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page" w:tblpX="223" w:tblpY="11433"/>
        <w:tblOverlap w:val="never"/>
        <w:tblW w:w="11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988"/>
      </w:tblGrid>
      <w:tr w:rsidR="00D81E0B" w14:paraId="2B6ACB6A" w14:textId="77777777" w:rsidTr="003B0DC7">
        <w:trPr>
          <w:trHeight w:val="2400"/>
        </w:trPr>
        <w:tc>
          <w:tcPr>
            <w:tcW w:w="11988" w:type="dxa"/>
            <w:tcBorders>
              <w:top w:val="nil"/>
              <w:left w:val="nil"/>
              <w:bottom w:val="nil"/>
              <w:right w:val="nil"/>
            </w:tcBorders>
          </w:tcPr>
          <w:p w14:paraId="6D3528CA" w14:textId="2D5E69BD" w:rsidR="00D81E0B" w:rsidRDefault="00D81E0B" w:rsidP="003B0DC7">
            <w:pPr>
              <w:rPr>
                <w:sz w:val="56"/>
                <w:szCs w:val="56"/>
              </w:rPr>
            </w:pPr>
          </w:p>
        </w:tc>
      </w:tr>
    </w:tbl>
    <w:p w14:paraId="162EFFB4" w14:textId="0B9586CD" w:rsidR="003B0DC7" w:rsidRPr="003B0DC7" w:rsidRDefault="003B0DC7" w:rsidP="003B0DC7">
      <w:pPr>
        <w:jc w:val="left"/>
        <w:rPr>
          <w:rFonts w:ascii="Chu Nom Khai U" w:eastAsia="Chu Nom Khai U" w:hAnsi="Chu Nom Khai U" w:cs="Chu Nom Khai U"/>
          <w:sz w:val="56"/>
          <w:szCs w:val="56"/>
        </w:rPr>
      </w:pPr>
      <w:r>
        <w:rPr>
          <w:rFonts w:ascii="Chu Nom Khai U" w:eastAsia="Chu Nom Khai U" w:hAnsi="Chu Nom Khai U" w:cs="Chu Nom Khai U"/>
          <w:noProof/>
          <w:sz w:val="56"/>
          <w:szCs w:val="56"/>
        </w:rPr>
        <w:lastRenderedPageBreak/>
        <w:drawing>
          <wp:anchor distT="0" distB="0" distL="114300" distR="114300" simplePos="0" relativeHeight="251656192" behindDoc="1" locked="0" layoutInCell="1" allowOverlap="1" wp14:anchorId="6DFCCC1A" wp14:editId="4B0C674E">
            <wp:simplePos x="0" y="0"/>
            <wp:positionH relativeFrom="column">
              <wp:posOffset>-890905</wp:posOffset>
            </wp:positionH>
            <wp:positionV relativeFrom="paragraph">
              <wp:posOffset>-307128</wp:posOffset>
            </wp:positionV>
            <wp:extent cx="7567930" cy="10642600"/>
            <wp:effectExtent l="0" t="0" r="0" b="6350"/>
            <wp:wrapTight wrapText="bothSides">
              <wp:wrapPolygon edited="0">
                <wp:start x="0" y="0"/>
                <wp:lineTo x="0" y="21574"/>
                <wp:lineTo x="21531" y="21574"/>
                <wp:lineTo x="21531" y="0"/>
                <wp:lineTo x="0" y="0"/>
              </wp:wrapPolygon>
            </wp:wrapTight>
            <wp:docPr id="1706751729"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67930" cy="106426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EA96EC7" w14:textId="7DC1C3FE" w:rsidR="007B3AAF" w:rsidRDefault="007B3AAF">
      <w:pPr>
        <w:jc w:val="left"/>
        <w:rPr>
          <w:rFonts w:ascii="Chu Nom Khai U" w:eastAsia="Chu Nom Khai U" w:hAnsi="Chu Nom Khai U" w:cs="Chu Nom Khai U"/>
          <w:sz w:val="56"/>
          <w:szCs w:val="56"/>
        </w:rPr>
      </w:pPr>
      <w:r>
        <w:rPr>
          <w:noProof/>
        </w:rPr>
        <w:lastRenderedPageBreak/>
        <w:drawing>
          <wp:anchor distT="0" distB="0" distL="114300" distR="114300" simplePos="0" relativeHeight="251665920" behindDoc="1" locked="0" layoutInCell="1" allowOverlap="1" wp14:anchorId="0D88EA54" wp14:editId="227AEE99">
            <wp:simplePos x="0" y="0"/>
            <wp:positionH relativeFrom="column">
              <wp:posOffset>-695960</wp:posOffset>
            </wp:positionH>
            <wp:positionV relativeFrom="paragraph">
              <wp:posOffset>-874183</wp:posOffset>
            </wp:positionV>
            <wp:extent cx="7537450" cy="10582065"/>
            <wp:effectExtent l="0" t="0" r="6350" b="0"/>
            <wp:wrapSquare wrapText="bothSides"/>
            <wp:docPr id="765123384" name="Picture 765123384" descr="Hình ảnh do AI tạ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ình ảnh do AI tạ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537450" cy="1058206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hu Nom Khai U" w:eastAsia="Chu Nom Khai U" w:hAnsi="Chu Nom Khai U" w:cs="Chu Nom Khai U"/>
          <w:sz w:val="56"/>
          <w:szCs w:val="56"/>
        </w:rPr>
        <w:br w:type="page"/>
      </w:r>
    </w:p>
    <w:p w14:paraId="196D7690" w14:textId="0407147B" w:rsidR="00D81E0B" w:rsidRDefault="000B6077">
      <w:pPr>
        <w:rPr>
          <w:rFonts w:ascii="Chu Nom Khai U" w:eastAsia="Chu Nom Khai U" w:hAnsi="Chu Nom Khai U" w:cs="Chu Nom Khai U"/>
          <w:sz w:val="56"/>
          <w:szCs w:val="56"/>
        </w:rPr>
        <w:sectPr w:rsidR="00D81E0B">
          <w:headerReference w:type="default" r:id="rId11"/>
          <w:pgSz w:w="11909" w:h="16833"/>
          <w:pgMar w:top="1440" w:right="789" w:bottom="1440" w:left="1123" w:header="720" w:footer="720" w:gutter="0"/>
          <w:cols w:space="0"/>
          <w:docGrid w:linePitch="360"/>
        </w:sectPr>
      </w:pPr>
      <w:r>
        <w:rPr>
          <w:noProof/>
          <w:sz w:val="56"/>
          <w:lang w:eastAsia="en-US"/>
        </w:rPr>
        <w:lastRenderedPageBreak/>
        <mc:AlternateContent>
          <mc:Choice Requires="wps">
            <w:drawing>
              <wp:anchor distT="0" distB="0" distL="114300" distR="114300" simplePos="0" relativeHeight="251652096" behindDoc="0" locked="0" layoutInCell="1" allowOverlap="1" wp14:anchorId="2CD7A1C8" wp14:editId="0A7E1F8C">
                <wp:simplePos x="0" y="0"/>
                <wp:positionH relativeFrom="column">
                  <wp:posOffset>1744345</wp:posOffset>
                </wp:positionH>
                <wp:positionV relativeFrom="paragraph">
                  <wp:posOffset>3114674</wp:posOffset>
                </wp:positionV>
                <wp:extent cx="3860165" cy="3228975"/>
                <wp:effectExtent l="0" t="0" r="0" b="0"/>
                <wp:wrapNone/>
                <wp:docPr id="48" name="Rectangles 48"/>
                <wp:cNvGraphicFramePr/>
                <a:graphic xmlns:a="http://schemas.openxmlformats.org/drawingml/2006/main">
                  <a:graphicData uri="http://schemas.microsoft.com/office/word/2010/wordprocessingShape">
                    <wps:wsp>
                      <wps:cNvSpPr/>
                      <wps:spPr>
                        <a:xfrm>
                          <a:off x="0" y="0"/>
                          <a:ext cx="3860165" cy="3228975"/>
                        </a:xfrm>
                        <a:prstGeom prst="rect">
                          <a:avLst/>
                        </a:prstGeom>
                        <a:noFill/>
                        <a:ln>
                          <a:noFill/>
                        </a:ln>
                      </wps:spPr>
                      <wps:style>
                        <a:lnRef idx="2">
                          <a:schemeClr val="accent1">
                            <a:lumMod val="75000"/>
                          </a:schemeClr>
                        </a:lnRef>
                        <a:fillRef idx="1">
                          <a:schemeClr val="accent1"/>
                        </a:fillRef>
                        <a:effectRef idx="0">
                          <a:srgbClr val="FFFFFF"/>
                        </a:effectRef>
                        <a:fontRef idx="minor">
                          <a:schemeClr val="lt1"/>
                        </a:fontRef>
                      </wps:style>
                      <wps:txbx>
                        <w:txbxContent>
                          <w:p w14:paraId="474F4408" w14:textId="547CF46A" w:rsidR="00D81E0B" w:rsidRDefault="000B6077" w:rsidP="000B6077">
                            <w:pPr>
                              <w:numPr>
                                <w:ilvl w:val="0"/>
                                <w:numId w:val="92"/>
                              </w:numPr>
                              <w:jc w:val="left"/>
                              <w:rPr>
                                <w:color w:val="000000" w:themeColor="text1"/>
                                <w:w w:val="80"/>
                                <w:sz w:val="72"/>
                                <w:szCs w:val="72"/>
                                <w14:shadow w14:blurRad="38100" w14:dist="19050" w14:dir="2700000" w14:sx="100000" w14:sy="100000" w14:kx="0" w14:ky="0" w14:algn="tl">
                                  <w14:schemeClr w14:val="dk1">
                                    <w14:alpha w14:val="60000"/>
                                  </w14:schemeClr>
                                </w14:shadow>
                                <w14:props3d w14:extrusionH="0" w14:contourW="0" w14:prstMaterial="clear"/>
                              </w:rPr>
                            </w:pPr>
                            <w:r>
                              <w:rPr>
                                <w:rFonts w:hint="eastAsia"/>
                                <w:color w:val="000000" w:themeColor="text1"/>
                                <w:w w:val="80"/>
                                <w:sz w:val="72"/>
                                <w:szCs w:val="72"/>
                                <w14:shadow w14:blurRad="38100" w14:dist="19050" w14:dir="2700000" w14:sx="100000" w14:sy="100000" w14:kx="0" w14:ky="0" w14:algn="tl">
                                  <w14:schemeClr w14:val="dk1">
                                    <w14:alpha w14:val="60000"/>
                                  </w14:schemeClr>
                                </w14:shadow>
                                <w14:props3d w14:extrusionH="0" w14:contourW="0" w14:prstMaterial="clear"/>
                              </w:rPr>
                              <w:t>肇祖譜</w:t>
                            </w:r>
                          </w:p>
                          <w:p w14:paraId="46F1AF70" w14:textId="06EB9AD7" w:rsidR="00D81E0B" w:rsidRDefault="000B6077" w:rsidP="000B6077">
                            <w:pPr>
                              <w:numPr>
                                <w:ilvl w:val="0"/>
                                <w:numId w:val="92"/>
                              </w:numPr>
                              <w:jc w:val="left"/>
                              <w:rPr>
                                <w:color w:val="000000" w:themeColor="text1"/>
                                <w:w w:val="80"/>
                                <w:sz w:val="72"/>
                                <w:szCs w:val="72"/>
                                <w14:shadow w14:blurRad="38100" w14:dist="19050" w14:dir="2700000" w14:sx="100000" w14:sy="100000" w14:kx="0" w14:ky="0" w14:algn="tl">
                                  <w14:schemeClr w14:val="dk1">
                                    <w14:alpha w14:val="60000"/>
                                  </w14:schemeClr>
                                </w14:shadow>
                                <w14:props3d w14:extrusionH="0" w14:contourW="0" w14:prstMaterial="clear"/>
                              </w:rPr>
                            </w:pPr>
                            <w:r>
                              <w:rPr>
                                <w:rFonts w:hint="eastAsia"/>
                                <w:color w:val="000000" w:themeColor="text1"/>
                                <w:w w:val="80"/>
                                <w:sz w:val="72"/>
                                <w:szCs w:val="72"/>
                                <w14:shadow w14:blurRad="38100" w14:dist="19050" w14:dir="2700000" w14:sx="100000" w14:sy="100000" w14:kx="0" w14:ky="0" w14:algn="tl">
                                  <w14:schemeClr w14:val="dk1">
                                    <w14:alpha w14:val="60000"/>
                                  </w14:schemeClr>
                                </w14:shadow>
                                <w14:props3d w14:extrusionH="0" w14:contourW="0" w14:prstMaterial="clear"/>
                              </w:rPr>
                              <w:t>大族譜</w:t>
                            </w:r>
                            <w:r>
                              <w:rPr>
                                <w:color w:val="000000" w:themeColor="text1"/>
                                <w:w w:val="80"/>
                                <w:sz w:val="72"/>
                                <w:szCs w:val="72"/>
                                <w14:shadow w14:blurRad="38100" w14:dist="19050" w14:dir="2700000" w14:sx="100000" w14:sy="100000" w14:kx="0" w14:ky="0" w14:algn="tl">
                                  <w14:schemeClr w14:val="dk1">
                                    <w14:alpha w14:val="60000"/>
                                  </w14:schemeClr>
                                </w14:shadow>
                                <w14:props3d w14:extrusionH="0" w14:contourW="0" w14:prstMaterial="clear"/>
                              </w:rPr>
                              <w:t xml:space="preserve"> </w:t>
                            </w:r>
                          </w:p>
                          <w:p w14:paraId="40E42EEF" w14:textId="01033676" w:rsidR="00D81E0B" w:rsidRDefault="000B6077" w:rsidP="000B6077">
                            <w:pPr>
                              <w:numPr>
                                <w:ilvl w:val="0"/>
                                <w:numId w:val="92"/>
                              </w:numPr>
                              <w:jc w:val="left"/>
                              <w:rPr>
                                <w:color w:val="000000" w:themeColor="text1"/>
                                <w:w w:val="80"/>
                                <w:sz w:val="72"/>
                                <w:szCs w:val="72"/>
                                <w14:shadow w14:blurRad="38100" w14:dist="19050" w14:dir="2700000" w14:sx="100000" w14:sy="100000" w14:kx="0" w14:ky="0" w14:algn="tl">
                                  <w14:schemeClr w14:val="dk1">
                                    <w14:alpha w14:val="60000"/>
                                  </w14:schemeClr>
                                </w14:shadow>
                                <w14:props3d w14:extrusionH="0" w14:contourW="0" w14:prstMaterial="clear"/>
                              </w:rPr>
                            </w:pPr>
                            <w:r>
                              <w:rPr>
                                <w:rFonts w:hint="eastAsia"/>
                                <w:color w:val="000000" w:themeColor="text1"/>
                                <w:w w:val="80"/>
                                <w:sz w:val="72"/>
                                <w:szCs w:val="72"/>
                                <w14:shadow w14:blurRad="38100" w14:dist="19050" w14:dir="2700000" w14:sx="100000" w14:sy="100000" w14:kx="0" w14:ky="0" w14:algn="tl">
                                  <w14:schemeClr w14:val="dk1">
                                    <w14:alpha w14:val="60000"/>
                                  </w14:schemeClr>
                                </w14:shadow>
                                <w14:props3d w14:extrusionH="0" w14:contourW="0" w14:prstMaterial="clear"/>
                              </w:rPr>
                              <w:t>中宗譜</w:t>
                            </w:r>
                          </w:p>
                          <w:p w14:paraId="0CE95919" w14:textId="65E2B0DF" w:rsidR="00D81E0B" w:rsidRPr="000B6077" w:rsidRDefault="000B6077" w:rsidP="000B6077">
                            <w:pPr>
                              <w:numPr>
                                <w:ilvl w:val="0"/>
                                <w:numId w:val="92"/>
                              </w:numPr>
                              <w:jc w:val="left"/>
                              <w:rPr>
                                <w:color w:val="000000" w:themeColor="text1"/>
                                <w:w w:val="80"/>
                                <w:sz w:val="44"/>
                                <w:szCs w:val="44"/>
                                <w14:shadow w14:blurRad="38100" w14:dist="19050" w14:dir="2700000" w14:sx="100000" w14:sy="100000" w14:kx="0" w14:ky="0" w14:algn="tl">
                                  <w14:schemeClr w14:val="dk1">
                                    <w14:alpha w14:val="60000"/>
                                  </w14:schemeClr>
                                </w14:shadow>
                                <w14:props3d w14:extrusionH="0" w14:contourW="0" w14:prstMaterial="clear"/>
                              </w:rPr>
                            </w:pPr>
                            <w:r>
                              <w:rPr>
                                <w:rFonts w:hint="eastAsia"/>
                                <w:color w:val="000000" w:themeColor="text1"/>
                                <w:w w:val="80"/>
                                <w:sz w:val="72"/>
                                <w:szCs w:val="72"/>
                                <w14:shadow w14:blurRad="38100" w14:dist="19050" w14:dir="2700000" w14:sx="100000" w14:sy="100000" w14:kx="0" w14:ky="0" w14:algn="tl">
                                  <w14:schemeClr w14:val="dk1">
                                    <w14:alpha w14:val="60000"/>
                                  </w14:schemeClr>
                                </w14:shadow>
                                <w14:props3d w14:extrusionH="0" w14:contourW="0" w14:prstMaterial="clear"/>
                              </w:rPr>
                              <w:t>各小枝譜</w:t>
                            </w:r>
                          </w:p>
                          <w:p w14:paraId="6F0BD87D" w14:textId="77777777" w:rsidR="00D81E0B" w:rsidRDefault="00EE2E4E">
                            <w:pPr>
                              <w:jc w:val="center"/>
                              <w:rPr>
                                <w:b/>
                                <w:bCs/>
                                <w:color w:val="000000" w:themeColor="text1"/>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14:props3d w14:extrusionH="0" w14:contourW="0" w14:prstMaterial="clear"/>
                              </w:rPr>
                            </w:pPr>
                            <w:r>
                              <w:rPr>
                                <w:rFonts w:ascii="Chu Nom Khai U" w:eastAsia="Chu Nom Khai U" w:hAnsi="Chu Nom Khai U" w:cs="Chu Nom Khai U"/>
                                <w:b/>
                                <w:bCs/>
                                <w:color w:val="000000" w:themeColor="text1"/>
                                <w:sz w:val="112"/>
                                <w:szCs w:val="11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14:props3d w14:extrusionH="0" w14:contourW="0" w14:prstMaterial="clear"/>
                              </w:rPr>
                              <w:t xml:space="preserve">  </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14:sizeRelV relativeFrom="margin">
                  <wp14:pctHeight>0</wp14:pctHeight>
                </wp14:sizeRelV>
              </wp:anchor>
            </w:drawing>
          </mc:Choice>
          <mc:Fallback>
            <w:pict>
              <v:rect w14:anchorId="2CD7A1C8" id="Rectangles 48" o:spid="_x0000_s1026" style="position:absolute;left:0;text-align:left;margin-left:137.35pt;margin-top:245.25pt;width:303.95pt;height:254.25pt;z-index:2516520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EywpVZAIAAAYFAAAOAAAAZHJzL2Uyb0RvYy54bWysVMFu2zAMvQ/YPwi6r3bSpk2DOkXQIsOA bi3WDTsrspQYkESNUuJkXz9Kdpx262mYDzJFUo/kE6mb2701bKcwNOAqPjorOVNOQt24dcW/f1t+ mHIWonC1MOBUxQ8q8Nv5+3c3rZ+pMWzA1AoZgbgwa33FNzH6WVEEuVFWhDPwypFRA1oRaYvrokbR Ero1xbgsL4sWsPYIUoVA2vvOyOcZX2sl46PWQUVmKk65xbxiXldpLeY3YrZG4TeN7NMQ/5CFFY2j oAPUvYiCbbH5C8o2EiGAjmcSbAFaN1LlGqiaUflHNc8b4VWuhcgJfqAp/D9Y+WX37J+QaGh9mAUS UxV7jTb9KT+2z2QdBrLUPjJJyvPpZTm6nHAmyXY+Hk+vryaJzuJ03GOIHxVYloSKI91GJknsHkLs XI8uKZqDZWNMvhHjXikIM2mKU45Zigejkp9xX5VmTU1ZjXOA3D7qziDbCbp4IaVycZRNZms/Q93p ryZlmVuA8IcjuYKMmKA1ZTSAdwiD52vwrp7ePx1Vuf2Gw2WXGa5XQ17L/PWkDe45LLg4nLSNA3yr LkM19WE7/yNFHTGJo7hf7ckliSuoD0/IELohCF4uG7qXBxHik0DqepoPmuT4SIs20FYceomzDeCv t/TJn5qRrJy1NEUVDz+3AhVn5pOjNr0eXVykscubi8nVmDb40rJ6aXFbewd0XyN6M7zMYvKP5ihq BPuDBn6RopJJOEmxKy4jHjd3sZtuejKkWiyyG42aF/HBPXuZwBPBDhbbCLrJbXhipyeQhi23Qf8w pGl+uc9ep+dr/hsAAP//AwBQSwMEFAAGAAgAAAAhABoGZWXgAAAACwEAAA8AAABkcnMvZG93bnJl di54bWxMj8tOwzAQRfdI/IM1SOyoTVTaJI1TARJCqAtEoXvHniYR8TiKnUf/HrOC5ege3Xum2C+2 YxMOvnUk4X4lgCFpZ1qqJXx9vtylwHxQZFTnCCVc0MO+vL4qVG7cTB84HUPNYgn5XEloQuhzzr1u 0Cq/cj1SzM5usCrEc6i5GdQcy23HEyE23KqW4kKjenxuUH8fRyvh5M5Ps9UVvU2X93Z8PQxapwcp b2+Wxx2wgEv4g+FXP6pDGZ0qN5LxrJOQbNfbiEpYZ+IBWCTSNNkAqyRkWSaAlwX//0P5AwAA//8D AFBLAQItABQABgAIAAAAIQC2gziS/gAAAOEBAAATAAAAAAAAAAAAAAAAAAAAAABbQ29udGVudF9U eXBlc10ueG1sUEsBAi0AFAAGAAgAAAAhADj9If/WAAAAlAEAAAsAAAAAAAAAAAAAAAAALwEAAF9y ZWxzLy5yZWxzUEsBAi0AFAAGAAgAAAAhAMTLClVkAgAABgUAAA4AAAAAAAAAAAAAAAAALgIAAGRy cy9lMm9Eb2MueG1sUEsBAi0AFAAGAAgAAAAhABoGZWXgAAAACwEAAA8AAAAAAAAAAAAAAAAAvgQA AGRycy9kb3ducmV2LnhtbFBLBQYAAAAABAAEAPMAAADLBQAAAAA= " filled="f" stroked="f" strokeweight="1pt">
                <v:textbox>
                  <w:txbxContent>
                    <w:p w14:paraId="474F4408" w14:textId="547CF46A" w:rsidR="00D81E0B" w:rsidRDefault="000B6077" w:rsidP="000B6077">
                      <w:pPr>
                        <w:numPr>
                          <w:ilvl w:val="0"/>
                          <w:numId w:val="92"/>
                        </w:numPr>
                        <w:jc w:val="left"/>
                        <w:rPr>
                          <w:color w:val="000000" w:themeColor="text1"/>
                          <w:w w:val="80"/>
                          <w:sz w:val="72"/>
                          <w:szCs w:val="72"/>
                          <w14:shadow w14:blurRad="38100" w14:dist="19050" w14:dir="2700000" w14:sx="100000" w14:sy="100000" w14:kx="0" w14:ky="0" w14:algn="tl">
                            <w14:schemeClr w14:val="dk1">
                              <w14:alpha w14:val="60000"/>
                            </w14:schemeClr>
                          </w14:shadow>
                          <w14:props3d w14:extrusionH="0" w14:contourW="0" w14:prstMaterial="clear"/>
                        </w:rPr>
                      </w:pPr>
                      <w:r>
                        <w:rPr>
                          <w:rFonts w:hint="eastAsia"/>
                          <w:color w:val="000000" w:themeColor="text1"/>
                          <w:w w:val="80"/>
                          <w:sz w:val="72"/>
                          <w:szCs w:val="72"/>
                          <w14:shadow w14:blurRad="38100" w14:dist="19050" w14:dir="2700000" w14:sx="100000" w14:sy="100000" w14:kx="0" w14:ky="0" w14:algn="tl">
                            <w14:schemeClr w14:val="dk1">
                              <w14:alpha w14:val="60000"/>
                            </w14:schemeClr>
                          </w14:shadow>
                          <w14:props3d w14:extrusionH="0" w14:contourW="0" w14:prstMaterial="clear"/>
                        </w:rPr>
                        <w:t>肇祖譜</w:t>
                      </w:r>
                    </w:p>
                    <w:p w14:paraId="46F1AF70" w14:textId="06EB9AD7" w:rsidR="00D81E0B" w:rsidRDefault="000B6077" w:rsidP="000B6077">
                      <w:pPr>
                        <w:numPr>
                          <w:ilvl w:val="0"/>
                          <w:numId w:val="92"/>
                        </w:numPr>
                        <w:jc w:val="left"/>
                        <w:rPr>
                          <w:color w:val="000000" w:themeColor="text1"/>
                          <w:w w:val="80"/>
                          <w:sz w:val="72"/>
                          <w:szCs w:val="72"/>
                          <w14:shadow w14:blurRad="38100" w14:dist="19050" w14:dir="2700000" w14:sx="100000" w14:sy="100000" w14:kx="0" w14:ky="0" w14:algn="tl">
                            <w14:schemeClr w14:val="dk1">
                              <w14:alpha w14:val="60000"/>
                            </w14:schemeClr>
                          </w14:shadow>
                          <w14:props3d w14:extrusionH="0" w14:contourW="0" w14:prstMaterial="clear"/>
                        </w:rPr>
                      </w:pPr>
                      <w:r>
                        <w:rPr>
                          <w:rFonts w:hint="eastAsia"/>
                          <w:color w:val="000000" w:themeColor="text1"/>
                          <w:w w:val="80"/>
                          <w:sz w:val="72"/>
                          <w:szCs w:val="72"/>
                          <w14:shadow w14:blurRad="38100" w14:dist="19050" w14:dir="2700000" w14:sx="100000" w14:sy="100000" w14:kx="0" w14:ky="0" w14:algn="tl">
                            <w14:schemeClr w14:val="dk1">
                              <w14:alpha w14:val="60000"/>
                            </w14:schemeClr>
                          </w14:shadow>
                          <w14:props3d w14:extrusionH="0" w14:contourW="0" w14:prstMaterial="clear"/>
                        </w:rPr>
                        <w:t>大族譜</w:t>
                      </w:r>
                      <w:r>
                        <w:rPr>
                          <w:color w:val="000000" w:themeColor="text1"/>
                          <w:w w:val="80"/>
                          <w:sz w:val="72"/>
                          <w:szCs w:val="72"/>
                          <w14:shadow w14:blurRad="38100" w14:dist="19050" w14:dir="2700000" w14:sx="100000" w14:sy="100000" w14:kx="0" w14:ky="0" w14:algn="tl">
                            <w14:schemeClr w14:val="dk1">
                              <w14:alpha w14:val="60000"/>
                            </w14:schemeClr>
                          </w14:shadow>
                          <w14:props3d w14:extrusionH="0" w14:contourW="0" w14:prstMaterial="clear"/>
                        </w:rPr>
                        <w:t xml:space="preserve"> </w:t>
                      </w:r>
                    </w:p>
                    <w:p w14:paraId="40E42EEF" w14:textId="01033676" w:rsidR="00D81E0B" w:rsidRDefault="000B6077" w:rsidP="000B6077">
                      <w:pPr>
                        <w:numPr>
                          <w:ilvl w:val="0"/>
                          <w:numId w:val="92"/>
                        </w:numPr>
                        <w:jc w:val="left"/>
                        <w:rPr>
                          <w:color w:val="000000" w:themeColor="text1"/>
                          <w:w w:val="80"/>
                          <w:sz w:val="72"/>
                          <w:szCs w:val="72"/>
                          <w14:shadow w14:blurRad="38100" w14:dist="19050" w14:dir="2700000" w14:sx="100000" w14:sy="100000" w14:kx="0" w14:ky="0" w14:algn="tl">
                            <w14:schemeClr w14:val="dk1">
                              <w14:alpha w14:val="60000"/>
                            </w14:schemeClr>
                          </w14:shadow>
                          <w14:props3d w14:extrusionH="0" w14:contourW="0" w14:prstMaterial="clear"/>
                        </w:rPr>
                      </w:pPr>
                      <w:r>
                        <w:rPr>
                          <w:rFonts w:hint="eastAsia"/>
                          <w:color w:val="000000" w:themeColor="text1"/>
                          <w:w w:val="80"/>
                          <w:sz w:val="72"/>
                          <w:szCs w:val="72"/>
                          <w14:shadow w14:blurRad="38100" w14:dist="19050" w14:dir="2700000" w14:sx="100000" w14:sy="100000" w14:kx="0" w14:ky="0" w14:algn="tl">
                            <w14:schemeClr w14:val="dk1">
                              <w14:alpha w14:val="60000"/>
                            </w14:schemeClr>
                          </w14:shadow>
                          <w14:props3d w14:extrusionH="0" w14:contourW="0" w14:prstMaterial="clear"/>
                        </w:rPr>
                        <w:t>中宗譜</w:t>
                      </w:r>
                    </w:p>
                    <w:p w14:paraId="0CE95919" w14:textId="65E2B0DF" w:rsidR="00D81E0B" w:rsidRPr="000B6077" w:rsidRDefault="000B6077" w:rsidP="000B6077">
                      <w:pPr>
                        <w:numPr>
                          <w:ilvl w:val="0"/>
                          <w:numId w:val="92"/>
                        </w:numPr>
                        <w:jc w:val="left"/>
                        <w:rPr>
                          <w:color w:val="000000" w:themeColor="text1"/>
                          <w:w w:val="80"/>
                          <w:sz w:val="44"/>
                          <w:szCs w:val="44"/>
                          <w14:shadow w14:blurRad="38100" w14:dist="19050" w14:dir="2700000" w14:sx="100000" w14:sy="100000" w14:kx="0" w14:ky="0" w14:algn="tl">
                            <w14:schemeClr w14:val="dk1">
                              <w14:alpha w14:val="60000"/>
                            </w14:schemeClr>
                          </w14:shadow>
                          <w14:props3d w14:extrusionH="0" w14:contourW="0" w14:prstMaterial="clear"/>
                        </w:rPr>
                      </w:pPr>
                      <w:r>
                        <w:rPr>
                          <w:rFonts w:hint="eastAsia"/>
                          <w:color w:val="000000" w:themeColor="text1"/>
                          <w:w w:val="80"/>
                          <w:sz w:val="72"/>
                          <w:szCs w:val="72"/>
                          <w14:shadow w14:blurRad="38100" w14:dist="19050" w14:dir="2700000" w14:sx="100000" w14:sy="100000" w14:kx="0" w14:ky="0" w14:algn="tl">
                            <w14:schemeClr w14:val="dk1">
                              <w14:alpha w14:val="60000"/>
                            </w14:schemeClr>
                          </w14:shadow>
                          <w14:props3d w14:extrusionH="0" w14:contourW="0" w14:prstMaterial="clear"/>
                        </w:rPr>
                        <w:t>各小枝譜</w:t>
                      </w:r>
                    </w:p>
                    <w:p w14:paraId="6F0BD87D" w14:textId="77777777" w:rsidR="00D81E0B" w:rsidRDefault="00EE2E4E">
                      <w:pPr>
                        <w:jc w:val="center"/>
                        <w:rPr>
                          <w:b/>
                          <w:bCs/>
                          <w:color w:val="000000" w:themeColor="text1"/>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14:props3d w14:extrusionH="0" w14:contourW="0" w14:prstMaterial="clear"/>
                        </w:rPr>
                      </w:pPr>
                      <w:r>
                        <w:rPr>
                          <w:rFonts w:ascii="Chu Nom Khai U" w:eastAsia="Chu Nom Khai U" w:hAnsi="Chu Nom Khai U" w:cs="Chu Nom Khai U"/>
                          <w:b/>
                          <w:bCs/>
                          <w:color w:val="000000" w:themeColor="text1"/>
                          <w:sz w:val="112"/>
                          <w:szCs w:val="11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14:props3d w14:extrusionH="0" w14:contourW="0" w14:prstMaterial="clear"/>
                        </w:rPr>
                        <w:t xml:space="preserve">  </w:t>
                      </w:r>
                    </w:p>
                  </w:txbxContent>
                </v:textbox>
              </v:rect>
            </w:pict>
          </mc:Fallback>
        </mc:AlternateContent>
        <mc:AlternateContent>
          <mc:Choice Requires="wps">
            <w:drawing>
              <wp:anchor distT="0" distB="0" distL="114300" distR="114300" simplePos="0" relativeHeight="251651072" behindDoc="0" locked="0" layoutInCell="1" allowOverlap="1" wp14:anchorId="2C838B5C" wp14:editId="50C757BF">
                <wp:simplePos x="0" y="0"/>
                <wp:positionH relativeFrom="column">
                  <wp:posOffset>-922655</wp:posOffset>
                </wp:positionH>
                <wp:positionV relativeFrom="paragraph">
                  <wp:posOffset>2002790</wp:posOffset>
                </wp:positionV>
                <wp:extent cx="2474595" cy="5652770"/>
                <wp:effectExtent l="0" t="0" r="0" b="0"/>
                <wp:wrapNone/>
                <wp:docPr id="46" name="Rectangles 46"/>
                <wp:cNvGraphicFramePr/>
                <a:graphic xmlns:a="http://schemas.openxmlformats.org/drawingml/2006/main">
                  <a:graphicData uri="http://schemas.microsoft.com/office/word/2010/wordprocessingShape">
                    <wps:wsp>
                      <wps:cNvSpPr/>
                      <wps:spPr>
                        <a:xfrm>
                          <a:off x="0" y="0"/>
                          <a:ext cx="2474595" cy="5652770"/>
                        </a:xfrm>
                        <a:prstGeom prst="rect">
                          <a:avLst/>
                        </a:prstGeom>
                        <a:noFill/>
                        <a:ln>
                          <a:noFill/>
                        </a:ln>
                      </wps:spPr>
                      <wps:style>
                        <a:lnRef idx="2">
                          <a:schemeClr val="accent1">
                            <a:lumMod val="75000"/>
                          </a:schemeClr>
                        </a:lnRef>
                        <a:fillRef idx="1">
                          <a:schemeClr val="accent1"/>
                        </a:fillRef>
                        <a:effectRef idx="0">
                          <a:srgbClr val="FFFFFF"/>
                        </a:effectRef>
                        <a:fontRef idx="minor">
                          <a:schemeClr val="lt1"/>
                        </a:fontRef>
                      </wps:style>
                      <wps:txbx>
                        <w:txbxContent>
                          <w:p w14:paraId="6890BC31" w14:textId="77777777" w:rsidR="00D81E0B" w:rsidRDefault="00EE2E4E">
                            <w:pPr>
                              <w:jc w:val="center"/>
                              <w:rPr>
                                <w:rFonts w:ascii="Chu Nom Khai U" w:eastAsia="Chu Nom Khai U" w:hAnsi="Chu Nom Khai U" w:cs="Chu Nom Khai U"/>
                                <w:color w:val="0000FF"/>
                                <w:sz w:val="144"/>
                                <w:szCs w:val="144"/>
                              </w:rPr>
                            </w:pPr>
                            <w:r>
                              <w:rPr>
                                <w:rFonts w:ascii="Chu Nom Khai U" w:eastAsia="Chu Nom Khai U" w:hAnsi="Chu Nom Khai U" w:cs="Chu Nom Khai U" w:hint="eastAsia"/>
                                <w:color w:val="0000FF"/>
                                <w:sz w:val="144"/>
                                <w:szCs w:val="144"/>
                              </w:rPr>
                              <w:t>阮</w:t>
                            </w:r>
                          </w:p>
                          <w:p w14:paraId="13908DFA" w14:textId="77777777" w:rsidR="00D81E0B" w:rsidRDefault="00EE2E4E">
                            <w:pPr>
                              <w:jc w:val="center"/>
                              <w:rPr>
                                <w:rFonts w:ascii="Chu Nom Khai U" w:eastAsia="Chu Nom Khai U" w:hAnsi="Chu Nom Khai U" w:cs="Chu Nom Khai U"/>
                                <w:color w:val="0000FF"/>
                                <w:sz w:val="144"/>
                                <w:szCs w:val="144"/>
                              </w:rPr>
                            </w:pPr>
                            <w:r>
                              <w:rPr>
                                <w:rFonts w:ascii="Chu Nom Khai U" w:eastAsia="Chu Nom Khai U" w:hAnsi="Chu Nom Khai U" w:cs="Chu Nom Khai U" w:hint="eastAsia"/>
                                <w:color w:val="0000FF"/>
                                <w:sz w:val="144"/>
                                <w:szCs w:val="144"/>
                              </w:rPr>
                              <w:t>丕</w:t>
                            </w:r>
                          </w:p>
                          <w:p w14:paraId="2BA3720F" w14:textId="77777777" w:rsidR="00D81E0B" w:rsidRDefault="00EE2E4E">
                            <w:pPr>
                              <w:jc w:val="center"/>
                              <w:rPr>
                                <w:rFonts w:ascii="Chu Nom Khai U" w:eastAsia="Chu Nom Khai U" w:hAnsi="Chu Nom Khai U" w:cs="Chu Nom Khai U"/>
                                <w:color w:val="0000FF"/>
                                <w:sz w:val="144"/>
                                <w:szCs w:val="144"/>
                              </w:rPr>
                            </w:pPr>
                            <w:r>
                              <w:rPr>
                                <w:rFonts w:ascii="Chu Nom Khai U" w:eastAsia="Chu Nom Khai U" w:hAnsi="Chu Nom Khai U" w:cs="Chu Nom Khai U"/>
                                <w:color w:val="0000FF"/>
                                <w:sz w:val="144"/>
                                <w:szCs w:val="144"/>
                              </w:rPr>
                              <w:t>世</w:t>
                            </w:r>
                          </w:p>
                          <w:p w14:paraId="385B72CE" w14:textId="77777777" w:rsidR="00D81E0B" w:rsidRDefault="00EE2E4E">
                            <w:pPr>
                              <w:jc w:val="center"/>
                              <w:rPr>
                                <w:sz w:val="21"/>
                                <w:szCs w:val="21"/>
                              </w:rPr>
                            </w:pPr>
                            <w:r>
                              <w:rPr>
                                <w:rFonts w:ascii="Chu Nom Khai U" w:eastAsia="Chu Nom Khai U" w:hAnsi="Chu Nom Khai U" w:cs="Chu Nom Khai U" w:hint="eastAsia"/>
                                <w:color w:val="0000FF"/>
                                <w:sz w:val="144"/>
                                <w:szCs w:val="144"/>
                              </w:rPr>
                              <w:t>普</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2C838B5C" id="Rectangles 46" o:spid="_x0000_s1027" style="position:absolute;left:0;text-align:left;margin-left:-72.65pt;margin-top:157.7pt;width:194.85pt;height:445.1pt;z-index:2516510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3WKW8ZwIAAA0FAAAOAAAAZHJzL2Uyb0RvYy54bWysVE1vGjEQvVfqf7B8L7sgCA1iiVAiqkpp EyWtejZeG1ayPe7YsNBf37EXlqTNqeoevPbM83y8mfH85mAN2ysMDbiKDwclZ8pJqBu3qfj3b6sP HzkLUbhaGHCq4kcV+M3i/bt562dqBFswtUJGRlyYtb7i2xj9rCiC3CorwgC8cqTUgFZEOuKmqFG0 ZN2aYlSWV0ULWHsEqUIg6V2n5ItsX2sl44PWQUVmKk6xxbxiXtdpLRZzMdug8NtGnsIQ/xCFFY0j p72pOxEF22HzlynbSIQAOg4k2AK0bqTKOVA2w/KPbJ63wqucC5ETfE9T+H9m5df9s39EoqH1YRZo m7I4aLTpT/GxQybr2JOlDpFJEo7G0/HkesKZJN3kajKaTjOdxeW6xxA/KbAsbSqOVI1Mktjfh0gu CXqGJG8OVo0xuSLGvRIQMEmKS4x5F49GJZxxT0qzpk5RZQe5fdStQbYXVHghpXJxmFVmZ79A3cmn k7I8x9xfyWFli8m0poh6452FHvnaeJfPCZ+uqtx+/eWyiww36z6uVf5SD1KCPTy7BRf7m7ZxgG/l ZSink9sOf6aoIyZxFA/rAzFDo5mQSbKG+viIDKGbheDlqqHy3IsQHwVS89OY0EDHB1q0gbbicNpx tgX89ZY84aknSctZS8NU8fBzJ1BxZj476tbr4Xicpi8fxpPpiA74UrN+qXE7ewtUtiE9HV7mbcJH c95qBPuD5n6ZvJJKOEm+Ky4jng+3sRtyejmkWi4zjCbOi3jvnr1MxhPPDpa7CLrJ3Xhh58QjzVwu zel9SEP98pxRl1ds8RsAAP//AwBQSwMEFAAGAAgAAAAhADSFALbiAAAADQEAAA8AAABkcnMvZG93 bnJldi54bWxMj8tOwzAQRfdI/IM1SOxaJ2lSVWmcCpAQQl0gCuwd202ixuModh79e4YV3c1oju6c WxwW27HJDL51KCBeR8AMKqdbrAV8f72udsB8kKhl59AIuBoPh/L+rpC5djN+mukUakYh6HMpoAmh zzn3qjFW+rXrDdLt7AYrA61DzfUgZwq3HU+iaMutbJE+NLI3L41Rl9NoBfy48/NsVYXv0/WjHd+O g1K7oxCPD8vTHlgwS/iH4U+f1KEkp8qNqD3rBKziNNsQK2ATZykwQpI0paEiNomyLfCy4Lctyl8A AAD//wMAUEsBAi0AFAAGAAgAAAAhALaDOJL+AAAA4QEAABMAAAAAAAAAAAAAAAAAAAAAAFtDb250 ZW50X1R5cGVzXS54bWxQSwECLQAUAAYACAAAACEAOP0h/9YAAACUAQAACwAAAAAAAAAAAAAAAAAv AQAAX3JlbHMvLnJlbHNQSwECLQAUAAYACAAAACEAN1ilvGcCAAANBQAADgAAAAAAAAAAAAAAAAAu AgAAZHJzL2Uyb0RvYy54bWxQSwECLQAUAAYACAAAACEANIUAtuIAAAANAQAADwAAAAAAAAAAAAAA AADBBAAAZHJzL2Rvd25yZXYueG1sUEsFBgAAAAAEAAQA8wAAANAFAAAAAA== " filled="f" stroked="f" strokeweight="1pt">
                <v:textbox>
                  <w:txbxContent>
                    <w:p w14:paraId="6890BC31" w14:textId="77777777" w:rsidR="00D81E0B" w:rsidRDefault="00EE2E4E">
                      <w:pPr>
                        <w:jc w:val="center"/>
                        <w:rPr>
                          <w:rFonts w:ascii="Chu Nom Khai U" w:eastAsia="Chu Nom Khai U" w:hAnsi="Chu Nom Khai U" w:cs="Chu Nom Khai U"/>
                          <w:color w:val="0000FF"/>
                          <w:sz w:val="144"/>
                          <w:szCs w:val="144"/>
                        </w:rPr>
                      </w:pPr>
                      <w:r>
                        <w:rPr>
                          <w:rFonts w:ascii="Chu Nom Khai U" w:eastAsia="Chu Nom Khai U" w:hAnsi="Chu Nom Khai U" w:cs="Chu Nom Khai U" w:hint="eastAsia"/>
                          <w:color w:val="0000FF"/>
                          <w:sz w:val="144"/>
                          <w:szCs w:val="144"/>
                        </w:rPr>
                        <w:t>阮</w:t>
                      </w:r>
                    </w:p>
                    <w:p w14:paraId="13908DFA" w14:textId="77777777" w:rsidR="00D81E0B" w:rsidRDefault="00EE2E4E">
                      <w:pPr>
                        <w:jc w:val="center"/>
                        <w:rPr>
                          <w:rFonts w:ascii="Chu Nom Khai U" w:eastAsia="Chu Nom Khai U" w:hAnsi="Chu Nom Khai U" w:cs="Chu Nom Khai U"/>
                          <w:color w:val="0000FF"/>
                          <w:sz w:val="144"/>
                          <w:szCs w:val="144"/>
                        </w:rPr>
                      </w:pPr>
                      <w:r>
                        <w:rPr>
                          <w:rFonts w:ascii="Chu Nom Khai U" w:eastAsia="Chu Nom Khai U" w:hAnsi="Chu Nom Khai U" w:cs="Chu Nom Khai U" w:hint="eastAsia"/>
                          <w:color w:val="0000FF"/>
                          <w:sz w:val="144"/>
                          <w:szCs w:val="144"/>
                        </w:rPr>
                        <w:t>丕</w:t>
                      </w:r>
                    </w:p>
                    <w:p w14:paraId="2BA3720F" w14:textId="77777777" w:rsidR="00D81E0B" w:rsidRDefault="00EE2E4E">
                      <w:pPr>
                        <w:jc w:val="center"/>
                        <w:rPr>
                          <w:rFonts w:ascii="Chu Nom Khai U" w:eastAsia="Chu Nom Khai U" w:hAnsi="Chu Nom Khai U" w:cs="Chu Nom Khai U"/>
                          <w:color w:val="0000FF"/>
                          <w:sz w:val="144"/>
                          <w:szCs w:val="144"/>
                        </w:rPr>
                      </w:pPr>
                      <w:r>
                        <w:rPr>
                          <w:rFonts w:ascii="Chu Nom Khai U" w:eastAsia="Chu Nom Khai U" w:hAnsi="Chu Nom Khai U" w:cs="Chu Nom Khai U"/>
                          <w:color w:val="0000FF"/>
                          <w:sz w:val="144"/>
                          <w:szCs w:val="144"/>
                        </w:rPr>
                        <w:t>世</w:t>
                      </w:r>
                    </w:p>
                    <w:p w14:paraId="385B72CE" w14:textId="77777777" w:rsidR="00D81E0B" w:rsidRDefault="00EE2E4E">
                      <w:pPr>
                        <w:jc w:val="center"/>
                        <w:rPr>
                          <w:sz w:val="21"/>
                          <w:szCs w:val="21"/>
                        </w:rPr>
                      </w:pPr>
                      <w:r>
                        <w:rPr>
                          <w:rFonts w:ascii="Chu Nom Khai U" w:eastAsia="Chu Nom Khai U" w:hAnsi="Chu Nom Khai U" w:cs="Chu Nom Khai U" w:hint="eastAsia"/>
                          <w:color w:val="0000FF"/>
                          <w:sz w:val="144"/>
                          <w:szCs w:val="144"/>
                        </w:rPr>
                        <w:t>普</w:t>
                      </w:r>
                    </w:p>
                  </w:txbxContent>
                </v:textbox>
              </v:rect>
            </w:pict>
          </mc:Fallback>
        </mc:AlternateContent>
      </w:r>
    </w:p>
    <w:p w14:paraId="176A2D6F" w14:textId="77777777" w:rsidR="00D81E0B" w:rsidRDefault="00D81E0B">
      <w:pPr>
        <w:spacing w:beforeLines="100" w:before="240" w:afterLines="100" w:after="240" w:line="360" w:lineRule="auto"/>
        <w:rPr>
          <w:rFonts w:ascii="Times New Roman" w:eastAsia="Tahoma" w:hAnsi="Times New Roman" w:cs="Times New Roman"/>
          <w:sz w:val="28"/>
          <w:szCs w:val="28"/>
          <w:shd w:val="clear" w:color="auto" w:fill="F9F9F9"/>
        </w:rPr>
      </w:pPr>
    </w:p>
    <w:p w14:paraId="5F5DBADD" w14:textId="77777777" w:rsidR="00D81E0B" w:rsidRDefault="00D81E0B">
      <w:pPr>
        <w:spacing w:beforeLines="100" w:before="240" w:afterLines="100" w:after="240" w:line="360" w:lineRule="auto"/>
        <w:jc w:val="center"/>
        <w:rPr>
          <w:rFonts w:ascii="Times New Roman" w:eastAsia="Tahoma" w:hAnsi="Times New Roman" w:cs="Times New Roman"/>
          <w:sz w:val="28"/>
          <w:szCs w:val="28"/>
          <w:shd w:val="clear" w:color="auto" w:fill="F9F9F9"/>
        </w:rPr>
      </w:pPr>
    </w:p>
    <w:p w14:paraId="29D68B53" w14:textId="77777777" w:rsidR="00D81E0B" w:rsidRDefault="00D81E0B">
      <w:pPr>
        <w:spacing w:beforeLines="100" w:before="240" w:afterLines="100" w:after="240" w:line="360" w:lineRule="auto"/>
        <w:jc w:val="center"/>
        <w:rPr>
          <w:rFonts w:ascii="Times New Roman" w:eastAsia="Tahoma" w:hAnsi="Times New Roman" w:cs="Times New Roman"/>
          <w:sz w:val="28"/>
          <w:szCs w:val="28"/>
          <w:shd w:val="clear" w:color="auto" w:fill="F9F9F9"/>
        </w:rPr>
      </w:pPr>
    </w:p>
    <w:p w14:paraId="26ABBD3B" w14:textId="77777777" w:rsidR="00D81E0B" w:rsidRDefault="00D81E0B">
      <w:pPr>
        <w:spacing w:beforeLines="100" w:before="240" w:afterLines="100" w:after="240" w:line="360" w:lineRule="auto"/>
        <w:jc w:val="center"/>
        <w:rPr>
          <w:rFonts w:ascii="Times New Roman" w:eastAsia="Tahoma" w:hAnsi="Times New Roman" w:cs="Times New Roman"/>
          <w:sz w:val="28"/>
          <w:szCs w:val="28"/>
          <w:shd w:val="clear" w:color="auto" w:fill="F9F9F9"/>
        </w:rPr>
      </w:pPr>
    </w:p>
    <w:p w14:paraId="25873E40" w14:textId="77777777" w:rsidR="00D81E0B" w:rsidRDefault="00D81E0B">
      <w:pPr>
        <w:spacing w:beforeLines="100" w:before="240" w:afterLines="100" w:after="240" w:line="360" w:lineRule="auto"/>
        <w:jc w:val="center"/>
        <w:rPr>
          <w:rFonts w:ascii="Times New Roman" w:eastAsia="Tahoma" w:hAnsi="Times New Roman" w:cs="Times New Roman"/>
          <w:sz w:val="28"/>
          <w:szCs w:val="28"/>
          <w:shd w:val="clear" w:color="auto" w:fill="F9F9F9"/>
        </w:rPr>
      </w:pPr>
    </w:p>
    <w:p w14:paraId="506BF178" w14:textId="77777777" w:rsidR="00D81E0B" w:rsidRDefault="00EE2E4E">
      <w:pPr>
        <w:spacing w:beforeLines="100" w:before="240" w:afterLines="100" w:after="240" w:line="360" w:lineRule="auto"/>
        <w:jc w:val="center"/>
        <w:rPr>
          <w:rFonts w:ascii="Times New Roman" w:eastAsia="Tahoma" w:hAnsi="Times New Roman" w:cs="Times New Roman"/>
          <w:sz w:val="60"/>
          <w:szCs w:val="60"/>
          <w:shd w:val="clear" w:color="auto" w:fill="F9F9F9"/>
        </w:rPr>
      </w:pPr>
      <w:r>
        <w:rPr>
          <w:rFonts w:ascii="Times New Roman" w:eastAsia="Tahoma" w:hAnsi="Times New Roman" w:cs="Times New Roman"/>
          <w:sz w:val="60"/>
          <w:szCs w:val="60"/>
          <w:shd w:val="clear" w:color="auto" w:fill="F9F9F9"/>
        </w:rPr>
        <w:t>GIA PHỔ HỌ NGUYỄN PHI</w:t>
      </w:r>
    </w:p>
    <w:p w14:paraId="581B68BA" w14:textId="77777777" w:rsidR="00D81E0B" w:rsidRDefault="00D81E0B">
      <w:pPr>
        <w:jc w:val="left"/>
        <w:rPr>
          <w:color w:val="000000" w:themeColor="text1"/>
          <w:w w:val="80"/>
          <w:sz w:val="56"/>
          <w:szCs w:val="56"/>
          <w14:shadow w14:blurRad="38100" w14:dist="19050" w14:dir="2700000" w14:sx="100000" w14:sy="100000" w14:kx="0" w14:ky="0" w14:algn="tl">
            <w14:schemeClr w14:val="dk1">
              <w14:alpha w14:val="60000"/>
            </w14:schemeClr>
          </w14:shadow>
          <w14:props3d w14:extrusionH="0" w14:contourW="0" w14:prstMaterial="clear"/>
        </w:rPr>
      </w:pPr>
    </w:p>
    <w:p w14:paraId="2E8D8322" w14:textId="77777777" w:rsidR="00D81E0B" w:rsidRDefault="00EE2E4E" w:rsidP="000D0576">
      <w:pPr>
        <w:numPr>
          <w:ilvl w:val="0"/>
          <w:numId w:val="91"/>
        </w:numPr>
        <w:jc w:val="left"/>
        <w:rPr>
          <w:color w:val="000000" w:themeColor="text1"/>
          <w:w w:val="80"/>
          <w:sz w:val="56"/>
          <w:szCs w:val="56"/>
          <w14:shadow w14:blurRad="38100" w14:dist="19050" w14:dir="2700000" w14:sx="100000" w14:sy="100000" w14:kx="0" w14:ky="0" w14:algn="tl">
            <w14:schemeClr w14:val="dk1">
              <w14:alpha w14:val="60000"/>
            </w14:schemeClr>
          </w14:shadow>
          <w14:props3d w14:extrusionH="0" w14:contourW="0" w14:prstMaterial="clear"/>
        </w:rPr>
      </w:pPr>
      <w:r>
        <w:rPr>
          <w:color w:val="000000" w:themeColor="text1"/>
          <w:w w:val="80"/>
          <w:sz w:val="56"/>
          <w:szCs w:val="56"/>
          <w14:shadow w14:blurRad="38100" w14:dist="19050" w14:dir="2700000" w14:sx="100000" w14:sy="100000" w14:kx="0" w14:ky="0" w14:algn="tl">
            <w14:schemeClr w14:val="dk1">
              <w14:alpha w14:val="60000"/>
            </w14:schemeClr>
          </w14:shadow>
          <w14:props3d w14:extrusionH="0" w14:contourW="0" w14:prstMaterial="clear"/>
        </w:rPr>
        <w:t>TRI</w:t>
      </w:r>
      <w:r>
        <w:rPr>
          <w:rFonts w:asciiTheme="majorHAnsi" w:hAnsiTheme="majorHAnsi" w:cstheme="majorHAnsi"/>
          <w:color w:val="000000" w:themeColor="text1"/>
          <w:w w:val="80"/>
          <w:sz w:val="56"/>
          <w:szCs w:val="56"/>
          <w14:shadow w14:blurRad="38100" w14:dist="19050" w14:dir="2700000" w14:sx="100000" w14:sy="100000" w14:kx="0" w14:ky="0" w14:algn="tl">
            <w14:schemeClr w14:val="dk1">
              <w14:alpha w14:val="60000"/>
            </w14:schemeClr>
          </w14:shadow>
          <w14:props3d w14:extrusionH="0" w14:contourW="0" w14:prstMaterial="clear"/>
        </w:rPr>
        <w:t>Ệ</w:t>
      </w:r>
      <w:r>
        <w:rPr>
          <w:color w:val="000000" w:themeColor="text1"/>
          <w:w w:val="80"/>
          <w:sz w:val="56"/>
          <w:szCs w:val="56"/>
          <w14:shadow w14:blurRad="38100" w14:dist="19050" w14:dir="2700000" w14:sx="100000" w14:sy="100000" w14:kx="0" w14:ky="0" w14:algn="tl">
            <w14:schemeClr w14:val="dk1">
              <w14:alpha w14:val="60000"/>
            </w14:schemeClr>
          </w14:shadow>
          <w14:props3d w14:extrusionH="0" w14:contourW="0" w14:prstMaterial="clear"/>
        </w:rPr>
        <w:t xml:space="preserve">U TỔ PHẢ </w:t>
      </w:r>
    </w:p>
    <w:p w14:paraId="05EC87D9" w14:textId="77777777" w:rsidR="00D81E0B" w:rsidRDefault="00EE2E4E" w:rsidP="000D0576">
      <w:pPr>
        <w:numPr>
          <w:ilvl w:val="0"/>
          <w:numId w:val="91"/>
        </w:numPr>
        <w:jc w:val="left"/>
        <w:rPr>
          <w:color w:val="000000" w:themeColor="text1"/>
          <w:w w:val="80"/>
          <w:sz w:val="56"/>
          <w:szCs w:val="56"/>
          <w14:shadow w14:blurRad="38100" w14:dist="19050" w14:dir="2700000" w14:sx="100000" w14:sy="100000" w14:kx="0" w14:ky="0" w14:algn="tl">
            <w14:schemeClr w14:val="dk1">
              <w14:alpha w14:val="60000"/>
            </w14:schemeClr>
          </w14:shadow>
          <w14:props3d w14:extrusionH="0" w14:contourW="0" w14:prstMaterial="clear"/>
        </w:rPr>
      </w:pPr>
      <w:r>
        <w:rPr>
          <w:color w:val="000000" w:themeColor="text1"/>
          <w:w w:val="80"/>
          <w:sz w:val="56"/>
          <w:szCs w:val="56"/>
          <w14:shadow w14:blurRad="38100" w14:dist="19050" w14:dir="2700000" w14:sx="100000" w14:sy="100000" w14:kx="0" w14:ky="0" w14:algn="tl">
            <w14:schemeClr w14:val="dk1">
              <w14:alpha w14:val="60000"/>
            </w14:schemeClr>
          </w14:shadow>
          <w14:props3d w14:extrusionH="0" w14:contourW="0" w14:prstMaterial="clear"/>
        </w:rPr>
        <w:t xml:space="preserve">ĐẠI TỘC PHẢ </w:t>
      </w:r>
    </w:p>
    <w:p w14:paraId="5E2430CD" w14:textId="77777777" w:rsidR="00D81E0B" w:rsidRDefault="00EE2E4E" w:rsidP="000D0576">
      <w:pPr>
        <w:numPr>
          <w:ilvl w:val="0"/>
          <w:numId w:val="91"/>
        </w:numPr>
        <w:jc w:val="left"/>
        <w:rPr>
          <w:color w:val="000000" w:themeColor="text1"/>
          <w:w w:val="80"/>
          <w:sz w:val="56"/>
          <w:szCs w:val="56"/>
          <w14:shadow w14:blurRad="38100" w14:dist="19050" w14:dir="2700000" w14:sx="100000" w14:sy="100000" w14:kx="0" w14:ky="0" w14:algn="tl">
            <w14:schemeClr w14:val="dk1">
              <w14:alpha w14:val="60000"/>
            </w14:schemeClr>
          </w14:shadow>
          <w14:props3d w14:extrusionH="0" w14:contourW="0" w14:prstMaterial="clear"/>
        </w:rPr>
      </w:pPr>
      <w:r>
        <w:rPr>
          <w:color w:val="000000" w:themeColor="text1"/>
          <w:w w:val="80"/>
          <w:sz w:val="56"/>
          <w:szCs w:val="56"/>
          <w14:shadow w14:blurRad="38100" w14:dist="19050" w14:dir="2700000" w14:sx="100000" w14:sy="100000" w14:kx="0" w14:ky="0" w14:algn="tl">
            <w14:schemeClr w14:val="dk1">
              <w14:alpha w14:val="60000"/>
            </w14:schemeClr>
          </w14:shadow>
          <w14:props3d w14:extrusionH="0" w14:contourW="0" w14:prstMaterial="clear"/>
        </w:rPr>
        <w:t>TRUNG TÔNG PHẢ</w:t>
      </w:r>
    </w:p>
    <w:p w14:paraId="2D70FF51" w14:textId="75EE49D7" w:rsidR="00D81E0B" w:rsidRDefault="000B6077" w:rsidP="000D0576">
      <w:pPr>
        <w:numPr>
          <w:ilvl w:val="0"/>
          <w:numId w:val="91"/>
        </w:numPr>
        <w:jc w:val="left"/>
        <w:rPr>
          <w:color w:val="000000" w:themeColor="text1"/>
          <w:w w:val="80"/>
          <w:sz w:val="44"/>
          <w:szCs w:val="44"/>
          <w14:shadow w14:blurRad="38100" w14:dist="19050" w14:dir="2700000" w14:sx="100000" w14:sy="100000" w14:kx="0" w14:ky="0" w14:algn="tl">
            <w14:schemeClr w14:val="dk1">
              <w14:alpha w14:val="60000"/>
            </w14:schemeClr>
          </w14:shadow>
          <w14:props3d w14:extrusionH="0" w14:contourW="0" w14:prstMaterial="clear"/>
        </w:rPr>
      </w:pPr>
      <w:r>
        <w:rPr>
          <w:color w:val="000000" w:themeColor="text1"/>
          <w:w w:val="80"/>
          <w:sz w:val="56"/>
          <w:szCs w:val="56"/>
          <w14:shadow w14:blurRad="38100" w14:dist="19050" w14:dir="2700000" w14:sx="100000" w14:sy="100000" w14:kx="0" w14:ky="0" w14:algn="tl">
            <w14:schemeClr w14:val="dk1">
              <w14:alpha w14:val="60000"/>
            </w14:schemeClr>
          </w14:shadow>
          <w14:props3d w14:extrusionH="0" w14:contourW="0" w14:prstMaterial="clear"/>
        </w:rPr>
        <w:t xml:space="preserve">CÁC TIỂU CHI PHẢ</w:t>
      </w:r>
    </w:p>
    <w:p w14:paraId="62FF8DE8" w14:textId="77777777" w:rsidR="00D81E0B" w:rsidRDefault="00D81E0B">
      <w:pPr>
        <w:spacing w:beforeLines="100" w:before="240" w:afterLines="100" w:after="240" w:line="360" w:lineRule="auto"/>
        <w:jc w:val="center"/>
        <w:rPr>
          <w:rFonts w:ascii="Times New Roman" w:eastAsia="Tahoma" w:hAnsi="Times New Roman" w:cs="Times New Roman"/>
          <w:sz w:val="52"/>
          <w:szCs w:val="52"/>
          <w:shd w:val="clear" w:color="auto" w:fill="F9F9F9"/>
        </w:rPr>
      </w:pPr>
    </w:p>
    <w:p w14:paraId="00F3E210" w14:textId="77777777" w:rsidR="00D81E0B" w:rsidRDefault="00EE2E4E">
      <w:pPr>
        <w:rPr>
          <w:rFonts w:ascii="Times New Roman" w:eastAsia="Tahoma" w:hAnsi="Times New Roman" w:cs="Times New Roman"/>
          <w:sz w:val="28"/>
          <w:szCs w:val="28"/>
          <w:shd w:val="clear" w:color="auto" w:fill="F9F9F9"/>
        </w:rPr>
      </w:pPr>
      <w:r>
        <w:rPr>
          <w:rFonts w:ascii="Times New Roman" w:eastAsia="Tahoma" w:hAnsi="Times New Roman" w:cs="Times New Roman"/>
          <w:sz w:val="28"/>
          <w:szCs w:val="28"/>
          <w:shd w:val="clear" w:color="auto" w:fill="F9F9F9"/>
        </w:rPr>
        <w:br w:type="page"/>
      </w:r>
    </w:p>
    <w:p w14:paraId="2D737F86" w14:textId="4E045A4E" w:rsidR="005E0EE5" w:rsidRDefault="00EE2E4E">
      <w:pPr>
        <w:pStyle w:val="TOC1"/>
        <w:tabs>
          <w:tab w:val="right" w:leader="dot" w:pos="9785"/>
        </w:tabs>
        <w:rPr>
          <w:noProof/>
          <w:kern w:val="2"/>
          <w:sz w:val="24"/>
          <w:szCs w:val="24"/>
          <w:lang w:eastAsia="en-US"/>
          <w14:ligatures w14:val="standardContextual"/>
        </w:rPr>
      </w:pPr>
      <w:r>
        <w:lastRenderedPageBreak/>
        <w:fldChar w:fldCharType="begin"/>
        <w:instrText xml:space="preserve">TOC \o "1-5" \h \u </w:instrText>
        <w:fldChar w:fldCharType="separate"/>
      </w:r>
      <w:hyperlink w:anchor="_Toc227585830" w:history="1">
        <w:r>
          <w:rPr>
            <w:rStyle w:val="Hyperlink"/>
            <w:rFonts w:cstheme="minorHAnsi"/>
            <w:noProof/>
            <w:shd w:val="clear" w:color="auto" w:fill="F9F9F9"/>
          </w:rPr>
          <w:t>Lời nói đầu</w:t>
        </w:r>
        <w:r>
          <w:rPr>
            <w:noProof/>
          </w:rPr>
          <w:tab/>
          <w:fldChar w:fldCharType="begin"/>
          <w:instrText xml:space="preserve"> PAGEREF _Toc227585830 \h </w:instrText>
          <w:fldChar w:fldCharType="separate"/>
          <w:t>11</w:t>
          <w:fldChar w:fldCharType="end"/>
        </w:r>
      </w:hyperlink>
    </w:p>
    <w:p w14:paraId="42F00B00" w14:textId="6195D39C" w:rsidR="005E0EE5" w:rsidRDefault="005E0EE5">
      <w:pPr>
        <w:pStyle w:val="TOC1"/>
        <w:tabs>
          <w:tab w:val="right" w:leader="dot" w:pos="9785"/>
        </w:tabs>
        <w:rPr>
          <w:noProof/>
          <w:kern w:val="2"/>
          <w:sz w:val="24"/>
          <w:szCs w:val="24"/>
          <w:lang w:eastAsia="en-US"/>
          <w14:ligatures w14:val="standardContextual"/>
        </w:rPr>
      </w:pPr>
      <w:hyperlink w:anchor="_Toc227585831" w:history="1">
        <w:r>
          <w:rPr>
            <w:rStyle w:val="Hyperlink"/>
            <w:rFonts w:ascii="Times New Roman" w:hAnsi="Times New Roman"/>
            <w:noProof/>
            <w:lang w:val="vi-VN"/>
          </w:rPr>
          <w:t xml:space="preserve">PHẦN 1- </w:t>
        </w:r>
        <w:r>
          <w:rPr>
            <w:rStyle w:val="Hyperlink"/>
            <w:rFonts w:ascii="Times New Roman" w:eastAsia="Tahoma" w:hAnsi="Times New Roman"/>
            <w:noProof/>
            <w:shd w:val="clear" w:color="auto" w:fill="F9F9F9"/>
          </w:rPr>
          <w:t>TRIỆU TỔ PHẢ</w:t>
        </w:r>
        <w:r>
          <w:rPr>
            <w:noProof/>
          </w:rPr>
          <w:tab/>
          <w:fldChar w:fldCharType="begin"/>
          <w:instrText xml:space="preserve"> PAGEREF _Toc227585831 \h </w:instrText>
          <w:fldChar w:fldCharType="separate"/>
          <w:t>15</w:t>
          <w:fldChar w:fldCharType="end"/>
        </w:r>
      </w:hyperlink>
    </w:p>
    <w:p w14:paraId="0DE2D83E" w14:textId="01494504" w:rsidR="005E0EE5" w:rsidRDefault="005E0EE5">
      <w:pPr>
        <w:pStyle w:val="TOC2"/>
        <w:tabs>
          <w:tab w:val="right" w:leader="dot" w:pos="9785"/>
        </w:tabs>
        <w:ind w:left="400"/>
        <w:rPr>
          <w:noProof/>
          <w:kern w:val="2"/>
          <w:sz w:val="24"/>
          <w:szCs w:val="24"/>
          <w:lang w:eastAsia="en-US"/>
          <w14:ligatures w14:val="standardContextual"/>
        </w:rPr>
      </w:pPr>
      <w:hyperlink w:anchor="_Toc227585832" w:history="1">
        <w:r>
          <w:rPr>
            <w:rStyle w:val="Hyperlink"/>
            <w:rFonts w:ascii="Times New Roman" w:hAnsi="Times New Roman"/>
            <w:noProof/>
            <w:lang w:val="vi-VN"/>
          </w:rPr>
          <w:t>HỌ NGUYỄN</w:t>
        </w:r>
        <w:r>
          <w:rPr>
            <w:noProof/>
          </w:rPr>
          <w:tab/>
          <w:fldChar w:fldCharType="begin"/>
          <w:instrText xml:space="preserve"> PAGEREF _Toc227585832 \h </w:instrText>
          <w:fldChar w:fldCharType="separate"/>
          <w:t>17</w:t>
          <w:fldChar w:fldCharType="end"/>
        </w:r>
      </w:hyperlink>
    </w:p>
    <w:p w14:paraId="528E82D0" w14:textId="7BB73CCC" w:rsidR="005E0EE5" w:rsidRDefault="005E0EE5">
      <w:pPr>
        <w:pStyle w:val="TOC2"/>
        <w:tabs>
          <w:tab w:val="right" w:leader="dot" w:pos="9785"/>
        </w:tabs>
        <w:ind w:left="400"/>
        <w:rPr>
          <w:noProof/>
          <w:kern w:val="2"/>
          <w:sz w:val="24"/>
          <w:szCs w:val="24"/>
          <w:lang w:eastAsia="en-US"/>
          <w14:ligatures w14:val="standardContextual"/>
        </w:rPr>
      </w:pPr>
      <w:hyperlink w:anchor="_Toc227585833" w:history="1">
        <w:r>
          <w:rPr>
            <w:rStyle w:val="Hyperlink"/>
            <w:rFonts w:ascii="Times New Roman" w:hAnsi="Times New Roman"/>
            <w:noProof/>
            <w:lang w:val="vi-VN"/>
          </w:rPr>
          <w:t>HỌ NGUYỄN PHI</w:t>
        </w:r>
        <w:r>
          <w:rPr>
            <w:noProof/>
          </w:rPr>
          <w:tab/>
          <w:fldChar w:fldCharType="begin"/>
          <w:instrText xml:space="preserve"> PAGEREF _Toc227585833 \h </w:instrText>
          <w:fldChar w:fldCharType="separate"/>
          <w:t>20</w:t>
          <w:fldChar w:fldCharType="end"/>
        </w:r>
      </w:hyperlink>
    </w:p>
    <w:p w14:paraId="403D398F" w14:textId="1F78382D" w:rsidR="005E0EE5" w:rsidRDefault="005E0EE5">
      <w:pPr>
        <w:pStyle w:val="TOC2"/>
        <w:tabs>
          <w:tab w:val="right" w:leader="dot" w:pos="9785"/>
        </w:tabs>
        <w:ind w:left="400"/>
        <w:rPr>
          <w:noProof/>
          <w:kern w:val="2"/>
          <w:sz w:val="24"/>
          <w:szCs w:val="24"/>
          <w:lang w:eastAsia="en-US"/>
          <w14:ligatures w14:val="standardContextual"/>
        </w:rPr>
      </w:pPr>
      <w:hyperlink w:anchor="_Toc227585834" w:history="1">
        <w:r>
          <w:rPr>
            <w:rStyle w:val="Hyperlink"/>
            <w:rFonts w:ascii="Times New Roman" w:hAnsi="Times New Roman"/>
            <w:noProof/>
          </w:rPr>
          <w:t>TIỀN  ĐẠI TRIỆU TỔ</w:t>
        </w:r>
        <w:r>
          <w:rPr>
            <w:noProof/>
          </w:rPr>
          <w:tab/>
          <w:fldChar w:fldCharType="begin"/>
          <w:instrText xml:space="preserve"> PAGEREF _Toc227585834 \h </w:instrText>
          <w:fldChar w:fldCharType="separate"/>
          <w:t>30</w:t>
          <w:fldChar w:fldCharType="end"/>
        </w:r>
      </w:hyperlink>
    </w:p>
    <w:p w14:paraId="07D5EE2E" w14:textId="1287D7C9" w:rsidR="005E0EE5" w:rsidRDefault="005E0EE5">
      <w:pPr>
        <w:pStyle w:val="TOC3"/>
        <w:tabs>
          <w:tab w:val="right" w:leader="dot" w:pos="9785"/>
        </w:tabs>
        <w:ind w:left="800"/>
        <w:rPr>
          <w:noProof/>
          <w:kern w:val="2"/>
          <w:sz w:val="24"/>
          <w:szCs w:val="24"/>
          <w:lang w:eastAsia="en-US"/>
          <w14:ligatures w14:val="standardContextual"/>
        </w:rPr>
      </w:pPr>
      <w:hyperlink w:anchor="_Toc227585835" w:history="1">
        <w:r>
          <w:rPr>
            <w:rStyle w:val="Hyperlink"/>
            <w:rFonts w:ascii="Times New Roman" w:hAnsi="Times New Roman"/>
            <w:noProof/>
          </w:rPr>
          <w:t>1.1.1. ĐỜI THỨ NHẤT- ÔNG NGUYỄN PHÚC TUÂN  - THẬN LỘC HẦU HAY NGUYỄN PHI THẬN</w:t>
        </w:r>
        <w:r>
          <w:rPr>
            <w:noProof/>
          </w:rPr>
          <w:tab/>
          <w:fldChar w:fldCharType="begin"/>
          <w:instrText xml:space="preserve"> PAGEREF _Toc227585835 \h </w:instrText>
          <w:fldChar w:fldCharType="separate"/>
          <w:t>30</w:t>
          <w:fldChar w:fldCharType="end"/>
        </w:r>
      </w:hyperlink>
    </w:p>
    <w:p w14:paraId="351F1C46" w14:textId="146810DF" w:rsidR="005E0EE5" w:rsidRDefault="005E0EE5">
      <w:pPr>
        <w:pStyle w:val="TOC3"/>
        <w:tabs>
          <w:tab w:val="right" w:leader="dot" w:pos="9785"/>
        </w:tabs>
        <w:ind w:left="800"/>
        <w:rPr>
          <w:noProof/>
          <w:kern w:val="2"/>
          <w:sz w:val="24"/>
          <w:szCs w:val="24"/>
          <w:lang w:eastAsia="en-US"/>
          <w14:ligatures w14:val="standardContextual"/>
        </w:rPr>
      </w:pPr>
      <w:hyperlink w:anchor="_Toc227585836" w:history="1">
        <w:r>
          <w:rPr>
            <w:rStyle w:val="Hyperlink"/>
            <w:rFonts w:ascii="Times New Roman" w:hAnsi="Times New Roman"/>
            <w:noProof/>
          </w:rPr>
          <w:t>ĐỜI THỨ HAI ĐẠI TỘC</w:t>
        </w:r>
        <w:r>
          <w:rPr>
            <w:noProof/>
          </w:rPr>
          <w:tab/>
          <w:fldChar w:fldCharType="begin"/>
          <w:instrText xml:space="preserve"> PAGEREF _Toc227585836 \h </w:instrText>
          <w:fldChar w:fldCharType="separate"/>
          <w:t>31</w:t>
          <w:fldChar w:fldCharType="end"/>
        </w:r>
      </w:hyperlink>
    </w:p>
    <w:p w14:paraId="058C80CD" w14:textId="1F03D5A0" w:rsidR="005E0EE5" w:rsidRDefault="005E0EE5">
      <w:pPr>
        <w:pStyle w:val="TOC4"/>
        <w:tabs>
          <w:tab w:val="right" w:leader="dot" w:pos="9785"/>
        </w:tabs>
        <w:ind w:left="1200"/>
        <w:rPr>
          <w:noProof/>
          <w:kern w:val="2"/>
          <w:sz w:val="24"/>
          <w:szCs w:val="24"/>
          <w:lang w:eastAsia="en-US"/>
          <w14:ligatures w14:val="standardContextual"/>
        </w:rPr>
      </w:pPr>
      <w:hyperlink w:anchor="_Toc227585837" w:history="1">
        <w:r>
          <w:rPr>
            <w:rStyle w:val="Hyperlink"/>
            <w:noProof/>
          </w:rPr>
          <w:t>2.2.1.  Ông  Nguyễn Phúc Nham   - Lệ Sơn  hầu hay Nguyễn Phi Lệ</w:t>
        </w:r>
        <w:r>
          <w:rPr>
            <w:noProof/>
          </w:rPr>
          <w:tab/>
          <w:fldChar w:fldCharType="begin"/>
          <w:instrText xml:space="preserve"> PAGEREF _Toc227585837 \h </w:instrText>
          <w:fldChar w:fldCharType="separate"/>
          <w:t>31</w:t>
          <w:fldChar w:fldCharType="end"/>
        </w:r>
      </w:hyperlink>
    </w:p>
    <w:p w14:paraId="7A35E401" w14:textId="0616D134" w:rsidR="005E0EE5" w:rsidRDefault="005E0EE5">
      <w:pPr>
        <w:pStyle w:val="TOC4"/>
        <w:tabs>
          <w:tab w:val="right" w:leader="dot" w:pos="9785"/>
        </w:tabs>
        <w:ind w:left="1200"/>
        <w:rPr>
          <w:noProof/>
          <w:kern w:val="2"/>
          <w:sz w:val="24"/>
          <w:szCs w:val="24"/>
          <w:lang w:eastAsia="en-US"/>
          <w14:ligatures w14:val="standardContextual"/>
        </w:rPr>
      </w:pPr>
      <w:hyperlink w:anchor="_Toc227585838" w:history="1">
        <w:r>
          <w:rPr>
            <w:rStyle w:val="Hyperlink"/>
            <w:noProof/>
          </w:rPr>
          <w:t>2.2.2.  Ông  Nguyễn Phi Kiều</w:t>
        </w:r>
        <w:r>
          <w:rPr>
            <w:noProof/>
          </w:rPr>
          <w:tab/>
          <w:fldChar w:fldCharType="begin"/>
          <w:instrText xml:space="preserve"> PAGEREF _Toc227585838 \h </w:instrText>
          <w:fldChar w:fldCharType="separate"/>
          <w:t>32</w:t>
          <w:fldChar w:fldCharType="end"/>
        </w:r>
      </w:hyperlink>
    </w:p>
    <w:p w14:paraId="0078E8A9" w14:textId="0A1356DC" w:rsidR="005E0EE5" w:rsidRDefault="005E0EE5">
      <w:pPr>
        <w:pStyle w:val="TOC4"/>
        <w:tabs>
          <w:tab w:val="right" w:leader="dot" w:pos="9785"/>
        </w:tabs>
        <w:ind w:left="1200"/>
        <w:rPr>
          <w:noProof/>
          <w:kern w:val="2"/>
          <w:sz w:val="24"/>
          <w:szCs w:val="24"/>
          <w:lang w:eastAsia="en-US"/>
          <w14:ligatures w14:val="standardContextual"/>
        </w:rPr>
      </w:pPr>
      <w:hyperlink w:anchor="_Toc227585839" w:history="1">
        <w:r>
          <w:rPr>
            <w:rStyle w:val="Hyperlink"/>
            <w:noProof/>
          </w:rPr>
          <w:t>2.2.3.  Ông  Nguyễn Quý lang</w:t>
        </w:r>
        <w:r>
          <w:rPr>
            <w:noProof/>
          </w:rPr>
          <w:tab/>
          <w:fldChar w:fldCharType="begin"/>
          <w:instrText xml:space="preserve"> PAGEREF _Toc227585839 \h </w:instrText>
          <w:fldChar w:fldCharType="separate"/>
          <w:t>32</w:t>
          <w:fldChar w:fldCharType="end"/>
        </w:r>
      </w:hyperlink>
    </w:p>
    <w:p w14:paraId="39825D42" w14:textId="1D87EB4C" w:rsidR="005E0EE5" w:rsidRDefault="005E0EE5">
      <w:pPr>
        <w:pStyle w:val="TOC1"/>
        <w:tabs>
          <w:tab w:val="right" w:leader="dot" w:pos="9785"/>
        </w:tabs>
        <w:rPr>
          <w:noProof/>
          <w:kern w:val="2"/>
          <w:sz w:val="24"/>
          <w:szCs w:val="24"/>
          <w:lang w:eastAsia="en-US"/>
          <w14:ligatures w14:val="standardContextual"/>
        </w:rPr>
      </w:pPr>
      <w:hyperlink w:anchor="_Toc227585840" w:history="1">
        <w:r>
          <w:rPr>
            <w:rStyle w:val="Hyperlink"/>
            <w:rFonts w:ascii="Times New Roman" w:hAnsi="Times New Roman"/>
            <w:noProof/>
            <w:lang w:val="vi-VN"/>
          </w:rPr>
          <w:t xml:space="preserve">PHẦN </w:t>
        </w:r>
        <w:r>
          <w:rPr>
            <w:rStyle w:val="Hyperlink"/>
            <w:rFonts w:ascii="Times New Roman" w:hAnsi="Times New Roman"/>
            <w:noProof/>
          </w:rPr>
          <w:t>2</w:t>
        </w:r>
        <w:r>
          <w:rPr>
            <w:rStyle w:val="Hyperlink"/>
            <w:rFonts w:ascii="Times New Roman" w:hAnsi="Times New Roman"/>
            <w:noProof/>
            <w:lang w:val="vi-VN"/>
          </w:rPr>
          <w:t xml:space="preserve">- </w:t>
        </w:r>
        <w:r>
          <w:rPr>
            <w:rStyle w:val="Hyperlink"/>
            <w:rFonts w:ascii="Times New Roman" w:eastAsia="Tahoma" w:hAnsi="Times New Roman"/>
            <w:noProof/>
            <w:shd w:val="clear" w:color="auto" w:fill="F9F9F9"/>
          </w:rPr>
          <w:t>THỦY TỔ PHẢ</w:t>
        </w:r>
        <w:r>
          <w:rPr>
            <w:noProof/>
          </w:rPr>
          <w:tab/>
          <w:fldChar w:fldCharType="begin"/>
          <w:instrText xml:space="preserve"> PAGEREF _Toc227585840 \h </w:instrText>
          <w:fldChar w:fldCharType="separate"/>
          <w:t>33</w:t>
          <w:fldChar w:fldCharType="end"/>
        </w:r>
      </w:hyperlink>
    </w:p>
    <w:p w14:paraId="594079DA" w14:textId="6387FAA1" w:rsidR="005E0EE5" w:rsidRDefault="005E0EE5">
      <w:pPr>
        <w:pStyle w:val="TOC3"/>
        <w:tabs>
          <w:tab w:val="left" w:pos="1680"/>
          <w:tab w:val="right" w:leader="dot" w:pos="9785"/>
        </w:tabs>
        <w:ind w:left="800"/>
        <w:rPr>
          <w:noProof/>
          <w:kern w:val="2"/>
          <w:sz w:val="24"/>
          <w:szCs w:val="24"/>
          <w:lang w:eastAsia="en-US"/>
          <w14:ligatures w14:val="standardContextual"/>
        </w:rPr>
      </w:pPr>
      <w:hyperlink w:anchor="_Toc227585841" w:history="1">
        <w:r>
          <w:rPr>
            <w:rStyle w:val="Hyperlink"/>
            <w:rFonts w:ascii="Times New Roman" w:hAnsi="Times New Roman"/>
            <w:noProof/>
          </w:rPr>
          <w:t>A.</w:t>
        </w:r>
        <w:r>
          <w:rPr>
            <w:noProof/>
            <w:kern w:val="2"/>
            <w:sz w:val="24"/>
            <w:szCs w:val="24"/>
            <w:lang w:eastAsia="en-US"/>
            <w14:ligatures w14:val="standardContextual"/>
          </w:rPr>
          <w:tab/>
        </w:r>
        <w:r>
          <w:rPr>
            <w:rStyle w:val="Hyperlink"/>
            <w:rFonts w:ascii="Times New Roman" w:hAnsi="Times New Roman"/>
            <w:noProof/>
          </w:rPr>
          <w:t>THỦY TỔ PHẢ ĐỒ</w:t>
        </w:r>
        <w:r>
          <w:rPr>
            <w:noProof/>
          </w:rPr>
          <w:tab/>
          <w:fldChar w:fldCharType="begin"/>
          <w:instrText xml:space="preserve"> PAGEREF _Toc227585841 \h </w:instrText>
          <w:fldChar w:fldCharType="separate"/>
          <w:t>34</w:t>
          <w:fldChar w:fldCharType="end"/>
        </w:r>
      </w:hyperlink>
    </w:p>
    <w:p w14:paraId="198F9370" w14:textId="04B752A9" w:rsidR="005E0EE5" w:rsidRDefault="005E0EE5">
      <w:pPr>
        <w:pStyle w:val="TOC3"/>
        <w:tabs>
          <w:tab w:val="right" w:leader="dot" w:pos="9785"/>
        </w:tabs>
        <w:ind w:left="800"/>
        <w:rPr>
          <w:noProof/>
          <w:kern w:val="2"/>
          <w:sz w:val="24"/>
          <w:szCs w:val="24"/>
          <w:lang w:eastAsia="en-US"/>
          <w14:ligatures w14:val="standardContextual"/>
        </w:rPr>
      </w:pPr>
      <w:hyperlink w:anchor="_Toc227585842" w:history="1">
        <w:r>
          <w:rPr>
            <w:rStyle w:val="Hyperlink"/>
            <w:rFonts w:ascii="Times New Roman" w:hAnsi="Times New Roman"/>
            <w:noProof/>
          </w:rPr>
          <w:t>THỦY TỔ - ĐỜI THỨ BA ĐẠI TỘC</w:t>
        </w:r>
        <w:r>
          <w:rPr>
            <w:noProof/>
          </w:rPr>
          <w:tab/>
          <w:fldChar w:fldCharType="begin"/>
          <w:instrText xml:space="preserve"> PAGEREF _Toc227585842 \h </w:instrText>
          <w:fldChar w:fldCharType="separate"/>
          <w:t>36</w:t>
          <w:fldChar w:fldCharType="end"/>
        </w:r>
      </w:hyperlink>
    </w:p>
    <w:p w14:paraId="3417F11A" w14:textId="546D62ED" w:rsidR="005E0EE5" w:rsidRDefault="005E0EE5">
      <w:pPr>
        <w:pStyle w:val="TOC4"/>
        <w:tabs>
          <w:tab w:val="right" w:leader="dot" w:pos="9785"/>
        </w:tabs>
        <w:ind w:left="1200"/>
        <w:rPr>
          <w:noProof/>
          <w:kern w:val="2"/>
          <w:sz w:val="24"/>
          <w:szCs w:val="24"/>
          <w:lang w:eastAsia="en-US"/>
          <w14:ligatures w14:val="standardContextual"/>
        </w:rPr>
      </w:pPr>
      <w:hyperlink w:anchor="_Toc227585843" w:history="1">
        <w:r>
          <w:rPr>
            <w:rStyle w:val="Hyperlink"/>
            <w:noProof/>
          </w:rPr>
          <w:t>Thủy tổ  Võ Quận công Nguyễn Phi Sài</w:t>
        </w:r>
        <w:r>
          <w:rPr>
            <w:noProof/>
          </w:rPr>
          <w:tab/>
          <w:fldChar w:fldCharType="begin"/>
          <w:instrText xml:space="preserve"> PAGEREF _Toc227585843 \h </w:instrText>
          <w:fldChar w:fldCharType="separate"/>
          <w:t>36</w:t>
          <w:fldChar w:fldCharType="end"/>
        </w:r>
      </w:hyperlink>
    </w:p>
    <w:p w14:paraId="15893BE1" w14:textId="5578A514" w:rsidR="005E0EE5" w:rsidRDefault="005E0EE5">
      <w:pPr>
        <w:pStyle w:val="TOC5"/>
        <w:tabs>
          <w:tab w:val="left" w:pos="2520"/>
          <w:tab w:val="right" w:leader="dot" w:pos="9785"/>
        </w:tabs>
        <w:ind w:left="1600"/>
        <w:rPr>
          <w:noProof/>
          <w:kern w:val="2"/>
          <w:sz w:val="24"/>
          <w:szCs w:val="24"/>
          <w:lang w:eastAsia="en-US"/>
          <w14:ligatures w14:val="standardContextual"/>
        </w:rPr>
      </w:pPr>
      <w:hyperlink w:anchor="_Toc227585844" w:history="1">
        <w:r>
          <w:rPr>
            <w:rStyle w:val="Hyperlink"/>
            <w:rFonts w:ascii="Times New Roman" w:eastAsia="Tahoma" w:hAnsi="Times New Roman" w:cs="Times New Roman"/>
            <w:b/>
            <w:bCs/>
            <w:noProof/>
          </w:rPr>
          <w:t>a)</w:t>
        </w:r>
        <w:r>
          <w:rPr>
            <w:noProof/>
            <w:kern w:val="2"/>
            <w:sz w:val="24"/>
            <w:szCs w:val="24"/>
            <w:lang w:eastAsia="en-US"/>
            <w14:ligatures w14:val="standardContextual"/>
          </w:rPr>
          <w:tab/>
        </w:r>
        <w:r>
          <w:rPr>
            <w:rStyle w:val="Hyperlink"/>
            <w:rFonts w:ascii="Times New Roman" w:eastAsia="Tahoma" w:hAnsi="Times New Roman" w:cs="Times New Roman"/>
            <w:b/>
            <w:bCs/>
            <w:noProof/>
            <w:shd w:val="clear" w:color="auto" w:fill="F9F9F9"/>
          </w:rPr>
          <w:t>Tóm tắt gia chính</w:t>
        </w:r>
        <w:r>
          <w:rPr>
            <w:noProof/>
          </w:rPr>
          <w:tab/>
          <w:fldChar w:fldCharType="begin"/>
          <w:instrText xml:space="preserve"> PAGEREF _Toc227585844 \h </w:instrText>
          <w:fldChar w:fldCharType="separate"/>
          <w:t>36</w:t>
          <w:fldChar w:fldCharType="end"/>
        </w:r>
      </w:hyperlink>
    </w:p>
    <w:p w14:paraId="4CCADA83" w14:textId="1500238D" w:rsidR="005E0EE5" w:rsidRDefault="005E0EE5">
      <w:pPr>
        <w:pStyle w:val="TOC5"/>
        <w:tabs>
          <w:tab w:val="left" w:pos="2520"/>
          <w:tab w:val="right" w:leader="dot" w:pos="9785"/>
        </w:tabs>
        <w:ind w:left="1600"/>
        <w:rPr>
          <w:noProof/>
          <w:kern w:val="2"/>
          <w:sz w:val="24"/>
          <w:szCs w:val="24"/>
          <w:lang w:eastAsia="en-US"/>
          <w14:ligatures w14:val="standardContextual"/>
        </w:rPr>
      </w:pPr>
      <w:hyperlink w:anchor="_Toc227585845" w:history="1">
        <w:r>
          <w:rPr>
            <w:rStyle w:val="Hyperlink"/>
            <w:rFonts w:ascii="Times New Roman" w:eastAsia="Tahoma" w:hAnsi="Times New Roman" w:cs="Times New Roman"/>
            <w:b/>
            <w:bCs/>
            <w:noProof/>
          </w:rPr>
          <w:t>b)</w:t>
        </w:r>
        <w:r>
          <w:rPr>
            <w:noProof/>
            <w:kern w:val="2"/>
            <w:sz w:val="24"/>
            <w:szCs w:val="24"/>
            <w:lang w:eastAsia="en-US"/>
            <w14:ligatures w14:val="standardContextual"/>
          </w:rPr>
          <w:tab/>
        </w:r>
        <w:r>
          <w:rPr>
            <w:rStyle w:val="Hyperlink"/>
            <w:rFonts w:ascii="Times New Roman" w:eastAsia="Tahoma" w:hAnsi="Times New Roman" w:cs="Times New Roman"/>
            <w:b/>
            <w:bCs/>
            <w:noProof/>
            <w:shd w:val="clear" w:color="auto" w:fill="F9F9F9"/>
          </w:rPr>
          <w:t>Lịch hành sự nghiệp của Võ Quận công</w:t>
        </w:r>
        <w:r>
          <w:rPr>
            <w:noProof/>
          </w:rPr>
          <w:tab/>
          <w:fldChar w:fldCharType="begin"/>
          <w:instrText xml:space="preserve"> PAGEREF _Toc227585845 \h </w:instrText>
          <w:fldChar w:fldCharType="separate"/>
          <w:t>38</w:t>
          <w:fldChar w:fldCharType="end"/>
        </w:r>
      </w:hyperlink>
    </w:p>
    <w:p w14:paraId="1D2DC123" w14:textId="2E9FF1ED" w:rsidR="005E0EE5" w:rsidRDefault="005E0EE5">
      <w:pPr>
        <w:pStyle w:val="TOC5"/>
        <w:tabs>
          <w:tab w:val="left" w:pos="2520"/>
          <w:tab w:val="right" w:leader="dot" w:pos="9785"/>
        </w:tabs>
        <w:ind w:left="1600"/>
        <w:rPr>
          <w:noProof/>
          <w:kern w:val="2"/>
          <w:sz w:val="24"/>
          <w:szCs w:val="24"/>
          <w:lang w:eastAsia="en-US"/>
          <w14:ligatures w14:val="standardContextual"/>
        </w:rPr>
      </w:pPr>
      <w:hyperlink w:anchor="_Toc227585846" w:history="1">
        <w:r>
          <w:rPr>
            <w:rStyle w:val="Hyperlink"/>
            <w:rFonts w:ascii="Times New Roman" w:eastAsia="Tahoma" w:hAnsi="Times New Roman" w:cs="Times New Roman"/>
            <w:b/>
            <w:bCs/>
            <w:noProof/>
          </w:rPr>
          <w:t>c)</w:t>
        </w:r>
        <w:r>
          <w:rPr>
            <w:noProof/>
            <w:kern w:val="2"/>
            <w:sz w:val="24"/>
            <w:szCs w:val="24"/>
            <w:lang w:eastAsia="en-US"/>
            <w14:ligatures w14:val="standardContextual"/>
          </w:rPr>
          <w:tab/>
        </w:r>
        <w:r>
          <w:rPr>
            <w:rStyle w:val="Hyperlink"/>
            <w:rFonts w:ascii="Times New Roman" w:eastAsia="Tahoma" w:hAnsi="Times New Roman" w:cs="Times New Roman"/>
            <w:b/>
            <w:bCs/>
            <w:noProof/>
            <w:shd w:val="clear" w:color="auto" w:fill="F9F9F9"/>
          </w:rPr>
          <w:t>Thể dạng kim bài</w:t>
        </w:r>
        <w:r>
          <w:rPr>
            <w:noProof/>
          </w:rPr>
          <w:tab/>
          <w:fldChar w:fldCharType="begin"/>
          <w:instrText xml:space="preserve"> PAGEREF _Toc227585846 \h </w:instrText>
          <w:fldChar w:fldCharType="separate"/>
          <w:t>39</w:t>
          <w:fldChar w:fldCharType="end"/>
        </w:r>
      </w:hyperlink>
    </w:p>
    <w:p w14:paraId="7F57249E" w14:textId="27F257CB" w:rsidR="005E0EE5" w:rsidRDefault="005E0EE5">
      <w:pPr>
        <w:pStyle w:val="TOC5"/>
        <w:tabs>
          <w:tab w:val="left" w:pos="2520"/>
          <w:tab w:val="right" w:leader="dot" w:pos="9785"/>
        </w:tabs>
        <w:ind w:left="1600"/>
        <w:rPr>
          <w:noProof/>
          <w:kern w:val="2"/>
          <w:sz w:val="24"/>
          <w:szCs w:val="24"/>
          <w:lang w:eastAsia="en-US"/>
          <w14:ligatures w14:val="standardContextual"/>
        </w:rPr>
      </w:pPr>
      <w:hyperlink w:anchor="_Toc227585847" w:history="1">
        <w:r>
          <w:rPr>
            <w:rStyle w:val="Hyperlink"/>
            <w:rFonts w:ascii="Times New Roman" w:eastAsia="Tahoma" w:hAnsi="Times New Roman" w:cs="Times New Roman"/>
            <w:b/>
            <w:bCs/>
            <w:noProof/>
          </w:rPr>
          <w:t>d)</w:t>
        </w:r>
        <w:r>
          <w:rPr>
            <w:noProof/>
            <w:kern w:val="2"/>
            <w:sz w:val="24"/>
            <w:szCs w:val="24"/>
            <w:lang w:eastAsia="en-US"/>
            <w14:ligatures w14:val="standardContextual"/>
          </w:rPr>
          <w:tab/>
        </w:r>
        <w:r>
          <w:rPr>
            <w:rStyle w:val="Hyperlink"/>
            <w:rFonts w:ascii="Times New Roman" w:eastAsia="Tahoma" w:hAnsi="Times New Roman" w:cs="Times New Roman"/>
            <w:b/>
            <w:bCs/>
            <w:noProof/>
            <w:shd w:val="clear" w:color="auto" w:fill="F9F9F9"/>
          </w:rPr>
          <w:t>Sắc phong</w:t>
        </w:r>
        <w:r>
          <w:rPr>
            <w:noProof/>
          </w:rPr>
          <w:tab/>
          <w:fldChar w:fldCharType="begin"/>
          <w:instrText xml:space="preserve"> PAGEREF _Toc227585847 \h </w:instrText>
          <w:fldChar w:fldCharType="separate"/>
          <w:t>44</w:t>
          <w:fldChar w:fldCharType="end"/>
        </w:r>
      </w:hyperlink>
    </w:p>
    <w:p w14:paraId="4D24B77C" w14:textId="150DFE04" w:rsidR="005E0EE5" w:rsidRDefault="005E0EE5">
      <w:pPr>
        <w:pStyle w:val="TOC5"/>
        <w:tabs>
          <w:tab w:val="left" w:pos="2520"/>
          <w:tab w:val="right" w:leader="dot" w:pos="9785"/>
        </w:tabs>
        <w:ind w:left="1600"/>
        <w:rPr>
          <w:noProof/>
          <w:kern w:val="2"/>
          <w:sz w:val="24"/>
          <w:szCs w:val="24"/>
          <w:lang w:eastAsia="en-US"/>
          <w14:ligatures w14:val="standardContextual"/>
        </w:rPr>
      </w:pPr>
      <w:hyperlink w:anchor="_Toc227585848" w:history="1">
        <w:r>
          <w:rPr>
            <w:rStyle w:val="Hyperlink"/>
            <w:rFonts w:ascii="Times New Roman" w:eastAsia="Tahoma" w:hAnsi="Times New Roman" w:cs="Times New Roman"/>
            <w:b/>
            <w:bCs/>
            <w:noProof/>
          </w:rPr>
          <w:t>e)</w:t>
        </w:r>
        <w:r>
          <w:rPr>
            <w:noProof/>
            <w:kern w:val="2"/>
            <w:sz w:val="24"/>
            <w:szCs w:val="24"/>
            <w:lang w:eastAsia="en-US"/>
            <w14:ligatures w14:val="standardContextual"/>
          </w:rPr>
          <w:tab/>
        </w:r>
        <w:r>
          <w:rPr>
            <w:rStyle w:val="Hyperlink"/>
            <w:rFonts w:ascii="Times New Roman" w:eastAsia="Tahoma" w:hAnsi="Times New Roman" w:cs="Times New Roman"/>
            <w:b/>
            <w:bCs/>
            <w:noProof/>
            <w:shd w:val="clear" w:color="auto" w:fill="F9F9F9"/>
          </w:rPr>
          <w:t>Con cái nối dõi</w:t>
        </w:r>
        <w:r>
          <w:rPr>
            <w:noProof/>
          </w:rPr>
          <w:tab/>
          <w:fldChar w:fldCharType="begin"/>
          <w:instrText xml:space="preserve"> PAGEREF _Toc227585848 \h </w:instrText>
          <w:fldChar w:fldCharType="separate"/>
          <w:t>46</w:t>
          <w:fldChar w:fldCharType="end"/>
        </w:r>
      </w:hyperlink>
    </w:p>
    <w:p w14:paraId="149FF414" w14:textId="45BB928C" w:rsidR="005E0EE5" w:rsidRDefault="005E0EE5">
      <w:pPr>
        <w:pStyle w:val="TOC1"/>
        <w:tabs>
          <w:tab w:val="right" w:leader="dot" w:pos="9785"/>
        </w:tabs>
        <w:rPr>
          <w:noProof/>
          <w:kern w:val="2"/>
          <w:sz w:val="24"/>
          <w:szCs w:val="24"/>
          <w:lang w:eastAsia="en-US"/>
          <w14:ligatures w14:val="standardContextual"/>
        </w:rPr>
      </w:pPr>
      <w:hyperlink w:anchor="_Toc227585849" w:history="1">
        <w:r>
          <w:rPr>
            <w:rStyle w:val="Hyperlink"/>
            <w:rFonts w:ascii="Times New Roman" w:hAnsi="Times New Roman"/>
            <w:noProof/>
            <w:lang w:val="vi-VN"/>
          </w:rPr>
          <w:t xml:space="preserve">PHẦN </w:t>
        </w:r>
        <w:r>
          <w:rPr>
            <w:rStyle w:val="Hyperlink"/>
            <w:rFonts w:ascii="Times New Roman" w:hAnsi="Times New Roman"/>
            <w:noProof/>
          </w:rPr>
          <w:t>3</w:t>
        </w:r>
        <w:r>
          <w:rPr>
            <w:rStyle w:val="Hyperlink"/>
            <w:rFonts w:ascii="Times New Roman" w:hAnsi="Times New Roman"/>
            <w:noProof/>
            <w:lang w:val="vi-VN"/>
          </w:rPr>
          <w:t xml:space="preserve">- </w:t>
        </w:r>
        <w:r>
          <w:rPr>
            <w:rStyle w:val="Hyperlink"/>
            <w:rFonts w:ascii="Times New Roman" w:eastAsia="Tahoma" w:hAnsi="Times New Roman"/>
            <w:noProof/>
            <w:shd w:val="clear" w:color="auto" w:fill="F9F9F9"/>
          </w:rPr>
          <w:t>TỔ PHÁI</w:t>
        </w:r>
        <w:r>
          <w:rPr>
            <w:noProof/>
          </w:rPr>
          <w:tab/>
          <w:fldChar w:fldCharType="begin"/>
          <w:instrText xml:space="preserve"> PAGEREF _Toc227585849 \h </w:instrText>
          <w:fldChar w:fldCharType="separate"/>
          <w:t>47</w:t>
          <w:fldChar w:fldCharType="end"/>
        </w:r>
      </w:hyperlink>
    </w:p>
    <w:p w14:paraId="5763698C" w14:textId="26B3F6C9" w:rsidR="005E0EE5" w:rsidRDefault="005E0EE5">
      <w:pPr>
        <w:pStyle w:val="TOC2"/>
        <w:tabs>
          <w:tab w:val="right" w:leader="dot" w:pos="9785"/>
        </w:tabs>
        <w:ind w:left="400"/>
        <w:rPr>
          <w:noProof/>
          <w:kern w:val="2"/>
          <w:sz w:val="24"/>
          <w:szCs w:val="24"/>
          <w:lang w:eastAsia="en-US"/>
          <w14:ligatures w14:val="standardContextual"/>
        </w:rPr>
      </w:pPr>
      <w:hyperlink w:anchor="_Toc227585850" w:history="1">
        <w:r>
          <w:rPr>
            <w:rStyle w:val="Hyperlink"/>
            <w:rFonts w:ascii="Times New Roman" w:hAnsi="Times New Roman"/>
            <w:noProof/>
          </w:rPr>
          <w:t>ĐỆ NHẤT PHÁI</w:t>
        </w:r>
        <w:r>
          <w:rPr>
            <w:noProof/>
          </w:rPr>
          <w:tab/>
          <w:fldChar w:fldCharType="begin"/>
          <w:instrText xml:space="preserve"> PAGEREF _Toc227585850 \h </w:instrText>
          <w:fldChar w:fldCharType="separate"/>
          <w:t>48</w:t>
          <w:fldChar w:fldCharType="end"/>
        </w:r>
      </w:hyperlink>
    </w:p>
    <w:p w14:paraId="1BD5083D" w14:textId="2153AC53" w:rsidR="005E0EE5" w:rsidRDefault="005E0EE5">
      <w:pPr>
        <w:pStyle w:val="TOC3"/>
        <w:tabs>
          <w:tab w:val="right" w:leader="dot" w:pos="9785"/>
        </w:tabs>
        <w:ind w:left="800"/>
        <w:rPr>
          <w:noProof/>
          <w:kern w:val="2"/>
          <w:sz w:val="24"/>
          <w:szCs w:val="24"/>
          <w:lang w:eastAsia="en-US"/>
          <w14:ligatures w14:val="standardContextual"/>
        </w:rPr>
      </w:pPr>
      <w:hyperlink w:anchor="_Toc227585851" w:history="1">
        <w:r>
          <w:rPr>
            <w:rStyle w:val="Hyperlink"/>
            <w:rFonts w:ascii="Times New Roman" w:hAnsi="Times New Roman"/>
            <w:noProof/>
          </w:rPr>
          <w:t>TỔNG THỂ ĐỆ NHẤT PHÁI</w:t>
        </w:r>
        <w:r>
          <w:rPr>
            <w:noProof/>
          </w:rPr>
          <w:tab/>
          <w:fldChar w:fldCharType="begin"/>
          <w:instrText xml:space="preserve"> PAGEREF _Toc227585851 \h </w:instrText>
          <w:fldChar w:fldCharType="separate"/>
          <w:t>49</w:t>
          <w:fldChar w:fldCharType="end"/>
        </w:r>
      </w:hyperlink>
    </w:p>
    <w:p w14:paraId="56A9C09C" w14:textId="7600D44F" w:rsidR="005E0EE5" w:rsidRDefault="005E0EE5">
      <w:pPr>
        <w:pStyle w:val="TOC3"/>
        <w:tabs>
          <w:tab w:val="right" w:leader="dot" w:pos="9785"/>
        </w:tabs>
        <w:ind w:left="800"/>
        <w:rPr>
          <w:noProof/>
          <w:kern w:val="2"/>
          <w:sz w:val="24"/>
          <w:szCs w:val="24"/>
          <w:lang w:eastAsia="en-US"/>
          <w14:ligatures w14:val="standardContextual"/>
        </w:rPr>
      </w:pPr>
      <w:hyperlink w:anchor="_Toc227585852" w:history="1">
        <w:r>
          <w:rPr>
            <w:rStyle w:val="Hyperlink"/>
            <w:rFonts w:ascii="Times New Roman" w:hAnsi="Times New Roman"/>
            <w:noProof/>
          </w:rPr>
          <w:t>ĐỜI THỨ 4 ĐẠI TỘC - ĐỨC TỔ PHÁI ĐỆ NHẤT,</w:t>
        </w:r>
        <w:r>
          <w:rPr>
            <w:noProof/>
          </w:rPr>
          <w:tab/>
          <w:fldChar w:fldCharType="begin"/>
          <w:instrText xml:space="preserve"> PAGEREF _Toc227585852 \h </w:instrText>
          <w:fldChar w:fldCharType="separate"/>
          <w:t>50</w:t>
          <w:fldChar w:fldCharType="end"/>
        </w:r>
      </w:hyperlink>
    </w:p>
    <w:p w14:paraId="494F0035" w14:textId="106EB553" w:rsidR="005E0EE5" w:rsidRDefault="005E0EE5">
      <w:pPr>
        <w:pStyle w:val="TOC4"/>
        <w:tabs>
          <w:tab w:val="right" w:leader="dot" w:pos="9785"/>
        </w:tabs>
        <w:ind w:left="1200"/>
        <w:rPr>
          <w:noProof/>
          <w:kern w:val="2"/>
          <w:sz w:val="24"/>
          <w:szCs w:val="24"/>
          <w:lang w:eastAsia="en-US"/>
          <w14:ligatures w14:val="standardContextual"/>
        </w:rPr>
      </w:pPr>
      <w:hyperlink w:anchor="_Toc227585853" w:history="1">
        <w:r>
          <w:rPr>
            <w:rStyle w:val="Hyperlink"/>
            <w:noProof/>
          </w:rPr>
          <w:t xml:space="preserve">4.1.1.Lương Tài Hầu Nguyễn Phi Nguyên </w:t>
        </w:r>
        <w:r>
          <w:rPr>
            <w:rStyle w:val="Hyperlink"/>
            <w:rFonts w:hint="eastAsia"/>
            <w:noProof/>
          </w:rPr>
          <w:t>阮丕元</w:t>
        </w:r>
        <w:r>
          <w:rPr>
            <w:noProof/>
          </w:rPr>
          <w:tab/>
          <w:fldChar w:fldCharType="begin"/>
          <w:instrText xml:space="preserve"> PAGEREF _Toc227585853 \h </w:instrText>
          <w:fldChar w:fldCharType="separate"/>
          <w:t>50</w:t>
          <w:fldChar w:fldCharType="end"/>
        </w:r>
      </w:hyperlink>
    </w:p>
    <w:p w14:paraId="76C7BB6E" w14:textId="5EE2C52E" w:rsidR="005E0EE5" w:rsidRDefault="005E0EE5">
      <w:pPr>
        <w:pStyle w:val="TOC3"/>
        <w:tabs>
          <w:tab w:val="right" w:leader="dot" w:pos="9785"/>
        </w:tabs>
        <w:ind w:left="800"/>
        <w:rPr>
          <w:noProof/>
          <w:kern w:val="2"/>
          <w:sz w:val="24"/>
          <w:szCs w:val="24"/>
          <w:lang w:eastAsia="en-US"/>
          <w14:ligatures w14:val="standardContextual"/>
        </w:rPr>
      </w:pPr>
      <w:hyperlink w:anchor="_Toc227585854" w:history="1">
        <w:r>
          <w:rPr>
            <w:rStyle w:val="Hyperlink"/>
            <w:rFonts w:ascii="Times New Roman" w:hAnsi="Times New Roman"/>
            <w:noProof/>
          </w:rPr>
          <w:t>ĐỜI THỨ 5 ĐẠI TỘC, ĐỜI THỨ 2 CHI PHÁI ĐỆ NHẤT</w:t>
        </w:r>
        <w:r>
          <w:rPr>
            <w:noProof/>
          </w:rPr>
          <w:tab/>
          <w:fldChar w:fldCharType="begin"/>
          <w:instrText xml:space="preserve"> PAGEREF _Toc227585854 \h </w:instrText>
          <w:fldChar w:fldCharType="separate"/>
          <w:t>50</w:t>
          <w:fldChar w:fldCharType="end"/>
        </w:r>
      </w:hyperlink>
    </w:p>
    <w:p w14:paraId="676E646B" w14:textId="496C7574" w:rsidR="005E0EE5" w:rsidRDefault="005E0EE5">
      <w:pPr>
        <w:pStyle w:val="TOC4"/>
        <w:tabs>
          <w:tab w:val="right" w:leader="dot" w:pos="9785"/>
        </w:tabs>
        <w:ind w:left="1200"/>
        <w:rPr>
          <w:noProof/>
          <w:kern w:val="2"/>
          <w:sz w:val="24"/>
          <w:szCs w:val="24"/>
          <w:lang w:eastAsia="en-US"/>
          <w14:ligatures w14:val="standardContextual"/>
        </w:rPr>
      </w:pPr>
      <w:hyperlink w:anchor="_Toc227585855" w:history="1">
        <w:r>
          <w:rPr>
            <w:rStyle w:val="Hyperlink"/>
            <w:noProof/>
          </w:rPr>
          <w:t>5.2.1.Phương Lộc hầu Nguyễn Phi Hiệu</w:t>
        </w:r>
        <w:r>
          <w:rPr>
            <w:noProof/>
          </w:rPr>
          <w:tab/>
          <w:fldChar w:fldCharType="begin"/>
          <w:instrText xml:space="preserve"> PAGEREF _Toc227585855 \h </w:instrText>
          <w:fldChar w:fldCharType="separate"/>
          <w:t>50</w:t>
          <w:fldChar w:fldCharType="end"/>
        </w:r>
      </w:hyperlink>
    </w:p>
    <w:p w14:paraId="110F47A6" w14:textId="75677BA1" w:rsidR="005E0EE5" w:rsidRDefault="005E0EE5">
      <w:pPr>
        <w:pStyle w:val="TOC3"/>
        <w:tabs>
          <w:tab w:val="right" w:leader="dot" w:pos="9785"/>
        </w:tabs>
        <w:ind w:left="800"/>
        <w:rPr>
          <w:noProof/>
          <w:kern w:val="2"/>
          <w:sz w:val="24"/>
          <w:szCs w:val="24"/>
          <w:lang w:eastAsia="en-US"/>
          <w14:ligatures w14:val="standardContextual"/>
        </w:rPr>
      </w:pPr>
      <w:hyperlink w:anchor="_Toc227585856" w:history="1">
        <w:r>
          <w:rPr>
            <w:rStyle w:val="Hyperlink"/>
            <w:rFonts w:ascii="Times New Roman" w:hAnsi="Times New Roman"/>
            <w:noProof/>
          </w:rPr>
          <w:t>ĐỜI THỨ 6 ĐẠI TỘC THỨ 3 CHI PHÁI ĐỆ NHẤT</w:t>
        </w:r>
        <w:r>
          <w:rPr>
            <w:noProof/>
          </w:rPr>
          <w:tab/>
          <w:fldChar w:fldCharType="begin"/>
          <w:instrText xml:space="preserve"> PAGEREF _Toc227585856 \h </w:instrText>
          <w:fldChar w:fldCharType="separate"/>
          <w:t>51</w:t>
          <w:fldChar w:fldCharType="end"/>
        </w:r>
      </w:hyperlink>
    </w:p>
    <w:p w14:paraId="123C5891" w14:textId="5156235C" w:rsidR="005E0EE5" w:rsidRDefault="005E0EE5">
      <w:pPr>
        <w:pStyle w:val="TOC4"/>
        <w:tabs>
          <w:tab w:val="right" w:leader="dot" w:pos="9785"/>
        </w:tabs>
        <w:ind w:left="1200"/>
        <w:rPr>
          <w:noProof/>
          <w:kern w:val="2"/>
          <w:sz w:val="24"/>
          <w:szCs w:val="24"/>
          <w:lang w:eastAsia="en-US"/>
          <w14:ligatures w14:val="standardContextual"/>
        </w:rPr>
      </w:pPr>
      <w:hyperlink w:anchor="_Toc227585857" w:history="1">
        <w:r>
          <w:rPr>
            <w:rStyle w:val="Hyperlink"/>
            <w:noProof/>
          </w:rPr>
          <w:t>6.3.1.Nguyễn Phi Danh</w:t>
        </w:r>
        <w:r>
          <w:rPr>
            <w:noProof/>
          </w:rPr>
          <w:tab/>
          <w:fldChar w:fldCharType="begin"/>
          <w:instrText xml:space="preserve"> PAGEREF _Toc227585857 \h </w:instrText>
          <w:fldChar w:fldCharType="separate"/>
          <w:t>51</w:t>
          <w:fldChar w:fldCharType="end"/>
        </w:r>
      </w:hyperlink>
    </w:p>
    <w:p w14:paraId="301E5B10" w14:textId="7B8815D3" w:rsidR="005E0EE5" w:rsidRDefault="005E0EE5">
      <w:pPr>
        <w:pStyle w:val="TOC3"/>
        <w:tabs>
          <w:tab w:val="right" w:leader="dot" w:pos="9785"/>
        </w:tabs>
        <w:ind w:left="800"/>
        <w:rPr>
          <w:noProof/>
          <w:kern w:val="2"/>
          <w:sz w:val="24"/>
          <w:szCs w:val="24"/>
          <w:lang w:eastAsia="en-US"/>
          <w14:ligatures w14:val="standardContextual"/>
        </w:rPr>
      </w:pPr>
      <w:hyperlink w:anchor="_Toc227585858" w:history="1">
        <w:r>
          <w:rPr>
            <w:rStyle w:val="Hyperlink"/>
            <w:rFonts w:ascii="Times New Roman" w:hAnsi="Times New Roman"/>
            <w:noProof/>
          </w:rPr>
          <w:t>ĐỜI THỨ 7 ĐẠI TỘC THỨ 4 CHI PHÁI ĐỆ NHẤT</w:t>
        </w:r>
        <w:r>
          <w:rPr>
            <w:noProof/>
          </w:rPr>
          <w:tab/>
          <w:fldChar w:fldCharType="begin"/>
          <w:instrText xml:space="preserve"> PAGEREF _Toc227585858 \h </w:instrText>
          <w:fldChar w:fldCharType="separate"/>
          <w:t>51</w:t>
          <w:fldChar w:fldCharType="end"/>
        </w:r>
      </w:hyperlink>
    </w:p>
    <w:p w14:paraId="17984AFC" w14:textId="39A0CCC6" w:rsidR="005E0EE5" w:rsidRDefault="005E0EE5">
      <w:pPr>
        <w:pStyle w:val="TOC4"/>
        <w:tabs>
          <w:tab w:val="right" w:leader="dot" w:pos="9785"/>
        </w:tabs>
        <w:ind w:left="1200"/>
        <w:rPr>
          <w:noProof/>
          <w:kern w:val="2"/>
          <w:sz w:val="24"/>
          <w:szCs w:val="24"/>
          <w:lang w:eastAsia="en-US"/>
          <w14:ligatures w14:val="standardContextual"/>
        </w:rPr>
      </w:pPr>
      <w:hyperlink w:anchor="_Toc227585859" w:history="1">
        <w:r>
          <w:rPr>
            <w:rStyle w:val="Hyperlink"/>
            <w:noProof/>
          </w:rPr>
          <w:t>7.4.1.Công Thần tôn Nguyễn Phi Đa</w:t>
        </w:r>
        <w:r>
          <w:rPr>
            <w:noProof/>
          </w:rPr>
          <w:tab/>
          <w:fldChar w:fldCharType="begin"/>
          <w:instrText xml:space="preserve"> PAGEREF _Toc227585859 \h </w:instrText>
          <w:fldChar w:fldCharType="separate"/>
          <w:t>51</w:t>
          <w:fldChar w:fldCharType="end"/>
        </w:r>
      </w:hyperlink>
    </w:p>
    <w:p w14:paraId="488154AD" w14:textId="709352A1" w:rsidR="005E0EE5" w:rsidRDefault="005E0EE5">
      <w:pPr>
        <w:pStyle w:val="TOC4"/>
        <w:tabs>
          <w:tab w:val="right" w:leader="dot" w:pos="9785"/>
        </w:tabs>
        <w:ind w:left="1200"/>
        <w:rPr>
          <w:noProof/>
          <w:kern w:val="2"/>
          <w:sz w:val="24"/>
          <w:szCs w:val="24"/>
          <w:lang w:eastAsia="en-US"/>
          <w14:ligatures w14:val="standardContextual"/>
        </w:rPr>
      </w:pPr>
      <w:hyperlink w:anchor="_Toc227585860" w:history="1">
        <w:r>
          <w:rPr>
            <w:rStyle w:val="Hyperlink"/>
            <w:noProof/>
          </w:rPr>
          <w:t>7.4.2.Công thần tôn Nguyễn Phi Cốc</w:t>
        </w:r>
        <w:r>
          <w:rPr>
            <w:noProof/>
          </w:rPr>
          <w:tab/>
          <w:fldChar w:fldCharType="begin"/>
          <w:instrText xml:space="preserve"> PAGEREF _Toc227585860 \h </w:instrText>
          <w:fldChar w:fldCharType="separate"/>
          <w:t>52</w:t>
          <w:fldChar w:fldCharType="end"/>
        </w:r>
      </w:hyperlink>
    </w:p>
    <w:p w14:paraId="249A545B" w14:textId="4B2FACF2" w:rsidR="005E0EE5" w:rsidRDefault="005E0EE5">
      <w:pPr>
        <w:pStyle w:val="TOC4"/>
        <w:tabs>
          <w:tab w:val="right" w:leader="dot" w:pos="9785"/>
        </w:tabs>
        <w:ind w:left="1200"/>
        <w:rPr>
          <w:noProof/>
          <w:kern w:val="2"/>
          <w:sz w:val="24"/>
          <w:szCs w:val="24"/>
          <w:lang w:eastAsia="en-US"/>
          <w14:ligatures w14:val="standardContextual"/>
        </w:rPr>
      </w:pPr>
      <w:hyperlink w:anchor="_Toc227585861" w:history="1">
        <w:r>
          <w:rPr>
            <w:rStyle w:val="Hyperlink"/>
            <w:noProof/>
          </w:rPr>
          <w:t>7.4.3.Công thần tôn Nguyễn Phi Tích</w:t>
        </w:r>
        <w:r>
          <w:rPr>
            <w:noProof/>
          </w:rPr>
          <w:tab/>
          <w:fldChar w:fldCharType="begin"/>
          <w:instrText xml:space="preserve"> PAGEREF _Toc227585861 \h </w:instrText>
          <w:fldChar w:fldCharType="separate"/>
          <w:t>52</w:t>
          <w:fldChar w:fldCharType="end"/>
        </w:r>
      </w:hyperlink>
    </w:p>
    <w:p w14:paraId="4FA2E2ED" w14:textId="57FDCD26" w:rsidR="005E0EE5" w:rsidRDefault="005E0EE5">
      <w:pPr>
        <w:pStyle w:val="TOC3"/>
        <w:tabs>
          <w:tab w:val="right" w:leader="dot" w:pos="9785"/>
        </w:tabs>
        <w:ind w:left="800"/>
        <w:rPr>
          <w:noProof/>
          <w:kern w:val="2"/>
          <w:sz w:val="24"/>
          <w:szCs w:val="24"/>
          <w:lang w:eastAsia="en-US"/>
          <w14:ligatures w14:val="standardContextual"/>
        </w:rPr>
      </w:pPr>
      <w:hyperlink w:anchor="_Toc227585862" w:history="1">
        <w:r>
          <w:rPr>
            <w:rStyle w:val="Hyperlink"/>
            <w:rFonts w:ascii="Times New Roman" w:hAnsi="Times New Roman"/>
            <w:noProof/>
          </w:rPr>
          <w:t>ĐỜI THỨ 8 ĐẠI TỘC THỨ 5 CHI PHÁI ĐỆ NHẤT</w:t>
        </w:r>
        <w:r>
          <w:rPr>
            <w:noProof/>
          </w:rPr>
          <w:tab/>
          <w:fldChar w:fldCharType="begin"/>
          <w:instrText xml:space="preserve"> PAGEREF _Toc227585862 \h </w:instrText>
          <w:fldChar w:fldCharType="separate"/>
          <w:t>52</w:t>
          <w:fldChar w:fldCharType="end"/>
        </w:r>
      </w:hyperlink>
    </w:p>
    <w:p w14:paraId="36E87CF5" w14:textId="1F560F3F" w:rsidR="005E0EE5" w:rsidRDefault="005E0EE5">
      <w:pPr>
        <w:pStyle w:val="TOC4"/>
        <w:tabs>
          <w:tab w:val="right" w:leader="dot" w:pos="9785"/>
        </w:tabs>
        <w:ind w:left="1200"/>
        <w:rPr>
          <w:noProof/>
          <w:kern w:val="2"/>
          <w:sz w:val="24"/>
          <w:szCs w:val="24"/>
          <w:lang w:eastAsia="en-US"/>
          <w14:ligatures w14:val="standardContextual"/>
        </w:rPr>
      </w:pPr>
      <w:hyperlink w:anchor="_Toc227585863" w:history="1">
        <w:r>
          <w:rPr>
            <w:rStyle w:val="Hyperlink"/>
            <w:noProof/>
          </w:rPr>
          <w:t>8.5.1.Chính Đội trưởng Nguyễn Phi Kính</w:t>
        </w:r>
        <w:r>
          <w:rPr>
            <w:noProof/>
          </w:rPr>
          <w:tab/>
          <w:fldChar w:fldCharType="begin"/>
          <w:instrText xml:space="preserve"> PAGEREF _Toc227585863 \h </w:instrText>
          <w:fldChar w:fldCharType="separate"/>
          <w:t>52</w:t>
          <w:fldChar w:fldCharType="end"/>
        </w:r>
      </w:hyperlink>
    </w:p>
    <w:p w14:paraId="100E9B33" w14:textId="14CE66A9" w:rsidR="005E0EE5" w:rsidRDefault="005E0EE5">
      <w:pPr>
        <w:pStyle w:val="TOC4"/>
        <w:tabs>
          <w:tab w:val="right" w:leader="dot" w:pos="9785"/>
        </w:tabs>
        <w:ind w:left="1200"/>
        <w:rPr>
          <w:noProof/>
          <w:kern w:val="2"/>
          <w:sz w:val="24"/>
          <w:szCs w:val="24"/>
          <w:lang w:eastAsia="en-US"/>
          <w14:ligatures w14:val="standardContextual"/>
        </w:rPr>
      </w:pPr>
      <w:hyperlink w:anchor="_Toc227585864" w:history="1">
        <w:r>
          <w:rPr>
            <w:rStyle w:val="Hyperlink"/>
            <w:noProof/>
          </w:rPr>
          <w:t>8.5.2.Công thần tôn Nguyễn Phi Thìn</w:t>
        </w:r>
        <w:r>
          <w:rPr>
            <w:noProof/>
          </w:rPr>
          <w:tab/>
          <w:fldChar w:fldCharType="begin"/>
          <w:instrText xml:space="preserve"> PAGEREF _Toc227585864 \h </w:instrText>
          <w:fldChar w:fldCharType="separate"/>
          <w:t>53</w:t>
          <w:fldChar w:fldCharType="end"/>
        </w:r>
      </w:hyperlink>
    </w:p>
    <w:p w14:paraId="1B649EFD" w14:textId="6FF92CC4" w:rsidR="005E0EE5" w:rsidRDefault="005E0EE5">
      <w:pPr>
        <w:pStyle w:val="TOC3"/>
        <w:tabs>
          <w:tab w:val="right" w:leader="dot" w:pos="9785"/>
        </w:tabs>
        <w:ind w:left="800"/>
        <w:rPr>
          <w:noProof/>
          <w:kern w:val="2"/>
          <w:sz w:val="24"/>
          <w:szCs w:val="24"/>
          <w:lang w:eastAsia="en-US"/>
          <w14:ligatures w14:val="standardContextual"/>
        </w:rPr>
      </w:pPr>
      <w:hyperlink w:anchor="_Toc227585865" w:history="1">
        <w:r>
          <w:rPr>
            <w:rStyle w:val="Hyperlink"/>
            <w:rFonts w:ascii="Times New Roman" w:hAnsi="Times New Roman"/>
            <w:noProof/>
          </w:rPr>
          <w:t>ĐỜI THỨ 9 ĐẠI TỘC THỨ 6 CHI PHÁI ĐỆ NHẤT</w:t>
        </w:r>
        <w:r>
          <w:rPr>
            <w:noProof/>
          </w:rPr>
          <w:tab/>
          <w:fldChar w:fldCharType="begin"/>
          <w:instrText xml:space="preserve"> PAGEREF _Toc227585865 \h </w:instrText>
          <w:fldChar w:fldCharType="separate"/>
          <w:t>54</w:t>
          <w:fldChar w:fldCharType="end"/>
        </w:r>
      </w:hyperlink>
    </w:p>
    <w:p w14:paraId="7E3410DF" w14:textId="748A1B41" w:rsidR="005E0EE5" w:rsidRDefault="005E0EE5">
      <w:pPr>
        <w:pStyle w:val="TOC4"/>
        <w:tabs>
          <w:tab w:val="right" w:leader="dot" w:pos="9785"/>
        </w:tabs>
        <w:ind w:left="1200"/>
        <w:rPr>
          <w:noProof/>
          <w:kern w:val="2"/>
          <w:sz w:val="24"/>
          <w:szCs w:val="24"/>
          <w:lang w:eastAsia="en-US"/>
          <w14:ligatures w14:val="standardContextual"/>
        </w:rPr>
      </w:pPr>
      <w:hyperlink w:anchor="_Toc227585866" w:history="1">
        <w:r>
          <w:rPr>
            <w:rStyle w:val="Hyperlink"/>
            <w:noProof/>
          </w:rPr>
          <w:t>9.6.1.Công thần tôn Nguyễn Phi Nậm</w:t>
        </w:r>
        <w:r>
          <w:rPr>
            <w:noProof/>
          </w:rPr>
          <w:tab/>
          <w:fldChar w:fldCharType="begin"/>
          <w:instrText xml:space="preserve"> PAGEREF _Toc227585866 \h </w:instrText>
          <w:fldChar w:fldCharType="separate"/>
          <w:t>54</w:t>
          <w:fldChar w:fldCharType="end"/>
        </w:r>
      </w:hyperlink>
    </w:p>
    <w:p w14:paraId="2E78275C" w14:textId="6C00B515" w:rsidR="005E0EE5" w:rsidRDefault="005E0EE5">
      <w:pPr>
        <w:pStyle w:val="TOC4"/>
        <w:tabs>
          <w:tab w:val="right" w:leader="dot" w:pos="9785"/>
        </w:tabs>
        <w:ind w:left="1200"/>
        <w:rPr>
          <w:noProof/>
          <w:kern w:val="2"/>
          <w:sz w:val="24"/>
          <w:szCs w:val="24"/>
          <w:lang w:eastAsia="en-US"/>
          <w14:ligatures w14:val="standardContextual"/>
        </w:rPr>
      </w:pPr>
      <w:hyperlink w:anchor="_Toc227585867" w:history="1">
        <w:r>
          <w:rPr>
            <w:rStyle w:val="Hyperlink"/>
            <w:noProof/>
          </w:rPr>
          <w:t>9.6.2.Công thần tôn Nguyễn Phi Nhạ</w:t>
        </w:r>
        <w:r>
          <w:rPr>
            <w:noProof/>
          </w:rPr>
          <w:tab/>
          <w:fldChar w:fldCharType="begin"/>
          <w:instrText xml:space="preserve"> PAGEREF _Toc227585867 \h </w:instrText>
          <w:fldChar w:fldCharType="separate"/>
          <w:t>54</w:t>
          <w:fldChar w:fldCharType="end"/>
        </w:r>
      </w:hyperlink>
    </w:p>
    <w:p w14:paraId="528AC113" w14:textId="332A45F4" w:rsidR="005E0EE5" w:rsidRDefault="005E0EE5">
      <w:pPr>
        <w:pStyle w:val="TOC4"/>
        <w:tabs>
          <w:tab w:val="right" w:leader="dot" w:pos="9785"/>
        </w:tabs>
        <w:ind w:left="1200"/>
        <w:rPr>
          <w:noProof/>
          <w:kern w:val="2"/>
          <w:sz w:val="24"/>
          <w:szCs w:val="24"/>
          <w:lang w:eastAsia="en-US"/>
          <w14:ligatures w14:val="standardContextual"/>
        </w:rPr>
      </w:pPr>
      <w:hyperlink w:anchor="_Toc227585868" w:history="1">
        <w:r>
          <w:rPr>
            <w:rStyle w:val="Hyperlink"/>
            <w:noProof/>
          </w:rPr>
          <w:t>9.6.3.Công thần tôn Nguyễn Phi Xiển</w:t>
        </w:r>
        <w:r>
          <w:rPr>
            <w:noProof/>
          </w:rPr>
          <w:tab/>
          <w:fldChar w:fldCharType="begin"/>
          <w:instrText xml:space="preserve"> PAGEREF _Toc227585868 \h </w:instrText>
          <w:fldChar w:fldCharType="separate"/>
          <w:t>55</w:t>
          <w:fldChar w:fldCharType="end"/>
        </w:r>
      </w:hyperlink>
    </w:p>
    <w:p w14:paraId="301DC8C6" w14:textId="2D37F7A2" w:rsidR="005E0EE5" w:rsidRDefault="005E0EE5">
      <w:pPr>
        <w:pStyle w:val="TOC3"/>
        <w:tabs>
          <w:tab w:val="right" w:leader="dot" w:pos="9785"/>
        </w:tabs>
        <w:ind w:left="800"/>
        <w:rPr>
          <w:noProof/>
          <w:kern w:val="2"/>
          <w:sz w:val="24"/>
          <w:szCs w:val="24"/>
          <w:lang w:eastAsia="en-US"/>
          <w14:ligatures w14:val="standardContextual"/>
        </w:rPr>
      </w:pPr>
      <w:hyperlink w:anchor="_Toc227585869" w:history="1">
        <w:r>
          <w:rPr>
            <w:rStyle w:val="Hyperlink"/>
            <w:rFonts w:ascii="Times New Roman" w:hAnsi="Times New Roman"/>
            <w:noProof/>
          </w:rPr>
          <w:t>ĐỜI THỨ 10 ĐẠI TỘC THỨ 7 CHI PHÁI ĐỆ NHẤT</w:t>
        </w:r>
        <w:r>
          <w:rPr>
            <w:noProof/>
          </w:rPr>
          <w:tab/>
          <w:fldChar w:fldCharType="begin"/>
          <w:instrText xml:space="preserve"> PAGEREF _Toc227585869 \h </w:instrText>
          <w:fldChar w:fldCharType="separate"/>
          <w:t>55</w:t>
          <w:fldChar w:fldCharType="end"/>
        </w:r>
      </w:hyperlink>
    </w:p>
    <w:p w14:paraId="01AC29BA" w14:textId="14EC6FC5" w:rsidR="005E0EE5" w:rsidRDefault="005E0EE5">
      <w:pPr>
        <w:pStyle w:val="TOC4"/>
        <w:tabs>
          <w:tab w:val="right" w:leader="dot" w:pos="9785"/>
        </w:tabs>
        <w:ind w:left="1200"/>
        <w:rPr>
          <w:noProof/>
          <w:kern w:val="2"/>
          <w:sz w:val="24"/>
          <w:szCs w:val="24"/>
          <w:lang w:eastAsia="en-US"/>
          <w14:ligatures w14:val="standardContextual"/>
        </w:rPr>
      </w:pPr>
      <w:hyperlink w:anchor="_Toc227585870" w:history="1">
        <w:r>
          <w:rPr>
            <w:rStyle w:val="Hyperlink"/>
            <w:noProof/>
          </w:rPr>
          <w:t>10.7.1.Công thần tôn Nguyễn Phi Đức</w:t>
        </w:r>
        <w:r>
          <w:rPr>
            <w:noProof/>
          </w:rPr>
          <w:tab/>
          <w:fldChar w:fldCharType="begin"/>
          <w:instrText xml:space="preserve"> PAGEREF _Toc227585870 \h </w:instrText>
          <w:fldChar w:fldCharType="separate"/>
          <w:t>55</w:t>
          <w:fldChar w:fldCharType="end"/>
        </w:r>
      </w:hyperlink>
    </w:p>
    <w:p w14:paraId="44C97739" w14:textId="0C208046" w:rsidR="005E0EE5" w:rsidRDefault="005E0EE5">
      <w:pPr>
        <w:pStyle w:val="TOC4"/>
        <w:tabs>
          <w:tab w:val="right" w:leader="dot" w:pos="9785"/>
        </w:tabs>
        <w:ind w:left="1200"/>
        <w:rPr>
          <w:noProof/>
          <w:kern w:val="2"/>
          <w:sz w:val="24"/>
          <w:szCs w:val="24"/>
          <w:lang w:eastAsia="en-US"/>
          <w14:ligatures w14:val="standardContextual"/>
        </w:rPr>
      </w:pPr>
      <w:hyperlink w:anchor="_Toc227585871" w:history="1">
        <w:r>
          <w:rPr>
            <w:rStyle w:val="Hyperlink"/>
            <w:noProof/>
          </w:rPr>
          <w:t>10.7.2.Công thần tôn Nguyễn Phi Hiểu</w:t>
        </w:r>
        <w:r>
          <w:rPr>
            <w:noProof/>
          </w:rPr>
          <w:tab/>
          <w:fldChar w:fldCharType="begin"/>
          <w:instrText xml:space="preserve"> PAGEREF _Toc227585871 \h </w:instrText>
          <w:fldChar w:fldCharType="separate"/>
          <w:t>56</w:t>
          <w:fldChar w:fldCharType="end"/>
        </w:r>
      </w:hyperlink>
    </w:p>
    <w:p w14:paraId="7FEF9774" w14:textId="67088E3A" w:rsidR="005E0EE5" w:rsidRDefault="005E0EE5">
      <w:pPr>
        <w:pStyle w:val="TOC4"/>
        <w:tabs>
          <w:tab w:val="right" w:leader="dot" w:pos="9785"/>
        </w:tabs>
        <w:ind w:left="1200"/>
        <w:rPr>
          <w:noProof/>
          <w:kern w:val="2"/>
          <w:sz w:val="24"/>
          <w:szCs w:val="24"/>
          <w:lang w:eastAsia="en-US"/>
          <w14:ligatures w14:val="standardContextual"/>
        </w:rPr>
      </w:pPr>
      <w:hyperlink w:anchor="_Toc227585872" w:history="1">
        <w:r>
          <w:rPr>
            <w:rStyle w:val="Hyperlink"/>
            <w:noProof/>
          </w:rPr>
          <w:t>10.7.3.Công thần tôn Nguyễn Phi Thụ</w:t>
        </w:r>
        <w:r>
          <w:rPr>
            <w:noProof/>
          </w:rPr>
          <w:tab/>
          <w:fldChar w:fldCharType="begin"/>
          <w:instrText xml:space="preserve"> PAGEREF _Toc227585872 \h </w:instrText>
          <w:fldChar w:fldCharType="separate"/>
          <w:t>56</w:t>
          <w:fldChar w:fldCharType="end"/>
        </w:r>
      </w:hyperlink>
    </w:p>
    <w:p w14:paraId="25923481" w14:textId="5202E327" w:rsidR="005E0EE5" w:rsidRDefault="005E0EE5">
      <w:pPr>
        <w:pStyle w:val="TOC3"/>
        <w:tabs>
          <w:tab w:val="right" w:leader="dot" w:pos="9785"/>
        </w:tabs>
        <w:ind w:left="800"/>
        <w:rPr>
          <w:noProof/>
          <w:kern w:val="2"/>
          <w:sz w:val="24"/>
          <w:szCs w:val="24"/>
          <w:lang w:eastAsia="en-US"/>
          <w14:ligatures w14:val="standardContextual"/>
        </w:rPr>
      </w:pPr>
      <w:hyperlink w:anchor="_Toc227585873" w:history="1">
        <w:r>
          <w:rPr>
            <w:rStyle w:val="Hyperlink"/>
            <w:rFonts w:ascii="Times New Roman" w:hAnsi="Times New Roman"/>
            <w:noProof/>
          </w:rPr>
          <w:t>ĐỜI THỨ 11 ĐẠI TỘC THỨ 8 CHI PHÁI ĐỆ NHẤT</w:t>
        </w:r>
        <w:r>
          <w:rPr>
            <w:noProof/>
          </w:rPr>
          <w:tab/>
          <w:fldChar w:fldCharType="begin"/>
          <w:instrText xml:space="preserve"> PAGEREF _Toc227585873 \h </w:instrText>
          <w:fldChar w:fldCharType="separate"/>
          <w:t>57</w:t>
          <w:fldChar w:fldCharType="end"/>
        </w:r>
      </w:hyperlink>
    </w:p>
    <w:p w14:paraId="74F4F9F9" w14:textId="1D0A61C7" w:rsidR="005E0EE5" w:rsidRDefault="005E0EE5">
      <w:pPr>
        <w:pStyle w:val="TOC4"/>
        <w:tabs>
          <w:tab w:val="right" w:leader="dot" w:pos="9785"/>
        </w:tabs>
        <w:ind w:left="1200"/>
        <w:rPr>
          <w:noProof/>
          <w:kern w:val="2"/>
          <w:sz w:val="24"/>
          <w:szCs w:val="24"/>
          <w:lang w:eastAsia="en-US"/>
          <w14:ligatures w14:val="standardContextual"/>
        </w:rPr>
      </w:pPr>
      <w:hyperlink w:anchor="_Toc227585874" w:history="1">
        <w:r>
          <w:rPr>
            <w:rStyle w:val="Hyperlink"/>
            <w:noProof/>
          </w:rPr>
          <w:t>11.8.1.Đội trưởng Nguyễn Phi Trường</w:t>
        </w:r>
        <w:r>
          <w:rPr>
            <w:noProof/>
          </w:rPr>
          <w:tab/>
          <w:fldChar w:fldCharType="begin"/>
          <w:instrText xml:space="preserve"> PAGEREF _Toc227585874 \h </w:instrText>
          <w:fldChar w:fldCharType="separate"/>
          <w:t>57</w:t>
          <w:fldChar w:fldCharType="end"/>
        </w:r>
      </w:hyperlink>
    </w:p>
    <w:p w14:paraId="7526BFBD" w14:textId="1F740D5C" w:rsidR="005E0EE5" w:rsidRDefault="005E0EE5">
      <w:pPr>
        <w:pStyle w:val="TOC4"/>
        <w:tabs>
          <w:tab w:val="right" w:leader="dot" w:pos="9785"/>
        </w:tabs>
        <w:ind w:left="1200"/>
        <w:rPr>
          <w:noProof/>
          <w:kern w:val="2"/>
          <w:sz w:val="24"/>
          <w:szCs w:val="24"/>
          <w:lang w:eastAsia="en-US"/>
          <w14:ligatures w14:val="standardContextual"/>
        </w:rPr>
      </w:pPr>
      <w:hyperlink w:anchor="_Toc227585875" w:history="1">
        <w:r>
          <w:rPr>
            <w:rStyle w:val="Hyperlink"/>
            <w:noProof/>
          </w:rPr>
          <w:t>11.8.2.Đội trưởng Nguyễn Phi Địch</w:t>
        </w:r>
        <w:r>
          <w:rPr>
            <w:noProof/>
          </w:rPr>
          <w:tab/>
          <w:fldChar w:fldCharType="begin"/>
          <w:instrText xml:space="preserve"> PAGEREF _Toc227585875 \h </w:instrText>
          <w:fldChar w:fldCharType="separate"/>
          <w:t>60</w:t>
          <w:fldChar w:fldCharType="end"/>
        </w:r>
      </w:hyperlink>
    </w:p>
    <w:p w14:paraId="6A96A048" w14:textId="79545787" w:rsidR="005E0EE5" w:rsidRDefault="005E0EE5">
      <w:pPr>
        <w:pStyle w:val="TOC4"/>
        <w:tabs>
          <w:tab w:val="right" w:leader="dot" w:pos="9785"/>
        </w:tabs>
        <w:ind w:left="1200"/>
        <w:rPr>
          <w:noProof/>
          <w:kern w:val="2"/>
          <w:sz w:val="24"/>
          <w:szCs w:val="24"/>
          <w:lang w:eastAsia="en-US"/>
          <w14:ligatures w14:val="standardContextual"/>
        </w:rPr>
      </w:pPr>
      <w:hyperlink w:anchor="_Toc227585876" w:history="1">
        <w:r>
          <w:rPr>
            <w:rStyle w:val="Hyperlink"/>
            <w:noProof/>
          </w:rPr>
          <w:t>11.8.3.  Nguyễn Phi Quyền</w:t>
        </w:r>
        <w:r>
          <w:rPr>
            <w:noProof/>
          </w:rPr>
          <w:tab/>
          <w:fldChar w:fldCharType="begin"/>
          <w:instrText xml:space="preserve"> PAGEREF _Toc227585876 \h </w:instrText>
          <w:fldChar w:fldCharType="separate"/>
          <w:t>60</w:t>
          <w:fldChar w:fldCharType="end"/>
        </w:r>
      </w:hyperlink>
    </w:p>
    <w:p w14:paraId="2F8FD647" w14:textId="54ABC8A7" w:rsidR="005E0EE5" w:rsidRDefault="005E0EE5">
      <w:pPr>
        <w:pStyle w:val="TOC4"/>
        <w:tabs>
          <w:tab w:val="right" w:leader="dot" w:pos="9785"/>
        </w:tabs>
        <w:ind w:left="1200"/>
        <w:rPr>
          <w:noProof/>
          <w:kern w:val="2"/>
          <w:sz w:val="24"/>
          <w:szCs w:val="24"/>
          <w:lang w:eastAsia="en-US"/>
          <w14:ligatures w14:val="standardContextual"/>
        </w:rPr>
      </w:pPr>
      <w:hyperlink w:anchor="_Toc227585877" w:history="1">
        <w:r>
          <w:rPr>
            <w:rStyle w:val="Hyperlink"/>
            <w:noProof/>
          </w:rPr>
          <w:t>11.8.4.  Nguyễn Phi Tính</w:t>
        </w:r>
        <w:r>
          <w:rPr>
            <w:noProof/>
          </w:rPr>
          <w:tab/>
          <w:fldChar w:fldCharType="begin"/>
          <w:instrText xml:space="preserve"> PAGEREF _Toc227585877 \h </w:instrText>
          <w:fldChar w:fldCharType="separate"/>
          <w:t>61</w:t>
          <w:fldChar w:fldCharType="end"/>
        </w:r>
      </w:hyperlink>
    </w:p>
    <w:p w14:paraId="3C1C3FC1" w14:textId="1BB0A027" w:rsidR="005E0EE5" w:rsidRDefault="005E0EE5">
      <w:pPr>
        <w:pStyle w:val="TOC4"/>
        <w:tabs>
          <w:tab w:val="right" w:leader="dot" w:pos="9785"/>
        </w:tabs>
        <w:ind w:left="1200"/>
        <w:rPr>
          <w:noProof/>
          <w:kern w:val="2"/>
          <w:sz w:val="24"/>
          <w:szCs w:val="24"/>
          <w:lang w:eastAsia="en-US"/>
          <w14:ligatures w14:val="standardContextual"/>
        </w:rPr>
      </w:pPr>
      <w:hyperlink w:anchor="_Toc227585878" w:history="1">
        <w:r>
          <w:rPr>
            <w:rStyle w:val="Hyperlink"/>
            <w:noProof/>
          </w:rPr>
          <w:t>11.8.5.  Nguyễn Phi Thuận</w:t>
        </w:r>
        <w:r>
          <w:rPr>
            <w:noProof/>
          </w:rPr>
          <w:tab/>
          <w:fldChar w:fldCharType="begin"/>
          <w:instrText xml:space="preserve"> PAGEREF _Toc227585878 \h </w:instrText>
          <w:fldChar w:fldCharType="separate"/>
          <w:t>61</w:t>
          <w:fldChar w:fldCharType="end"/>
        </w:r>
      </w:hyperlink>
    </w:p>
    <w:p w14:paraId="22C6A06A" w14:textId="373D3480" w:rsidR="005E0EE5" w:rsidRDefault="005E0EE5">
      <w:pPr>
        <w:pStyle w:val="TOC3"/>
        <w:tabs>
          <w:tab w:val="right" w:leader="dot" w:pos="9785"/>
        </w:tabs>
        <w:ind w:left="800"/>
        <w:rPr>
          <w:noProof/>
          <w:kern w:val="2"/>
          <w:sz w:val="24"/>
          <w:szCs w:val="24"/>
          <w:lang w:eastAsia="en-US"/>
          <w14:ligatures w14:val="standardContextual"/>
        </w:rPr>
      </w:pPr>
      <w:hyperlink w:anchor="_Toc227585879" w:history="1">
        <w:r>
          <w:rPr>
            <w:rStyle w:val="Hyperlink"/>
            <w:rFonts w:ascii="Times New Roman" w:hAnsi="Times New Roman"/>
            <w:noProof/>
          </w:rPr>
          <w:t>ĐỜI THỨ 12 ĐẠI TỘC,THỨ 9 CHI PHÁI ĐỆ NHẤT</w:t>
        </w:r>
        <w:r>
          <w:rPr>
            <w:noProof/>
          </w:rPr>
          <w:tab/>
          <w:fldChar w:fldCharType="begin"/>
          <w:instrText xml:space="preserve"> PAGEREF _Toc227585879 \h </w:instrText>
          <w:fldChar w:fldCharType="separate"/>
          <w:t>61</w:t>
          <w:fldChar w:fldCharType="end"/>
        </w:r>
      </w:hyperlink>
    </w:p>
    <w:p w14:paraId="3904B90E" w14:textId="0F2E1080" w:rsidR="005E0EE5" w:rsidRDefault="005E0EE5">
      <w:pPr>
        <w:pStyle w:val="TOC4"/>
        <w:tabs>
          <w:tab w:val="right" w:leader="dot" w:pos="9785"/>
        </w:tabs>
        <w:ind w:left="1200"/>
        <w:rPr>
          <w:noProof/>
          <w:kern w:val="2"/>
          <w:sz w:val="24"/>
          <w:szCs w:val="24"/>
          <w:lang w:eastAsia="en-US"/>
          <w14:ligatures w14:val="standardContextual"/>
        </w:rPr>
      </w:pPr>
      <w:hyperlink w:anchor="_Toc227585880" w:history="1">
        <w:r>
          <w:rPr>
            <w:rStyle w:val="Hyperlink"/>
            <w:noProof/>
          </w:rPr>
          <w:t>12.9.1.Thừa biện  Nguyễn Phi Chấn</w:t>
        </w:r>
        <w:r>
          <w:rPr>
            <w:noProof/>
          </w:rPr>
          <w:tab/>
          <w:fldChar w:fldCharType="begin"/>
          <w:instrText xml:space="preserve"> PAGEREF _Toc227585880 \h </w:instrText>
          <w:fldChar w:fldCharType="separate"/>
          <w:t>61</w:t>
          <w:fldChar w:fldCharType="end"/>
        </w:r>
      </w:hyperlink>
    </w:p>
    <w:p w14:paraId="053C30EC" w14:textId="0DC8B9C3" w:rsidR="005E0EE5" w:rsidRDefault="005E0EE5">
      <w:pPr>
        <w:pStyle w:val="TOC4"/>
        <w:tabs>
          <w:tab w:val="right" w:leader="dot" w:pos="9785"/>
        </w:tabs>
        <w:ind w:left="1200"/>
        <w:rPr>
          <w:noProof/>
          <w:kern w:val="2"/>
          <w:sz w:val="24"/>
          <w:szCs w:val="24"/>
          <w:lang w:eastAsia="en-US"/>
          <w14:ligatures w14:val="standardContextual"/>
        </w:rPr>
      </w:pPr>
      <w:hyperlink w:anchor="_Toc227585881" w:history="1">
        <w:r>
          <w:rPr>
            <w:rStyle w:val="Hyperlink"/>
            <w:noProof/>
          </w:rPr>
          <w:t>12.9.2.Nguyễn Phi Hiền</w:t>
        </w:r>
        <w:r>
          <w:rPr>
            <w:noProof/>
          </w:rPr>
          <w:tab/>
          <w:fldChar w:fldCharType="begin"/>
          <w:instrText xml:space="preserve"> PAGEREF _Toc227585881 \h </w:instrText>
          <w:fldChar w:fldCharType="separate"/>
          <w:t>62</w:t>
          <w:fldChar w:fldCharType="end"/>
        </w:r>
      </w:hyperlink>
    </w:p>
    <w:p w14:paraId="712D713F" w14:textId="3F9D8EAA" w:rsidR="005E0EE5" w:rsidRDefault="005E0EE5">
      <w:pPr>
        <w:pStyle w:val="TOC4"/>
        <w:tabs>
          <w:tab w:val="right" w:leader="dot" w:pos="9785"/>
        </w:tabs>
        <w:ind w:left="1200"/>
        <w:rPr>
          <w:noProof/>
          <w:kern w:val="2"/>
          <w:sz w:val="24"/>
          <w:szCs w:val="24"/>
          <w:lang w:eastAsia="en-US"/>
          <w14:ligatures w14:val="standardContextual"/>
        </w:rPr>
      </w:pPr>
      <w:hyperlink w:anchor="_Toc227585882" w:history="1">
        <w:r>
          <w:rPr>
            <w:rStyle w:val="Hyperlink"/>
            <w:noProof/>
          </w:rPr>
          <w:t>12.9.3.Nguyễn Phi Thảo</w:t>
        </w:r>
        <w:r>
          <w:rPr>
            <w:noProof/>
          </w:rPr>
          <w:tab/>
          <w:fldChar w:fldCharType="begin"/>
          <w:instrText xml:space="preserve"> PAGEREF _Toc227585882 \h </w:instrText>
          <w:fldChar w:fldCharType="separate"/>
          <w:t>62</w:t>
          <w:fldChar w:fldCharType="end"/>
        </w:r>
      </w:hyperlink>
    </w:p>
    <w:p w14:paraId="775E81D5" w14:textId="5C5D01BD" w:rsidR="005E0EE5" w:rsidRDefault="005E0EE5">
      <w:pPr>
        <w:pStyle w:val="TOC4"/>
        <w:tabs>
          <w:tab w:val="right" w:leader="dot" w:pos="9785"/>
        </w:tabs>
        <w:ind w:left="1200"/>
        <w:rPr>
          <w:noProof/>
          <w:kern w:val="2"/>
          <w:sz w:val="24"/>
          <w:szCs w:val="24"/>
          <w:lang w:eastAsia="en-US"/>
          <w14:ligatures w14:val="standardContextual"/>
        </w:rPr>
      </w:pPr>
      <w:hyperlink w:anchor="_Toc227585883" w:history="1">
        <w:r>
          <w:rPr>
            <w:rStyle w:val="Hyperlink"/>
            <w:noProof/>
          </w:rPr>
          <w:t>12.9.4.Nguyễn Phi KInh</w:t>
        </w:r>
        <w:r>
          <w:rPr>
            <w:noProof/>
          </w:rPr>
          <w:tab/>
          <w:fldChar w:fldCharType="begin"/>
          <w:instrText xml:space="preserve"> PAGEREF _Toc227585883 \h </w:instrText>
          <w:fldChar w:fldCharType="separate"/>
          <w:t>62</w:t>
          <w:fldChar w:fldCharType="end"/>
        </w:r>
      </w:hyperlink>
    </w:p>
    <w:p w14:paraId="7FA7C3A2" w14:textId="0622E55D" w:rsidR="005E0EE5" w:rsidRDefault="005E0EE5">
      <w:pPr>
        <w:pStyle w:val="TOC3"/>
        <w:tabs>
          <w:tab w:val="right" w:leader="dot" w:pos="9785"/>
        </w:tabs>
        <w:ind w:left="800"/>
        <w:rPr>
          <w:noProof/>
          <w:kern w:val="2"/>
          <w:sz w:val="24"/>
          <w:szCs w:val="24"/>
          <w:lang w:eastAsia="en-US"/>
          <w14:ligatures w14:val="standardContextual"/>
        </w:rPr>
      </w:pPr>
      <w:hyperlink w:anchor="_Toc227585884" w:history="1">
        <w:r>
          <w:rPr>
            <w:rStyle w:val="Hyperlink"/>
            <w:rFonts w:ascii="Times New Roman" w:hAnsi="Times New Roman"/>
            <w:noProof/>
          </w:rPr>
          <w:t>ĐỜI THỨ 13 ĐẠI TỘC,THỨ 10 CHI PHÁI ĐỆ NHẤT</w:t>
        </w:r>
        <w:r>
          <w:rPr>
            <w:noProof/>
          </w:rPr>
          <w:tab/>
          <w:fldChar w:fldCharType="begin"/>
          <w:instrText xml:space="preserve"> PAGEREF _Toc227585884 \h </w:instrText>
          <w:fldChar w:fldCharType="separate"/>
          <w:t>63</w:t>
          <w:fldChar w:fldCharType="end"/>
        </w:r>
      </w:hyperlink>
    </w:p>
    <w:p w14:paraId="62091669" w14:textId="54E8FCFB" w:rsidR="005E0EE5" w:rsidRDefault="005E0EE5">
      <w:pPr>
        <w:pStyle w:val="TOC4"/>
        <w:tabs>
          <w:tab w:val="right" w:leader="dot" w:pos="9785"/>
        </w:tabs>
        <w:ind w:left="1200"/>
        <w:rPr>
          <w:noProof/>
          <w:kern w:val="2"/>
          <w:sz w:val="24"/>
          <w:szCs w:val="24"/>
          <w:lang w:eastAsia="en-US"/>
          <w14:ligatures w14:val="standardContextual"/>
        </w:rPr>
      </w:pPr>
      <w:hyperlink w:anchor="_Toc227585885" w:history="1">
        <w:r>
          <w:rPr>
            <w:rStyle w:val="Hyperlink"/>
            <w:noProof/>
          </w:rPr>
          <w:t>13.10.1. Nguyễn Phi Trứ</w:t>
        </w:r>
        <w:r>
          <w:rPr>
            <w:noProof/>
          </w:rPr>
          <w:tab/>
          <w:fldChar w:fldCharType="begin"/>
          <w:instrText xml:space="preserve"> PAGEREF _Toc227585885 \h </w:instrText>
          <w:fldChar w:fldCharType="separate"/>
          <w:t>63</w:t>
          <w:fldChar w:fldCharType="end"/>
        </w:r>
      </w:hyperlink>
    </w:p>
    <w:p w14:paraId="11AD9E07" w14:textId="2B518B7E" w:rsidR="005E0EE5" w:rsidRDefault="005E0EE5">
      <w:pPr>
        <w:pStyle w:val="TOC4"/>
        <w:tabs>
          <w:tab w:val="right" w:leader="dot" w:pos="9785"/>
        </w:tabs>
        <w:ind w:left="1200"/>
        <w:rPr>
          <w:noProof/>
          <w:kern w:val="2"/>
          <w:sz w:val="24"/>
          <w:szCs w:val="24"/>
          <w:lang w:eastAsia="en-US"/>
          <w14:ligatures w14:val="standardContextual"/>
        </w:rPr>
      </w:pPr>
      <w:hyperlink w:anchor="_Toc227585886" w:history="1">
        <w:r>
          <w:rPr>
            <w:rStyle w:val="Hyperlink"/>
            <w:noProof/>
          </w:rPr>
          <w:t>13.10.2. Nguyễn Phi Thuần</w:t>
        </w:r>
        <w:r>
          <w:rPr>
            <w:noProof/>
          </w:rPr>
          <w:tab/>
          <w:fldChar w:fldCharType="begin"/>
          <w:instrText xml:space="preserve"> PAGEREF _Toc227585886 \h </w:instrText>
          <w:fldChar w:fldCharType="separate"/>
          <w:t>63</w:t>
          <w:fldChar w:fldCharType="end"/>
        </w:r>
      </w:hyperlink>
    </w:p>
    <w:p w14:paraId="4C942AE3" w14:textId="12721FFE" w:rsidR="005E0EE5" w:rsidRDefault="005E0EE5">
      <w:pPr>
        <w:pStyle w:val="TOC4"/>
        <w:tabs>
          <w:tab w:val="right" w:leader="dot" w:pos="9785"/>
        </w:tabs>
        <w:ind w:left="1200"/>
        <w:rPr>
          <w:noProof/>
          <w:kern w:val="2"/>
          <w:sz w:val="24"/>
          <w:szCs w:val="24"/>
          <w:lang w:eastAsia="en-US"/>
          <w14:ligatures w14:val="standardContextual"/>
        </w:rPr>
      </w:pPr>
      <w:hyperlink w:anchor="_Toc227585887" w:history="1">
        <w:r>
          <w:rPr>
            <w:rStyle w:val="Hyperlink"/>
            <w:noProof/>
          </w:rPr>
          <w:t>13.10.3. Nguyễn Phi Chất</w:t>
        </w:r>
        <w:r>
          <w:rPr>
            <w:noProof/>
          </w:rPr>
          <w:tab/>
          <w:fldChar w:fldCharType="begin"/>
          <w:instrText xml:space="preserve"> PAGEREF _Toc227585887 \h </w:instrText>
          <w:fldChar w:fldCharType="separate"/>
          <w:t>64</w:t>
          <w:fldChar w:fldCharType="end"/>
        </w:r>
      </w:hyperlink>
    </w:p>
    <w:p w14:paraId="6B3E3714" w14:textId="6479B4DE" w:rsidR="005E0EE5" w:rsidRDefault="005E0EE5">
      <w:pPr>
        <w:pStyle w:val="TOC4"/>
        <w:tabs>
          <w:tab w:val="right" w:leader="dot" w:pos="9785"/>
        </w:tabs>
        <w:ind w:left="1200"/>
        <w:rPr>
          <w:noProof/>
          <w:kern w:val="2"/>
          <w:sz w:val="24"/>
          <w:szCs w:val="24"/>
          <w:lang w:eastAsia="en-US"/>
          <w14:ligatures w14:val="standardContextual"/>
        </w:rPr>
      </w:pPr>
      <w:hyperlink w:anchor="_Toc227585888" w:history="1">
        <w:r>
          <w:rPr>
            <w:rStyle w:val="Hyperlink"/>
            <w:noProof/>
          </w:rPr>
          <w:t>13.10.4.Nguyễn Phi Phác</w:t>
        </w:r>
        <w:r>
          <w:rPr>
            <w:noProof/>
          </w:rPr>
          <w:tab/>
          <w:fldChar w:fldCharType="begin"/>
          <w:instrText xml:space="preserve"> PAGEREF _Toc227585888 \h </w:instrText>
          <w:fldChar w:fldCharType="separate"/>
          <w:t>64</w:t>
          <w:fldChar w:fldCharType="end"/>
        </w:r>
      </w:hyperlink>
    </w:p>
    <w:p w14:paraId="4CD3FAB1" w14:textId="5E25774D" w:rsidR="005E0EE5" w:rsidRDefault="005E0EE5">
      <w:pPr>
        <w:pStyle w:val="TOC3"/>
        <w:tabs>
          <w:tab w:val="right" w:leader="dot" w:pos="9785"/>
        </w:tabs>
        <w:ind w:left="800"/>
        <w:rPr>
          <w:noProof/>
          <w:kern w:val="2"/>
          <w:sz w:val="24"/>
          <w:szCs w:val="24"/>
          <w:lang w:eastAsia="en-US"/>
          <w14:ligatures w14:val="standardContextual"/>
        </w:rPr>
      </w:pPr>
      <w:hyperlink w:anchor="_Toc227585889" w:history="1">
        <w:r>
          <w:rPr>
            <w:rStyle w:val="Hyperlink"/>
            <w:rFonts w:ascii="Times New Roman" w:hAnsi="Times New Roman"/>
            <w:noProof/>
          </w:rPr>
          <w:t>ĐỜI THỨ 14 ĐẠI TỘC, THỨ11  CHI PHÁI ĐỆ NHẤT</w:t>
        </w:r>
        <w:r>
          <w:rPr>
            <w:noProof/>
          </w:rPr>
          <w:tab/>
          <w:fldChar w:fldCharType="begin"/>
          <w:instrText xml:space="preserve"> PAGEREF _Toc227585889 \h </w:instrText>
          <w:fldChar w:fldCharType="separate"/>
          <w:t>64</w:t>
          <w:fldChar w:fldCharType="end"/>
        </w:r>
      </w:hyperlink>
    </w:p>
    <w:p w14:paraId="7B453F06" w14:textId="7412A8C7" w:rsidR="005E0EE5" w:rsidRDefault="005E0EE5">
      <w:pPr>
        <w:pStyle w:val="TOC4"/>
        <w:tabs>
          <w:tab w:val="right" w:leader="dot" w:pos="9785"/>
        </w:tabs>
        <w:ind w:left="1200"/>
        <w:rPr>
          <w:noProof/>
          <w:kern w:val="2"/>
          <w:sz w:val="24"/>
          <w:szCs w:val="24"/>
          <w:lang w:eastAsia="en-US"/>
          <w14:ligatures w14:val="standardContextual"/>
        </w:rPr>
      </w:pPr>
      <w:hyperlink w:anchor="_Toc227585890" w:history="1">
        <w:r>
          <w:rPr>
            <w:rStyle w:val="Hyperlink"/>
            <w:noProof/>
          </w:rPr>
          <w:t>14.11.1.Nguyễn Phi Hựu</w:t>
        </w:r>
        <w:r>
          <w:rPr>
            <w:noProof/>
          </w:rPr>
          <w:tab/>
          <w:fldChar w:fldCharType="begin"/>
          <w:instrText xml:space="preserve"> PAGEREF _Toc227585890 \h </w:instrText>
          <w:fldChar w:fldCharType="separate"/>
          <w:t>64</w:t>
          <w:fldChar w:fldCharType="end"/>
        </w:r>
      </w:hyperlink>
    </w:p>
    <w:p w14:paraId="2A8FCA82" w14:textId="12467164" w:rsidR="005E0EE5" w:rsidRDefault="005E0EE5">
      <w:pPr>
        <w:pStyle w:val="TOC4"/>
        <w:tabs>
          <w:tab w:val="right" w:leader="dot" w:pos="9785"/>
        </w:tabs>
        <w:ind w:left="1200"/>
        <w:rPr>
          <w:noProof/>
          <w:kern w:val="2"/>
          <w:sz w:val="24"/>
          <w:szCs w:val="24"/>
          <w:lang w:eastAsia="en-US"/>
          <w14:ligatures w14:val="standardContextual"/>
        </w:rPr>
      </w:pPr>
      <w:hyperlink w:anchor="_Toc227585891" w:history="1">
        <w:r>
          <w:rPr>
            <w:rStyle w:val="Hyperlink"/>
            <w:noProof/>
          </w:rPr>
          <w:t>14.11.2. Nguyễn Phi Hứng</w:t>
        </w:r>
        <w:r>
          <w:rPr>
            <w:noProof/>
          </w:rPr>
          <w:tab/>
          <w:fldChar w:fldCharType="begin"/>
          <w:instrText xml:space="preserve"> PAGEREF _Toc227585891 \h </w:instrText>
          <w:fldChar w:fldCharType="separate"/>
          <w:t>65</w:t>
          <w:fldChar w:fldCharType="end"/>
        </w:r>
      </w:hyperlink>
    </w:p>
    <w:p w14:paraId="6958A47B" w14:textId="3BCA472B" w:rsidR="005E0EE5" w:rsidRDefault="005E0EE5">
      <w:pPr>
        <w:pStyle w:val="TOC4"/>
        <w:tabs>
          <w:tab w:val="right" w:leader="dot" w:pos="9785"/>
        </w:tabs>
        <w:ind w:left="1200"/>
        <w:rPr>
          <w:noProof/>
          <w:kern w:val="2"/>
          <w:sz w:val="24"/>
          <w:szCs w:val="24"/>
          <w:lang w:eastAsia="en-US"/>
          <w14:ligatures w14:val="standardContextual"/>
        </w:rPr>
      </w:pPr>
      <w:hyperlink w:anchor="_Toc227585892" w:history="1">
        <w:r>
          <w:rPr>
            <w:rStyle w:val="Hyperlink"/>
            <w:noProof/>
          </w:rPr>
          <w:t>14.11.3. Nguyễn Phi (húy bất tường)</w:t>
        </w:r>
        <w:r>
          <w:rPr>
            <w:noProof/>
          </w:rPr>
          <w:tab/>
          <w:fldChar w:fldCharType="begin"/>
          <w:instrText xml:space="preserve"> PAGEREF _Toc227585892 \h </w:instrText>
          <w:fldChar w:fldCharType="separate"/>
          <w:t>66</w:t>
          <w:fldChar w:fldCharType="end"/>
        </w:r>
      </w:hyperlink>
    </w:p>
    <w:p w14:paraId="08AAF8ED" w14:textId="11038D15" w:rsidR="005E0EE5" w:rsidRDefault="005E0EE5">
      <w:pPr>
        <w:pStyle w:val="TOC3"/>
        <w:tabs>
          <w:tab w:val="right" w:leader="dot" w:pos="9785"/>
        </w:tabs>
        <w:ind w:left="800"/>
        <w:rPr>
          <w:noProof/>
          <w:kern w:val="2"/>
          <w:sz w:val="24"/>
          <w:szCs w:val="24"/>
          <w:lang w:eastAsia="en-US"/>
          <w14:ligatures w14:val="standardContextual"/>
        </w:rPr>
      </w:pPr>
      <w:hyperlink w:anchor="_Toc227585893" w:history="1">
        <w:r>
          <w:rPr>
            <w:rStyle w:val="Hyperlink"/>
            <w:rFonts w:ascii="Times New Roman" w:hAnsi="Times New Roman"/>
            <w:noProof/>
          </w:rPr>
          <w:t>ĐỜI THỨ THỨ 15 ĐẠI TỘC, 12 CHI PHÁI ĐỆ NHẤT</w:t>
        </w:r>
        <w:r>
          <w:rPr>
            <w:noProof/>
          </w:rPr>
          <w:tab/>
          <w:fldChar w:fldCharType="begin"/>
          <w:instrText xml:space="preserve"> PAGEREF _Toc227585893 \h </w:instrText>
          <w:fldChar w:fldCharType="separate"/>
          <w:t>66</w:t>
          <w:fldChar w:fldCharType="end"/>
        </w:r>
      </w:hyperlink>
    </w:p>
    <w:p w14:paraId="221C4157" w14:textId="7AB72746" w:rsidR="005E0EE5" w:rsidRDefault="005E0EE5">
      <w:pPr>
        <w:pStyle w:val="TOC4"/>
        <w:tabs>
          <w:tab w:val="right" w:leader="dot" w:pos="9785"/>
        </w:tabs>
        <w:ind w:left="1200"/>
        <w:rPr>
          <w:noProof/>
          <w:kern w:val="2"/>
          <w:sz w:val="24"/>
          <w:szCs w:val="24"/>
          <w:lang w:eastAsia="en-US"/>
          <w14:ligatures w14:val="standardContextual"/>
        </w:rPr>
      </w:pPr>
      <w:hyperlink w:anchor="_Toc227585894" w:history="1">
        <w:r>
          <w:rPr>
            <w:rStyle w:val="Hyperlink"/>
            <w:noProof/>
          </w:rPr>
          <w:t>15.12.1. Nguyễn Phi Chuyên</w:t>
        </w:r>
        <w:r>
          <w:rPr>
            <w:noProof/>
          </w:rPr>
          <w:tab/>
          <w:fldChar w:fldCharType="begin"/>
          <w:instrText xml:space="preserve"> PAGEREF _Toc227585894 \h </w:instrText>
          <w:fldChar w:fldCharType="separate"/>
          <w:t>66</w:t>
          <w:fldChar w:fldCharType="end"/>
        </w:r>
      </w:hyperlink>
    </w:p>
    <w:p w14:paraId="310364A6" w14:textId="1B35B0C5" w:rsidR="005E0EE5" w:rsidRDefault="005E0EE5">
      <w:pPr>
        <w:pStyle w:val="TOC4"/>
        <w:tabs>
          <w:tab w:val="right" w:leader="dot" w:pos="9785"/>
        </w:tabs>
        <w:ind w:left="1200"/>
        <w:rPr>
          <w:noProof/>
          <w:kern w:val="2"/>
          <w:sz w:val="24"/>
          <w:szCs w:val="24"/>
          <w:lang w:eastAsia="en-US"/>
          <w14:ligatures w14:val="standardContextual"/>
        </w:rPr>
      </w:pPr>
      <w:hyperlink w:anchor="_Toc227585895" w:history="1">
        <w:r>
          <w:rPr>
            <w:rStyle w:val="Hyperlink"/>
            <w:noProof/>
          </w:rPr>
          <w:t>15.12.2. Nguyễn Phi Khôi</w:t>
        </w:r>
        <w:r>
          <w:rPr>
            <w:noProof/>
          </w:rPr>
          <w:tab/>
          <w:fldChar w:fldCharType="begin"/>
          <w:instrText xml:space="preserve"> PAGEREF _Toc227585895 \h </w:instrText>
          <w:fldChar w:fldCharType="separate"/>
          <w:t>67</w:t>
          <w:fldChar w:fldCharType="end"/>
        </w:r>
      </w:hyperlink>
    </w:p>
    <w:p w14:paraId="6A38F710" w14:textId="0EBE737D" w:rsidR="005E0EE5" w:rsidRDefault="005E0EE5">
      <w:pPr>
        <w:pStyle w:val="TOC4"/>
        <w:tabs>
          <w:tab w:val="right" w:leader="dot" w:pos="9785"/>
        </w:tabs>
        <w:ind w:left="1200"/>
        <w:rPr>
          <w:noProof/>
          <w:kern w:val="2"/>
          <w:sz w:val="24"/>
          <w:szCs w:val="24"/>
          <w:lang w:eastAsia="en-US"/>
          <w14:ligatures w14:val="standardContextual"/>
        </w:rPr>
      </w:pPr>
      <w:hyperlink w:anchor="_Toc227585896" w:history="1">
        <w:r>
          <w:rPr>
            <w:rStyle w:val="Hyperlink"/>
            <w:noProof/>
          </w:rPr>
          <w:t>15.12.3. Nguyễn Phi (húy bất tường)</w:t>
        </w:r>
        <w:r>
          <w:rPr>
            <w:noProof/>
          </w:rPr>
          <w:tab/>
          <w:fldChar w:fldCharType="begin"/>
          <w:instrText xml:space="preserve"> PAGEREF _Toc227585896 \h </w:instrText>
          <w:fldChar w:fldCharType="separate"/>
          <w:t>67</w:t>
          <w:fldChar w:fldCharType="end"/>
        </w:r>
      </w:hyperlink>
    </w:p>
    <w:p w14:paraId="266B1AF3" w14:textId="1D73BF16" w:rsidR="005E0EE5" w:rsidRDefault="005E0EE5">
      <w:pPr>
        <w:pStyle w:val="TOC3"/>
        <w:tabs>
          <w:tab w:val="right" w:leader="dot" w:pos="9785"/>
        </w:tabs>
        <w:ind w:left="800"/>
        <w:rPr>
          <w:noProof/>
          <w:kern w:val="2"/>
          <w:sz w:val="24"/>
          <w:szCs w:val="24"/>
          <w:lang w:eastAsia="en-US"/>
          <w14:ligatures w14:val="standardContextual"/>
        </w:rPr>
      </w:pPr>
      <w:hyperlink w:anchor="_Toc227585897" w:history="1">
        <w:r>
          <w:rPr>
            <w:rStyle w:val="Hyperlink"/>
            <w:rFonts w:ascii="Times New Roman" w:hAnsi="Times New Roman"/>
            <w:noProof/>
          </w:rPr>
          <w:t>ĐỜI THỨ THỨ 16 ĐẠI TỘC, 13 CHI PHÁI ĐỆ NHẤT</w:t>
        </w:r>
        <w:r>
          <w:rPr>
            <w:noProof/>
          </w:rPr>
          <w:tab/>
          <w:fldChar w:fldCharType="begin"/>
          <w:instrText xml:space="preserve"> PAGEREF _Toc227585897 \h </w:instrText>
          <w:fldChar w:fldCharType="separate"/>
          <w:t>68</w:t>
          <w:fldChar w:fldCharType="end"/>
        </w:r>
      </w:hyperlink>
    </w:p>
    <w:p w14:paraId="75F59299" w14:textId="64B7E6BF" w:rsidR="005E0EE5" w:rsidRDefault="005E0EE5">
      <w:pPr>
        <w:pStyle w:val="TOC4"/>
        <w:tabs>
          <w:tab w:val="right" w:leader="dot" w:pos="9785"/>
        </w:tabs>
        <w:ind w:left="1200"/>
        <w:rPr>
          <w:noProof/>
          <w:kern w:val="2"/>
          <w:sz w:val="24"/>
          <w:szCs w:val="24"/>
          <w:lang w:eastAsia="en-US"/>
          <w14:ligatures w14:val="standardContextual"/>
        </w:rPr>
      </w:pPr>
      <w:hyperlink w:anchor="_Toc227585898" w:history="1">
        <w:r>
          <w:rPr>
            <w:rStyle w:val="Hyperlink"/>
            <w:noProof/>
          </w:rPr>
          <w:t>16.13.1. Nguyễn Phi Ngạn</w:t>
        </w:r>
        <w:r>
          <w:rPr>
            <w:noProof/>
          </w:rPr>
          <w:tab/>
          <w:fldChar w:fldCharType="begin"/>
          <w:instrText xml:space="preserve"> PAGEREF _Toc227585898 \h </w:instrText>
          <w:fldChar w:fldCharType="separate"/>
          <w:t>68</w:t>
          <w:fldChar w:fldCharType="end"/>
        </w:r>
      </w:hyperlink>
    </w:p>
    <w:p w14:paraId="6905EBDE" w14:textId="1789E880" w:rsidR="005E0EE5" w:rsidRDefault="005E0EE5">
      <w:pPr>
        <w:pStyle w:val="TOC4"/>
        <w:tabs>
          <w:tab w:val="right" w:leader="dot" w:pos="9785"/>
        </w:tabs>
        <w:ind w:left="1200"/>
        <w:rPr>
          <w:noProof/>
          <w:kern w:val="2"/>
          <w:sz w:val="24"/>
          <w:szCs w:val="24"/>
          <w:lang w:eastAsia="en-US"/>
          <w14:ligatures w14:val="standardContextual"/>
        </w:rPr>
      </w:pPr>
      <w:hyperlink w:anchor="_Toc227585899" w:history="1">
        <w:r>
          <w:rPr>
            <w:rStyle w:val="Hyperlink"/>
            <w:noProof/>
          </w:rPr>
          <w:t>16.13.2. Nguyễn Phi Khoát</w:t>
        </w:r>
        <w:r>
          <w:rPr>
            <w:noProof/>
          </w:rPr>
          <w:tab/>
          <w:fldChar w:fldCharType="begin"/>
          <w:instrText xml:space="preserve"> PAGEREF _Toc227585899 \h </w:instrText>
          <w:fldChar w:fldCharType="separate"/>
          <w:t>68</w:t>
          <w:fldChar w:fldCharType="end"/>
        </w:r>
      </w:hyperlink>
    </w:p>
    <w:p w14:paraId="2336A042" w14:textId="150CA9E0" w:rsidR="005E0EE5" w:rsidRDefault="005E0EE5">
      <w:pPr>
        <w:pStyle w:val="TOC4"/>
        <w:tabs>
          <w:tab w:val="right" w:leader="dot" w:pos="9785"/>
        </w:tabs>
        <w:ind w:left="1200"/>
        <w:rPr>
          <w:noProof/>
          <w:kern w:val="2"/>
          <w:sz w:val="24"/>
          <w:szCs w:val="24"/>
          <w:lang w:eastAsia="en-US"/>
          <w14:ligatures w14:val="standardContextual"/>
        </w:rPr>
      </w:pPr>
      <w:hyperlink w:anchor="_Toc227585900" w:history="1">
        <w:r>
          <w:rPr>
            <w:rStyle w:val="Hyperlink"/>
            <w:noProof/>
          </w:rPr>
          <w:t>16.13.3. Nguyễn Phi Tam</w:t>
        </w:r>
        <w:r>
          <w:rPr>
            <w:noProof/>
          </w:rPr>
          <w:tab/>
          <w:fldChar w:fldCharType="begin"/>
          <w:instrText xml:space="preserve"> PAGEREF _Toc227585900 \h </w:instrText>
          <w:fldChar w:fldCharType="separate"/>
          <w:t>68</w:t>
          <w:fldChar w:fldCharType="end"/>
        </w:r>
      </w:hyperlink>
    </w:p>
    <w:p w14:paraId="01AEBA14" w14:textId="4FAD2329" w:rsidR="005E0EE5" w:rsidRDefault="005E0EE5">
      <w:pPr>
        <w:pStyle w:val="TOC4"/>
        <w:tabs>
          <w:tab w:val="right" w:leader="dot" w:pos="9785"/>
        </w:tabs>
        <w:ind w:left="1200"/>
        <w:rPr>
          <w:noProof/>
          <w:kern w:val="2"/>
          <w:sz w:val="24"/>
          <w:szCs w:val="24"/>
          <w:lang w:eastAsia="en-US"/>
          <w14:ligatures w14:val="standardContextual"/>
        </w:rPr>
      </w:pPr>
      <w:hyperlink w:anchor="_Toc227585901" w:history="1">
        <w:r>
          <w:rPr>
            <w:rStyle w:val="Hyperlink"/>
            <w:noProof/>
          </w:rPr>
          <w:t>16.13.4. Nguyễn Phi Tỷ</w:t>
        </w:r>
        <w:r>
          <w:rPr>
            <w:noProof/>
          </w:rPr>
          <w:tab/>
          <w:fldChar w:fldCharType="begin"/>
          <w:instrText xml:space="preserve"> PAGEREF _Toc227585901 \h </w:instrText>
          <w:fldChar w:fldCharType="separate"/>
          <w:t>68</w:t>
          <w:fldChar w:fldCharType="end"/>
        </w:r>
      </w:hyperlink>
    </w:p>
    <w:p w14:paraId="27254A4A" w14:textId="41E6BAD5" w:rsidR="005E0EE5" w:rsidRDefault="005E0EE5">
      <w:pPr>
        <w:pStyle w:val="TOC4"/>
        <w:tabs>
          <w:tab w:val="right" w:leader="dot" w:pos="9785"/>
        </w:tabs>
        <w:ind w:left="1200"/>
        <w:rPr>
          <w:noProof/>
          <w:kern w:val="2"/>
          <w:sz w:val="24"/>
          <w:szCs w:val="24"/>
          <w:lang w:eastAsia="en-US"/>
          <w14:ligatures w14:val="standardContextual"/>
        </w:rPr>
      </w:pPr>
      <w:hyperlink w:anchor="_Toc227585902" w:history="1">
        <w:r>
          <w:rPr>
            <w:rStyle w:val="Hyperlink"/>
            <w:noProof/>
          </w:rPr>
          <w:t>16.13.5. Nguyễn Phi Hòa</w:t>
        </w:r>
        <w:r>
          <w:rPr>
            <w:noProof/>
          </w:rPr>
          <w:tab/>
          <w:fldChar w:fldCharType="begin"/>
          <w:instrText xml:space="preserve"> PAGEREF _Toc227585902 \h </w:instrText>
          <w:fldChar w:fldCharType="separate"/>
          <w:t>68</w:t>
          <w:fldChar w:fldCharType="end"/>
        </w:r>
      </w:hyperlink>
    </w:p>
    <w:p w14:paraId="5C9FB520" w14:textId="787BAEC2" w:rsidR="005E0EE5" w:rsidRDefault="005E0EE5">
      <w:pPr>
        <w:pStyle w:val="TOC3"/>
        <w:tabs>
          <w:tab w:val="right" w:leader="dot" w:pos="9785"/>
        </w:tabs>
        <w:ind w:left="800"/>
        <w:rPr>
          <w:noProof/>
          <w:kern w:val="2"/>
          <w:sz w:val="24"/>
          <w:szCs w:val="24"/>
          <w:lang w:eastAsia="en-US"/>
          <w14:ligatures w14:val="standardContextual"/>
        </w:rPr>
      </w:pPr>
      <w:hyperlink w:anchor="_Toc227585903" w:history="1">
        <w:r>
          <w:rPr>
            <w:rStyle w:val="Hyperlink"/>
            <w:rFonts w:ascii="Times New Roman" w:hAnsi="Times New Roman"/>
            <w:noProof/>
          </w:rPr>
          <w:t>ĐỜI THỨ THỨ 17 ĐẠI TỘC, 14 CHI PHÁI ĐỆ NHẤT</w:t>
        </w:r>
        <w:r>
          <w:rPr>
            <w:noProof/>
          </w:rPr>
          <w:tab/>
          <w:fldChar w:fldCharType="begin"/>
          <w:instrText xml:space="preserve"> PAGEREF _Toc227585903 \h </w:instrText>
          <w:fldChar w:fldCharType="separate"/>
          <w:t>69</w:t>
          <w:fldChar w:fldCharType="end"/>
        </w:r>
      </w:hyperlink>
    </w:p>
    <w:p w14:paraId="75F47EF6" w14:textId="70ECA121" w:rsidR="005E0EE5" w:rsidRDefault="005E0EE5">
      <w:pPr>
        <w:pStyle w:val="TOC4"/>
        <w:tabs>
          <w:tab w:val="right" w:leader="dot" w:pos="9785"/>
        </w:tabs>
        <w:ind w:left="1200"/>
        <w:rPr>
          <w:noProof/>
          <w:kern w:val="2"/>
          <w:sz w:val="24"/>
          <w:szCs w:val="24"/>
          <w:lang w:eastAsia="en-US"/>
          <w14:ligatures w14:val="standardContextual"/>
        </w:rPr>
      </w:pPr>
      <w:hyperlink w:anchor="_Toc227585904" w:history="1">
        <w:r>
          <w:rPr>
            <w:rStyle w:val="Hyperlink"/>
            <w:noProof/>
          </w:rPr>
          <w:t>17.14.1. Nguyễn Phi Cúc</w:t>
        </w:r>
        <w:r>
          <w:rPr>
            <w:noProof/>
          </w:rPr>
          <w:tab/>
          <w:fldChar w:fldCharType="begin"/>
          <w:instrText xml:space="preserve"> PAGEREF _Toc227585904 \h </w:instrText>
          <w:fldChar w:fldCharType="separate"/>
          <w:t>69</w:t>
          <w:fldChar w:fldCharType="end"/>
        </w:r>
      </w:hyperlink>
    </w:p>
    <w:p w14:paraId="3FB7AA9D" w14:textId="15C22169" w:rsidR="005E0EE5" w:rsidRDefault="005E0EE5">
      <w:pPr>
        <w:pStyle w:val="TOC4"/>
        <w:tabs>
          <w:tab w:val="right" w:leader="dot" w:pos="9785"/>
        </w:tabs>
        <w:ind w:left="1200"/>
        <w:rPr>
          <w:noProof/>
          <w:kern w:val="2"/>
          <w:sz w:val="24"/>
          <w:szCs w:val="24"/>
          <w:lang w:eastAsia="en-US"/>
          <w14:ligatures w14:val="standardContextual"/>
        </w:rPr>
      </w:pPr>
      <w:hyperlink w:anchor="_Toc227585905" w:history="1">
        <w:r>
          <w:rPr>
            <w:rStyle w:val="Hyperlink"/>
            <w:noProof/>
          </w:rPr>
          <w:t>17.14.2. Nguyễn Phi Trung</w:t>
        </w:r>
        <w:r>
          <w:rPr>
            <w:noProof/>
          </w:rPr>
          <w:tab/>
          <w:fldChar w:fldCharType="begin"/>
          <w:instrText xml:space="preserve"> PAGEREF _Toc227585905 \h </w:instrText>
          <w:fldChar w:fldCharType="separate"/>
          <w:t>69</w:t>
          <w:fldChar w:fldCharType="end"/>
        </w:r>
      </w:hyperlink>
    </w:p>
    <w:p w14:paraId="04191DA2" w14:textId="359BEBD6" w:rsidR="005E0EE5" w:rsidRDefault="005E0EE5">
      <w:pPr>
        <w:pStyle w:val="TOC4"/>
        <w:tabs>
          <w:tab w:val="right" w:leader="dot" w:pos="9785"/>
        </w:tabs>
        <w:ind w:left="1200"/>
        <w:rPr>
          <w:noProof/>
          <w:kern w:val="2"/>
          <w:sz w:val="24"/>
          <w:szCs w:val="24"/>
          <w:lang w:eastAsia="en-US"/>
          <w14:ligatures w14:val="standardContextual"/>
        </w:rPr>
      </w:pPr>
      <w:hyperlink w:anchor="_Toc227585906" w:history="1">
        <w:r>
          <w:rPr>
            <w:rStyle w:val="Hyperlink"/>
            <w:noProof/>
          </w:rPr>
          <w:t>17.14.3.  Nguyễn Phi Cầu</w:t>
        </w:r>
        <w:r>
          <w:rPr>
            <w:noProof/>
          </w:rPr>
          <w:tab/>
          <w:fldChar w:fldCharType="begin"/>
          <w:instrText xml:space="preserve"> PAGEREF _Toc227585906 \h </w:instrText>
          <w:fldChar w:fldCharType="separate"/>
          <w:t>70</w:t>
          <w:fldChar w:fldCharType="end"/>
        </w:r>
      </w:hyperlink>
    </w:p>
    <w:p w14:paraId="52928619" w14:textId="2E88E492" w:rsidR="005E0EE5" w:rsidRDefault="005E0EE5">
      <w:pPr>
        <w:pStyle w:val="TOC4"/>
        <w:tabs>
          <w:tab w:val="right" w:leader="dot" w:pos="9785"/>
        </w:tabs>
        <w:ind w:left="1200"/>
        <w:rPr>
          <w:noProof/>
          <w:kern w:val="2"/>
          <w:sz w:val="24"/>
          <w:szCs w:val="24"/>
          <w:lang w:eastAsia="en-US"/>
          <w14:ligatures w14:val="standardContextual"/>
        </w:rPr>
      </w:pPr>
      <w:hyperlink w:anchor="_Toc227585907" w:history="1">
        <w:r>
          <w:rPr>
            <w:rStyle w:val="Hyperlink"/>
            <w:noProof/>
          </w:rPr>
          <w:t xml:space="preserve">17.14.4.  Nguyễn </w:t>
        </w:r>
        <w:r>
          <w:rPr>
            <w:rStyle w:val="Hyperlink"/>
            <w:noProof/>
            <w:w w:val="66"/>
          </w:rPr>
          <w:t xml:space="preserve"> </w:t>
        </w:r>
        <w:r>
          <w:rPr>
            <w:rStyle w:val="Hyperlink"/>
            <w:noProof/>
          </w:rPr>
          <w:t>Phi Liên</w:t>
        </w:r>
        <w:r>
          <w:rPr>
            <w:noProof/>
          </w:rPr>
          <w:tab/>
          <w:fldChar w:fldCharType="begin"/>
          <w:instrText xml:space="preserve"> PAGEREF _Toc227585907 \h </w:instrText>
          <w:fldChar w:fldCharType="separate"/>
          <w:t>70</w:t>
          <w:fldChar w:fldCharType="end"/>
        </w:r>
      </w:hyperlink>
    </w:p>
    <w:p w14:paraId="5A2F5A67" w14:textId="5034ED94" w:rsidR="005E0EE5" w:rsidRDefault="005E0EE5">
      <w:pPr>
        <w:pStyle w:val="TOC4"/>
        <w:tabs>
          <w:tab w:val="right" w:leader="dot" w:pos="9785"/>
        </w:tabs>
        <w:ind w:left="1200"/>
        <w:rPr>
          <w:noProof/>
          <w:kern w:val="2"/>
          <w:sz w:val="24"/>
          <w:szCs w:val="24"/>
          <w:lang w:eastAsia="en-US"/>
          <w14:ligatures w14:val="standardContextual"/>
        </w:rPr>
      </w:pPr>
      <w:hyperlink w:anchor="_Toc227585908" w:history="1">
        <w:r>
          <w:rPr>
            <w:rStyle w:val="Hyperlink"/>
            <w:noProof/>
          </w:rPr>
          <w:t>17.14.5.  Nguyễn Phi Việt</w:t>
        </w:r>
        <w:r>
          <w:rPr>
            <w:noProof/>
          </w:rPr>
          <w:tab/>
          <w:fldChar w:fldCharType="begin"/>
          <w:instrText xml:space="preserve"> PAGEREF _Toc227585908 \h </w:instrText>
          <w:fldChar w:fldCharType="separate"/>
          <w:t>70</w:t>
          <w:fldChar w:fldCharType="end"/>
        </w:r>
      </w:hyperlink>
    </w:p>
    <w:p w14:paraId="65ABFBC8" w14:textId="0B5FF59C" w:rsidR="005E0EE5" w:rsidRDefault="005E0EE5">
      <w:pPr>
        <w:pStyle w:val="TOC4"/>
        <w:tabs>
          <w:tab w:val="right" w:leader="dot" w:pos="9785"/>
        </w:tabs>
        <w:ind w:left="1200"/>
        <w:rPr>
          <w:noProof/>
          <w:kern w:val="2"/>
          <w:sz w:val="24"/>
          <w:szCs w:val="24"/>
          <w:lang w:eastAsia="en-US"/>
          <w14:ligatures w14:val="standardContextual"/>
        </w:rPr>
      </w:pPr>
      <w:hyperlink w:anchor="_Toc227585909" w:history="1">
        <w:r>
          <w:rPr>
            <w:rStyle w:val="Hyperlink"/>
            <w:noProof/>
          </w:rPr>
          <w:t xml:space="preserve">17.14.6.  Nguyễn </w:t>
        </w:r>
        <w:r>
          <w:rPr>
            <w:rStyle w:val="Hyperlink"/>
            <w:noProof/>
            <w:w w:val="66"/>
          </w:rPr>
          <w:t xml:space="preserve"> </w:t>
        </w:r>
        <w:r>
          <w:rPr>
            <w:rStyle w:val="Hyperlink"/>
            <w:noProof/>
          </w:rPr>
          <w:t>Phi Nam</w:t>
        </w:r>
        <w:r>
          <w:rPr>
            <w:noProof/>
          </w:rPr>
          <w:tab/>
          <w:fldChar w:fldCharType="begin"/>
          <w:instrText xml:space="preserve"> PAGEREF _Toc227585909 \h </w:instrText>
          <w:fldChar w:fldCharType="separate"/>
          <w:t>71</w:t>
          <w:fldChar w:fldCharType="end"/>
        </w:r>
      </w:hyperlink>
    </w:p>
    <w:p w14:paraId="11E703BF" w14:textId="65B129B4" w:rsidR="005E0EE5" w:rsidRDefault="005E0EE5">
      <w:pPr>
        <w:pStyle w:val="TOC4"/>
        <w:tabs>
          <w:tab w:val="right" w:leader="dot" w:pos="9785"/>
        </w:tabs>
        <w:ind w:left="1200"/>
        <w:rPr>
          <w:noProof/>
          <w:kern w:val="2"/>
          <w:sz w:val="24"/>
          <w:szCs w:val="24"/>
          <w:lang w:eastAsia="en-US"/>
          <w14:ligatures w14:val="standardContextual"/>
        </w:rPr>
      </w:pPr>
      <w:hyperlink w:anchor="_Toc227585910" w:history="1">
        <w:r>
          <w:rPr>
            <w:rStyle w:val="Hyperlink"/>
            <w:noProof/>
          </w:rPr>
          <w:t xml:space="preserve">17.14.7. Nguyễn </w:t>
        </w:r>
        <w:r>
          <w:rPr>
            <w:rStyle w:val="Hyperlink"/>
            <w:noProof/>
            <w:w w:val="66"/>
          </w:rPr>
          <w:t xml:space="preserve"> </w:t>
        </w:r>
        <w:r>
          <w:rPr>
            <w:rStyle w:val="Hyperlink"/>
            <w:noProof/>
          </w:rPr>
          <w:t>Phi Hóa</w:t>
        </w:r>
        <w:r>
          <w:rPr>
            <w:noProof/>
          </w:rPr>
          <w:tab/>
          <w:fldChar w:fldCharType="begin"/>
          <w:instrText xml:space="preserve"> PAGEREF _Toc227585910 \h </w:instrText>
          <w:fldChar w:fldCharType="separate"/>
          <w:t>71</w:t>
          <w:fldChar w:fldCharType="end"/>
        </w:r>
      </w:hyperlink>
    </w:p>
    <w:p w14:paraId="668772ED" w14:textId="20930F30" w:rsidR="005E0EE5" w:rsidRDefault="005E0EE5">
      <w:pPr>
        <w:pStyle w:val="TOC4"/>
        <w:tabs>
          <w:tab w:val="right" w:leader="dot" w:pos="9785"/>
        </w:tabs>
        <w:ind w:left="1200"/>
        <w:rPr>
          <w:noProof/>
          <w:kern w:val="2"/>
          <w:sz w:val="24"/>
          <w:szCs w:val="24"/>
          <w:lang w:eastAsia="en-US"/>
          <w14:ligatures w14:val="standardContextual"/>
        </w:rPr>
      </w:pPr>
      <w:hyperlink w:anchor="_Toc227585911" w:history="1">
        <w:r>
          <w:rPr>
            <w:rStyle w:val="Hyperlink"/>
            <w:noProof/>
          </w:rPr>
          <w:t>17.14.8. Nguyễn Phi  Hà</w:t>
        </w:r>
        <w:r>
          <w:rPr>
            <w:noProof/>
          </w:rPr>
          <w:tab/>
          <w:fldChar w:fldCharType="begin"/>
          <w:instrText xml:space="preserve"> PAGEREF _Toc227585911 \h </w:instrText>
          <w:fldChar w:fldCharType="separate"/>
          <w:t>71</w:t>
          <w:fldChar w:fldCharType="end"/>
        </w:r>
      </w:hyperlink>
    </w:p>
    <w:p w14:paraId="7550E54E" w14:textId="3ECDDB05" w:rsidR="005E0EE5" w:rsidRDefault="005E0EE5">
      <w:pPr>
        <w:pStyle w:val="TOC4"/>
        <w:tabs>
          <w:tab w:val="right" w:leader="dot" w:pos="9785"/>
        </w:tabs>
        <w:ind w:left="1200"/>
        <w:rPr>
          <w:noProof/>
          <w:kern w:val="2"/>
          <w:sz w:val="24"/>
          <w:szCs w:val="24"/>
          <w:lang w:eastAsia="en-US"/>
          <w14:ligatures w14:val="standardContextual"/>
        </w:rPr>
      </w:pPr>
      <w:hyperlink w:anchor="_Toc227585912" w:history="1">
        <w:r>
          <w:rPr>
            <w:rStyle w:val="Hyperlink"/>
            <w:noProof/>
            <w:highlight w:val="yellow"/>
          </w:rPr>
          <w:t>Phi Sơn</w:t>
        </w:r>
        <w:r>
          <w:rPr>
            <w:noProof/>
          </w:rPr>
          <w:tab/>
          <w:fldChar w:fldCharType="begin"/>
          <w:instrText xml:space="preserve"> PAGEREF _Toc227585912 \h </w:instrText>
          <w:fldChar w:fldCharType="separate"/>
          <w:t>71</w:t>
          <w:fldChar w:fldCharType="end"/>
        </w:r>
      </w:hyperlink>
    </w:p>
    <w:p w14:paraId="3B79E12A" w14:textId="2441B984" w:rsidR="005E0EE5" w:rsidRDefault="005E0EE5">
      <w:pPr>
        <w:pStyle w:val="TOC4"/>
        <w:tabs>
          <w:tab w:val="right" w:leader="dot" w:pos="9785"/>
        </w:tabs>
        <w:ind w:left="1200"/>
        <w:rPr>
          <w:noProof/>
          <w:kern w:val="2"/>
          <w:sz w:val="24"/>
          <w:szCs w:val="24"/>
          <w:lang w:eastAsia="en-US"/>
          <w14:ligatures w14:val="standardContextual"/>
        </w:rPr>
      </w:pPr>
      <w:hyperlink w:anchor="_Toc227585913" w:history="1">
        <w:r>
          <w:rPr>
            <w:rStyle w:val="Hyperlink"/>
            <w:noProof/>
            <w:highlight w:val="yellow"/>
          </w:rPr>
          <w:t>Minh Dũng</w:t>
        </w:r>
        <w:r>
          <w:rPr>
            <w:noProof/>
          </w:rPr>
          <w:tab/>
          <w:fldChar w:fldCharType="begin"/>
          <w:instrText xml:space="preserve"> PAGEREF _Toc227585913 \h </w:instrText>
          <w:fldChar w:fldCharType="separate"/>
          <w:t>71</w:t>
          <w:fldChar w:fldCharType="end"/>
        </w:r>
      </w:hyperlink>
    </w:p>
    <w:p w14:paraId="4DBFDD9A" w14:textId="4C893B90" w:rsidR="005E0EE5" w:rsidRDefault="005E0EE5">
      <w:pPr>
        <w:pStyle w:val="TOC4"/>
        <w:tabs>
          <w:tab w:val="right" w:leader="dot" w:pos="9785"/>
        </w:tabs>
        <w:ind w:left="1200"/>
        <w:rPr>
          <w:noProof/>
          <w:kern w:val="2"/>
          <w:sz w:val="24"/>
          <w:szCs w:val="24"/>
          <w:lang w:eastAsia="en-US"/>
          <w14:ligatures w14:val="standardContextual"/>
        </w:rPr>
      </w:pPr>
      <w:hyperlink w:anchor="_Toc227585914" w:history="1">
        <w:r>
          <w:rPr>
            <w:rStyle w:val="Hyperlink"/>
            <w:noProof/>
            <w:highlight w:val="yellow"/>
          </w:rPr>
          <w:t>Phi Ẹ</w:t>
        </w:r>
        <w:r>
          <w:rPr>
            <w:noProof/>
          </w:rPr>
          <w:tab/>
          <w:fldChar w:fldCharType="begin"/>
          <w:instrText xml:space="preserve"> PAGEREF _Toc227585914 \h </w:instrText>
          <w:fldChar w:fldCharType="separate"/>
          <w:t>72</w:t>
          <w:fldChar w:fldCharType="end"/>
        </w:r>
      </w:hyperlink>
    </w:p>
    <w:p w14:paraId="54A53283" w14:textId="01C3A0FF" w:rsidR="005E0EE5" w:rsidRDefault="005E0EE5">
      <w:pPr>
        <w:pStyle w:val="TOC4"/>
        <w:tabs>
          <w:tab w:val="right" w:leader="dot" w:pos="9785"/>
        </w:tabs>
        <w:ind w:left="1200"/>
        <w:rPr>
          <w:noProof/>
          <w:kern w:val="2"/>
          <w:sz w:val="24"/>
          <w:szCs w:val="24"/>
          <w:lang w:eastAsia="en-US"/>
          <w14:ligatures w14:val="standardContextual"/>
        </w:rPr>
      </w:pPr>
      <w:hyperlink w:anchor="_Toc227585915" w:history="1">
        <w:r>
          <w:rPr>
            <w:rStyle w:val="Hyperlink"/>
            <w:noProof/>
            <w:highlight w:val="yellow"/>
          </w:rPr>
          <w:t>Phi Vằn</w:t>
        </w:r>
        <w:r>
          <w:rPr>
            <w:noProof/>
          </w:rPr>
          <w:tab/>
          <w:fldChar w:fldCharType="begin"/>
          <w:instrText xml:space="preserve"> PAGEREF _Toc227585915 \h </w:instrText>
          <w:fldChar w:fldCharType="separate"/>
          <w:t>72</w:t>
          <w:fldChar w:fldCharType="end"/>
        </w:r>
      </w:hyperlink>
    </w:p>
    <w:p w14:paraId="608FB610" w14:textId="3BF64159" w:rsidR="005E0EE5" w:rsidRDefault="005E0EE5">
      <w:pPr>
        <w:pStyle w:val="TOC2"/>
        <w:tabs>
          <w:tab w:val="right" w:leader="dot" w:pos="9785"/>
        </w:tabs>
        <w:ind w:left="400"/>
        <w:rPr>
          <w:noProof/>
          <w:kern w:val="2"/>
          <w:sz w:val="24"/>
          <w:szCs w:val="24"/>
          <w:lang w:eastAsia="en-US"/>
          <w14:ligatures w14:val="standardContextual"/>
        </w:rPr>
      </w:pPr>
      <w:hyperlink w:anchor="_Toc227585916" w:history="1">
        <w:r>
          <w:rPr>
            <w:rStyle w:val="Hyperlink"/>
            <w:rFonts w:ascii="Times New Roman" w:hAnsi="Times New Roman"/>
            <w:noProof/>
          </w:rPr>
          <w:t>ĐỆ NHỊ  PHÁI</w:t>
        </w:r>
        <w:r>
          <w:rPr>
            <w:noProof/>
          </w:rPr>
          <w:tab/>
          <w:fldChar w:fldCharType="begin"/>
          <w:instrText xml:space="preserve"> PAGEREF _Toc227585916 \h </w:instrText>
          <w:fldChar w:fldCharType="separate"/>
          <w:t>72</w:t>
          <w:fldChar w:fldCharType="end"/>
        </w:r>
      </w:hyperlink>
    </w:p>
    <w:p w14:paraId="044861ED" w14:textId="358BDF7F" w:rsidR="005E0EE5" w:rsidRDefault="005E0EE5">
      <w:pPr>
        <w:pStyle w:val="TOC3"/>
        <w:tabs>
          <w:tab w:val="right" w:leader="dot" w:pos="9785"/>
        </w:tabs>
        <w:ind w:left="800"/>
        <w:rPr>
          <w:noProof/>
          <w:kern w:val="2"/>
          <w:sz w:val="24"/>
          <w:szCs w:val="24"/>
          <w:lang w:eastAsia="en-US"/>
          <w14:ligatures w14:val="standardContextual"/>
        </w:rPr>
      </w:pPr>
      <w:hyperlink w:anchor="_Toc227585917" w:history="1">
        <w:r>
          <w:rPr>
            <w:rStyle w:val="Hyperlink"/>
            <w:rFonts w:ascii="Times New Roman" w:hAnsi="Times New Roman"/>
            <w:noProof/>
          </w:rPr>
          <w:t>TỔNG THỂ ĐỆ NHỊ  PHÁI</w:t>
        </w:r>
        <w:r>
          <w:rPr>
            <w:noProof/>
          </w:rPr>
          <w:tab/>
          <w:fldChar w:fldCharType="begin"/>
          <w:instrText xml:space="preserve"> PAGEREF _Toc227585917 \h </w:instrText>
          <w:fldChar w:fldCharType="separate"/>
          <w:t>74</w:t>
          <w:fldChar w:fldCharType="end"/>
        </w:r>
      </w:hyperlink>
    </w:p>
    <w:p w14:paraId="67E179F7" w14:textId="6051A01D" w:rsidR="005E0EE5" w:rsidRDefault="005E0EE5">
      <w:pPr>
        <w:pStyle w:val="TOC3"/>
        <w:tabs>
          <w:tab w:val="right" w:leader="dot" w:pos="9785"/>
        </w:tabs>
        <w:ind w:left="800"/>
        <w:rPr>
          <w:noProof/>
          <w:kern w:val="2"/>
          <w:sz w:val="24"/>
          <w:szCs w:val="24"/>
          <w:lang w:eastAsia="en-US"/>
          <w14:ligatures w14:val="standardContextual"/>
        </w:rPr>
      </w:pPr>
      <w:hyperlink w:anchor="_Toc227585918" w:history="1">
        <w:r>
          <w:rPr>
            <w:rStyle w:val="Hyperlink"/>
            <w:rFonts w:ascii="Times New Roman" w:hAnsi="Times New Roman"/>
            <w:noProof/>
          </w:rPr>
          <w:t>ĐỜI THỨ 4 ĐẠI TỘC, ĐỨC TỔ PHÁI ĐỆ NHỊ</w:t>
        </w:r>
        <w:r>
          <w:rPr>
            <w:noProof/>
          </w:rPr>
          <w:tab/>
          <w:fldChar w:fldCharType="begin"/>
          <w:instrText xml:space="preserve"> PAGEREF _Toc227585918 \h </w:instrText>
          <w:fldChar w:fldCharType="separate"/>
          <w:t>76</w:t>
          <w:fldChar w:fldCharType="end"/>
        </w:r>
      </w:hyperlink>
    </w:p>
    <w:p w14:paraId="5010F3C3" w14:textId="40F73ECE" w:rsidR="005E0EE5" w:rsidRDefault="005E0EE5">
      <w:pPr>
        <w:pStyle w:val="TOC4"/>
        <w:tabs>
          <w:tab w:val="right" w:leader="dot" w:pos="9785"/>
        </w:tabs>
        <w:ind w:left="1200"/>
        <w:rPr>
          <w:noProof/>
          <w:kern w:val="2"/>
          <w:sz w:val="24"/>
          <w:szCs w:val="24"/>
          <w:lang w:eastAsia="en-US"/>
          <w14:ligatures w14:val="standardContextual"/>
        </w:rPr>
      </w:pPr>
      <w:hyperlink w:anchor="_Toc227585919" w:history="1">
        <w:r>
          <w:rPr>
            <w:rStyle w:val="Hyperlink"/>
            <w:noProof/>
          </w:rPr>
          <w:t>4.2.1. Thái Trì hầu, Đô Chỉ Huy Sứ Nguyễn Phi Đoan</w:t>
        </w:r>
        <w:r>
          <w:rPr>
            <w:noProof/>
          </w:rPr>
          <w:tab/>
          <w:fldChar w:fldCharType="begin"/>
          <w:instrText xml:space="preserve"> PAGEREF _Toc227585919 \h </w:instrText>
          <w:fldChar w:fldCharType="separate"/>
          <w:t>76</w:t>
          <w:fldChar w:fldCharType="end"/>
        </w:r>
      </w:hyperlink>
    </w:p>
    <w:p w14:paraId="3564636C" w14:textId="45693712" w:rsidR="005E0EE5" w:rsidRDefault="005E0EE5">
      <w:pPr>
        <w:pStyle w:val="TOC4"/>
        <w:tabs>
          <w:tab w:val="right" w:leader="dot" w:pos="9785"/>
        </w:tabs>
        <w:ind w:left="1200"/>
        <w:rPr>
          <w:noProof/>
          <w:kern w:val="2"/>
          <w:sz w:val="24"/>
          <w:szCs w:val="24"/>
          <w:lang w:eastAsia="en-US"/>
          <w14:ligatures w14:val="standardContextual"/>
        </w:rPr>
      </w:pPr>
      <w:hyperlink w:anchor="_Toc227585920" w:history="1">
        <w:r>
          <w:rPr>
            <w:rStyle w:val="Hyperlink"/>
            <w:noProof/>
          </w:rPr>
          <w:t>4.2.1. Thái Trì hầu, Đô Chỉ Huy Sứ Nguyễn Phi Đoan</w:t>
        </w:r>
        <w:r>
          <w:rPr>
            <w:noProof/>
          </w:rPr>
          <w:tab/>
          <w:fldChar w:fldCharType="begin"/>
          <w:instrText xml:space="preserve"> PAGEREF _Toc227585920 \h </w:instrText>
          <w:fldChar w:fldCharType="separate"/>
          <w:t>76</w:t>
          <w:fldChar w:fldCharType="end"/>
        </w:r>
      </w:hyperlink>
    </w:p>
    <w:p w14:paraId="6746E911" w14:textId="73B23210" w:rsidR="005E0EE5" w:rsidRDefault="005E0EE5">
      <w:pPr>
        <w:pStyle w:val="TOC3"/>
        <w:tabs>
          <w:tab w:val="right" w:leader="dot" w:pos="9785"/>
        </w:tabs>
        <w:ind w:left="800"/>
        <w:rPr>
          <w:noProof/>
          <w:kern w:val="2"/>
          <w:sz w:val="24"/>
          <w:szCs w:val="24"/>
          <w:lang w:eastAsia="en-US"/>
          <w14:ligatures w14:val="standardContextual"/>
        </w:rPr>
      </w:pPr>
      <w:hyperlink w:anchor="_Toc227585921" w:history="1">
        <w:r>
          <w:rPr>
            <w:rStyle w:val="Hyperlink"/>
            <w:rFonts w:ascii="Times New Roman" w:hAnsi="Times New Roman"/>
            <w:noProof/>
          </w:rPr>
          <w:t>ĐỜI THỨ 5 ĐẠI TỘC, THỨ 2 CHI PHÁI ĐỆ NHỊ</w:t>
        </w:r>
        <w:r>
          <w:rPr>
            <w:noProof/>
          </w:rPr>
          <w:tab/>
          <w:fldChar w:fldCharType="begin"/>
          <w:instrText xml:space="preserve"> PAGEREF _Toc227585921 \h </w:instrText>
          <w:fldChar w:fldCharType="separate"/>
          <w:t>77</w:t>
          <w:fldChar w:fldCharType="end"/>
        </w:r>
      </w:hyperlink>
    </w:p>
    <w:p w14:paraId="26683247" w14:textId="6D1B3582" w:rsidR="005E0EE5" w:rsidRDefault="005E0EE5">
      <w:pPr>
        <w:pStyle w:val="TOC4"/>
        <w:tabs>
          <w:tab w:val="right" w:leader="dot" w:pos="9785"/>
        </w:tabs>
        <w:ind w:left="1200"/>
        <w:rPr>
          <w:noProof/>
          <w:kern w:val="2"/>
          <w:sz w:val="24"/>
          <w:szCs w:val="24"/>
          <w:lang w:eastAsia="en-US"/>
          <w14:ligatures w14:val="standardContextual"/>
        </w:rPr>
      </w:pPr>
      <w:hyperlink w:anchor="_Toc227585922" w:history="1">
        <w:r>
          <w:rPr>
            <w:rStyle w:val="Hyperlink"/>
            <w:noProof/>
          </w:rPr>
          <w:t>5.2.1.Hân Đình hầu Nguyễn Phi Tấn</w:t>
        </w:r>
        <w:r>
          <w:rPr>
            <w:noProof/>
          </w:rPr>
          <w:tab/>
          <w:fldChar w:fldCharType="begin"/>
          <w:instrText xml:space="preserve"> PAGEREF _Toc227585922 \h </w:instrText>
          <w:fldChar w:fldCharType="separate"/>
          <w:t>77</w:t>
          <w:fldChar w:fldCharType="end"/>
        </w:r>
      </w:hyperlink>
    </w:p>
    <w:p w14:paraId="065DA65D" w14:textId="10765EA5" w:rsidR="005E0EE5" w:rsidRDefault="005E0EE5">
      <w:pPr>
        <w:pStyle w:val="TOC4"/>
        <w:tabs>
          <w:tab w:val="right" w:leader="dot" w:pos="9785"/>
        </w:tabs>
        <w:ind w:left="1200"/>
        <w:rPr>
          <w:noProof/>
          <w:kern w:val="2"/>
          <w:sz w:val="24"/>
          <w:szCs w:val="24"/>
          <w:lang w:eastAsia="en-US"/>
          <w14:ligatures w14:val="standardContextual"/>
        </w:rPr>
      </w:pPr>
      <w:hyperlink w:anchor="_Toc227585923" w:history="1">
        <w:r>
          <w:rPr>
            <w:rStyle w:val="Hyperlink"/>
            <w:noProof/>
          </w:rPr>
          <w:t xml:space="preserve">5.2.2. </w:t>
        </w:r>
        <w:r>
          <w:rPr>
            <w:rStyle w:val="Hyperlink"/>
            <w:noProof/>
            <w:lang w:val="vi-VN"/>
          </w:rPr>
          <w:t xml:space="preserve">Bân đình hầu </w:t>
        </w:r>
        <w:r>
          <w:rPr>
            <w:rStyle w:val="Hyperlink"/>
            <w:noProof/>
          </w:rPr>
          <w:t>Nguyễn Phi Niêm</w:t>
        </w:r>
        <w:r>
          <w:rPr>
            <w:noProof/>
          </w:rPr>
          <w:tab/>
          <w:fldChar w:fldCharType="begin"/>
          <w:instrText xml:space="preserve"> PAGEREF _Toc227585923 \h </w:instrText>
          <w:fldChar w:fldCharType="separate"/>
          <w:t>77</w:t>
          <w:fldChar w:fldCharType="end"/>
        </w:r>
      </w:hyperlink>
    </w:p>
    <w:p w14:paraId="51C3E5B9" w14:textId="780863BD" w:rsidR="005E0EE5" w:rsidRDefault="005E0EE5">
      <w:pPr>
        <w:pStyle w:val="TOC3"/>
        <w:tabs>
          <w:tab w:val="right" w:leader="dot" w:pos="9785"/>
        </w:tabs>
        <w:ind w:left="800"/>
        <w:rPr>
          <w:noProof/>
          <w:kern w:val="2"/>
          <w:sz w:val="24"/>
          <w:szCs w:val="24"/>
          <w:lang w:eastAsia="en-US"/>
          <w14:ligatures w14:val="standardContextual"/>
        </w:rPr>
      </w:pPr>
      <w:hyperlink w:anchor="_Toc227585924" w:history="1">
        <w:r>
          <w:rPr>
            <w:rStyle w:val="Hyperlink"/>
            <w:rFonts w:ascii="Times New Roman" w:hAnsi="Times New Roman"/>
            <w:noProof/>
          </w:rPr>
          <w:t>ĐỜI THỨ 6 ĐẠI TỘC, THỨ 3 CHI PHÁI ĐỆ NHỊ</w:t>
        </w:r>
        <w:r>
          <w:rPr>
            <w:noProof/>
          </w:rPr>
          <w:tab/>
          <w:fldChar w:fldCharType="begin"/>
          <w:instrText xml:space="preserve"> PAGEREF _Toc227585924 \h </w:instrText>
          <w:fldChar w:fldCharType="separate"/>
          <w:t>78</w:t>
          <w:fldChar w:fldCharType="end"/>
        </w:r>
      </w:hyperlink>
    </w:p>
    <w:p w14:paraId="6350BCED" w14:textId="66F8613E" w:rsidR="005E0EE5" w:rsidRDefault="005E0EE5">
      <w:pPr>
        <w:pStyle w:val="TOC4"/>
        <w:tabs>
          <w:tab w:val="right" w:leader="dot" w:pos="9785"/>
        </w:tabs>
        <w:ind w:left="1200"/>
        <w:rPr>
          <w:noProof/>
          <w:kern w:val="2"/>
          <w:sz w:val="24"/>
          <w:szCs w:val="24"/>
          <w:lang w:eastAsia="en-US"/>
          <w14:ligatures w14:val="standardContextual"/>
        </w:rPr>
      </w:pPr>
      <w:hyperlink w:anchor="_Toc227585925" w:history="1">
        <w:r>
          <w:rPr>
            <w:rStyle w:val="Hyperlink"/>
            <w:noProof/>
          </w:rPr>
          <w:t>6.3.1.Nguyễn Phi Đặng</w:t>
        </w:r>
        <w:r>
          <w:rPr>
            <w:noProof/>
          </w:rPr>
          <w:tab/>
          <w:fldChar w:fldCharType="begin"/>
          <w:instrText xml:space="preserve"> PAGEREF _Toc227585925 \h </w:instrText>
          <w:fldChar w:fldCharType="separate"/>
          <w:t>78</w:t>
          <w:fldChar w:fldCharType="end"/>
        </w:r>
      </w:hyperlink>
    </w:p>
    <w:p w14:paraId="2B6CBE52" w14:textId="543E7186" w:rsidR="005E0EE5" w:rsidRDefault="005E0EE5">
      <w:pPr>
        <w:pStyle w:val="TOC4"/>
        <w:tabs>
          <w:tab w:val="right" w:leader="dot" w:pos="9785"/>
        </w:tabs>
        <w:ind w:left="1200"/>
        <w:rPr>
          <w:noProof/>
          <w:kern w:val="2"/>
          <w:sz w:val="24"/>
          <w:szCs w:val="24"/>
          <w:lang w:eastAsia="en-US"/>
          <w14:ligatures w14:val="standardContextual"/>
        </w:rPr>
      </w:pPr>
      <w:hyperlink w:anchor="_Toc227585926" w:history="1">
        <w:r>
          <w:rPr>
            <w:rStyle w:val="Hyperlink"/>
            <w:noProof/>
          </w:rPr>
          <w:t>6.3.2.Nguyễn Phi Khương</w:t>
        </w:r>
        <w:r>
          <w:rPr>
            <w:noProof/>
          </w:rPr>
          <w:tab/>
          <w:fldChar w:fldCharType="begin"/>
          <w:instrText xml:space="preserve"> PAGEREF _Toc227585926 \h </w:instrText>
          <w:fldChar w:fldCharType="separate"/>
          <w:t>78</w:t>
          <w:fldChar w:fldCharType="end"/>
        </w:r>
      </w:hyperlink>
    </w:p>
    <w:p w14:paraId="05CE0AB0" w14:textId="68491EB1" w:rsidR="005E0EE5" w:rsidRDefault="005E0EE5">
      <w:pPr>
        <w:pStyle w:val="TOC4"/>
        <w:tabs>
          <w:tab w:val="right" w:leader="dot" w:pos="9785"/>
        </w:tabs>
        <w:ind w:left="1200"/>
        <w:rPr>
          <w:noProof/>
          <w:kern w:val="2"/>
          <w:sz w:val="24"/>
          <w:szCs w:val="24"/>
          <w:lang w:eastAsia="en-US"/>
          <w14:ligatures w14:val="standardContextual"/>
        </w:rPr>
      </w:pPr>
      <w:hyperlink w:anchor="_Toc227585927" w:history="1">
        <w:r>
          <w:rPr>
            <w:rStyle w:val="Hyperlink"/>
            <w:noProof/>
          </w:rPr>
          <w:t xml:space="preserve">6.3.3.Nguyễn Phi </w:t>
        </w:r>
        <w:r>
          <w:rPr>
            <w:rStyle w:val="Hyperlink"/>
            <w:noProof/>
            <w:lang w:val="vi-VN"/>
          </w:rPr>
          <w:t>C</w:t>
        </w:r>
        <w:r>
          <w:rPr>
            <w:rStyle w:val="Hyperlink"/>
            <w:noProof/>
          </w:rPr>
          <w:t>á</w:t>
        </w:r>
        <w:r>
          <w:rPr>
            <w:noProof/>
          </w:rPr>
          <w:tab/>
          <w:fldChar w:fldCharType="begin"/>
          <w:instrText xml:space="preserve"> PAGEREF _Toc227585927 \h </w:instrText>
          <w:fldChar w:fldCharType="separate"/>
          <w:t>79</w:t>
          <w:fldChar w:fldCharType="end"/>
        </w:r>
      </w:hyperlink>
    </w:p>
    <w:p w14:paraId="4C7CAC92" w14:textId="11C986C0" w:rsidR="005E0EE5" w:rsidRDefault="005E0EE5">
      <w:pPr>
        <w:pStyle w:val="TOC4"/>
        <w:tabs>
          <w:tab w:val="right" w:leader="dot" w:pos="9785"/>
        </w:tabs>
        <w:ind w:left="1200"/>
        <w:rPr>
          <w:noProof/>
          <w:kern w:val="2"/>
          <w:sz w:val="24"/>
          <w:szCs w:val="24"/>
          <w:lang w:eastAsia="en-US"/>
          <w14:ligatures w14:val="standardContextual"/>
        </w:rPr>
      </w:pPr>
      <w:hyperlink w:anchor="_Toc227585928" w:history="1">
        <w:r>
          <w:rPr>
            <w:rStyle w:val="Hyperlink"/>
            <w:noProof/>
          </w:rPr>
          <w:t>6.3.4.</w:t>
        </w:r>
        <w:r>
          <w:rPr>
            <w:rStyle w:val="Hyperlink"/>
            <w:noProof/>
            <w:lang w:val="vi-VN"/>
          </w:rPr>
          <w:t xml:space="preserve">Nguyễn </w:t>
        </w:r>
        <w:r>
          <w:rPr>
            <w:rStyle w:val="Hyperlink"/>
            <w:noProof/>
          </w:rPr>
          <w:t>Phi Tiể</w:t>
        </w:r>
        <w:r>
          <w:rPr>
            <w:rStyle w:val="Hyperlink"/>
            <w:noProof/>
            <w:lang w:val="vi-VN"/>
          </w:rPr>
          <w:t>n</w:t>
        </w:r>
        <w:r>
          <w:rPr>
            <w:noProof/>
          </w:rPr>
          <w:tab/>
          <w:fldChar w:fldCharType="begin"/>
          <w:instrText xml:space="preserve"> PAGEREF _Toc227585928 \h </w:instrText>
          <w:fldChar w:fldCharType="separate"/>
          <w:t>79</w:t>
          <w:fldChar w:fldCharType="end"/>
        </w:r>
      </w:hyperlink>
    </w:p>
    <w:p w14:paraId="65F54470" w14:textId="5AA66958" w:rsidR="005E0EE5" w:rsidRDefault="005E0EE5">
      <w:pPr>
        <w:pStyle w:val="TOC3"/>
        <w:tabs>
          <w:tab w:val="right" w:leader="dot" w:pos="9785"/>
        </w:tabs>
        <w:ind w:left="800"/>
        <w:rPr>
          <w:noProof/>
          <w:kern w:val="2"/>
          <w:sz w:val="24"/>
          <w:szCs w:val="24"/>
          <w:lang w:eastAsia="en-US"/>
          <w14:ligatures w14:val="standardContextual"/>
        </w:rPr>
      </w:pPr>
      <w:hyperlink w:anchor="_Toc227585929" w:history="1">
        <w:r>
          <w:rPr>
            <w:rStyle w:val="Hyperlink"/>
            <w:rFonts w:ascii="Times New Roman" w:hAnsi="Times New Roman"/>
            <w:noProof/>
          </w:rPr>
          <w:t>ĐỜI THỨ 7 ĐẠI TỘC, THỨ 4 CHI PHÁI ĐỆ NHỊ</w:t>
        </w:r>
        <w:r>
          <w:rPr>
            <w:noProof/>
          </w:rPr>
          <w:tab/>
          <w:fldChar w:fldCharType="begin"/>
          <w:instrText xml:space="preserve"> PAGEREF _Toc227585929 \h </w:instrText>
          <w:fldChar w:fldCharType="separate"/>
          <w:t>79</w:t>
          <w:fldChar w:fldCharType="end"/>
        </w:r>
      </w:hyperlink>
    </w:p>
    <w:p w14:paraId="0D4F7001" w14:textId="3212F6A1" w:rsidR="005E0EE5" w:rsidRDefault="005E0EE5">
      <w:pPr>
        <w:pStyle w:val="TOC4"/>
        <w:tabs>
          <w:tab w:val="right" w:leader="dot" w:pos="9785"/>
        </w:tabs>
        <w:ind w:left="1200"/>
        <w:rPr>
          <w:noProof/>
          <w:kern w:val="2"/>
          <w:sz w:val="24"/>
          <w:szCs w:val="24"/>
          <w:lang w:eastAsia="en-US"/>
          <w14:ligatures w14:val="standardContextual"/>
        </w:rPr>
      </w:pPr>
      <w:hyperlink w:anchor="_Toc227585930" w:history="1">
        <w:r>
          <w:rPr>
            <w:rStyle w:val="Hyperlink"/>
            <w:noProof/>
          </w:rPr>
          <w:t>7.4.1.Nguyễn Phi Tài</w:t>
        </w:r>
        <w:r>
          <w:rPr>
            <w:noProof/>
          </w:rPr>
          <w:tab/>
          <w:fldChar w:fldCharType="begin"/>
          <w:instrText xml:space="preserve"> PAGEREF _Toc227585930 \h </w:instrText>
          <w:fldChar w:fldCharType="separate"/>
          <w:t>79</w:t>
          <w:fldChar w:fldCharType="end"/>
        </w:r>
      </w:hyperlink>
    </w:p>
    <w:p w14:paraId="3B889EBF" w14:textId="4C56C085" w:rsidR="005E0EE5" w:rsidRDefault="005E0EE5">
      <w:pPr>
        <w:pStyle w:val="TOC4"/>
        <w:tabs>
          <w:tab w:val="right" w:leader="dot" w:pos="9785"/>
        </w:tabs>
        <w:ind w:left="1200"/>
        <w:rPr>
          <w:noProof/>
          <w:kern w:val="2"/>
          <w:sz w:val="24"/>
          <w:szCs w:val="24"/>
          <w:lang w:eastAsia="en-US"/>
          <w14:ligatures w14:val="standardContextual"/>
        </w:rPr>
      </w:pPr>
      <w:hyperlink w:anchor="_Toc227585931" w:history="1">
        <w:r>
          <w:rPr>
            <w:rStyle w:val="Hyperlink"/>
            <w:noProof/>
          </w:rPr>
          <w:t>7.4.2.Nguyễn Phi Cường</w:t>
        </w:r>
        <w:r>
          <w:rPr>
            <w:noProof/>
          </w:rPr>
          <w:tab/>
          <w:fldChar w:fldCharType="begin"/>
          <w:instrText xml:space="preserve"> PAGEREF _Toc227585931 \h </w:instrText>
          <w:fldChar w:fldCharType="separate"/>
          <w:t>80</w:t>
          <w:fldChar w:fldCharType="end"/>
        </w:r>
      </w:hyperlink>
    </w:p>
    <w:p w14:paraId="033ECAB3" w14:textId="0EA2428D" w:rsidR="005E0EE5" w:rsidRDefault="005E0EE5">
      <w:pPr>
        <w:pStyle w:val="TOC4"/>
        <w:tabs>
          <w:tab w:val="right" w:leader="dot" w:pos="9785"/>
        </w:tabs>
        <w:ind w:left="1200"/>
        <w:rPr>
          <w:noProof/>
          <w:kern w:val="2"/>
          <w:sz w:val="24"/>
          <w:szCs w:val="24"/>
          <w:lang w:eastAsia="en-US"/>
          <w14:ligatures w14:val="standardContextual"/>
        </w:rPr>
      </w:pPr>
      <w:hyperlink w:anchor="_Toc227585932" w:history="1">
        <w:r>
          <w:rPr>
            <w:rStyle w:val="Hyperlink"/>
            <w:noProof/>
          </w:rPr>
          <w:t>7.4.3.Nguyễn Phi Lên</w:t>
        </w:r>
        <w:r>
          <w:rPr>
            <w:noProof/>
          </w:rPr>
          <w:tab/>
          <w:fldChar w:fldCharType="begin"/>
          <w:instrText xml:space="preserve"> PAGEREF _Toc227585932 \h </w:instrText>
          <w:fldChar w:fldCharType="separate"/>
          <w:t>80</w:t>
          <w:fldChar w:fldCharType="end"/>
        </w:r>
      </w:hyperlink>
    </w:p>
    <w:p w14:paraId="1AF2E92E" w14:textId="0562142A" w:rsidR="005E0EE5" w:rsidRDefault="005E0EE5">
      <w:pPr>
        <w:pStyle w:val="TOC4"/>
        <w:tabs>
          <w:tab w:val="right" w:leader="dot" w:pos="9785"/>
        </w:tabs>
        <w:ind w:left="1200"/>
        <w:rPr>
          <w:noProof/>
          <w:kern w:val="2"/>
          <w:sz w:val="24"/>
          <w:szCs w:val="24"/>
          <w:lang w:eastAsia="en-US"/>
          <w14:ligatures w14:val="standardContextual"/>
        </w:rPr>
      </w:pPr>
      <w:hyperlink w:anchor="_Toc227585933" w:history="1">
        <w:r>
          <w:rPr>
            <w:rStyle w:val="Hyperlink"/>
            <w:noProof/>
          </w:rPr>
          <w:t>7.4.4.Nguyễn Phi Tương</w:t>
        </w:r>
        <w:r>
          <w:rPr>
            <w:noProof/>
          </w:rPr>
          <w:tab/>
          <w:fldChar w:fldCharType="begin"/>
          <w:instrText xml:space="preserve"> PAGEREF _Toc227585933 \h </w:instrText>
          <w:fldChar w:fldCharType="separate"/>
          <w:t>81</w:t>
          <w:fldChar w:fldCharType="end"/>
        </w:r>
      </w:hyperlink>
    </w:p>
    <w:p w14:paraId="73E84D5F" w14:textId="51669083" w:rsidR="005E0EE5" w:rsidRDefault="005E0EE5">
      <w:pPr>
        <w:pStyle w:val="TOC3"/>
        <w:tabs>
          <w:tab w:val="right" w:leader="dot" w:pos="9785"/>
        </w:tabs>
        <w:ind w:left="800"/>
        <w:rPr>
          <w:noProof/>
          <w:kern w:val="2"/>
          <w:sz w:val="24"/>
          <w:szCs w:val="24"/>
          <w:lang w:eastAsia="en-US"/>
          <w14:ligatures w14:val="standardContextual"/>
        </w:rPr>
      </w:pPr>
      <w:hyperlink w:anchor="_Toc227585934" w:history="1">
        <w:r>
          <w:rPr>
            <w:rStyle w:val="Hyperlink"/>
            <w:rFonts w:ascii="Times New Roman" w:hAnsi="Times New Roman"/>
            <w:noProof/>
          </w:rPr>
          <w:t>ĐỜI THỨ 8 ĐẠI TỘC, THỨ 5 CHI PHÁI ĐỆ NHỊ</w:t>
        </w:r>
        <w:r>
          <w:rPr>
            <w:noProof/>
          </w:rPr>
          <w:tab/>
          <w:fldChar w:fldCharType="begin"/>
          <w:instrText xml:space="preserve"> PAGEREF _Toc227585934 \h </w:instrText>
          <w:fldChar w:fldCharType="separate"/>
          <w:t>81</w:t>
          <w:fldChar w:fldCharType="end"/>
        </w:r>
      </w:hyperlink>
    </w:p>
    <w:p w14:paraId="31ED272E" w14:textId="5DB6320E" w:rsidR="005E0EE5" w:rsidRDefault="005E0EE5">
      <w:pPr>
        <w:pStyle w:val="TOC4"/>
        <w:tabs>
          <w:tab w:val="right" w:leader="dot" w:pos="9785"/>
        </w:tabs>
        <w:ind w:left="1200"/>
        <w:rPr>
          <w:noProof/>
          <w:kern w:val="2"/>
          <w:sz w:val="24"/>
          <w:szCs w:val="24"/>
          <w:lang w:eastAsia="en-US"/>
          <w14:ligatures w14:val="standardContextual"/>
        </w:rPr>
      </w:pPr>
      <w:hyperlink w:anchor="_Toc227585935" w:history="1">
        <w:r>
          <w:rPr>
            <w:rStyle w:val="Hyperlink"/>
            <w:noProof/>
          </w:rPr>
          <w:t>8.5.1.Nguyễn Phi Tiến</w:t>
        </w:r>
        <w:r>
          <w:rPr>
            <w:noProof/>
          </w:rPr>
          <w:tab/>
          <w:fldChar w:fldCharType="begin"/>
          <w:instrText xml:space="preserve"> PAGEREF _Toc227585935 \h </w:instrText>
          <w:fldChar w:fldCharType="separate"/>
          <w:t>81</w:t>
          <w:fldChar w:fldCharType="end"/>
        </w:r>
      </w:hyperlink>
    </w:p>
    <w:p w14:paraId="7204D850" w14:textId="106F9482" w:rsidR="005E0EE5" w:rsidRDefault="005E0EE5">
      <w:pPr>
        <w:pStyle w:val="TOC4"/>
        <w:tabs>
          <w:tab w:val="right" w:leader="dot" w:pos="9785"/>
        </w:tabs>
        <w:ind w:left="1200"/>
        <w:rPr>
          <w:noProof/>
          <w:kern w:val="2"/>
          <w:sz w:val="24"/>
          <w:szCs w:val="24"/>
          <w:lang w:eastAsia="en-US"/>
          <w14:ligatures w14:val="standardContextual"/>
        </w:rPr>
      </w:pPr>
      <w:hyperlink w:anchor="_Toc227585936" w:history="1">
        <w:r>
          <w:rPr>
            <w:rStyle w:val="Hyperlink"/>
            <w:noProof/>
          </w:rPr>
          <w:t>8.5.2. Nguyễn Phi Cách</w:t>
        </w:r>
        <w:r>
          <w:rPr>
            <w:noProof/>
          </w:rPr>
          <w:tab/>
          <w:fldChar w:fldCharType="begin"/>
          <w:instrText xml:space="preserve"> PAGEREF _Toc227585936 \h </w:instrText>
          <w:fldChar w:fldCharType="separate"/>
          <w:t>82</w:t>
          <w:fldChar w:fldCharType="end"/>
        </w:r>
      </w:hyperlink>
    </w:p>
    <w:p w14:paraId="3EEB75A4" w14:textId="72CA9B32" w:rsidR="005E0EE5" w:rsidRDefault="005E0EE5">
      <w:pPr>
        <w:pStyle w:val="TOC4"/>
        <w:tabs>
          <w:tab w:val="right" w:leader="dot" w:pos="9785"/>
        </w:tabs>
        <w:ind w:left="1200"/>
        <w:rPr>
          <w:noProof/>
          <w:kern w:val="2"/>
          <w:sz w:val="24"/>
          <w:szCs w:val="24"/>
          <w:lang w:eastAsia="en-US"/>
          <w14:ligatures w14:val="standardContextual"/>
        </w:rPr>
      </w:pPr>
      <w:hyperlink w:anchor="_Toc227585937" w:history="1">
        <w:r>
          <w:rPr>
            <w:rStyle w:val="Hyperlink"/>
            <w:noProof/>
          </w:rPr>
          <w:t>8.5.3. Nguyễn Phi Dình</w:t>
        </w:r>
        <w:r>
          <w:rPr>
            <w:noProof/>
          </w:rPr>
          <w:tab/>
          <w:fldChar w:fldCharType="begin"/>
          <w:instrText xml:space="preserve"> PAGEREF _Toc227585937 \h </w:instrText>
          <w:fldChar w:fldCharType="separate"/>
          <w:t>82</w:t>
          <w:fldChar w:fldCharType="end"/>
        </w:r>
      </w:hyperlink>
    </w:p>
    <w:p w14:paraId="6A0CE2BA" w14:textId="53E941BE" w:rsidR="005E0EE5" w:rsidRDefault="005E0EE5">
      <w:pPr>
        <w:pStyle w:val="TOC4"/>
        <w:tabs>
          <w:tab w:val="right" w:leader="dot" w:pos="9785"/>
        </w:tabs>
        <w:ind w:left="1200"/>
        <w:rPr>
          <w:noProof/>
          <w:kern w:val="2"/>
          <w:sz w:val="24"/>
          <w:szCs w:val="24"/>
          <w:lang w:eastAsia="en-US"/>
          <w14:ligatures w14:val="standardContextual"/>
        </w:rPr>
      </w:pPr>
      <w:hyperlink w:anchor="_Toc227585938" w:history="1">
        <w:r>
          <w:rPr>
            <w:rStyle w:val="Hyperlink"/>
            <w:noProof/>
          </w:rPr>
          <w:t>8.5.4. Nguyễn Phi Côi</w:t>
        </w:r>
        <w:r>
          <w:rPr>
            <w:noProof/>
          </w:rPr>
          <w:tab/>
          <w:fldChar w:fldCharType="begin"/>
          <w:instrText xml:space="preserve"> PAGEREF _Toc227585938 \h </w:instrText>
          <w:fldChar w:fldCharType="separate"/>
          <w:t>82</w:t>
          <w:fldChar w:fldCharType="end"/>
        </w:r>
      </w:hyperlink>
    </w:p>
    <w:p w14:paraId="0B62E4B9" w14:textId="341B84D3" w:rsidR="005E0EE5" w:rsidRDefault="005E0EE5">
      <w:pPr>
        <w:pStyle w:val="TOC3"/>
        <w:tabs>
          <w:tab w:val="right" w:leader="dot" w:pos="9785"/>
        </w:tabs>
        <w:ind w:left="800"/>
        <w:rPr>
          <w:noProof/>
          <w:kern w:val="2"/>
          <w:sz w:val="24"/>
          <w:szCs w:val="24"/>
          <w:lang w:eastAsia="en-US"/>
          <w14:ligatures w14:val="standardContextual"/>
        </w:rPr>
      </w:pPr>
      <w:hyperlink w:anchor="_Toc227585939" w:history="1">
        <w:r>
          <w:rPr>
            <w:rStyle w:val="Hyperlink"/>
            <w:rFonts w:ascii="Times New Roman" w:hAnsi="Times New Roman"/>
            <w:noProof/>
          </w:rPr>
          <w:t>ĐỜI THỨ 9 ĐẠI TỘC, THỨ 6 CHI PHÁIĐỆ NHỊ,</w:t>
        </w:r>
        <w:r>
          <w:rPr>
            <w:noProof/>
          </w:rPr>
          <w:tab/>
          <w:fldChar w:fldCharType="begin"/>
          <w:instrText xml:space="preserve"> PAGEREF _Toc227585939 \h </w:instrText>
          <w:fldChar w:fldCharType="separate"/>
          <w:t>82</w:t>
          <w:fldChar w:fldCharType="end"/>
        </w:r>
      </w:hyperlink>
    </w:p>
    <w:p w14:paraId="6BED36F1" w14:textId="49E99229" w:rsidR="005E0EE5" w:rsidRDefault="005E0EE5">
      <w:pPr>
        <w:pStyle w:val="TOC4"/>
        <w:tabs>
          <w:tab w:val="right" w:leader="dot" w:pos="9785"/>
        </w:tabs>
        <w:ind w:left="1200"/>
        <w:rPr>
          <w:noProof/>
          <w:kern w:val="2"/>
          <w:sz w:val="24"/>
          <w:szCs w:val="24"/>
          <w:lang w:eastAsia="en-US"/>
          <w14:ligatures w14:val="standardContextual"/>
        </w:rPr>
      </w:pPr>
      <w:hyperlink w:anchor="_Toc227585940" w:history="1">
        <w:r>
          <w:rPr>
            <w:rStyle w:val="Hyperlink"/>
            <w:noProof/>
          </w:rPr>
          <w:t>9.6.1.Nguyễn Phi Ngụ</w:t>
        </w:r>
        <w:r>
          <w:rPr>
            <w:noProof/>
          </w:rPr>
          <w:tab/>
          <w:fldChar w:fldCharType="begin"/>
          <w:instrText xml:space="preserve"> PAGEREF _Toc227585940 \h </w:instrText>
          <w:fldChar w:fldCharType="separate"/>
          <w:t>82</w:t>
          <w:fldChar w:fldCharType="end"/>
        </w:r>
      </w:hyperlink>
    </w:p>
    <w:p w14:paraId="06619C10" w14:textId="2B5835CE" w:rsidR="005E0EE5" w:rsidRDefault="005E0EE5">
      <w:pPr>
        <w:pStyle w:val="TOC4"/>
        <w:tabs>
          <w:tab w:val="right" w:leader="dot" w:pos="9785"/>
        </w:tabs>
        <w:ind w:left="1200"/>
        <w:rPr>
          <w:noProof/>
          <w:kern w:val="2"/>
          <w:sz w:val="24"/>
          <w:szCs w:val="24"/>
          <w:lang w:eastAsia="en-US"/>
          <w14:ligatures w14:val="standardContextual"/>
        </w:rPr>
      </w:pPr>
      <w:hyperlink w:anchor="_Toc227585941" w:history="1">
        <w:r>
          <w:rPr>
            <w:rStyle w:val="Hyperlink"/>
            <w:noProof/>
          </w:rPr>
          <w:t>9.6.2. Nguyễn Phi Quý</w:t>
        </w:r>
        <w:r>
          <w:rPr>
            <w:noProof/>
          </w:rPr>
          <w:tab/>
          <w:fldChar w:fldCharType="begin"/>
          <w:instrText xml:space="preserve"> PAGEREF _Toc227585941 \h </w:instrText>
          <w:fldChar w:fldCharType="separate"/>
          <w:t>83</w:t>
          <w:fldChar w:fldCharType="end"/>
        </w:r>
      </w:hyperlink>
    </w:p>
    <w:p w14:paraId="69ACC37D" w14:textId="2734709F" w:rsidR="005E0EE5" w:rsidRDefault="005E0EE5">
      <w:pPr>
        <w:pStyle w:val="TOC4"/>
        <w:tabs>
          <w:tab w:val="right" w:leader="dot" w:pos="9785"/>
        </w:tabs>
        <w:ind w:left="1200"/>
        <w:rPr>
          <w:noProof/>
          <w:kern w:val="2"/>
          <w:sz w:val="24"/>
          <w:szCs w:val="24"/>
          <w:lang w:eastAsia="en-US"/>
          <w14:ligatures w14:val="standardContextual"/>
        </w:rPr>
      </w:pPr>
      <w:hyperlink w:anchor="_Toc227585942" w:history="1">
        <w:r>
          <w:rPr>
            <w:rStyle w:val="Hyperlink"/>
            <w:noProof/>
          </w:rPr>
          <w:t>9.6.3. Nguyễn Phi Nhương</w:t>
        </w:r>
        <w:r>
          <w:rPr>
            <w:noProof/>
          </w:rPr>
          <w:tab/>
          <w:fldChar w:fldCharType="begin"/>
          <w:instrText xml:space="preserve"> PAGEREF _Toc227585942 \h </w:instrText>
          <w:fldChar w:fldCharType="separate"/>
          <w:t>83</w:t>
          <w:fldChar w:fldCharType="end"/>
        </w:r>
      </w:hyperlink>
    </w:p>
    <w:p w14:paraId="23D47CA9" w14:textId="732CA639" w:rsidR="005E0EE5" w:rsidRDefault="005E0EE5">
      <w:pPr>
        <w:pStyle w:val="TOC4"/>
        <w:tabs>
          <w:tab w:val="right" w:leader="dot" w:pos="9785"/>
        </w:tabs>
        <w:ind w:left="1200"/>
        <w:rPr>
          <w:noProof/>
          <w:kern w:val="2"/>
          <w:sz w:val="24"/>
          <w:szCs w:val="24"/>
          <w:lang w:eastAsia="en-US"/>
          <w14:ligatures w14:val="standardContextual"/>
        </w:rPr>
      </w:pPr>
      <w:hyperlink w:anchor="_Toc227585943" w:history="1">
        <w:r>
          <w:rPr>
            <w:rStyle w:val="Hyperlink"/>
            <w:noProof/>
          </w:rPr>
          <w:t>9.6.4. Nguyễn Phi  Hị</w:t>
        </w:r>
        <w:r>
          <w:rPr>
            <w:noProof/>
          </w:rPr>
          <w:tab/>
          <w:fldChar w:fldCharType="begin"/>
          <w:instrText xml:space="preserve"> PAGEREF _Toc227585943 \h </w:instrText>
          <w:fldChar w:fldCharType="separate"/>
          <w:t>84</w:t>
          <w:fldChar w:fldCharType="end"/>
        </w:r>
      </w:hyperlink>
    </w:p>
    <w:p w14:paraId="29BF289A" w14:textId="6423A87E" w:rsidR="005E0EE5" w:rsidRDefault="005E0EE5">
      <w:pPr>
        <w:pStyle w:val="TOC4"/>
        <w:tabs>
          <w:tab w:val="right" w:leader="dot" w:pos="9785"/>
        </w:tabs>
        <w:ind w:left="1200"/>
        <w:rPr>
          <w:noProof/>
          <w:kern w:val="2"/>
          <w:sz w:val="24"/>
          <w:szCs w:val="24"/>
          <w:lang w:eastAsia="en-US"/>
          <w14:ligatures w14:val="standardContextual"/>
        </w:rPr>
      </w:pPr>
      <w:hyperlink w:anchor="_Toc227585944" w:history="1">
        <w:r>
          <w:rPr>
            <w:rStyle w:val="Hyperlink"/>
            <w:noProof/>
          </w:rPr>
          <w:t>9.6.5. Nguyễn Phi Tại</w:t>
        </w:r>
        <w:r>
          <w:rPr>
            <w:noProof/>
          </w:rPr>
          <w:tab/>
          <w:fldChar w:fldCharType="begin"/>
          <w:instrText xml:space="preserve"> PAGEREF _Toc227585944 \h </w:instrText>
          <w:fldChar w:fldCharType="separate"/>
          <w:t>84</w:t>
          <w:fldChar w:fldCharType="end"/>
        </w:r>
      </w:hyperlink>
    </w:p>
    <w:p w14:paraId="2585612E" w14:textId="781ABCB1" w:rsidR="005E0EE5" w:rsidRDefault="005E0EE5">
      <w:pPr>
        <w:pStyle w:val="TOC3"/>
        <w:tabs>
          <w:tab w:val="right" w:leader="dot" w:pos="9785"/>
        </w:tabs>
        <w:ind w:left="800"/>
        <w:rPr>
          <w:noProof/>
          <w:kern w:val="2"/>
          <w:sz w:val="24"/>
          <w:szCs w:val="24"/>
          <w:lang w:eastAsia="en-US"/>
          <w14:ligatures w14:val="standardContextual"/>
        </w:rPr>
      </w:pPr>
      <w:hyperlink w:anchor="_Toc227585945" w:history="1">
        <w:r>
          <w:rPr>
            <w:rStyle w:val="Hyperlink"/>
            <w:rFonts w:ascii="Times New Roman" w:hAnsi="Times New Roman"/>
            <w:noProof/>
          </w:rPr>
          <w:t>ĐỜI THỨ 10 ĐẠI TỘCTHỨ 7 CHI PHÁI ĐỆ NHỊ</w:t>
        </w:r>
        <w:r>
          <w:rPr>
            <w:noProof/>
          </w:rPr>
          <w:tab/>
          <w:fldChar w:fldCharType="begin"/>
          <w:instrText xml:space="preserve"> PAGEREF _Toc227585945 \h </w:instrText>
          <w:fldChar w:fldCharType="separate"/>
          <w:t>85</w:t>
          <w:fldChar w:fldCharType="end"/>
        </w:r>
      </w:hyperlink>
    </w:p>
    <w:p w14:paraId="08EDF542" w14:textId="254BC37A" w:rsidR="005E0EE5" w:rsidRDefault="005E0EE5">
      <w:pPr>
        <w:pStyle w:val="TOC4"/>
        <w:tabs>
          <w:tab w:val="right" w:leader="dot" w:pos="9785"/>
        </w:tabs>
        <w:ind w:left="1200"/>
        <w:rPr>
          <w:noProof/>
          <w:kern w:val="2"/>
          <w:sz w:val="24"/>
          <w:szCs w:val="24"/>
          <w:lang w:eastAsia="en-US"/>
          <w14:ligatures w14:val="standardContextual"/>
        </w:rPr>
      </w:pPr>
      <w:hyperlink w:anchor="_Toc227585946" w:history="1">
        <w:r>
          <w:rPr>
            <w:rStyle w:val="Hyperlink"/>
            <w:noProof/>
          </w:rPr>
          <w:t>10.7.1. Nguyễn Phi Thực</w:t>
        </w:r>
        <w:r>
          <w:rPr>
            <w:noProof/>
          </w:rPr>
          <w:tab/>
          <w:fldChar w:fldCharType="begin"/>
          <w:instrText xml:space="preserve"> PAGEREF _Toc227585946 \h </w:instrText>
          <w:fldChar w:fldCharType="separate"/>
          <w:t>85</w:t>
          <w:fldChar w:fldCharType="end"/>
        </w:r>
      </w:hyperlink>
    </w:p>
    <w:p w14:paraId="2BE6ACC2" w14:textId="43EDC499" w:rsidR="005E0EE5" w:rsidRDefault="005E0EE5">
      <w:pPr>
        <w:pStyle w:val="TOC4"/>
        <w:tabs>
          <w:tab w:val="right" w:leader="dot" w:pos="9785"/>
        </w:tabs>
        <w:ind w:left="1200"/>
        <w:rPr>
          <w:noProof/>
          <w:kern w:val="2"/>
          <w:sz w:val="24"/>
          <w:szCs w:val="24"/>
          <w:lang w:eastAsia="en-US"/>
          <w14:ligatures w14:val="standardContextual"/>
        </w:rPr>
      </w:pPr>
      <w:hyperlink w:anchor="_Toc227585947" w:history="1">
        <w:r>
          <w:rPr>
            <w:rStyle w:val="Hyperlink"/>
            <w:noProof/>
          </w:rPr>
          <w:t xml:space="preserve">10.7.2. Nguyễn Phi phái 2 - nhánh 2, </w:t>
        </w:r>
        <w:r>
          <w:rPr>
            <w:rStyle w:val="Hyperlink"/>
            <w:rFonts w:ascii="Times New Roman" w:hAnsi="Times New Roman" w:cs="Times New Roman"/>
            <w:noProof/>
          </w:rPr>
          <w:t>Con cháu ông Phi Quý</w:t>
        </w:r>
        <w:r>
          <w:rPr>
            <w:noProof/>
          </w:rPr>
          <w:tab/>
          <w:fldChar w:fldCharType="begin"/>
          <w:instrText xml:space="preserve"> PAGEREF _Toc227585947 \h </w:instrText>
          <w:fldChar w:fldCharType="separate"/>
          <w:t>85</w:t>
          <w:fldChar w:fldCharType="end"/>
        </w:r>
      </w:hyperlink>
    </w:p>
    <w:p w14:paraId="4B7E68C4" w14:textId="641CF7FB" w:rsidR="005E0EE5" w:rsidRDefault="005E0EE5">
      <w:pPr>
        <w:pStyle w:val="TOC3"/>
        <w:tabs>
          <w:tab w:val="right" w:leader="dot" w:pos="9785"/>
        </w:tabs>
        <w:ind w:left="800"/>
        <w:rPr>
          <w:noProof/>
          <w:kern w:val="2"/>
          <w:sz w:val="24"/>
          <w:szCs w:val="24"/>
          <w:lang w:eastAsia="en-US"/>
          <w14:ligatures w14:val="standardContextual"/>
        </w:rPr>
      </w:pPr>
      <w:hyperlink w:anchor="_Toc227585948" w:history="1">
        <w:r>
          <w:rPr>
            <w:rStyle w:val="Hyperlink"/>
            <w:rFonts w:ascii="Times New Roman" w:hAnsi="Times New Roman"/>
            <w:noProof/>
          </w:rPr>
          <w:t>ĐỜI THỨ 11 ĐẠI TỘC, THỨ 8 CHI PHÁI ĐỆ NHỊ</w:t>
        </w:r>
        <w:r>
          <w:rPr>
            <w:noProof/>
          </w:rPr>
          <w:tab/>
          <w:fldChar w:fldCharType="begin"/>
          <w:instrText xml:space="preserve"> PAGEREF _Toc227585948 \h </w:instrText>
          <w:fldChar w:fldCharType="separate"/>
          <w:t>85</w:t>
          <w:fldChar w:fldCharType="end"/>
        </w:r>
      </w:hyperlink>
    </w:p>
    <w:p w14:paraId="4B85FC52" w14:textId="40CF7A39" w:rsidR="005E0EE5" w:rsidRDefault="005E0EE5">
      <w:pPr>
        <w:pStyle w:val="TOC4"/>
        <w:tabs>
          <w:tab w:val="right" w:leader="dot" w:pos="9785"/>
        </w:tabs>
        <w:ind w:left="1200"/>
        <w:rPr>
          <w:noProof/>
          <w:kern w:val="2"/>
          <w:sz w:val="24"/>
          <w:szCs w:val="24"/>
          <w:lang w:eastAsia="en-US"/>
          <w14:ligatures w14:val="standardContextual"/>
        </w:rPr>
      </w:pPr>
      <w:hyperlink w:anchor="_Toc227585949" w:history="1">
        <w:r>
          <w:rPr>
            <w:rStyle w:val="Hyperlink"/>
            <w:noProof/>
          </w:rPr>
          <w:t>11.8.1. Nguyễn Phi Nghiệm</w:t>
        </w:r>
        <w:r>
          <w:rPr>
            <w:noProof/>
          </w:rPr>
          <w:tab/>
          <w:fldChar w:fldCharType="begin"/>
          <w:instrText xml:space="preserve"> PAGEREF _Toc227585949 \h </w:instrText>
          <w:fldChar w:fldCharType="separate"/>
          <w:t>85</w:t>
          <w:fldChar w:fldCharType="end"/>
        </w:r>
      </w:hyperlink>
    </w:p>
    <w:p w14:paraId="6E2DBCD0" w14:textId="32B561AF" w:rsidR="005E0EE5" w:rsidRDefault="005E0EE5">
      <w:pPr>
        <w:pStyle w:val="TOC4"/>
        <w:tabs>
          <w:tab w:val="right" w:leader="dot" w:pos="9785"/>
        </w:tabs>
        <w:ind w:left="1200"/>
        <w:rPr>
          <w:noProof/>
          <w:kern w:val="2"/>
          <w:sz w:val="24"/>
          <w:szCs w:val="24"/>
          <w:lang w:eastAsia="en-US"/>
          <w14:ligatures w14:val="standardContextual"/>
        </w:rPr>
      </w:pPr>
      <w:hyperlink w:anchor="_Toc227585950" w:history="1">
        <w:r>
          <w:rPr>
            <w:rStyle w:val="Hyperlink"/>
            <w:noProof/>
          </w:rPr>
          <w:t>11.8.2. Nguyễn Phi Cối</w:t>
        </w:r>
        <w:r>
          <w:rPr>
            <w:noProof/>
          </w:rPr>
          <w:tab/>
          <w:fldChar w:fldCharType="begin"/>
          <w:instrText xml:space="preserve"> PAGEREF _Toc227585950 \h </w:instrText>
          <w:fldChar w:fldCharType="separate"/>
          <w:t>86</w:t>
          <w:fldChar w:fldCharType="end"/>
        </w:r>
      </w:hyperlink>
    </w:p>
    <w:p w14:paraId="6BB16E65" w14:textId="58A8F7E9" w:rsidR="005E0EE5" w:rsidRDefault="005E0EE5">
      <w:pPr>
        <w:pStyle w:val="TOC4"/>
        <w:tabs>
          <w:tab w:val="right" w:leader="dot" w:pos="9785"/>
        </w:tabs>
        <w:ind w:left="1200"/>
        <w:rPr>
          <w:noProof/>
          <w:kern w:val="2"/>
          <w:sz w:val="24"/>
          <w:szCs w:val="24"/>
          <w:lang w:eastAsia="en-US"/>
          <w14:ligatures w14:val="standardContextual"/>
        </w:rPr>
      </w:pPr>
      <w:hyperlink w:anchor="_Toc227585951" w:history="1">
        <w:r>
          <w:rPr>
            <w:rStyle w:val="Hyperlink"/>
            <w:noProof/>
          </w:rPr>
          <w:t>11.8.3. Nguyễn Phi Thông</w:t>
        </w:r>
        <w:r>
          <w:rPr>
            <w:noProof/>
          </w:rPr>
          <w:tab/>
          <w:fldChar w:fldCharType="begin"/>
          <w:instrText xml:space="preserve"> PAGEREF _Toc227585951 \h </w:instrText>
          <w:fldChar w:fldCharType="separate"/>
          <w:t>86</w:t>
          <w:fldChar w:fldCharType="end"/>
        </w:r>
      </w:hyperlink>
    </w:p>
    <w:p w14:paraId="10E51C32" w14:textId="365D0C4E" w:rsidR="005E0EE5" w:rsidRDefault="005E0EE5">
      <w:pPr>
        <w:pStyle w:val="TOC4"/>
        <w:tabs>
          <w:tab w:val="right" w:leader="dot" w:pos="9785"/>
        </w:tabs>
        <w:ind w:left="1200"/>
        <w:rPr>
          <w:noProof/>
          <w:kern w:val="2"/>
          <w:sz w:val="24"/>
          <w:szCs w:val="24"/>
          <w:lang w:eastAsia="en-US"/>
          <w14:ligatures w14:val="standardContextual"/>
        </w:rPr>
      </w:pPr>
      <w:hyperlink w:anchor="_Toc227585952" w:history="1">
        <w:r>
          <w:rPr>
            <w:rStyle w:val="Hyperlink"/>
            <w:noProof/>
          </w:rPr>
          <w:t>11.8.4. Nguyễn Phi Hoành</w:t>
        </w:r>
        <w:r>
          <w:rPr>
            <w:noProof/>
          </w:rPr>
          <w:tab/>
          <w:fldChar w:fldCharType="begin"/>
          <w:instrText xml:space="preserve"> PAGEREF _Toc227585952 \h </w:instrText>
          <w:fldChar w:fldCharType="separate"/>
          <w:t>86</w:t>
          <w:fldChar w:fldCharType="end"/>
        </w:r>
      </w:hyperlink>
    </w:p>
    <w:p w14:paraId="40775540" w14:textId="6D2D54F7" w:rsidR="005E0EE5" w:rsidRDefault="005E0EE5">
      <w:pPr>
        <w:pStyle w:val="TOC3"/>
        <w:tabs>
          <w:tab w:val="right" w:leader="dot" w:pos="9785"/>
        </w:tabs>
        <w:ind w:left="800"/>
        <w:rPr>
          <w:noProof/>
          <w:kern w:val="2"/>
          <w:sz w:val="24"/>
          <w:szCs w:val="24"/>
          <w:lang w:eastAsia="en-US"/>
          <w14:ligatures w14:val="standardContextual"/>
        </w:rPr>
      </w:pPr>
      <w:hyperlink w:anchor="_Toc227585953" w:history="1">
        <w:r>
          <w:rPr>
            <w:rStyle w:val="Hyperlink"/>
            <w:rFonts w:ascii="Times New Roman" w:hAnsi="Times New Roman"/>
            <w:noProof/>
          </w:rPr>
          <w:t>ĐỜI THỨ 12 ĐẠI TỘC, THỨ 9 CHI PHÁI ĐỆ NHỊ</w:t>
        </w:r>
        <w:r>
          <w:rPr>
            <w:noProof/>
          </w:rPr>
          <w:tab/>
          <w:fldChar w:fldCharType="begin"/>
          <w:instrText xml:space="preserve"> PAGEREF _Toc227585953 \h </w:instrText>
          <w:fldChar w:fldCharType="separate"/>
          <w:t>87</w:t>
          <w:fldChar w:fldCharType="end"/>
        </w:r>
      </w:hyperlink>
    </w:p>
    <w:p w14:paraId="3D0E3CBC" w14:textId="415AD0BF" w:rsidR="005E0EE5" w:rsidRDefault="005E0EE5">
      <w:pPr>
        <w:pStyle w:val="TOC4"/>
        <w:tabs>
          <w:tab w:val="right" w:leader="dot" w:pos="9785"/>
        </w:tabs>
        <w:ind w:left="1200"/>
        <w:rPr>
          <w:noProof/>
          <w:kern w:val="2"/>
          <w:sz w:val="24"/>
          <w:szCs w:val="24"/>
          <w:lang w:eastAsia="en-US"/>
          <w14:ligatures w14:val="standardContextual"/>
        </w:rPr>
      </w:pPr>
      <w:hyperlink w:anchor="_Toc227585954" w:history="1">
        <w:r>
          <w:rPr>
            <w:rStyle w:val="Hyperlink"/>
            <w:noProof/>
          </w:rPr>
          <w:t>12.9.1. Nguyễn  Phi Lạng</w:t>
        </w:r>
        <w:r>
          <w:rPr>
            <w:noProof/>
          </w:rPr>
          <w:tab/>
          <w:fldChar w:fldCharType="begin"/>
          <w:instrText xml:space="preserve"> PAGEREF _Toc227585954 \h </w:instrText>
          <w:fldChar w:fldCharType="separate"/>
          <w:t>87</w:t>
          <w:fldChar w:fldCharType="end"/>
        </w:r>
      </w:hyperlink>
    </w:p>
    <w:p w14:paraId="663CD2E2" w14:textId="2F38ADE1" w:rsidR="005E0EE5" w:rsidRDefault="005E0EE5">
      <w:pPr>
        <w:pStyle w:val="TOC4"/>
        <w:tabs>
          <w:tab w:val="right" w:leader="dot" w:pos="9785"/>
        </w:tabs>
        <w:ind w:left="1200"/>
        <w:rPr>
          <w:noProof/>
          <w:kern w:val="2"/>
          <w:sz w:val="24"/>
          <w:szCs w:val="24"/>
          <w:lang w:eastAsia="en-US"/>
          <w14:ligatures w14:val="standardContextual"/>
        </w:rPr>
      </w:pPr>
      <w:hyperlink w:anchor="_Toc227585955" w:history="1">
        <w:r>
          <w:rPr>
            <w:rStyle w:val="Hyperlink"/>
            <w:noProof/>
          </w:rPr>
          <w:t>12.9.2. Nguyễn Phi Cân</w:t>
        </w:r>
        <w:r>
          <w:rPr>
            <w:noProof/>
          </w:rPr>
          <w:tab/>
          <w:fldChar w:fldCharType="begin"/>
          <w:instrText xml:space="preserve"> PAGEREF _Toc227585955 \h </w:instrText>
          <w:fldChar w:fldCharType="separate"/>
          <w:t>87</w:t>
          <w:fldChar w:fldCharType="end"/>
        </w:r>
      </w:hyperlink>
    </w:p>
    <w:p w14:paraId="46731918" w14:textId="5FF26249" w:rsidR="005E0EE5" w:rsidRDefault="005E0EE5">
      <w:pPr>
        <w:pStyle w:val="TOC4"/>
        <w:tabs>
          <w:tab w:val="right" w:leader="dot" w:pos="9785"/>
        </w:tabs>
        <w:ind w:left="1200"/>
        <w:rPr>
          <w:noProof/>
          <w:kern w:val="2"/>
          <w:sz w:val="24"/>
          <w:szCs w:val="24"/>
          <w:lang w:eastAsia="en-US"/>
          <w14:ligatures w14:val="standardContextual"/>
        </w:rPr>
      </w:pPr>
      <w:hyperlink w:anchor="_Toc227585956" w:history="1">
        <w:r>
          <w:rPr>
            <w:rStyle w:val="Hyperlink"/>
            <w:noProof/>
          </w:rPr>
          <w:t>12.9.3. Nguyễn Phi Kiến</w:t>
        </w:r>
        <w:r>
          <w:rPr>
            <w:noProof/>
          </w:rPr>
          <w:tab/>
          <w:fldChar w:fldCharType="begin"/>
          <w:instrText xml:space="preserve"> PAGEREF _Toc227585956 \h </w:instrText>
          <w:fldChar w:fldCharType="separate"/>
          <w:t>88</w:t>
          <w:fldChar w:fldCharType="end"/>
        </w:r>
      </w:hyperlink>
    </w:p>
    <w:p w14:paraId="48968443" w14:textId="61F65CFD" w:rsidR="005E0EE5" w:rsidRDefault="005E0EE5">
      <w:pPr>
        <w:pStyle w:val="TOC4"/>
        <w:tabs>
          <w:tab w:val="right" w:leader="dot" w:pos="9785"/>
        </w:tabs>
        <w:ind w:left="1200"/>
        <w:rPr>
          <w:noProof/>
          <w:kern w:val="2"/>
          <w:sz w:val="24"/>
          <w:szCs w:val="24"/>
          <w:lang w:eastAsia="en-US"/>
          <w14:ligatures w14:val="standardContextual"/>
        </w:rPr>
      </w:pPr>
      <w:hyperlink w:anchor="_Toc227585957" w:history="1">
        <w:r>
          <w:rPr>
            <w:rStyle w:val="Hyperlink"/>
            <w:noProof/>
          </w:rPr>
          <w:t>12.9.4. Nguyễn Phi Lượng</w:t>
        </w:r>
        <w:r>
          <w:rPr>
            <w:noProof/>
          </w:rPr>
          <w:tab/>
          <w:fldChar w:fldCharType="begin"/>
          <w:instrText xml:space="preserve"> PAGEREF _Toc227585957 \h </w:instrText>
          <w:fldChar w:fldCharType="separate"/>
          <w:t>89</w:t>
          <w:fldChar w:fldCharType="end"/>
        </w:r>
      </w:hyperlink>
    </w:p>
    <w:p w14:paraId="515CD050" w14:textId="75A1AD86" w:rsidR="005E0EE5" w:rsidRDefault="005E0EE5">
      <w:pPr>
        <w:pStyle w:val="TOC3"/>
        <w:tabs>
          <w:tab w:val="right" w:leader="dot" w:pos="9785"/>
        </w:tabs>
        <w:ind w:left="800"/>
        <w:rPr>
          <w:noProof/>
          <w:kern w:val="2"/>
          <w:sz w:val="24"/>
          <w:szCs w:val="24"/>
          <w:lang w:eastAsia="en-US"/>
          <w14:ligatures w14:val="standardContextual"/>
        </w:rPr>
      </w:pPr>
      <w:hyperlink w:anchor="_Toc227585958" w:history="1">
        <w:r>
          <w:rPr>
            <w:rStyle w:val="Hyperlink"/>
            <w:rFonts w:ascii="Times New Roman" w:hAnsi="Times New Roman"/>
            <w:noProof/>
          </w:rPr>
          <w:t>ĐỜI THỨ 13 ĐẠI TỘC, THỨ 10 CHI PHÁI ĐỆ NHỊ</w:t>
        </w:r>
        <w:r>
          <w:rPr>
            <w:noProof/>
          </w:rPr>
          <w:tab/>
          <w:fldChar w:fldCharType="begin"/>
          <w:instrText xml:space="preserve"> PAGEREF _Toc227585958 \h </w:instrText>
          <w:fldChar w:fldCharType="separate"/>
          <w:t>89</w:t>
          <w:fldChar w:fldCharType="end"/>
        </w:r>
      </w:hyperlink>
    </w:p>
    <w:p w14:paraId="70B05BF6" w14:textId="2856A58F" w:rsidR="005E0EE5" w:rsidRDefault="005E0EE5">
      <w:pPr>
        <w:pStyle w:val="TOC4"/>
        <w:tabs>
          <w:tab w:val="right" w:leader="dot" w:pos="9785"/>
        </w:tabs>
        <w:ind w:left="1200"/>
        <w:rPr>
          <w:noProof/>
          <w:kern w:val="2"/>
          <w:sz w:val="24"/>
          <w:szCs w:val="24"/>
          <w:lang w:eastAsia="en-US"/>
          <w14:ligatures w14:val="standardContextual"/>
        </w:rPr>
      </w:pPr>
      <w:hyperlink w:anchor="_Toc227585959" w:history="1">
        <w:r>
          <w:rPr>
            <w:rStyle w:val="Hyperlink"/>
            <w:noProof/>
          </w:rPr>
          <w:t>13.10.1. Nguyễn Phi Thu</w:t>
        </w:r>
        <w:r>
          <w:rPr>
            <w:noProof/>
          </w:rPr>
          <w:tab/>
          <w:fldChar w:fldCharType="begin"/>
          <w:instrText xml:space="preserve"> PAGEREF _Toc227585959 \h </w:instrText>
          <w:fldChar w:fldCharType="separate"/>
          <w:t>89</w:t>
          <w:fldChar w:fldCharType="end"/>
        </w:r>
      </w:hyperlink>
    </w:p>
    <w:p w14:paraId="38C4D079" w14:textId="4C1B4DE4" w:rsidR="005E0EE5" w:rsidRDefault="005E0EE5">
      <w:pPr>
        <w:pStyle w:val="TOC4"/>
        <w:tabs>
          <w:tab w:val="right" w:leader="dot" w:pos="9785"/>
        </w:tabs>
        <w:ind w:left="1200"/>
        <w:rPr>
          <w:noProof/>
          <w:kern w:val="2"/>
          <w:sz w:val="24"/>
          <w:szCs w:val="24"/>
          <w:lang w:eastAsia="en-US"/>
          <w14:ligatures w14:val="standardContextual"/>
        </w:rPr>
      </w:pPr>
      <w:hyperlink w:anchor="_Toc227585960" w:history="1">
        <w:r>
          <w:rPr>
            <w:rStyle w:val="Hyperlink"/>
            <w:noProof/>
          </w:rPr>
          <w:t>13.10.2. Nguyễn Phi Khiêm</w:t>
        </w:r>
        <w:r>
          <w:rPr>
            <w:noProof/>
          </w:rPr>
          <w:tab/>
          <w:fldChar w:fldCharType="begin"/>
          <w:instrText xml:space="preserve"> PAGEREF _Toc227585960 \h </w:instrText>
          <w:fldChar w:fldCharType="separate"/>
          <w:t>89</w:t>
          <w:fldChar w:fldCharType="end"/>
        </w:r>
      </w:hyperlink>
    </w:p>
    <w:p w14:paraId="717E7F35" w14:textId="523AF95F" w:rsidR="005E0EE5" w:rsidRDefault="005E0EE5">
      <w:pPr>
        <w:pStyle w:val="TOC4"/>
        <w:tabs>
          <w:tab w:val="right" w:leader="dot" w:pos="9785"/>
        </w:tabs>
        <w:ind w:left="1200"/>
        <w:rPr>
          <w:noProof/>
          <w:kern w:val="2"/>
          <w:sz w:val="24"/>
          <w:szCs w:val="24"/>
          <w:lang w:eastAsia="en-US"/>
          <w14:ligatures w14:val="standardContextual"/>
        </w:rPr>
      </w:pPr>
      <w:hyperlink w:anchor="_Toc227585961" w:history="1">
        <w:r>
          <w:rPr>
            <w:rStyle w:val="Hyperlink"/>
            <w:noProof/>
          </w:rPr>
          <w:t>13.10.3. Nguyễn Phi Lượng  (con)</w:t>
        </w:r>
        <w:r>
          <w:rPr>
            <w:noProof/>
          </w:rPr>
          <w:tab/>
          <w:fldChar w:fldCharType="begin"/>
          <w:instrText xml:space="preserve"> PAGEREF _Toc227585961 \h </w:instrText>
          <w:fldChar w:fldCharType="separate"/>
          <w:t>90</w:t>
          <w:fldChar w:fldCharType="end"/>
        </w:r>
      </w:hyperlink>
    </w:p>
    <w:p w14:paraId="1CE2F883" w14:textId="593B3A2B" w:rsidR="005E0EE5" w:rsidRDefault="005E0EE5">
      <w:pPr>
        <w:pStyle w:val="TOC3"/>
        <w:tabs>
          <w:tab w:val="right" w:leader="dot" w:pos="9785"/>
        </w:tabs>
        <w:ind w:left="800"/>
        <w:rPr>
          <w:noProof/>
          <w:kern w:val="2"/>
          <w:sz w:val="24"/>
          <w:szCs w:val="24"/>
          <w:lang w:eastAsia="en-US"/>
          <w14:ligatures w14:val="standardContextual"/>
        </w:rPr>
      </w:pPr>
      <w:hyperlink w:anchor="_Toc227585962" w:history="1">
        <w:r>
          <w:rPr>
            <w:rStyle w:val="Hyperlink"/>
            <w:rFonts w:ascii="Times New Roman" w:hAnsi="Times New Roman"/>
            <w:noProof/>
          </w:rPr>
          <w:t>ĐỜI THỨ 14 ĐẠI TỘC, THỨ  11 CHI PHÁI ĐỆ NHỊ</w:t>
        </w:r>
        <w:r>
          <w:rPr>
            <w:noProof/>
          </w:rPr>
          <w:tab/>
          <w:fldChar w:fldCharType="begin"/>
          <w:instrText xml:space="preserve"> PAGEREF _Toc227585962 \h </w:instrText>
          <w:fldChar w:fldCharType="separate"/>
          <w:t>90</w:t>
          <w:fldChar w:fldCharType="end"/>
        </w:r>
      </w:hyperlink>
    </w:p>
    <w:p w14:paraId="4A646E90" w14:textId="612A4048" w:rsidR="005E0EE5" w:rsidRDefault="005E0EE5">
      <w:pPr>
        <w:pStyle w:val="TOC4"/>
        <w:tabs>
          <w:tab w:val="right" w:leader="dot" w:pos="9785"/>
        </w:tabs>
        <w:ind w:left="1200"/>
        <w:rPr>
          <w:noProof/>
          <w:kern w:val="2"/>
          <w:sz w:val="24"/>
          <w:szCs w:val="24"/>
          <w:lang w:eastAsia="en-US"/>
          <w14:ligatures w14:val="standardContextual"/>
        </w:rPr>
      </w:pPr>
      <w:hyperlink w:anchor="_Toc227585963" w:history="1">
        <w:r>
          <w:rPr>
            <w:rStyle w:val="Hyperlink"/>
            <w:noProof/>
          </w:rPr>
          <w:t>14.11.1.Nguyễn Phi Đương</w:t>
        </w:r>
        <w:r>
          <w:rPr>
            <w:noProof/>
          </w:rPr>
          <w:tab/>
          <w:fldChar w:fldCharType="begin"/>
          <w:instrText xml:space="preserve"> PAGEREF _Toc227585963 \h </w:instrText>
          <w:fldChar w:fldCharType="separate"/>
          <w:t>90</w:t>
          <w:fldChar w:fldCharType="end"/>
        </w:r>
      </w:hyperlink>
    </w:p>
    <w:p w14:paraId="09F27444" w14:textId="348C2F97" w:rsidR="005E0EE5" w:rsidRDefault="005E0EE5">
      <w:pPr>
        <w:pStyle w:val="TOC4"/>
        <w:tabs>
          <w:tab w:val="right" w:leader="dot" w:pos="9785"/>
        </w:tabs>
        <w:ind w:left="1200"/>
        <w:rPr>
          <w:noProof/>
          <w:kern w:val="2"/>
          <w:sz w:val="24"/>
          <w:szCs w:val="24"/>
          <w:lang w:eastAsia="en-US"/>
          <w14:ligatures w14:val="standardContextual"/>
        </w:rPr>
      </w:pPr>
      <w:hyperlink w:anchor="_Toc227585964" w:history="1">
        <w:r>
          <w:rPr>
            <w:rStyle w:val="Hyperlink"/>
            <w:noProof/>
          </w:rPr>
          <w:t>14.11.2.Nguyễn Phi Hựu</w:t>
        </w:r>
        <w:r>
          <w:rPr>
            <w:noProof/>
          </w:rPr>
          <w:tab/>
          <w:fldChar w:fldCharType="begin"/>
          <w:instrText xml:space="preserve"> PAGEREF _Toc227585964 \h </w:instrText>
          <w:fldChar w:fldCharType="separate"/>
          <w:t>91</w:t>
          <w:fldChar w:fldCharType="end"/>
        </w:r>
      </w:hyperlink>
    </w:p>
    <w:p w14:paraId="35630209" w14:textId="092D8268" w:rsidR="005E0EE5" w:rsidRDefault="005E0EE5">
      <w:pPr>
        <w:pStyle w:val="TOC3"/>
        <w:tabs>
          <w:tab w:val="right" w:leader="dot" w:pos="9785"/>
        </w:tabs>
        <w:ind w:left="800"/>
        <w:rPr>
          <w:noProof/>
          <w:kern w:val="2"/>
          <w:sz w:val="24"/>
          <w:szCs w:val="24"/>
          <w:lang w:eastAsia="en-US"/>
          <w14:ligatures w14:val="standardContextual"/>
        </w:rPr>
      </w:pPr>
      <w:hyperlink w:anchor="_Toc227585965" w:history="1">
        <w:r>
          <w:rPr>
            <w:rStyle w:val="Hyperlink"/>
            <w:rFonts w:ascii="Times New Roman" w:hAnsi="Times New Roman"/>
            <w:noProof/>
          </w:rPr>
          <w:t>ĐỜI THỨ 15 ĐẠI TỘC, THỨ 12 CHI PHÁI ĐỆ NHỊ</w:t>
        </w:r>
        <w:r>
          <w:rPr>
            <w:noProof/>
          </w:rPr>
          <w:tab/>
          <w:fldChar w:fldCharType="begin"/>
          <w:instrText xml:space="preserve"> PAGEREF _Toc227585965 \h </w:instrText>
          <w:fldChar w:fldCharType="separate"/>
          <w:t>91</w:t>
          <w:fldChar w:fldCharType="end"/>
        </w:r>
      </w:hyperlink>
    </w:p>
    <w:p w14:paraId="3251E8FD" w14:textId="7186C80E" w:rsidR="005E0EE5" w:rsidRDefault="005E0EE5">
      <w:pPr>
        <w:pStyle w:val="TOC4"/>
        <w:tabs>
          <w:tab w:val="right" w:leader="dot" w:pos="9785"/>
        </w:tabs>
        <w:ind w:left="1200"/>
        <w:rPr>
          <w:noProof/>
          <w:kern w:val="2"/>
          <w:sz w:val="24"/>
          <w:szCs w:val="24"/>
          <w:lang w:eastAsia="en-US"/>
          <w14:ligatures w14:val="standardContextual"/>
        </w:rPr>
      </w:pPr>
      <w:hyperlink w:anchor="_Toc227585966" w:history="1">
        <w:r>
          <w:rPr>
            <w:rStyle w:val="Hyperlink"/>
            <w:noProof/>
          </w:rPr>
          <w:t>15.12.1. Nguyễn Phi Nhâm</w:t>
        </w:r>
        <w:r>
          <w:rPr>
            <w:noProof/>
          </w:rPr>
          <w:tab/>
          <w:fldChar w:fldCharType="begin"/>
          <w:instrText xml:space="preserve"> PAGEREF _Toc227585966 \h </w:instrText>
          <w:fldChar w:fldCharType="separate"/>
          <w:t>91</w:t>
          <w:fldChar w:fldCharType="end"/>
        </w:r>
      </w:hyperlink>
    </w:p>
    <w:p w14:paraId="0B6403F6" w14:textId="075F5135" w:rsidR="005E0EE5" w:rsidRDefault="005E0EE5">
      <w:pPr>
        <w:pStyle w:val="TOC4"/>
        <w:tabs>
          <w:tab w:val="right" w:leader="dot" w:pos="9785"/>
        </w:tabs>
        <w:ind w:left="1200"/>
        <w:rPr>
          <w:noProof/>
          <w:kern w:val="2"/>
          <w:sz w:val="24"/>
          <w:szCs w:val="24"/>
          <w:lang w:eastAsia="en-US"/>
          <w14:ligatures w14:val="standardContextual"/>
        </w:rPr>
      </w:pPr>
      <w:hyperlink w:anchor="_Toc227585967" w:history="1">
        <w:r>
          <w:rPr>
            <w:rStyle w:val="Hyperlink"/>
            <w:noProof/>
          </w:rPr>
          <w:t>15.12.2. Nguyễn Phi Lâm</w:t>
        </w:r>
        <w:r>
          <w:rPr>
            <w:noProof/>
          </w:rPr>
          <w:tab/>
          <w:fldChar w:fldCharType="begin"/>
          <w:instrText xml:space="preserve"> PAGEREF _Toc227585967 \h </w:instrText>
          <w:fldChar w:fldCharType="separate"/>
          <w:t>92</w:t>
          <w:fldChar w:fldCharType="end"/>
        </w:r>
      </w:hyperlink>
    </w:p>
    <w:p w14:paraId="16F8A3E0" w14:textId="19B823B4" w:rsidR="005E0EE5" w:rsidRDefault="005E0EE5">
      <w:pPr>
        <w:pStyle w:val="TOC4"/>
        <w:tabs>
          <w:tab w:val="right" w:leader="dot" w:pos="9785"/>
        </w:tabs>
        <w:ind w:left="1200"/>
        <w:rPr>
          <w:noProof/>
          <w:kern w:val="2"/>
          <w:sz w:val="24"/>
          <w:szCs w:val="24"/>
          <w:lang w:eastAsia="en-US"/>
          <w14:ligatures w14:val="standardContextual"/>
        </w:rPr>
      </w:pPr>
      <w:hyperlink w:anchor="_Toc227585968" w:history="1">
        <w:r>
          <w:rPr>
            <w:rStyle w:val="Hyperlink"/>
            <w:noProof/>
          </w:rPr>
          <w:t>15.12.3. Nguyễn Phi Nhung</w:t>
        </w:r>
        <w:r>
          <w:rPr>
            <w:noProof/>
          </w:rPr>
          <w:tab/>
          <w:fldChar w:fldCharType="begin"/>
          <w:instrText xml:space="preserve"> PAGEREF _Toc227585968 \h </w:instrText>
          <w:fldChar w:fldCharType="separate"/>
          <w:t>93</w:t>
          <w:fldChar w:fldCharType="end"/>
        </w:r>
      </w:hyperlink>
    </w:p>
    <w:p w14:paraId="5BB381FE" w14:textId="1DE8BD8C" w:rsidR="005E0EE5" w:rsidRDefault="005E0EE5">
      <w:pPr>
        <w:pStyle w:val="TOC4"/>
        <w:tabs>
          <w:tab w:val="right" w:leader="dot" w:pos="9785"/>
        </w:tabs>
        <w:ind w:left="1200"/>
        <w:rPr>
          <w:noProof/>
          <w:kern w:val="2"/>
          <w:sz w:val="24"/>
          <w:szCs w:val="24"/>
          <w:lang w:eastAsia="en-US"/>
          <w14:ligatures w14:val="standardContextual"/>
        </w:rPr>
      </w:pPr>
      <w:hyperlink w:anchor="_Toc227585969" w:history="1">
        <w:r>
          <w:rPr>
            <w:rStyle w:val="Hyperlink"/>
            <w:noProof/>
          </w:rPr>
          <w:t>15.12.4. Nguyễn Phi Dư</w:t>
        </w:r>
        <w:r>
          <w:rPr>
            <w:noProof/>
          </w:rPr>
          <w:tab/>
          <w:fldChar w:fldCharType="begin"/>
          <w:instrText xml:space="preserve"> PAGEREF _Toc227585969 \h </w:instrText>
          <w:fldChar w:fldCharType="separate"/>
          <w:t>93</w:t>
          <w:fldChar w:fldCharType="end"/>
        </w:r>
      </w:hyperlink>
    </w:p>
    <w:p w14:paraId="108EE144" w14:textId="47C2D7AC" w:rsidR="005E0EE5" w:rsidRDefault="005E0EE5">
      <w:pPr>
        <w:pStyle w:val="TOC4"/>
        <w:tabs>
          <w:tab w:val="right" w:leader="dot" w:pos="9785"/>
        </w:tabs>
        <w:ind w:left="1200"/>
        <w:rPr>
          <w:noProof/>
          <w:kern w:val="2"/>
          <w:sz w:val="24"/>
          <w:szCs w:val="24"/>
          <w:lang w:eastAsia="en-US"/>
          <w14:ligatures w14:val="standardContextual"/>
        </w:rPr>
      </w:pPr>
      <w:hyperlink w:anchor="_Toc227585970" w:history="1">
        <w:r>
          <w:rPr>
            <w:rStyle w:val="Hyperlink"/>
            <w:noProof/>
          </w:rPr>
          <w:t>15.12.5.Nguyễn Phi Thiện</w:t>
        </w:r>
        <w:r>
          <w:rPr>
            <w:noProof/>
          </w:rPr>
          <w:tab/>
          <w:fldChar w:fldCharType="begin"/>
          <w:instrText xml:space="preserve"> PAGEREF _Toc227585970 \h </w:instrText>
          <w:fldChar w:fldCharType="separate"/>
          <w:t>94</w:t>
          <w:fldChar w:fldCharType="end"/>
        </w:r>
      </w:hyperlink>
    </w:p>
    <w:p w14:paraId="5464A812" w14:textId="5015541D" w:rsidR="005E0EE5" w:rsidRDefault="005E0EE5">
      <w:pPr>
        <w:pStyle w:val="TOC3"/>
        <w:tabs>
          <w:tab w:val="right" w:leader="dot" w:pos="9785"/>
        </w:tabs>
        <w:ind w:left="800"/>
        <w:rPr>
          <w:noProof/>
          <w:kern w:val="2"/>
          <w:sz w:val="24"/>
          <w:szCs w:val="24"/>
          <w:lang w:eastAsia="en-US"/>
          <w14:ligatures w14:val="standardContextual"/>
        </w:rPr>
      </w:pPr>
      <w:hyperlink w:anchor="_Toc227585971" w:history="1">
        <w:r>
          <w:rPr>
            <w:rStyle w:val="Hyperlink"/>
            <w:rFonts w:ascii="Times New Roman" w:hAnsi="Times New Roman"/>
            <w:noProof/>
          </w:rPr>
          <w:t>ĐỜI THỨ 16 ĐẠI TỘC, THỨ 13 CHI PHÁI ĐỆ NHỊ</w:t>
        </w:r>
        <w:r>
          <w:rPr>
            <w:noProof/>
          </w:rPr>
          <w:tab/>
          <w:fldChar w:fldCharType="begin"/>
          <w:instrText xml:space="preserve"> PAGEREF _Toc227585971 \h </w:instrText>
          <w:fldChar w:fldCharType="separate"/>
          <w:t>94</w:t>
          <w:fldChar w:fldCharType="end"/>
        </w:r>
      </w:hyperlink>
    </w:p>
    <w:p w14:paraId="3490A77C" w14:textId="4A58493C" w:rsidR="005E0EE5" w:rsidRDefault="005E0EE5">
      <w:pPr>
        <w:pStyle w:val="TOC4"/>
        <w:tabs>
          <w:tab w:val="right" w:leader="dot" w:pos="9785"/>
        </w:tabs>
        <w:ind w:left="1200"/>
        <w:rPr>
          <w:noProof/>
          <w:kern w:val="2"/>
          <w:sz w:val="24"/>
          <w:szCs w:val="24"/>
          <w:lang w:eastAsia="en-US"/>
          <w14:ligatures w14:val="standardContextual"/>
        </w:rPr>
      </w:pPr>
      <w:hyperlink w:anchor="_Toc227585972" w:history="1">
        <w:r>
          <w:rPr>
            <w:rStyle w:val="Hyperlink"/>
            <w:noProof/>
          </w:rPr>
          <w:t>16.13.1.Nguyễn Phi Bỉnh</w:t>
        </w:r>
        <w:r>
          <w:rPr>
            <w:noProof/>
          </w:rPr>
          <w:tab/>
          <w:fldChar w:fldCharType="begin"/>
          <w:instrText xml:space="preserve"> PAGEREF _Toc227585972 \h </w:instrText>
          <w:fldChar w:fldCharType="separate"/>
          <w:t>94</w:t>
          <w:fldChar w:fldCharType="end"/>
        </w:r>
      </w:hyperlink>
    </w:p>
    <w:p w14:paraId="2C761DEF" w14:textId="35AA5A13" w:rsidR="005E0EE5" w:rsidRDefault="005E0EE5">
      <w:pPr>
        <w:pStyle w:val="TOC4"/>
        <w:tabs>
          <w:tab w:val="right" w:leader="dot" w:pos="9785"/>
        </w:tabs>
        <w:ind w:left="1200"/>
        <w:rPr>
          <w:noProof/>
          <w:kern w:val="2"/>
          <w:sz w:val="24"/>
          <w:szCs w:val="24"/>
          <w:lang w:eastAsia="en-US"/>
          <w14:ligatures w14:val="standardContextual"/>
        </w:rPr>
      </w:pPr>
      <w:hyperlink w:anchor="_Toc227585973" w:history="1">
        <w:r>
          <w:rPr>
            <w:rStyle w:val="Hyperlink"/>
            <w:noProof/>
          </w:rPr>
          <w:t>16.13.2. Nguyễn Phi Hà</w:t>
        </w:r>
        <w:r>
          <w:rPr>
            <w:noProof/>
          </w:rPr>
          <w:tab/>
          <w:fldChar w:fldCharType="begin"/>
          <w:instrText xml:space="preserve"> PAGEREF _Toc227585973 \h </w:instrText>
          <w:fldChar w:fldCharType="separate"/>
          <w:t>95</w:t>
          <w:fldChar w:fldCharType="end"/>
        </w:r>
      </w:hyperlink>
    </w:p>
    <w:p w14:paraId="4A672427" w14:textId="519E1D25" w:rsidR="005E0EE5" w:rsidRDefault="005E0EE5">
      <w:pPr>
        <w:pStyle w:val="TOC4"/>
        <w:tabs>
          <w:tab w:val="right" w:leader="dot" w:pos="9785"/>
        </w:tabs>
        <w:ind w:left="1200"/>
        <w:rPr>
          <w:noProof/>
          <w:kern w:val="2"/>
          <w:sz w:val="24"/>
          <w:szCs w:val="24"/>
          <w:lang w:eastAsia="en-US"/>
          <w14:ligatures w14:val="standardContextual"/>
        </w:rPr>
      </w:pPr>
      <w:hyperlink w:anchor="_Toc227585974" w:history="1">
        <w:r>
          <w:rPr>
            <w:rStyle w:val="Hyperlink"/>
            <w:noProof/>
          </w:rPr>
          <w:t>16.13.3. Nguyễn Phi Vinh</w:t>
        </w:r>
        <w:r>
          <w:rPr>
            <w:noProof/>
          </w:rPr>
          <w:tab/>
          <w:fldChar w:fldCharType="begin"/>
          <w:instrText xml:space="preserve"> PAGEREF _Toc227585974 \h </w:instrText>
          <w:fldChar w:fldCharType="separate"/>
          <w:t>95</w:t>
          <w:fldChar w:fldCharType="end"/>
        </w:r>
      </w:hyperlink>
    </w:p>
    <w:p w14:paraId="71E2CD33" w14:textId="1D9765BF" w:rsidR="005E0EE5" w:rsidRDefault="005E0EE5">
      <w:pPr>
        <w:pStyle w:val="TOC4"/>
        <w:tabs>
          <w:tab w:val="right" w:leader="dot" w:pos="9785"/>
        </w:tabs>
        <w:ind w:left="1200"/>
        <w:rPr>
          <w:noProof/>
          <w:kern w:val="2"/>
          <w:sz w:val="24"/>
          <w:szCs w:val="24"/>
          <w:lang w:eastAsia="en-US"/>
          <w14:ligatures w14:val="standardContextual"/>
        </w:rPr>
      </w:pPr>
      <w:hyperlink w:anchor="_Toc227585975" w:history="1">
        <w:r>
          <w:rPr>
            <w:rStyle w:val="Hyperlink"/>
            <w:noProof/>
          </w:rPr>
          <w:t>16.13.4. Nguyễn Phi Xin</w:t>
        </w:r>
        <w:r>
          <w:rPr>
            <w:noProof/>
          </w:rPr>
          <w:tab/>
          <w:fldChar w:fldCharType="begin"/>
          <w:instrText xml:space="preserve"> PAGEREF _Toc227585975 \h </w:instrText>
          <w:fldChar w:fldCharType="separate"/>
          <w:t>96</w:t>
          <w:fldChar w:fldCharType="end"/>
        </w:r>
      </w:hyperlink>
    </w:p>
    <w:p w14:paraId="24E6FFFC" w14:textId="7AD9E3C7" w:rsidR="005E0EE5" w:rsidRDefault="005E0EE5">
      <w:pPr>
        <w:pStyle w:val="TOC4"/>
        <w:tabs>
          <w:tab w:val="right" w:leader="dot" w:pos="9785"/>
        </w:tabs>
        <w:ind w:left="1200"/>
        <w:rPr>
          <w:noProof/>
          <w:kern w:val="2"/>
          <w:sz w:val="24"/>
          <w:szCs w:val="24"/>
          <w:lang w:eastAsia="en-US"/>
          <w14:ligatures w14:val="standardContextual"/>
        </w:rPr>
      </w:pPr>
      <w:hyperlink w:anchor="_Toc227585976" w:history="1">
        <w:r>
          <w:rPr>
            <w:rStyle w:val="Hyperlink"/>
            <w:noProof/>
          </w:rPr>
          <w:t>16.13.5. Nguyễn Phi Quế</w:t>
        </w:r>
        <w:r>
          <w:rPr>
            <w:noProof/>
          </w:rPr>
          <w:tab/>
          <w:fldChar w:fldCharType="begin"/>
          <w:instrText xml:space="preserve"> PAGEREF _Toc227585976 \h </w:instrText>
          <w:fldChar w:fldCharType="separate"/>
          <w:t>96</w:t>
          <w:fldChar w:fldCharType="end"/>
        </w:r>
      </w:hyperlink>
    </w:p>
    <w:p w14:paraId="4CF73419" w14:textId="02312E26" w:rsidR="005E0EE5" w:rsidRDefault="005E0EE5">
      <w:pPr>
        <w:pStyle w:val="TOC3"/>
        <w:tabs>
          <w:tab w:val="right" w:leader="dot" w:pos="9785"/>
        </w:tabs>
        <w:ind w:left="800"/>
        <w:rPr>
          <w:noProof/>
          <w:kern w:val="2"/>
          <w:sz w:val="24"/>
          <w:szCs w:val="24"/>
          <w:lang w:eastAsia="en-US"/>
          <w14:ligatures w14:val="standardContextual"/>
        </w:rPr>
      </w:pPr>
      <w:hyperlink w:anchor="_Toc227585977" w:history="1">
        <w:r>
          <w:rPr>
            <w:rStyle w:val="Hyperlink"/>
            <w:rFonts w:ascii="Times New Roman" w:hAnsi="Times New Roman"/>
            <w:noProof/>
          </w:rPr>
          <w:t>ĐỜI THỨ 17 ĐẠI TỘC, THỨ 14 CHI PHÁI ĐỆ NHỊ</w:t>
        </w:r>
        <w:r>
          <w:rPr>
            <w:noProof/>
          </w:rPr>
          <w:tab/>
          <w:fldChar w:fldCharType="begin"/>
          <w:instrText xml:space="preserve"> PAGEREF _Toc227585977 \h </w:instrText>
          <w:fldChar w:fldCharType="separate"/>
          <w:t>97</w:t>
          <w:fldChar w:fldCharType="end"/>
        </w:r>
      </w:hyperlink>
    </w:p>
    <w:p w14:paraId="42967CD9" w14:textId="0474550D" w:rsidR="005E0EE5" w:rsidRDefault="005E0EE5">
      <w:pPr>
        <w:pStyle w:val="TOC4"/>
        <w:tabs>
          <w:tab w:val="right" w:leader="dot" w:pos="9785"/>
        </w:tabs>
        <w:ind w:left="1200"/>
        <w:rPr>
          <w:noProof/>
          <w:kern w:val="2"/>
          <w:sz w:val="24"/>
          <w:szCs w:val="24"/>
          <w:lang w:eastAsia="en-US"/>
          <w14:ligatures w14:val="standardContextual"/>
        </w:rPr>
      </w:pPr>
      <w:hyperlink w:anchor="_Toc227585978" w:history="1">
        <w:r>
          <w:rPr>
            <w:rStyle w:val="Hyperlink"/>
            <w:noProof/>
          </w:rPr>
          <w:t>17.14.1.Nguyễn Phi Thìn</w:t>
        </w:r>
        <w:r>
          <w:rPr>
            <w:noProof/>
          </w:rPr>
          <w:tab/>
          <w:fldChar w:fldCharType="begin"/>
          <w:instrText xml:space="preserve"> PAGEREF _Toc227585978 \h </w:instrText>
          <w:fldChar w:fldCharType="separate"/>
          <w:t>97</w:t>
          <w:fldChar w:fldCharType="end"/>
        </w:r>
      </w:hyperlink>
    </w:p>
    <w:p w14:paraId="22405B8A" w14:textId="698FBC48" w:rsidR="005E0EE5" w:rsidRDefault="005E0EE5">
      <w:pPr>
        <w:pStyle w:val="TOC4"/>
        <w:tabs>
          <w:tab w:val="right" w:leader="dot" w:pos="9785"/>
        </w:tabs>
        <w:ind w:left="1200"/>
        <w:rPr>
          <w:noProof/>
          <w:kern w:val="2"/>
          <w:sz w:val="24"/>
          <w:szCs w:val="24"/>
          <w:lang w:eastAsia="en-US"/>
          <w14:ligatures w14:val="standardContextual"/>
        </w:rPr>
      </w:pPr>
      <w:hyperlink w:anchor="_Toc227585979" w:history="1">
        <w:r>
          <w:rPr>
            <w:rStyle w:val="Hyperlink"/>
            <w:noProof/>
          </w:rPr>
          <w:t>17.14.2. Nguyễn Phi Minh</w:t>
        </w:r>
        <w:r>
          <w:rPr>
            <w:noProof/>
          </w:rPr>
          <w:tab/>
          <w:fldChar w:fldCharType="begin"/>
          <w:instrText xml:space="preserve"> PAGEREF _Toc227585979 \h </w:instrText>
          <w:fldChar w:fldCharType="separate"/>
          <w:t>97</w:t>
          <w:fldChar w:fldCharType="end"/>
        </w:r>
      </w:hyperlink>
    </w:p>
    <w:p w14:paraId="1A047448" w14:textId="3DD79F4D" w:rsidR="005E0EE5" w:rsidRDefault="005E0EE5">
      <w:pPr>
        <w:pStyle w:val="TOC4"/>
        <w:tabs>
          <w:tab w:val="right" w:leader="dot" w:pos="9785"/>
        </w:tabs>
        <w:ind w:left="1200"/>
        <w:rPr>
          <w:noProof/>
          <w:kern w:val="2"/>
          <w:sz w:val="24"/>
          <w:szCs w:val="24"/>
          <w:lang w:eastAsia="en-US"/>
          <w14:ligatures w14:val="standardContextual"/>
        </w:rPr>
      </w:pPr>
      <w:hyperlink w:anchor="_Toc227585980" w:history="1">
        <w:r>
          <w:rPr>
            <w:rStyle w:val="Hyperlink"/>
            <w:noProof/>
          </w:rPr>
          <w:t>17.14.3.Nguyễn Phi Thao</w:t>
        </w:r>
        <w:r>
          <w:rPr>
            <w:noProof/>
          </w:rPr>
          <w:tab/>
          <w:fldChar w:fldCharType="begin"/>
          <w:instrText xml:space="preserve"> PAGEREF _Toc227585980 \h </w:instrText>
          <w:fldChar w:fldCharType="separate"/>
          <w:t>98</w:t>
          <w:fldChar w:fldCharType="end"/>
        </w:r>
      </w:hyperlink>
    </w:p>
    <w:p w14:paraId="37EDBC02" w14:textId="723D81A9" w:rsidR="005E0EE5" w:rsidRDefault="005E0EE5">
      <w:pPr>
        <w:pStyle w:val="TOC4"/>
        <w:tabs>
          <w:tab w:val="right" w:leader="dot" w:pos="9785"/>
        </w:tabs>
        <w:ind w:left="1200"/>
        <w:rPr>
          <w:noProof/>
          <w:kern w:val="2"/>
          <w:sz w:val="24"/>
          <w:szCs w:val="24"/>
          <w:lang w:eastAsia="en-US"/>
          <w14:ligatures w14:val="standardContextual"/>
        </w:rPr>
      </w:pPr>
      <w:hyperlink w:anchor="_Toc227585981" w:history="1">
        <w:r>
          <w:rPr>
            <w:rStyle w:val="Hyperlink"/>
            <w:noProof/>
          </w:rPr>
          <w:t>17.14.4.Nguyễn Phi Dụng</w:t>
        </w:r>
        <w:r>
          <w:rPr>
            <w:noProof/>
          </w:rPr>
          <w:tab/>
          <w:fldChar w:fldCharType="begin"/>
          <w:instrText xml:space="preserve"> PAGEREF _Toc227585981 \h </w:instrText>
          <w:fldChar w:fldCharType="separate"/>
          <w:t>98</w:t>
          <w:fldChar w:fldCharType="end"/>
        </w:r>
      </w:hyperlink>
    </w:p>
    <w:p w14:paraId="36526800" w14:textId="0222ACBF" w:rsidR="005E0EE5" w:rsidRDefault="005E0EE5">
      <w:pPr>
        <w:pStyle w:val="TOC4"/>
        <w:tabs>
          <w:tab w:val="right" w:leader="dot" w:pos="9785"/>
        </w:tabs>
        <w:ind w:left="1200"/>
        <w:rPr>
          <w:noProof/>
          <w:kern w:val="2"/>
          <w:sz w:val="24"/>
          <w:szCs w:val="24"/>
          <w:lang w:eastAsia="en-US"/>
          <w14:ligatures w14:val="standardContextual"/>
        </w:rPr>
      </w:pPr>
      <w:hyperlink w:anchor="_Toc227585982" w:history="1">
        <w:r>
          <w:rPr>
            <w:rStyle w:val="Hyperlink"/>
            <w:noProof/>
          </w:rPr>
          <w:t>17.14.5.Nguyễn Phi Nghĩa</w:t>
        </w:r>
        <w:r>
          <w:rPr>
            <w:noProof/>
          </w:rPr>
          <w:tab/>
          <w:fldChar w:fldCharType="begin"/>
          <w:instrText xml:space="preserve"> PAGEREF _Toc227585982 \h </w:instrText>
          <w:fldChar w:fldCharType="separate"/>
          <w:t>98</w:t>
          <w:fldChar w:fldCharType="end"/>
        </w:r>
      </w:hyperlink>
    </w:p>
    <w:p w14:paraId="126CA896" w14:textId="35B1648A" w:rsidR="005E0EE5" w:rsidRDefault="005E0EE5">
      <w:pPr>
        <w:pStyle w:val="TOC4"/>
        <w:tabs>
          <w:tab w:val="right" w:leader="dot" w:pos="9785"/>
        </w:tabs>
        <w:ind w:left="1200"/>
        <w:rPr>
          <w:noProof/>
          <w:kern w:val="2"/>
          <w:sz w:val="24"/>
          <w:szCs w:val="24"/>
          <w:lang w:eastAsia="en-US"/>
          <w14:ligatures w14:val="standardContextual"/>
        </w:rPr>
      </w:pPr>
      <w:hyperlink w:anchor="_Toc227585983" w:history="1">
        <w:r>
          <w:rPr>
            <w:rStyle w:val="Hyperlink"/>
            <w:noProof/>
          </w:rPr>
          <w:t>17.14.6.Nguyễn Phi Quân</w:t>
        </w:r>
        <w:r>
          <w:rPr>
            <w:noProof/>
          </w:rPr>
          <w:tab/>
          <w:fldChar w:fldCharType="begin"/>
          <w:instrText xml:space="preserve"> PAGEREF _Toc227585983 \h </w:instrText>
          <w:fldChar w:fldCharType="separate"/>
          <w:t>98</w:t>
          <w:fldChar w:fldCharType="end"/>
        </w:r>
      </w:hyperlink>
    </w:p>
    <w:p w14:paraId="6D8C3B23" w14:textId="281B7C6F" w:rsidR="005E0EE5" w:rsidRDefault="005E0EE5">
      <w:pPr>
        <w:pStyle w:val="TOC4"/>
        <w:tabs>
          <w:tab w:val="right" w:leader="dot" w:pos="9785"/>
        </w:tabs>
        <w:ind w:left="1200"/>
        <w:rPr>
          <w:noProof/>
          <w:kern w:val="2"/>
          <w:sz w:val="24"/>
          <w:szCs w:val="24"/>
          <w:lang w:eastAsia="en-US"/>
          <w14:ligatures w14:val="standardContextual"/>
        </w:rPr>
      </w:pPr>
      <w:hyperlink w:anchor="_Toc227585984" w:history="1">
        <w:r>
          <w:rPr>
            <w:rStyle w:val="Hyperlink"/>
            <w:noProof/>
          </w:rPr>
          <w:t>17.14.7.Nguyễn Phi Tuấn</w:t>
        </w:r>
        <w:r>
          <w:rPr>
            <w:noProof/>
          </w:rPr>
          <w:tab/>
          <w:fldChar w:fldCharType="begin"/>
          <w:instrText xml:space="preserve"> PAGEREF _Toc227585984 \h </w:instrText>
          <w:fldChar w:fldCharType="separate"/>
          <w:t>98</w:t>
          <w:fldChar w:fldCharType="end"/>
        </w:r>
      </w:hyperlink>
    </w:p>
    <w:p w14:paraId="37C593D8" w14:textId="1EFB9FD5" w:rsidR="005E0EE5" w:rsidRDefault="005E0EE5">
      <w:pPr>
        <w:pStyle w:val="TOC4"/>
        <w:tabs>
          <w:tab w:val="right" w:leader="dot" w:pos="9785"/>
        </w:tabs>
        <w:ind w:left="1200"/>
        <w:rPr>
          <w:noProof/>
          <w:kern w:val="2"/>
          <w:sz w:val="24"/>
          <w:szCs w:val="24"/>
          <w:lang w:eastAsia="en-US"/>
          <w14:ligatures w14:val="standardContextual"/>
        </w:rPr>
      </w:pPr>
      <w:hyperlink w:anchor="_Toc227585985" w:history="1">
        <w:r>
          <w:rPr>
            <w:rStyle w:val="Hyperlink"/>
            <w:noProof/>
          </w:rPr>
          <w:t>17.14.8.Nguyễn Phi Lĩnh</w:t>
        </w:r>
        <w:r>
          <w:rPr>
            <w:noProof/>
          </w:rPr>
          <w:tab/>
          <w:fldChar w:fldCharType="begin"/>
          <w:instrText xml:space="preserve"> PAGEREF _Toc227585985 \h </w:instrText>
          <w:fldChar w:fldCharType="separate"/>
          <w:t>98</w:t>
          <w:fldChar w:fldCharType="end"/>
        </w:r>
      </w:hyperlink>
    </w:p>
    <w:p w14:paraId="31C58F20" w14:textId="54B28A3E" w:rsidR="005E0EE5" w:rsidRDefault="005E0EE5">
      <w:pPr>
        <w:pStyle w:val="TOC4"/>
        <w:tabs>
          <w:tab w:val="right" w:leader="dot" w:pos="9785"/>
        </w:tabs>
        <w:ind w:left="1200"/>
        <w:rPr>
          <w:noProof/>
          <w:kern w:val="2"/>
          <w:sz w:val="24"/>
          <w:szCs w:val="24"/>
          <w:lang w:eastAsia="en-US"/>
          <w14:ligatures w14:val="standardContextual"/>
        </w:rPr>
      </w:pPr>
      <w:hyperlink w:anchor="_Toc227585986" w:history="1">
        <w:r>
          <w:rPr>
            <w:rStyle w:val="Hyperlink"/>
            <w:noProof/>
          </w:rPr>
          <w:t>17.14.9.Nguyễn Phi Loan</w:t>
        </w:r>
        <w:r>
          <w:rPr>
            <w:noProof/>
          </w:rPr>
          <w:tab/>
          <w:fldChar w:fldCharType="begin"/>
          <w:instrText xml:space="preserve"> PAGEREF _Toc227585986 \h </w:instrText>
          <w:fldChar w:fldCharType="separate"/>
          <w:t>98</w:t>
          <w:fldChar w:fldCharType="end"/>
        </w:r>
      </w:hyperlink>
    </w:p>
    <w:p w14:paraId="0310874F" w14:textId="05BB7F5A" w:rsidR="005E0EE5" w:rsidRDefault="005E0EE5">
      <w:pPr>
        <w:pStyle w:val="TOC4"/>
        <w:tabs>
          <w:tab w:val="right" w:leader="dot" w:pos="9785"/>
        </w:tabs>
        <w:ind w:left="1200"/>
        <w:rPr>
          <w:noProof/>
          <w:kern w:val="2"/>
          <w:sz w:val="24"/>
          <w:szCs w:val="24"/>
          <w:lang w:eastAsia="en-US"/>
          <w14:ligatures w14:val="standardContextual"/>
        </w:rPr>
      </w:pPr>
      <w:hyperlink w:anchor="_Toc227585987" w:history="1">
        <w:r>
          <w:rPr>
            <w:rStyle w:val="Hyperlink"/>
            <w:noProof/>
          </w:rPr>
          <w:t>17.14.10. Nguyễn Phi Thanh</w:t>
        </w:r>
        <w:r>
          <w:rPr>
            <w:noProof/>
          </w:rPr>
          <w:tab/>
          <w:fldChar w:fldCharType="begin"/>
          <w:instrText xml:space="preserve"> PAGEREF _Toc227585987 \h </w:instrText>
          <w:fldChar w:fldCharType="separate"/>
          <w:t>98</w:t>
          <w:fldChar w:fldCharType="end"/>
        </w:r>
      </w:hyperlink>
    </w:p>
    <w:p w14:paraId="2C239C85" w14:textId="04D8CED9" w:rsidR="005E0EE5" w:rsidRDefault="005E0EE5">
      <w:pPr>
        <w:pStyle w:val="TOC3"/>
        <w:tabs>
          <w:tab w:val="right" w:leader="dot" w:pos="9785"/>
        </w:tabs>
        <w:ind w:left="800"/>
        <w:rPr>
          <w:noProof/>
          <w:kern w:val="2"/>
          <w:sz w:val="24"/>
          <w:szCs w:val="24"/>
          <w:lang w:eastAsia="en-US"/>
          <w14:ligatures w14:val="standardContextual"/>
        </w:rPr>
      </w:pPr>
      <w:hyperlink w:anchor="_Toc227585988" w:history="1">
        <w:r>
          <w:rPr>
            <w:rStyle w:val="Hyperlink"/>
            <w:rFonts w:ascii="Times New Roman" w:hAnsi="Times New Roman"/>
            <w:noProof/>
          </w:rPr>
          <w:t>ĐỜI THỨ 18 ĐẠI TỘCTHỨ 15 CHI PHÁI ĐỆ NHỊ</w:t>
        </w:r>
        <w:r>
          <w:rPr>
            <w:noProof/>
          </w:rPr>
          <w:tab/>
          <w:fldChar w:fldCharType="begin"/>
          <w:instrText xml:space="preserve"> PAGEREF _Toc227585988 \h </w:instrText>
          <w:fldChar w:fldCharType="separate"/>
          <w:t>99</w:t>
          <w:fldChar w:fldCharType="end"/>
        </w:r>
      </w:hyperlink>
    </w:p>
    <w:p w14:paraId="6D386458" w14:textId="43EE9E4C" w:rsidR="005E0EE5" w:rsidRDefault="005E0EE5">
      <w:pPr>
        <w:pStyle w:val="TOC4"/>
        <w:tabs>
          <w:tab w:val="right" w:leader="dot" w:pos="9785"/>
        </w:tabs>
        <w:ind w:left="1200"/>
        <w:rPr>
          <w:noProof/>
          <w:kern w:val="2"/>
          <w:sz w:val="24"/>
          <w:szCs w:val="24"/>
          <w:lang w:eastAsia="en-US"/>
          <w14:ligatures w14:val="standardContextual"/>
        </w:rPr>
      </w:pPr>
      <w:hyperlink w:anchor="_Toc227585989" w:history="1">
        <w:r>
          <w:rPr>
            <w:rStyle w:val="Hyperlink"/>
            <w:noProof/>
          </w:rPr>
          <w:t>18.15.1. Nguyễn Phi Sơn</w:t>
        </w:r>
        <w:r>
          <w:rPr>
            <w:noProof/>
          </w:rPr>
          <w:tab/>
          <w:fldChar w:fldCharType="begin"/>
          <w:instrText xml:space="preserve"> PAGEREF _Toc227585989 \h </w:instrText>
          <w:fldChar w:fldCharType="separate"/>
          <w:t>99</w:t>
          <w:fldChar w:fldCharType="end"/>
        </w:r>
      </w:hyperlink>
    </w:p>
    <w:p w14:paraId="276E867F" w14:textId="70F9ED6D" w:rsidR="005E0EE5" w:rsidRDefault="005E0EE5">
      <w:pPr>
        <w:pStyle w:val="TOC4"/>
        <w:tabs>
          <w:tab w:val="right" w:leader="dot" w:pos="9785"/>
        </w:tabs>
        <w:ind w:left="1200"/>
        <w:rPr>
          <w:noProof/>
          <w:kern w:val="2"/>
          <w:sz w:val="24"/>
          <w:szCs w:val="24"/>
          <w:lang w:eastAsia="en-US"/>
          <w14:ligatures w14:val="standardContextual"/>
        </w:rPr>
      </w:pPr>
      <w:hyperlink w:anchor="_Toc227585990" w:history="1">
        <w:r>
          <w:rPr>
            <w:rStyle w:val="Hyperlink"/>
            <w:noProof/>
          </w:rPr>
          <w:t>18.15.2. Nguyễn Phi Bằng</w:t>
        </w:r>
        <w:r>
          <w:rPr>
            <w:noProof/>
          </w:rPr>
          <w:tab/>
          <w:fldChar w:fldCharType="begin"/>
          <w:instrText xml:space="preserve"> PAGEREF _Toc227585990 \h </w:instrText>
          <w:fldChar w:fldCharType="separate"/>
          <w:t>99</w:t>
          <w:fldChar w:fldCharType="end"/>
        </w:r>
      </w:hyperlink>
    </w:p>
    <w:p w14:paraId="562A79CC" w14:textId="59E20903" w:rsidR="005E0EE5" w:rsidRDefault="005E0EE5">
      <w:pPr>
        <w:pStyle w:val="TOC4"/>
        <w:tabs>
          <w:tab w:val="right" w:leader="dot" w:pos="9785"/>
        </w:tabs>
        <w:ind w:left="1200"/>
        <w:rPr>
          <w:noProof/>
          <w:kern w:val="2"/>
          <w:sz w:val="24"/>
          <w:szCs w:val="24"/>
          <w:lang w:eastAsia="en-US"/>
          <w14:ligatures w14:val="standardContextual"/>
        </w:rPr>
      </w:pPr>
      <w:hyperlink w:anchor="_Toc227585991" w:history="1">
        <w:r>
          <w:rPr>
            <w:rStyle w:val="Hyperlink"/>
            <w:noProof/>
          </w:rPr>
          <w:t>18.15.3. Nguyễn Phi Long</w:t>
        </w:r>
        <w:r>
          <w:rPr>
            <w:noProof/>
          </w:rPr>
          <w:tab/>
          <w:fldChar w:fldCharType="begin"/>
          <w:instrText xml:space="preserve"> PAGEREF _Toc227585991 \h </w:instrText>
          <w:fldChar w:fldCharType="separate"/>
          <w:t>99</w:t>
          <w:fldChar w:fldCharType="end"/>
        </w:r>
      </w:hyperlink>
    </w:p>
    <w:p w14:paraId="368F61C6" w14:textId="1525A9B6" w:rsidR="005E0EE5" w:rsidRDefault="005E0EE5">
      <w:pPr>
        <w:pStyle w:val="TOC4"/>
        <w:tabs>
          <w:tab w:val="right" w:leader="dot" w:pos="9785"/>
        </w:tabs>
        <w:ind w:left="1200"/>
        <w:rPr>
          <w:noProof/>
          <w:kern w:val="2"/>
          <w:sz w:val="24"/>
          <w:szCs w:val="24"/>
          <w:lang w:eastAsia="en-US"/>
          <w14:ligatures w14:val="standardContextual"/>
        </w:rPr>
      </w:pPr>
      <w:hyperlink w:anchor="_Toc227585992" w:history="1">
        <w:r>
          <w:rPr>
            <w:rStyle w:val="Hyperlink"/>
            <w:noProof/>
          </w:rPr>
          <w:t>18.15.4.Nguyễn Phi Bình</w:t>
        </w:r>
        <w:r>
          <w:rPr>
            <w:noProof/>
          </w:rPr>
          <w:tab/>
          <w:fldChar w:fldCharType="begin"/>
          <w:instrText xml:space="preserve"> PAGEREF _Toc227585992 \h </w:instrText>
          <w:fldChar w:fldCharType="separate"/>
          <w:t>99</w:t>
          <w:fldChar w:fldCharType="end"/>
        </w:r>
      </w:hyperlink>
    </w:p>
    <w:p w14:paraId="35A6BA87" w14:textId="664C2685" w:rsidR="005E0EE5" w:rsidRDefault="005E0EE5">
      <w:pPr>
        <w:pStyle w:val="TOC4"/>
        <w:tabs>
          <w:tab w:val="right" w:leader="dot" w:pos="9785"/>
        </w:tabs>
        <w:ind w:left="1200"/>
        <w:rPr>
          <w:noProof/>
          <w:kern w:val="2"/>
          <w:sz w:val="24"/>
          <w:szCs w:val="24"/>
          <w:lang w:eastAsia="en-US"/>
          <w14:ligatures w14:val="standardContextual"/>
        </w:rPr>
      </w:pPr>
      <w:hyperlink w:anchor="_Toc227585993" w:history="1">
        <w:r>
          <w:rPr>
            <w:rStyle w:val="Hyperlink"/>
            <w:noProof/>
          </w:rPr>
          <w:t>18.15.5.Nguyễn  Phi An</w:t>
        </w:r>
        <w:r>
          <w:rPr>
            <w:noProof/>
          </w:rPr>
          <w:tab/>
          <w:fldChar w:fldCharType="begin"/>
          <w:instrText xml:space="preserve"> PAGEREF _Toc227585993 \h </w:instrText>
          <w:fldChar w:fldCharType="separate"/>
          <w:t>99</w:t>
          <w:fldChar w:fldCharType="end"/>
        </w:r>
      </w:hyperlink>
    </w:p>
    <w:p w14:paraId="584E9F77" w14:textId="3963589B" w:rsidR="005E0EE5" w:rsidRDefault="005E0EE5">
      <w:pPr>
        <w:pStyle w:val="TOC4"/>
        <w:tabs>
          <w:tab w:val="right" w:leader="dot" w:pos="9785"/>
        </w:tabs>
        <w:ind w:left="1200"/>
        <w:rPr>
          <w:noProof/>
          <w:kern w:val="2"/>
          <w:sz w:val="24"/>
          <w:szCs w:val="24"/>
          <w:lang w:eastAsia="en-US"/>
          <w14:ligatures w14:val="standardContextual"/>
        </w:rPr>
      </w:pPr>
      <w:hyperlink w:anchor="_Toc227585994" w:history="1">
        <w:r>
          <w:rPr>
            <w:rStyle w:val="Hyperlink"/>
            <w:noProof/>
          </w:rPr>
          <w:t>18.15.6.Nguyễn  Phi Toàn</w:t>
        </w:r>
        <w:r>
          <w:rPr>
            <w:noProof/>
          </w:rPr>
          <w:tab/>
          <w:fldChar w:fldCharType="begin"/>
          <w:instrText xml:space="preserve"> PAGEREF _Toc227585994 \h </w:instrText>
          <w:fldChar w:fldCharType="separate"/>
          <w:t>100</w:t>
          <w:fldChar w:fldCharType="end"/>
        </w:r>
      </w:hyperlink>
    </w:p>
    <w:p w14:paraId="5B486A93" w14:textId="6165BC3E" w:rsidR="005E0EE5" w:rsidRDefault="005E0EE5">
      <w:pPr>
        <w:pStyle w:val="TOC4"/>
        <w:tabs>
          <w:tab w:val="right" w:leader="dot" w:pos="9785"/>
        </w:tabs>
        <w:ind w:left="1200"/>
        <w:rPr>
          <w:noProof/>
          <w:kern w:val="2"/>
          <w:sz w:val="24"/>
          <w:szCs w:val="24"/>
          <w:lang w:eastAsia="en-US"/>
          <w14:ligatures w14:val="standardContextual"/>
        </w:rPr>
      </w:pPr>
      <w:hyperlink w:anchor="_Toc227585995" w:history="1">
        <w:r>
          <w:rPr>
            <w:rStyle w:val="Hyperlink"/>
            <w:noProof/>
          </w:rPr>
          <w:t>18.15.7.Nguyễn  Phi Quý</w:t>
        </w:r>
        <w:r>
          <w:rPr>
            <w:noProof/>
          </w:rPr>
          <w:tab/>
          <w:fldChar w:fldCharType="begin"/>
          <w:instrText xml:space="preserve"> PAGEREF _Toc227585995 \h </w:instrText>
          <w:fldChar w:fldCharType="separate"/>
          <w:t>100</w:t>
          <w:fldChar w:fldCharType="end"/>
        </w:r>
      </w:hyperlink>
    </w:p>
    <w:p w14:paraId="042D7B26" w14:textId="15E7FD6A" w:rsidR="005E0EE5" w:rsidRDefault="005E0EE5">
      <w:pPr>
        <w:pStyle w:val="TOC4"/>
        <w:tabs>
          <w:tab w:val="right" w:leader="dot" w:pos="9785"/>
        </w:tabs>
        <w:ind w:left="1200"/>
        <w:rPr>
          <w:noProof/>
          <w:kern w:val="2"/>
          <w:sz w:val="24"/>
          <w:szCs w:val="24"/>
          <w:lang w:eastAsia="en-US"/>
          <w14:ligatures w14:val="standardContextual"/>
        </w:rPr>
      </w:pPr>
      <w:hyperlink w:anchor="_Toc227585996" w:history="1">
        <w:r>
          <w:rPr>
            <w:rStyle w:val="Hyperlink"/>
            <w:noProof/>
          </w:rPr>
          <w:t>18.15.8. Nguyễn  Phi Tài</w:t>
        </w:r>
        <w:r>
          <w:rPr>
            <w:noProof/>
          </w:rPr>
          <w:tab/>
          <w:fldChar w:fldCharType="begin"/>
          <w:instrText xml:space="preserve"> PAGEREF _Toc227585996 \h </w:instrText>
          <w:fldChar w:fldCharType="separate"/>
          <w:t>100</w:t>
          <w:fldChar w:fldCharType="end"/>
        </w:r>
      </w:hyperlink>
    </w:p>
    <w:p w14:paraId="5FDA09F0" w14:textId="7092A4D8" w:rsidR="005E0EE5" w:rsidRDefault="005E0EE5">
      <w:pPr>
        <w:pStyle w:val="TOC4"/>
        <w:tabs>
          <w:tab w:val="right" w:leader="dot" w:pos="9785"/>
        </w:tabs>
        <w:ind w:left="1200"/>
        <w:rPr>
          <w:noProof/>
          <w:kern w:val="2"/>
          <w:sz w:val="24"/>
          <w:szCs w:val="24"/>
          <w:lang w:eastAsia="en-US"/>
          <w14:ligatures w14:val="standardContextual"/>
        </w:rPr>
      </w:pPr>
      <w:hyperlink w:anchor="_Toc227585997" w:history="1">
        <w:r>
          <w:rPr>
            <w:rStyle w:val="Hyperlink"/>
            <w:noProof/>
          </w:rPr>
          <w:t>18.15.9.Nguyễn Phi Chiến</w:t>
        </w:r>
        <w:r>
          <w:rPr>
            <w:noProof/>
          </w:rPr>
          <w:tab/>
          <w:fldChar w:fldCharType="begin"/>
          <w:instrText xml:space="preserve"> PAGEREF _Toc227585997 \h </w:instrText>
          <w:fldChar w:fldCharType="separate"/>
          <w:t>100</w:t>
          <w:fldChar w:fldCharType="end"/>
        </w:r>
      </w:hyperlink>
    </w:p>
    <w:p w14:paraId="4ABC31AD" w14:textId="3562A98C" w:rsidR="005E0EE5" w:rsidRDefault="005E0EE5">
      <w:pPr>
        <w:pStyle w:val="TOC4"/>
        <w:tabs>
          <w:tab w:val="right" w:leader="dot" w:pos="9785"/>
        </w:tabs>
        <w:ind w:left="1200"/>
        <w:rPr>
          <w:noProof/>
          <w:kern w:val="2"/>
          <w:sz w:val="24"/>
          <w:szCs w:val="24"/>
          <w:lang w:eastAsia="en-US"/>
          <w14:ligatures w14:val="standardContextual"/>
        </w:rPr>
      </w:pPr>
      <w:hyperlink w:anchor="_Toc227585998" w:history="1">
        <w:r>
          <w:rPr>
            <w:rStyle w:val="Hyperlink"/>
            <w:noProof/>
          </w:rPr>
          <w:t>18.15.10. Nguyễn Phi Trung</w:t>
        </w:r>
        <w:r>
          <w:rPr>
            <w:noProof/>
          </w:rPr>
          <w:tab/>
          <w:fldChar w:fldCharType="begin"/>
          <w:instrText xml:space="preserve"> PAGEREF _Toc227585998 \h </w:instrText>
          <w:fldChar w:fldCharType="separate"/>
          <w:t>100</w:t>
          <w:fldChar w:fldCharType="end"/>
        </w:r>
      </w:hyperlink>
    </w:p>
    <w:p w14:paraId="30CA8C7F" w14:textId="53258535" w:rsidR="005E0EE5" w:rsidRDefault="005E0EE5">
      <w:pPr>
        <w:pStyle w:val="TOC4"/>
        <w:tabs>
          <w:tab w:val="right" w:leader="dot" w:pos="9785"/>
        </w:tabs>
        <w:ind w:left="1200"/>
        <w:rPr>
          <w:noProof/>
          <w:kern w:val="2"/>
          <w:sz w:val="24"/>
          <w:szCs w:val="24"/>
          <w:lang w:eastAsia="en-US"/>
          <w14:ligatures w14:val="standardContextual"/>
        </w:rPr>
      </w:pPr>
      <w:hyperlink w:anchor="_Toc227585999" w:history="1">
        <w:r>
          <w:rPr>
            <w:rStyle w:val="Hyperlink"/>
            <w:noProof/>
          </w:rPr>
          <w:t>18.15.11. Nguyễn Phi Thắng</w:t>
        </w:r>
        <w:r>
          <w:rPr>
            <w:noProof/>
          </w:rPr>
          <w:tab/>
          <w:fldChar w:fldCharType="begin"/>
          <w:instrText xml:space="preserve"> PAGEREF _Toc227585999 \h </w:instrText>
          <w:fldChar w:fldCharType="separate"/>
          <w:t>101</w:t>
          <w:fldChar w:fldCharType="end"/>
        </w:r>
      </w:hyperlink>
    </w:p>
    <w:p w14:paraId="657CA506" w14:textId="418E520D" w:rsidR="005E0EE5" w:rsidRDefault="005E0EE5">
      <w:pPr>
        <w:pStyle w:val="TOC3"/>
        <w:tabs>
          <w:tab w:val="right" w:leader="dot" w:pos="9785"/>
        </w:tabs>
        <w:ind w:left="800"/>
        <w:rPr>
          <w:noProof/>
          <w:kern w:val="2"/>
          <w:sz w:val="24"/>
          <w:szCs w:val="24"/>
          <w:lang w:eastAsia="en-US"/>
          <w14:ligatures w14:val="standardContextual"/>
        </w:rPr>
      </w:pPr>
      <w:hyperlink w:anchor="_Toc227586000" w:history="1">
        <w:r>
          <w:rPr>
            <w:rStyle w:val="Hyperlink"/>
            <w:rFonts w:ascii="Times New Roman" w:hAnsi="Times New Roman"/>
            <w:noProof/>
          </w:rPr>
          <w:t>ĐỜI THỨ 19 ĐẠI TỘC, THỨ 16 CHI PHÁI ĐỆ NHỊ</w:t>
        </w:r>
        <w:r>
          <w:rPr>
            <w:noProof/>
          </w:rPr>
          <w:tab/>
          <w:fldChar w:fldCharType="begin"/>
          <w:instrText xml:space="preserve"> PAGEREF _Toc227586000 \h </w:instrText>
          <w:fldChar w:fldCharType="separate"/>
          <w:t>101</w:t>
          <w:fldChar w:fldCharType="end"/>
        </w:r>
      </w:hyperlink>
    </w:p>
    <w:p w14:paraId="79D3BC8E" w14:textId="59F0910C" w:rsidR="005E0EE5" w:rsidRDefault="005E0EE5">
      <w:pPr>
        <w:pStyle w:val="TOC4"/>
        <w:tabs>
          <w:tab w:val="right" w:leader="dot" w:pos="9785"/>
        </w:tabs>
        <w:ind w:left="1200"/>
        <w:rPr>
          <w:noProof/>
          <w:kern w:val="2"/>
          <w:sz w:val="24"/>
          <w:szCs w:val="24"/>
          <w:lang w:eastAsia="en-US"/>
          <w14:ligatures w14:val="standardContextual"/>
        </w:rPr>
      </w:pPr>
      <w:hyperlink w:anchor="_Toc227586001" w:history="1">
        <w:r>
          <w:rPr>
            <w:rStyle w:val="Hyperlink"/>
            <w:noProof/>
          </w:rPr>
          <w:t>19.16.1.Nguyễn Phi Bảo</w:t>
        </w:r>
        <w:r>
          <w:rPr>
            <w:noProof/>
          </w:rPr>
          <w:tab/>
          <w:fldChar w:fldCharType="begin"/>
          <w:instrText xml:space="preserve"> PAGEREF _Toc227586001 \h </w:instrText>
          <w:fldChar w:fldCharType="separate"/>
          <w:t>101</w:t>
          <w:fldChar w:fldCharType="end"/>
        </w:r>
      </w:hyperlink>
    </w:p>
    <w:p w14:paraId="4AF58A92" w14:textId="030B07F0" w:rsidR="005E0EE5" w:rsidRDefault="005E0EE5">
      <w:pPr>
        <w:pStyle w:val="TOC4"/>
        <w:tabs>
          <w:tab w:val="right" w:leader="dot" w:pos="9785"/>
        </w:tabs>
        <w:ind w:left="1200"/>
        <w:rPr>
          <w:noProof/>
          <w:kern w:val="2"/>
          <w:sz w:val="24"/>
          <w:szCs w:val="24"/>
          <w:lang w:eastAsia="en-US"/>
          <w14:ligatures w14:val="standardContextual"/>
        </w:rPr>
      </w:pPr>
      <w:hyperlink w:anchor="_Toc227586002" w:history="1">
        <w:r>
          <w:rPr>
            <w:rStyle w:val="Hyperlink"/>
            <w:noProof/>
          </w:rPr>
          <w:t>19.16.2.Nguyễn Phi Ngọc Trinh</w:t>
        </w:r>
        <w:r>
          <w:rPr>
            <w:noProof/>
          </w:rPr>
          <w:tab/>
          <w:fldChar w:fldCharType="begin"/>
          <w:instrText xml:space="preserve"> PAGEREF _Toc227586002 \h </w:instrText>
          <w:fldChar w:fldCharType="separate"/>
          <w:t>101</w:t>
          <w:fldChar w:fldCharType="end"/>
        </w:r>
      </w:hyperlink>
    </w:p>
    <w:p w14:paraId="48D1EDF6" w14:textId="755992A3" w:rsidR="005E0EE5" w:rsidRDefault="005E0EE5">
      <w:pPr>
        <w:pStyle w:val="TOC4"/>
        <w:tabs>
          <w:tab w:val="right" w:leader="dot" w:pos="9785"/>
        </w:tabs>
        <w:ind w:left="1200"/>
        <w:rPr>
          <w:noProof/>
          <w:kern w:val="2"/>
          <w:sz w:val="24"/>
          <w:szCs w:val="24"/>
          <w:lang w:eastAsia="en-US"/>
          <w14:ligatures w14:val="standardContextual"/>
        </w:rPr>
      </w:pPr>
      <w:hyperlink w:anchor="_Toc227586003" w:history="1">
        <w:r>
          <w:rPr>
            <w:rStyle w:val="Hyperlink"/>
            <w:noProof/>
          </w:rPr>
          <w:t>19.16.3.Nguyễn Phi Khánh</w:t>
        </w:r>
        <w:r>
          <w:rPr>
            <w:noProof/>
          </w:rPr>
          <w:tab/>
          <w:fldChar w:fldCharType="begin"/>
          <w:instrText xml:space="preserve"> PAGEREF _Toc227586003 \h </w:instrText>
          <w:fldChar w:fldCharType="separate"/>
          <w:t>101</w:t>
          <w:fldChar w:fldCharType="end"/>
        </w:r>
      </w:hyperlink>
    </w:p>
    <w:p w14:paraId="38A2D7ED" w14:textId="3688867C" w:rsidR="005E0EE5" w:rsidRDefault="005E0EE5">
      <w:pPr>
        <w:pStyle w:val="TOC4"/>
        <w:tabs>
          <w:tab w:val="right" w:leader="dot" w:pos="9785"/>
        </w:tabs>
        <w:ind w:left="1200"/>
        <w:rPr>
          <w:noProof/>
          <w:kern w:val="2"/>
          <w:sz w:val="24"/>
          <w:szCs w:val="24"/>
          <w:lang w:eastAsia="en-US"/>
          <w14:ligatures w14:val="standardContextual"/>
        </w:rPr>
      </w:pPr>
      <w:hyperlink w:anchor="_Toc227586004" w:history="1">
        <w:r>
          <w:rPr>
            <w:rStyle w:val="Hyperlink"/>
            <w:noProof/>
          </w:rPr>
          <w:t>19.16.4.Nguyễn Phi Hưng</w:t>
        </w:r>
        <w:r>
          <w:rPr>
            <w:noProof/>
          </w:rPr>
          <w:tab/>
          <w:fldChar w:fldCharType="begin"/>
          <w:instrText xml:space="preserve"> PAGEREF _Toc227586004 \h </w:instrText>
          <w:fldChar w:fldCharType="separate"/>
          <w:t>101</w:t>
          <w:fldChar w:fldCharType="end"/>
        </w:r>
      </w:hyperlink>
    </w:p>
    <w:p w14:paraId="5A42659B" w14:textId="36661E21" w:rsidR="005E0EE5" w:rsidRDefault="005E0EE5">
      <w:pPr>
        <w:pStyle w:val="TOC4"/>
        <w:tabs>
          <w:tab w:val="right" w:leader="dot" w:pos="9785"/>
        </w:tabs>
        <w:ind w:left="1200"/>
        <w:rPr>
          <w:noProof/>
          <w:kern w:val="2"/>
          <w:sz w:val="24"/>
          <w:szCs w:val="24"/>
          <w:lang w:eastAsia="en-US"/>
          <w14:ligatures w14:val="standardContextual"/>
        </w:rPr>
      </w:pPr>
      <w:hyperlink w:anchor="_Toc227586005" w:history="1">
        <w:r>
          <w:rPr>
            <w:rStyle w:val="Hyperlink"/>
            <w:noProof/>
          </w:rPr>
          <w:t>19.16.5.Nguyễn Phi Đức Anh</w:t>
        </w:r>
        <w:r>
          <w:rPr>
            <w:noProof/>
          </w:rPr>
          <w:tab/>
          <w:fldChar w:fldCharType="begin"/>
          <w:instrText xml:space="preserve"> PAGEREF _Toc227586005 \h </w:instrText>
          <w:fldChar w:fldCharType="separate"/>
          <w:t>101</w:t>
          <w:fldChar w:fldCharType="end"/>
        </w:r>
      </w:hyperlink>
    </w:p>
    <w:p w14:paraId="4040C23A" w14:textId="0F21DA53" w:rsidR="005E0EE5" w:rsidRDefault="005E0EE5">
      <w:pPr>
        <w:pStyle w:val="TOC4"/>
        <w:tabs>
          <w:tab w:val="right" w:leader="dot" w:pos="9785"/>
        </w:tabs>
        <w:ind w:left="1200"/>
        <w:rPr>
          <w:noProof/>
          <w:kern w:val="2"/>
          <w:sz w:val="24"/>
          <w:szCs w:val="24"/>
          <w:lang w:eastAsia="en-US"/>
          <w14:ligatures w14:val="standardContextual"/>
        </w:rPr>
      </w:pPr>
      <w:hyperlink w:anchor="_Toc227586006" w:history="1">
        <w:r>
          <w:rPr>
            <w:rStyle w:val="Hyperlink"/>
            <w:noProof/>
          </w:rPr>
          <w:t>19.16.6.Nguyễn Phi Đức Thịnh</w:t>
        </w:r>
        <w:r>
          <w:rPr>
            <w:noProof/>
          </w:rPr>
          <w:tab/>
          <w:fldChar w:fldCharType="begin"/>
          <w:instrText xml:space="preserve"> PAGEREF _Toc227586006 \h </w:instrText>
          <w:fldChar w:fldCharType="separate"/>
          <w:t>102</w:t>
          <w:fldChar w:fldCharType="end"/>
        </w:r>
      </w:hyperlink>
    </w:p>
    <w:p w14:paraId="0F67F986" w14:textId="32C58142" w:rsidR="005E0EE5" w:rsidRDefault="005E0EE5">
      <w:pPr>
        <w:pStyle w:val="TOC3"/>
        <w:tabs>
          <w:tab w:val="right" w:leader="dot" w:pos="9785"/>
        </w:tabs>
        <w:ind w:left="800"/>
        <w:rPr>
          <w:noProof/>
          <w:kern w:val="2"/>
          <w:sz w:val="24"/>
          <w:szCs w:val="24"/>
          <w:lang w:eastAsia="en-US"/>
          <w14:ligatures w14:val="standardContextual"/>
        </w:rPr>
      </w:pPr>
      <w:hyperlink w:anchor="_Toc227586007" w:history="1">
        <w:r>
          <w:rPr>
            <w:rStyle w:val="Hyperlink"/>
            <w:rFonts w:ascii="Times New Roman" w:hAnsi="Times New Roman"/>
            <w:noProof/>
          </w:rPr>
          <w:t>ĐỜI THỨ 20 ĐẠI TỘC, THỨ 17 CHI PHÁI ĐỆ NHỊ</w:t>
        </w:r>
        <w:r>
          <w:rPr>
            <w:noProof/>
          </w:rPr>
          <w:tab/>
          <w:fldChar w:fldCharType="begin"/>
          <w:instrText xml:space="preserve"> PAGEREF _Toc227586007 \h </w:instrText>
          <w:fldChar w:fldCharType="separate"/>
          <w:t>102</w:t>
          <w:fldChar w:fldCharType="end"/>
        </w:r>
      </w:hyperlink>
    </w:p>
    <w:p w14:paraId="22DC43FA" w14:textId="3D0E89A5" w:rsidR="005E0EE5" w:rsidRDefault="005E0EE5">
      <w:pPr>
        <w:pStyle w:val="TOC4"/>
        <w:tabs>
          <w:tab w:val="right" w:leader="dot" w:pos="9785"/>
        </w:tabs>
        <w:ind w:left="1200"/>
        <w:rPr>
          <w:noProof/>
          <w:kern w:val="2"/>
          <w:sz w:val="24"/>
          <w:szCs w:val="24"/>
          <w:lang w:eastAsia="en-US"/>
          <w14:ligatures w14:val="standardContextual"/>
        </w:rPr>
      </w:pPr>
      <w:hyperlink w:anchor="_Toc227586008" w:history="1">
        <w:r>
          <w:rPr>
            <w:rStyle w:val="Hyperlink"/>
            <w:noProof/>
          </w:rPr>
          <w:t>Nguyễn Gia Hân</w:t>
        </w:r>
        <w:r>
          <w:rPr>
            <w:noProof/>
          </w:rPr>
          <w:tab/>
          <w:fldChar w:fldCharType="begin"/>
          <w:instrText xml:space="preserve"> PAGEREF _Toc227586008 \h </w:instrText>
          <w:fldChar w:fldCharType="separate"/>
          <w:t>102</w:t>
          <w:fldChar w:fldCharType="end"/>
        </w:r>
      </w:hyperlink>
    </w:p>
    <w:p w14:paraId="77288D6E" w14:textId="6C1DFA40" w:rsidR="005E0EE5" w:rsidRDefault="005E0EE5">
      <w:pPr>
        <w:pStyle w:val="TOC4"/>
        <w:tabs>
          <w:tab w:val="right" w:leader="dot" w:pos="9785"/>
        </w:tabs>
        <w:ind w:left="1200"/>
        <w:rPr>
          <w:noProof/>
          <w:kern w:val="2"/>
          <w:sz w:val="24"/>
          <w:szCs w:val="24"/>
          <w:lang w:eastAsia="en-US"/>
          <w14:ligatures w14:val="standardContextual"/>
        </w:rPr>
      </w:pPr>
      <w:hyperlink w:anchor="_Toc227586009" w:history="1">
        <w:r>
          <w:rPr>
            <w:rStyle w:val="Hyperlink"/>
            <w:noProof/>
          </w:rPr>
          <w:t>Nguyễn Phi Hoàng Nam</w:t>
        </w:r>
        <w:r>
          <w:rPr>
            <w:noProof/>
          </w:rPr>
          <w:tab/>
          <w:fldChar w:fldCharType="begin"/>
          <w:instrText xml:space="preserve"> PAGEREF _Toc227586009 \h </w:instrText>
          <w:fldChar w:fldCharType="separate"/>
          <w:t>102</w:t>
          <w:fldChar w:fldCharType="end"/>
        </w:r>
      </w:hyperlink>
    </w:p>
    <w:p w14:paraId="69C6BD54" w14:textId="570F21F0" w:rsidR="005E0EE5" w:rsidRDefault="005E0EE5">
      <w:pPr>
        <w:pStyle w:val="TOC4"/>
        <w:tabs>
          <w:tab w:val="right" w:leader="dot" w:pos="9785"/>
        </w:tabs>
        <w:ind w:left="1200"/>
        <w:rPr>
          <w:noProof/>
          <w:kern w:val="2"/>
          <w:sz w:val="24"/>
          <w:szCs w:val="24"/>
          <w:lang w:eastAsia="en-US"/>
          <w14:ligatures w14:val="standardContextual"/>
        </w:rPr>
      </w:pPr>
      <w:hyperlink w:anchor="_Toc227586010" w:history="1">
        <w:r>
          <w:rPr>
            <w:rStyle w:val="Hyperlink"/>
            <w:noProof/>
          </w:rPr>
          <w:t>Nguyễn Phi Bảo Châu</w:t>
        </w:r>
        <w:r>
          <w:rPr>
            <w:noProof/>
          </w:rPr>
          <w:tab/>
          <w:fldChar w:fldCharType="begin"/>
          <w:instrText xml:space="preserve"> PAGEREF _Toc227586010 \h </w:instrText>
          <w:fldChar w:fldCharType="separate"/>
          <w:t>102</w:t>
          <w:fldChar w:fldCharType="end"/>
        </w:r>
      </w:hyperlink>
    </w:p>
    <w:p w14:paraId="085A2FD6" w14:textId="64046690" w:rsidR="005E0EE5" w:rsidRDefault="005E0EE5">
      <w:pPr>
        <w:pStyle w:val="TOC2"/>
        <w:tabs>
          <w:tab w:val="right" w:leader="dot" w:pos="9785"/>
        </w:tabs>
        <w:ind w:left="400"/>
        <w:rPr>
          <w:noProof/>
          <w:kern w:val="2"/>
          <w:sz w:val="24"/>
          <w:szCs w:val="24"/>
          <w:lang w:eastAsia="en-US"/>
          <w14:ligatures w14:val="standardContextual"/>
        </w:rPr>
      </w:pPr>
      <w:hyperlink w:anchor="_Toc227586011" w:history="1">
        <w:r>
          <w:rPr>
            <w:rStyle w:val="Hyperlink"/>
            <w:rFonts w:ascii="Times New Roman" w:hAnsi="Times New Roman"/>
            <w:noProof/>
          </w:rPr>
          <w:t>ĐỆ TAM  PHÁI</w:t>
        </w:r>
        <w:r>
          <w:rPr>
            <w:noProof/>
          </w:rPr>
          <w:tab/>
          <w:fldChar w:fldCharType="begin"/>
          <w:instrText xml:space="preserve"> PAGEREF _Toc227586011 \h </w:instrText>
          <w:fldChar w:fldCharType="separate"/>
          <w:t>103</w:t>
          <w:fldChar w:fldCharType="end"/>
        </w:r>
      </w:hyperlink>
    </w:p>
    <w:p w14:paraId="06E9E2F0" w14:textId="7412312E" w:rsidR="005E0EE5" w:rsidRDefault="005E0EE5">
      <w:pPr>
        <w:pStyle w:val="TOC3"/>
        <w:tabs>
          <w:tab w:val="right" w:leader="dot" w:pos="9785"/>
        </w:tabs>
        <w:ind w:left="800"/>
        <w:rPr>
          <w:noProof/>
          <w:kern w:val="2"/>
          <w:sz w:val="24"/>
          <w:szCs w:val="24"/>
          <w:lang w:eastAsia="en-US"/>
          <w14:ligatures w14:val="standardContextual"/>
        </w:rPr>
      </w:pPr>
      <w:hyperlink w:anchor="_Toc227586012" w:history="1">
        <w:r>
          <w:rPr>
            <w:rStyle w:val="Hyperlink"/>
            <w:rFonts w:ascii="Times New Roman" w:hAnsi="Times New Roman"/>
            <w:noProof/>
          </w:rPr>
          <w:t>TỔNG THỂ ĐỆ TAM  PHÁI</w:t>
        </w:r>
        <w:r>
          <w:rPr>
            <w:noProof/>
          </w:rPr>
          <w:tab/>
          <w:fldChar w:fldCharType="begin"/>
          <w:instrText xml:space="preserve"> PAGEREF _Toc227586012 \h </w:instrText>
          <w:fldChar w:fldCharType="separate"/>
          <w:t>104</w:t>
          <w:fldChar w:fldCharType="end"/>
        </w:r>
      </w:hyperlink>
    </w:p>
    <w:p w14:paraId="55B3BB85" w14:textId="056967BE" w:rsidR="005E0EE5" w:rsidRDefault="005E0EE5">
      <w:pPr>
        <w:pStyle w:val="TOC3"/>
        <w:tabs>
          <w:tab w:val="right" w:leader="dot" w:pos="9785"/>
        </w:tabs>
        <w:ind w:left="800"/>
        <w:rPr>
          <w:noProof/>
          <w:kern w:val="2"/>
          <w:sz w:val="24"/>
          <w:szCs w:val="24"/>
          <w:lang w:eastAsia="en-US"/>
          <w14:ligatures w14:val="standardContextual"/>
        </w:rPr>
      </w:pPr>
      <w:hyperlink w:anchor="_Toc227586013" w:history="1">
        <w:r>
          <w:rPr>
            <w:rStyle w:val="Hyperlink"/>
            <w:rFonts w:ascii="Times New Roman" w:hAnsi="Times New Roman"/>
            <w:noProof/>
          </w:rPr>
          <w:t>ĐỜI THỨ 4 ĐẠI TỘC ĐỨC TIÊN TỔ PHÁI,</w:t>
        </w:r>
        <w:r>
          <w:rPr>
            <w:noProof/>
          </w:rPr>
          <w:tab/>
          <w:fldChar w:fldCharType="begin"/>
          <w:instrText xml:space="preserve"> PAGEREF _Toc227586013 \h </w:instrText>
          <w:fldChar w:fldCharType="separate"/>
          <w:t>105</w:t>
          <w:fldChar w:fldCharType="end"/>
        </w:r>
      </w:hyperlink>
    </w:p>
    <w:p w14:paraId="6B2DCF35" w14:textId="7C9B3B80" w:rsidR="005E0EE5" w:rsidRDefault="005E0EE5">
      <w:pPr>
        <w:pStyle w:val="TOC4"/>
        <w:tabs>
          <w:tab w:val="right" w:leader="dot" w:pos="9785"/>
        </w:tabs>
        <w:ind w:left="1200"/>
        <w:rPr>
          <w:noProof/>
          <w:kern w:val="2"/>
          <w:sz w:val="24"/>
          <w:szCs w:val="24"/>
          <w:lang w:eastAsia="en-US"/>
          <w14:ligatures w14:val="standardContextual"/>
        </w:rPr>
      </w:pPr>
      <w:hyperlink w:anchor="_Toc227586014" w:history="1">
        <w:r>
          <w:rPr>
            <w:rStyle w:val="Hyperlink"/>
            <w:noProof/>
          </w:rPr>
          <w:t>Dương Trung Hầu  Nguyễn Phi Thuần</w:t>
        </w:r>
        <w:r>
          <w:rPr>
            <w:noProof/>
          </w:rPr>
          <w:tab/>
          <w:fldChar w:fldCharType="begin"/>
          <w:instrText xml:space="preserve"> PAGEREF _Toc227586014 \h </w:instrText>
          <w:fldChar w:fldCharType="separate"/>
          <w:t>105</w:t>
          <w:fldChar w:fldCharType="end"/>
        </w:r>
      </w:hyperlink>
    </w:p>
    <w:p w14:paraId="577301B0" w14:textId="3136DE7C" w:rsidR="005E0EE5" w:rsidRDefault="005E0EE5">
      <w:pPr>
        <w:pStyle w:val="TOC3"/>
        <w:tabs>
          <w:tab w:val="right" w:leader="dot" w:pos="9785"/>
        </w:tabs>
        <w:ind w:left="800"/>
        <w:rPr>
          <w:noProof/>
          <w:kern w:val="2"/>
          <w:sz w:val="24"/>
          <w:szCs w:val="24"/>
          <w:lang w:eastAsia="en-US"/>
          <w14:ligatures w14:val="standardContextual"/>
        </w:rPr>
      </w:pPr>
      <w:hyperlink w:anchor="_Toc227586015" w:history="1">
        <w:r>
          <w:rPr>
            <w:rStyle w:val="Hyperlink"/>
            <w:rFonts w:ascii="Times New Roman" w:hAnsi="Times New Roman"/>
            <w:noProof/>
          </w:rPr>
          <w:t>ĐỜI THỨ 5 PHI CẢNH, ĐỜI THỨ 6 PHI KIÊN, ĐỜI THỨ 7 PHI CHẤN THUỘC  ĐẠI TỘC - ĐỨC TIÊN TỔ PHÁI</w:t>
        </w:r>
        <w:r>
          <w:rPr>
            <w:noProof/>
          </w:rPr>
          <w:tab/>
          <w:fldChar w:fldCharType="begin"/>
          <w:instrText xml:space="preserve"> PAGEREF _Toc227586015 \h </w:instrText>
          <w:fldChar w:fldCharType="separate"/>
          <w:t>105</w:t>
          <w:fldChar w:fldCharType="end"/>
        </w:r>
      </w:hyperlink>
    </w:p>
    <w:p w14:paraId="7214AA41" w14:textId="668C49C8" w:rsidR="005E0EE5" w:rsidRDefault="005E0EE5">
      <w:pPr>
        <w:pStyle w:val="TOC3"/>
        <w:tabs>
          <w:tab w:val="right" w:leader="dot" w:pos="9785"/>
        </w:tabs>
        <w:ind w:left="800"/>
        <w:rPr>
          <w:noProof/>
          <w:kern w:val="2"/>
          <w:sz w:val="24"/>
          <w:szCs w:val="24"/>
          <w:lang w:eastAsia="en-US"/>
          <w14:ligatures w14:val="standardContextual"/>
        </w:rPr>
      </w:pPr>
      <w:hyperlink w:anchor="_Toc227586016" w:history="1">
        <w:r>
          <w:rPr>
            <w:rStyle w:val="Hyperlink"/>
            <w:rFonts w:ascii="Times New Roman" w:hAnsi="Times New Roman"/>
            <w:noProof/>
          </w:rPr>
          <w:t>ĐỜI THỨ 8  ĐẠI TỘC, THỦY TỔ PHÁI ĐỆ TAM</w:t>
        </w:r>
        <w:r>
          <w:rPr>
            <w:noProof/>
          </w:rPr>
          <w:tab/>
          <w:fldChar w:fldCharType="begin"/>
          <w:instrText xml:space="preserve"> PAGEREF _Toc227586016 \h </w:instrText>
          <w:fldChar w:fldCharType="separate"/>
          <w:t>105</w:t>
          <w:fldChar w:fldCharType="end"/>
        </w:r>
      </w:hyperlink>
    </w:p>
    <w:p w14:paraId="1DD48058" w14:textId="6790137F" w:rsidR="005E0EE5" w:rsidRDefault="005E0EE5">
      <w:pPr>
        <w:pStyle w:val="TOC4"/>
        <w:tabs>
          <w:tab w:val="right" w:leader="dot" w:pos="9785"/>
        </w:tabs>
        <w:ind w:left="1200"/>
        <w:rPr>
          <w:noProof/>
          <w:kern w:val="2"/>
          <w:sz w:val="24"/>
          <w:szCs w:val="24"/>
          <w:lang w:eastAsia="en-US"/>
          <w14:ligatures w14:val="standardContextual"/>
        </w:rPr>
      </w:pPr>
      <w:hyperlink w:anchor="_Toc227586017" w:history="1">
        <w:r>
          <w:rPr>
            <w:rStyle w:val="Hyperlink"/>
            <w:noProof/>
          </w:rPr>
          <w:t>8.1.1.  Tiền ưu binh  Nguyễn Phi Quỳnh</w:t>
        </w:r>
        <w:r>
          <w:rPr>
            <w:noProof/>
          </w:rPr>
          <w:tab/>
          <w:fldChar w:fldCharType="begin"/>
          <w:instrText xml:space="preserve"> PAGEREF _Toc227586017 \h </w:instrText>
          <w:fldChar w:fldCharType="separate"/>
          <w:t>106</w:t>
          <w:fldChar w:fldCharType="end"/>
        </w:r>
      </w:hyperlink>
    </w:p>
    <w:p w14:paraId="7C4C65D7" w14:textId="10945F7B" w:rsidR="005E0EE5" w:rsidRDefault="005E0EE5">
      <w:pPr>
        <w:pStyle w:val="TOC3"/>
        <w:tabs>
          <w:tab w:val="right" w:leader="dot" w:pos="9785"/>
        </w:tabs>
        <w:ind w:left="800"/>
        <w:rPr>
          <w:noProof/>
          <w:kern w:val="2"/>
          <w:sz w:val="24"/>
          <w:szCs w:val="24"/>
          <w:lang w:eastAsia="en-US"/>
          <w14:ligatures w14:val="standardContextual"/>
        </w:rPr>
      </w:pPr>
      <w:hyperlink w:anchor="_Toc227586018" w:history="1">
        <w:r>
          <w:rPr>
            <w:rStyle w:val="Hyperlink"/>
            <w:rFonts w:ascii="Times New Roman" w:hAnsi="Times New Roman"/>
            <w:noProof/>
          </w:rPr>
          <w:t>ĐỜI THỨ 9  ĐẠI TỘC, THỨ 2 CHI PHÁI ĐỆ TAM</w:t>
        </w:r>
        <w:r>
          <w:rPr>
            <w:noProof/>
          </w:rPr>
          <w:tab/>
          <w:fldChar w:fldCharType="begin"/>
          <w:instrText xml:space="preserve"> PAGEREF _Toc227586018 \h </w:instrText>
          <w:fldChar w:fldCharType="separate"/>
          <w:t>106</w:t>
          <w:fldChar w:fldCharType="end"/>
        </w:r>
      </w:hyperlink>
    </w:p>
    <w:p w14:paraId="19EBD9F3" w14:textId="05A53556" w:rsidR="005E0EE5" w:rsidRDefault="005E0EE5">
      <w:pPr>
        <w:pStyle w:val="TOC4"/>
        <w:tabs>
          <w:tab w:val="right" w:leader="dot" w:pos="9785"/>
        </w:tabs>
        <w:ind w:left="1200"/>
        <w:rPr>
          <w:noProof/>
          <w:kern w:val="2"/>
          <w:sz w:val="24"/>
          <w:szCs w:val="24"/>
          <w:lang w:eastAsia="en-US"/>
          <w14:ligatures w14:val="standardContextual"/>
        </w:rPr>
      </w:pPr>
      <w:hyperlink w:anchor="_Toc227586019" w:history="1">
        <w:r>
          <w:rPr>
            <w:rStyle w:val="Hyperlink"/>
            <w:noProof/>
          </w:rPr>
          <w:t>9.2.1.     Nguyễn Phi Quản</w:t>
        </w:r>
        <w:r>
          <w:rPr>
            <w:noProof/>
          </w:rPr>
          <w:tab/>
          <w:fldChar w:fldCharType="begin"/>
          <w:instrText xml:space="preserve"> PAGEREF _Toc227586019 \h </w:instrText>
          <w:fldChar w:fldCharType="separate"/>
          <w:t>106</w:t>
          <w:fldChar w:fldCharType="end"/>
        </w:r>
      </w:hyperlink>
    </w:p>
    <w:p w14:paraId="08150809" w14:textId="30A6A9FE" w:rsidR="005E0EE5" w:rsidRDefault="005E0EE5">
      <w:pPr>
        <w:pStyle w:val="TOC4"/>
        <w:tabs>
          <w:tab w:val="right" w:leader="dot" w:pos="9785"/>
        </w:tabs>
        <w:ind w:left="1200"/>
        <w:rPr>
          <w:noProof/>
          <w:kern w:val="2"/>
          <w:sz w:val="24"/>
          <w:szCs w:val="24"/>
          <w:lang w:eastAsia="en-US"/>
          <w14:ligatures w14:val="standardContextual"/>
        </w:rPr>
      </w:pPr>
      <w:hyperlink w:anchor="_Toc227586020" w:history="1">
        <w:r>
          <w:rPr>
            <w:rStyle w:val="Hyperlink"/>
            <w:noProof/>
          </w:rPr>
          <w:t>9.2.2.  Tiền ưu thủ thắng  Nguyễn Phi Nhạc</w:t>
        </w:r>
        <w:r>
          <w:rPr>
            <w:noProof/>
          </w:rPr>
          <w:tab/>
          <w:fldChar w:fldCharType="begin"/>
          <w:instrText xml:space="preserve"> PAGEREF _Toc227586020 \h </w:instrText>
          <w:fldChar w:fldCharType="separate"/>
          <w:t>107</w:t>
          <w:fldChar w:fldCharType="end"/>
        </w:r>
      </w:hyperlink>
    </w:p>
    <w:p w14:paraId="29E2030F" w14:textId="5E22D1C5" w:rsidR="005E0EE5" w:rsidRDefault="005E0EE5">
      <w:pPr>
        <w:pStyle w:val="TOC3"/>
        <w:tabs>
          <w:tab w:val="right" w:leader="dot" w:pos="9785"/>
        </w:tabs>
        <w:ind w:left="800"/>
        <w:rPr>
          <w:noProof/>
          <w:kern w:val="2"/>
          <w:sz w:val="24"/>
          <w:szCs w:val="24"/>
          <w:lang w:eastAsia="en-US"/>
          <w14:ligatures w14:val="standardContextual"/>
        </w:rPr>
      </w:pPr>
      <w:hyperlink w:anchor="_Toc227586021" w:history="1">
        <w:r>
          <w:rPr>
            <w:rStyle w:val="Hyperlink"/>
            <w:rFonts w:ascii="Times New Roman" w:hAnsi="Times New Roman"/>
            <w:noProof/>
          </w:rPr>
          <w:t>ĐỜI THỨ 10  ĐẠI TỘC, THỨ 3 CHI PHÁI ĐỆ TAM</w:t>
        </w:r>
        <w:r>
          <w:rPr>
            <w:noProof/>
          </w:rPr>
          <w:tab/>
          <w:fldChar w:fldCharType="begin"/>
          <w:instrText xml:space="preserve"> PAGEREF _Toc227586021 \h </w:instrText>
          <w:fldChar w:fldCharType="separate"/>
          <w:t>108</w:t>
          <w:fldChar w:fldCharType="end"/>
        </w:r>
      </w:hyperlink>
    </w:p>
    <w:p w14:paraId="5E9C1C5B" w14:textId="50A29EED" w:rsidR="005E0EE5" w:rsidRDefault="005E0EE5">
      <w:pPr>
        <w:pStyle w:val="TOC4"/>
        <w:tabs>
          <w:tab w:val="right" w:leader="dot" w:pos="9785"/>
        </w:tabs>
        <w:ind w:left="1200"/>
        <w:rPr>
          <w:noProof/>
          <w:kern w:val="2"/>
          <w:sz w:val="24"/>
          <w:szCs w:val="24"/>
          <w:lang w:eastAsia="en-US"/>
          <w14:ligatures w14:val="standardContextual"/>
        </w:rPr>
      </w:pPr>
      <w:hyperlink w:anchor="_Toc227586022" w:history="1">
        <w:r>
          <w:rPr>
            <w:rStyle w:val="Hyperlink"/>
            <w:noProof/>
          </w:rPr>
          <w:t>10.3.1.     Nguyễn Phi Khiển</w:t>
        </w:r>
        <w:r>
          <w:rPr>
            <w:noProof/>
          </w:rPr>
          <w:tab/>
          <w:fldChar w:fldCharType="begin"/>
          <w:instrText xml:space="preserve"> PAGEREF _Toc227586022 \h </w:instrText>
          <w:fldChar w:fldCharType="separate"/>
          <w:t>108</w:t>
          <w:fldChar w:fldCharType="end"/>
        </w:r>
      </w:hyperlink>
    </w:p>
    <w:p w14:paraId="25F8BAF5" w14:textId="6B37D099" w:rsidR="005E0EE5" w:rsidRDefault="005E0EE5">
      <w:pPr>
        <w:pStyle w:val="TOC4"/>
        <w:tabs>
          <w:tab w:val="right" w:leader="dot" w:pos="9785"/>
        </w:tabs>
        <w:ind w:left="1200"/>
        <w:rPr>
          <w:noProof/>
          <w:kern w:val="2"/>
          <w:sz w:val="24"/>
          <w:szCs w:val="24"/>
          <w:lang w:eastAsia="en-US"/>
          <w14:ligatures w14:val="standardContextual"/>
        </w:rPr>
      </w:pPr>
      <w:hyperlink w:anchor="_Toc227586023" w:history="1">
        <w:r>
          <w:rPr>
            <w:rStyle w:val="Hyperlink"/>
            <w:noProof/>
          </w:rPr>
          <w:t>10.3.2.     Nguyễn Phi Tác</w:t>
        </w:r>
        <w:r>
          <w:rPr>
            <w:noProof/>
          </w:rPr>
          <w:tab/>
          <w:fldChar w:fldCharType="begin"/>
          <w:instrText xml:space="preserve"> PAGEREF _Toc227586023 \h </w:instrText>
          <w:fldChar w:fldCharType="separate"/>
          <w:t>108</w:t>
          <w:fldChar w:fldCharType="end"/>
        </w:r>
      </w:hyperlink>
    </w:p>
    <w:p w14:paraId="5229120F" w14:textId="5BD4874A" w:rsidR="005E0EE5" w:rsidRDefault="005E0EE5">
      <w:pPr>
        <w:pStyle w:val="TOC4"/>
        <w:tabs>
          <w:tab w:val="right" w:leader="dot" w:pos="9785"/>
        </w:tabs>
        <w:ind w:left="1200"/>
        <w:rPr>
          <w:noProof/>
          <w:kern w:val="2"/>
          <w:sz w:val="24"/>
          <w:szCs w:val="24"/>
          <w:lang w:eastAsia="en-US"/>
          <w14:ligatures w14:val="standardContextual"/>
        </w:rPr>
      </w:pPr>
      <w:hyperlink w:anchor="_Toc227586024" w:history="1">
        <w:r>
          <w:rPr>
            <w:rStyle w:val="Hyperlink"/>
            <w:noProof/>
          </w:rPr>
          <w:t>10.3.3.     Nguyễn Phi Cứ</w:t>
        </w:r>
        <w:r>
          <w:rPr>
            <w:noProof/>
          </w:rPr>
          <w:tab/>
          <w:fldChar w:fldCharType="begin"/>
          <w:instrText xml:space="preserve"> PAGEREF _Toc227586024 \h </w:instrText>
          <w:fldChar w:fldCharType="separate"/>
          <w:t>109</w:t>
          <w:fldChar w:fldCharType="end"/>
        </w:r>
      </w:hyperlink>
    </w:p>
    <w:p w14:paraId="0CA6A71D" w14:textId="3AE9DB0B" w:rsidR="005E0EE5" w:rsidRDefault="005E0EE5">
      <w:pPr>
        <w:pStyle w:val="TOC4"/>
        <w:tabs>
          <w:tab w:val="right" w:leader="dot" w:pos="9785"/>
        </w:tabs>
        <w:ind w:left="1200"/>
        <w:rPr>
          <w:noProof/>
          <w:kern w:val="2"/>
          <w:sz w:val="24"/>
          <w:szCs w:val="24"/>
          <w:lang w:eastAsia="en-US"/>
          <w14:ligatures w14:val="standardContextual"/>
        </w:rPr>
      </w:pPr>
      <w:hyperlink w:anchor="_Toc227586025" w:history="1">
        <w:r>
          <w:rPr>
            <w:rStyle w:val="Hyperlink"/>
            <w:noProof/>
          </w:rPr>
          <w:t>10.3.4.     Nguyễn Phi Nghi</w:t>
        </w:r>
        <w:r>
          <w:rPr>
            <w:noProof/>
          </w:rPr>
          <w:tab/>
          <w:fldChar w:fldCharType="begin"/>
          <w:instrText xml:space="preserve"> PAGEREF _Toc227586025 \h </w:instrText>
          <w:fldChar w:fldCharType="separate"/>
          <w:t>109</w:t>
          <w:fldChar w:fldCharType="end"/>
        </w:r>
      </w:hyperlink>
    </w:p>
    <w:p w14:paraId="7065B8F5" w14:textId="6354DC63" w:rsidR="005E0EE5" w:rsidRDefault="005E0EE5">
      <w:pPr>
        <w:pStyle w:val="TOC4"/>
        <w:tabs>
          <w:tab w:val="right" w:leader="dot" w:pos="9785"/>
        </w:tabs>
        <w:ind w:left="1200"/>
        <w:rPr>
          <w:noProof/>
          <w:kern w:val="2"/>
          <w:sz w:val="24"/>
          <w:szCs w:val="24"/>
          <w:lang w:eastAsia="en-US"/>
          <w14:ligatures w14:val="standardContextual"/>
        </w:rPr>
      </w:pPr>
      <w:hyperlink w:anchor="_Toc227586026" w:history="1">
        <w:r>
          <w:rPr>
            <w:rStyle w:val="Hyperlink"/>
            <w:rFonts w:ascii="Times New Roman" w:eastAsia="Tahoma" w:hAnsi="Times New Roman" w:cs="Times New Roman"/>
            <w:noProof/>
            <w:shd w:val="clear" w:color="auto" w:fill="F9F9F9"/>
          </w:rPr>
          <w:t>10</w:t>
        </w:r>
        <w:r>
          <w:rPr>
            <w:rStyle w:val="Hyperlink"/>
            <w:noProof/>
          </w:rPr>
          <w:t>.3.5.     Nguyễn Phi Bồi</w:t>
        </w:r>
        <w:r>
          <w:rPr>
            <w:noProof/>
          </w:rPr>
          <w:tab/>
          <w:fldChar w:fldCharType="begin"/>
          <w:instrText xml:space="preserve"> PAGEREF _Toc227586026 \h </w:instrText>
          <w:fldChar w:fldCharType="separate"/>
          <w:t>110</w:t>
          <w:fldChar w:fldCharType="end"/>
        </w:r>
      </w:hyperlink>
    </w:p>
    <w:p w14:paraId="09757C67" w14:textId="5AE4811D" w:rsidR="005E0EE5" w:rsidRDefault="005E0EE5">
      <w:pPr>
        <w:pStyle w:val="TOC3"/>
        <w:tabs>
          <w:tab w:val="right" w:leader="dot" w:pos="9785"/>
        </w:tabs>
        <w:ind w:left="800"/>
        <w:rPr>
          <w:noProof/>
          <w:kern w:val="2"/>
          <w:sz w:val="24"/>
          <w:szCs w:val="24"/>
          <w:lang w:eastAsia="en-US"/>
          <w14:ligatures w14:val="standardContextual"/>
        </w:rPr>
      </w:pPr>
      <w:hyperlink w:anchor="_Toc227586027" w:history="1">
        <w:r>
          <w:rPr>
            <w:rStyle w:val="Hyperlink"/>
            <w:rFonts w:ascii="Times New Roman" w:hAnsi="Times New Roman"/>
            <w:noProof/>
          </w:rPr>
          <w:t>ĐỜI THỨ 11  ĐẠI TỘC, THỨ 4 CHI PHÁI ĐỆ TAM</w:t>
        </w:r>
        <w:r>
          <w:rPr>
            <w:noProof/>
          </w:rPr>
          <w:tab/>
          <w:fldChar w:fldCharType="begin"/>
          <w:instrText xml:space="preserve"> PAGEREF _Toc227586027 \h </w:instrText>
          <w:fldChar w:fldCharType="separate"/>
          <w:t>110</w:t>
          <w:fldChar w:fldCharType="end"/>
        </w:r>
      </w:hyperlink>
    </w:p>
    <w:p w14:paraId="7B323662" w14:textId="51B3D646" w:rsidR="005E0EE5" w:rsidRDefault="005E0EE5">
      <w:pPr>
        <w:pStyle w:val="TOC4"/>
        <w:tabs>
          <w:tab w:val="right" w:leader="dot" w:pos="9785"/>
        </w:tabs>
        <w:ind w:left="1200"/>
        <w:rPr>
          <w:noProof/>
          <w:kern w:val="2"/>
          <w:sz w:val="24"/>
          <w:szCs w:val="24"/>
          <w:lang w:eastAsia="en-US"/>
          <w14:ligatures w14:val="standardContextual"/>
        </w:rPr>
      </w:pPr>
      <w:hyperlink w:anchor="_Toc227586028" w:history="1">
        <w:r>
          <w:rPr>
            <w:rStyle w:val="Hyperlink"/>
            <w:noProof/>
          </w:rPr>
          <w:t>11.4.1.     Nguyễn Phi Toại</w:t>
        </w:r>
        <w:r>
          <w:rPr>
            <w:noProof/>
          </w:rPr>
          <w:tab/>
          <w:fldChar w:fldCharType="begin"/>
          <w:instrText xml:space="preserve"> PAGEREF _Toc227586028 \h </w:instrText>
          <w:fldChar w:fldCharType="separate"/>
          <w:t>110</w:t>
          <w:fldChar w:fldCharType="end"/>
        </w:r>
      </w:hyperlink>
    </w:p>
    <w:p w14:paraId="505D4BEE" w14:textId="7F05E5BA" w:rsidR="005E0EE5" w:rsidRDefault="005E0EE5">
      <w:pPr>
        <w:pStyle w:val="TOC4"/>
        <w:tabs>
          <w:tab w:val="right" w:leader="dot" w:pos="9785"/>
        </w:tabs>
        <w:ind w:left="1200"/>
        <w:rPr>
          <w:noProof/>
          <w:kern w:val="2"/>
          <w:sz w:val="24"/>
          <w:szCs w:val="24"/>
          <w:lang w:eastAsia="en-US"/>
          <w14:ligatures w14:val="standardContextual"/>
        </w:rPr>
      </w:pPr>
      <w:hyperlink w:anchor="_Toc227586029" w:history="1">
        <w:r>
          <w:rPr>
            <w:rStyle w:val="Hyperlink"/>
            <w:noProof/>
          </w:rPr>
          <w:t>11.4.2.     Nguyễn Phi Thành</w:t>
        </w:r>
        <w:r>
          <w:rPr>
            <w:noProof/>
          </w:rPr>
          <w:tab/>
          <w:fldChar w:fldCharType="begin"/>
          <w:instrText xml:space="preserve"> PAGEREF _Toc227586029 \h </w:instrText>
          <w:fldChar w:fldCharType="separate"/>
          <w:t>111</w:t>
          <w:fldChar w:fldCharType="end"/>
        </w:r>
      </w:hyperlink>
    </w:p>
    <w:p w14:paraId="2636CCE5" w14:textId="78DB242D" w:rsidR="005E0EE5" w:rsidRDefault="005E0EE5">
      <w:pPr>
        <w:pStyle w:val="TOC4"/>
        <w:tabs>
          <w:tab w:val="right" w:leader="dot" w:pos="9785"/>
        </w:tabs>
        <w:ind w:left="1200"/>
        <w:rPr>
          <w:noProof/>
          <w:kern w:val="2"/>
          <w:sz w:val="24"/>
          <w:szCs w:val="24"/>
          <w:lang w:eastAsia="en-US"/>
          <w14:ligatures w14:val="standardContextual"/>
        </w:rPr>
      </w:pPr>
      <w:hyperlink w:anchor="_Toc227586030" w:history="1">
        <w:r>
          <w:rPr>
            <w:rStyle w:val="Hyperlink"/>
            <w:noProof/>
          </w:rPr>
          <w:t>11.4.3.     Nguyễn Phi Vạn</w:t>
        </w:r>
        <w:r>
          <w:rPr>
            <w:noProof/>
          </w:rPr>
          <w:tab/>
          <w:fldChar w:fldCharType="begin"/>
          <w:instrText xml:space="preserve"> PAGEREF _Toc227586030 \h </w:instrText>
          <w:fldChar w:fldCharType="separate"/>
          <w:t>111</w:t>
          <w:fldChar w:fldCharType="end"/>
        </w:r>
      </w:hyperlink>
    </w:p>
    <w:p w14:paraId="1F5F2218" w14:textId="68592613" w:rsidR="005E0EE5" w:rsidRDefault="005E0EE5">
      <w:pPr>
        <w:pStyle w:val="TOC4"/>
        <w:tabs>
          <w:tab w:val="right" w:leader="dot" w:pos="9785"/>
        </w:tabs>
        <w:ind w:left="1200"/>
        <w:rPr>
          <w:noProof/>
          <w:kern w:val="2"/>
          <w:sz w:val="24"/>
          <w:szCs w:val="24"/>
          <w:lang w:eastAsia="en-US"/>
          <w14:ligatures w14:val="standardContextual"/>
        </w:rPr>
      </w:pPr>
      <w:hyperlink w:anchor="_Toc227586031" w:history="1">
        <w:r>
          <w:rPr>
            <w:rStyle w:val="Hyperlink"/>
            <w:noProof/>
          </w:rPr>
          <w:t>11.4.4.     Nguyễn Phi Cu</w:t>
        </w:r>
        <w:r>
          <w:rPr>
            <w:noProof/>
          </w:rPr>
          <w:tab/>
          <w:fldChar w:fldCharType="begin"/>
          <w:instrText xml:space="preserve"> PAGEREF _Toc227586031 \h </w:instrText>
          <w:fldChar w:fldCharType="separate"/>
          <w:t>111</w:t>
          <w:fldChar w:fldCharType="end"/>
        </w:r>
      </w:hyperlink>
    </w:p>
    <w:p w14:paraId="1FABAF57" w14:textId="60DF41F5" w:rsidR="005E0EE5" w:rsidRDefault="005E0EE5">
      <w:pPr>
        <w:pStyle w:val="TOC4"/>
        <w:tabs>
          <w:tab w:val="right" w:leader="dot" w:pos="9785"/>
        </w:tabs>
        <w:ind w:left="1200"/>
        <w:rPr>
          <w:noProof/>
          <w:kern w:val="2"/>
          <w:sz w:val="24"/>
          <w:szCs w:val="24"/>
          <w:lang w:eastAsia="en-US"/>
          <w14:ligatures w14:val="standardContextual"/>
        </w:rPr>
      </w:pPr>
      <w:hyperlink w:anchor="_Toc227586032" w:history="1">
        <w:r>
          <w:rPr>
            <w:rStyle w:val="Hyperlink"/>
            <w:noProof/>
          </w:rPr>
          <w:t>11.4.5.     Nguyễn Phi Truyện</w:t>
        </w:r>
        <w:r>
          <w:rPr>
            <w:noProof/>
          </w:rPr>
          <w:tab/>
          <w:fldChar w:fldCharType="begin"/>
          <w:instrText xml:space="preserve"> PAGEREF _Toc227586032 \h </w:instrText>
          <w:fldChar w:fldCharType="separate"/>
          <w:t>111</w:t>
          <w:fldChar w:fldCharType="end"/>
        </w:r>
      </w:hyperlink>
    </w:p>
    <w:p w14:paraId="18724E10" w14:textId="39B2DF2F" w:rsidR="005E0EE5" w:rsidRDefault="005E0EE5">
      <w:pPr>
        <w:pStyle w:val="TOC4"/>
        <w:tabs>
          <w:tab w:val="right" w:leader="dot" w:pos="9785"/>
        </w:tabs>
        <w:ind w:left="1200"/>
        <w:rPr>
          <w:noProof/>
          <w:kern w:val="2"/>
          <w:sz w:val="24"/>
          <w:szCs w:val="24"/>
          <w:lang w:eastAsia="en-US"/>
          <w14:ligatures w14:val="standardContextual"/>
        </w:rPr>
      </w:pPr>
      <w:hyperlink w:anchor="_Toc227586033" w:history="1">
        <w:r>
          <w:rPr>
            <w:rStyle w:val="Hyperlink"/>
            <w:noProof/>
          </w:rPr>
          <w:t>11.4.6.     Nguyễn Phi Út</w:t>
        </w:r>
        <w:r>
          <w:rPr>
            <w:noProof/>
          </w:rPr>
          <w:tab/>
          <w:fldChar w:fldCharType="begin"/>
          <w:instrText xml:space="preserve"> PAGEREF _Toc227586033 \h </w:instrText>
          <w:fldChar w:fldCharType="separate"/>
          <w:t>111</w:t>
          <w:fldChar w:fldCharType="end"/>
        </w:r>
      </w:hyperlink>
    </w:p>
    <w:p w14:paraId="74296ACA" w14:textId="20B7E04E" w:rsidR="005E0EE5" w:rsidRDefault="005E0EE5">
      <w:pPr>
        <w:pStyle w:val="TOC4"/>
        <w:tabs>
          <w:tab w:val="right" w:leader="dot" w:pos="9785"/>
        </w:tabs>
        <w:ind w:left="1200"/>
        <w:rPr>
          <w:noProof/>
          <w:kern w:val="2"/>
          <w:sz w:val="24"/>
          <w:szCs w:val="24"/>
          <w:lang w:eastAsia="en-US"/>
          <w14:ligatures w14:val="standardContextual"/>
        </w:rPr>
      </w:pPr>
      <w:hyperlink w:anchor="_Toc227586034" w:history="1">
        <w:r>
          <w:rPr>
            <w:rStyle w:val="Hyperlink"/>
            <w:noProof/>
          </w:rPr>
          <w:t>11.4.7.     Nguyễn Phi Cu</w:t>
        </w:r>
        <w:r>
          <w:rPr>
            <w:noProof/>
          </w:rPr>
          <w:tab/>
          <w:fldChar w:fldCharType="begin"/>
          <w:instrText xml:space="preserve"> PAGEREF _Toc227586034 \h </w:instrText>
          <w:fldChar w:fldCharType="separate"/>
          <w:t>111</w:t>
          <w:fldChar w:fldCharType="end"/>
        </w:r>
      </w:hyperlink>
    </w:p>
    <w:p w14:paraId="73F2C350" w14:textId="251975F9" w:rsidR="005E0EE5" w:rsidRDefault="005E0EE5">
      <w:pPr>
        <w:pStyle w:val="TOC4"/>
        <w:tabs>
          <w:tab w:val="right" w:leader="dot" w:pos="9785"/>
        </w:tabs>
        <w:ind w:left="1200"/>
        <w:rPr>
          <w:noProof/>
          <w:kern w:val="2"/>
          <w:sz w:val="24"/>
          <w:szCs w:val="24"/>
          <w:lang w:eastAsia="en-US"/>
          <w14:ligatures w14:val="standardContextual"/>
        </w:rPr>
      </w:pPr>
      <w:hyperlink w:anchor="_Toc227586035" w:history="1">
        <w:r>
          <w:rPr>
            <w:rStyle w:val="Hyperlink"/>
            <w:noProof/>
          </w:rPr>
          <w:t>11.4.8.     Nguyễn Phi Mặc</w:t>
        </w:r>
        <w:r>
          <w:rPr>
            <w:noProof/>
          </w:rPr>
          <w:tab/>
          <w:fldChar w:fldCharType="begin"/>
          <w:instrText xml:space="preserve"> PAGEREF _Toc227586035 \h </w:instrText>
          <w:fldChar w:fldCharType="separate"/>
          <w:t>111</w:t>
          <w:fldChar w:fldCharType="end"/>
        </w:r>
      </w:hyperlink>
    </w:p>
    <w:p w14:paraId="433BBEB0" w14:textId="2510DE1D" w:rsidR="005E0EE5" w:rsidRDefault="005E0EE5">
      <w:pPr>
        <w:pStyle w:val="TOC4"/>
        <w:tabs>
          <w:tab w:val="right" w:leader="dot" w:pos="9785"/>
        </w:tabs>
        <w:ind w:left="1200"/>
        <w:rPr>
          <w:noProof/>
          <w:kern w:val="2"/>
          <w:sz w:val="24"/>
          <w:szCs w:val="24"/>
          <w:lang w:eastAsia="en-US"/>
          <w14:ligatures w14:val="standardContextual"/>
        </w:rPr>
      </w:pPr>
      <w:hyperlink w:anchor="_Toc227586036" w:history="1">
        <w:r>
          <w:rPr>
            <w:rStyle w:val="Hyperlink"/>
            <w:noProof/>
          </w:rPr>
          <w:t>11.4.9.     Nguyễn Phi Liêng</w:t>
        </w:r>
        <w:r>
          <w:rPr>
            <w:noProof/>
          </w:rPr>
          <w:tab/>
          <w:fldChar w:fldCharType="begin"/>
          <w:instrText xml:space="preserve"> PAGEREF _Toc227586036 \h </w:instrText>
          <w:fldChar w:fldCharType="separate"/>
          <w:t>111</w:t>
          <w:fldChar w:fldCharType="end"/>
        </w:r>
      </w:hyperlink>
    </w:p>
    <w:p w14:paraId="660F2BB2" w14:textId="290B24AD" w:rsidR="005E0EE5" w:rsidRDefault="005E0EE5">
      <w:pPr>
        <w:pStyle w:val="TOC4"/>
        <w:tabs>
          <w:tab w:val="right" w:leader="dot" w:pos="9785"/>
        </w:tabs>
        <w:ind w:left="1200"/>
        <w:rPr>
          <w:noProof/>
          <w:kern w:val="2"/>
          <w:sz w:val="24"/>
          <w:szCs w:val="24"/>
          <w:lang w:eastAsia="en-US"/>
          <w14:ligatures w14:val="standardContextual"/>
        </w:rPr>
      </w:pPr>
      <w:hyperlink w:anchor="_Toc227586037" w:history="1">
        <w:r>
          <w:rPr>
            <w:rStyle w:val="Hyperlink"/>
            <w:noProof/>
          </w:rPr>
          <w:t>11.4.10.     Nguyễn Phi Ba</w:t>
        </w:r>
        <w:r>
          <w:rPr>
            <w:noProof/>
          </w:rPr>
          <w:tab/>
          <w:fldChar w:fldCharType="begin"/>
          <w:instrText xml:space="preserve"> PAGEREF _Toc227586037 \h </w:instrText>
          <w:fldChar w:fldCharType="separate"/>
          <w:t>111</w:t>
          <w:fldChar w:fldCharType="end"/>
        </w:r>
      </w:hyperlink>
    </w:p>
    <w:p w14:paraId="6F0C299F" w14:textId="06B57D7A" w:rsidR="005E0EE5" w:rsidRDefault="005E0EE5">
      <w:pPr>
        <w:pStyle w:val="TOC4"/>
        <w:tabs>
          <w:tab w:val="right" w:leader="dot" w:pos="9785"/>
        </w:tabs>
        <w:ind w:left="1200"/>
        <w:rPr>
          <w:noProof/>
          <w:kern w:val="2"/>
          <w:sz w:val="24"/>
          <w:szCs w:val="24"/>
          <w:lang w:eastAsia="en-US"/>
          <w14:ligatures w14:val="standardContextual"/>
        </w:rPr>
      </w:pPr>
      <w:hyperlink w:anchor="_Toc227586038" w:history="1">
        <w:r>
          <w:rPr>
            <w:rStyle w:val="Hyperlink"/>
            <w:noProof/>
          </w:rPr>
          <w:t>11.4.11.     Nguyễn Phi Tư</w:t>
        </w:r>
        <w:r>
          <w:rPr>
            <w:noProof/>
          </w:rPr>
          <w:tab/>
          <w:fldChar w:fldCharType="begin"/>
          <w:instrText xml:space="preserve"> PAGEREF _Toc227586038 \h </w:instrText>
          <w:fldChar w:fldCharType="separate"/>
          <w:t>111</w:t>
          <w:fldChar w:fldCharType="end"/>
        </w:r>
      </w:hyperlink>
    </w:p>
    <w:p w14:paraId="40A5B06C" w14:textId="162E587D" w:rsidR="005E0EE5" w:rsidRDefault="005E0EE5">
      <w:pPr>
        <w:pStyle w:val="TOC3"/>
        <w:tabs>
          <w:tab w:val="right" w:leader="dot" w:pos="9785"/>
        </w:tabs>
        <w:ind w:left="800"/>
        <w:rPr>
          <w:noProof/>
          <w:kern w:val="2"/>
          <w:sz w:val="24"/>
          <w:szCs w:val="24"/>
          <w:lang w:eastAsia="en-US"/>
          <w14:ligatures w14:val="standardContextual"/>
        </w:rPr>
      </w:pPr>
      <w:hyperlink w:anchor="_Toc227586039" w:history="1">
        <w:r>
          <w:rPr>
            <w:rStyle w:val="Hyperlink"/>
            <w:rFonts w:ascii="Times New Roman" w:hAnsi="Times New Roman"/>
            <w:noProof/>
          </w:rPr>
          <w:t>ĐỜI THỨ 12  ĐẠI TỘC, THỨ 5 CHI PHÁI ĐỆ TAM</w:t>
        </w:r>
        <w:r>
          <w:rPr>
            <w:noProof/>
          </w:rPr>
          <w:tab/>
          <w:fldChar w:fldCharType="begin"/>
          <w:instrText xml:space="preserve"> PAGEREF _Toc227586039 \h </w:instrText>
          <w:fldChar w:fldCharType="separate"/>
          <w:t>111</w:t>
          <w:fldChar w:fldCharType="end"/>
        </w:r>
      </w:hyperlink>
    </w:p>
    <w:p w14:paraId="2F6DFC39" w14:textId="693D64A7" w:rsidR="005E0EE5" w:rsidRDefault="005E0EE5">
      <w:pPr>
        <w:pStyle w:val="TOC4"/>
        <w:tabs>
          <w:tab w:val="right" w:leader="dot" w:pos="9785"/>
        </w:tabs>
        <w:ind w:left="1200"/>
        <w:rPr>
          <w:noProof/>
          <w:kern w:val="2"/>
          <w:sz w:val="24"/>
          <w:szCs w:val="24"/>
          <w:lang w:eastAsia="en-US"/>
          <w14:ligatures w14:val="standardContextual"/>
        </w:rPr>
      </w:pPr>
      <w:hyperlink w:anchor="_Toc227586040" w:history="1">
        <w:r>
          <w:rPr>
            <w:rStyle w:val="Hyperlink"/>
            <w:noProof/>
          </w:rPr>
          <w:t>12.5.1.     Nguyễn Phi Năm</w:t>
        </w:r>
        <w:r>
          <w:rPr>
            <w:noProof/>
          </w:rPr>
          <w:tab/>
          <w:fldChar w:fldCharType="begin"/>
          <w:instrText xml:space="preserve"> PAGEREF _Toc227586040 \h </w:instrText>
          <w:fldChar w:fldCharType="separate"/>
          <w:t>111</w:t>
          <w:fldChar w:fldCharType="end"/>
        </w:r>
      </w:hyperlink>
    </w:p>
    <w:p w14:paraId="2971DA25" w14:textId="29915539" w:rsidR="005E0EE5" w:rsidRDefault="005E0EE5">
      <w:pPr>
        <w:pStyle w:val="TOC4"/>
        <w:tabs>
          <w:tab w:val="right" w:leader="dot" w:pos="9785"/>
        </w:tabs>
        <w:ind w:left="1200"/>
        <w:rPr>
          <w:noProof/>
          <w:kern w:val="2"/>
          <w:sz w:val="24"/>
          <w:szCs w:val="24"/>
          <w:lang w:eastAsia="en-US"/>
          <w14:ligatures w14:val="standardContextual"/>
        </w:rPr>
      </w:pPr>
      <w:hyperlink w:anchor="_Toc227586041" w:history="1">
        <w:r>
          <w:rPr>
            <w:rStyle w:val="Hyperlink"/>
            <w:noProof/>
          </w:rPr>
          <w:t>12.5.2.     Nguyễn Phi Hai</w:t>
        </w:r>
        <w:r>
          <w:rPr>
            <w:noProof/>
          </w:rPr>
          <w:tab/>
          <w:fldChar w:fldCharType="begin"/>
          <w:instrText xml:space="preserve"> PAGEREF _Toc227586041 \h </w:instrText>
          <w:fldChar w:fldCharType="separate"/>
          <w:t>111</w:t>
          <w:fldChar w:fldCharType="end"/>
        </w:r>
      </w:hyperlink>
    </w:p>
    <w:p w14:paraId="0FCA8334" w14:textId="789BDD87" w:rsidR="005E0EE5" w:rsidRDefault="005E0EE5">
      <w:pPr>
        <w:pStyle w:val="TOC4"/>
        <w:tabs>
          <w:tab w:val="right" w:leader="dot" w:pos="9785"/>
        </w:tabs>
        <w:ind w:left="1200"/>
        <w:rPr>
          <w:noProof/>
          <w:kern w:val="2"/>
          <w:sz w:val="24"/>
          <w:szCs w:val="24"/>
          <w:lang w:eastAsia="en-US"/>
          <w14:ligatures w14:val="standardContextual"/>
        </w:rPr>
      </w:pPr>
      <w:hyperlink w:anchor="_Toc227586042" w:history="1">
        <w:r>
          <w:rPr>
            <w:rStyle w:val="Hyperlink"/>
            <w:noProof/>
          </w:rPr>
          <w:t>12.5.3.     Nguyễn Phi Hoan</w:t>
        </w:r>
        <w:r>
          <w:rPr>
            <w:noProof/>
          </w:rPr>
          <w:tab/>
          <w:fldChar w:fldCharType="begin"/>
          <w:instrText xml:space="preserve"> PAGEREF _Toc227586042 \h </w:instrText>
          <w:fldChar w:fldCharType="separate"/>
          <w:t>111</w:t>
          <w:fldChar w:fldCharType="end"/>
        </w:r>
      </w:hyperlink>
    </w:p>
    <w:p w14:paraId="6718197C" w14:textId="0C62F76A" w:rsidR="005E0EE5" w:rsidRDefault="005E0EE5">
      <w:pPr>
        <w:pStyle w:val="TOC3"/>
        <w:tabs>
          <w:tab w:val="right" w:leader="dot" w:pos="9785"/>
        </w:tabs>
        <w:ind w:left="800"/>
        <w:rPr>
          <w:noProof/>
          <w:kern w:val="2"/>
          <w:sz w:val="24"/>
          <w:szCs w:val="24"/>
          <w:lang w:eastAsia="en-US"/>
          <w14:ligatures w14:val="standardContextual"/>
        </w:rPr>
      </w:pPr>
      <w:hyperlink w:anchor="_Toc227586043" w:history="1">
        <w:r>
          <w:rPr>
            <w:rStyle w:val="Hyperlink"/>
            <w:rFonts w:ascii="Times New Roman" w:hAnsi="Times New Roman"/>
            <w:noProof/>
          </w:rPr>
          <w:t>ĐỜI THỨ 13  ĐẠI TỘC, THỨ 6 CHI PHÁI ĐỆ TAM</w:t>
        </w:r>
        <w:r>
          <w:rPr>
            <w:noProof/>
          </w:rPr>
          <w:tab/>
          <w:fldChar w:fldCharType="begin"/>
          <w:instrText xml:space="preserve"> PAGEREF _Toc227586043 \h </w:instrText>
          <w:fldChar w:fldCharType="separate"/>
          <w:t>112</w:t>
          <w:fldChar w:fldCharType="end"/>
        </w:r>
      </w:hyperlink>
    </w:p>
    <w:p w14:paraId="2296A1B6" w14:textId="44B09181" w:rsidR="005E0EE5" w:rsidRDefault="005E0EE5">
      <w:pPr>
        <w:pStyle w:val="TOC4"/>
        <w:tabs>
          <w:tab w:val="right" w:leader="dot" w:pos="9785"/>
        </w:tabs>
        <w:ind w:left="1200"/>
        <w:rPr>
          <w:noProof/>
          <w:kern w:val="2"/>
          <w:sz w:val="24"/>
          <w:szCs w:val="24"/>
          <w:lang w:eastAsia="en-US"/>
          <w14:ligatures w14:val="standardContextual"/>
        </w:rPr>
      </w:pPr>
      <w:hyperlink w:anchor="_Toc227586044" w:history="1">
        <w:r>
          <w:rPr>
            <w:rStyle w:val="Hyperlink"/>
            <w:noProof/>
          </w:rPr>
          <w:t>13.6.1.     Nguyễn Phi Chiển</w:t>
        </w:r>
        <w:r>
          <w:rPr>
            <w:noProof/>
          </w:rPr>
          <w:tab/>
          <w:fldChar w:fldCharType="begin"/>
          <w:instrText xml:space="preserve"> PAGEREF _Toc227586044 \h </w:instrText>
          <w:fldChar w:fldCharType="separate"/>
          <w:t>112</w:t>
          <w:fldChar w:fldCharType="end"/>
        </w:r>
      </w:hyperlink>
    </w:p>
    <w:p w14:paraId="07C679AB" w14:textId="3677ED43" w:rsidR="005E0EE5" w:rsidRDefault="005E0EE5">
      <w:pPr>
        <w:pStyle w:val="TOC4"/>
        <w:tabs>
          <w:tab w:val="right" w:leader="dot" w:pos="9785"/>
        </w:tabs>
        <w:ind w:left="1200"/>
        <w:rPr>
          <w:noProof/>
          <w:kern w:val="2"/>
          <w:sz w:val="24"/>
          <w:szCs w:val="24"/>
          <w:lang w:eastAsia="en-US"/>
          <w14:ligatures w14:val="standardContextual"/>
        </w:rPr>
      </w:pPr>
      <w:hyperlink w:anchor="_Toc227586045" w:history="1">
        <w:r>
          <w:rPr>
            <w:rStyle w:val="Hyperlink"/>
            <w:rFonts w:ascii="Times New Roman" w:eastAsia="Tahoma" w:hAnsi="Times New Roman" w:cs="Times New Roman"/>
            <w:noProof/>
            <w:shd w:val="clear" w:color="auto" w:fill="F9F9F9"/>
          </w:rPr>
          <w:t>13.6.2.     Nguyễn Phi Long</w:t>
        </w:r>
        <w:r>
          <w:rPr>
            <w:noProof/>
          </w:rPr>
          <w:tab/>
          <w:fldChar w:fldCharType="begin"/>
          <w:instrText xml:space="preserve"> PAGEREF _Toc227586045 \h </w:instrText>
          <w:fldChar w:fldCharType="separate"/>
          <w:t>112</w:t>
          <w:fldChar w:fldCharType="end"/>
        </w:r>
      </w:hyperlink>
    </w:p>
    <w:p w14:paraId="64365196" w14:textId="75A72A30" w:rsidR="005E0EE5" w:rsidRDefault="005E0EE5">
      <w:pPr>
        <w:pStyle w:val="TOC3"/>
        <w:tabs>
          <w:tab w:val="right" w:leader="dot" w:pos="9785"/>
        </w:tabs>
        <w:ind w:left="800"/>
        <w:rPr>
          <w:noProof/>
          <w:kern w:val="2"/>
          <w:sz w:val="24"/>
          <w:szCs w:val="24"/>
          <w:lang w:eastAsia="en-US"/>
          <w14:ligatures w14:val="standardContextual"/>
        </w:rPr>
      </w:pPr>
      <w:hyperlink w:anchor="_Toc227586046" w:history="1">
        <w:r>
          <w:rPr>
            <w:rStyle w:val="Hyperlink"/>
            <w:rFonts w:ascii="Times New Roman" w:hAnsi="Times New Roman"/>
            <w:noProof/>
          </w:rPr>
          <w:t>ĐỜI THỨ 14  ĐẠI TỘC, THỨ 7 CHI PHÁI ĐỆ TAM</w:t>
        </w:r>
        <w:r>
          <w:rPr>
            <w:noProof/>
          </w:rPr>
          <w:tab/>
          <w:fldChar w:fldCharType="begin"/>
          <w:instrText xml:space="preserve"> PAGEREF _Toc227586046 \h </w:instrText>
          <w:fldChar w:fldCharType="separate"/>
          <w:t>112</w:t>
          <w:fldChar w:fldCharType="end"/>
        </w:r>
      </w:hyperlink>
    </w:p>
    <w:p w14:paraId="12E4D7BD" w14:textId="0E656A89" w:rsidR="005E0EE5" w:rsidRDefault="005E0EE5">
      <w:pPr>
        <w:pStyle w:val="TOC4"/>
        <w:tabs>
          <w:tab w:val="right" w:leader="dot" w:pos="9785"/>
        </w:tabs>
        <w:ind w:left="1200"/>
        <w:rPr>
          <w:noProof/>
          <w:kern w:val="2"/>
          <w:sz w:val="24"/>
          <w:szCs w:val="24"/>
          <w:lang w:eastAsia="en-US"/>
          <w14:ligatures w14:val="standardContextual"/>
        </w:rPr>
      </w:pPr>
      <w:hyperlink w:anchor="_Toc227586047" w:history="1">
        <w:r>
          <w:rPr>
            <w:rStyle w:val="Hyperlink"/>
            <w:noProof/>
          </w:rPr>
          <w:t>14.7.1.     Nguyễn Phi Công</w:t>
        </w:r>
        <w:r>
          <w:rPr>
            <w:noProof/>
          </w:rPr>
          <w:tab/>
          <w:fldChar w:fldCharType="begin"/>
          <w:instrText xml:space="preserve"> PAGEREF _Toc227586047 \h </w:instrText>
          <w:fldChar w:fldCharType="separate"/>
          <w:t>112</w:t>
          <w:fldChar w:fldCharType="end"/>
        </w:r>
      </w:hyperlink>
    </w:p>
    <w:p w14:paraId="703524E1" w14:textId="29FD7257" w:rsidR="005E0EE5" w:rsidRDefault="005E0EE5">
      <w:pPr>
        <w:pStyle w:val="TOC4"/>
        <w:tabs>
          <w:tab w:val="right" w:leader="dot" w:pos="9785"/>
        </w:tabs>
        <w:ind w:left="1200"/>
        <w:rPr>
          <w:noProof/>
          <w:kern w:val="2"/>
          <w:sz w:val="24"/>
          <w:szCs w:val="24"/>
          <w:lang w:eastAsia="en-US"/>
          <w14:ligatures w14:val="standardContextual"/>
        </w:rPr>
      </w:pPr>
      <w:hyperlink w:anchor="_Toc227586048" w:history="1">
        <w:r>
          <w:rPr>
            <w:rStyle w:val="Hyperlink"/>
            <w:rFonts w:ascii="Times New Roman" w:eastAsia="Tahoma" w:hAnsi="Times New Roman" w:cs="Times New Roman"/>
            <w:noProof/>
            <w:shd w:val="clear" w:color="auto" w:fill="F9F9F9"/>
          </w:rPr>
          <w:t>14.7.2.     Nguyễn Phi Hà</w:t>
        </w:r>
        <w:r>
          <w:rPr>
            <w:noProof/>
          </w:rPr>
          <w:tab/>
          <w:fldChar w:fldCharType="begin"/>
          <w:instrText xml:space="preserve"> PAGEREF _Toc227586048 \h </w:instrText>
          <w:fldChar w:fldCharType="separate"/>
          <w:t>112</w:t>
          <w:fldChar w:fldCharType="end"/>
        </w:r>
      </w:hyperlink>
    </w:p>
    <w:p w14:paraId="41D4C6EC" w14:textId="6E9C3D5E" w:rsidR="005E0EE5" w:rsidRDefault="005E0EE5">
      <w:pPr>
        <w:pStyle w:val="TOC3"/>
        <w:tabs>
          <w:tab w:val="right" w:leader="dot" w:pos="9785"/>
        </w:tabs>
        <w:ind w:left="800"/>
        <w:rPr>
          <w:noProof/>
          <w:kern w:val="2"/>
          <w:sz w:val="24"/>
          <w:szCs w:val="24"/>
          <w:lang w:eastAsia="en-US"/>
          <w14:ligatures w14:val="standardContextual"/>
        </w:rPr>
      </w:pPr>
      <w:hyperlink w:anchor="_Toc227586049" w:history="1">
        <w:r>
          <w:rPr>
            <w:rStyle w:val="Hyperlink"/>
            <w:rFonts w:ascii="Times New Roman" w:hAnsi="Times New Roman"/>
            <w:noProof/>
          </w:rPr>
          <w:t>ĐỜI THỨ 15  ĐẠI TỘC, THỨ 8 CHI PHÁI ĐỆ TAM</w:t>
        </w:r>
        <w:r>
          <w:rPr>
            <w:noProof/>
          </w:rPr>
          <w:tab/>
          <w:fldChar w:fldCharType="begin"/>
          <w:instrText xml:space="preserve"> PAGEREF _Toc227586049 \h </w:instrText>
          <w:fldChar w:fldCharType="separate"/>
          <w:t>112</w:t>
          <w:fldChar w:fldCharType="end"/>
        </w:r>
      </w:hyperlink>
    </w:p>
    <w:p w14:paraId="1AE016E4" w14:textId="2C634308" w:rsidR="005E0EE5" w:rsidRDefault="005E0EE5">
      <w:pPr>
        <w:pStyle w:val="TOC4"/>
        <w:tabs>
          <w:tab w:val="right" w:leader="dot" w:pos="9785"/>
        </w:tabs>
        <w:ind w:left="1200"/>
        <w:rPr>
          <w:noProof/>
          <w:kern w:val="2"/>
          <w:sz w:val="24"/>
          <w:szCs w:val="24"/>
          <w:lang w:eastAsia="en-US"/>
          <w14:ligatures w14:val="standardContextual"/>
        </w:rPr>
      </w:pPr>
      <w:hyperlink w:anchor="_Toc227586050" w:history="1">
        <w:r>
          <w:rPr>
            <w:rStyle w:val="Hyperlink"/>
            <w:noProof/>
          </w:rPr>
          <w:t>15.8.1.     Nguyễn Phi Việt Anh</w:t>
        </w:r>
        <w:r>
          <w:rPr>
            <w:noProof/>
          </w:rPr>
          <w:tab/>
          <w:fldChar w:fldCharType="begin"/>
          <w:instrText xml:space="preserve"> PAGEREF _Toc227586050 \h </w:instrText>
          <w:fldChar w:fldCharType="separate"/>
          <w:t>112</w:t>
          <w:fldChar w:fldCharType="end"/>
        </w:r>
      </w:hyperlink>
    </w:p>
    <w:p w14:paraId="21DAE36D" w14:textId="2330768C" w:rsidR="005E0EE5" w:rsidRDefault="005E0EE5">
      <w:pPr>
        <w:pStyle w:val="TOC4"/>
        <w:tabs>
          <w:tab w:val="right" w:leader="dot" w:pos="9785"/>
        </w:tabs>
        <w:ind w:left="1200"/>
        <w:rPr>
          <w:noProof/>
          <w:kern w:val="2"/>
          <w:sz w:val="24"/>
          <w:szCs w:val="24"/>
          <w:lang w:eastAsia="en-US"/>
          <w14:ligatures w14:val="standardContextual"/>
        </w:rPr>
      </w:pPr>
      <w:hyperlink w:anchor="_Toc227586051" w:history="1">
        <w:r>
          <w:rPr>
            <w:rStyle w:val="Hyperlink"/>
            <w:rFonts w:ascii="Times New Roman" w:eastAsia="Tahoma" w:hAnsi="Times New Roman" w:cs="Times New Roman"/>
            <w:noProof/>
            <w:shd w:val="clear" w:color="auto" w:fill="F9F9F9"/>
          </w:rPr>
          <w:t>15.8.2.     Nguyễn Phi Huy</w:t>
        </w:r>
        <w:r>
          <w:rPr>
            <w:noProof/>
          </w:rPr>
          <w:tab/>
          <w:fldChar w:fldCharType="begin"/>
          <w:instrText xml:space="preserve"> PAGEREF _Toc227586051 \h </w:instrText>
          <w:fldChar w:fldCharType="separate"/>
          <w:t>112</w:t>
          <w:fldChar w:fldCharType="end"/>
        </w:r>
      </w:hyperlink>
    </w:p>
    <w:p w14:paraId="655381B8" w14:textId="68770F5C" w:rsidR="005E0EE5" w:rsidRDefault="005E0EE5">
      <w:pPr>
        <w:pStyle w:val="TOC2"/>
        <w:tabs>
          <w:tab w:val="right" w:leader="dot" w:pos="9785"/>
        </w:tabs>
        <w:ind w:left="400"/>
        <w:rPr>
          <w:noProof/>
          <w:kern w:val="2"/>
          <w:sz w:val="24"/>
          <w:szCs w:val="24"/>
          <w:lang w:eastAsia="en-US"/>
          <w14:ligatures w14:val="standardContextual"/>
        </w:rPr>
      </w:pPr>
      <w:hyperlink w:anchor="_Toc227586052" w:history="1">
        <w:r>
          <w:rPr>
            <w:rStyle w:val="Hyperlink"/>
            <w:rFonts w:ascii="Times New Roman" w:hAnsi="Times New Roman"/>
            <w:noProof/>
          </w:rPr>
          <w:t>ĐỆ TỨ PHÁI</w:t>
        </w:r>
        <w:r>
          <w:rPr>
            <w:noProof/>
          </w:rPr>
          <w:tab/>
          <w:fldChar w:fldCharType="begin"/>
          <w:instrText xml:space="preserve"> PAGEREF _Toc227586052 \h </w:instrText>
          <w:fldChar w:fldCharType="separate"/>
          <w:t>113</w:t>
          <w:fldChar w:fldCharType="end"/>
        </w:r>
      </w:hyperlink>
    </w:p>
    <w:p w14:paraId="4FA467BA" w14:textId="0888EBB7" w:rsidR="005E0EE5" w:rsidRDefault="005E0EE5">
      <w:pPr>
        <w:pStyle w:val="TOC3"/>
        <w:tabs>
          <w:tab w:val="right" w:leader="dot" w:pos="9785"/>
        </w:tabs>
        <w:ind w:left="800"/>
        <w:rPr>
          <w:noProof/>
          <w:kern w:val="2"/>
          <w:sz w:val="24"/>
          <w:szCs w:val="24"/>
          <w:lang w:eastAsia="en-US"/>
          <w14:ligatures w14:val="standardContextual"/>
        </w:rPr>
      </w:pPr>
      <w:hyperlink w:anchor="_Toc227586053" w:history="1">
        <w:r>
          <w:rPr>
            <w:rStyle w:val="Hyperlink"/>
            <w:rFonts w:ascii="Times New Roman" w:hAnsi="Times New Roman"/>
            <w:noProof/>
          </w:rPr>
          <w:t>TỔNG THỂ ĐỆ TỨ  PHÁI</w:t>
        </w:r>
        <w:r>
          <w:rPr>
            <w:noProof/>
          </w:rPr>
          <w:tab/>
          <w:fldChar w:fldCharType="begin"/>
          <w:instrText xml:space="preserve"> PAGEREF _Toc227586053 \h </w:instrText>
          <w:fldChar w:fldCharType="separate"/>
          <w:t>114</w:t>
          <w:fldChar w:fldCharType="end"/>
        </w:r>
      </w:hyperlink>
    </w:p>
    <w:p w14:paraId="712C3C62" w14:textId="0E6C2B81" w:rsidR="005E0EE5" w:rsidRDefault="005E0EE5">
      <w:pPr>
        <w:pStyle w:val="TOC3"/>
        <w:tabs>
          <w:tab w:val="right" w:leader="dot" w:pos="9785"/>
        </w:tabs>
        <w:ind w:left="800"/>
        <w:rPr>
          <w:noProof/>
          <w:kern w:val="2"/>
          <w:sz w:val="24"/>
          <w:szCs w:val="24"/>
          <w:lang w:eastAsia="en-US"/>
          <w14:ligatures w14:val="standardContextual"/>
        </w:rPr>
      </w:pPr>
      <w:hyperlink w:anchor="_Toc227586054" w:history="1">
        <w:r>
          <w:rPr>
            <w:rStyle w:val="Hyperlink"/>
            <w:rFonts w:ascii="Times New Roman" w:hAnsi="Times New Roman"/>
            <w:noProof/>
          </w:rPr>
          <w:t>ĐỜI THỨ 4 ĐẠI TỘC ĐỨC TỔ PHÁI ĐỆ TỨ</w:t>
        </w:r>
        <w:r>
          <w:rPr>
            <w:noProof/>
          </w:rPr>
          <w:tab/>
          <w:fldChar w:fldCharType="begin"/>
          <w:instrText xml:space="preserve"> PAGEREF _Toc227586054 \h </w:instrText>
          <w:fldChar w:fldCharType="separate"/>
          <w:t>115</w:t>
          <w:fldChar w:fldCharType="end"/>
        </w:r>
      </w:hyperlink>
    </w:p>
    <w:p w14:paraId="4915786F" w14:textId="79465589" w:rsidR="005E0EE5" w:rsidRDefault="005E0EE5">
      <w:pPr>
        <w:pStyle w:val="TOC4"/>
        <w:tabs>
          <w:tab w:val="right" w:leader="dot" w:pos="9785"/>
        </w:tabs>
        <w:ind w:left="1200"/>
        <w:rPr>
          <w:noProof/>
          <w:kern w:val="2"/>
          <w:sz w:val="24"/>
          <w:szCs w:val="24"/>
          <w:lang w:eastAsia="en-US"/>
          <w14:ligatures w14:val="standardContextual"/>
        </w:rPr>
      </w:pPr>
      <w:hyperlink w:anchor="_Toc227586055" w:history="1">
        <w:r>
          <w:rPr>
            <w:rStyle w:val="Hyperlink"/>
            <w:noProof/>
          </w:rPr>
          <w:t>4.4.1.  Nhuệ Quân Công  Nguyễn Phi Mỹ</w:t>
        </w:r>
        <w:r>
          <w:rPr>
            <w:noProof/>
          </w:rPr>
          <w:tab/>
          <w:fldChar w:fldCharType="begin"/>
          <w:instrText xml:space="preserve"> PAGEREF _Toc227586055 \h </w:instrText>
          <w:fldChar w:fldCharType="separate"/>
          <w:t>115</w:t>
          <w:fldChar w:fldCharType="end"/>
        </w:r>
      </w:hyperlink>
    </w:p>
    <w:p w14:paraId="57BA057A" w14:textId="7E758072" w:rsidR="005E0EE5" w:rsidRDefault="005E0EE5">
      <w:pPr>
        <w:pStyle w:val="TOC5"/>
        <w:tabs>
          <w:tab w:val="left" w:pos="2520"/>
          <w:tab w:val="right" w:leader="dot" w:pos="9785"/>
        </w:tabs>
        <w:ind w:left="1600"/>
        <w:rPr>
          <w:noProof/>
          <w:kern w:val="2"/>
          <w:sz w:val="24"/>
          <w:szCs w:val="24"/>
          <w:lang w:eastAsia="en-US"/>
          <w14:ligatures w14:val="standardContextual"/>
        </w:rPr>
      </w:pPr>
      <w:hyperlink w:anchor="_Toc227586056" w:history="1">
        <w:r>
          <w:rPr>
            <w:rStyle w:val="Hyperlink"/>
            <w:rFonts w:ascii="Times New Roman" w:eastAsia="Tahoma" w:hAnsi="Times New Roman" w:cs="Times New Roman"/>
            <w:b/>
            <w:bCs/>
            <w:noProof/>
          </w:rPr>
          <w:t>a)</w:t>
        </w:r>
        <w:r>
          <w:rPr>
            <w:noProof/>
            <w:kern w:val="2"/>
            <w:sz w:val="24"/>
            <w:szCs w:val="24"/>
            <w:lang w:eastAsia="en-US"/>
            <w14:ligatures w14:val="standardContextual"/>
          </w:rPr>
          <w:tab/>
        </w:r>
        <w:r>
          <w:rPr>
            <w:rStyle w:val="Hyperlink"/>
            <w:rFonts w:ascii="Times New Roman" w:eastAsia="Tahoma" w:hAnsi="Times New Roman" w:cs="Times New Roman"/>
            <w:b/>
            <w:bCs/>
            <w:noProof/>
            <w:shd w:val="clear" w:color="auto" w:fill="F9F9F9"/>
          </w:rPr>
          <w:t>Tóm tắt gia chính</w:t>
        </w:r>
        <w:r>
          <w:rPr>
            <w:noProof/>
          </w:rPr>
          <w:tab/>
          <w:fldChar w:fldCharType="begin"/>
          <w:instrText xml:space="preserve"> PAGEREF _Toc227586056 \h </w:instrText>
          <w:fldChar w:fldCharType="separate"/>
          <w:t>115</w:t>
          <w:fldChar w:fldCharType="end"/>
        </w:r>
      </w:hyperlink>
    </w:p>
    <w:p w14:paraId="1670FA48" w14:textId="73E957A0" w:rsidR="005E0EE5" w:rsidRDefault="005E0EE5">
      <w:pPr>
        <w:pStyle w:val="TOC3"/>
        <w:tabs>
          <w:tab w:val="right" w:leader="dot" w:pos="9785"/>
        </w:tabs>
        <w:ind w:left="800"/>
        <w:rPr>
          <w:noProof/>
          <w:kern w:val="2"/>
          <w:sz w:val="24"/>
          <w:szCs w:val="24"/>
          <w:lang w:eastAsia="en-US"/>
          <w14:ligatures w14:val="standardContextual"/>
        </w:rPr>
      </w:pPr>
      <w:hyperlink w:anchor="_Toc227586057" w:history="1">
        <w:r>
          <w:rPr>
            <w:rStyle w:val="Hyperlink"/>
            <w:rFonts w:ascii="Times New Roman" w:hAnsi="Times New Roman"/>
            <w:noProof/>
          </w:rPr>
          <w:t>ĐỜI THỨ 5 ĐẠI TỘC, THỨ 2  CHI PHÁI ĐỆ TỨ</w:t>
        </w:r>
        <w:r>
          <w:rPr>
            <w:noProof/>
          </w:rPr>
          <w:tab/>
          <w:fldChar w:fldCharType="begin"/>
          <w:instrText xml:space="preserve"> PAGEREF _Toc227586057 \h </w:instrText>
          <w:fldChar w:fldCharType="separate"/>
          <w:t>120</w:t>
          <w:fldChar w:fldCharType="end"/>
        </w:r>
      </w:hyperlink>
    </w:p>
    <w:p w14:paraId="073E5149" w14:textId="23E996B7" w:rsidR="005E0EE5" w:rsidRDefault="005E0EE5">
      <w:pPr>
        <w:pStyle w:val="TOC4"/>
        <w:tabs>
          <w:tab w:val="right" w:leader="dot" w:pos="9785"/>
        </w:tabs>
        <w:ind w:left="1200"/>
        <w:rPr>
          <w:noProof/>
          <w:kern w:val="2"/>
          <w:sz w:val="24"/>
          <w:szCs w:val="24"/>
          <w:lang w:eastAsia="en-US"/>
          <w14:ligatures w14:val="standardContextual"/>
        </w:rPr>
      </w:pPr>
      <w:hyperlink w:anchor="_Toc227586058" w:history="1">
        <w:r>
          <w:rPr>
            <w:rStyle w:val="Hyperlink"/>
            <w:noProof/>
          </w:rPr>
          <w:t>5.2.1. Kiêm Quận công Nguyễn Phi Cảnh</w:t>
        </w:r>
        <w:r>
          <w:rPr>
            <w:noProof/>
          </w:rPr>
          <w:tab/>
          <w:fldChar w:fldCharType="begin"/>
          <w:instrText xml:space="preserve"> PAGEREF _Toc227586058 \h </w:instrText>
          <w:fldChar w:fldCharType="separate"/>
          <w:t>120</w:t>
          <w:fldChar w:fldCharType="end"/>
        </w:r>
      </w:hyperlink>
    </w:p>
    <w:p w14:paraId="7CC108AD" w14:textId="7F7A9B0A" w:rsidR="005E0EE5" w:rsidRDefault="005E0EE5">
      <w:pPr>
        <w:pStyle w:val="TOC4"/>
        <w:tabs>
          <w:tab w:val="right" w:leader="dot" w:pos="9785"/>
        </w:tabs>
        <w:ind w:left="1200"/>
        <w:rPr>
          <w:noProof/>
          <w:kern w:val="2"/>
          <w:sz w:val="24"/>
          <w:szCs w:val="24"/>
          <w:lang w:eastAsia="en-US"/>
          <w14:ligatures w14:val="standardContextual"/>
        </w:rPr>
      </w:pPr>
      <w:hyperlink w:anchor="_Toc227586059" w:history="1">
        <w:r>
          <w:rPr>
            <w:rStyle w:val="Hyperlink"/>
            <w:noProof/>
          </w:rPr>
          <w:t>5.2.3. Đoan Quận công Nguyễn Phi Chức</w:t>
        </w:r>
        <w:r>
          <w:rPr>
            <w:noProof/>
          </w:rPr>
          <w:tab/>
          <w:fldChar w:fldCharType="begin"/>
          <w:instrText xml:space="preserve"> PAGEREF _Toc227586059 \h </w:instrText>
          <w:fldChar w:fldCharType="separate"/>
          <w:t>121</w:t>
          <w:fldChar w:fldCharType="end"/>
        </w:r>
      </w:hyperlink>
    </w:p>
    <w:p w14:paraId="1476C6AB" w14:textId="58148CDE" w:rsidR="005E0EE5" w:rsidRDefault="005E0EE5">
      <w:pPr>
        <w:pStyle w:val="TOC4"/>
        <w:tabs>
          <w:tab w:val="right" w:leader="dot" w:pos="9785"/>
        </w:tabs>
        <w:ind w:left="1200"/>
        <w:rPr>
          <w:noProof/>
          <w:kern w:val="2"/>
          <w:sz w:val="24"/>
          <w:szCs w:val="24"/>
          <w:lang w:eastAsia="en-US"/>
          <w14:ligatures w14:val="standardContextual"/>
        </w:rPr>
      </w:pPr>
      <w:hyperlink w:anchor="_Toc227586060" w:history="1">
        <w:r>
          <w:rPr>
            <w:rStyle w:val="Hyperlink"/>
            <w:noProof/>
          </w:rPr>
          <w:t>5.2.2. Tuấn Quận công Nguyễn Phi Xuân</w:t>
        </w:r>
        <w:r>
          <w:rPr>
            <w:noProof/>
          </w:rPr>
          <w:tab/>
          <w:fldChar w:fldCharType="begin"/>
          <w:instrText xml:space="preserve"> PAGEREF _Toc227586060 \h </w:instrText>
          <w:fldChar w:fldCharType="separate"/>
          <w:t>121</w:t>
          <w:fldChar w:fldCharType="end"/>
        </w:r>
      </w:hyperlink>
    </w:p>
    <w:p w14:paraId="2BB03E4D" w14:textId="1E16D973" w:rsidR="005E0EE5" w:rsidRDefault="005E0EE5">
      <w:pPr>
        <w:pStyle w:val="TOC4"/>
        <w:tabs>
          <w:tab w:val="right" w:leader="dot" w:pos="9785"/>
        </w:tabs>
        <w:ind w:left="1200"/>
        <w:rPr>
          <w:noProof/>
          <w:kern w:val="2"/>
          <w:sz w:val="24"/>
          <w:szCs w:val="24"/>
          <w:lang w:eastAsia="en-US"/>
          <w14:ligatures w14:val="standardContextual"/>
        </w:rPr>
      </w:pPr>
      <w:hyperlink w:anchor="_Toc227586061" w:history="1">
        <w:r>
          <w:rPr>
            <w:rStyle w:val="Hyperlink"/>
            <w:noProof/>
          </w:rPr>
          <w:t>5.2.4. Doãn Quận công Nguyễn Phi Trọng</w:t>
        </w:r>
        <w:r>
          <w:rPr>
            <w:noProof/>
          </w:rPr>
          <w:tab/>
          <w:fldChar w:fldCharType="begin"/>
          <w:instrText xml:space="preserve"> PAGEREF _Toc227586061 \h </w:instrText>
          <w:fldChar w:fldCharType="separate"/>
          <w:t>122</w:t>
          <w:fldChar w:fldCharType="end"/>
        </w:r>
      </w:hyperlink>
    </w:p>
    <w:p w14:paraId="2352E1F2" w14:textId="4FC5F30C" w:rsidR="005E0EE5" w:rsidRDefault="005E0EE5">
      <w:pPr>
        <w:pStyle w:val="TOC4"/>
        <w:tabs>
          <w:tab w:val="right" w:leader="dot" w:pos="9785"/>
        </w:tabs>
        <w:ind w:left="1200"/>
        <w:rPr>
          <w:noProof/>
          <w:kern w:val="2"/>
          <w:sz w:val="24"/>
          <w:szCs w:val="24"/>
          <w:lang w:eastAsia="en-US"/>
          <w14:ligatures w14:val="standardContextual"/>
        </w:rPr>
      </w:pPr>
      <w:hyperlink w:anchor="_Toc227586062" w:history="1">
        <w:r>
          <w:rPr>
            <w:rStyle w:val="Hyperlink"/>
            <w:noProof/>
          </w:rPr>
          <w:t>5.2.5. Kiệm  Quận công Nguyễn Phi Hợp</w:t>
        </w:r>
        <w:r>
          <w:rPr>
            <w:noProof/>
          </w:rPr>
          <w:tab/>
          <w:fldChar w:fldCharType="begin"/>
          <w:instrText xml:space="preserve"> PAGEREF _Toc227586062 \h </w:instrText>
          <w:fldChar w:fldCharType="separate"/>
          <w:t>122</w:t>
          <w:fldChar w:fldCharType="end"/>
        </w:r>
      </w:hyperlink>
    </w:p>
    <w:p w14:paraId="3DB2CFD0" w14:textId="2F6A9460" w:rsidR="005E0EE5" w:rsidRDefault="005E0EE5">
      <w:pPr>
        <w:pStyle w:val="TOC4"/>
        <w:tabs>
          <w:tab w:val="right" w:leader="dot" w:pos="9785"/>
        </w:tabs>
        <w:ind w:left="1200"/>
        <w:rPr>
          <w:noProof/>
          <w:kern w:val="2"/>
          <w:sz w:val="24"/>
          <w:szCs w:val="24"/>
          <w:lang w:eastAsia="en-US"/>
          <w14:ligatures w14:val="standardContextual"/>
        </w:rPr>
      </w:pPr>
      <w:hyperlink w:anchor="_Toc227586063" w:history="1">
        <w:r>
          <w:rPr>
            <w:rStyle w:val="Hyperlink"/>
            <w:noProof/>
          </w:rPr>
          <w:t>5.2.6. Ân Lộc hầu Nguyễn Phi Ứng</w:t>
        </w:r>
        <w:r>
          <w:rPr>
            <w:noProof/>
          </w:rPr>
          <w:tab/>
          <w:fldChar w:fldCharType="begin"/>
          <w:instrText xml:space="preserve"> PAGEREF _Toc227586063 \h </w:instrText>
          <w:fldChar w:fldCharType="separate"/>
          <w:t>122</w:t>
          <w:fldChar w:fldCharType="end"/>
        </w:r>
      </w:hyperlink>
    </w:p>
    <w:p w14:paraId="0FDB42AC" w14:textId="50D0ED3A" w:rsidR="005E0EE5" w:rsidRDefault="005E0EE5">
      <w:pPr>
        <w:pStyle w:val="TOC4"/>
        <w:tabs>
          <w:tab w:val="right" w:leader="dot" w:pos="9785"/>
        </w:tabs>
        <w:ind w:left="1200"/>
        <w:rPr>
          <w:noProof/>
          <w:kern w:val="2"/>
          <w:sz w:val="24"/>
          <w:szCs w:val="24"/>
          <w:lang w:eastAsia="en-US"/>
          <w14:ligatures w14:val="standardContextual"/>
        </w:rPr>
      </w:pPr>
      <w:hyperlink w:anchor="_Toc227586064" w:history="1">
        <w:r>
          <w:rPr>
            <w:rStyle w:val="Hyperlink"/>
            <w:noProof/>
          </w:rPr>
          <w:t>5.2.7. Dận Lộc hầu Nguyễn Phi Điều</w:t>
        </w:r>
        <w:r>
          <w:rPr>
            <w:noProof/>
          </w:rPr>
          <w:tab/>
          <w:fldChar w:fldCharType="begin"/>
          <w:instrText xml:space="preserve"> PAGEREF _Toc227586064 \h </w:instrText>
          <w:fldChar w:fldCharType="separate"/>
          <w:t>122</w:t>
          <w:fldChar w:fldCharType="end"/>
        </w:r>
      </w:hyperlink>
    </w:p>
    <w:p w14:paraId="6999675F" w14:textId="2B062D5E" w:rsidR="005E0EE5" w:rsidRDefault="005E0EE5">
      <w:pPr>
        <w:pStyle w:val="TOC4"/>
        <w:tabs>
          <w:tab w:val="right" w:leader="dot" w:pos="9785"/>
        </w:tabs>
        <w:ind w:left="1200"/>
        <w:rPr>
          <w:noProof/>
          <w:kern w:val="2"/>
          <w:sz w:val="24"/>
          <w:szCs w:val="24"/>
          <w:lang w:eastAsia="en-US"/>
          <w14:ligatures w14:val="standardContextual"/>
        </w:rPr>
      </w:pPr>
      <w:hyperlink w:anchor="_Toc227586065" w:history="1">
        <w:r>
          <w:rPr>
            <w:rStyle w:val="Hyperlink"/>
            <w:noProof/>
          </w:rPr>
          <w:t>5.2.8.  Cổn Lộc hầu Nguyễn Phi Cẩm</w:t>
        </w:r>
        <w:r>
          <w:rPr>
            <w:noProof/>
          </w:rPr>
          <w:tab/>
          <w:fldChar w:fldCharType="begin"/>
          <w:instrText xml:space="preserve"> PAGEREF _Toc227586065 \h </w:instrText>
          <w:fldChar w:fldCharType="separate"/>
          <w:t>122</w:t>
          <w:fldChar w:fldCharType="end"/>
        </w:r>
      </w:hyperlink>
    </w:p>
    <w:p w14:paraId="3D1F8BC4" w14:textId="5DCCE07A" w:rsidR="005E0EE5" w:rsidRDefault="005E0EE5">
      <w:pPr>
        <w:pStyle w:val="TOC3"/>
        <w:tabs>
          <w:tab w:val="right" w:leader="dot" w:pos="9785"/>
        </w:tabs>
        <w:ind w:left="800"/>
        <w:rPr>
          <w:noProof/>
          <w:kern w:val="2"/>
          <w:sz w:val="24"/>
          <w:szCs w:val="24"/>
          <w:lang w:eastAsia="en-US"/>
          <w14:ligatures w14:val="standardContextual"/>
        </w:rPr>
      </w:pPr>
      <w:hyperlink w:anchor="_Toc227586066" w:history="1">
        <w:r>
          <w:rPr>
            <w:rStyle w:val="Hyperlink"/>
            <w:rFonts w:ascii="Times New Roman" w:hAnsi="Times New Roman"/>
            <w:noProof/>
          </w:rPr>
          <w:t>ĐỜI THỨ 6 ĐẠI TỘC, THỨ 3  CHI PHÁI ĐỆ TỨ</w:t>
        </w:r>
        <w:r>
          <w:rPr>
            <w:noProof/>
          </w:rPr>
          <w:tab/>
          <w:fldChar w:fldCharType="begin"/>
          <w:instrText xml:space="preserve"> PAGEREF _Toc227586066 \h </w:instrText>
          <w:fldChar w:fldCharType="separate"/>
          <w:t>123</w:t>
          <w:fldChar w:fldCharType="end"/>
        </w:r>
      </w:hyperlink>
    </w:p>
    <w:p w14:paraId="7E41B963" w14:textId="1E05D569" w:rsidR="005E0EE5" w:rsidRDefault="005E0EE5">
      <w:pPr>
        <w:pStyle w:val="TOC4"/>
        <w:tabs>
          <w:tab w:val="right" w:leader="dot" w:pos="9785"/>
        </w:tabs>
        <w:ind w:left="1200"/>
        <w:rPr>
          <w:noProof/>
          <w:kern w:val="2"/>
          <w:sz w:val="24"/>
          <w:szCs w:val="24"/>
          <w:lang w:eastAsia="en-US"/>
          <w14:ligatures w14:val="standardContextual"/>
        </w:rPr>
      </w:pPr>
      <w:hyperlink w:anchor="_Toc227586067" w:history="1">
        <w:r>
          <w:rPr>
            <w:rStyle w:val="Hyperlink"/>
            <w:noProof/>
          </w:rPr>
          <w:t>6.3.1.  Hoan Lộc hầu Nguyễn Phi Kiên</w:t>
        </w:r>
        <w:r>
          <w:rPr>
            <w:noProof/>
          </w:rPr>
          <w:tab/>
          <w:fldChar w:fldCharType="begin"/>
          <w:instrText xml:space="preserve"> PAGEREF _Toc227586067 \h </w:instrText>
          <w:fldChar w:fldCharType="separate"/>
          <w:t>123</w:t>
          <w:fldChar w:fldCharType="end"/>
        </w:r>
      </w:hyperlink>
    </w:p>
    <w:p w14:paraId="3A720D57" w14:textId="7B4098FB" w:rsidR="005E0EE5" w:rsidRDefault="005E0EE5">
      <w:pPr>
        <w:pStyle w:val="TOC4"/>
        <w:tabs>
          <w:tab w:val="right" w:leader="dot" w:pos="9785"/>
        </w:tabs>
        <w:ind w:left="1200"/>
        <w:rPr>
          <w:noProof/>
          <w:kern w:val="2"/>
          <w:sz w:val="24"/>
          <w:szCs w:val="24"/>
          <w:lang w:eastAsia="en-US"/>
          <w14:ligatures w14:val="standardContextual"/>
        </w:rPr>
      </w:pPr>
      <w:hyperlink w:anchor="_Toc227586068" w:history="1">
        <w:r>
          <w:rPr>
            <w:rStyle w:val="Hyperlink"/>
            <w:noProof/>
          </w:rPr>
          <w:t>6.3.3.  Diệu Lộc hầu Nguyễn Phi Đăng</w:t>
        </w:r>
        <w:r>
          <w:rPr>
            <w:noProof/>
          </w:rPr>
          <w:tab/>
          <w:fldChar w:fldCharType="begin"/>
          <w:instrText xml:space="preserve"> PAGEREF _Toc227586068 \h </w:instrText>
          <w:fldChar w:fldCharType="separate"/>
          <w:t>123</w:t>
          <w:fldChar w:fldCharType="end"/>
        </w:r>
      </w:hyperlink>
    </w:p>
    <w:p w14:paraId="44769E8B" w14:textId="5A077363" w:rsidR="005E0EE5" w:rsidRDefault="005E0EE5">
      <w:pPr>
        <w:pStyle w:val="TOC4"/>
        <w:tabs>
          <w:tab w:val="right" w:leader="dot" w:pos="9785"/>
        </w:tabs>
        <w:ind w:left="1200"/>
        <w:rPr>
          <w:noProof/>
          <w:kern w:val="2"/>
          <w:sz w:val="24"/>
          <w:szCs w:val="24"/>
          <w:lang w:eastAsia="en-US"/>
          <w14:ligatures w14:val="standardContextual"/>
        </w:rPr>
      </w:pPr>
      <w:hyperlink w:anchor="_Toc227586069" w:history="1">
        <w:r>
          <w:rPr>
            <w:rStyle w:val="Hyperlink"/>
            <w:noProof/>
          </w:rPr>
          <w:t>6.3.2.  Triêm lộc hầu  Nguyễn Phi Điều</w:t>
        </w:r>
        <w:r>
          <w:rPr>
            <w:noProof/>
          </w:rPr>
          <w:tab/>
          <w:fldChar w:fldCharType="begin"/>
          <w:instrText xml:space="preserve"> PAGEREF _Toc227586069 \h </w:instrText>
          <w:fldChar w:fldCharType="separate"/>
          <w:t>123</w:t>
          <w:fldChar w:fldCharType="end"/>
        </w:r>
      </w:hyperlink>
    </w:p>
    <w:p w14:paraId="15AD0F78" w14:textId="1086A563" w:rsidR="005E0EE5" w:rsidRDefault="005E0EE5">
      <w:pPr>
        <w:pStyle w:val="TOC4"/>
        <w:tabs>
          <w:tab w:val="right" w:leader="dot" w:pos="9785"/>
        </w:tabs>
        <w:ind w:left="1200"/>
        <w:rPr>
          <w:noProof/>
          <w:kern w:val="2"/>
          <w:sz w:val="24"/>
          <w:szCs w:val="24"/>
          <w:lang w:eastAsia="en-US"/>
          <w14:ligatures w14:val="standardContextual"/>
        </w:rPr>
      </w:pPr>
      <w:hyperlink w:anchor="_Toc227586070" w:history="1">
        <w:r>
          <w:rPr>
            <w:rStyle w:val="Hyperlink"/>
            <w:noProof/>
          </w:rPr>
          <w:t>6.3.4.  Hưng Lộc hầu Nguyễn Phi Luận</w:t>
        </w:r>
        <w:r>
          <w:rPr>
            <w:noProof/>
          </w:rPr>
          <w:tab/>
          <w:fldChar w:fldCharType="begin"/>
          <w:instrText xml:space="preserve"> PAGEREF _Toc227586070 \h </w:instrText>
          <w:fldChar w:fldCharType="separate"/>
          <w:t>124</w:t>
          <w:fldChar w:fldCharType="end"/>
        </w:r>
      </w:hyperlink>
    </w:p>
    <w:p w14:paraId="2B372152" w14:textId="06001E1B" w:rsidR="005E0EE5" w:rsidRDefault="005E0EE5">
      <w:pPr>
        <w:pStyle w:val="TOC4"/>
        <w:tabs>
          <w:tab w:val="right" w:leader="dot" w:pos="9785"/>
        </w:tabs>
        <w:ind w:left="1200"/>
        <w:rPr>
          <w:noProof/>
          <w:kern w:val="2"/>
          <w:sz w:val="24"/>
          <w:szCs w:val="24"/>
          <w:lang w:eastAsia="en-US"/>
          <w14:ligatures w14:val="standardContextual"/>
        </w:rPr>
      </w:pPr>
      <w:hyperlink w:anchor="_Toc227586071" w:history="1">
        <w:r>
          <w:rPr>
            <w:rStyle w:val="Hyperlink"/>
            <w:noProof/>
          </w:rPr>
          <w:t>6.3.5.  Hoàn lộc hầu Nguyễn Phi Hoàn</w:t>
        </w:r>
        <w:r>
          <w:rPr>
            <w:noProof/>
          </w:rPr>
          <w:tab/>
          <w:fldChar w:fldCharType="begin"/>
          <w:instrText xml:space="preserve"> PAGEREF _Toc227586071 \h </w:instrText>
          <w:fldChar w:fldCharType="separate"/>
          <w:t>124</w:t>
          <w:fldChar w:fldCharType="end"/>
        </w:r>
      </w:hyperlink>
    </w:p>
    <w:p w14:paraId="7D061F80" w14:textId="1D4E55F7" w:rsidR="005E0EE5" w:rsidRDefault="005E0EE5">
      <w:pPr>
        <w:pStyle w:val="TOC4"/>
        <w:tabs>
          <w:tab w:val="right" w:leader="dot" w:pos="9785"/>
        </w:tabs>
        <w:ind w:left="1200"/>
        <w:rPr>
          <w:noProof/>
          <w:kern w:val="2"/>
          <w:sz w:val="24"/>
          <w:szCs w:val="24"/>
          <w:lang w:eastAsia="en-US"/>
          <w14:ligatures w14:val="standardContextual"/>
        </w:rPr>
      </w:pPr>
      <w:hyperlink w:anchor="_Toc227586072" w:history="1">
        <w:r>
          <w:rPr>
            <w:rStyle w:val="Hyperlink"/>
            <w:noProof/>
          </w:rPr>
          <w:t>6.3.6.   Nguyễn Phi  Thạch</w:t>
        </w:r>
        <w:r>
          <w:rPr>
            <w:noProof/>
          </w:rPr>
          <w:tab/>
          <w:fldChar w:fldCharType="begin"/>
          <w:instrText xml:space="preserve"> PAGEREF _Toc227586072 \h </w:instrText>
          <w:fldChar w:fldCharType="separate"/>
          <w:t>124</w:t>
          <w:fldChar w:fldCharType="end"/>
        </w:r>
      </w:hyperlink>
    </w:p>
    <w:p w14:paraId="6EF37419" w14:textId="23A64BDA" w:rsidR="005E0EE5" w:rsidRDefault="005E0EE5">
      <w:pPr>
        <w:pStyle w:val="TOC3"/>
        <w:tabs>
          <w:tab w:val="right" w:leader="dot" w:pos="9785"/>
        </w:tabs>
        <w:ind w:left="800"/>
        <w:rPr>
          <w:noProof/>
          <w:kern w:val="2"/>
          <w:sz w:val="24"/>
          <w:szCs w:val="24"/>
          <w:lang w:eastAsia="en-US"/>
          <w14:ligatures w14:val="standardContextual"/>
        </w:rPr>
      </w:pPr>
      <w:hyperlink w:anchor="_Toc227586073" w:history="1">
        <w:r>
          <w:rPr>
            <w:rStyle w:val="Hyperlink"/>
            <w:rFonts w:ascii="Times New Roman" w:hAnsi="Times New Roman"/>
            <w:noProof/>
          </w:rPr>
          <w:t>ĐỜI THỨ 7 ĐẠI TỘC, THỨ 4  CHI PHÁI ĐỆ TỨ</w:t>
        </w:r>
        <w:r>
          <w:rPr>
            <w:noProof/>
          </w:rPr>
          <w:tab/>
          <w:fldChar w:fldCharType="begin"/>
          <w:instrText xml:space="preserve"> PAGEREF _Toc227586073 \h </w:instrText>
          <w:fldChar w:fldCharType="separate"/>
          <w:t>124</w:t>
          <w:fldChar w:fldCharType="end"/>
        </w:r>
      </w:hyperlink>
    </w:p>
    <w:p w14:paraId="0CB9D401" w14:textId="739EA670" w:rsidR="005E0EE5" w:rsidRDefault="005E0EE5">
      <w:pPr>
        <w:pStyle w:val="TOC4"/>
        <w:tabs>
          <w:tab w:val="right" w:leader="dot" w:pos="9785"/>
        </w:tabs>
        <w:ind w:left="1200"/>
        <w:rPr>
          <w:noProof/>
          <w:kern w:val="2"/>
          <w:sz w:val="24"/>
          <w:szCs w:val="24"/>
          <w:lang w:eastAsia="en-US"/>
          <w14:ligatures w14:val="standardContextual"/>
        </w:rPr>
      </w:pPr>
      <w:hyperlink w:anchor="_Toc227586074" w:history="1">
        <w:r>
          <w:rPr>
            <w:rStyle w:val="Hyperlink"/>
            <w:noProof/>
          </w:rPr>
          <w:t>7.4.1.   Công thần tôn Nguyễn Phi Dung</w:t>
        </w:r>
        <w:r>
          <w:rPr>
            <w:noProof/>
          </w:rPr>
          <w:tab/>
          <w:fldChar w:fldCharType="begin"/>
          <w:instrText xml:space="preserve"> PAGEREF _Toc227586074 \h </w:instrText>
          <w:fldChar w:fldCharType="separate"/>
          <w:t>124</w:t>
          <w:fldChar w:fldCharType="end"/>
        </w:r>
      </w:hyperlink>
    </w:p>
    <w:p w14:paraId="5006D3A6" w14:textId="2410EC18" w:rsidR="005E0EE5" w:rsidRDefault="005E0EE5">
      <w:pPr>
        <w:pStyle w:val="TOC4"/>
        <w:tabs>
          <w:tab w:val="right" w:leader="dot" w:pos="9785"/>
        </w:tabs>
        <w:ind w:left="1200"/>
        <w:rPr>
          <w:noProof/>
          <w:kern w:val="2"/>
          <w:sz w:val="24"/>
          <w:szCs w:val="24"/>
          <w:lang w:eastAsia="en-US"/>
          <w14:ligatures w14:val="standardContextual"/>
        </w:rPr>
      </w:pPr>
      <w:hyperlink w:anchor="_Toc227586075" w:history="1">
        <w:r>
          <w:rPr>
            <w:rStyle w:val="Hyperlink"/>
            <w:noProof/>
          </w:rPr>
          <w:t>7.4.2.   Công thần tôn Nguyễn Phi Chẩn</w:t>
        </w:r>
        <w:r>
          <w:rPr>
            <w:noProof/>
          </w:rPr>
          <w:tab/>
          <w:fldChar w:fldCharType="begin"/>
          <w:instrText xml:space="preserve"> PAGEREF _Toc227586075 \h </w:instrText>
          <w:fldChar w:fldCharType="separate"/>
          <w:t>125</w:t>
          <w:fldChar w:fldCharType="end"/>
        </w:r>
      </w:hyperlink>
    </w:p>
    <w:p w14:paraId="30F2645E" w14:textId="3F994EA7" w:rsidR="005E0EE5" w:rsidRDefault="005E0EE5">
      <w:pPr>
        <w:pStyle w:val="TOC3"/>
        <w:tabs>
          <w:tab w:val="right" w:leader="dot" w:pos="9785"/>
        </w:tabs>
        <w:ind w:left="800"/>
        <w:rPr>
          <w:noProof/>
          <w:kern w:val="2"/>
          <w:sz w:val="24"/>
          <w:szCs w:val="24"/>
          <w:lang w:eastAsia="en-US"/>
          <w14:ligatures w14:val="standardContextual"/>
        </w:rPr>
      </w:pPr>
      <w:hyperlink w:anchor="_Toc227586076" w:history="1">
        <w:r>
          <w:rPr>
            <w:rStyle w:val="Hyperlink"/>
            <w:rFonts w:ascii="Times New Roman" w:hAnsi="Times New Roman"/>
            <w:noProof/>
          </w:rPr>
          <w:t>ĐỜI THỨ 8 ĐẠI TỘC, THỨ 5  CHI PHÁI ĐỆ TỨ</w:t>
        </w:r>
        <w:r>
          <w:rPr>
            <w:noProof/>
          </w:rPr>
          <w:tab/>
          <w:fldChar w:fldCharType="begin"/>
          <w:instrText xml:space="preserve"> PAGEREF _Toc227586076 \h </w:instrText>
          <w:fldChar w:fldCharType="separate"/>
          <w:t>125</w:t>
          <w:fldChar w:fldCharType="end"/>
        </w:r>
      </w:hyperlink>
    </w:p>
    <w:p w14:paraId="5E01348D" w14:textId="692AB2F9" w:rsidR="005E0EE5" w:rsidRDefault="005E0EE5">
      <w:pPr>
        <w:pStyle w:val="TOC4"/>
        <w:tabs>
          <w:tab w:val="right" w:leader="dot" w:pos="9785"/>
        </w:tabs>
        <w:ind w:left="1200"/>
        <w:rPr>
          <w:noProof/>
          <w:kern w:val="2"/>
          <w:sz w:val="24"/>
          <w:szCs w:val="24"/>
          <w:lang w:eastAsia="en-US"/>
          <w14:ligatures w14:val="standardContextual"/>
        </w:rPr>
      </w:pPr>
      <w:hyperlink w:anchor="_Toc227586077" w:history="1">
        <w:r>
          <w:rPr>
            <w:rStyle w:val="Hyperlink"/>
            <w:noProof/>
            <w:highlight w:val="yellow"/>
          </w:rPr>
          <w:t>8.5.1.  Thái học thương xá Nguyễn Phi Quỳnh</w:t>
        </w:r>
        <w:r>
          <w:rPr>
            <w:noProof/>
          </w:rPr>
          <w:tab/>
          <w:fldChar w:fldCharType="begin"/>
          <w:instrText xml:space="preserve"> PAGEREF _Toc227586077 \h </w:instrText>
          <w:fldChar w:fldCharType="separate"/>
          <w:t>125</w:t>
          <w:fldChar w:fldCharType="end"/>
        </w:r>
      </w:hyperlink>
    </w:p>
    <w:p w14:paraId="6F49ED38" w14:textId="5529B185" w:rsidR="005E0EE5" w:rsidRDefault="005E0EE5">
      <w:pPr>
        <w:pStyle w:val="TOC4"/>
        <w:tabs>
          <w:tab w:val="right" w:leader="dot" w:pos="9785"/>
        </w:tabs>
        <w:ind w:left="1200"/>
        <w:rPr>
          <w:noProof/>
          <w:kern w:val="2"/>
          <w:sz w:val="24"/>
          <w:szCs w:val="24"/>
          <w:lang w:eastAsia="en-US"/>
          <w14:ligatures w14:val="standardContextual"/>
        </w:rPr>
      </w:pPr>
      <w:hyperlink w:anchor="_Toc227586078" w:history="1">
        <w:r>
          <w:rPr>
            <w:rStyle w:val="Hyperlink"/>
            <w:noProof/>
          </w:rPr>
          <w:t>8.5.2.  Thái học thương xá Nguyễn Phi Hiển</w:t>
        </w:r>
        <w:r>
          <w:rPr>
            <w:noProof/>
          </w:rPr>
          <w:tab/>
          <w:fldChar w:fldCharType="begin"/>
          <w:instrText xml:space="preserve"> PAGEREF _Toc227586078 \h </w:instrText>
          <w:fldChar w:fldCharType="separate"/>
          <w:t>125</w:t>
          <w:fldChar w:fldCharType="end"/>
        </w:r>
      </w:hyperlink>
    </w:p>
    <w:p w14:paraId="021E820C" w14:textId="0B338D41" w:rsidR="005E0EE5" w:rsidRDefault="005E0EE5">
      <w:pPr>
        <w:pStyle w:val="TOC4"/>
        <w:tabs>
          <w:tab w:val="right" w:leader="dot" w:pos="9785"/>
        </w:tabs>
        <w:ind w:left="1200"/>
        <w:rPr>
          <w:noProof/>
          <w:kern w:val="2"/>
          <w:sz w:val="24"/>
          <w:szCs w:val="24"/>
          <w:lang w:eastAsia="en-US"/>
          <w14:ligatures w14:val="standardContextual"/>
        </w:rPr>
      </w:pPr>
      <w:hyperlink w:anchor="_Toc227586079" w:history="1">
        <w:r>
          <w:rPr>
            <w:rStyle w:val="Hyperlink"/>
            <w:noProof/>
          </w:rPr>
          <w:t xml:space="preserve">8.5.3.  </w:t>
        </w:r>
        <w:r>
          <w:rPr>
            <w:rStyle w:val="Hyperlink"/>
            <w:rFonts w:ascii="Times New Roman" w:eastAsia="Tahoma" w:hAnsi="Times New Roman" w:cs="Times New Roman"/>
            <w:noProof/>
            <w:shd w:val="clear" w:color="auto" w:fill="F9F9F9"/>
          </w:rPr>
          <w:t>Thái học thượng xá</w:t>
        </w:r>
        <w:r>
          <w:rPr>
            <w:rStyle w:val="Hyperlink"/>
            <w:noProof/>
          </w:rPr>
          <w:t xml:space="preserve"> Nguyễn Phi Thư</w:t>
        </w:r>
        <w:r>
          <w:rPr>
            <w:noProof/>
          </w:rPr>
          <w:tab/>
          <w:fldChar w:fldCharType="begin"/>
          <w:instrText xml:space="preserve"> PAGEREF _Toc227586079 \h </w:instrText>
          <w:fldChar w:fldCharType="separate"/>
          <w:t>126</w:t>
          <w:fldChar w:fldCharType="end"/>
        </w:r>
      </w:hyperlink>
    </w:p>
    <w:p w14:paraId="676FADD8" w14:textId="5547FDC0" w:rsidR="005E0EE5" w:rsidRDefault="005E0EE5">
      <w:pPr>
        <w:pStyle w:val="TOC4"/>
        <w:tabs>
          <w:tab w:val="right" w:leader="dot" w:pos="9785"/>
        </w:tabs>
        <w:ind w:left="1200"/>
        <w:rPr>
          <w:noProof/>
          <w:kern w:val="2"/>
          <w:sz w:val="24"/>
          <w:szCs w:val="24"/>
          <w:lang w:eastAsia="en-US"/>
          <w14:ligatures w14:val="standardContextual"/>
        </w:rPr>
      </w:pPr>
      <w:hyperlink w:anchor="_Toc227586080" w:history="1">
        <w:r>
          <w:rPr>
            <w:rStyle w:val="Hyperlink"/>
            <w:noProof/>
          </w:rPr>
          <w:t>8.5.4. Quan viên tử  Nguyễn Phi Nhượng</w:t>
        </w:r>
        <w:r>
          <w:rPr>
            <w:noProof/>
          </w:rPr>
          <w:tab/>
          <w:fldChar w:fldCharType="begin"/>
          <w:instrText xml:space="preserve"> PAGEREF _Toc227586080 \h </w:instrText>
          <w:fldChar w:fldCharType="separate"/>
          <w:t>126</w:t>
          <w:fldChar w:fldCharType="end"/>
        </w:r>
      </w:hyperlink>
    </w:p>
    <w:p w14:paraId="426D2D1C" w14:textId="05D19308" w:rsidR="005E0EE5" w:rsidRDefault="005E0EE5">
      <w:pPr>
        <w:pStyle w:val="TOC3"/>
        <w:tabs>
          <w:tab w:val="right" w:leader="dot" w:pos="9785"/>
        </w:tabs>
        <w:ind w:left="800"/>
        <w:rPr>
          <w:noProof/>
          <w:kern w:val="2"/>
          <w:sz w:val="24"/>
          <w:szCs w:val="24"/>
          <w:lang w:eastAsia="en-US"/>
          <w14:ligatures w14:val="standardContextual"/>
        </w:rPr>
      </w:pPr>
      <w:hyperlink w:anchor="_Toc227586081" w:history="1">
        <w:r>
          <w:rPr>
            <w:rStyle w:val="Hyperlink"/>
            <w:rFonts w:ascii="Times New Roman" w:hAnsi="Times New Roman"/>
            <w:noProof/>
          </w:rPr>
          <w:t>ĐỜI THỨ 9 ĐẠI TỘC, THỨ 6  CHI PHÁI ĐỆ TỨ</w:t>
        </w:r>
        <w:r>
          <w:rPr>
            <w:noProof/>
          </w:rPr>
          <w:tab/>
          <w:fldChar w:fldCharType="begin"/>
          <w:instrText xml:space="preserve"> PAGEREF _Toc227586081 \h </w:instrText>
          <w:fldChar w:fldCharType="separate"/>
          <w:t>127</w:t>
          <w:fldChar w:fldCharType="end"/>
        </w:r>
      </w:hyperlink>
    </w:p>
    <w:p w14:paraId="71685C64" w14:textId="75FB0A4F" w:rsidR="005E0EE5" w:rsidRDefault="005E0EE5">
      <w:pPr>
        <w:pStyle w:val="TOC4"/>
        <w:tabs>
          <w:tab w:val="right" w:leader="dot" w:pos="9785"/>
        </w:tabs>
        <w:ind w:left="1200"/>
        <w:rPr>
          <w:noProof/>
          <w:kern w:val="2"/>
          <w:sz w:val="24"/>
          <w:szCs w:val="24"/>
          <w:lang w:eastAsia="en-US"/>
          <w14:ligatures w14:val="standardContextual"/>
        </w:rPr>
      </w:pPr>
      <w:hyperlink w:anchor="_Toc227586082" w:history="1">
        <w:r>
          <w:rPr>
            <w:rStyle w:val="Hyperlink"/>
            <w:noProof/>
          </w:rPr>
          <w:t>9.6.1. Công thần tôn  Nguyễn Phi Tự</w:t>
        </w:r>
        <w:r>
          <w:rPr>
            <w:noProof/>
          </w:rPr>
          <w:tab/>
          <w:fldChar w:fldCharType="begin"/>
          <w:instrText xml:space="preserve"> PAGEREF _Toc227586082 \h </w:instrText>
          <w:fldChar w:fldCharType="separate"/>
          <w:t>127</w:t>
          <w:fldChar w:fldCharType="end"/>
        </w:r>
      </w:hyperlink>
    </w:p>
    <w:p w14:paraId="4BAD64A2" w14:textId="0D7C7573" w:rsidR="005E0EE5" w:rsidRDefault="005E0EE5">
      <w:pPr>
        <w:pStyle w:val="TOC4"/>
        <w:tabs>
          <w:tab w:val="right" w:leader="dot" w:pos="9785"/>
        </w:tabs>
        <w:ind w:left="1200"/>
        <w:rPr>
          <w:noProof/>
          <w:kern w:val="2"/>
          <w:sz w:val="24"/>
          <w:szCs w:val="24"/>
          <w:lang w:eastAsia="en-US"/>
          <w14:ligatures w14:val="standardContextual"/>
        </w:rPr>
      </w:pPr>
      <w:hyperlink w:anchor="_Toc227586083" w:history="1">
        <w:r>
          <w:rPr>
            <w:rStyle w:val="Hyperlink"/>
            <w:noProof/>
          </w:rPr>
          <w:t>9.6.2. Công thần tôn  Nguyễn Phi Dung</w:t>
        </w:r>
        <w:r>
          <w:rPr>
            <w:noProof/>
          </w:rPr>
          <w:tab/>
          <w:fldChar w:fldCharType="begin"/>
          <w:instrText xml:space="preserve"> PAGEREF _Toc227586083 \h </w:instrText>
          <w:fldChar w:fldCharType="separate"/>
          <w:t>128</w:t>
          <w:fldChar w:fldCharType="end"/>
        </w:r>
      </w:hyperlink>
    </w:p>
    <w:p w14:paraId="55FA81E0" w14:textId="2BAB923A" w:rsidR="005E0EE5" w:rsidRDefault="005E0EE5">
      <w:pPr>
        <w:pStyle w:val="TOC3"/>
        <w:tabs>
          <w:tab w:val="right" w:leader="dot" w:pos="9785"/>
        </w:tabs>
        <w:ind w:left="800"/>
        <w:rPr>
          <w:noProof/>
          <w:kern w:val="2"/>
          <w:sz w:val="24"/>
          <w:szCs w:val="24"/>
          <w:lang w:eastAsia="en-US"/>
          <w14:ligatures w14:val="standardContextual"/>
        </w:rPr>
      </w:pPr>
      <w:hyperlink w:anchor="_Toc227586084" w:history="1">
        <w:r>
          <w:rPr>
            <w:rStyle w:val="Hyperlink"/>
            <w:rFonts w:ascii="Times New Roman" w:hAnsi="Times New Roman"/>
            <w:noProof/>
          </w:rPr>
          <w:t>ĐỜI THỨ 10 ĐẠI TỘC, THỨ 7  CHI PHÁI ĐỆ TỨ</w:t>
        </w:r>
        <w:r>
          <w:rPr>
            <w:noProof/>
          </w:rPr>
          <w:tab/>
          <w:fldChar w:fldCharType="begin"/>
          <w:instrText xml:space="preserve"> PAGEREF _Toc227586084 \h </w:instrText>
          <w:fldChar w:fldCharType="separate"/>
          <w:t>128</w:t>
          <w:fldChar w:fldCharType="end"/>
        </w:r>
      </w:hyperlink>
    </w:p>
    <w:p w14:paraId="06556537" w14:textId="020DB939" w:rsidR="005E0EE5" w:rsidRDefault="005E0EE5">
      <w:pPr>
        <w:pStyle w:val="TOC4"/>
        <w:tabs>
          <w:tab w:val="right" w:leader="dot" w:pos="9785"/>
        </w:tabs>
        <w:ind w:left="1200"/>
        <w:rPr>
          <w:noProof/>
          <w:kern w:val="2"/>
          <w:sz w:val="24"/>
          <w:szCs w:val="24"/>
          <w:lang w:eastAsia="en-US"/>
          <w14:ligatures w14:val="standardContextual"/>
        </w:rPr>
      </w:pPr>
      <w:hyperlink w:anchor="_Toc227586085" w:history="1">
        <w:r>
          <w:rPr>
            <w:rStyle w:val="Hyperlink"/>
            <w:noProof/>
          </w:rPr>
          <w:t>10.7.1.  Bát phẩm Nguyễn Phi Tập</w:t>
        </w:r>
        <w:r>
          <w:rPr>
            <w:noProof/>
          </w:rPr>
          <w:tab/>
          <w:fldChar w:fldCharType="begin"/>
          <w:instrText xml:space="preserve"> PAGEREF _Toc227586085 \h </w:instrText>
          <w:fldChar w:fldCharType="separate"/>
          <w:t>128</w:t>
          <w:fldChar w:fldCharType="end"/>
        </w:r>
      </w:hyperlink>
    </w:p>
    <w:p w14:paraId="1518A59B" w14:textId="5FD612AD" w:rsidR="005E0EE5" w:rsidRDefault="005E0EE5">
      <w:pPr>
        <w:pStyle w:val="TOC3"/>
        <w:tabs>
          <w:tab w:val="right" w:leader="dot" w:pos="9785"/>
        </w:tabs>
        <w:ind w:left="800"/>
        <w:rPr>
          <w:noProof/>
          <w:kern w:val="2"/>
          <w:sz w:val="24"/>
          <w:szCs w:val="24"/>
          <w:lang w:eastAsia="en-US"/>
          <w14:ligatures w14:val="standardContextual"/>
        </w:rPr>
      </w:pPr>
      <w:hyperlink w:anchor="_Toc227586086" w:history="1">
        <w:r>
          <w:rPr>
            <w:rStyle w:val="Hyperlink"/>
            <w:rFonts w:ascii="Times New Roman" w:hAnsi="Times New Roman"/>
            <w:noProof/>
          </w:rPr>
          <w:t>Bản gia phả của họ Nguyễn Phi, phái Nguyễn Phi Mỹ</w:t>
        </w:r>
        <w:r>
          <w:rPr>
            <w:noProof/>
          </w:rPr>
          <w:tab/>
          <w:fldChar w:fldCharType="begin"/>
          <w:instrText xml:space="preserve"> PAGEREF _Toc227586086 \h </w:instrText>
          <w:fldChar w:fldCharType="separate"/>
          <w:t>129</w:t>
          <w:fldChar w:fldCharType="end"/>
        </w:r>
      </w:hyperlink>
    </w:p>
    <w:p w14:paraId="6D95EEBE" w14:textId="74580694" w:rsidR="005E0EE5" w:rsidRDefault="005E0EE5">
      <w:pPr>
        <w:pStyle w:val="TOC4"/>
        <w:tabs>
          <w:tab w:val="left" w:pos="2100"/>
          <w:tab w:val="right" w:leader="dot" w:pos="9785"/>
        </w:tabs>
        <w:ind w:left="1200"/>
        <w:rPr>
          <w:noProof/>
          <w:kern w:val="2"/>
          <w:sz w:val="24"/>
          <w:szCs w:val="24"/>
          <w:lang w:eastAsia="en-US"/>
          <w14:ligatures w14:val="standardContextual"/>
        </w:rPr>
      </w:pPr>
      <w:hyperlink w:anchor="_Toc227586087" w:history="1">
        <w:r>
          <w:rPr>
            <w:rStyle w:val="Hyperlink"/>
            <w:noProof/>
          </w:rPr>
          <w:t>a)</w:t>
        </w:r>
        <w:r>
          <w:rPr>
            <w:noProof/>
            <w:kern w:val="2"/>
            <w:sz w:val="24"/>
            <w:szCs w:val="24"/>
            <w:lang w:eastAsia="en-US"/>
            <w14:ligatures w14:val="standardContextual"/>
          </w:rPr>
          <w:tab/>
        </w:r>
        <w:r>
          <w:rPr>
            <w:rStyle w:val="Hyperlink"/>
            <w:noProof/>
          </w:rPr>
          <w:t>Nguyên văn chữ hán</w:t>
        </w:r>
        <w:r>
          <w:rPr>
            <w:noProof/>
          </w:rPr>
          <w:tab/>
          <w:fldChar w:fldCharType="begin"/>
          <w:instrText xml:space="preserve"> PAGEREF _Toc227586087 \h </w:instrText>
          <w:fldChar w:fldCharType="separate"/>
          <w:t>129</w:t>
          <w:fldChar w:fldCharType="end"/>
        </w:r>
      </w:hyperlink>
    </w:p>
    <w:p w14:paraId="2BF4DB26" w14:textId="7C88C990" w:rsidR="005E0EE5" w:rsidRDefault="005E0EE5">
      <w:pPr>
        <w:pStyle w:val="TOC4"/>
        <w:tabs>
          <w:tab w:val="left" w:pos="2100"/>
          <w:tab w:val="right" w:leader="dot" w:pos="9785"/>
        </w:tabs>
        <w:ind w:left="1200"/>
        <w:rPr>
          <w:noProof/>
          <w:kern w:val="2"/>
          <w:sz w:val="24"/>
          <w:szCs w:val="24"/>
          <w:lang w:eastAsia="en-US"/>
          <w14:ligatures w14:val="standardContextual"/>
        </w:rPr>
      </w:pPr>
      <w:hyperlink w:anchor="_Toc227586088" w:history="1">
        <w:r>
          <w:rPr>
            <w:rStyle w:val="Hyperlink"/>
            <w:noProof/>
          </w:rPr>
          <w:t>b)</w:t>
        </w:r>
        <w:r>
          <w:rPr>
            <w:noProof/>
            <w:kern w:val="2"/>
            <w:sz w:val="24"/>
            <w:szCs w:val="24"/>
            <w:lang w:eastAsia="en-US"/>
            <w14:ligatures w14:val="standardContextual"/>
          </w:rPr>
          <w:tab/>
        </w:r>
        <w:r>
          <w:rPr>
            <w:rStyle w:val="Hyperlink"/>
            <w:noProof/>
          </w:rPr>
          <w:t>Phiên âm</w:t>
        </w:r>
        <w:r>
          <w:rPr>
            <w:noProof/>
          </w:rPr>
          <w:tab/>
          <w:fldChar w:fldCharType="begin"/>
          <w:instrText xml:space="preserve"> PAGEREF _Toc227586088 \h </w:instrText>
          <w:fldChar w:fldCharType="separate"/>
          <w:t>132</w:t>
          <w:fldChar w:fldCharType="end"/>
        </w:r>
      </w:hyperlink>
    </w:p>
    <w:p w14:paraId="6B87F879" w14:textId="525F3B1D" w:rsidR="005E0EE5" w:rsidRDefault="005E0EE5">
      <w:pPr>
        <w:pStyle w:val="TOC4"/>
        <w:tabs>
          <w:tab w:val="left" w:pos="2100"/>
          <w:tab w:val="right" w:leader="dot" w:pos="9785"/>
        </w:tabs>
        <w:ind w:left="1200"/>
        <w:rPr>
          <w:noProof/>
          <w:kern w:val="2"/>
          <w:sz w:val="24"/>
          <w:szCs w:val="24"/>
          <w:lang w:eastAsia="en-US"/>
          <w14:ligatures w14:val="standardContextual"/>
        </w:rPr>
      </w:pPr>
      <w:hyperlink w:anchor="_Toc227586089" w:history="1">
        <w:r>
          <w:rPr>
            <w:rStyle w:val="Hyperlink"/>
            <w:noProof/>
          </w:rPr>
          <w:t>c)</w:t>
        </w:r>
        <w:r>
          <w:rPr>
            <w:noProof/>
            <w:kern w:val="2"/>
            <w:sz w:val="24"/>
            <w:szCs w:val="24"/>
            <w:lang w:eastAsia="en-US"/>
            <w14:ligatures w14:val="standardContextual"/>
          </w:rPr>
          <w:tab/>
        </w:r>
        <w:r>
          <w:rPr>
            <w:rStyle w:val="Hyperlink"/>
            <w:noProof/>
          </w:rPr>
          <w:t>Dịch nghĩa</w:t>
        </w:r>
        <w:r>
          <w:rPr>
            <w:noProof/>
          </w:rPr>
          <w:tab/>
          <w:fldChar w:fldCharType="begin"/>
          <w:instrText xml:space="preserve"> PAGEREF _Toc227586089 \h </w:instrText>
          <w:fldChar w:fldCharType="separate"/>
          <w:t>139</w:t>
          <w:fldChar w:fldCharType="end"/>
        </w:r>
      </w:hyperlink>
    </w:p>
    <w:p w14:paraId="5A543896" w14:textId="00E0B19C" w:rsidR="005E0EE5" w:rsidRDefault="005E0EE5">
      <w:pPr>
        <w:pStyle w:val="TOC4"/>
        <w:tabs>
          <w:tab w:val="left" w:pos="2100"/>
          <w:tab w:val="right" w:leader="dot" w:pos="9785"/>
        </w:tabs>
        <w:ind w:left="1200"/>
        <w:rPr>
          <w:noProof/>
          <w:kern w:val="2"/>
          <w:sz w:val="24"/>
          <w:szCs w:val="24"/>
          <w:lang w:eastAsia="en-US"/>
          <w14:ligatures w14:val="standardContextual"/>
        </w:rPr>
      </w:pPr>
      <w:hyperlink w:anchor="_Toc227586090" w:history="1">
        <w:r>
          <w:rPr>
            <w:rStyle w:val="Hyperlink"/>
            <w:noProof/>
          </w:rPr>
          <w:t>d)</w:t>
        </w:r>
        <w:r>
          <w:rPr>
            <w:noProof/>
            <w:kern w:val="2"/>
            <w:sz w:val="24"/>
            <w:szCs w:val="24"/>
            <w:lang w:eastAsia="en-US"/>
            <w14:ligatures w14:val="standardContextual"/>
          </w:rPr>
          <w:tab/>
        </w:r>
        <w:r>
          <w:rPr>
            <w:rStyle w:val="Hyperlink"/>
            <w:noProof/>
          </w:rPr>
          <w:t>Bản chụp chữ Hán</w:t>
        </w:r>
        <w:r>
          <w:rPr>
            <w:noProof/>
          </w:rPr>
          <w:tab/>
          <w:fldChar w:fldCharType="begin"/>
          <w:instrText xml:space="preserve"> PAGEREF _Toc227586090 \h </w:instrText>
          <w:fldChar w:fldCharType="separate"/>
          <w:t>146</w:t>
          <w:fldChar w:fldCharType="end"/>
        </w:r>
      </w:hyperlink>
    </w:p>
    <w:p w14:paraId="4038846A" w14:textId="6C0BAB6E" w:rsidR="00D81E0B" w:rsidRDefault="00EE2E4E">
      <w:r>
        <w:fldChar w:fldCharType="end"/>
      </w:r>
    </w:p>
    <w:p w14:paraId="533CAC60" w14:textId="77777777" w:rsidR="00D81E0B" w:rsidRDefault="00EE2E4E">
      <w:pPr>
        <w:outlineLvl w:val="3"/>
        <w:rPr>
          <w:rFonts w:ascii="Times New Roman" w:eastAsia="Tahoma" w:hAnsi="Times New Roman" w:cs="Times New Roman"/>
          <w:sz w:val="28"/>
          <w:szCs w:val="28"/>
          <w:shd w:val="clear" w:color="auto" w:fill="F9F9F9"/>
        </w:rPr>
      </w:pPr>
      <w:r>
        <w:rPr>
          <w:rFonts w:ascii="Times New Roman" w:eastAsia="Tahoma" w:hAnsi="Times New Roman" w:cs="Times New Roman"/>
          <w:sz w:val="28"/>
          <w:szCs w:val="28"/>
          <w:shd w:val="clear" w:color="auto" w:fill="F9F9F9"/>
        </w:rPr>
        <w:br w:type="page"/>
      </w:r>
    </w:p>
    <w:p w14:paraId="59ADBEDB" w14:textId="77777777" w:rsidR="00D81E0B" w:rsidRDefault="00D81E0B">
      <w:pPr>
        <w:rPr>
          <w:rFonts w:ascii="Times New Roman" w:eastAsia="Tahoma" w:hAnsi="Times New Roman" w:cs="Times New Roman"/>
          <w:sz w:val="28"/>
          <w:szCs w:val="28"/>
          <w:shd w:val="clear" w:color="auto" w:fill="F9F9F9"/>
        </w:rPr>
      </w:pPr>
    </w:p>
    <w:p w14:paraId="797FCB8B" w14:textId="22D59B72" w:rsidR="00D81E0B" w:rsidRPr="00C60A3B" w:rsidRDefault="00C60A3B" w:rsidP="00C60A3B">
      <w:pPr>
        <w:pStyle w:val="Heading1"/>
        <w:pBdr>
          <w:bottom w:val="single" w:sz="4" w:space="1" w:color="auto"/>
        </w:pBdr>
        <w:rPr>
          <w:rFonts w:asciiTheme="minorHAnsi" w:hAnsiTheme="minorHAnsi" w:cstheme="minorHAnsi" w:hint="default"/>
          <w:shd w:val="clear" w:color="auto" w:fill="F9F9F9"/>
        </w:rPr>
      </w:pPr>
      <w:bookmarkStart w:id="0" w:name="_Toc227585830"/>
      <w:r>
        <w:rPr>
          <w:rFonts w:asciiTheme="minorHAnsi" w:hAnsiTheme="minorHAnsi" w:cstheme="minorHAnsi" w:hint="default"/>
          <w:shd w:val="clear" w:color="auto" w:fill="F9F9F9"/>
        </w:rPr>
        <w:t xml:space="preserve">Lời nói đầu</w:t>
      </w:r>
      <w:bookmarkEnd w:id="0"/>
    </w:p>
    <w:p w14:paraId="6AFE7BC3" w14:textId="77777777" w:rsidR="00934F72" w:rsidRPr="00934F72" w:rsidRDefault="00934F72" w:rsidP="00934F72">
      <w:pPr>
        <w:spacing w:beforeLines="100" w:before="240" w:afterLines="100" w:after="240" w:line="360" w:lineRule="auto"/>
        <w:rPr>
          <w:rFonts w:ascii="Times New Roman" w:eastAsia="Tahoma" w:hAnsi="Times New Roman" w:cs="Times New Roman"/>
          <w:sz w:val="28"/>
          <w:szCs w:val="28"/>
          <w:shd w:val="clear" w:color="auto" w:fill="F9F9F9"/>
          <w:lang w:val="vi-VN"/>
        </w:rPr>
      </w:pPr>
      <w:r>
        <w:rPr>
          <w:rFonts w:ascii="Times New Roman" w:eastAsia="Tahoma" w:hAnsi="Times New Roman" w:cs="Times New Roman"/>
          <w:sz w:val="28"/>
          <w:szCs w:val="28"/>
          <w:shd w:val="clear" w:color="auto" w:fill="F9F9F9"/>
          <w:lang w:val="vi-VN"/>
        </w:rPr>
        <w:t>"Cây có gốc mới nảy cành xanh lá,</w:t>
        <w:br/>
        <w:t>Nước có nguồn mới bể rộng sông sâu."</w:t>
      </w:r>
    </w:p>
    <w:p w14:paraId="3FDED9A8" w14:textId="77777777" w:rsidR="00934F72" w:rsidRPr="00934F72" w:rsidRDefault="00934F72" w:rsidP="00934F72">
      <w:pPr>
        <w:spacing w:beforeLines="100" w:before="240" w:afterLines="100" w:after="240" w:line="360" w:lineRule="auto"/>
        <w:rPr>
          <w:rFonts w:ascii="Times New Roman" w:eastAsia="Tahoma" w:hAnsi="Times New Roman" w:cs="Times New Roman"/>
          <w:sz w:val="28"/>
          <w:szCs w:val="28"/>
          <w:shd w:val="clear" w:color="auto" w:fill="F9F9F9"/>
          <w:lang w:val="vi-VN"/>
        </w:rPr>
      </w:pPr>
      <w:r>
        <w:rPr>
          <w:rFonts w:ascii="Times New Roman" w:eastAsia="Tahoma" w:hAnsi="Times New Roman" w:cs="Times New Roman"/>
          <w:sz w:val="28"/>
          <w:szCs w:val="28"/>
          <w:shd w:val="clear" w:color="auto" w:fill="F9F9F9"/>
          <w:lang w:val="vi-VN"/>
        </w:rPr>
        <w:t>Con người sinh ra ở đời, ai cũng có tổ có tông. Biết về nguồn cội không chỉ để tri ân tiên tổ, mà còn để con cháu đời sau soi vào đó mà tu thân, lập nghiệp, giữ gìn nếp nhà công đức. Với ý nghĩa thiêng liêng ấy, Hội đồng Gia tộc dòng họ Nguyễn Phi (</w:t>
      </w:r>
      <w:r>
        <w:rPr>
          <w:rFonts w:ascii="MS Gothic" w:eastAsia="MS Gothic" w:hAnsi="MS Gothic" w:cs="MS Gothic" w:hint="eastAsia"/>
          <w:sz w:val="28"/>
          <w:szCs w:val="28"/>
          <w:shd w:val="clear" w:color="auto" w:fill="F9F9F9"/>
          <w:lang w:val="vi-VN"/>
        </w:rPr>
        <w:t>阮丕</w:t>
      </w:r>
      <w:r>
        <w:rPr>
          <w:rFonts w:ascii="Times New Roman" w:eastAsia="Tahoma" w:hAnsi="Times New Roman" w:cs="Times New Roman"/>
          <w:sz w:val="28"/>
          <w:szCs w:val="28"/>
          <w:shd w:val="clear" w:color="auto" w:fill="F9F9F9"/>
          <w:lang w:val="vi-VN"/>
        </w:rPr>
        <w:t>) tại Thạch Hà trang trọng biên soạn cuốn Gia phổ này.</w:t>
      </w:r>
    </w:p>
    <w:p w14:paraId="6350D892" w14:textId="77777777" w:rsidR="00934F72" w:rsidRPr="00934F72" w:rsidRDefault="00934F72" w:rsidP="00934F72">
      <w:pPr>
        <w:spacing w:beforeLines="100" w:before="240" w:afterLines="100" w:after="240" w:line="360" w:lineRule="auto"/>
        <w:rPr>
          <w:rFonts w:ascii="Times New Roman" w:eastAsia="Tahoma" w:hAnsi="Times New Roman" w:cs="Times New Roman"/>
          <w:sz w:val="28"/>
          <w:szCs w:val="28"/>
          <w:shd w:val="clear" w:color="auto" w:fill="F9F9F9"/>
          <w:lang w:val="vi-VN"/>
        </w:rPr>
      </w:pPr>
      <w:r>
        <w:rPr>
          <w:rFonts w:ascii="Times New Roman" w:eastAsia="Tahoma" w:hAnsi="Times New Roman" w:cs="Times New Roman"/>
          <w:sz w:val="28"/>
          <w:szCs w:val="28"/>
          <w:shd w:val="clear" w:color="auto" w:fill="F9F9F9"/>
          <w:lang w:val="vi-VN"/>
        </w:rPr>
        <w:t>Dòng họ Nguyễn Phi chúng ta mang danh xưng cao quý: chữ Phi (</w:t>
      </w:r>
      <w:r>
        <w:rPr>
          <w:rFonts w:ascii="MS Gothic" w:eastAsia="MS Gothic" w:hAnsi="MS Gothic" w:cs="MS Gothic" w:hint="eastAsia"/>
          <w:sz w:val="28"/>
          <w:szCs w:val="28"/>
          <w:shd w:val="clear" w:color="auto" w:fill="F9F9F9"/>
          <w:lang w:val="vi-VN"/>
        </w:rPr>
        <w:t>丕</w:t>
      </w:r>
      <w:r>
        <w:rPr>
          <w:rFonts w:ascii="Times New Roman" w:eastAsia="Tahoma" w:hAnsi="Times New Roman" w:cs="Times New Roman"/>
          <w:sz w:val="28"/>
          <w:szCs w:val="28"/>
          <w:shd w:val="clear" w:color="auto" w:fill="F9F9F9"/>
          <w:lang w:val="vi-VN"/>
        </w:rPr>
        <w:t>) nghĩa là lớn lao, vĩ đại. Điển tích cổ có câu: “Uông uông hồ phi thiên chi đại luật” – Sâu rộng thay tuân phụng luật trời cao lớn. Danh xưng ấy như một sự khẳng định về tầm vóc và cốt cách thanh cao mà tổ tiên mong muốn truyền lại cho hậu duệ.</w:t>
      </w:r>
    </w:p>
    <w:p w14:paraId="2F915160" w14:textId="77777777" w:rsidR="00934F72" w:rsidRPr="00934F72" w:rsidRDefault="00934F72" w:rsidP="00934F72">
      <w:pPr>
        <w:spacing w:beforeLines="100" w:before="240" w:afterLines="100" w:after="240" w:line="360" w:lineRule="auto"/>
        <w:rPr>
          <w:rFonts w:ascii="Times New Roman" w:eastAsia="Tahoma" w:hAnsi="Times New Roman" w:cs="Times New Roman"/>
          <w:sz w:val="28"/>
          <w:szCs w:val="28"/>
          <w:shd w:val="clear" w:color="auto" w:fill="F9F9F9"/>
          <w:lang w:val="vi-VN"/>
        </w:rPr>
      </w:pPr>
      <w:r>
        <w:rPr>
          <w:rFonts w:ascii="Times New Roman" w:eastAsia="Tahoma" w:hAnsi="Times New Roman" w:cs="Times New Roman"/>
          <w:sz w:val="28"/>
          <w:szCs w:val="28"/>
          <w:shd w:val="clear" w:color="auto" w:fill="F9F9F9"/>
          <w:lang w:val="vi-VN"/>
        </w:rPr>
        <w:t>Ngược dòng lịch sử từ thế kỷ XV, tiền nhân vốn là dòng dõi Khai quốc công thần từ cuộc khởi nghĩa Lam Sơn (Thanh Hoa). Trải qua bao biến thiên của thời cuộc, các bậc Tiên Thủy tổ đã di cư đến vùng đất Thạch Lưu (Thạch Hà, Hà Tĩnh) khai cơ lập nghiệp. Tại đây, khí thiêng sông núi đã hun đúc nên truyền thống "Ba đời bảy Quận công" lẫy lừng khắp xứ Nghệ, với những vị tướng quân uy dũng có công phò vua giúp nước.</w:t>
      </w:r>
    </w:p>
    <w:p w14:paraId="74EB9EC6" w14:textId="77777777" w:rsidR="00934F72" w:rsidRPr="00934F72" w:rsidRDefault="00934F72" w:rsidP="00934F72">
      <w:pPr>
        <w:spacing w:beforeLines="100" w:before="240" w:afterLines="100" w:after="240" w:line="360" w:lineRule="auto"/>
        <w:rPr>
          <w:rFonts w:ascii="Times New Roman" w:eastAsia="Tahoma" w:hAnsi="Times New Roman" w:cs="Times New Roman"/>
          <w:sz w:val="28"/>
          <w:szCs w:val="28"/>
          <w:shd w:val="clear" w:color="auto" w:fill="F9F9F9"/>
          <w:lang w:val="vi-VN"/>
        </w:rPr>
      </w:pPr>
      <w:r>
        <w:rPr>
          <w:rFonts w:ascii="Times New Roman" w:eastAsia="Tahoma" w:hAnsi="Times New Roman" w:cs="Times New Roman"/>
          <w:sz w:val="28"/>
          <w:szCs w:val="28"/>
          <w:shd w:val="clear" w:color="auto" w:fill="F9F9F9"/>
          <w:lang w:val="vi-VN"/>
        </w:rPr>
        <w:t>Vị Thủy tổ Nguyễn Phi Sài (Võ Quận công, Thượng tướng quân) cùng các vị Quận công, Tiến sĩ của dòng họ đã để lại những trang sử vàng chói lọi. Những sắc phong, mộ phần và từ đường ngày nay không chỉ là tài sản của riêng dòng tộc, mà đã trở thành di sản của đất nước. Đặc biệt, ngày 20/11/2024, Mộ và Nhà thờ Nguyễn Phi Sài đã chính thức được Bộ Văn hóa, Thể thao và Du lịch xếp hạng là Di tích Lịch sử Quốc gia, một dấu mốc vàng son khẳng định công đức mênh mông của cha ông.</w:t>
      </w:r>
    </w:p>
    <w:p w14:paraId="0E36F60A" w14:textId="77777777" w:rsidR="00934F72" w:rsidRPr="00934F72" w:rsidRDefault="00934F72" w:rsidP="00934F72">
      <w:pPr>
        <w:spacing w:beforeLines="100" w:before="240" w:afterLines="100" w:after="240" w:line="360" w:lineRule="auto"/>
        <w:rPr>
          <w:rFonts w:ascii="Times New Roman" w:eastAsia="Tahoma" w:hAnsi="Times New Roman" w:cs="Times New Roman"/>
          <w:sz w:val="28"/>
          <w:szCs w:val="28"/>
          <w:shd w:val="clear" w:color="auto" w:fill="F9F9F9"/>
          <w:lang w:val="vi-VN"/>
        </w:rPr>
      </w:pPr>
      <w:r>
        <w:rPr>
          <w:rFonts w:ascii="Times New Roman" w:eastAsia="Tahoma" w:hAnsi="Times New Roman" w:cs="Times New Roman"/>
          <w:sz w:val="28"/>
          <w:szCs w:val="28"/>
          <w:shd w:val="clear" w:color="auto" w:fill="F9F9F9"/>
          <w:lang w:val="vi-VN"/>
        </w:rPr>
        <w:lastRenderedPageBreak/>
        <w:t>Cuốn Gia phổ này được biên soạn dựa trên tư liệu cổ và tâm huyết của các bậc trưởng thượng, nhằm:</w:t>
      </w:r>
    </w:p>
    <w:p w14:paraId="6D898485" w14:textId="77777777" w:rsidR="00934F72" w:rsidRPr="00934F72" w:rsidRDefault="00934F72" w:rsidP="00934F72">
      <w:pPr>
        <w:tabs>
          <w:tab w:val="num" w:pos="720"/>
        </w:tabs>
        <w:spacing w:beforeLines="100" w:before="240" w:afterLines="100" w:after="240" w:line="360" w:lineRule="auto"/>
        <w:rPr>
          <w:rFonts w:ascii="Times New Roman" w:eastAsia="Tahoma" w:hAnsi="Times New Roman" w:cs="Times New Roman"/>
          <w:sz w:val="28"/>
          <w:szCs w:val="28"/>
          <w:shd w:val="clear" w:color="auto" w:fill="F9F9F9"/>
          <w:lang w:val="vi-VN"/>
        </w:rPr>
      </w:pPr>
      <w:r>
        <w:rPr>
          <w:rFonts w:ascii="Times New Roman" w:eastAsia="Tahoma" w:hAnsi="Times New Roman" w:cs="Times New Roman"/>
          <w:sz w:val="28"/>
          <w:szCs w:val="28"/>
          <w:shd w:val="clear" w:color="auto" w:fill="F9F9F9"/>
          <w:lang w:val="vi-VN"/>
        </w:rPr>
        <w:t>Ghi chép rành mạch phả hệ từ Tiên Thủy tổ đến các chi phái hậu duệ.</w:t>
      </w:r>
    </w:p>
    <w:p w14:paraId="4FADC692" w14:textId="77777777" w:rsidR="00934F72" w:rsidRPr="00934F72" w:rsidRDefault="00934F72" w:rsidP="00934F72">
      <w:pPr>
        <w:tabs>
          <w:tab w:val="num" w:pos="720"/>
        </w:tabs>
        <w:spacing w:beforeLines="100" w:before="240" w:afterLines="100" w:after="240" w:line="360" w:lineRule="auto"/>
        <w:rPr>
          <w:rFonts w:ascii="Times New Roman" w:eastAsia="Tahoma" w:hAnsi="Times New Roman" w:cs="Times New Roman"/>
          <w:sz w:val="28"/>
          <w:szCs w:val="28"/>
          <w:shd w:val="clear" w:color="auto" w:fill="F9F9F9"/>
          <w:lang w:val="vi-VN"/>
        </w:rPr>
      </w:pPr>
      <w:r>
        <w:rPr>
          <w:rFonts w:ascii="Times New Roman" w:eastAsia="Tahoma" w:hAnsi="Times New Roman" w:cs="Times New Roman"/>
          <w:sz w:val="28"/>
          <w:szCs w:val="28"/>
          <w:shd w:val="clear" w:color="auto" w:fill="F9F9F9"/>
          <w:lang w:val="vi-VN"/>
        </w:rPr>
        <w:t>Lưu danh công trạng của các bậc tiền nhân để con cháu đời đời tự hào và phụng thờ.</w:t>
      </w:r>
    </w:p>
    <w:p w14:paraId="58A7AA60" w14:textId="77777777" w:rsidR="00934F72" w:rsidRPr="00934F72" w:rsidRDefault="00934F72" w:rsidP="00934F72">
      <w:pPr>
        <w:tabs>
          <w:tab w:val="num" w:pos="720"/>
        </w:tabs>
        <w:spacing w:beforeLines="100" w:before="240" w:afterLines="100" w:after="240" w:line="360" w:lineRule="auto"/>
        <w:rPr>
          <w:rFonts w:ascii="Times New Roman" w:eastAsia="Tahoma" w:hAnsi="Times New Roman" w:cs="Times New Roman"/>
          <w:sz w:val="28"/>
          <w:szCs w:val="28"/>
          <w:shd w:val="clear" w:color="auto" w:fill="F9F9F9"/>
          <w:lang w:val="vi-VN"/>
        </w:rPr>
      </w:pPr>
      <w:r>
        <w:rPr>
          <w:rFonts w:ascii="Times New Roman" w:eastAsia="Tahoma" w:hAnsi="Times New Roman" w:cs="Times New Roman"/>
          <w:sz w:val="28"/>
          <w:szCs w:val="28"/>
          <w:shd w:val="clear" w:color="auto" w:fill="F9F9F9"/>
          <w:lang w:val="vi-VN"/>
        </w:rPr>
        <w:t>Gắn kết tình thâm giữa các thành viên trong dòng tộc, dù đang ở quê nhà hay bôn ba khắp bốn phương trời.</w:t>
      </w:r>
    </w:p>
    <w:p w14:paraId="33400ED3" w14:textId="77777777" w:rsidR="00934F72" w:rsidRPr="00934F72" w:rsidRDefault="00934F72" w:rsidP="00934F72">
      <w:pPr>
        <w:spacing w:beforeLines="100" w:before="240" w:afterLines="100" w:after="240" w:line="360" w:lineRule="auto"/>
        <w:rPr>
          <w:rFonts w:ascii="Times New Roman" w:eastAsia="Tahoma" w:hAnsi="Times New Roman" w:cs="Times New Roman"/>
          <w:sz w:val="28"/>
          <w:szCs w:val="28"/>
          <w:shd w:val="clear" w:color="auto" w:fill="F9F9F9"/>
          <w:lang w:val="vi-VN"/>
        </w:rPr>
      </w:pPr>
      <w:r>
        <w:rPr>
          <w:rFonts w:ascii="Times New Roman" w:eastAsia="Tahoma" w:hAnsi="Times New Roman" w:cs="Times New Roman"/>
          <w:sz w:val="28"/>
          <w:szCs w:val="28"/>
          <w:shd w:val="clear" w:color="auto" w:fill="F9F9F9"/>
          <w:lang w:val="vi-VN"/>
        </w:rPr>
        <w:t>Kính mong con cháu hậu duệ khi cầm cuốn Gia phổ trên tay, hãy trân trọng như báu vật, tiếp tục nối dài trang sử vẻ vang của dòng họ, làm rạng danh thêm hai chữ "Nguyễn Phi" trên mảnh đất quê hương và đất nước.</w:t>
      </w:r>
    </w:p>
    <w:p w14:paraId="3B858859" w14:textId="77777777" w:rsidR="00934F72" w:rsidRPr="00934F72" w:rsidRDefault="00934F72" w:rsidP="00934F72">
      <w:pPr>
        <w:spacing w:beforeLines="100" w:before="240" w:afterLines="100" w:after="240" w:line="360" w:lineRule="auto"/>
        <w:rPr>
          <w:rFonts w:ascii="Times New Roman" w:eastAsia="Tahoma" w:hAnsi="Times New Roman" w:cs="Times New Roman"/>
          <w:sz w:val="28"/>
          <w:szCs w:val="28"/>
          <w:shd w:val="clear" w:color="auto" w:fill="F9F9F9"/>
          <w:lang w:val="vi-VN"/>
        </w:rPr>
      </w:pPr>
      <w:r>
        <w:rPr>
          <w:rFonts w:ascii="Times New Roman" w:eastAsia="Tahoma" w:hAnsi="Times New Roman" w:cs="Times New Roman"/>
          <w:sz w:val="28"/>
          <w:szCs w:val="28"/>
          <w:shd w:val="clear" w:color="auto" w:fill="F9F9F9"/>
          <w:lang w:val="vi-VN"/>
        </w:rPr>
        <w:t>“Tổ đức vĩnh thùy thiên cổ thịnh,</w:t>
        <w:br/>
        <w:t>Tử tôn cao chú vạn đại vinh.”</w:t>
        <w:br/>
        <w:t>(Đức tổ dài lâu muôn đời thịnh, Con cháu được đúc cao vạn đại vinh)</w:t>
      </w:r>
    </w:p>
    <w:p w14:paraId="0CCC940E" w14:textId="77777777" w:rsidR="00934F72" w:rsidRPr="00934F72" w:rsidRDefault="00934F72" w:rsidP="00934F72">
      <w:pPr>
        <w:spacing w:beforeLines="100" w:before="240" w:afterLines="100" w:after="240" w:line="360" w:lineRule="auto"/>
        <w:rPr>
          <w:rFonts w:ascii="Times New Roman" w:eastAsia="Tahoma" w:hAnsi="Times New Roman" w:cs="Times New Roman"/>
          <w:sz w:val="28"/>
          <w:szCs w:val="28"/>
          <w:shd w:val="clear" w:color="auto" w:fill="F9F9F9"/>
          <w:lang w:val="vi-VN"/>
        </w:rPr>
      </w:pPr>
      <w:r>
        <w:rPr>
          <w:rFonts w:ascii="Times New Roman" w:eastAsia="Tahoma" w:hAnsi="Times New Roman" w:cs="Times New Roman"/>
          <w:sz w:val="28"/>
          <w:szCs w:val="28"/>
          <w:shd w:val="clear" w:color="auto" w:fill="F9F9F9"/>
          <w:lang w:val="vi-VN"/>
        </w:rPr>
        <w:t>Thay mặt Hội đồng Gia tộc</w:t>
        <w:br/>
        <w:t>(Ký tên)</w:t>
      </w:r>
    </w:p>
    <w:p w14:paraId="1F5888C5" w14:textId="77777777" w:rsidR="00934F72" w:rsidRPr="00934F72" w:rsidRDefault="00000000" w:rsidP="00934F72">
      <w:pPr>
        <w:spacing w:beforeLines="100" w:before="240" w:afterLines="100" w:after="240" w:line="360" w:lineRule="auto"/>
        <w:rPr>
          <w:rFonts w:ascii="Times New Roman" w:eastAsia="Tahoma" w:hAnsi="Times New Roman" w:cs="Times New Roman"/>
          <w:sz w:val="28"/>
          <w:szCs w:val="28"/>
          <w:shd w:val="clear" w:color="auto" w:fill="F9F9F9"/>
          <w:lang w:val="vi-VN"/>
        </w:rPr>
      </w:pPr>
      <w:r>
        <w:rPr>
          <w:rFonts w:ascii="Times New Roman" w:eastAsia="Tahoma" w:hAnsi="Times New Roman" w:cs="Times New Roman"/>
          <w:sz w:val="28"/>
          <w:szCs w:val="28"/>
          <w:shd w:val="clear" w:color="auto" w:fill="F9F9F9"/>
          <w:lang w:val="vi-VN"/>
        </w:rPr>
        <w:pict w14:anchorId="5CBD7355">
          <v:rect id="_x0000_i1025" style="width:0;height:.75pt" o:hralign="center" o:hrstd="t" o:hr="t" fillcolor="#a0a0a0" stroked="f"/>
        </w:pict>
      </w:r>
    </w:p>
    <w:p w14:paraId="7661993A" w14:textId="77777777" w:rsidR="00D81E0B" w:rsidRDefault="00D81E0B">
      <w:pPr>
        <w:rPr>
          <w:rFonts w:ascii="Times New Roman" w:eastAsia="Tahoma" w:hAnsi="Times New Roman" w:cs="Times New Roman"/>
          <w:sz w:val="28"/>
          <w:szCs w:val="28"/>
          <w:shd w:val="clear" w:color="auto" w:fill="F9F9F9"/>
        </w:rPr>
      </w:pPr>
    </w:p>
    <w:p w14:paraId="194032A5" w14:textId="77777777" w:rsidR="00D81E0B" w:rsidRDefault="00D81E0B">
      <w:pPr>
        <w:rPr>
          <w:rFonts w:ascii="Times New Roman" w:eastAsia="Tahoma" w:hAnsi="Times New Roman" w:cs="Times New Roman"/>
          <w:sz w:val="28"/>
          <w:szCs w:val="28"/>
          <w:shd w:val="clear" w:color="auto" w:fill="F9F9F9"/>
        </w:rPr>
      </w:pPr>
    </w:p>
    <w:p w14:paraId="4EE39F0F" w14:textId="2C8ACC1D" w:rsidR="005E0EE5" w:rsidRDefault="005E0EE5">
      <w:pPr>
        <w:jc w:val="left"/>
        <w:rPr>
          <w:rFonts w:ascii="Times New Roman" w:eastAsia="Tahoma" w:hAnsi="Times New Roman" w:cs="Times New Roman"/>
          <w:sz w:val="28"/>
          <w:szCs w:val="28"/>
          <w:shd w:val="clear" w:color="auto" w:fill="F9F9F9"/>
        </w:rPr>
      </w:pPr>
      <w:r>
        <w:rPr>
          <w:rFonts w:ascii="Times New Roman" w:eastAsia="Tahoma" w:hAnsi="Times New Roman" w:cs="Times New Roman"/>
          <w:sz w:val="28"/>
          <w:szCs w:val="28"/>
          <w:shd w:val="clear" w:color="auto" w:fill="F9F9F9"/>
        </w:rPr>
        <w:br w:type="page"/>
      </w:r>
    </w:p>
    <w:p w14:paraId="63C550EB" w14:textId="62AA9C8E" w:rsidR="005E0EE5" w:rsidRDefault="005E0EE5">
      <w:pPr>
        <w:jc w:val="left"/>
        <w:rPr>
          <w:rFonts w:ascii="Times New Roman" w:eastAsia="Tahoma" w:hAnsi="Times New Roman" w:cs="Times New Roman"/>
          <w:sz w:val="28"/>
          <w:szCs w:val="28"/>
          <w:shd w:val="clear" w:color="auto" w:fill="F9F9F9"/>
        </w:rPr>
      </w:pPr>
      <w:r>
        <w:rPr>
          <w:rFonts w:ascii="Times New Roman" w:eastAsia="Tahoma" w:hAnsi="Times New Roman" w:cs="Times New Roman"/>
          <w:sz w:val="28"/>
          <w:szCs w:val="28"/>
          <w:shd w:val="clear" w:color="auto" w:fill="F9F9F9"/>
        </w:rPr>
        <w:lastRenderedPageBreak/>
        <w:br w:type="page"/>
      </w:r>
    </w:p>
    <w:p w14:paraId="4644E421" w14:textId="77777777" w:rsidR="00D81E0B" w:rsidRDefault="00D81E0B">
      <w:pPr>
        <w:rPr>
          <w:rFonts w:ascii="Times New Roman" w:eastAsia="Tahoma" w:hAnsi="Times New Roman" w:cs="Times New Roman"/>
          <w:sz w:val="28"/>
          <w:szCs w:val="28"/>
          <w:shd w:val="clear" w:color="auto" w:fill="F9F9F9"/>
        </w:rPr>
      </w:pPr>
    </w:p>
    <w:p w14:paraId="0D59E85B" w14:textId="0502092C" w:rsidR="00D81E0B" w:rsidRDefault="00934F72">
      <w:pPr>
        <w:rPr>
          <w:rFonts w:ascii="Times New Roman" w:eastAsia="Tahoma" w:hAnsi="Times New Roman" w:cs="Times New Roman"/>
          <w:sz w:val="28"/>
          <w:szCs w:val="28"/>
          <w:shd w:val="clear" w:color="auto" w:fill="F9F9F9"/>
        </w:rPr>
      </w:pPr>
      <w:r>
        <w:rPr>
          <w:rFonts w:ascii="Helvetica" w:eastAsia="Helvetica" w:hAnsi="Helvetica" w:cs="Helvetica"/>
          <w:noProof/>
          <w:color w:val="343A40"/>
          <w:sz w:val="21"/>
          <w:szCs w:val="21"/>
          <w:shd w:val="clear" w:color="auto" w:fill="FFFFFF"/>
          <w:lang w:eastAsia="en-US"/>
        </w:rPr>
        <w:drawing>
          <wp:inline distT="0" distB="0" distL="114300" distR="114300" wp14:anchorId="3A269615" wp14:editId="5030AE69">
            <wp:extent cx="5638472" cy="3759200"/>
            <wp:effectExtent l="0" t="0" r="635" b="0"/>
            <wp:docPr id="52" name="Picture 2" descr="Nhà thờ Võ Quận công Nguyễn Phi Sà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2" descr="Nhà thờ Võ Quận công Nguyễn Phi Sài."/>
                    <pic:cNvPicPr>
                      <a:picLocks noChangeAspect="1"/>
                    </pic:cNvPicPr>
                  </pic:nvPicPr>
                  <pic:blipFill>
                    <a:blip r:embed="rId12"/>
                    <a:stretch>
                      <a:fillRect/>
                    </a:stretch>
                  </pic:blipFill>
                  <pic:spPr>
                    <a:xfrm>
                      <a:off x="0" y="0"/>
                      <a:ext cx="5647372" cy="3765134"/>
                    </a:xfrm>
                    <a:prstGeom prst="rect">
                      <a:avLst/>
                    </a:prstGeom>
                    <a:noFill/>
                    <a:ln w="9525">
                      <a:noFill/>
                    </a:ln>
                  </pic:spPr>
                </pic:pic>
              </a:graphicData>
            </a:graphic>
          </wp:inline>
        </w:drawing>
      </w:r>
    </w:p>
    <w:p w14:paraId="4D339FBC" w14:textId="77777777" w:rsidR="00D81E0B" w:rsidRDefault="00D81E0B">
      <w:pPr>
        <w:rPr>
          <w:rFonts w:ascii="Times New Roman" w:eastAsia="Tahoma" w:hAnsi="Times New Roman" w:cs="Times New Roman"/>
          <w:sz w:val="28"/>
          <w:szCs w:val="28"/>
          <w:shd w:val="clear" w:color="auto" w:fill="F9F9F9"/>
        </w:rPr>
      </w:pPr>
    </w:p>
    <w:p w14:paraId="69D6CDAD" w14:textId="77777777" w:rsidR="0005490E" w:rsidRDefault="0005490E" w:rsidP="0005490E">
      <w:pPr>
        <w:shd w:val="clear" w:color="auto" w:fill="FFFFFF"/>
        <w:jc w:val="center"/>
        <w:rPr>
          <w:rFonts w:ascii="Times New Roman" w:eastAsia="Helvetica" w:hAnsi="Times New Roman" w:cs="Times New Roman"/>
          <w:i/>
          <w:iCs/>
          <w:color w:val="343A40"/>
          <w:sz w:val="24"/>
          <w:szCs w:val="24"/>
          <w:shd w:val="clear" w:color="auto" w:fill="FFFFFF"/>
          <w:lang w:bidi="ar"/>
        </w:rPr>
      </w:pPr>
      <w:r>
        <w:rPr>
          <w:rFonts w:ascii="Times New Roman" w:eastAsia="Helvetica" w:hAnsi="Times New Roman" w:cs="Times New Roman"/>
          <w:i/>
          <w:iCs/>
          <w:color w:val="343A40"/>
          <w:sz w:val="24"/>
          <w:szCs w:val="24"/>
          <w:shd w:val="clear" w:color="auto" w:fill="FFFFFF"/>
          <w:lang w:bidi="ar"/>
        </w:rPr>
        <w:t xml:space="preserve">Nhà thờ Võ Quận công Nguyễn Phi Sài.</w:t>
      </w:r>
    </w:p>
    <w:p w14:paraId="5083BD5F" w14:textId="77777777" w:rsidR="00D81E0B" w:rsidRDefault="00D81E0B">
      <w:pPr>
        <w:rPr>
          <w:rFonts w:ascii="Times New Roman" w:eastAsia="Tahoma" w:hAnsi="Times New Roman" w:cs="Times New Roman"/>
          <w:sz w:val="28"/>
          <w:szCs w:val="28"/>
          <w:shd w:val="clear" w:color="auto" w:fill="F9F9F9"/>
        </w:rPr>
      </w:pPr>
    </w:p>
    <w:p w14:paraId="6904C9B0" w14:textId="77777777" w:rsidR="00D81E0B" w:rsidRDefault="00D81E0B">
      <w:pPr>
        <w:rPr>
          <w:rFonts w:ascii="Times New Roman" w:eastAsia="Tahoma" w:hAnsi="Times New Roman" w:cs="Times New Roman"/>
          <w:sz w:val="28"/>
          <w:szCs w:val="28"/>
          <w:shd w:val="clear" w:color="auto" w:fill="F9F9F9"/>
        </w:rPr>
      </w:pPr>
    </w:p>
    <w:p w14:paraId="77BA5F84" w14:textId="77777777" w:rsidR="00D81E0B" w:rsidRDefault="00D81E0B">
      <w:pPr>
        <w:rPr>
          <w:rFonts w:ascii="Times New Roman" w:eastAsia="Tahoma" w:hAnsi="Times New Roman" w:cs="Times New Roman"/>
          <w:sz w:val="28"/>
          <w:szCs w:val="28"/>
          <w:shd w:val="clear" w:color="auto" w:fill="F9F9F9"/>
        </w:rPr>
      </w:pPr>
    </w:p>
    <w:p w14:paraId="43EF5173" w14:textId="77777777" w:rsidR="00D81E0B" w:rsidRDefault="00EE2E4E">
      <w:pPr>
        <w:rPr>
          <w:rFonts w:ascii="Times New Roman" w:hAnsi="Times New Roman" w:cs="Times New Roman"/>
          <w:lang w:val="vi-VN"/>
        </w:rPr>
      </w:pPr>
      <w:r>
        <w:rPr>
          <w:rFonts w:ascii="Times New Roman" w:hAnsi="Times New Roman" w:cs="Times New Roman"/>
          <w:lang w:val="vi-VN"/>
        </w:rPr>
        <w:br w:type="page"/>
      </w:r>
    </w:p>
    <w:p w14:paraId="4F14846A" w14:textId="77777777" w:rsidR="00D81E0B" w:rsidRDefault="00D81E0B">
      <w:pPr>
        <w:rPr>
          <w:lang w:val="vi-VN"/>
        </w:rPr>
      </w:pPr>
    </w:p>
    <w:p w14:paraId="6128B5F7" w14:textId="77777777" w:rsidR="00D81E0B" w:rsidRDefault="00D81E0B">
      <w:pPr>
        <w:rPr>
          <w:lang w:val="vi-VN"/>
        </w:rPr>
      </w:pPr>
    </w:p>
    <w:p w14:paraId="71D9AE4D" w14:textId="77777777" w:rsidR="00D81E0B" w:rsidRDefault="00D81E0B">
      <w:pPr>
        <w:rPr>
          <w:lang w:val="vi-VN"/>
        </w:rPr>
      </w:pPr>
    </w:p>
    <w:p w14:paraId="4700BD8D" w14:textId="77777777" w:rsidR="00D81E0B" w:rsidRDefault="00D81E0B">
      <w:pPr>
        <w:rPr>
          <w:lang w:val="vi-VN"/>
        </w:rPr>
      </w:pPr>
    </w:p>
    <w:p w14:paraId="0274B48D" w14:textId="77777777" w:rsidR="00D81E0B" w:rsidRDefault="00D81E0B">
      <w:pPr>
        <w:rPr>
          <w:lang w:val="vi-VN"/>
        </w:rPr>
      </w:pPr>
    </w:p>
    <w:p w14:paraId="523F2F08" w14:textId="77777777" w:rsidR="00D81E0B" w:rsidRDefault="00D81E0B">
      <w:pPr>
        <w:rPr>
          <w:lang w:val="vi-VN"/>
        </w:rPr>
      </w:pPr>
    </w:p>
    <w:p w14:paraId="5CFC2D62" w14:textId="77777777" w:rsidR="00D81E0B" w:rsidRDefault="00D81E0B">
      <w:pPr>
        <w:rPr>
          <w:lang w:val="vi-VN"/>
        </w:rPr>
      </w:pPr>
    </w:p>
    <w:p w14:paraId="5165F386" w14:textId="77777777" w:rsidR="00D81E0B" w:rsidRDefault="00D81E0B">
      <w:pPr>
        <w:rPr>
          <w:lang w:val="vi-VN"/>
        </w:rPr>
      </w:pPr>
    </w:p>
    <w:p w14:paraId="4F3C3D3C" w14:textId="77777777" w:rsidR="00D81E0B" w:rsidRDefault="00D81E0B">
      <w:pPr>
        <w:rPr>
          <w:lang w:val="vi-VN"/>
        </w:rPr>
      </w:pPr>
    </w:p>
    <w:p w14:paraId="550613AB" w14:textId="77777777" w:rsidR="00D81E0B" w:rsidRDefault="00D81E0B">
      <w:pPr>
        <w:rPr>
          <w:lang w:val="vi-VN"/>
        </w:rPr>
      </w:pPr>
    </w:p>
    <w:p w14:paraId="652D5E09" w14:textId="77777777" w:rsidR="00D81E0B" w:rsidRDefault="00D81E0B">
      <w:pPr>
        <w:rPr>
          <w:lang w:val="vi-VN"/>
        </w:rPr>
      </w:pPr>
    </w:p>
    <w:p w14:paraId="187D7416" w14:textId="77777777" w:rsidR="00D81E0B" w:rsidRDefault="00D81E0B">
      <w:pPr>
        <w:rPr>
          <w:lang w:val="vi-VN"/>
        </w:rPr>
      </w:pPr>
    </w:p>
    <w:p w14:paraId="1FDB2A4A" w14:textId="77777777" w:rsidR="00D81E0B" w:rsidRDefault="00D81E0B">
      <w:pPr>
        <w:rPr>
          <w:lang w:val="vi-VN"/>
        </w:rPr>
      </w:pPr>
    </w:p>
    <w:p w14:paraId="35F2187F" w14:textId="77777777" w:rsidR="00D81E0B" w:rsidRDefault="00D81E0B">
      <w:pPr>
        <w:rPr>
          <w:lang w:val="vi-VN"/>
        </w:rPr>
      </w:pPr>
    </w:p>
    <w:p w14:paraId="23A2A225" w14:textId="77777777" w:rsidR="00D81E0B" w:rsidRDefault="00D81E0B">
      <w:pPr>
        <w:rPr>
          <w:lang w:val="vi-VN"/>
        </w:rPr>
      </w:pPr>
    </w:p>
    <w:p w14:paraId="31332F66" w14:textId="77777777" w:rsidR="00D81E0B" w:rsidRDefault="00D81E0B">
      <w:pPr>
        <w:rPr>
          <w:lang w:val="vi-VN"/>
        </w:rPr>
      </w:pPr>
    </w:p>
    <w:p w14:paraId="13AE1A40" w14:textId="77777777" w:rsidR="00D81E0B" w:rsidRDefault="00D81E0B">
      <w:pPr>
        <w:rPr>
          <w:lang w:val="vi-VN"/>
        </w:rPr>
      </w:pPr>
    </w:p>
    <w:p w14:paraId="1931B396" w14:textId="77777777" w:rsidR="00D81E0B" w:rsidRDefault="00D81E0B">
      <w:pPr>
        <w:rPr>
          <w:lang w:val="vi-VN"/>
        </w:rPr>
      </w:pPr>
    </w:p>
    <w:p w14:paraId="22C34D06" w14:textId="77777777" w:rsidR="00D81E0B" w:rsidRDefault="00EE2E4E">
      <w:pPr>
        <w:pStyle w:val="Heading1"/>
        <w:pBdr>
          <w:bottom w:val="single" w:sz="4" w:space="0" w:color="auto"/>
        </w:pBdr>
        <w:rPr>
          <w:rFonts w:ascii="Times New Roman" w:eastAsia="Tahoma" w:hAnsi="Times New Roman" w:hint="default"/>
          <w:sz w:val="56"/>
          <w:szCs w:val="56"/>
          <w:shd w:val="clear" w:color="auto" w:fill="F9F9F9"/>
          <w:lang w:val="vi-VN"/>
        </w:rPr>
      </w:pPr>
      <w:bookmarkStart w:id="1" w:name="_Toc227585831"/>
      <w:r>
        <w:rPr>
          <w:rFonts w:ascii="Times New Roman" w:hAnsi="Times New Roman" w:hint="default"/>
          <w:lang w:val="vi-VN"/>
        </w:rPr>
        <w:t xml:space="preserve">PHẦN 1- </w:t>
      </w:r>
      <w:r>
        <w:rPr>
          <w:rFonts w:ascii="Times New Roman" w:eastAsia="Tahoma" w:hAnsi="Times New Roman" w:hint="default"/>
          <w:sz w:val="56"/>
          <w:szCs w:val="56"/>
          <w:shd w:val="clear" w:color="auto" w:fill="F9F9F9"/>
        </w:rPr>
        <w:t>TRIỆU TỔ PHẢ</w:t>
      </w:r>
      <w:bookmarkEnd w:id="1"/>
      <w:r>
        <w:rPr>
          <w:rFonts w:ascii="Times New Roman" w:eastAsia="Tahoma" w:hAnsi="Times New Roman" w:hint="default"/>
          <w:sz w:val="56"/>
          <w:szCs w:val="56"/>
          <w:shd w:val="clear" w:color="auto" w:fill="F9F9F9"/>
        </w:rPr>
        <w:t xml:space="preserve"> </w:t>
      </w:r>
      <w:r>
        <w:rPr>
          <w:rFonts w:ascii="Times New Roman" w:eastAsia="Tahoma" w:hAnsi="Times New Roman" w:hint="default"/>
          <w:sz w:val="56"/>
          <w:szCs w:val="56"/>
          <w:shd w:val="clear" w:color="auto" w:fill="F9F9F9"/>
          <w:lang w:val="vi-VN"/>
        </w:rPr>
        <w:t xml:space="preserve"> </w:t>
      </w:r>
    </w:p>
    <w:p w14:paraId="396E9641" w14:textId="77777777" w:rsidR="00D81E0B" w:rsidRDefault="00D81E0B">
      <w:pPr>
        <w:rPr>
          <w:rFonts w:ascii="Times New Roman" w:eastAsia="Tahoma" w:hAnsi="Times New Roman" w:cs="Times New Roman"/>
          <w:sz w:val="56"/>
          <w:szCs w:val="56"/>
          <w:shd w:val="clear" w:color="auto" w:fill="F9F9F9"/>
        </w:rPr>
      </w:pPr>
    </w:p>
    <w:p w14:paraId="6287027E" w14:textId="77777777" w:rsidR="00D81E0B" w:rsidRDefault="00D81E0B">
      <w:pPr>
        <w:rPr>
          <w:rFonts w:ascii="Times New Roman" w:eastAsia="Tahoma" w:hAnsi="Times New Roman" w:cs="Times New Roman"/>
          <w:sz w:val="28"/>
          <w:szCs w:val="28"/>
          <w:shd w:val="clear" w:color="auto" w:fill="F9F9F9"/>
        </w:rPr>
      </w:pPr>
    </w:p>
    <w:p w14:paraId="70779587" w14:textId="77777777" w:rsidR="00D81E0B" w:rsidRDefault="00D81E0B">
      <w:pPr>
        <w:rPr>
          <w:rFonts w:ascii="Times New Roman" w:eastAsia="Tahoma" w:hAnsi="Times New Roman" w:cs="Times New Roman"/>
          <w:sz w:val="28"/>
          <w:szCs w:val="28"/>
          <w:shd w:val="clear" w:color="auto" w:fill="F9F9F9"/>
        </w:rPr>
      </w:pPr>
    </w:p>
    <w:p w14:paraId="36B0629D" w14:textId="77777777" w:rsidR="00D81E0B" w:rsidRDefault="00D81E0B">
      <w:pPr>
        <w:rPr>
          <w:rFonts w:ascii="Times New Roman" w:eastAsia="Tahoma" w:hAnsi="Times New Roman" w:cs="Times New Roman"/>
          <w:sz w:val="28"/>
          <w:szCs w:val="28"/>
          <w:shd w:val="clear" w:color="auto" w:fill="F9F9F9"/>
        </w:rPr>
      </w:pPr>
    </w:p>
    <w:p w14:paraId="27C40391" w14:textId="5BF09915" w:rsidR="005E0EE5" w:rsidRDefault="00EE2E4E">
      <w:pPr>
        <w:jc w:val="left"/>
        <w:rPr>
          <w:rFonts w:ascii="Times New Roman" w:eastAsia="Tahoma" w:hAnsi="Times New Roman" w:cs="Times New Roman"/>
          <w:sz w:val="40"/>
          <w:szCs w:val="40"/>
          <w:shd w:val="clear" w:color="auto" w:fill="F9F9F9"/>
        </w:rPr>
      </w:pPr>
      <w:r>
        <w:rPr>
          <w:rFonts w:ascii="Times New Roman" w:eastAsia="Tahoma" w:hAnsi="Times New Roman" w:cs="Times New Roman"/>
          <w:sz w:val="40"/>
          <w:szCs w:val="40"/>
          <w:shd w:val="clear" w:color="auto" w:fill="F9F9F9"/>
        </w:rPr>
        <w:br w:type="page"/>
        <w:lastRenderedPageBreak/>
        <w:br w:type="page"/>
      </w:r>
    </w:p>
    <w:p w14:paraId="382DA554" w14:textId="77777777" w:rsidR="00D81E0B" w:rsidRDefault="00D81E0B">
      <w:pPr>
        <w:rPr>
          <w:rFonts w:ascii="Times New Roman" w:eastAsia="Tahoma" w:hAnsi="Times New Roman" w:cs="Times New Roman"/>
          <w:sz w:val="40"/>
          <w:szCs w:val="40"/>
          <w:shd w:val="clear" w:color="auto" w:fill="F9F9F9"/>
        </w:rPr>
      </w:pPr>
    </w:p>
    <w:p w14:paraId="25C9A60C" w14:textId="77777777" w:rsidR="00D81E0B" w:rsidRDefault="00EE2E4E">
      <w:pPr>
        <w:pStyle w:val="Heading2"/>
        <w:jc w:val="center"/>
        <w:rPr>
          <w:rFonts w:ascii="Times New Roman" w:hAnsi="Times New Roman" w:hint="default"/>
          <w:lang w:val="vi-VN"/>
        </w:rPr>
      </w:pPr>
      <w:bookmarkStart w:id="2" w:name="_Toc227585832"/>
      <w:r>
        <w:rPr>
          <w:rFonts w:ascii="Times New Roman" w:hAnsi="Times New Roman" w:hint="default"/>
          <w:lang w:val="vi-VN"/>
        </w:rPr>
        <w:t>HỌ NGUYỄN</w:t>
      </w:r>
      <w:bookmarkEnd w:id="2"/>
    </w:p>
    <w:p w14:paraId="43F3E211" w14:textId="77777777" w:rsidR="00D81E0B" w:rsidRDefault="00EE2E4E">
      <w:pPr>
        <w:spacing w:beforeLines="100" w:before="240" w:afterLines="100" w:after="240" w:line="360" w:lineRule="auto"/>
        <w:rPr>
          <w:rFonts w:ascii="Times New Roman" w:eastAsia="Tahoma" w:hAnsi="Times New Roman" w:cs="Times New Roman"/>
          <w:sz w:val="28"/>
          <w:szCs w:val="28"/>
          <w:shd w:val="clear" w:color="auto" w:fill="F9F9F9"/>
        </w:rPr>
      </w:pPr>
      <w:r>
        <w:rPr>
          <w:rFonts w:ascii="Times New Roman" w:eastAsia="Tahoma" w:hAnsi="Times New Roman" w:cs="Times New Roman"/>
          <w:sz w:val="28"/>
          <w:szCs w:val="28"/>
          <w:shd w:val="clear" w:color="auto" w:fill="F9F9F9"/>
          <w:lang w:val="vi-VN"/>
        </w:rPr>
        <w:t>Họ N</w:t>
      </w:r>
      <w:r>
        <w:rPr>
          <w:rFonts w:ascii="Times New Roman" w:eastAsia="Tahoma" w:hAnsi="Times New Roman" w:cs="Times New Roman"/>
          <w:sz w:val="28"/>
          <w:szCs w:val="28"/>
          <w:shd w:val="clear" w:color="auto" w:fill="F9F9F9"/>
        </w:rPr>
        <w:t xml:space="preserve">guyễn </w:t>
      </w:r>
      <w:r>
        <w:rPr>
          <w:rFonts w:ascii="Times New Roman" w:eastAsia="Tahoma" w:hAnsi="Times New Roman" w:cs="Times New Roman"/>
          <w:sz w:val="28"/>
          <w:szCs w:val="28"/>
          <w:shd w:val="clear" w:color="auto" w:fill="F9F9F9"/>
          <w:lang w:val="vi-VN"/>
        </w:rPr>
        <w:t xml:space="preserve"> </w:t>
      </w:r>
      <w:r>
        <w:rPr>
          <w:rFonts w:ascii="Times New Roman" w:eastAsia="Tahoma" w:hAnsi="Times New Roman" w:cs="Times New Roman"/>
          <w:sz w:val="28"/>
          <w:szCs w:val="28"/>
          <w:shd w:val="clear" w:color="auto" w:fill="F9F9F9"/>
        </w:rPr>
        <w:t xml:space="preserve">là </w:t>
      </w:r>
      <w:r>
        <w:fldChar w:fldCharType="begin"/>
        <w:instrText xml:space="preserve"> HYPERLINK "https://vi.wikipedia.org/wiki/H%E1%BB%8D" \o "Họ" </w:instrText>
        <w:fldChar w:fldCharType="separate"/>
      </w:r>
      <w:r>
        <w:rPr>
          <w:rFonts w:ascii="Times New Roman" w:eastAsia="Tahoma" w:hAnsi="Times New Roman" w:cs="Times New Roman"/>
          <w:sz w:val="28"/>
          <w:szCs w:val="28"/>
          <w:shd w:val="clear" w:color="auto" w:fill="F9F9F9"/>
        </w:rPr>
        <w:t>họ</w:t>
        <w:fldChar w:fldCharType="end"/>
        <w:t xml:space="preserve"> của </w:t>
      </w:r>
      <w:r>
        <w:fldChar w:fldCharType="begin"/>
        <w:instrText xml:space="preserve"> HYPERLINK "https://vi.wikipedia.org/wiki/V%C3%B9ng_v%C4%83n_h%C3%B3a_%C3%81_%C4%90%C3%B4ng" \o "Vùng văn hóa Á Đông" </w:instrText>
        <w:fldChar w:fldCharType="separate"/>
      </w:r>
      <w:r>
        <w:rPr>
          <w:rFonts w:ascii="Times New Roman" w:eastAsia="Tahoma" w:hAnsi="Times New Roman" w:cs="Times New Roman"/>
          <w:sz w:val="28"/>
          <w:szCs w:val="28"/>
          <w:shd w:val="clear" w:color="auto" w:fill="F9F9F9"/>
        </w:rPr>
        <w:t xml:space="preserve">người Á Đông</w:t>
        <w:fldChar w:fldCharType="end"/>
        <w:t xml:space="preserve">. Họ Nguyễn là họ người phổ biến nhất của </w:t>
      </w:r>
      <w:r>
        <w:fldChar w:fldCharType="begin"/>
        <w:instrText>HYPERLINK "https://vi.wikipedia.org/wiki/Ng%C6%B0%E1%BB%9Di_Vi%E1%BB%87t" \o "Người Việt"</w:instrText>
        <w:fldChar w:fldCharType="separate"/>
      </w:r>
      <w:r>
        <w:rPr>
          <w:rFonts w:ascii="Times New Roman" w:eastAsia="Tahoma" w:hAnsi="Times New Roman" w:cs="Times New Roman"/>
          <w:sz w:val="28"/>
          <w:szCs w:val="28"/>
          <w:shd w:val="clear" w:color="auto" w:fill="F9F9F9"/>
        </w:rPr>
        <w:t xml:space="preserve">người Việt</w:t>
      </w:r>
      <w:r>
        <w:fldChar w:fldCharType="end"/>
      </w:r>
      <w:r>
        <w:rPr>
          <w:rFonts w:ascii="Times New Roman" w:eastAsia="Tahoma" w:hAnsi="Times New Roman" w:cs="Times New Roman"/>
          <w:sz w:val="28"/>
          <w:szCs w:val="28"/>
          <w:shd w:val="clear" w:color="auto" w:fill="F9F9F9"/>
        </w:rPr>
        <w:t xml:space="preserve">. Họ Nguyễn cũng xuất hiện tại </w:t>
      </w:r>
      <w:r>
        <w:fldChar w:fldCharType="begin"/>
        <w:instrText xml:space="preserve"> HYPERLINK "https://vi.wikipedia.org/wiki/Tri%E1%BB%81u_Ti%C3%AAn" \o "Triều Tiên" </w:instrText>
        <w:fldChar w:fldCharType="separate"/>
      </w:r>
      <w:r>
        <w:rPr>
          <w:rFonts w:ascii="Times New Roman" w:eastAsia="Tahoma" w:hAnsi="Times New Roman" w:cs="Times New Roman"/>
          <w:sz w:val="28"/>
          <w:szCs w:val="28"/>
          <w:shd w:val="clear" w:color="auto" w:fill="F9F9F9"/>
        </w:rPr>
        <w:t xml:space="preserve">Triều Tiên</w:t>
        <w:fldChar w:fldCharType="end"/>
        <w:t xml:space="preserve"> và </w:t>
      </w:r>
      <w:hyperlink r:id="rId13" w:tooltip="Trung Quốc" w:history="1">
        <w:r>
          <w:rPr>
            <w:rFonts w:ascii="Times New Roman" w:eastAsia="Tahoma" w:hAnsi="Times New Roman" w:cs="Times New Roman"/>
            <w:sz w:val="28"/>
            <w:szCs w:val="28"/>
            <w:shd w:val="clear" w:color="auto" w:fill="F9F9F9"/>
          </w:rPr>
          <w:t>Trung Quốc</w:t>
        </w:r>
      </w:hyperlink>
      <w:r>
        <w:rPr>
          <w:rFonts w:ascii="Times New Roman" w:eastAsia="Tahoma" w:hAnsi="Times New Roman" w:cs="Times New Roman"/>
          <w:sz w:val="28"/>
          <w:szCs w:val="28"/>
          <w:shd w:val="clear" w:color="auto" w:fill="F9F9F9"/>
        </w:rPr>
        <w:t> </w:t>
      </w:r>
      <w:r>
        <w:rPr>
          <w:rFonts w:ascii="Times New Roman" w:eastAsia="Tahoma" w:hAnsi="Times New Roman" w:cs="Times New Roman"/>
          <w:sz w:val="28"/>
          <w:szCs w:val="28"/>
          <w:shd w:val="clear" w:color="auto" w:fill="F9F9F9"/>
          <w:lang w:val="vi-VN"/>
        </w:rPr>
        <w:t xml:space="preserve">chữ Hán là </w:t>
      </w:r>
      <w:r>
        <w:rPr>
          <w:rFonts w:ascii="Chu Nom Khai U" w:eastAsia="Chu Nom Khai U" w:hAnsi="Chu Nom Khai U" w:cs="Chu Nom Khai U" w:hint="eastAsia"/>
          <w:sz w:val="28"/>
          <w:szCs w:val="28"/>
          <w:shd w:val="clear" w:color="auto" w:fill="F9F9F9"/>
        </w:rPr>
        <w:t> 阮</w:t>
      </w:r>
      <w:r>
        <w:rPr>
          <w:rFonts w:ascii="Times New Roman" w:eastAsia="Tahoma" w:hAnsi="Times New Roman" w:cs="Times New Roman"/>
          <w:sz w:val="28"/>
          <w:szCs w:val="28"/>
          <w:shd w:val="clear" w:color="auto" w:fill="F9F9F9"/>
          <w:lang w:val="vi-VN"/>
        </w:rPr>
        <w:t xml:space="preserve"> </w:t>
      </w:r>
      <w:r>
        <w:rPr>
          <w:rFonts w:ascii="Times New Roman" w:eastAsia="Tahoma" w:hAnsi="Times New Roman" w:cs="Times New Roman"/>
          <w:sz w:val="28"/>
          <w:szCs w:val="28"/>
          <w:shd w:val="clear" w:color="auto" w:fill="F9F9F9"/>
        </w:rPr>
        <w:t xml:space="preserve"> dù ít phổ biến hơn. Trong </w:t>
      </w:r>
      <w:r>
        <w:fldChar w:fldCharType="begin"/>
        <w:instrText xml:space="preserve"> HYPERLINK "https://vi.wikipedia.org/wiki/Ti%E1%BA%BFng_Tri%E1%BB%81u_Ti%C3%AAn" \o "Tiếng Triều Tiên" </w:instrText>
        <w:fldChar w:fldCharType="separate"/>
      </w:r>
      <w:r>
        <w:rPr>
          <w:rFonts w:ascii="Times New Roman" w:eastAsia="Tahoma" w:hAnsi="Times New Roman" w:cs="Times New Roman"/>
          <w:sz w:val="28"/>
          <w:szCs w:val="28"/>
          <w:shd w:val="clear" w:color="auto" w:fill="F9F9F9"/>
        </w:rPr>
        <w:t xml:space="preserve">tiếng Triều Tiên</w:t>
        <w:fldChar w:fldCharType="end"/>
        <w:t xml:space="preserve">, họ này đọc là Wan (</w:t>
      </w:r>
      <w:r>
        <w:rPr>
          <w:rFonts w:ascii="Times New Roman" w:eastAsia="Tahoma" w:hAnsi="Times New Roman" w:cs="Times New Roman"/>
          <w:sz w:val="28"/>
          <w:szCs w:val="28"/>
          <w:shd w:val="clear" w:color="auto" w:fill="F9F9F9"/>
          <w:lang w:eastAsia="ko"/>
        </w:rPr>
        <w:t>완</w:t>
      </w:r>
      <w:r>
        <w:rPr>
          <w:rFonts w:ascii="Times New Roman" w:eastAsia="Tahoma" w:hAnsi="Times New Roman" w:cs="Times New Roman"/>
          <w:sz w:val="28"/>
          <w:szCs w:val="28"/>
          <w:shd w:val="clear" w:color="auto" w:fill="F9F9F9"/>
        </w:rPr>
        <w:t>)</w:t>
      </w:r>
    </w:p>
    <w:p w14:paraId="7E34797E" w14:textId="77777777" w:rsidR="00D81E0B" w:rsidRDefault="00EE2E4E">
      <w:pPr>
        <w:spacing w:beforeLines="100" w:before="240" w:afterLines="100" w:after="240" w:line="360" w:lineRule="auto"/>
        <w:rPr>
          <w:rFonts w:ascii="Times New Roman" w:eastAsia="Tahoma" w:hAnsi="Times New Roman" w:cs="Times New Roman"/>
          <w:sz w:val="28"/>
          <w:szCs w:val="28"/>
          <w:shd w:val="clear" w:color="auto" w:fill="F9F9F9"/>
          <w:lang w:val="vi-VN"/>
        </w:rPr>
      </w:pPr>
      <w:r>
        <w:rPr>
          <w:rFonts w:ascii="Times New Roman" w:eastAsia="Tahoma" w:hAnsi="Times New Roman" w:cs="Times New Roman"/>
          <w:sz w:val="28"/>
          <w:szCs w:val="28"/>
          <w:shd w:val="clear" w:color="auto" w:fill="F9F9F9"/>
          <w:lang w:val="vi-VN"/>
        </w:rPr>
        <w:t>Đây là dòng họ có số người nhiều nhất ở Việt Nam (khoảng 40%), nhiều thứ 4 trên thế giới chỉ đứng sau các họ </w:t>
      </w:r>
      <w:hyperlink r:id="rId14" w:tooltip="Lý (họ)" w:history="1">
        <w:r>
          <w:rPr>
            <w:rFonts w:ascii="Times New Roman" w:eastAsia="Tahoma" w:hAnsi="Times New Roman" w:cs="Times New Roman"/>
            <w:sz w:val="28"/>
            <w:szCs w:val="28"/>
            <w:shd w:val="clear" w:color="auto" w:fill="F9F9F9"/>
            <w:lang w:val="vi-VN"/>
          </w:rPr>
          <w:t>Lý</w:t>
        </w:r>
      </w:hyperlink>
      <w:r>
        <w:rPr>
          <w:rFonts w:ascii="Times New Roman" w:eastAsia="Tahoma" w:hAnsi="Times New Roman" w:cs="Times New Roman"/>
          <w:sz w:val="28"/>
          <w:szCs w:val="28"/>
          <w:shd w:val="clear" w:color="auto" w:fill="F9F9F9"/>
          <w:lang w:val="vi-VN"/>
        </w:rPr>
        <w:t>, </w:t>
      </w:r>
      <w:hyperlink r:id="rId15" w:tooltip="Vương (họ)" w:history="1">
        <w:r>
          <w:rPr>
            <w:rFonts w:ascii="Times New Roman" w:eastAsia="Tahoma" w:hAnsi="Times New Roman" w:cs="Times New Roman"/>
            <w:sz w:val="28"/>
            <w:szCs w:val="28"/>
            <w:shd w:val="clear" w:color="auto" w:fill="F9F9F9"/>
            <w:lang w:val="vi-VN"/>
          </w:rPr>
          <w:t>Vương</w:t>
        </w:r>
      </w:hyperlink>
      <w:r>
        <w:rPr>
          <w:rFonts w:ascii="Times New Roman" w:eastAsia="Tahoma" w:hAnsi="Times New Roman" w:cs="Times New Roman"/>
          <w:sz w:val="28"/>
          <w:szCs w:val="28"/>
          <w:shd w:val="clear" w:color="auto" w:fill="F9F9F9"/>
          <w:lang w:val="vi-VN"/>
        </w:rPr>
        <w:t>, </w:t>
      </w:r>
      <w:hyperlink r:id="rId16" w:tooltip="Trương (họ)" w:history="1">
        <w:r>
          <w:rPr>
            <w:rFonts w:ascii="Times New Roman" w:eastAsia="Tahoma" w:hAnsi="Times New Roman" w:cs="Times New Roman"/>
            <w:sz w:val="28"/>
            <w:szCs w:val="28"/>
            <w:shd w:val="clear" w:color="auto" w:fill="F9F9F9"/>
            <w:lang w:val="vi-VN"/>
          </w:rPr>
          <w:t>Trương</w:t>
        </w:r>
      </w:hyperlink>
      <w:r>
        <w:rPr>
          <w:rFonts w:ascii="Times New Roman" w:eastAsia="Tahoma" w:hAnsi="Times New Roman" w:cs="Times New Roman"/>
          <w:sz w:val="28"/>
          <w:szCs w:val="28"/>
          <w:shd w:val="clear" w:color="auto" w:fill="F9F9F9"/>
          <w:lang w:val="vi-VN"/>
        </w:rPr>
        <w:t> của Trung Quốc</w:t>
      </w:r>
      <w:r>
        <w:rPr>
          <w:rStyle w:val="FootnoteReference"/>
          <w:rFonts w:ascii="Times New Roman" w:eastAsia="Tahoma" w:hAnsi="Times New Roman" w:cs="Times New Roman"/>
          <w:sz w:val="28"/>
          <w:szCs w:val="28"/>
          <w:shd w:val="clear" w:color="auto" w:fill="F9F9F9"/>
          <w:lang w:val="vi-VN"/>
        </w:rPr>
        <w:footnoteReference w:id="1"/>
      </w:r>
      <w:r>
        <w:rPr>
          <w:rFonts w:ascii="Times New Roman" w:eastAsia="Tahoma" w:hAnsi="Times New Roman" w:cs="Times New Roman"/>
          <w:sz w:val="28"/>
          <w:szCs w:val="28"/>
          <w:shd w:val="clear" w:color="auto" w:fill="F9F9F9"/>
          <w:lang w:val="vi-VN"/>
        </w:rPr>
        <w:t>. Ngoài Việt Nam, họ này cũng phổ biến ở những nơi có người Việt định cư. Tại </w:t>
      </w:r>
      <w:hyperlink r:id="rId17" w:tooltip="Úc" w:history="1">
        <w:r>
          <w:rPr>
            <w:rFonts w:ascii="Times New Roman" w:eastAsia="Tahoma" w:hAnsi="Times New Roman" w:cs="Times New Roman"/>
            <w:sz w:val="28"/>
            <w:szCs w:val="28"/>
            <w:shd w:val="clear" w:color="auto" w:fill="F9F9F9"/>
            <w:lang w:val="vi-VN"/>
          </w:rPr>
          <w:t>Úc</w:t>
        </w:r>
      </w:hyperlink>
      <w:r>
        <w:rPr>
          <w:rFonts w:ascii="Times New Roman" w:eastAsia="Tahoma" w:hAnsi="Times New Roman" w:cs="Times New Roman"/>
          <w:sz w:val="28"/>
          <w:szCs w:val="28"/>
          <w:shd w:val="clear" w:color="auto" w:fill="F9F9F9"/>
          <w:lang w:val="vi-VN"/>
        </w:rPr>
        <w:t>, họ Nguyễn đứng thứ 7 và là họ không bắt nguồn từ </w:t>
      </w:r>
      <w:hyperlink r:id="rId18" w:history="1">
        <w:r>
          <w:rPr>
            <w:rFonts w:ascii="Times New Roman" w:eastAsia="Tahoma" w:hAnsi="Times New Roman" w:cs="Times New Roman"/>
            <w:sz w:val="28"/>
            <w:szCs w:val="28"/>
            <w:shd w:val="clear" w:color="auto" w:fill="F9F9F9"/>
            <w:lang w:val="vi-VN"/>
          </w:rPr>
          <w:t>Anh</w:t>
        </w:r>
      </w:hyperlink>
      <w:r>
        <w:rPr>
          <w:rFonts w:ascii="Times New Roman" w:eastAsia="Tahoma" w:hAnsi="Times New Roman" w:cs="Times New Roman"/>
          <w:sz w:val="28"/>
          <w:szCs w:val="28"/>
          <w:shd w:val="clear" w:color="auto" w:fill="F9F9F9"/>
          <w:lang w:val="vi-VN"/>
        </w:rPr>
        <w:t> phổ biến nhất. Tại </w:t>
      </w:r>
      <w:hyperlink r:id="rId19" w:tooltip="Pháp" w:history="1">
        <w:r>
          <w:rPr>
            <w:rFonts w:ascii="Times New Roman" w:eastAsia="Tahoma" w:hAnsi="Times New Roman" w:cs="Times New Roman"/>
            <w:sz w:val="28"/>
            <w:szCs w:val="28"/>
            <w:shd w:val="clear" w:color="auto" w:fill="F9F9F9"/>
            <w:lang w:val="vi-VN"/>
          </w:rPr>
          <w:t>Pháp</w:t>
        </w:r>
      </w:hyperlink>
      <w:r>
        <w:rPr>
          <w:rFonts w:ascii="Times New Roman" w:eastAsia="Tahoma" w:hAnsi="Times New Roman" w:cs="Times New Roman"/>
          <w:sz w:val="28"/>
          <w:szCs w:val="28"/>
          <w:shd w:val="clear" w:color="auto" w:fill="F9F9F9"/>
          <w:lang w:val="vi-VN"/>
        </w:rPr>
        <w:t>, họ Nguyễn đứng thứ 54. Tại </w:t>
      </w:r>
      <w:hyperlink r:id="rId20" w:tooltip="Hoa Kỳ" w:history="1">
        <w:r>
          <w:rPr>
            <w:rFonts w:ascii="Times New Roman" w:eastAsia="Tahoma" w:hAnsi="Times New Roman" w:cs="Times New Roman"/>
            <w:sz w:val="28"/>
            <w:szCs w:val="28"/>
            <w:shd w:val="clear" w:color="auto" w:fill="F9F9F9"/>
            <w:lang w:val="vi-VN"/>
          </w:rPr>
          <w:t>Hoa Kỳ</w:t>
        </w:r>
      </w:hyperlink>
      <w:r>
        <w:rPr>
          <w:rFonts w:ascii="Times New Roman" w:eastAsia="Tahoma" w:hAnsi="Times New Roman" w:cs="Times New Roman"/>
          <w:sz w:val="28"/>
          <w:szCs w:val="28"/>
          <w:shd w:val="clear" w:color="auto" w:fill="F9F9F9"/>
          <w:lang w:val="vi-VN"/>
        </w:rPr>
        <w:t>, họ Nguyễn được xếp hạng thứ 57</w:t>
      </w:r>
      <w:r>
        <w:rPr>
          <w:rStyle w:val="FootnoteReference"/>
          <w:rFonts w:ascii="Times New Roman" w:eastAsia="Tahoma" w:hAnsi="Times New Roman" w:cs="Times New Roman"/>
          <w:sz w:val="28"/>
          <w:szCs w:val="28"/>
          <w:shd w:val="clear" w:color="auto" w:fill="F9F9F9"/>
          <w:lang w:val="vi-VN"/>
        </w:rPr>
        <w:footnoteReference w:id="2"/>
      </w:r>
      <w:r>
        <w:rPr>
          <w:rFonts w:ascii="Times New Roman" w:eastAsia="Tahoma" w:hAnsi="Times New Roman" w:cs="Times New Roman"/>
          <w:sz w:val="28"/>
          <w:szCs w:val="28"/>
          <w:shd w:val="clear" w:color="auto" w:fill="F9F9F9"/>
          <w:lang w:val="vi-VN"/>
        </w:rPr>
        <w:t xml:space="preserve"> và là họ gốc thuần </w:t>
      </w:r>
      <w:hyperlink r:id="rId21" w:tooltip="Châu Á" w:history="1">
        <w:r>
          <w:rPr>
            <w:rFonts w:ascii="Times New Roman" w:eastAsia="Tahoma" w:hAnsi="Times New Roman" w:cs="Times New Roman"/>
            <w:sz w:val="28"/>
            <w:szCs w:val="28"/>
            <w:shd w:val="clear" w:color="auto" w:fill="F9F9F9"/>
            <w:lang w:val="vi-VN"/>
          </w:rPr>
          <w:t>Á châu</w:t>
        </w:r>
      </w:hyperlink>
      <w:r>
        <w:rPr>
          <w:rFonts w:ascii="Times New Roman" w:eastAsia="Tahoma" w:hAnsi="Times New Roman" w:cs="Times New Roman"/>
          <w:sz w:val="28"/>
          <w:szCs w:val="28"/>
          <w:shd w:val="clear" w:color="auto" w:fill="F9F9F9"/>
          <w:lang w:val="vi-VN"/>
        </w:rPr>
        <w:t xml:space="preserve"> phổ biến nhất.  </w:t>
      </w:r>
    </w:p>
    <w:p w14:paraId="3E25D660" w14:textId="77777777" w:rsidR="00D81E0B" w:rsidRDefault="00EE2E4E">
      <w:pPr>
        <w:spacing w:beforeLines="100" w:before="240" w:afterLines="100" w:after="240" w:line="360" w:lineRule="auto"/>
        <w:rPr>
          <w:rFonts w:ascii="Times New Roman" w:eastAsia="Tahoma" w:hAnsi="Times New Roman" w:cs="Times New Roman"/>
          <w:sz w:val="28"/>
          <w:szCs w:val="28"/>
          <w:shd w:val="clear" w:color="auto" w:fill="F9F9F9"/>
          <w:lang w:val="vi-VN"/>
        </w:rPr>
      </w:pPr>
      <w:r>
        <w:rPr>
          <w:rFonts w:ascii="Times New Roman" w:eastAsia="Tahoma" w:hAnsi="Times New Roman" w:cs="Times New Roman"/>
          <w:sz w:val="28"/>
          <w:szCs w:val="28"/>
          <w:shd w:val="clear" w:color="auto" w:fill="F9F9F9"/>
          <w:lang w:val="vi-VN"/>
        </w:rPr>
        <w:t>Trong lịch sử Việt Nam, đã có nhiều trường hợp và sự kiện khiến hàng loạt người phải đổi tên họ thành họ Nguyễn. Điển hình trong số đó có thể kể đến việc thay đổi triều đại vào cuối thời </w:t>
      </w:r>
      <w:hyperlink r:id="rId22" w:tooltip="Nhà Lý" w:history="1">
        <w:r>
          <w:rPr>
            <w:rFonts w:ascii="Times New Roman" w:eastAsia="Tahoma" w:hAnsi="Times New Roman" w:cs="Times New Roman"/>
            <w:sz w:val="28"/>
            <w:szCs w:val="28"/>
            <w:shd w:val="clear" w:color="auto" w:fill="F9F9F9"/>
            <w:lang w:val="vi-VN"/>
          </w:rPr>
          <w:t>nhà Lý</w:t>
        </w:r>
      </w:hyperlink>
      <w:r>
        <w:rPr>
          <w:rFonts w:ascii="Times New Roman" w:eastAsia="Tahoma" w:hAnsi="Times New Roman" w:cs="Times New Roman"/>
          <w:sz w:val="28"/>
          <w:szCs w:val="28"/>
          <w:shd w:val="clear" w:color="auto" w:fill="F9F9F9"/>
          <w:lang w:val="vi-VN"/>
        </w:rPr>
        <w:t> và </w:t>
      </w:r>
      <w:hyperlink r:id="rId23" w:tooltip="Nhà Mạc" w:history="1">
        <w:r>
          <w:rPr>
            <w:rFonts w:ascii="Times New Roman" w:eastAsia="Tahoma" w:hAnsi="Times New Roman" w:cs="Times New Roman"/>
            <w:sz w:val="28"/>
            <w:szCs w:val="28"/>
            <w:shd w:val="clear" w:color="auto" w:fill="F9F9F9"/>
            <w:lang w:val="vi-VN"/>
          </w:rPr>
          <w:t>nhà Mạc</w:t>
        </w:r>
      </w:hyperlink>
      <w:r>
        <w:rPr>
          <w:rFonts w:ascii="Times New Roman" w:eastAsia="Tahoma" w:hAnsi="Times New Roman" w:cs="Times New Roman"/>
          <w:sz w:val="28"/>
          <w:szCs w:val="28"/>
          <w:shd w:val="clear" w:color="auto" w:fill="F9F9F9"/>
          <w:lang w:val="vi-VN"/>
        </w:rPr>
        <w:t>. Năm 1232, </w:t>
      </w:r>
      <w:r>
        <w:fldChar w:fldCharType="begin"/>
        <w:instrText xml:space="preserve"> HYPERLINK "https://vi.wikipedia.org/wiki/Nh%C3%A0_L%C3%BD" \o "Nhà Lý" </w:instrText>
        <w:fldChar w:fldCharType="separate"/>
      </w:r>
      <w:r>
        <w:rPr>
          <w:rFonts w:ascii="Times New Roman" w:eastAsia="Tahoma" w:hAnsi="Times New Roman" w:cs="Times New Roman"/>
          <w:sz w:val="28"/>
          <w:szCs w:val="28"/>
          <w:shd w:val="clear" w:color="auto" w:fill="F9F9F9"/>
          <w:lang w:val="vi-VN"/>
        </w:rPr>
        <w:t>nhà Lý</w:t>
        <w:fldChar w:fldCharType="end"/>
        <w:t> suy vong, </w:t>
      </w:r>
      <w:r>
        <w:fldChar w:fldCharType="begin"/>
        <w:instrText xml:space="preserve"> HYPERLINK "https://vi.wikipedia.org/wiki/Tr%E1%BA%A7n_Th%E1%BB%A7_%C4%90%E1%BB%99" \o "Trần Thủ Độ" </w:instrText>
        <w:fldChar w:fldCharType="separate"/>
      </w:r>
      <w:r>
        <w:rPr>
          <w:rFonts w:ascii="Times New Roman" w:eastAsia="Tahoma" w:hAnsi="Times New Roman" w:cs="Times New Roman"/>
          <w:sz w:val="28"/>
          <w:szCs w:val="28"/>
          <w:shd w:val="clear" w:color="auto" w:fill="F9F9F9"/>
          <w:lang w:val="vi-VN"/>
        </w:rPr>
        <w:t>Trần Thủ Độ</w:t>
        <w:fldChar w:fldCharType="end"/>
        <w:t> đã buộc con cháu họ Lý đổi sang họ Nguyễn với lý do phạm húy, bởi lẽ ông nội của vua </w:t>
      </w:r>
      <w:r>
        <w:fldChar w:fldCharType="begin"/>
        <w:instrText xml:space="preserve"> HYPERLINK "https://vi.wikipedia.org/wiki/Tr%E1%BA%A7n_Th%C3%A1i_T%C3%B4ng" \o "Trần Thái Tông" </w:instrText>
        <w:fldChar w:fldCharType="separate"/>
      </w:r>
      <w:r>
        <w:rPr>
          <w:rFonts w:ascii="Times New Roman" w:eastAsia="Tahoma" w:hAnsi="Times New Roman" w:cs="Times New Roman"/>
          <w:sz w:val="28"/>
          <w:szCs w:val="28"/>
          <w:shd w:val="clear" w:color="auto" w:fill="F9F9F9"/>
          <w:lang w:val="vi-VN"/>
        </w:rPr>
        <w:t>Trần Thái Tông</w:t>
        <w:fldChar w:fldCharType="end"/>
        <w:t> tên là </w:t>
      </w:r>
      <w:r>
        <w:fldChar w:fldCharType="begin"/>
        <w:instrText xml:space="preserve"> HYPERLINK "https://vi.wikipedia.org/wiki/Tr%E1%BA%A7n_L%C3%BD" \o "Trần Lý" </w:instrText>
        <w:fldChar w:fldCharType="separate"/>
      </w:r>
      <w:r>
        <w:rPr>
          <w:rFonts w:ascii="Times New Roman" w:eastAsia="Tahoma" w:hAnsi="Times New Roman" w:cs="Times New Roman"/>
          <w:sz w:val="28"/>
          <w:szCs w:val="28"/>
          <w:shd w:val="clear" w:color="auto" w:fill="F9F9F9"/>
          <w:lang w:val="vi-VN"/>
        </w:rPr>
        <w:t>Trần Lý</w:t>
        <w:fldChar w:fldCharType="end"/>
        <w:t>. </w:t>
      </w:r>
      <w:r>
        <w:fldChar w:fldCharType="begin"/>
        <w:instrText>HYPERLINK "https://vi.wikipedia.org/wiki/Nguy%E1%BB%85n_Tr%C3%A3i" \o "Nguyễn Trãi"</w:instrText>
        <w:fldChar w:fldCharType="separate"/>
      </w:r>
      <w:r>
        <w:rPr>
          <w:rFonts w:ascii="Times New Roman" w:eastAsia="Tahoma" w:hAnsi="Times New Roman" w:cs="Times New Roman"/>
          <w:sz w:val="28"/>
          <w:szCs w:val="28"/>
          <w:shd w:val="clear" w:color="auto" w:fill="F9F9F9"/>
          <w:lang w:val="vi-VN"/>
        </w:rPr>
        <w:t>Nguyễn Trãi</w:t>
      </w:r>
      <w:r>
        <w:fldChar w:fldCharType="end"/>
      </w:r>
      <w:r>
        <w:rPr>
          <w:rFonts w:ascii="Times New Roman" w:eastAsia="Tahoma" w:hAnsi="Times New Roman" w:cs="Times New Roman"/>
          <w:sz w:val="28"/>
          <w:szCs w:val="28"/>
          <w:shd w:val="clear" w:color="auto" w:fill="F9F9F9"/>
          <w:lang w:val="vi-VN"/>
        </w:rPr>
        <w:t> chép: "Triều Trần kiêng húy vị tổ, đổi chữ Lý ra chữ Nguyễn..." Năm 1592, </w:t>
      </w:r>
      <w:r>
        <w:fldChar w:fldCharType="begin"/>
        <w:instrText xml:space="preserve"> HYPERLINK "https://vi.wikipedia.org/wiki/Nh%C3%A0_M%E1%BA%A1c" \o "Nhà Mạc" </w:instrText>
        <w:fldChar w:fldCharType="separate"/>
      </w:r>
      <w:r>
        <w:rPr>
          <w:rFonts w:ascii="Times New Roman" w:eastAsia="Tahoma" w:hAnsi="Times New Roman" w:cs="Times New Roman"/>
          <w:sz w:val="28"/>
          <w:szCs w:val="28"/>
          <w:shd w:val="clear" w:color="auto" w:fill="F9F9F9"/>
          <w:lang w:val="vi-VN"/>
        </w:rPr>
        <w:t>nhà Mạc</w:t>
        <w:fldChar w:fldCharType="end"/>
        <w:t> suy tàn, một số con cháu họ Mạc cũng đổi sang họ Nguyễn.</w:t>
      </w:r>
    </w:p>
    <w:p w14:paraId="4C9E079A" w14:textId="77777777" w:rsidR="00D81E0B" w:rsidRDefault="00EE2E4E">
      <w:pPr>
        <w:spacing w:beforeLines="100" w:before="240" w:afterLines="100" w:after="240" w:line="360" w:lineRule="auto"/>
        <w:rPr>
          <w:rFonts w:ascii="Times New Roman" w:eastAsia="Tahoma" w:hAnsi="Times New Roman" w:cs="Times New Roman"/>
          <w:sz w:val="28"/>
          <w:szCs w:val="28"/>
          <w:shd w:val="clear" w:color="auto" w:fill="F9F9F9"/>
          <w:lang w:val="vi-VN"/>
        </w:rPr>
      </w:pPr>
      <w:r>
        <w:rPr>
          <w:rFonts w:ascii="Times New Roman" w:eastAsia="Tahoma" w:hAnsi="Times New Roman" w:cs="Times New Roman"/>
          <w:sz w:val="28"/>
          <w:szCs w:val="28"/>
          <w:shd w:val="clear" w:color="auto" w:fill="F9F9F9"/>
          <w:lang w:val="vi-VN"/>
        </w:rPr>
        <w:t>Trong lịch sử Việt Nam, có hai triều đại chính thức mang họ Nguyễn là </w:t>
      </w:r>
      <w:r>
        <w:fldChar w:fldCharType="begin"/>
        <w:instrText xml:space="preserve"> HYPERLINK "https://vi.wikipedia.org/wiki/Nh%C3%A0_T%C3%A2y_S%C6%A1n" \o "Nhà Tây Sơn" </w:instrText>
        <w:fldChar w:fldCharType="separate"/>
      </w:r>
      <w:r>
        <w:rPr>
          <w:rFonts w:ascii="Times New Roman" w:eastAsia="Tahoma" w:hAnsi="Times New Roman" w:cs="Times New Roman"/>
          <w:sz w:val="28"/>
          <w:szCs w:val="28"/>
          <w:shd w:val="clear" w:color="auto" w:fill="F9F9F9"/>
          <w:lang w:val="vi-VN"/>
        </w:rPr>
        <w:t>nhà Tây Sơn</w:t>
        <w:fldChar w:fldCharType="end"/>
        <w:t> và </w:t>
      </w:r>
      <w:hyperlink r:id="rId24" w:tooltip="Nhà Nguyễn" w:history="1">
        <w:r>
          <w:rPr>
            <w:rFonts w:ascii="Times New Roman" w:eastAsia="Tahoma" w:hAnsi="Times New Roman" w:cs="Times New Roman"/>
            <w:sz w:val="28"/>
            <w:szCs w:val="28"/>
            <w:shd w:val="clear" w:color="auto" w:fill="F9F9F9"/>
            <w:lang w:val="vi-VN"/>
          </w:rPr>
          <w:t>nhà Nguyễn</w:t>
        </w:r>
      </w:hyperlink>
      <w:r>
        <w:rPr>
          <w:rFonts w:ascii="Times New Roman" w:eastAsia="Tahoma" w:hAnsi="Times New Roman" w:cs="Times New Roman"/>
          <w:sz w:val="28"/>
          <w:szCs w:val="28"/>
          <w:shd w:val="clear" w:color="auto" w:fill="F9F9F9"/>
          <w:lang w:val="vi-VN"/>
        </w:rPr>
        <w:t>. Nhà Nguyễn có nguồn gốc từ lực lượng </w:t>
      </w:r>
      <w:hyperlink r:id="rId25" w:tooltip="Chúa Nguyễn" w:history="1">
        <w:r>
          <w:rPr>
            <w:rFonts w:ascii="Times New Roman" w:eastAsia="Tahoma" w:hAnsi="Times New Roman" w:cs="Times New Roman"/>
            <w:sz w:val="28"/>
            <w:szCs w:val="28"/>
            <w:shd w:val="clear" w:color="auto" w:fill="F9F9F9"/>
            <w:lang w:val="vi-VN"/>
          </w:rPr>
          <w:t>chúa Nguyễn</w:t>
        </w:r>
      </w:hyperlink>
      <w:r>
        <w:rPr>
          <w:rFonts w:ascii="Times New Roman" w:eastAsia="Tahoma" w:hAnsi="Times New Roman" w:cs="Times New Roman"/>
          <w:sz w:val="28"/>
          <w:szCs w:val="28"/>
          <w:shd w:val="clear" w:color="auto" w:fill="F9F9F9"/>
          <w:lang w:val="vi-VN"/>
        </w:rPr>
        <w:t> cát cứ ở </w:t>
      </w:r>
      <w:hyperlink r:id="rId26" w:tooltip="Đàng Trong" w:history="1">
        <w:r>
          <w:rPr>
            <w:rFonts w:ascii="Times New Roman" w:eastAsia="Tahoma" w:hAnsi="Times New Roman" w:cs="Times New Roman"/>
            <w:sz w:val="28"/>
            <w:szCs w:val="28"/>
            <w:shd w:val="clear" w:color="auto" w:fill="F9F9F9"/>
            <w:lang w:val="vi-VN"/>
          </w:rPr>
          <w:t>Đàng Trong</w:t>
        </w:r>
      </w:hyperlink>
      <w:r>
        <w:rPr>
          <w:rFonts w:ascii="Times New Roman" w:eastAsia="Tahoma" w:hAnsi="Times New Roman" w:cs="Times New Roman"/>
          <w:sz w:val="28"/>
          <w:szCs w:val="28"/>
          <w:shd w:val="clear" w:color="auto" w:fill="F9F9F9"/>
          <w:lang w:val="vi-VN"/>
        </w:rPr>
        <w:t>; nhà Tây Sơn có nguồn gốc từ họ Hồ, tuy nhiên đã đổi thành họ Nguyễn.</w:t>
      </w:r>
    </w:p>
    <w:p w14:paraId="659679E8" w14:textId="77777777" w:rsidR="00D81E0B" w:rsidRDefault="00D81E0B">
      <w:pPr>
        <w:spacing w:beforeLines="100" w:before="240" w:afterLines="100" w:after="240" w:line="360" w:lineRule="auto"/>
        <w:rPr>
          <w:rFonts w:ascii="Times New Roman" w:eastAsia="Tahoma" w:hAnsi="Times New Roman" w:cs="Times New Roman"/>
          <w:sz w:val="28"/>
          <w:szCs w:val="28"/>
          <w:shd w:val="clear" w:color="auto" w:fill="F9F9F9"/>
          <w:lang w:val="vi-VN"/>
        </w:rPr>
      </w:pPr>
    </w:p>
    <w:p w14:paraId="58CFA6C0" w14:textId="77777777" w:rsidR="00D81E0B" w:rsidRDefault="00EE2E4E">
      <w:pPr>
        <w:spacing w:beforeLines="100" w:before="240" w:afterLines="100" w:after="240" w:line="360" w:lineRule="auto"/>
        <w:rPr>
          <w:rFonts w:ascii="Times New Roman" w:eastAsia="Tahoma" w:hAnsi="Times New Roman" w:cs="Times New Roman"/>
          <w:sz w:val="28"/>
          <w:szCs w:val="28"/>
          <w:shd w:val="clear" w:color="auto" w:fill="F9F9F9"/>
          <w:lang w:val="vi-VN"/>
        </w:rPr>
      </w:pPr>
      <w:r>
        <w:rPr>
          <w:rFonts w:ascii="Times New Roman" w:eastAsia="Tahoma" w:hAnsi="Times New Roman" w:cs="Times New Roman"/>
          <w:sz w:val="28"/>
          <w:szCs w:val="28"/>
          <w:shd w:val="clear" w:color="auto" w:fill="F9F9F9"/>
          <w:lang w:val="vi-VN"/>
        </w:rPr>
        <w:lastRenderedPageBreak/>
        <w:t>Trong giai đoạn đương đại, dòng tộc họ Nguyễn ở các nước, đặc biệt tại Việt Nam và Trung Quốc có xu hướng gìn giữ, bảo tồn và phát huy các giá trị truyền thống, với mục tiêu cao nhất là gắn kết các chi tộc từ khắp nơi trên thế giới với nhau. Một số hoạt động truyền thống có thể kể đến, như: xây dựng ngày giỗ Tổ dòng tộc, chi tộc;  lập Quỹ khuyến học; dựng văn bia, nhà truyền thống; các hoạt động văn hóa – văn nghệ... Ở một số nơi của Việt Nam, các thế hệ dòng tộc họ Nguyễn lập thành các Nhà thờ Tổ dòng họ với quy mô thành viên đến hàng ngàn người từ khắp các tỉnh, thành và hải ngoại về nước tụ họp trong ngày giỗ Tổ.</w:t>
      </w:r>
    </w:p>
    <w:p w14:paraId="313CFC0D" w14:textId="6ACD62F8" w:rsidR="0005490E" w:rsidRDefault="0005490E">
      <w:pPr>
        <w:jc w:val="left"/>
        <w:rPr>
          <w:rFonts w:ascii="Times New Roman" w:eastAsia="Tahoma" w:hAnsi="Times New Roman" w:cs="Times New Roman"/>
          <w:sz w:val="28"/>
          <w:szCs w:val="28"/>
          <w:shd w:val="clear" w:color="auto" w:fill="F9F9F9"/>
          <w:lang w:val="vi-VN"/>
        </w:rPr>
      </w:pPr>
      <w:r>
        <w:rPr>
          <w:rFonts w:ascii="Times New Roman" w:eastAsia="Tahoma" w:hAnsi="Times New Roman" w:cs="Times New Roman"/>
          <w:sz w:val="28"/>
          <w:szCs w:val="28"/>
          <w:shd w:val="clear" w:color="auto" w:fill="F9F9F9"/>
          <w:lang w:val="vi-VN"/>
        </w:rPr>
        <w:br w:type="page"/>
      </w:r>
    </w:p>
    <w:p w14:paraId="645AC425" w14:textId="6EE4C3AA" w:rsidR="00D81E0B" w:rsidRDefault="0005490E">
      <w:pPr>
        <w:spacing w:beforeLines="100" w:before="240" w:afterLines="100" w:after="240" w:line="360" w:lineRule="auto"/>
        <w:rPr>
          <w:rFonts w:ascii="Times New Roman" w:eastAsia="Tahoma" w:hAnsi="Times New Roman" w:cs="Times New Roman"/>
          <w:sz w:val="28"/>
          <w:szCs w:val="28"/>
          <w:shd w:val="clear" w:color="auto" w:fill="F9F9F9"/>
          <w:lang w:val="vi-VN"/>
        </w:rPr>
      </w:pPr>
      <w:r>
        <w:rPr>
          <w:noProof/>
          <w:sz w:val="32"/>
          <w:lang w:eastAsia="en-US"/>
        </w:rPr>
        <w:lastRenderedPageBreak/>
        <mc:AlternateContent>
          <mc:Choice Requires="wpg">
            <w:drawing>
              <wp:anchor distT="0" distB="0" distL="114300" distR="114300" simplePos="0" relativeHeight="251658240" behindDoc="0" locked="0" layoutInCell="1" allowOverlap="1" wp14:anchorId="59333336" wp14:editId="1EB33BC9">
                <wp:simplePos x="0" y="0"/>
                <wp:positionH relativeFrom="column">
                  <wp:posOffset>0</wp:posOffset>
                </wp:positionH>
                <wp:positionV relativeFrom="paragraph">
                  <wp:posOffset>-127635</wp:posOffset>
                </wp:positionV>
                <wp:extent cx="6600825" cy="8867140"/>
                <wp:effectExtent l="25400" t="25400" r="22225" b="41910"/>
                <wp:wrapNone/>
                <wp:docPr id="234" name="Group 234"/>
                <wp:cNvGraphicFramePr/>
                <a:graphic xmlns:a="http://schemas.openxmlformats.org/drawingml/2006/main">
                  <a:graphicData uri="http://schemas.microsoft.com/office/word/2010/wordprocessingGroup">
                    <wpg:wgp>
                      <wpg:cNvGrpSpPr/>
                      <wpg:grpSpPr>
                        <a:xfrm>
                          <a:off x="0" y="0"/>
                          <a:ext cx="6600825" cy="8867140"/>
                          <a:chOff x="6809" y="309937"/>
                          <a:chExt cx="10395" cy="13964"/>
                        </a:xfrm>
                      </wpg:grpSpPr>
                      <wps:wsp>
                        <wps:cNvPr id="135" name="Oval 135"/>
                        <wps:cNvSpPr/>
                        <wps:spPr>
                          <a:xfrm>
                            <a:off x="16606" y="313883"/>
                            <a:ext cx="522" cy="534"/>
                          </a:xfrm>
                          <a:prstGeom prst="ellipse">
                            <a:avLst/>
                          </a:prstGeom>
                        </wps:spPr>
                        <wps:style>
                          <a:lnRef idx="2">
                            <a:schemeClr val="accent1">
                              <a:lumMod val="75000"/>
                            </a:schemeClr>
                          </a:lnRef>
                          <a:fillRef idx="1">
                            <a:schemeClr val="accent1"/>
                          </a:fillRef>
                          <a:effectRef idx="0">
                            <a:srgbClr val="FFFFFF"/>
                          </a:effectRef>
                          <a:fontRef idx="minor">
                            <a:schemeClr val="lt1"/>
                          </a:fontRef>
                        </wps:style>
                        <wps:txbx>
                          <w:txbxContent>
                            <w:p w14:paraId="182608B2" w14:textId="77777777" w:rsidR="0005490E" w:rsidRDefault="0005490E" w:rsidP="0005490E">
                              <w:pPr>
                                <w:jc w:val="center"/>
                              </w:pPr>
                              <w:r>
                                <w:t>5</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34" name="Oval 134"/>
                        <wps:cNvSpPr/>
                        <wps:spPr>
                          <a:xfrm>
                            <a:off x="16516" y="312096"/>
                            <a:ext cx="522" cy="534"/>
                          </a:xfrm>
                          <a:prstGeom prst="ellipse">
                            <a:avLst/>
                          </a:prstGeom>
                        </wps:spPr>
                        <wps:style>
                          <a:lnRef idx="2">
                            <a:schemeClr val="accent1">
                              <a:lumMod val="75000"/>
                            </a:schemeClr>
                          </a:lnRef>
                          <a:fillRef idx="1">
                            <a:schemeClr val="accent1"/>
                          </a:fillRef>
                          <a:effectRef idx="0">
                            <a:srgbClr val="FFFFFF"/>
                          </a:effectRef>
                          <a:fontRef idx="minor">
                            <a:schemeClr val="lt1"/>
                          </a:fontRef>
                        </wps:style>
                        <wps:txbx>
                          <w:txbxContent>
                            <w:p w14:paraId="06285063" w14:textId="77777777" w:rsidR="0005490E" w:rsidRDefault="0005490E" w:rsidP="0005490E">
                              <w:pPr>
                                <w:jc w:val="center"/>
                              </w:pPr>
                              <w:r>
                                <w:t>4</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33" name="Oval 133"/>
                        <wps:cNvSpPr/>
                        <wps:spPr>
                          <a:xfrm>
                            <a:off x="16541" y="309998"/>
                            <a:ext cx="522" cy="534"/>
                          </a:xfrm>
                          <a:prstGeom prst="ellipse">
                            <a:avLst/>
                          </a:prstGeom>
                        </wps:spPr>
                        <wps:style>
                          <a:lnRef idx="2">
                            <a:schemeClr val="accent1">
                              <a:lumMod val="75000"/>
                            </a:schemeClr>
                          </a:lnRef>
                          <a:fillRef idx="1">
                            <a:schemeClr val="accent1"/>
                          </a:fillRef>
                          <a:effectRef idx="0">
                            <a:srgbClr val="FFFFFF"/>
                          </a:effectRef>
                          <a:fontRef idx="minor">
                            <a:schemeClr val="lt1"/>
                          </a:fontRef>
                        </wps:style>
                        <wps:txbx>
                          <w:txbxContent>
                            <w:p w14:paraId="53A09086" w14:textId="77777777" w:rsidR="0005490E" w:rsidRDefault="0005490E" w:rsidP="0005490E">
                              <w:pPr>
                                <w:jc w:val="center"/>
                              </w:pPr>
                              <w:r>
                                <w:t>3</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36" name="Oval 136"/>
                        <wps:cNvSpPr/>
                        <wps:spPr>
                          <a:xfrm>
                            <a:off x="16645" y="315605"/>
                            <a:ext cx="522" cy="534"/>
                          </a:xfrm>
                          <a:prstGeom prst="ellipse">
                            <a:avLst/>
                          </a:prstGeom>
                        </wps:spPr>
                        <wps:style>
                          <a:lnRef idx="2">
                            <a:schemeClr val="accent1">
                              <a:lumMod val="75000"/>
                            </a:schemeClr>
                          </a:lnRef>
                          <a:fillRef idx="1">
                            <a:schemeClr val="accent1"/>
                          </a:fillRef>
                          <a:effectRef idx="0">
                            <a:srgbClr val="FFFFFF"/>
                          </a:effectRef>
                          <a:fontRef idx="minor">
                            <a:schemeClr val="lt1"/>
                          </a:fontRef>
                        </wps:style>
                        <wps:txbx>
                          <w:txbxContent>
                            <w:p w14:paraId="51D5451D" w14:textId="77777777" w:rsidR="0005490E" w:rsidRDefault="0005490E" w:rsidP="0005490E">
                              <w:pPr>
                                <w:jc w:val="center"/>
                              </w:pPr>
                              <w:r>
                                <w:t>6</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43" name="Oval 143"/>
                        <wps:cNvSpPr/>
                        <wps:spPr>
                          <a:xfrm>
                            <a:off x="16669" y="317327"/>
                            <a:ext cx="522" cy="534"/>
                          </a:xfrm>
                          <a:prstGeom prst="ellipse">
                            <a:avLst/>
                          </a:prstGeom>
                        </wps:spPr>
                        <wps:style>
                          <a:lnRef idx="2">
                            <a:schemeClr val="accent1">
                              <a:lumMod val="75000"/>
                            </a:schemeClr>
                          </a:lnRef>
                          <a:fillRef idx="1">
                            <a:schemeClr val="accent1"/>
                          </a:fillRef>
                          <a:effectRef idx="0">
                            <a:srgbClr val="FFFFFF"/>
                          </a:effectRef>
                          <a:fontRef idx="minor">
                            <a:schemeClr val="lt1"/>
                          </a:fontRef>
                        </wps:style>
                        <wps:txbx>
                          <w:txbxContent>
                            <w:p w14:paraId="7DC93A9B" w14:textId="77777777" w:rsidR="0005490E" w:rsidRDefault="0005490E" w:rsidP="0005490E">
                              <w:pPr>
                                <w:jc w:val="center"/>
                              </w:pPr>
                              <w:r>
                                <w:t>7</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47" name="Oval 147"/>
                        <wps:cNvSpPr/>
                        <wps:spPr>
                          <a:xfrm>
                            <a:off x="16612" y="318983"/>
                            <a:ext cx="522" cy="534"/>
                          </a:xfrm>
                          <a:prstGeom prst="ellipse">
                            <a:avLst/>
                          </a:prstGeom>
                        </wps:spPr>
                        <wps:style>
                          <a:lnRef idx="2">
                            <a:schemeClr val="accent1">
                              <a:lumMod val="75000"/>
                            </a:schemeClr>
                          </a:lnRef>
                          <a:fillRef idx="1">
                            <a:schemeClr val="accent1"/>
                          </a:fillRef>
                          <a:effectRef idx="0">
                            <a:srgbClr val="FFFFFF"/>
                          </a:effectRef>
                          <a:fontRef idx="minor">
                            <a:schemeClr val="lt1"/>
                          </a:fontRef>
                        </wps:style>
                        <wps:txbx>
                          <w:txbxContent>
                            <w:p w14:paraId="2BDA3AAE" w14:textId="77777777" w:rsidR="0005490E" w:rsidRDefault="0005490E" w:rsidP="0005490E">
                              <w:pPr>
                                <w:jc w:val="center"/>
                              </w:pPr>
                              <w:r>
                                <w:t>8</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55" name="Oval 155"/>
                        <wps:cNvSpPr/>
                        <wps:spPr>
                          <a:xfrm>
                            <a:off x="16682" y="320910"/>
                            <a:ext cx="522" cy="534"/>
                          </a:xfrm>
                          <a:prstGeom prst="ellipse">
                            <a:avLst/>
                          </a:prstGeom>
                        </wps:spPr>
                        <wps:style>
                          <a:lnRef idx="2">
                            <a:schemeClr val="accent1">
                              <a:lumMod val="75000"/>
                            </a:schemeClr>
                          </a:lnRef>
                          <a:fillRef idx="1">
                            <a:schemeClr val="accent1"/>
                          </a:fillRef>
                          <a:effectRef idx="0">
                            <a:srgbClr val="FFFFFF"/>
                          </a:effectRef>
                          <a:fontRef idx="minor">
                            <a:schemeClr val="lt1"/>
                          </a:fontRef>
                        </wps:style>
                        <wps:txbx>
                          <w:txbxContent>
                            <w:p w14:paraId="6E09EE1D" w14:textId="77777777" w:rsidR="0005490E" w:rsidRDefault="0005490E" w:rsidP="0005490E">
                              <w:pPr>
                                <w:jc w:val="center"/>
                              </w:pPr>
                              <w:r>
                                <w:t>9</w:t>
                              </w:r>
                            </w:p>
                          </w:txbxContent>
                        </wps:txbx>
                        <wps:bodyPr rot="0" spcFirstLastPara="0" vertOverflow="overflow" horzOverflow="overflow" vert="horz" wrap="square" lIns="91440" tIns="45720" rIns="91440" bIns="45720" numCol="1" spcCol="0" rtlCol="0" fromWordArt="0" anchor="ctr" anchorCtr="0" forceAA="0" compatLnSpc="1">
                          <a:noAutofit/>
                        </wps:bodyPr>
                      </wps:wsp>
                      <wpg:grpSp>
                        <wpg:cNvPr id="233" name="Group 233"/>
                        <wpg:cNvGrpSpPr/>
                        <wpg:grpSpPr>
                          <a:xfrm>
                            <a:off x="6809" y="309937"/>
                            <a:ext cx="9794" cy="13964"/>
                            <a:chOff x="2006" y="327053"/>
                            <a:chExt cx="9794" cy="13964"/>
                          </a:xfrm>
                        </wpg:grpSpPr>
                        <wps:wsp>
                          <wps:cNvPr id="150" name="Straight Arrow Connector 150"/>
                          <wps:cNvCnPr/>
                          <wps:spPr>
                            <a:xfrm flipH="1">
                              <a:off x="5802" y="337220"/>
                              <a:ext cx="262" cy="566"/>
                            </a:xfrm>
                            <a:prstGeom prst="straightConnector1">
                              <a:avLst/>
                            </a:prstGeom>
                            <a:ln>
                              <a:tailEnd type="arrow"/>
                            </a:ln>
                          </wps:spPr>
                          <wps:style>
                            <a:lnRef idx="2">
                              <a:schemeClr val="accent1"/>
                            </a:lnRef>
                            <a:fillRef idx="0">
                              <a:srgbClr val="FFFFFF"/>
                            </a:fillRef>
                            <a:effectRef idx="0">
                              <a:srgbClr val="FFFFFF"/>
                            </a:effectRef>
                            <a:fontRef idx="minor">
                              <a:schemeClr val="tx1"/>
                            </a:fontRef>
                          </wps:style>
                          <wps:bodyPr/>
                        </wps:wsp>
                        <wps:wsp>
                          <wps:cNvPr id="158" name="Straight Arrow Connector 158"/>
                          <wps:cNvCnPr/>
                          <wps:spPr>
                            <a:xfrm flipH="1">
                              <a:off x="9846" y="337114"/>
                              <a:ext cx="1534" cy="591"/>
                            </a:xfrm>
                            <a:prstGeom prst="straightConnector1">
                              <a:avLst/>
                            </a:prstGeom>
                            <a:ln>
                              <a:tailEnd type="arrow"/>
                            </a:ln>
                          </wps:spPr>
                          <wps:style>
                            <a:lnRef idx="2">
                              <a:schemeClr val="accent1"/>
                            </a:lnRef>
                            <a:fillRef idx="0">
                              <a:srgbClr val="FFFFFF"/>
                            </a:fillRef>
                            <a:effectRef idx="0">
                              <a:srgbClr val="FFFFFF"/>
                            </a:effectRef>
                            <a:fontRef idx="minor">
                              <a:schemeClr val="tx1"/>
                            </a:fontRef>
                          </wps:style>
                          <wps:bodyPr/>
                        </wps:wsp>
                        <wps:wsp>
                          <wps:cNvPr id="159" name="Straight Arrow Connector 159"/>
                          <wps:cNvCnPr/>
                          <wps:spPr>
                            <a:xfrm flipH="1">
                              <a:off x="8463" y="337152"/>
                              <a:ext cx="2826" cy="595"/>
                            </a:xfrm>
                            <a:prstGeom prst="straightConnector1">
                              <a:avLst/>
                            </a:prstGeom>
                            <a:ln>
                              <a:tailEnd type="arrow"/>
                            </a:ln>
                          </wps:spPr>
                          <wps:style>
                            <a:lnRef idx="2">
                              <a:schemeClr val="accent1"/>
                            </a:lnRef>
                            <a:fillRef idx="0">
                              <a:srgbClr val="FFFFFF"/>
                            </a:fillRef>
                            <a:effectRef idx="0">
                              <a:srgbClr val="FFFFFF"/>
                            </a:effectRef>
                            <a:fontRef idx="minor">
                              <a:schemeClr val="tx1"/>
                            </a:fontRef>
                          </wps:style>
                          <wps:bodyPr/>
                        </wps:wsp>
                        <wps:wsp>
                          <wps:cNvPr id="156" name="Straight Arrow Connector 156"/>
                          <wps:cNvCnPr/>
                          <wps:spPr>
                            <a:xfrm flipH="1">
                              <a:off x="11306" y="337209"/>
                              <a:ext cx="13" cy="438"/>
                            </a:xfrm>
                            <a:prstGeom prst="straightConnector1">
                              <a:avLst/>
                            </a:prstGeom>
                            <a:ln>
                              <a:tailEnd type="arrow"/>
                            </a:ln>
                          </wps:spPr>
                          <wps:style>
                            <a:lnRef idx="2">
                              <a:schemeClr val="accent1"/>
                            </a:lnRef>
                            <a:fillRef idx="0">
                              <a:srgbClr val="FFFFFF"/>
                            </a:fillRef>
                            <a:effectRef idx="0">
                              <a:srgbClr val="FFFFFF"/>
                            </a:effectRef>
                            <a:fontRef idx="minor">
                              <a:schemeClr val="tx1"/>
                            </a:fontRef>
                          </wps:style>
                          <wps:bodyPr/>
                        </wps:wsp>
                        <wps:wsp>
                          <wps:cNvPr id="160" name="Straight Arrow Connector 160"/>
                          <wps:cNvCnPr/>
                          <wps:spPr>
                            <a:xfrm flipH="1">
                              <a:off x="7068" y="337152"/>
                              <a:ext cx="2826" cy="595"/>
                            </a:xfrm>
                            <a:prstGeom prst="straightConnector1">
                              <a:avLst/>
                            </a:prstGeom>
                            <a:ln>
                              <a:tailEnd type="arrow"/>
                            </a:ln>
                          </wps:spPr>
                          <wps:style>
                            <a:lnRef idx="2">
                              <a:schemeClr val="accent1"/>
                            </a:lnRef>
                            <a:fillRef idx="0">
                              <a:srgbClr val="FFFFFF"/>
                            </a:fillRef>
                            <a:effectRef idx="0">
                              <a:srgbClr val="FFFFFF"/>
                            </a:effectRef>
                            <a:fontRef idx="minor">
                              <a:schemeClr val="tx1"/>
                            </a:fontRef>
                          </wps:style>
                          <wps:bodyPr/>
                        </wps:wsp>
                        <wpg:grpSp>
                          <wpg:cNvPr id="232" name="Group 232"/>
                          <wpg:cNvGrpSpPr/>
                          <wpg:grpSpPr>
                            <a:xfrm>
                              <a:off x="2006" y="327053"/>
                              <a:ext cx="9794" cy="13964"/>
                              <a:chOff x="2006" y="327053"/>
                              <a:chExt cx="9794" cy="13964"/>
                            </a:xfrm>
                          </wpg:grpSpPr>
                          <wps:wsp>
                            <wps:cNvPr id="175" name="Straight Arrow Connector 175"/>
                            <wps:cNvCnPr/>
                            <wps:spPr>
                              <a:xfrm>
                                <a:off x="4428" y="339094"/>
                                <a:ext cx="109" cy="661"/>
                              </a:xfrm>
                              <a:prstGeom prst="straightConnector1">
                                <a:avLst/>
                              </a:prstGeom>
                              <a:ln>
                                <a:tailEnd type="arrow"/>
                              </a:ln>
                            </wps:spPr>
                            <wps:style>
                              <a:lnRef idx="2">
                                <a:schemeClr val="accent1"/>
                              </a:lnRef>
                              <a:fillRef idx="0">
                                <a:srgbClr val="FFFFFF"/>
                              </a:fillRef>
                              <a:effectRef idx="0">
                                <a:srgbClr val="FFFFFF"/>
                              </a:effectRef>
                              <a:fontRef idx="minor">
                                <a:schemeClr val="tx1"/>
                              </a:fontRef>
                            </wps:style>
                            <wps:bodyPr/>
                          </wps:wsp>
                          <wpg:grpSp>
                            <wpg:cNvPr id="231" name="Group 231"/>
                            <wpg:cNvGrpSpPr/>
                            <wpg:grpSpPr>
                              <a:xfrm>
                                <a:off x="2006" y="327053"/>
                                <a:ext cx="9794" cy="13964"/>
                                <a:chOff x="2111" y="327053"/>
                                <a:chExt cx="9794" cy="13964"/>
                              </a:xfrm>
                            </wpg:grpSpPr>
                            <wpg:grpSp>
                              <wpg:cNvPr id="230" name="Group 230"/>
                              <wpg:cNvGrpSpPr/>
                              <wpg:grpSpPr>
                                <a:xfrm>
                                  <a:off x="2630" y="337718"/>
                                  <a:ext cx="9275" cy="3299"/>
                                  <a:chOff x="2630" y="337718"/>
                                  <a:chExt cx="9275" cy="3299"/>
                                </a:xfrm>
                              </wpg:grpSpPr>
                              <wps:wsp>
                                <wps:cNvPr id="66" name="Rectangles 66"/>
                                <wps:cNvSpPr/>
                                <wps:spPr>
                                  <a:xfrm>
                                    <a:off x="10681" y="337733"/>
                                    <a:ext cx="1224" cy="1244"/>
                                  </a:xfrm>
                                  <a:prstGeom prst="rect">
                                    <a:avLst/>
                                  </a:prstGeom>
                                  <a:noFill/>
                                  <a:ln w="50800" cmpd="sng">
                                    <a:solidFill>
                                      <a:schemeClr val="accent1">
                                        <a:shade val="50000"/>
                                      </a:schemeClr>
                                    </a:solidFill>
                                    <a:prstDash val="solid"/>
                                  </a:ln>
                                </wps:spPr>
                                <wps:style>
                                  <a:lnRef idx="2">
                                    <a:schemeClr val="accent1">
                                      <a:lumMod val="75000"/>
                                    </a:schemeClr>
                                  </a:lnRef>
                                  <a:fillRef idx="1">
                                    <a:schemeClr val="accent1"/>
                                  </a:fillRef>
                                  <a:effectRef idx="0">
                                    <a:srgbClr val="FFFFFF"/>
                                  </a:effectRef>
                                  <a:fontRef idx="minor">
                                    <a:schemeClr val="lt1"/>
                                  </a:fontRef>
                                </wps:style>
                                <wps:txbx>
                                  <w:txbxContent>
                                    <w:p w14:paraId="0E00C4A0" w14:textId="77777777" w:rsidR="0005490E" w:rsidRDefault="0005490E" w:rsidP="0005490E">
                                      <w:pPr>
                                        <w:widowControl w:val="0"/>
                                        <w:jc w:val="center"/>
                                        <w:rPr>
                                          <w:color w:val="FF0000"/>
                                          <w:w w:val="66"/>
                                          <w:sz w:val="24"/>
                                          <w:szCs w:val="24"/>
                                        </w:rPr>
                                      </w:pPr>
                                      <w:r>
                                        <w:rPr>
                                          <w:color w:val="FF0000"/>
                                          <w:w w:val="66"/>
                                          <w:sz w:val="24"/>
                                          <w:szCs w:val="24"/>
                                        </w:rPr>
                                        <w:t xml:space="preserve">    Phi Nậm    </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71" name="Rectangles 71"/>
                                <wps:cNvSpPr/>
                                <wps:spPr>
                                  <a:xfrm>
                                    <a:off x="9322" y="337718"/>
                                    <a:ext cx="1180" cy="1289"/>
                                  </a:xfrm>
                                  <a:prstGeom prst="rect">
                                    <a:avLst/>
                                  </a:prstGeom>
                                  <a:noFill/>
                                  <a:ln w="50800" cmpd="sng">
                                    <a:solidFill>
                                      <a:schemeClr val="accent1">
                                        <a:shade val="50000"/>
                                      </a:schemeClr>
                                    </a:solidFill>
                                    <a:prstDash val="solid"/>
                                  </a:ln>
                                </wps:spPr>
                                <wps:style>
                                  <a:lnRef idx="2">
                                    <a:schemeClr val="accent1">
                                      <a:lumMod val="75000"/>
                                    </a:schemeClr>
                                  </a:lnRef>
                                  <a:fillRef idx="1">
                                    <a:schemeClr val="accent1"/>
                                  </a:fillRef>
                                  <a:effectRef idx="0">
                                    <a:srgbClr val="FFFFFF"/>
                                  </a:effectRef>
                                  <a:fontRef idx="minor">
                                    <a:schemeClr val="lt1"/>
                                  </a:fontRef>
                                </wps:style>
                                <wps:txbx>
                                  <w:txbxContent>
                                    <w:p w14:paraId="4E83EBCA" w14:textId="77777777" w:rsidR="0005490E" w:rsidRDefault="0005490E" w:rsidP="0005490E">
                                      <w:pPr>
                                        <w:widowControl w:val="0"/>
                                        <w:jc w:val="center"/>
                                        <w:rPr>
                                          <w:color w:val="FF0000"/>
                                          <w:w w:val="66"/>
                                          <w:sz w:val="24"/>
                                          <w:szCs w:val="24"/>
                                        </w:rPr>
                                      </w:pPr>
                                      <w:r>
                                        <w:rPr>
                                          <w:color w:val="FF0000"/>
                                          <w:w w:val="66"/>
                                          <w:sz w:val="24"/>
                                          <w:szCs w:val="24"/>
                                        </w:rPr>
                                        <w:t xml:space="preserve">Chính đội trưởng </w:t>
                                      </w:r>
                                    </w:p>
                                    <w:p w14:paraId="35F99108" w14:textId="77777777" w:rsidR="0005490E" w:rsidRDefault="0005490E" w:rsidP="0005490E">
                                      <w:pPr>
                                        <w:widowControl w:val="0"/>
                                        <w:jc w:val="center"/>
                                        <w:rPr>
                                          <w:color w:val="FF0000"/>
                                          <w:w w:val="66"/>
                                          <w:sz w:val="24"/>
                                          <w:szCs w:val="24"/>
                                        </w:rPr>
                                      </w:pPr>
                                      <w:r>
                                        <w:rPr>
                                          <w:color w:val="FF0000"/>
                                          <w:w w:val="66"/>
                                          <w:sz w:val="24"/>
                                          <w:szCs w:val="24"/>
                                        </w:rPr>
                                        <w:t xml:space="preserve">   Phi Nhạ    </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72" name="Rectangles 72"/>
                                <wps:cNvSpPr/>
                                <wps:spPr>
                                  <a:xfrm>
                                    <a:off x="9280" y="339700"/>
                                    <a:ext cx="1203" cy="1230"/>
                                  </a:xfrm>
                                  <a:prstGeom prst="rect">
                                    <a:avLst/>
                                  </a:prstGeom>
                                  <a:noFill/>
                                  <a:ln w="50800" cmpd="sng">
                                    <a:solidFill>
                                      <a:schemeClr val="accent1">
                                        <a:shade val="50000"/>
                                      </a:schemeClr>
                                    </a:solidFill>
                                    <a:prstDash val="solid"/>
                                  </a:ln>
                                </wps:spPr>
                                <wps:style>
                                  <a:lnRef idx="2">
                                    <a:schemeClr val="accent1">
                                      <a:lumMod val="75000"/>
                                    </a:schemeClr>
                                  </a:lnRef>
                                  <a:fillRef idx="1">
                                    <a:schemeClr val="accent1"/>
                                  </a:fillRef>
                                  <a:effectRef idx="0">
                                    <a:srgbClr val="FFFFFF"/>
                                  </a:effectRef>
                                  <a:fontRef idx="minor">
                                    <a:schemeClr val="lt1"/>
                                  </a:fontRef>
                                </wps:style>
                                <wps:txbx>
                                  <w:txbxContent>
                                    <w:p w14:paraId="423DA1EB" w14:textId="77777777" w:rsidR="0005490E" w:rsidRDefault="0005490E" w:rsidP="0005490E">
                                      <w:pPr>
                                        <w:widowControl w:val="0"/>
                                        <w:jc w:val="center"/>
                                        <w:rPr>
                                          <w:color w:val="FF0000"/>
                                          <w:w w:val="66"/>
                                          <w:sz w:val="28"/>
                                          <w:szCs w:val="28"/>
                                        </w:rPr>
                                      </w:pPr>
                                    </w:p>
                                    <w:p w14:paraId="51798F2F" w14:textId="77777777" w:rsidR="0005490E" w:rsidRDefault="0005490E" w:rsidP="0005490E">
                                      <w:pPr>
                                        <w:widowControl w:val="0"/>
                                        <w:jc w:val="center"/>
                                        <w:rPr>
                                          <w:color w:val="FF0000"/>
                                          <w:w w:val="66"/>
                                          <w:sz w:val="28"/>
                                          <w:szCs w:val="28"/>
                                        </w:rPr>
                                      </w:pPr>
                                      <w:r>
                                        <w:rPr>
                                          <w:color w:val="FF0000"/>
                                          <w:w w:val="66"/>
                                          <w:sz w:val="28"/>
                                          <w:szCs w:val="28"/>
                                        </w:rPr>
                                        <w:t xml:space="preserve">   Phi Hiểu      </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29" name="Rectangles 129"/>
                                <wps:cNvSpPr/>
                                <wps:spPr>
                                  <a:xfrm>
                                    <a:off x="6608" y="337773"/>
                                    <a:ext cx="1180" cy="1211"/>
                                  </a:xfrm>
                                  <a:prstGeom prst="rect">
                                    <a:avLst/>
                                  </a:prstGeom>
                                  <a:noFill/>
                                  <a:ln w="50800" cmpd="sng">
                                    <a:solidFill>
                                      <a:schemeClr val="accent1">
                                        <a:shade val="50000"/>
                                      </a:schemeClr>
                                    </a:solidFill>
                                    <a:prstDash val="solid"/>
                                  </a:ln>
                                </wps:spPr>
                                <wps:style>
                                  <a:lnRef idx="2">
                                    <a:schemeClr val="accent1">
                                      <a:lumMod val="75000"/>
                                    </a:schemeClr>
                                  </a:lnRef>
                                  <a:fillRef idx="1">
                                    <a:schemeClr val="accent1"/>
                                  </a:fillRef>
                                  <a:effectRef idx="0">
                                    <a:srgbClr val="FFFFFF"/>
                                  </a:effectRef>
                                  <a:fontRef idx="minor">
                                    <a:schemeClr val="lt1"/>
                                  </a:fontRef>
                                </wps:style>
                                <wps:txbx>
                                  <w:txbxContent>
                                    <w:p w14:paraId="3F76DD9C" w14:textId="77777777" w:rsidR="0005490E" w:rsidRDefault="0005490E" w:rsidP="0005490E">
                                      <w:pPr>
                                        <w:widowControl w:val="0"/>
                                        <w:jc w:val="center"/>
                                        <w:rPr>
                                          <w:color w:val="FF0000"/>
                                          <w:w w:val="66"/>
                                          <w:sz w:val="24"/>
                                          <w:szCs w:val="24"/>
                                        </w:rPr>
                                      </w:pPr>
                                    </w:p>
                                    <w:p w14:paraId="4E2073DA" w14:textId="77777777" w:rsidR="0005490E" w:rsidRDefault="0005490E" w:rsidP="0005490E">
                                      <w:pPr>
                                        <w:widowControl w:val="0"/>
                                        <w:jc w:val="center"/>
                                        <w:rPr>
                                          <w:color w:val="FF0000"/>
                                          <w:w w:val="66"/>
                                          <w:sz w:val="24"/>
                                          <w:szCs w:val="24"/>
                                        </w:rPr>
                                      </w:pPr>
                                      <w:r>
                                        <w:rPr>
                                          <w:color w:val="FF0000"/>
                                          <w:w w:val="66"/>
                                          <w:sz w:val="24"/>
                                          <w:szCs w:val="24"/>
                                        </w:rPr>
                                        <w:t xml:space="preserve">Phi Xiển     </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27" name="Rectangles 127"/>
                                <wps:cNvSpPr/>
                                <wps:spPr>
                                  <a:xfrm>
                                    <a:off x="7952" y="337773"/>
                                    <a:ext cx="1180" cy="1211"/>
                                  </a:xfrm>
                                  <a:prstGeom prst="rect">
                                    <a:avLst/>
                                  </a:prstGeom>
                                  <a:noFill/>
                                  <a:ln w="50800" cmpd="sng">
                                    <a:solidFill>
                                      <a:schemeClr val="accent1">
                                        <a:shade val="50000"/>
                                      </a:schemeClr>
                                    </a:solidFill>
                                    <a:prstDash val="solid"/>
                                  </a:ln>
                                </wps:spPr>
                                <wps:style>
                                  <a:lnRef idx="2">
                                    <a:schemeClr val="accent1">
                                      <a:lumMod val="75000"/>
                                    </a:schemeClr>
                                  </a:lnRef>
                                  <a:fillRef idx="1">
                                    <a:schemeClr val="accent1"/>
                                  </a:fillRef>
                                  <a:effectRef idx="0">
                                    <a:srgbClr val="FFFFFF"/>
                                  </a:effectRef>
                                  <a:fontRef idx="minor">
                                    <a:schemeClr val="lt1"/>
                                  </a:fontRef>
                                </wps:style>
                                <wps:txbx>
                                  <w:txbxContent>
                                    <w:p w14:paraId="4E09454A" w14:textId="77777777" w:rsidR="0005490E" w:rsidRDefault="0005490E" w:rsidP="0005490E">
                                      <w:pPr>
                                        <w:widowControl w:val="0"/>
                                        <w:jc w:val="center"/>
                                        <w:rPr>
                                          <w:color w:val="FF0000"/>
                                          <w:w w:val="66"/>
                                          <w:sz w:val="24"/>
                                          <w:szCs w:val="24"/>
                                        </w:rPr>
                                      </w:pPr>
                                    </w:p>
                                    <w:p w14:paraId="54B41294" w14:textId="77777777" w:rsidR="0005490E" w:rsidRDefault="0005490E" w:rsidP="0005490E">
                                      <w:pPr>
                                        <w:widowControl w:val="0"/>
                                        <w:jc w:val="center"/>
                                        <w:rPr>
                                          <w:color w:val="FF0000"/>
                                          <w:w w:val="66"/>
                                          <w:sz w:val="24"/>
                                          <w:szCs w:val="24"/>
                                        </w:rPr>
                                      </w:pPr>
                                      <w:r>
                                        <w:rPr>
                                          <w:color w:val="FF0000"/>
                                          <w:w w:val="66"/>
                                          <w:sz w:val="24"/>
                                          <w:szCs w:val="24"/>
                                        </w:rPr>
                                        <w:t xml:space="preserve">Phi Xuy     </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61" name="Rectangles 161"/>
                                <wps:cNvSpPr/>
                                <wps:spPr>
                                  <a:xfrm>
                                    <a:off x="5291" y="337786"/>
                                    <a:ext cx="1180" cy="1211"/>
                                  </a:xfrm>
                                  <a:prstGeom prst="rect">
                                    <a:avLst/>
                                  </a:prstGeom>
                                  <a:noFill/>
                                  <a:ln w="50800" cmpd="sng">
                                    <a:solidFill>
                                      <a:schemeClr val="accent1">
                                        <a:shade val="50000"/>
                                      </a:schemeClr>
                                    </a:solidFill>
                                    <a:prstDash val="solid"/>
                                  </a:ln>
                                </wps:spPr>
                                <wps:style>
                                  <a:lnRef idx="2">
                                    <a:schemeClr val="accent1">
                                      <a:lumMod val="75000"/>
                                    </a:schemeClr>
                                  </a:lnRef>
                                  <a:fillRef idx="1">
                                    <a:schemeClr val="accent1"/>
                                  </a:fillRef>
                                  <a:effectRef idx="0">
                                    <a:srgbClr val="FFFFFF"/>
                                  </a:effectRef>
                                  <a:fontRef idx="minor">
                                    <a:schemeClr val="lt1"/>
                                  </a:fontRef>
                                </wps:style>
                                <wps:txbx>
                                  <w:txbxContent>
                                    <w:p w14:paraId="1B39AAC8" w14:textId="77777777" w:rsidR="0005490E" w:rsidRDefault="0005490E" w:rsidP="0005490E">
                                      <w:pPr>
                                        <w:widowControl w:val="0"/>
                                        <w:jc w:val="center"/>
                                        <w:rPr>
                                          <w:color w:val="FF0000"/>
                                          <w:w w:val="66"/>
                                          <w:sz w:val="24"/>
                                          <w:szCs w:val="24"/>
                                        </w:rPr>
                                      </w:pPr>
                                    </w:p>
                                    <w:p w14:paraId="0E598D88" w14:textId="77777777" w:rsidR="0005490E" w:rsidRDefault="0005490E" w:rsidP="0005490E">
                                      <w:pPr>
                                        <w:widowControl w:val="0"/>
                                        <w:jc w:val="center"/>
                                        <w:rPr>
                                          <w:color w:val="FF0000"/>
                                          <w:w w:val="66"/>
                                          <w:sz w:val="24"/>
                                          <w:szCs w:val="24"/>
                                        </w:rPr>
                                      </w:pPr>
                                      <w:r>
                                        <w:rPr>
                                          <w:color w:val="FF0000"/>
                                          <w:w w:val="66"/>
                                          <w:sz w:val="24"/>
                                          <w:szCs w:val="24"/>
                                        </w:rPr>
                                        <w:t xml:space="preserve">Phi Tích      </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62" name="Rectangles 162"/>
                                <wps:cNvSpPr/>
                                <wps:spPr>
                                  <a:xfrm>
                                    <a:off x="3934" y="337825"/>
                                    <a:ext cx="1180" cy="1211"/>
                                  </a:xfrm>
                                  <a:prstGeom prst="rect">
                                    <a:avLst/>
                                  </a:prstGeom>
                                  <a:noFill/>
                                  <a:ln w="50800" cmpd="sng">
                                    <a:solidFill>
                                      <a:schemeClr val="accent1">
                                        <a:shade val="50000"/>
                                      </a:schemeClr>
                                    </a:solidFill>
                                    <a:prstDash val="solid"/>
                                  </a:ln>
                                </wps:spPr>
                                <wps:style>
                                  <a:lnRef idx="2">
                                    <a:schemeClr val="accent1">
                                      <a:lumMod val="75000"/>
                                    </a:schemeClr>
                                  </a:lnRef>
                                  <a:fillRef idx="1">
                                    <a:schemeClr val="accent1"/>
                                  </a:fillRef>
                                  <a:effectRef idx="0">
                                    <a:srgbClr val="FFFFFF"/>
                                  </a:effectRef>
                                  <a:fontRef idx="minor">
                                    <a:schemeClr val="lt1"/>
                                  </a:fontRef>
                                </wps:style>
                                <wps:txbx>
                                  <w:txbxContent>
                                    <w:p w14:paraId="1C9749D7" w14:textId="77777777" w:rsidR="0005490E" w:rsidRDefault="0005490E" w:rsidP="0005490E">
                                      <w:pPr>
                                        <w:widowControl w:val="0"/>
                                        <w:jc w:val="center"/>
                                        <w:rPr>
                                          <w:color w:val="FF0000"/>
                                          <w:w w:val="66"/>
                                          <w:sz w:val="24"/>
                                          <w:szCs w:val="24"/>
                                        </w:rPr>
                                      </w:pPr>
                                    </w:p>
                                    <w:p w14:paraId="72F86FC1" w14:textId="77777777" w:rsidR="0005490E" w:rsidRDefault="0005490E" w:rsidP="0005490E">
                                      <w:pPr>
                                        <w:widowControl w:val="0"/>
                                        <w:jc w:val="center"/>
                                        <w:rPr>
                                          <w:color w:val="FF0000"/>
                                          <w:w w:val="66"/>
                                          <w:sz w:val="24"/>
                                          <w:szCs w:val="24"/>
                                        </w:rPr>
                                      </w:pPr>
                                      <w:r>
                                        <w:rPr>
                                          <w:color w:val="FF0000"/>
                                          <w:w w:val="66"/>
                                          <w:sz w:val="24"/>
                                          <w:szCs w:val="24"/>
                                        </w:rPr>
                                        <w:t xml:space="preserve">Cai tổng </w:t>
                                      </w:r>
                                    </w:p>
                                    <w:p w14:paraId="3FE43739" w14:textId="77777777" w:rsidR="0005490E" w:rsidRDefault="0005490E" w:rsidP="0005490E">
                                      <w:pPr>
                                        <w:widowControl w:val="0"/>
                                        <w:jc w:val="center"/>
                                        <w:rPr>
                                          <w:color w:val="FF0000"/>
                                          <w:w w:val="66"/>
                                          <w:sz w:val="24"/>
                                          <w:szCs w:val="24"/>
                                        </w:rPr>
                                      </w:pPr>
                                      <w:r>
                                        <w:rPr>
                                          <w:color w:val="FF0000"/>
                                          <w:w w:val="66"/>
                                          <w:sz w:val="24"/>
                                          <w:szCs w:val="24"/>
                                        </w:rPr>
                                        <w:t xml:space="preserve">Phi Tự      </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63" name="Rectangles 163"/>
                                <wps:cNvSpPr/>
                                <wps:spPr>
                                  <a:xfrm>
                                    <a:off x="6608" y="339768"/>
                                    <a:ext cx="1180" cy="1211"/>
                                  </a:xfrm>
                                  <a:prstGeom prst="rect">
                                    <a:avLst/>
                                  </a:prstGeom>
                                  <a:noFill/>
                                  <a:ln w="50800" cmpd="sng">
                                    <a:solidFill>
                                      <a:schemeClr val="accent1">
                                        <a:shade val="50000"/>
                                      </a:schemeClr>
                                    </a:solidFill>
                                    <a:prstDash val="solid"/>
                                  </a:ln>
                                </wps:spPr>
                                <wps:style>
                                  <a:lnRef idx="2">
                                    <a:schemeClr val="accent1">
                                      <a:lumMod val="75000"/>
                                    </a:schemeClr>
                                  </a:lnRef>
                                  <a:fillRef idx="1">
                                    <a:schemeClr val="accent1"/>
                                  </a:fillRef>
                                  <a:effectRef idx="0">
                                    <a:srgbClr val="FFFFFF"/>
                                  </a:effectRef>
                                  <a:fontRef idx="minor">
                                    <a:schemeClr val="lt1"/>
                                  </a:fontRef>
                                </wps:style>
                                <wps:txbx>
                                  <w:txbxContent>
                                    <w:p w14:paraId="31276624" w14:textId="77777777" w:rsidR="0005490E" w:rsidRDefault="0005490E" w:rsidP="0005490E">
                                      <w:pPr>
                                        <w:widowControl w:val="0"/>
                                        <w:jc w:val="center"/>
                                        <w:rPr>
                                          <w:color w:val="FF0000"/>
                                          <w:w w:val="66"/>
                                          <w:sz w:val="24"/>
                                          <w:szCs w:val="24"/>
                                        </w:rPr>
                                      </w:pPr>
                                    </w:p>
                                    <w:p w14:paraId="4F864426" w14:textId="77777777" w:rsidR="0005490E" w:rsidRDefault="0005490E" w:rsidP="0005490E">
                                      <w:pPr>
                                        <w:widowControl w:val="0"/>
                                        <w:jc w:val="center"/>
                                        <w:rPr>
                                          <w:color w:val="FF0000"/>
                                          <w:w w:val="66"/>
                                          <w:sz w:val="24"/>
                                          <w:szCs w:val="24"/>
                                        </w:rPr>
                                      </w:pPr>
                                      <w:r>
                                        <w:rPr>
                                          <w:color w:val="FF0000"/>
                                          <w:w w:val="66"/>
                                          <w:sz w:val="24"/>
                                          <w:szCs w:val="24"/>
                                        </w:rPr>
                                        <w:t xml:space="preserve">Bát  Phẩm Phi Tập     </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66" name="Straight Arrow Connector 166"/>
                                <wps:cNvCnPr>
                                  <a:stCxn id="71" idx="2"/>
                                  <a:endCxn id="164" idx="0"/>
                                </wps:cNvCnPr>
                                <wps:spPr>
                                  <a:xfrm>
                                    <a:off x="9912" y="339007"/>
                                    <a:ext cx="1304" cy="654"/>
                                  </a:xfrm>
                                  <a:prstGeom prst="straightConnector1">
                                    <a:avLst/>
                                  </a:prstGeom>
                                  <a:ln>
                                    <a:tailEnd type="arrow"/>
                                  </a:ln>
                                </wps:spPr>
                                <wps:style>
                                  <a:lnRef idx="2">
                                    <a:schemeClr val="accent1"/>
                                  </a:lnRef>
                                  <a:fillRef idx="0">
                                    <a:srgbClr val="FFFFFF"/>
                                  </a:fillRef>
                                  <a:effectRef idx="0">
                                    <a:srgbClr val="FFFFFF"/>
                                  </a:effectRef>
                                  <a:fontRef idx="minor">
                                    <a:schemeClr val="tx1"/>
                                  </a:fontRef>
                                </wps:style>
                                <wps:bodyPr/>
                              </wps:wsp>
                              <wps:wsp>
                                <wps:cNvPr id="164" name="Rectangles 164"/>
                                <wps:cNvSpPr/>
                                <wps:spPr>
                                  <a:xfrm>
                                    <a:off x="10626" y="339661"/>
                                    <a:ext cx="1180" cy="1263"/>
                                  </a:xfrm>
                                  <a:prstGeom prst="rect">
                                    <a:avLst/>
                                  </a:prstGeom>
                                  <a:noFill/>
                                  <a:ln w="50800" cmpd="sng">
                                    <a:solidFill>
                                      <a:schemeClr val="accent1">
                                        <a:shade val="50000"/>
                                      </a:schemeClr>
                                    </a:solidFill>
                                    <a:prstDash val="solid"/>
                                  </a:ln>
                                </wps:spPr>
                                <wps:style>
                                  <a:lnRef idx="2">
                                    <a:schemeClr val="accent1">
                                      <a:lumMod val="75000"/>
                                    </a:schemeClr>
                                  </a:lnRef>
                                  <a:fillRef idx="1">
                                    <a:schemeClr val="accent1"/>
                                  </a:fillRef>
                                  <a:effectRef idx="0">
                                    <a:srgbClr val="FFFFFF"/>
                                  </a:effectRef>
                                  <a:fontRef idx="minor">
                                    <a:schemeClr val="lt1"/>
                                  </a:fontRef>
                                </wps:style>
                                <wps:txbx>
                                  <w:txbxContent>
                                    <w:p w14:paraId="6CF1542C" w14:textId="77777777" w:rsidR="0005490E" w:rsidRDefault="0005490E" w:rsidP="0005490E">
                                      <w:pPr>
                                        <w:widowControl w:val="0"/>
                                        <w:jc w:val="center"/>
                                        <w:rPr>
                                          <w:color w:val="FF0000"/>
                                          <w:w w:val="66"/>
                                          <w:sz w:val="24"/>
                                          <w:szCs w:val="24"/>
                                        </w:rPr>
                                      </w:pPr>
                                    </w:p>
                                    <w:p w14:paraId="01370B2F" w14:textId="77777777" w:rsidR="0005490E" w:rsidRDefault="0005490E" w:rsidP="0005490E">
                                      <w:pPr>
                                        <w:widowControl w:val="0"/>
                                        <w:jc w:val="center"/>
                                        <w:rPr>
                                          <w:color w:val="FF0000"/>
                                          <w:w w:val="66"/>
                                          <w:sz w:val="24"/>
                                          <w:szCs w:val="24"/>
                                        </w:rPr>
                                      </w:pPr>
                                      <w:r>
                                        <w:rPr>
                                          <w:color w:val="FF0000"/>
                                          <w:w w:val="66"/>
                                          <w:sz w:val="24"/>
                                          <w:szCs w:val="24"/>
                                        </w:rPr>
                                        <w:t xml:space="preserve">Phi Đức     </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70" name="Rectangles 170"/>
                                <wps:cNvSpPr/>
                                <wps:spPr>
                                  <a:xfrm>
                                    <a:off x="5279" y="339794"/>
                                    <a:ext cx="1180" cy="1211"/>
                                  </a:xfrm>
                                  <a:prstGeom prst="rect">
                                    <a:avLst/>
                                  </a:prstGeom>
                                  <a:noFill/>
                                  <a:ln w="50800" cmpd="sng">
                                    <a:solidFill>
                                      <a:schemeClr val="accent1">
                                        <a:shade val="50000"/>
                                      </a:schemeClr>
                                    </a:solidFill>
                                    <a:prstDash val="solid"/>
                                  </a:ln>
                                </wps:spPr>
                                <wps:style>
                                  <a:lnRef idx="2">
                                    <a:schemeClr val="accent1">
                                      <a:lumMod val="75000"/>
                                    </a:schemeClr>
                                  </a:lnRef>
                                  <a:fillRef idx="1">
                                    <a:schemeClr val="accent1"/>
                                  </a:fillRef>
                                  <a:effectRef idx="0">
                                    <a:srgbClr val="FFFFFF"/>
                                  </a:effectRef>
                                  <a:fontRef idx="minor">
                                    <a:schemeClr val="lt1"/>
                                  </a:fontRef>
                                </wps:style>
                                <wps:txbx>
                                  <w:txbxContent>
                                    <w:p w14:paraId="37B4AC78" w14:textId="77777777" w:rsidR="0005490E" w:rsidRDefault="0005490E" w:rsidP="0005490E">
                                      <w:pPr>
                                        <w:widowControl w:val="0"/>
                                        <w:jc w:val="center"/>
                                        <w:rPr>
                                          <w:color w:val="FF0000"/>
                                          <w:w w:val="66"/>
                                          <w:sz w:val="24"/>
                                          <w:szCs w:val="24"/>
                                        </w:rPr>
                                      </w:pPr>
                                    </w:p>
                                    <w:p w14:paraId="29493962" w14:textId="77777777" w:rsidR="0005490E" w:rsidRDefault="0005490E" w:rsidP="0005490E">
                                      <w:pPr>
                                        <w:widowControl w:val="0"/>
                                        <w:jc w:val="center"/>
                                        <w:rPr>
                                          <w:color w:val="FF0000"/>
                                          <w:w w:val="66"/>
                                          <w:sz w:val="24"/>
                                          <w:szCs w:val="24"/>
                                        </w:rPr>
                                      </w:pPr>
                                      <w:r>
                                        <w:rPr>
                                          <w:color w:val="FF0000"/>
                                          <w:w w:val="66"/>
                                          <w:sz w:val="24"/>
                                          <w:szCs w:val="24"/>
                                        </w:rPr>
                                        <w:t xml:space="preserve">  Phi Lân </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73" name="Rectangles 173"/>
                                <wps:cNvSpPr/>
                                <wps:spPr>
                                  <a:xfrm>
                                    <a:off x="2630" y="339807"/>
                                    <a:ext cx="1180" cy="1211"/>
                                  </a:xfrm>
                                  <a:prstGeom prst="rect">
                                    <a:avLst/>
                                  </a:prstGeom>
                                  <a:noFill/>
                                  <a:ln w="50800" cmpd="sng">
                                    <a:solidFill>
                                      <a:schemeClr val="accent1">
                                        <a:shade val="50000"/>
                                      </a:schemeClr>
                                    </a:solidFill>
                                    <a:prstDash val="solid"/>
                                  </a:ln>
                                </wps:spPr>
                                <wps:style>
                                  <a:lnRef idx="2">
                                    <a:schemeClr val="accent1">
                                      <a:lumMod val="75000"/>
                                    </a:schemeClr>
                                  </a:lnRef>
                                  <a:fillRef idx="1">
                                    <a:schemeClr val="accent1"/>
                                  </a:fillRef>
                                  <a:effectRef idx="0">
                                    <a:srgbClr val="FFFFFF"/>
                                  </a:effectRef>
                                  <a:fontRef idx="minor">
                                    <a:schemeClr val="lt1"/>
                                  </a:fontRef>
                                </wps:style>
                                <wps:txbx>
                                  <w:txbxContent>
                                    <w:p w14:paraId="792B35F8" w14:textId="77777777" w:rsidR="0005490E" w:rsidRDefault="0005490E" w:rsidP="0005490E">
                                      <w:pPr>
                                        <w:widowControl w:val="0"/>
                                        <w:jc w:val="center"/>
                                        <w:rPr>
                                          <w:color w:val="FF0000"/>
                                          <w:w w:val="66"/>
                                          <w:sz w:val="24"/>
                                          <w:szCs w:val="24"/>
                                        </w:rPr>
                                      </w:pPr>
                                    </w:p>
                                    <w:p w14:paraId="09C27557" w14:textId="77777777" w:rsidR="0005490E" w:rsidRDefault="0005490E" w:rsidP="0005490E">
                                      <w:pPr>
                                        <w:widowControl w:val="0"/>
                                        <w:jc w:val="center"/>
                                        <w:rPr>
                                          <w:color w:val="FF0000"/>
                                          <w:w w:val="66"/>
                                          <w:sz w:val="24"/>
                                          <w:szCs w:val="24"/>
                                        </w:rPr>
                                      </w:pPr>
                                      <w:r>
                                        <w:rPr>
                                          <w:color w:val="FF0000"/>
                                          <w:w w:val="66"/>
                                          <w:sz w:val="24"/>
                                          <w:szCs w:val="24"/>
                                        </w:rPr>
                                        <w:t xml:space="preserve">Phi Trử   </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77" name="Straight Arrow Connector 177"/>
                                <wps:cNvCnPr>
                                  <a:stCxn id="162" idx="2"/>
                                </wps:cNvCnPr>
                                <wps:spPr>
                                  <a:xfrm>
                                    <a:off x="4524" y="339036"/>
                                    <a:ext cx="1200" cy="745"/>
                                  </a:xfrm>
                                  <a:prstGeom prst="straightConnector1">
                                    <a:avLst/>
                                  </a:prstGeom>
                                  <a:ln>
                                    <a:tailEnd type="arrow"/>
                                  </a:ln>
                                </wps:spPr>
                                <wps:style>
                                  <a:lnRef idx="2">
                                    <a:schemeClr val="accent1"/>
                                  </a:lnRef>
                                  <a:fillRef idx="0">
                                    <a:srgbClr val="FFFFFF"/>
                                  </a:fillRef>
                                  <a:effectRef idx="0">
                                    <a:srgbClr val="FFFFFF"/>
                                  </a:effectRef>
                                  <a:fontRef idx="minor">
                                    <a:schemeClr val="tx1"/>
                                  </a:fontRef>
                                </wps:style>
                                <wps:bodyPr/>
                              </wps:wsp>
                              <wps:wsp>
                                <wps:cNvPr id="165" name="Straight Arrow Connector 165"/>
                                <wps:cNvCnPr>
                                  <a:endCxn id="72" idx="0"/>
                                </wps:cNvCnPr>
                                <wps:spPr>
                                  <a:xfrm>
                                    <a:off x="9854" y="339009"/>
                                    <a:ext cx="28" cy="691"/>
                                  </a:xfrm>
                                  <a:prstGeom prst="straightConnector1">
                                    <a:avLst/>
                                  </a:prstGeom>
                                  <a:ln>
                                    <a:tailEnd type="arrow"/>
                                  </a:ln>
                                </wps:spPr>
                                <wps:style>
                                  <a:lnRef idx="2">
                                    <a:schemeClr val="accent1"/>
                                  </a:lnRef>
                                  <a:fillRef idx="0">
                                    <a:srgbClr val="FFFFFF"/>
                                  </a:fillRef>
                                  <a:effectRef idx="0">
                                    <a:srgbClr val="FFFFFF"/>
                                  </a:effectRef>
                                  <a:fontRef idx="minor">
                                    <a:schemeClr val="tx1"/>
                                  </a:fontRef>
                                </wps:style>
                                <wps:bodyPr/>
                              </wps:wsp>
                              <wps:wsp>
                                <wps:cNvPr id="168" name="Rectangles 168"/>
                                <wps:cNvSpPr/>
                                <wps:spPr>
                                  <a:xfrm>
                                    <a:off x="7990" y="339726"/>
                                    <a:ext cx="1203" cy="1230"/>
                                  </a:xfrm>
                                  <a:prstGeom prst="rect">
                                    <a:avLst/>
                                  </a:prstGeom>
                                  <a:noFill/>
                                  <a:ln w="50800" cmpd="sng">
                                    <a:solidFill>
                                      <a:schemeClr val="accent1">
                                        <a:shade val="50000"/>
                                      </a:schemeClr>
                                    </a:solidFill>
                                    <a:prstDash val="solid"/>
                                  </a:ln>
                                </wps:spPr>
                                <wps:style>
                                  <a:lnRef idx="2">
                                    <a:schemeClr val="accent1">
                                      <a:lumMod val="75000"/>
                                    </a:schemeClr>
                                  </a:lnRef>
                                  <a:fillRef idx="1">
                                    <a:schemeClr val="accent1"/>
                                  </a:fillRef>
                                  <a:effectRef idx="0">
                                    <a:srgbClr val="FFFFFF"/>
                                  </a:effectRef>
                                  <a:fontRef idx="minor">
                                    <a:schemeClr val="lt1"/>
                                  </a:fontRef>
                                </wps:style>
                                <wps:txbx>
                                  <w:txbxContent>
                                    <w:p w14:paraId="041C4308" w14:textId="77777777" w:rsidR="0005490E" w:rsidRDefault="0005490E" w:rsidP="0005490E">
                                      <w:pPr>
                                        <w:widowControl w:val="0"/>
                                        <w:jc w:val="center"/>
                                        <w:rPr>
                                          <w:color w:val="FF0000"/>
                                          <w:w w:val="66"/>
                                          <w:sz w:val="28"/>
                                          <w:szCs w:val="28"/>
                                        </w:rPr>
                                      </w:pPr>
                                    </w:p>
                                    <w:p w14:paraId="4B4434C4" w14:textId="77777777" w:rsidR="0005490E" w:rsidRDefault="0005490E" w:rsidP="0005490E">
                                      <w:pPr>
                                        <w:widowControl w:val="0"/>
                                        <w:jc w:val="center"/>
                                        <w:rPr>
                                          <w:color w:val="FF0000"/>
                                          <w:w w:val="66"/>
                                          <w:sz w:val="28"/>
                                          <w:szCs w:val="28"/>
                                        </w:rPr>
                                      </w:pPr>
                                      <w:r>
                                        <w:rPr>
                                          <w:color w:val="FF0000"/>
                                          <w:w w:val="66"/>
                                          <w:sz w:val="28"/>
                                          <w:szCs w:val="28"/>
                                        </w:rPr>
                                        <w:t xml:space="preserve">   Phi Thụ      </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69" name="Rectangles 169"/>
                                <wps:cNvSpPr/>
                                <wps:spPr>
                                  <a:xfrm>
                                    <a:off x="3974" y="339794"/>
                                    <a:ext cx="1180" cy="1211"/>
                                  </a:xfrm>
                                  <a:prstGeom prst="rect">
                                    <a:avLst/>
                                  </a:prstGeom>
                                  <a:noFill/>
                                  <a:ln w="50800" cmpd="sng">
                                    <a:solidFill>
                                      <a:schemeClr val="accent1">
                                        <a:shade val="50000"/>
                                      </a:schemeClr>
                                    </a:solidFill>
                                    <a:prstDash val="solid"/>
                                  </a:ln>
                                </wps:spPr>
                                <wps:style>
                                  <a:lnRef idx="2">
                                    <a:schemeClr val="accent1">
                                      <a:lumMod val="75000"/>
                                    </a:schemeClr>
                                  </a:lnRef>
                                  <a:fillRef idx="1">
                                    <a:schemeClr val="accent1"/>
                                  </a:fillRef>
                                  <a:effectRef idx="0">
                                    <a:srgbClr val="FFFFFF"/>
                                  </a:effectRef>
                                  <a:fontRef idx="minor">
                                    <a:schemeClr val="lt1"/>
                                  </a:fontRef>
                                </wps:style>
                                <wps:txbx>
                                  <w:txbxContent>
                                    <w:p w14:paraId="12A91926" w14:textId="77777777" w:rsidR="0005490E" w:rsidRDefault="0005490E" w:rsidP="0005490E">
                                      <w:pPr>
                                        <w:widowControl w:val="0"/>
                                        <w:jc w:val="center"/>
                                        <w:rPr>
                                          <w:color w:val="FF0000"/>
                                          <w:w w:val="66"/>
                                          <w:sz w:val="24"/>
                                          <w:szCs w:val="24"/>
                                        </w:rPr>
                                      </w:pPr>
                                    </w:p>
                                    <w:p w14:paraId="7C368764" w14:textId="77777777" w:rsidR="0005490E" w:rsidRDefault="0005490E" w:rsidP="0005490E">
                                      <w:pPr>
                                        <w:widowControl w:val="0"/>
                                        <w:jc w:val="center"/>
                                        <w:rPr>
                                          <w:color w:val="FF0000"/>
                                          <w:w w:val="66"/>
                                          <w:sz w:val="24"/>
                                          <w:szCs w:val="24"/>
                                        </w:rPr>
                                      </w:pPr>
                                      <w:r>
                                        <w:rPr>
                                          <w:color w:val="FF0000"/>
                                          <w:w w:val="66"/>
                                          <w:sz w:val="24"/>
                                          <w:szCs w:val="24"/>
                                        </w:rPr>
                                        <w:t xml:space="preserve">Phi Chẩn   </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67" name="Straight Arrow Connector 167"/>
                                <wps:cNvCnPr>
                                  <a:stCxn id="129" idx="2"/>
                                  <a:endCxn id="168" idx="0"/>
                                </wps:cNvCnPr>
                                <wps:spPr>
                                  <a:xfrm>
                                    <a:off x="7198" y="338984"/>
                                    <a:ext cx="1394" cy="742"/>
                                  </a:xfrm>
                                  <a:prstGeom prst="straightConnector1">
                                    <a:avLst/>
                                  </a:prstGeom>
                                  <a:ln>
                                    <a:tailEnd type="arrow"/>
                                  </a:ln>
                                </wps:spPr>
                                <wps:style>
                                  <a:lnRef idx="2">
                                    <a:schemeClr val="accent1"/>
                                  </a:lnRef>
                                  <a:fillRef idx="0">
                                    <a:srgbClr val="FFFFFF"/>
                                  </a:fillRef>
                                  <a:effectRef idx="0">
                                    <a:srgbClr val="FFFFFF"/>
                                  </a:effectRef>
                                  <a:fontRef idx="minor">
                                    <a:schemeClr val="tx1"/>
                                  </a:fontRef>
                                </wps:style>
                                <wps:bodyPr/>
                              </wps:wsp>
                              <wps:wsp>
                                <wps:cNvPr id="174" name="Straight Arrow Connector 174"/>
                                <wps:cNvCnPr>
                                  <a:stCxn id="162" idx="2"/>
                                </wps:cNvCnPr>
                                <wps:spPr>
                                  <a:xfrm flipH="1">
                                    <a:off x="3220" y="339036"/>
                                    <a:ext cx="1304" cy="771"/>
                                  </a:xfrm>
                                  <a:prstGeom prst="straightConnector1">
                                    <a:avLst/>
                                  </a:prstGeom>
                                  <a:ln>
                                    <a:tailEnd type="arrow"/>
                                  </a:ln>
                                </wps:spPr>
                                <wps:style>
                                  <a:lnRef idx="2">
                                    <a:schemeClr val="accent1"/>
                                  </a:lnRef>
                                  <a:fillRef idx="0">
                                    <a:srgbClr val="FFFFFF"/>
                                  </a:fillRef>
                                  <a:effectRef idx="0">
                                    <a:srgbClr val="FFFFFF"/>
                                  </a:effectRef>
                                  <a:fontRef idx="minor">
                                    <a:schemeClr val="tx1"/>
                                  </a:fontRef>
                                </wps:style>
                                <wps:bodyPr/>
                              </wps:wsp>
                              <wps:wsp>
                                <wps:cNvPr id="176" name="Straight Arrow Connector 176"/>
                                <wps:cNvCnPr>
                                  <a:stCxn id="162" idx="2"/>
                                </wps:cNvCnPr>
                                <wps:spPr>
                                  <a:xfrm>
                                    <a:off x="4524" y="339036"/>
                                    <a:ext cx="2596" cy="693"/>
                                  </a:xfrm>
                                  <a:prstGeom prst="straightConnector1">
                                    <a:avLst/>
                                  </a:prstGeom>
                                  <a:ln>
                                    <a:tailEnd type="arrow"/>
                                  </a:ln>
                                </wps:spPr>
                                <wps:style>
                                  <a:lnRef idx="2">
                                    <a:schemeClr val="accent1"/>
                                  </a:lnRef>
                                  <a:fillRef idx="0">
                                    <a:srgbClr val="FFFFFF"/>
                                  </a:fillRef>
                                  <a:effectRef idx="0">
                                    <a:srgbClr val="FFFFFF"/>
                                  </a:effectRef>
                                  <a:fontRef idx="minor">
                                    <a:schemeClr val="tx1"/>
                                  </a:fontRef>
                                </wps:style>
                                <wps:bodyPr/>
                              </wps:wsp>
                            </wpg:grpSp>
                            <wpg:grpSp>
                              <wpg:cNvPr id="229" name="Group 229"/>
                              <wpg:cNvGrpSpPr/>
                              <wpg:grpSpPr>
                                <a:xfrm>
                                  <a:off x="2111" y="327053"/>
                                  <a:ext cx="9791" cy="10737"/>
                                  <a:chOff x="2111" y="327053"/>
                                  <a:chExt cx="9791" cy="10737"/>
                                </a:xfrm>
                              </wpg:grpSpPr>
                              <wps:wsp>
                                <wps:cNvPr id="70" name="Straight Arrow Connector 70"/>
                                <wps:cNvCnPr/>
                                <wps:spPr>
                                  <a:xfrm flipH="1">
                                    <a:off x="11227" y="335513"/>
                                    <a:ext cx="13" cy="438"/>
                                  </a:xfrm>
                                  <a:prstGeom prst="straightConnector1">
                                    <a:avLst/>
                                  </a:prstGeom>
                                  <a:ln>
                                    <a:tailEnd type="arrow"/>
                                  </a:ln>
                                </wps:spPr>
                                <wps:style>
                                  <a:lnRef idx="2">
                                    <a:schemeClr val="accent1"/>
                                  </a:lnRef>
                                  <a:fillRef idx="0">
                                    <a:srgbClr val="FFFFFF"/>
                                  </a:fillRef>
                                  <a:effectRef idx="0">
                                    <a:srgbClr val="FFFFFF"/>
                                  </a:effectRef>
                                  <a:fontRef idx="minor">
                                    <a:schemeClr val="tx1"/>
                                  </a:fontRef>
                                </wps:style>
                                <wps:bodyPr/>
                              </wps:wsp>
                              <wps:wsp>
                                <wps:cNvPr id="76" name="Rectangles 76"/>
                                <wps:cNvSpPr/>
                                <wps:spPr>
                                  <a:xfrm>
                                    <a:off x="9189" y="335976"/>
                                    <a:ext cx="1270" cy="1152"/>
                                  </a:xfrm>
                                  <a:prstGeom prst="rect">
                                    <a:avLst/>
                                  </a:prstGeom>
                                  <a:noFill/>
                                  <a:ln w="50800" cmpd="sng">
                                    <a:solidFill>
                                      <a:schemeClr val="accent1">
                                        <a:shade val="50000"/>
                                      </a:schemeClr>
                                    </a:solidFill>
                                    <a:prstDash val="solid"/>
                                  </a:ln>
                                </wps:spPr>
                                <wps:style>
                                  <a:lnRef idx="2">
                                    <a:schemeClr val="accent1">
                                      <a:lumMod val="75000"/>
                                    </a:schemeClr>
                                  </a:lnRef>
                                  <a:fillRef idx="1">
                                    <a:schemeClr val="accent1"/>
                                  </a:fillRef>
                                  <a:effectRef idx="0">
                                    <a:srgbClr val="FFFFFF"/>
                                  </a:effectRef>
                                  <a:fontRef idx="minor">
                                    <a:schemeClr val="lt1"/>
                                  </a:fontRef>
                                </wps:style>
                                <wps:txbx>
                                  <w:txbxContent>
                                    <w:p w14:paraId="52F4F732" w14:textId="77777777" w:rsidR="0005490E" w:rsidRDefault="0005490E" w:rsidP="0005490E">
                                      <w:pPr>
                                        <w:widowControl w:val="0"/>
                                        <w:jc w:val="center"/>
                                        <w:rPr>
                                          <w:color w:val="FF0000"/>
                                          <w:w w:val="66"/>
                                          <w:sz w:val="24"/>
                                          <w:szCs w:val="24"/>
                                        </w:rPr>
                                      </w:pPr>
                                    </w:p>
                                    <w:p w14:paraId="1ABC1A59" w14:textId="77777777" w:rsidR="0005490E" w:rsidRDefault="0005490E" w:rsidP="0005490E">
                                      <w:pPr>
                                        <w:widowControl w:val="0"/>
                                        <w:jc w:val="center"/>
                                        <w:rPr>
                                          <w:color w:val="FF0000"/>
                                          <w:w w:val="66"/>
                                          <w:sz w:val="24"/>
                                          <w:szCs w:val="24"/>
                                        </w:rPr>
                                      </w:pPr>
                                      <w:r>
                                        <w:rPr>
                                          <w:color w:val="FF0000"/>
                                          <w:w w:val="66"/>
                                          <w:sz w:val="24"/>
                                          <w:szCs w:val="24"/>
                                        </w:rPr>
                                        <w:t xml:space="preserve">  Phi Thìn    </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18" name="Rectangles 118"/>
                                <wps:cNvSpPr/>
                                <wps:spPr>
                                  <a:xfrm>
                                    <a:off x="6770" y="336026"/>
                                    <a:ext cx="1096" cy="1168"/>
                                  </a:xfrm>
                                  <a:prstGeom prst="rect">
                                    <a:avLst/>
                                  </a:prstGeom>
                                  <a:noFill/>
                                  <a:ln w="50800" cmpd="sng">
                                    <a:solidFill>
                                      <a:schemeClr val="accent1">
                                        <a:shade val="50000"/>
                                      </a:schemeClr>
                                    </a:solidFill>
                                    <a:prstDash val="solid"/>
                                  </a:ln>
                                </wps:spPr>
                                <wps:style>
                                  <a:lnRef idx="2">
                                    <a:schemeClr val="accent1">
                                      <a:lumMod val="75000"/>
                                    </a:schemeClr>
                                  </a:lnRef>
                                  <a:fillRef idx="1">
                                    <a:schemeClr val="accent1"/>
                                  </a:fillRef>
                                  <a:effectRef idx="0">
                                    <a:srgbClr val="FFFFFF"/>
                                  </a:effectRef>
                                  <a:fontRef idx="minor">
                                    <a:schemeClr val="lt1"/>
                                  </a:fontRef>
                                </wps:style>
                                <wps:txbx>
                                  <w:txbxContent>
                                    <w:p w14:paraId="3D4B925D" w14:textId="77777777" w:rsidR="0005490E" w:rsidRDefault="0005490E" w:rsidP="0005490E">
                                      <w:pPr>
                                        <w:widowControl w:val="0"/>
                                        <w:jc w:val="center"/>
                                        <w:rPr>
                                          <w:color w:val="FF0000"/>
                                          <w:w w:val="120"/>
                                          <w:sz w:val="15"/>
                                          <w:szCs w:val="15"/>
                                        </w:rPr>
                                      </w:pPr>
                                      <w:r>
                                        <w:rPr>
                                          <w:color w:val="FF0000"/>
                                          <w:w w:val="66"/>
                                          <w:sz w:val="24"/>
                                          <w:szCs w:val="24"/>
                                        </w:rPr>
                                        <w:t xml:space="preserve">Thái học sinh Phi Quỳnh   </w:t>
                                      </w:r>
                                      <w:r>
                                        <w:rPr>
                                          <w:color w:val="FF0000"/>
                                          <w:w w:val="120"/>
                                          <w:sz w:val="15"/>
                                          <w:szCs w:val="15"/>
                                        </w:rPr>
                                        <w:t xml:space="preserve">  </w:t>
                                      </w:r>
                                    </w:p>
                                    <w:p w14:paraId="173ABEF2" w14:textId="77777777" w:rsidR="0005490E" w:rsidRDefault="0005490E" w:rsidP="0005490E">
                                      <w:pPr>
                                        <w:widowControl w:val="0"/>
                                        <w:jc w:val="center"/>
                                        <w:rPr>
                                          <w:color w:val="FF0000"/>
                                          <w:w w:val="120"/>
                                          <w:sz w:val="15"/>
                                          <w:szCs w:val="15"/>
                                        </w:rPr>
                                      </w:pPr>
                                      <w:r>
                                        <w:rPr>
                                          <w:color w:val="FF0000"/>
                                          <w:w w:val="120"/>
                                          <w:sz w:val="15"/>
                                          <w:szCs w:val="15"/>
                                        </w:rPr>
                                        <w:t xml:space="preserve">    </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28" name="Straight Arrow Connector 128"/>
                                <wps:cNvCnPr/>
                                <wps:spPr>
                                  <a:xfrm>
                                    <a:off x="6091" y="335590"/>
                                    <a:ext cx="1227" cy="436"/>
                                  </a:xfrm>
                                  <a:prstGeom prst="straightConnector1">
                                    <a:avLst/>
                                  </a:prstGeom>
                                  <a:ln>
                                    <a:tailEnd type="arrow"/>
                                  </a:ln>
                                </wps:spPr>
                                <wps:style>
                                  <a:lnRef idx="2">
                                    <a:schemeClr val="accent1"/>
                                  </a:lnRef>
                                  <a:fillRef idx="0">
                                    <a:srgbClr val="FFFFFF"/>
                                  </a:fillRef>
                                  <a:effectRef idx="0">
                                    <a:srgbClr val="FFFFFF"/>
                                  </a:effectRef>
                                  <a:fontRef idx="minor">
                                    <a:schemeClr val="tx1"/>
                                  </a:fontRef>
                                </wps:style>
                                <wps:bodyPr/>
                              </wps:wsp>
                              <wps:wsp>
                                <wps:cNvPr id="137" name="Straight Arrow Connector 137"/>
                                <wps:cNvCnPr/>
                                <wps:spPr>
                                  <a:xfrm flipH="1">
                                    <a:off x="9824" y="335535"/>
                                    <a:ext cx="1360" cy="441"/>
                                  </a:xfrm>
                                  <a:prstGeom prst="straightConnector1">
                                    <a:avLst/>
                                  </a:prstGeom>
                                  <a:ln>
                                    <a:tailEnd type="arrow"/>
                                  </a:ln>
                                </wps:spPr>
                                <wps:style>
                                  <a:lnRef idx="2">
                                    <a:schemeClr val="accent1"/>
                                  </a:lnRef>
                                  <a:fillRef idx="0">
                                    <a:srgbClr val="FFFFFF"/>
                                  </a:fillRef>
                                  <a:effectRef idx="0">
                                    <a:srgbClr val="FFFFFF"/>
                                  </a:effectRef>
                                  <a:fontRef idx="minor">
                                    <a:schemeClr val="tx1"/>
                                  </a:fontRef>
                                </wps:style>
                                <wps:bodyPr/>
                              </wps:wsp>
                              <wps:wsp>
                                <wps:cNvPr id="138" name="Rectangles 138"/>
                                <wps:cNvSpPr/>
                                <wps:spPr>
                                  <a:xfrm>
                                    <a:off x="10659" y="335967"/>
                                    <a:ext cx="1191" cy="1152"/>
                                  </a:xfrm>
                                  <a:prstGeom prst="rect">
                                    <a:avLst/>
                                  </a:prstGeom>
                                  <a:noFill/>
                                  <a:ln w="50800" cmpd="sng">
                                    <a:solidFill>
                                      <a:schemeClr val="accent1">
                                        <a:shade val="50000"/>
                                      </a:schemeClr>
                                    </a:solidFill>
                                    <a:prstDash val="solid"/>
                                  </a:ln>
                                </wps:spPr>
                                <wps:style>
                                  <a:lnRef idx="2">
                                    <a:schemeClr val="accent1">
                                      <a:lumMod val="75000"/>
                                    </a:schemeClr>
                                  </a:lnRef>
                                  <a:fillRef idx="1">
                                    <a:schemeClr val="accent1"/>
                                  </a:fillRef>
                                  <a:effectRef idx="0">
                                    <a:srgbClr val="FFFFFF"/>
                                  </a:effectRef>
                                  <a:fontRef idx="minor">
                                    <a:schemeClr val="lt1"/>
                                  </a:fontRef>
                                </wps:style>
                                <wps:txbx>
                                  <w:txbxContent>
                                    <w:p w14:paraId="43BC167E" w14:textId="77777777" w:rsidR="0005490E" w:rsidRDefault="0005490E" w:rsidP="0005490E">
                                      <w:pPr>
                                        <w:widowControl w:val="0"/>
                                        <w:jc w:val="center"/>
                                        <w:rPr>
                                          <w:color w:val="FF0000"/>
                                          <w:w w:val="66"/>
                                          <w:sz w:val="24"/>
                                          <w:szCs w:val="24"/>
                                        </w:rPr>
                                      </w:pPr>
                                      <w:r>
                                        <w:rPr>
                                          <w:color w:val="FF0000"/>
                                          <w:w w:val="66"/>
                                          <w:sz w:val="24"/>
                                          <w:szCs w:val="24"/>
                                        </w:rPr>
                                        <w:t xml:space="preserve">Công thần tôn   Phi Kính   </w:t>
                                      </w:r>
                                    </w:p>
                                  </w:txbxContent>
                                </wps:txbx>
                                <wps:bodyPr rot="0" spcFirstLastPara="0" vertOverflow="overflow" horzOverflow="overflow" vert="horz" wrap="square" lIns="91440" tIns="45720" rIns="91440" bIns="45720" numCol="1" spcCol="0" rtlCol="0" fromWordArt="0" anchor="ctr" anchorCtr="0" forceAA="0" compatLnSpc="1">
                                  <a:noAutofit/>
                                </wps:bodyPr>
                              </wps:wsp>
                              <wpg:grpSp>
                                <wpg:cNvPr id="228" name="Group 228"/>
                                <wpg:cNvGrpSpPr/>
                                <wpg:grpSpPr>
                                  <a:xfrm>
                                    <a:off x="2111" y="327053"/>
                                    <a:ext cx="9791" cy="9056"/>
                                    <a:chOff x="1315" y="327053"/>
                                    <a:chExt cx="9791" cy="9044"/>
                                  </a:xfrm>
                                </wpg:grpSpPr>
                                <wps:wsp>
                                  <wps:cNvPr id="57" name="Rectangles 57"/>
                                  <wps:cNvSpPr/>
                                  <wps:spPr>
                                    <a:xfrm>
                                      <a:off x="9752" y="327053"/>
                                      <a:ext cx="1177" cy="1199"/>
                                    </a:xfrm>
                                    <a:prstGeom prst="rect">
                                      <a:avLst/>
                                    </a:prstGeom>
                                    <a:gradFill>
                                      <a:gsLst>
                                        <a:gs pos="50000">
                                          <a:srgbClr val="B2DFDC"/>
                                        </a:gs>
                                        <a:gs pos="2000">
                                          <a:srgbClr val="2DA59C"/>
                                        </a:gs>
                                        <a:gs pos="100000">
                                          <a:srgbClr val="B2DFDC"/>
                                        </a:gs>
                                      </a:gsLst>
                                      <a:lin ang="5400000" scaled="0"/>
                                    </a:gradFill>
                                    <a:ln w="50800" cmpd="sng">
                                      <a:solidFill>
                                        <a:srgbClr val="FF0000"/>
                                      </a:solidFill>
                                      <a:prstDash val="solid"/>
                                    </a:ln>
                                  </wps:spPr>
                                  <wps:style>
                                    <a:lnRef idx="2">
                                      <a:schemeClr val="accent1">
                                        <a:lumMod val="75000"/>
                                      </a:schemeClr>
                                    </a:lnRef>
                                    <a:fillRef idx="1">
                                      <a:schemeClr val="accent1"/>
                                    </a:fillRef>
                                    <a:effectRef idx="0">
                                      <a:srgbClr val="FFFFFF"/>
                                    </a:effectRef>
                                    <a:fontRef idx="minor">
                                      <a:schemeClr val="lt1"/>
                                    </a:fontRef>
                                  </wps:style>
                                  <wps:txbx>
                                    <w:txbxContent>
                                      <w:p w14:paraId="21B7ABAE" w14:textId="77777777" w:rsidR="0005490E" w:rsidRDefault="0005490E" w:rsidP="0005490E">
                                        <w:pPr>
                                          <w:widowControl w:val="0"/>
                                          <w:jc w:val="center"/>
                                          <w:rPr>
                                            <w:color w:val="FF0000"/>
                                            <w:w w:val="66"/>
                                            <w:sz w:val="28"/>
                                            <w:szCs w:val="28"/>
                                          </w:rPr>
                                        </w:pPr>
                                        <w:r>
                                          <w:rPr>
                                            <w:color w:val="FF0000"/>
                                            <w:w w:val="66"/>
                                            <w:sz w:val="24"/>
                                            <w:szCs w:val="24"/>
                                          </w:rPr>
                                          <w:t xml:space="preserve"> </w:t>
                                        </w:r>
                                        <w:r>
                                          <w:rPr>
                                            <w:color w:val="FF0000"/>
                                            <w:w w:val="66"/>
                                            <w:sz w:val="28"/>
                                            <w:szCs w:val="28"/>
                                          </w:rPr>
                                          <w:t xml:space="preserve">Võ Quận công </w:t>
                                        </w:r>
                                      </w:p>
                                      <w:p w14:paraId="1E41E5C4" w14:textId="77777777" w:rsidR="0005490E" w:rsidRDefault="0005490E" w:rsidP="0005490E">
                                        <w:pPr>
                                          <w:widowControl w:val="0"/>
                                          <w:jc w:val="center"/>
                                          <w:rPr>
                                            <w:color w:val="FF0000"/>
                                            <w:sz w:val="28"/>
                                            <w:szCs w:val="28"/>
                                          </w:rPr>
                                        </w:pPr>
                                        <w:r>
                                          <w:rPr>
                                            <w:b/>
                                            <w:bCs/>
                                            <w:color w:val="FF0000"/>
                                            <w:w w:val="66"/>
                                            <w:sz w:val="28"/>
                                            <w:szCs w:val="28"/>
                                          </w:rPr>
                                          <w:t xml:space="preserve">Phi Sài</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58" name="Rectangles 58"/>
                                  <wps:cNvSpPr/>
                                  <wps:spPr>
                                    <a:xfrm>
                                      <a:off x="9775" y="328992"/>
                                      <a:ext cx="1176" cy="1192"/>
                                    </a:xfrm>
                                    <a:prstGeom prst="rect">
                                      <a:avLst/>
                                    </a:prstGeom>
                                    <a:noFill/>
                                    <a:ln w="50800" cmpd="sng">
                                      <a:solidFill>
                                        <a:schemeClr val="accent1">
                                          <a:shade val="50000"/>
                                        </a:schemeClr>
                                      </a:solidFill>
                                      <a:prstDash val="solid"/>
                                    </a:ln>
                                  </wps:spPr>
                                  <wps:style>
                                    <a:lnRef idx="2">
                                      <a:schemeClr val="accent1">
                                        <a:lumMod val="75000"/>
                                      </a:schemeClr>
                                    </a:lnRef>
                                    <a:fillRef idx="1">
                                      <a:schemeClr val="accent1"/>
                                    </a:fillRef>
                                    <a:effectRef idx="0">
                                      <a:srgbClr val="FFFFFF"/>
                                    </a:effectRef>
                                    <a:fontRef idx="minor">
                                      <a:schemeClr val="lt1"/>
                                    </a:fontRef>
                                  </wps:style>
                                  <wps:txbx>
                                    <w:txbxContent>
                                      <w:p w14:paraId="6118427A" w14:textId="77777777" w:rsidR="0005490E" w:rsidRDefault="0005490E" w:rsidP="0005490E">
                                        <w:pPr>
                                          <w:widowControl w:val="0"/>
                                          <w:jc w:val="center"/>
                                          <w:rPr>
                                            <w:color w:val="FF0000"/>
                                            <w:w w:val="66"/>
                                            <w:sz w:val="24"/>
                                            <w:szCs w:val="24"/>
                                          </w:rPr>
                                        </w:pPr>
                                        <w:r>
                                          <w:rPr>
                                            <w:color w:val="FF0000"/>
                                            <w:w w:val="66"/>
                                            <w:sz w:val="24"/>
                                            <w:szCs w:val="24"/>
                                          </w:rPr>
                                          <w:t xml:space="preserve"> Lương tài hầu</w:t>
                                        </w:r>
                                      </w:p>
                                      <w:p w14:paraId="7ABB3DF3" w14:textId="77777777" w:rsidR="0005490E" w:rsidRDefault="0005490E" w:rsidP="0005490E">
                                        <w:pPr>
                                          <w:widowControl w:val="0"/>
                                          <w:jc w:val="center"/>
                                          <w:rPr>
                                            <w:color w:val="FF0000"/>
                                            <w:w w:val="66"/>
                                            <w:sz w:val="24"/>
                                            <w:szCs w:val="24"/>
                                          </w:rPr>
                                        </w:pPr>
                                        <w:r>
                                          <w:rPr>
                                            <w:color w:val="FF0000"/>
                                            <w:w w:val="66"/>
                                            <w:sz w:val="24"/>
                                            <w:szCs w:val="24"/>
                                          </w:rPr>
                                          <w:t xml:space="preserve"> Phi Nguyên </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59" name="Straight Arrow Connector 59"/>
                                  <wps:cNvCnPr>
                                    <a:endCxn id="79" idx="0"/>
                                  </wps:cNvCnPr>
                                  <wps:spPr>
                                    <a:xfrm flipH="1">
                                      <a:off x="4857" y="328267"/>
                                      <a:ext cx="5484" cy="762"/>
                                    </a:xfrm>
                                    <a:prstGeom prst="straightConnector1">
                                      <a:avLst/>
                                    </a:prstGeom>
                                    <a:ln>
                                      <a:tailEnd type="arrow"/>
                                    </a:ln>
                                  </wps:spPr>
                                  <wps:style>
                                    <a:lnRef idx="2">
                                      <a:schemeClr val="accent1"/>
                                    </a:lnRef>
                                    <a:fillRef idx="0">
                                      <a:srgbClr val="FFFFFF"/>
                                    </a:fillRef>
                                    <a:effectRef idx="0">
                                      <a:srgbClr val="FFFFFF"/>
                                    </a:effectRef>
                                    <a:fontRef idx="minor">
                                      <a:schemeClr val="tx1"/>
                                    </a:fontRef>
                                  </wps:style>
                                  <wps:bodyPr/>
                                </wps:wsp>
                                <wps:wsp>
                                  <wps:cNvPr id="61" name="Rectangles 61"/>
                                  <wps:cNvSpPr/>
                                  <wps:spPr>
                                    <a:xfrm>
                                      <a:off x="9704" y="330871"/>
                                      <a:ext cx="1223" cy="1247"/>
                                    </a:xfrm>
                                    <a:prstGeom prst="rect">
                                      <a:avLst/>
                                    </a:prstGeom>
                                    <a:noFill/>
                                    <a:ln w="50800" cmpd="sng">
                                      <a:solidFill>
                                        <a:schemeClr val="accent1">
                                          <a:shade val="50000"/>
                                        </a:schemeClr>
                                      </a:solidFill>
                                      <a:prstDash val="solid"/>
                                    </a:ln>
                                  </wps:spPr>
                                  <wps:style>
                                    <a:lnRef idx="2">
                                      <a:schemeClr val="accent1">
                                        <a:lumMod val="75000"/>
                                      </a:schemeClr>
                                    </a:lnRef>
                                    <a:fillRef idx="1">
                                      <a:schemeClr val="accent1"/>
                                    </a:fillRef>
                                    <a:effectRef idx="0">
                                      <a:srgbClr val="FFFFFF"/>
                                    </a:effectRef>
                                    <a:fontRef idx="minor">
                                      <a:schemeClr val="lt1"/>
                                    </a:fontRef>
                                  </wps:style>
                                  <wps:txbx>
                                    <w:txbxContent>
                                      <w:p w14:paraId="7C44883D" w14:textId="77777777" w:rsidR="0005490E" w:rsidRDefault="0005490E" w:rsidP="0005490E">
                                        <w:pPr>
                                          <w:widowControl w:val="0"/>
                                          <w:jc w:val="center"/>
                                          <w:rPr>
                                            <w:color w:val="FF0000"/>
                                            <w:w w:val="66"/>
                                            <w:sz w:val="24"/>
                                            <w:szCs w:val="24"/>
                                          </w:rPr>
                                        </w:pPr>
                                        <w:r>
                                          <w:rPr>
                                            <w:color w:val="FF0000"/>
                                            <w:w w:val="66"/>
                                            <w:sz w:val="24"/>
                                            <w:szCs w:val="24"/>
                                          </w:rPr>
                                          <w:t xml:space="preserve">Phương  Lộc  hầu </w:t>
                                        </w:r>
                                      </w:p>
                                      <w:p w14:paraId="6C2B7AD4" w14:textId="77777777" w:rsidR="0005490E" w:rsidRDefault="0005490E" w:rsidP="0005490E">
                                        <w:pPr>
                                          <w:widowControl w:val="0"/>
                                          <w:jc w:val="center"/>
                                          <w:rPr>
                                            <w:color w:val="FF0000"/>
                                            <w:w w:val="66"/>
                                            <w:sz w:val="24"/>
                                            <w:szCs w:val="24"/>
                                          </w:rPr>
                                        </w:pPr>
                                        <w:r>
                                          <w:rPr>
                                            <w:color w:val="FF0000"/>
                                            <w:w w:val="66"/>
                                            <w:sz w:val="24"/>
                                            <w:szCs w:val="24"/>
                                          </w:rPr>
                                          <w:t xml:space="preserve">Phi  Hiệu  </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63" name="Rectangles 63"/>
                                  <wps:cNvSpPr/>
                                  <wps:spPr>
                                    <a:xfrm>
                                      <a:off x="9883" y="334291"/>
                                      <a:ext cx="1223" cy="1200"/>
                                    </a:xfrm>
                                    <a:prstGeom prst="rect">
                                      <a:avLst/>
                                    </a:prstGeom>
                                    <a:noFill/>
                                    <a:ln w="50800" cmpd="sng">
                                      <a:solidFill>
                                        <a:schemeClr val="accent1">
                                          <a:shade val="50000"/>
                                        </a:schemeClr>
                                      </a:solidFill>
                                      <a:prstDash val="solid"/>
                                    </a:ln>
                                  </wps:spPr>
                                  <wps:style>
                                    <a:lnRef idx="2">
                                      <a:schemeClr val="accent1">
                                        <a:lumMod val="75000"/>
                                      </a:schemeClr>
                                    </a:lnRef>
                                    <a:fillRef idx="1">
                                      <a:schemeClr val="accent1"/>
                                    </a:fillRef>
                                    <a:effectRef idx="0">
                                      <a:srgbClr val="FFFFFF"/>
                                    </a:effectRef>
                                    <a:fontRef idx="minor">
                                      <a:schemeClr val="lt1"/>
                                    </a:fontRef>
                                  </wps:style>
                                  <wps:txbx>
                                    <w:txbxContent>
                                      <w:p w14:paraId="5B13FBCB" w14:textId="77777777" w:rsidR="0005490E" w:rsidRDefault="0005490E" w:rsidP="0005490E">
                                        <w:pPr>
                                          <w:widowControl w:val="0"/>
                                          <w:jc w:val="center"/>
                                          <w:rPr>
                                            <w:color w:val="FF0000"/>
                                            <w:w w:val="66"/>
                                            <w:sz w:val="24"/>
                                            <w:szCs w:val="24"/>
                                          </w:rPr>
                                        </w:pPr>
                                        <w:r>
                                          <w:rPr>
                                            <w:color w:val="FF0000"/>
                                            <w:w w:val="66"/>
                                            <w:sz w:val="24"/>
                                            <w:szCs w:val="24"/>
                                          </w:rPr>
                                          <w:t xml:space="preserve">Công thần tử   Phi Đa  </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64" name="Rectangles 64"/>
                                  <wps:cNvSpPr/>
                                  <wps:spPr>
                                    <a:xfrm>
                                      <a:off x="9875" y="332648"/>
                                      <a:ext cx="1205" cy="1152"/>
                                    </a:xfrm>
                                    <a:prstGeom prst="rect">
                                      <a:avLst/>
                                    </a:prstGeom>
                                    <a:noFill/>
                                    <a:ln w="50800" cmpd="sng">
                                      <a:solidFill>
                                        <a:schemeClr val="accent1">
                                          <a:shade val="50000"/>
                                        </a:schemeClr>
                                      </a:solidFill>
                                      <a:prstDash val="solid"/>
                                    </a:ln>
                                  </wps:spPr>
                                  <wps:style>
                                    <a:lnRef idx="2">
                                      <a:schemeClr val="accent1">
                                        <a:lumMod val="75000"/>
                                      </a:schemeClr>
                                    </a:lnRef>
                                    <a:fillRef idx="1">
                                      <a:schemeClr val="accent1"/>
                                    </a:fillRef>
                                    <a:effectRef idx="0">
                                      <a:srgbClr val="FFFFFF"/>
                                    </a:effectRef>
                                    <a:fontRef idx="minor">
                                      <a:schemeClr val="lt1"/>
                                    </a:fontRef>
                                  </wps:style>
                                  <wps:txbx>
                                    <w:txbxContent>
                                      <w:p w14:paraId="28AF806D" w14:textId="77777777" w:rsidR="0005490E" w:rsidRDefault="0005490E" w:rsidP="0005490E">
                                        <w:pPr>
                                          <w:widowControl w:val="0"/>
                                          <w:jc w:val="center"/>
                                          <w:rPr>
                                            <w:color w:val="FF0000"/>
                                            <w:w w:val="66"/>
                                            <w:sz w:val="24"/>
                                            <w:szCs w:val="24"/>
                                          </w:rPr>
                                        </w:pPr>
                                        <w:r>
                                          <w:rPr>
                                            <w:color w:val="FF0000"/>
                                            <w:w w:val="66"/>
                                            <w:sz w:val="24"/>
                                            <w:szCs w:val="24"/>
                                          </w:rPr>
                                          <w:t xml:space="preserve">Thắng Lộc hầu Phi danh    </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65" name="Straight Arrow Connector 65"/>
                                  <wps:cNvCnPr>
                                    <a:endCxn id="64" idx="0"/>
                                  </wps:cNvCnPr>
                                  <wps:spPr>
                                    <a:xfrm>
                                      <a:off x="10357" y="332057"/>
                                      <a:ext cx="121" cy="591"/>
                                    </a:xfrm>
                                    <a:prstGeom prst="straightConnector1">
                                      <a:avLst/>
                                    </a:prstGeom>
                                    <a:ln>
                                      <a:tailEnd type="arrow"/>
                                    </a:ln>
                                  </wps:spPr>
                                  <wps:style>
                                    <a:lnRef idx="2">
                                      <a:schemeClr val="accent1"/>
                                    </a:lnRef>
                                    <a:fillRef idx="0">
                                      <a:srgbClr val="FFFFFF"/>
                                    </a:fillRef>
                                    <a:effectRef idx="0">
                                      <a:srgbClr val="FFFFFF"/>
                                    </a:effectRef>
                                    <a:fontRef idx="minor">
                                      <a:schemeClr val="tx1"/>
                                    </a:fontRef>
                                  </wps:style>
                                  <wps:bodyPr/>
                                </wps:wsp>
                                <wps:wsp>
                                  <wps:cNvPr id="67" name="Straight Arrow Connector 67"/>
                                  <wps:cNvCnPr/>
                                  <wps:spPr>
                                    <a:xfrm flipH="1">
                                      <a:off x="10499" y="333809"/>
                                      <a:ext cx="13" cy="438"/>
                                    </a:xfrm>
                                    <a:prstGeom prst="straightConnector1">
                                      <a:avLst/>
                                    </a:prstGeom>
                                    <a:ln>
                                      <a:tailEnd type="arrow"/>
                                    </a:ln>
                                  </wps:spPr>
                                  <wps:style>
                                    <a:lnRef idx="2">
                                      <a:schemeClr val="accent1"/>
                                    </a:lnRef>
                                    <a:fillRef idx="0">
                                      <a:srgbClr val="FFFFFF"/>
                                    </a:fillRef>
                                    <a:effectRef idx="0">
                                      <a:srgbClr val="FFFFFF"/>
                                    </a:effectRef>
                                    <a:fontRef idx="minor">
                                      <a:schemeClr val="tx1"/>
                                    </a:fontRef>
                                  </wps:style>
                                  <wps:bodyPr/>
                                </wps:wsp>
                                <wps:wsp>
                                  <wps:cNvPr id="74" name="Rectangles 74"/>
                                  <wps:cNvSpPr/>
                                  <wps:spPr>
                                    <a:xfrm>
                                      <a:off x="7133" y="328969"/>
                                      <a:ext cx="1176" cy="1245"/>
                                    </a:xfrm>
                                    <a:prstGeom prst="rect">
                                      <a:avLst/>
                                    </a:prstGeom>
                                    <a:noFill/>
                                    <a:ln w="50800" cmpd="sng">
                                      <a:solidFill>
                                        <a:schemeClr val="accent1">
                                          <a:shade val="50000"/>
                                        </a:schemeClr>
                                      </a:solidFill>
                                      <a:prstDash val="solid"/>
                                    </a:ln>
                                  </wps:spPr>
                                  <wps:style>
                                    <a:lnRef idx="2">
                                      <a:schemeClr val="accent1">
                                        <a:lumMod val="75000"/>
                                      </a:schemeClr>
                                    </a:lnRef>
                                    <a:fillRef idx="1">
                                      <a:schemeClr val="accent1"/>
                                    </a:fillRef>
                                    <a:effectRef idx="0">
                                      <a:srgbClr val="FFFFFF"/>
                                    </a:effectRef>
                                    <a:fontRef idx="minor">
                                      <a:schemeClr val="lt1"/>
                                    </a:fontRef>
                                  </wps:style>
                                  <wps:txbx>
                                    <w:txbxContent>
                                      <w:p w14:paraId="6FDE9BBA" w14:textId="77777777" w:rsidR="0005490E" w:rsidRDefault="0005490E" w:rsidP="0005490E">
                                        <w:pPr>
                                          <w:widowControl w:val="0"/>
                                          <w:jc w:val="center"/>
                                          <w:rPr>
                                            <w:color w:val="FF0000"/>
                                            <w:w w:val="66"/>
                                            <w:sz w:val="24"/>
                                            <w:szCs w:val="24"/>
                                          </w:rPr>
                                        </w:pPr>
                                        <w:r>
                                          <w:rPr>
                                            <w:color w:val="FF0000"/>
                                            <w:w w:val="66"/>
                                            <w:sz w:val="24"/>
                                            <w:szCs w:val="24"/>
                                          </w:rPr>
                                          <w:t xml:space="preserve">Dương Trung  hầu Phi Thuần  </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79" name="Rectangles 79"/>
                                  <wps:cNvSpPr/>
                                  <wps:spPr>
                                    <a:xfrm>
                                      <a:off x="4204" y="329029"/>
                                      <a:ext cx="1306" cy="1245"/>
                                    </a:xfrm>
                                    <a:prstGeom prst="rect">
                                      <a:avLst/>
                                    </a:prstGeom>
                                    <a:gradFill>
                                      <a:gsLst>
                                        <a:gs pos="50000">
                                          <a:srgbClr val="B2DFDC"/>
                                        </a:gs>
                                        <a:gs pos="2000">
                                          <a:srgbClr val="2DA59C"/>
                                        </a:gs>
                                        <a:gs pos="100000">
                                          <a:srgbClr val="B2DFDC"/>
                                        </a:gs>
                                      </a:gsLst>
                                      <a:lin ang="5400000" scaled="0"/>
                                    </a:gradFill>
                                    <a:ln w="50800" cmpd="sng">
                                      <a:solidFill>
                                        <a:srgbClr val="FF0000"/>
                                      </a:solidFill>
                                      <a:prstDash val="solid"/>
                                    </a:ln>
                                  </wps:spPr>
                                  <wps:style>
                                    <a:lnRef idx="2">
                                      <a:schemeClr val="accent1">
                                        <a:lumMod val="75000"/>
                                      </a:schemeClr>
                                    </a:lnRef>
                                    <a:fillRef idx="1">
                                      <a:schemeClr val="accent1"/>
                                    </a:fillRef>
                                    <a:effectRef idx="0">
                                      <a:srgbClr val="FFFFFF"/>
                                    </a:effectRef>
                                    <a:fontRef idx="minor">
                                      <a:schemeClr val="lt1"/>
                                    </a:fontRef>
                                  </wps:style>
                                  <wps:txbx>
                                    <w:txbxContent>
                                      <w:p w14:paraId="4A092F5F" w14:textId="77777777" w:rsidR="0005490E" w:rsidRDefault="0005490E" w:rsidP="0005490E">
                                        <w:pPr>
                                          <w:widowControl w:val="0"/>
                                          <w:jc w:val="center"/>
                                          <w:rPr>
                                            <w:color w:val="FF0000"/>
                                            <w:w w:val="66"/>
                                            <w:sz w:val="28"/>
                                            <w:szCs w:val="28"/>
                                          </w:rPr>
                                        </w:pPr>
                                        <w:r>
                                          <w:rPr>
                                            <w:color w:val="FF0000"/>
                                            <w:w w:val="66"/>
                                            <w:sz w:val="28"/>
                                            <w:szCs w:val="28"/>
                                          </w:rPr>
                                          <w:t xml:space="preserve">Nhuệ Quân công   </w:t>
                                        </w:r>
                                      </w:p>
                                      <w:p w14:paraId="5D6B32A4" w14:textId="77777777" w:rsidR="0005490E" w:rsidRDefault="0005490E" w:rsidP="0005490E">
                                        <w:pPr>
                                          <w:widowControl w:val="0"/>
                                          <w:jc w:val="center"/>
                                          <w:rPr>
                                            <w:color w:val="FF0000"/>
                                            <w:w w:val="66"/>
                                            <w:sz w:val="28"/>
                                            <w:szCs w:val="28"/>
                                          </w:rPr>
                                        </w:pPr>
                                        <w:r>
                                          <w:rPr>
                                            <w:color w:val="FF0000"/>
                                            <w:w w:val="66"/>
                                            <w:sz w:val="28"/>
                                            <w:szCs w:val="28"/>
                                          </w:rPr>
                                          <w:t xml:space="preserve">Phi Mỹ   </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81" name="Rectangles 81"/>
                                  <wps:cNvSpPr/>
                                  <wps:spPr>
                                    <a:xfrm>
                                      <a:off x="8527" y="330863"/>
                                      <a:ext cx="1072" cy="1251"/>
                                    </a:xfrm>
                                    <a:prstGeom prst="rect">
                                      <a:avLst/>
                                    </a:prstGeom>
                                    <a:gradFill>
                                      <a:gsLst>
                                        <a:gs pos="50000">
                                          <a:srgbClr val="B2DFDC"/>
                                        </a:gs>
                                        <a:gs pos="2000">
                                          <a:srgbClr val="2DA59C"/>
                                        </a:gs>
                                        <a:gs pos="100000">
                                          <a:srgbClr val="B2DFDC"/>
                                        </a:gs>
                                      </a:gsLst>
                                      <a:lin ang="5400000" scaled="0"/>
                                    </a:gradFill>
                                    <a:ln w="50800" cmpd="sng">
                                      <a:solidFill>
                                        <a:srgbClr val="FF0000"/>
                                      </a:solidFill>
                                      <a:prstDash val="solid"/>
                                    </a:ln>
                                  </wps:spPr>
                                  <wps:style>
                                    <a:lnRef idx="2">
                                      <a:schemeClr val="accent1">
                                        <a:lumMod val="75000"/>
                                      </a:schemeClr>
                                    </a:lnRef>
                                    <a:fillRef idx="1">
                                      <a:schemeClr val="accent1"/>
                                    </a:fillRef>
                                    <a:effectRef idx="0">
                                      <a:srgbClr val="FFFFFF"/>
                                    </a:effectRef>
                                    <a:fontRef idx="minor">
                                      <a:schemeClr val="lt1"/>
                                    </a:fontRef>
                                  </wps:style>
                                  <wps:txbx>
                                    <w:txbxContent>
                                      <w:p w14:paraId="7482A354" w14:textId="77777777" w:rsidR="0005490E" w:rsidRDefault="0005490E" w:rsidP="0005490E">
                                        <w:pPr>
                                          <w:widowControl w:val="0"/>
                                          <w:jc w:val="center"/>
                                          <w:rPr>
                                            <w:color w:val="FF0000"/>
                                            <w:w w:val="66"/>
                                            <w:sz w:val="24"/>
                                            <w:szCs w:val="24"/>
                                          </w:rPr>
                                        </w:pPr>
                                        <w:r>
                                          <w:rPr>
                                            <w:color w:val="FF0000"/>
                                            <w:w w:val="66"/>
                                            <w:sz w:val="24"/>
                                            <w:szCs w:val="24"/>
                                          </w:rPr>
                                          <w:t xml:space="preserve">Kiêm quân  công </w:t>
                                        </w:r>
                                        <w:r>
                                          <w:rPr>
                                            <w:color w:val="FF0000"/>
                                            <w:w w:val="66"/>
                                            <w:sz w:val="22"/>
                                            <w:szCs w:val="22"/>
                                          </w:rPr>
                                          <w:t xml:space="preserve"> </w:t>
                                        </w:r>
                                        <w:r>
                                          <w:rPr>
                                            <w:color w:val="FF0000"/>
                                            <w:w w:val="66"/>
                                            <w:sz w:val="24"/>
                                            <w:szCs w:val="24"/>
                                          </w:rPr>
                                          <w:t xml:space="preserve"> </w:t>
                                        </w:r>
                                      </w:p>
                                      <w:p w14:paraId="52C0C0FB" w14:textId="77777777" w:rsidR="0005490E" w:rsidRDefault="0005490E" w:rsidP="0005490E">
                                        <w:pPr>
                                          <w:widowControl w:val="0"/>
                                          <w:jc w:val="center"/>
                                          <w:rPr>
                                            <w:color w:val="FF0000"/>
                                            <w:w w:val="66"/>
                                            <w:sz w:val="24"/>
                                            <w:szCs w:val="24"/>
                                          </w:rPr>
                                        </w:pPr>
                                        <w:r>
                                          <w:rPr>
                                            <w:color w:val="FF0000"/>
                                            <w:w w:val="66"/>
                                            <w:sz w:val="24"/>
                                            <w:szCs w:val="24"/>
                                          </w:rPr>
                                          <w:t xml:space="preserve"> Phi Cảnh  </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82" name="Rectangles 82"/>
                                  <wps:cNvSpPr/>
                                  <wps:spPr>
                                    <a:xfrm>
                                      <a:off x="1315" y="330887"/>
                                      <a:ext cx="1998" cy="1221"/>
                                    </a:xfrm>
                                    <a:prstGeom prst="rect">
                                      <a:avLst/>
                                    </a:prstGeom>
                                    <a:noFill/>
                                    <a:ln w="50800" cmpd="sng">
                                      <a:solidFill>
                                        <a:schemeClr val="accent1">
                                          <a:shade val="50000"/>
                                        </a:schemeClr>
                                      </a:solidFill>
                                      <a:prstDash val="solid"/>
                                    </a:ln>
                                  </wps:spPr>
                                  <wps:style>
                                    <a:lnRef idx="2">
                                      <a:schemeClr val="accent1">
                                        <a:lumMod val="75000"/>
                                      </a:schemeClr>
                                    </a:lnRef>
                                    <a:fillRef idx="1">
                                      <a:schemeClr val="accent1"/>
                                    </a:fillRef>
                                    <a:effectRef idx="0">
                                      <a:srgbClr val="FFFFFF"/>
                                    </a:effectRef>
                                    <a:fontRef idx="minor">
                                      <a:schemeClr val="lt1"/>
                                    </a:fontRef>
                                  </wps:style>
                                  <wps:txbx>
                                    <w:txbxContent>
                                      <w:p w14:paraId="47B83393" w14:textId="77777777" w:rsidR="0005490E" w:rsidRDefault="0005490E" w:rsidP="0005490E">
                                        <w:pPr>
                                          <w:widowControl w:val="0"/>
                                          <w:jc w:val="left"/>
                                          <w:rPr>
                                            <w:color w:val="FF0000"/>
                                            <w:w w:val="80"/>
                                          </w:rPr>
                                        </w:pPr>
                                        <w:r>
                                          <w:rPr>
                                            <w:color w:val="FF0000"/>
                                            <w:w w:val="80"/>
                                          </w:rPr>
                                          <w:t xml:space="preserve">An Lộc hầu Phi Ứng</w:t>
                                        </w:r>
                                      </w:p>
                                      <w:p w14:paraId="009F78CE" w14:textId="77777777" w:rsidR="0005490E" w:rsidRDefault="0005490E" w:rsidP="0005490E">
                                        <w:pPr>
                                          <w:widowControl w:val="0"/>
                                          <w:jc w:val="left"/>
                                          <w:rPr>
                                            <w:color w:val="FF0000"/>
                                            <w:w w:val="80"/>
                                          </w:rPr>
                                        </w:pPr>
                                        <w:r>
                                          <w:rPr>
                                            <w:color w:val="FF0000"/>
                                            <w:w w:val="80"/>
                                          </w:rPr>
                                          <w:t xml:space="preserve">Cử Lộc hầu Phi Nhan </w:t>
                                        </w:r>
                                      </w:p>
                                      <w:p w14:paraId="00EA279E" w14:textId="77777777" w:rsidR="0005490E" w:rsidRDefault="0005490E" w:rsidP="0005490E">
                                        <w:pPr>
                                          <w:widowControl w:val="0"/>
                                          <w:jc w:val="left"/>
                                          <w:rPr>
                                            <w:color w:val="FF0000"/>
                                            <w:w w:val="80"/>
                                          </w:rPr>
                                        </w:pPr>
                                        <w:r>
                                          <w:rPr>
                                            <w:color w:val="FF0000"/>
                                            <w:w w:val="80"/>
                                          </w:rPr>
                                          <w:t xml:space="preserve">Dận Đằng hầu Phi Điều </w:t>
                                        </w:r>
                                      </w:p>
                                      <w:p w14:paraId="31FE9564" w14:textId="77777777" w:rsidR="0005490E" w:rsidRDefault="0005490E" w:rsidP="0005490E">
                                        <w:pPr>
                                          <w:widowControl w:val="0"/>
                                          <w:jc w:val="left"/>
                                          <w:rPr>
                                            <w:color w:val="FF0000"/>
                                            <w:w w:val="80"/>
                                            <w:sz w:val="15"/>
                                            <w:szCs w:val="15"/>
                                          </w:rPr>
                                        </w:pPr>
                                        <w:r>
                                          <w:rPr>
                                            <w:color w:val="FF0000"/>
                                            <w:w w:val="80"/>
                                          </w:rPr>
                                          <w:t xml:space="preserve">Cổn Trung hầu Phi Cẩm</w:t>
                                        </w:r>
                                        <w:r>
                                          <w:rPr>
                                            <w:color w:val="FF0000"/>
                                            <w:w w:val="80"/>
                                            <w:sz w:val="15"/>
                                            <w:szCs w:val="15"/>
                                          </w:rPr>
                                          <w:t xml:space="preserve"> </w:t>
                                        </w:r>
                                      </w:p>
                                      <w:p w14:paraId="0EB5FD20" w14:textId="77777777" w:rsidR="0005490E" w:rsidRDefault="0005490E" w:rsidP="0005490E">
                                        <w:pPr>
                                          <w:widowControl w:val="0"/>
                                          <w:jc w:val="center"/>
                                          <w:rPr>
                                            <w:color w:val="FF0000"/>
                                            <w:w w:val="80"/>
                                            <w:sz w:val="15"/>
                                            <w:szCs w:val="15"/>
                                          </w:rPr>
                                        </w:pPr>
                                        <w:r>
                                          <w:rPr>
                                            <w:color w:val="FF0000"/>
                                            <w:w w:val="80"/>
                                            <w:sz w:val="15"/>
                                            <w:szCs w:val="15"/>
                                          </w:rPr>
                                          <w:t xml:space="preserve">  </w:t>
                                        </w:r>
                                      </w:p>
                                      <w:p w14:paraId="76BC6D01" w14:textId="77777777" w:rsidR="0005490E" w:rsidRDefault="0005490E" w:rsidP="0005490E">
                                        <w:pPr>
                                          <w:widowControl w:val="0"/>
                                          <w:jc w:val="center"/>
                                          <w:rPr>
                                            <w:color w:val="FF0000"/>
                                            <w:w w:val="80"/>
                                            <w:sz w:val="15"/>
                                            <w:szCs w:val="15"/>
                                          </w:rPr>
                                        </w:pPr>
                                        <w:r>
                                          <w:rPr>
                                            <w:color w:val="FF0000"/>
                                            <w:w w:val="80"/>
                                            <w:sz w:val="15"/>
                                            <w:szCs w:val="15"/>
                                          </w:rPr>
                                          <w:t xml:space="preserve">    </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83" name="Rectangles 83"/>
                                  <wps:cNvSpPr/>
                                  <wps:spPr>
                                    <a:xfrm>
                                      <a:off x="3405" y="330870"/>
                                      <a:ext cx="1096" cy="1245"/>
                                    </a:xfrm>
                                    <a:prstGeom prst="rect">
                                      <a:avLst/>
                                    </a:prstGeom>
                                    <a:gradFill>
                                      <a:gsLst>
                                        <a:gs pos="50000">
                                          <a:srgbClr val="B2DFDC"/>
                                        </a:gs>
                                        <a:gs pos="2000">
                                          <a:srgbClr val="2DA59C"/>
                                        </a:gs>
                                        <a:gs pos="100000">
                                          <a:srgbClr val="B2DFDC"/>
                                        </a:gs>
                                      </a:gsLst>
                                      <a:lin ang="5400000" scaled="0"/>
                                    </a:gradFill>
                                    <a:ln w="50800" cmpd="sng">
                                      <a:solidFill>
                                        <a:srgbClr val="FF0000"/>
                                      </a:solidFill>
                                      <a:prstDash val="solid"/>
                                    </a:ln>
                                  </wps:spPr>
                                  <wps:style>
                                    <a:lnRef idx="2">
                                      <a:schemeClr val="accent1">
                                        <a:lumMod val="75000"/>
                                      </a:schemeClr>
                                    </a:lnRef>
                                    <a:fillRef idx="1">
                                      <a:schemeClr val="accent1"/>
                                    </a:fillRef>
                                    <a:effectRef idx="0">
                                      <a:srgbClr val="FFFFFF"/>
                                    </a:effectRef>
                                    <a:fontRef idx="minor">
                                      <a:schemeClr val="lt1"/>
                                    </a:fontRef>
                                  </wps:style>
                                  <wps:txbx>
                                    <w:txbxContent>
                                      <w:p w14:paraId="35AEC6A6" w14:textId="77777777" w:rsidR="0005490E" w:rsidRDefault="0005490E" w:rsidP="0005490E">
                                        <w:pPr>
                                          <w:widowControl w:val="0"/>
                                          <w:jc w:val="center"/>
                                          <w:rPr>
                                            <w:color w:val="FF0000"/>
                                            <w:w w:val="66"/>
                                            <w:sz w:val="24"/>
                                            <w:szCs w:val="24"/>
                                          </w:rPr>
                                        </w:pPr>
                                        <w:r>
                                          <w:rPr>
                                            <w:color w:val="FF0000"/>
                                            <w:w w:val="66"/>
                                            <w:sz w:val="24"/>
                                            <w:szCs w:val="24"/>
                                          </w:rPr>
                                          <w:t xml:space="preserve">Kiêm  quân  công    Phi Hợp   </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84" name="Rectangles 84"/>
                                  <wps:cNvSpPr/>
                                  <wps:spPr>
                                    <a:xfrm>
                                      <a:off x="4609" y="330858"/>
                                      <a:ext cx="1174" cy="1257"/>
                                    </a:xfrm>
                                    <a:prstGeom prst="rect">
                                      <a:avLst/>
                                    </a:prstGeom>
                                    <a:gradFill>
                                      <a:gsLst>
                                        <a:gs pos="50000">
                                          <a:srgbClr val="B2DFDC"/>
                                        </a:gs>
                                        <a:gs pos="2000">
                                          <a:srgbClr val="2DA59C"/>
                                        </a:gs>
                                        <a:gs pos="100000">
                                          <a:srgbClr val="B2DFDC"/>
                                        </a:gs>
                                      </a:gsLst>
                                      <a:lin ang="5400000" scaled="0"/>
                                    </a:gradFill>
                                    <a:ln w="50800" cmpd="sng">
                                      <a:solidFill>
                                        <a:srgbClr val="FF0000"/>
                                      </a:solidFill>
                                      <a:prstDash val="solid"/>
                                    </a:ln>
                                  </wps:spPr>
                                  <wps:style>
                                    <a:lnRef idx="2">
                                      <a:schemeClr val="accent1">
                                        <a:lumMod val="75000"/>
                                      </a:schemeClr>
                                    </a:lnRef>
                                    <a:fillRef idx="1">
                                      <a:schemeClr val="accent1"/>
                                    </a:fillRef>
                                    <a:effectRef idx="0">
                                      <a:srgbClr val="FFFFFF"/>
                                    </a:effectRef>
                                    <a:fontRef idx="minor">
                                      <a:schemeClr val="lt1"/>
                                    </a:fontRef>
                                  </wps:style>
                                  <wps:txbx>
                                    <w:txbxContent>
                                      <w:p w14:paraId="0D07932B" w14:textId="77777777" w:rsidR="0005490E" w:rsidRDefault="0005490E" w:rsidP="0005490E">
                                        <w:pPr>
                                          <w:widowControl w:val="0"/>
                                          <w:jc w:val="center"/>
                                          <w:rPr>
                                            <w:color w:val="FF0000"/>
                                            <w:w w:val="66"/>
                                            <w:sz w:val="24"/>
                                            <w:szCs w:val="24"/>
                                          </w:rPr>
                                        </w:pPr>
                                        <w:r>
                                          <w:rPr>
                                            <w:color w:val="FF0000"/>
                                            <w:w w:val="66"/>
                                            <w:sz w:val="24"/>
                                            <w:szCs w:val="24"/>
                                          </w:rPr>
                                          <w:t xml:space="preserve">Doãn   quân  công  </w:t>
                                        </w:r>
                                      </w:p>
                                      <w:p w14:paraId="76A58952" w14:textId="77777777" w:rsidR="0005490E" w:rsidRDefault="0005490E" w:rsidP="0005490E">
                                        <w:pPr>
                                          <w:widowControl w:val="0"/>
                                          <w:jc w:val="center"/>
                                          <w:rPr>
                                            <w:color w:val="FF0000"/>
                                            <w:w w:val="66"/>
                                            <w:sz w:val="24"/>
                                            <w:szCs w:val="24"/>
                                          </w:rPr>
                                        </w:pPr>
                                        <w:r>
                                          <w:rPr>
                                            <w:color w:val="FF0000"/>
                                            <w:w w:val="66"/>
                                            <w:sz w:val="24"/>
                                            <w:szCs w:val="24"/>
                                          </w:rPr>
                                          <w:t xml:space="preserve">  Phi Trọng   </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85" name="Rectangles 85"/>
                                  <wps:cNvSpPr/>
                                  <wps:spPr>
                                    <a:xfrm>
                                      <a:off x="8360" y="332688"/>
                                      <a:ext cx="1096" cy="1168"/>
                                    </a:xfrm>
                                    <a:prstGeom prst="rect">
                                      <a:avLst/>
                                    </a:prstGeom>
                                    <a:noFill/>
                                    <a:ln w="50800" cmpd="sng">
                                      <a:solidFill>
                                        <a:schemeClr val="accent1">
                                          <a:shade val="50000"/>
                                        </a:schemeClr>
                                      </a:solidFill>
                                      <a:prstDash val="solid"/>
                                    </a:ln>
                                  </wps:spPr>
                                  <wps:style>
                                    <a:lnRef idx="2">
                                      <a:schemeClr val="accent1">
                                        <a:lumMod val="75000"/>
                                      </a:schemeClr>
                                    </a:lnRef>
                                    <a:fillRef idx="1">
                                      <a:schemeClr val="accent1"/>
                                    </a:fillRef>
                                    <a:effectRef idx="0">
                                      <a:srgbClr val="FFFFFF"/>
                                    </a:effectRef>
                                    <a:fontRef idx="minor">
                                      <a:schemeClr val="lt1"/>
                                    </a:fontRef>
                                  </wps:style>
                                  <wps:txbx>
                                    <w:txbxContent>
                                      <w:p w14:paraId="4792118A" w14:textId="77777777" w:rsidR="0005490E" w:rsidRDefault="0005490E" w:rsidP="0005490E">
                                        <w:pPr>
                                          <w:widowControl w:val="0"/>
                                          <w:jc w:val="center"/>
                                          <w:rPr>
                                            <w:color w:val="FF0000"/>
                                            <w:w w:val="66"/>
                                            <w:sz w:val="24"/>
                                            <w:szCs w:val="24"/>
                                          </w:rPr>
                                        </w:pPr>
                                        <w:r>
                                          <w:rPr>
                                            <w:color w:val="FF0000"/>
                                            <w:w w:val="66"/>
                                            <w:sz w:val="24"/>
                                            <w:szCs w:val="24"/>
                                          </w:rPr>
                                          <w:t xml:space="preserve">Hoan Lộc  hầu Phi Kiên </w:t>
                                        </w:r>
                                      </w:p>
                                      <w:p w14:paraId="49B7B39F" w14:textId="77777777" w:rsidR="0005490E" w:rsidRDefault="0005490E" w:rsidP="0005490E">
                                        <w:pPr>
                                          <w:widowControl w:val="0"/>
                                          <w:jc w:val="left"/>
                                          <w:rPr>
                                            <w:color w:val="FF0000"/>
                                            <w:w w:val="120"/>
                                            <w:sz w:val="15"/>
                                            <w:szCs w:val="15"/>
                                          </w:rPr>
                                        </w:pPr>
                                        <w:r>
                                          <w:rPr>
                                            <w:color w:val="FF0000"/>
                                            <w:w w:val="120"/>
                                            <w:sz w:val="15"/>
                                            <w:szCs w:val="15"/>
                                          </w:rPr>
                                          <w:t xml:space="preserve">  </w:t>
                                        </w:r>
                                      </w:p>
                                      <w:p w14:paraId="2772C875" w14:textId="77777777" w:rsidR="0005490E" w:rsidRDefault="0005490E" w:rsidP="0005490E">
                                        <w:pPr>
                                          <w:widowControl w:val="0"/>
                                          <w:jc w:val="center"/>
                                          <w:rPr>
                                            <w:color w:val="FF0000"/>
                                            <w:w w:val="120"/>
                                            <w:sz w:val="15"/>
                                            <w:szCs w:val="15"/>
                                          </w:rPr>
                                        </w:pPr>
                                        <w:r>
                                          <w:rPr>
                                            <w:color w:val="FF0000"/>
                                            <w:w w:val="120"/>
                                            <w:sz w:val="15"/>
                                            <w:szCs w:val="15"/>
                                          </w:rPr>
                                          <w:t xml:space="preserve">  </w:t>
                                        </w:r>
                                      </w:p>
                                      <w:p w14:paraId="79810758" w14:textId="77777777" w:rsidR="0005490E" w:rsidRDefault="0005490E" w:rsidP="0005490E">
                                        <w:pPr>
                                          <w:widowControl w:val="0"/>
                                          <w:jc w:val="center"/>
                                          <w:rPr>
                                            <w:color w:val="FF0000"/>
                                            <w:w w:val="120"/>
                                            <w:sz w:val="15"/>
                                            <w:szCs w:val="15"/>
                                          </w:rPr>
                                        </w:pPr>
                                        <w:r>
                                          <w:rPr>
                                            <w:color w:val="FF0000"/>
                                            <w:w w:val="120"/>
                                            <w:sz w:val="15"/>
                                            <w:szCs w:val="15"/>
                                          </w:rPr>
                                          <w:t xml:space="preserve">    </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95" name="Straight Arrow Connector 95"/>
                                  <wps:cNvCnPr/>
                                  <wps:spPr>
                                    <a:xfrm flipH="1">
                                      <a:off x="9111" y="328287"/>
                                      <a:ext cx="1220" cy="670"/>
                                    </a:xfrm>
                                    <a:prstGeom prst="straightConnector1">
                                      <a:avLst/>
                                    </a:prstGeom>
                                    <a:ln>
                                      <a:tailEnd type="arrow"/>
                                    </a:ln>
                                  </wps:spPr>
                                  <wps:style>
                                    <a:lnRef idx="2">
                                      <a:schemeClr val="accent1"/>
                                    </a:lnRef>
                                    <a:fillRef idx="0">
                                      <a:srgbClr val="FFFFFF"/>
                                    </a:fillRef>
                                    <a:effectRef idx="0">
                                      <a:srgbClr val="FFFFFF"/>
                                    </a:effectRef>
                                    <a:fontRef idx="minor">
                                      <a:schemeClr val="tx1"/>
                                    </a:fontRef>
                                  </wps:style>
                                  <wps:bodyPr/>
                                </wps:wsp>
                                <wps:wsp>
                                  <wps:cNvPr id="98" name="Straight Arrow Connector 98"/>
                                  <wps:cNvCnPr>
                                    <a:stCxn id="79" idx="2"/>
                                  </wps:cNvCnPr>
                                  <wps:spPr>
                                    <a:xfrm flipH="1">
                                      <a:off x="2171" y="330274"/>
                                      <a:ext cx="2686" cy="591"/>
                                    </a:xfrm>
                                    <a:prstGeom prst="straightConnector1">
                                      <a:avLst/>
                                    </a:prstGeom>
                                    <a:ln>
                                      <a:tailEnd type="arrow"/>
                                    </a:ln>
                                  </wps:spPr>
                                  <wps:style>
                                    <a:lnRef idx="2">
                                      <a:schemeClr val="accent1"/>
                                    </a:lnRef>
                                    <a:fillRef idx="0">
                                      <a:srgbClr val="FFFFFF"/>
                                    </a:fillRef>
                                    <a:effectRef idx="0">
                                      <a:srgbClr val="FFFFFF"/>
                                    </a:effectRef>
                                    <a:fontRef idx="minor">
                                      <a:schemeClr val="tx1"/>
                                    </a:fontRef>
                                  </wps:style>
                                  <wps:bodyPr/>
                                </wps:wsp>
                                <wps:wsp>
                                  <wps:cNvPr id="94" name="Straight Arrow Connector 94"/>
                                  <wps:cNvCnPr/>
                                  <wps:spPr>
                                    <a:xfrm>
                                      <a:off x="10341" y="328267"/>
                                      <a:ext cx="87" cy="716"/>
                                    </a:xfrm>
                                    <a:prstGeom prst="straightConnector1">
                                      <a:avLst/>
                                    </a:prstGeom>
                                    <a:ln>
                                      <a:tailEnd type="arrow"/>
                                    </a:ln>
                                  </wps:spPr>
                                  <wps:style>
                                    <a:lnRef idx="2">
                                      <a:schemeClr val="accent1"/>
                                    </a:lnRef>
                                    <a:fillRef idx="0">
                                      <a:srgbClr val="FFFFFF"/>
                                    </a:fillRef>
                                    <a:effectRef idx="0">
                                      <a:srgbClr val="FFFFFF"/>
                                    </a:effectRef>
                                    <a:fontRef idx="minor">
                                      <a:schemeClr val="tx1"/>
                                    </a:fontRef>
                                  </wps:style>
                                  <wps:bodyPr/>
                                </wps:wsp>
                                <wps:wsp>
                                  <wps:cNvPr id="97" name="Straight Arrow Connector 97"/>
                                  <wps:cNvCnPr/>
                                  <wps:spPr>
                                    <a:xfrm flipH="1">
                                      <a:off x="4088" y="330330"/>
                                      <a:ext cx="731" cy="548"/>
                                    </a:xfrm>
                                    <a:prstGeom prst="straightConnector1">
                                      <a:avLst/>
                                    </a:prstGeom>
                                    <a:ln>
                                      <a:tailEnd type="arrow"/>
                                    </a:ln>
                                  </wps:spPr>
                                  <wps:style>
                                    <a:lnRef idx="2">
                                      <a:schemeClr val="accent1"/>
                                    </a:lnRef>
                                    <a:fillRef idx="0">
                                      <a:srgbClr val="FFFFFF"/>
                                    </a:fillRef>
                                    <a:effectRef idx="0">
                                      <a:srgbClr val="FFFFFF"/>
                                    </a:effectRef>
                                    <a:fontRef idx="minor">
                                      <a:schemeClr val="tx1"/>
                                    </a:fontRef>
                                  </wps:style>
                                  <wps:bodyPr/>
                                </wps:wsp>
                                <wps:wsp>
                                  <wps:cNvPr id="92" name="Rectangles 92"/>
                                  <wps:cNvSpPr/>
                                  <wps:spPr>
                                    <a:xfrm>
                                      <a:off x="4551" y="332691"/>
                                      <a:ext cx="1149" cy="1169"/>
                                    </a:xfrm>
                                    <a:prstGeom prst="rect">
                                      <a:avLst/>
                                    </a:prstGeom>
                                    <a:noFill/>
                                    <a:ln w="50800" cmpd="sng">
                                      <a:solidFill>
                                        <a:schemeClr val="accent1">
                                          <a:shade val="50000"/>
                                        </a:schemeClr>
                                      </a:solidFill>
                                      <a:prstDash val="solid"/>
                                    </a:ln>
                                  </wps:spPr>
                                  <wps:style>
                                    <a:lnRef idx="2">
                                      <a:schemeClr val="accent1">
                                        <a:lumMod val="75000"/>
                                      </a:schemeClr>
                                    </a:lnRef>
                                    <a:fillRef idx="1">
                                      <a:schemeClr val="accent1"/>
                                    </a:fillRef>
                                    <a:effectRef idx="0">
                                      <a:srgbClr val="FFFFFF"/>
                                    </a:effectRef>
                                    <a:fontRef idx="minor">
                                      <a:schemeClr val="lt1"/>
                                    </a:fontRef>
                                  </wps:style>
                                  <wps:txbx>
                                    <w:txbxContent>
                                      <w:p w14:paraId="6603A8D0" w14:textId="77777777" w:rsidR="0005490E" w:rsidRDefault="0005490E" w:rsidP="0005490E">
                                        <w:pPr>
                                          <w:widowControl w:val="0"/>
                                          <w:jc w:val="center"/>
                                          <w:rPr>
                                            <w:color w:val="FF0000"/>
                                            <w:w w:val="66"/>
                                            <w:sz w:val="24"/>
                                            <w:szCs w:val="24"/>
                                          </w:rPr>
                                        </w:pPr>
                                        <w:r>
                                          <w:rPr>
                                            <w:color w:val="FF0000"/>
                                            <w:w w:val="66"/>
                                            <w:sz w:val="24"/>
                                            <w:szCs w:val="24"/>
                                          </w:rPr>
                                          <w:t xml:space="preserve">Hoàn Lộc hầu Phi Hoàn  </w:t>
                                        </w:r>
                                      </w:p>
                                      <w:p w14:paraId="3570187E" w14:textId="77777777" w:rsidR="0005490E" w:rsidRDefault="0005490E" w:rsidP="0005490E">
                                        <w:pPr>
                                          <w:widowControl w:val="0"/>
                                          <w:jc w:val="center"/>
                                          <w:rPr>
                                            <w:color w:val="FF0000"/>
                                            <w:w w:val="120"/>
                                            <w:sz w:val="15"/>
                                            <w:szCs w:val="15"/>
                                          </w:rPr>
                                        </w:pPr>
                                        <w:r>
                                          <w:rPr>
                                            <w:color w:val="FF0000"/>
                                            <w:w w:val="120"/>
                                            <w:sz w:val="15"/>
                                            <w:szCs w:val="15"/>
                                          </w:rPr>
                                          <w:t xml:space="preserve">  </w:t>
                                        </w:r>
                                      </w:p>
                                      <w:p w14:paraId="286866F4" w14:textId="77777777" w:rsidR="0005490E" w:rsidRDefault="0005490E" w:rsidP="0005490E">
                                        <w:pPr>
                                          <w:widowControl w:val="0"/>
                                          <w:jc w:val="center"/>
                                          <w:rPr>
                                            <w:color w:val="FF0000"/>
                                            <w:w w:val="120"/>
                                            <w:sz w:val="15"/>
                                            <w:szCs w:val="15"/>
                                          </w:rPr>
                                        </w:pPr>
                                        <w:r>
                                          <w:rPr>
                                            <w:color w:val="FF0000"/>
                                            <w:w w:val="120"/>
                                            <w:sz w:val="15"/>
                                            <w:szCs w:val="15"/>
                                          </w:rPr>
                                          <w:t xml:space="preserve">    </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93" name="Straight Arrow Connector 93"/>
                                  <wps:cNvCnPr/>
                                  <wps:spPr>
                                    <a:xfrm flipH="1">
                                      <a:off x="7740" y="328293"/>
                                      <a:ext cx="2575" cy="656"/>
                                    </a:xfrm>
                                    <a:prstGeom prst="straightConnector1">
                                      <a:avLst/>
                                    </a:prstGeom>
                                    <a:ln>
                                      <a:tailEnd type="arrow"/>
                                    </a:ln>
                                  </wps:spPr>
                                  <wps:style>
                                    <a:lnRef idx="2">
                                      <a:schemeClr val="accent1"/>
                                    </a:lnRef>
                                    <a:fillRef idx="0">
                                      <a:srgbClr val="FFFFFF"/>
                                    </a:fillRef>
                                    <a:effectRef idx="0">
                                      <a:srgbClr val="FFFFFF"/>
                                    </a:effectRef>
                                    <a:fontRef idx="minor">
                                      <a:schemeClr val="tx1"/>
                                    </a:fontRef>
                                  </wps:style>
                                  <wps:bodyPr/>
                                </wps:wsp>
                                <wps:wsp>
                                  <wps:cNvPr id="96" name="Straight Arrow Connector 96"/>
                                  <wps:cNvCnPr>
                                    <a:stCxn id="79" idx="2"/>
                                    <a:endCxn id="81" idx="0"/>
                                  </wps:cNvCnPr>
                                  <wps:spPr>
                                    <a:xfrm>
                                      <a:off x="4857" y="330275"/>
                                      <a:ext cx="4206" cy="588"/>
                                    </a:xfrm>
                                    <a:prstGeom prst="straightConnector1">
                                      <a:avLst/>
                                    </a:prstGeom>
                                    <a:ln>
                                      <a:tailEnd type="arrow"/>
                                    </a:ln>
                                  </wps:spPr>
                                  <wps:style>
                                    <a:lnRef idx="2">
                                      <a:schemeClr val="accent1"/>
                                    </a:lnRef>
                                    <a:fillRef idx="0">
                                      <a:srgbClr val="FFFFFF"/>
                                    </a:fillRef>
                                    <a:effectRef idx="0">
                                      <a:srgbClr val="FFFFFF"/>
                                    </a:effectRef>
                                    <a:fontRef idx="minor">
                                      <a:schemeClr val="tx1"/>
                                    </a:fontRef>
                                  </wps:style>
                                  <wps:bodyPr/>
                                </wps:wsp>
                                <wps:wsp>
                                  <wps:cNvPr id="99" name="Straight Arrow Connector 99"/>
                                  <wps:cNvCnPr>
                                    <a:stCxn id="79" idx="2"/>
                                    <a:endCxn id="100" idx="0"/>
                                  </wps:cNvCnPr>
                                  <wps:spPr>
                                    <a:xfrm>
                                      <a:off x="4857" y="330274"/>
                                      <a:ext cx="1644" cy="570"/>
                                    </a:xfrm>
                                    <a:prstGeom prst="straightConnector1">
                                      <a:avLst/>
                                    </a:prstGeom>
                                    <a:ln>
                                      <a:tailEnd type="arrow"/>
                                    </a:ln>
                                  </wps:spPr>
                                  <wps:style>
                                    <a:lnRef idx="2">
                                      <a:schemeClr val="accent1"/>
                                    </a:lnRef>
                                    <a:fillRef idx="0">
                                      <a:srgbClr val="FFFFFF"/>
                                    </a:fillRef>
                                    <a:effectRef idx="0">
                                      <a:srgbClr val="FFFFFF"/>
                                    </a:effectRef>
                                    <a:fontRef idx="minor">
                                      <a:schemeClr val="tx1"/>
                                    </a:fontRef>
                                  </wps:style>
                                  <wps:bodyPr/>
                                </wps:wsp>
                                <wps:wsp>
                                  <wps:cNvPr id="100" name="Rectangles 100"/>
                                  <wps:cNvSpPr/>
                                  <wps:spPr>
                                    <a:xfrm>
                                      <a:off x="5887" y="330844"/>
                                      <a:ext cx="1227" cy="1257"/>
                                    </a:xfrm>
                                    <a:prstGeom prst="rect">
                                      <a:avLst/>
                                    </a:prstGeom>
                                    <a:gradFill>
                                      <a:gsLst>
                                        <a:gs pos="50000">
                                          <a:srgbClr val="B2DFDC"/>
                                        </a:gs>
                                        <a:gs pos="2000">
                                          <a:srgbClr val="2DA59C"/>
                                        </a:gs>
                                        <a:gs pos="100000">
                                          <a:srgbClr val="B2DFDC"/>
                                        </a:gs>
                                      </a:gsLst>
                                      <a:lin ang="5400000" scaled="0"/>
                                    </a:gradFill>
                                    <a:ln w="50800" cmpd="sng">
                                      <a:solidFill>
                                        <a:srgbClr val="FF0000"/>
                                      </a:solidFill>
                                      <a:prstDash val="solid"/>
                                    </a:ln>
                                  </wps:spPr>
                                  <wps:style>
                                    <a:lnRef idx="2">
                                      <a:schemeClr val="accent1">
                                        <a:lumMod val="75000"/>
                                      </a:schemeClr>
                                    </a:lnRef>
                                    <a:fillRef idx="1">
                                      <a:schemeClr val="accent1"/>
                                    </a:fillRef>
                                    <a:effectRef idx="0">
                                      <a:srgbClr val="FFFFFF"/>
                                    </a:effectRef>
                                    <a:fontRef idx="minor">
                                      <a:schemeClr val="lt1"/>
                                    </a:fontRef>
                                  </wps:style>
                                  <wps:txbx>
                                    <w:txbxContent>
                                      <w:p w14:paraId="48425590" w14:textId="77777777" w:rsidR="0005490E" w:rsidRDefault="0005490E" w:rsidP="0005490E">
                                        <w:pPr>
                                          <w:widowControl w:val="0"/>
                                          <w:jc w:val="center"/>
                                          <w:rPr>
                                            <w:color w:val="FF0000"/>
                                            <w:w w:val="66"/>
                                            <w:sz w:val="24"/>
                                            <w:szCs w:val="24"/>
                                          </w:rPr>
                                        </w:pPr>
                                        <w:r>
                                          <w:rPr>
                                            <w:color w:val="FF0000"/>
                                            <w:w w:val="66"/>
                                            <w:sz w:val="24"/>
                                            <w:szCs w:val="24"/>
                                          </w:rPr>
                                          <w:t xml:space="preserve">Tuấn  quân  công    </w:t>
                                        </w:r>
                                      </w:p>
                                      <w:p w14:paraId="33D9549F" w14:textId="77777777" w:rsidR="0005490E" w:rsidRDefault="0005490E" w:rsidP="0005490E">
                                        <w:pPr>
                                          <w:widowControl w:val="0"/>
                                          <w:jc w:val="center"/>
                                          <w:rPr>
                                            <w:color w:val="FF0000"/>
                                            <w:w w:val="66"/>
                                            <w:sz w:val="24"/>
                                            <w:szCs w:val="24"/>
                                          </w:rPr>
                                        </w:pPr>
                                        <w:r>
                                          <w:rPr>
                                            <w:color w:val="FF0000"/>
                                            <w:w w:val="66"/>
                                            <w:sz w:val="24"/>
                                            <w:szCs w:val="24"/>
                                          </w:rPr>
                                          <w:t xml:space="preserve">Ph iXuân    </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01" name="Straight Arrow Connector 101"/>
                                  <wps:cNvCnPr>
                                    <a:stCxn id="79" idx="2"/>
                                    <a:endCxn id="102" idx="0"/>
                                  </wps:cNvCnPr>
                                  <wps:spPr>
                                    <a:xfrm>
                                      <a:off x="4857" y="330275"/>
                                      <a:ext cx="2950" cy="571"/>
                                    </a:xfrm>
                                    <a:prstGeom prst="straightConnector1">
                                      <a:avLst/>
                                    </a:prstGeom>
                                    <a:ln>
                                      <a:tailEnd type="arrow"/>
                                    </a:ln>
                                  </wps:spPr>
                                  <wps:style>
                                    <a:lnRef idx="2">
                                      <a:schemeClr val="accent1"/>
                                    </a:lnRef>
                                    <a:fillRef idx="0">
                                      <a:srgbClr val="FFFFFF"/>
                                    </a:fillRef>
                                    <a:effectRef idx="0">
                                      <a:srgbClr val="FFFFFF"/>
                                    </a:effectRef>
                                    <a:fontRef idx="minor">
                                      <a:schemeClr val="tx1"/>
                                    </a:fontRef>
                                  </wps:style>
                                  <wps:bodyPr/>
                                </wps:wsp>
                                <wps:wsp>
                                  <wps:cNvPr id="103" name="Straight Arrow Connector 103"/>
                                  <wps:cNvCnPr>
                                    <a:stCxn id="79" idx="2"/>
                                    <a:endCxn id="84" idx="0"/>
                                  </wps:cNvCnPr>
                                  <wps:spPr>
                                    <a:xfrm>
                                      <a:off x="4857" y="330274"/>
                                      <a:ext cx="339" cy="584"/>
                                    </a:xfrm>
                                    <a:prstGeom prst="straightConnector1">
                                      <a:avLst/>
                                    </a:prstGeom>
                                    <a:ln>
                                      <a:tailEnd type="arrow"/>
                                    </a:ln>
                                  </wps:spPr>
                                  <wps:style>
                                    <a:lnRef idx="2">
                                      <a:schemeClr val="accent1"/>
                                    </a:lnRef>
                                    <a:fillRef idx="0">
                                      <a:srgbClr val="FFFFFF"/>
                                    </a:fillRef>
                                    <a:effectRef idx="0">
                                      <a:srgbClr val="FFFFFF"/>
                                    </a:effectRef>
                                    <a:fontRef idx="minor">
                                      <a:schemeClr val="tx1"/>
                                    </a:fontRef>
                                  </wps:style>
                                  <wps:bodyPr/>
                                </wps:wsp>
                                <wps:wsp>
                                  <wps:cNvPr id="102" name="Rectangles 102"/>
                                  <wps:cNvSpPr/>
                                  <wps:spPr>
                                    <a:xfrm>
                                      <a:off x="7193" y="330846"/>
                                      <a:ext cx="1227" cy="1257"/>
                                    </a:xfrm>
                                    <a:prstGeom prst="rect">
                                      <a:avLst/>
                                    </a:prstGeom>
                                    <a:gradFill>
                                      <a:gsLst>
                                        <a:gs pos="50000">
                                          <a:srgbClr val="B2DFDC"/>
                                        </a:gs>
                                        <a:gs pos="2000">
                                          <a:srgbClr val="2DA59C"/>
                                        </a:gs>
                                        <a:gs pos="100000">
                                          <a:srgbClr val="B2DFDC"/>
                                        </a:gs>
                                      </a:gsLst>
                                      <a:lin ang="5400000" scaled="0"/>
                                    </a:gradFill>
                                    <a:ln w="50800" cmpd="sng">
                                      <a:solidFill>
                                        <a:srgbClr val="FF0000"/>
                                      </a:solidFill>
                                      <a:prstDash val="solid"/>
                                    </a:ln>
                                  </wps:spPr>
                                  <wps:style>
                                    <a:lnRef idx="2">
                                      <a:schemeClr val="accent1">
                                        <a:lumMod val="75000"/>
                                      </a:schemeClr>
                                    </a:lnRef>
                                    <a:fillRef idx="1">
                                      <a:schemeClr val="accent1"/>
                                    </a:fillRef>
                                    <a:effectRef idx="0">
                                      <a:srgbClr val="FFFFFF"/>
                                    </a:effectRef>
                                    <a:fontRef idx="minor">
                                      <a:schemeClr val="lt1"/>
                                    </a:fontRef>
                                  </wps:style>
                                  <wps:txbx>
                                    <w:txbxContent>
                                      <w:p w14:paraId="33903366" w14:textId="77777777" w:rsidR="0005490E" w:rsidRDefault="0005490E" w:rsidP="0005490E">
                                        <w:pPr>
                                          <w:widowControl w:val="0"/>
                                          <w:jc w:val="center"/>
                                          <w:rPr>
                                            <w:color w:val="FF0000"/>
                                            <w:w w:val="66"/>
                                            <w:sz w:val="24"/>
                                            <w:szCs w:val="24"/>
                                          </w:rPr>
                                        </w:pPr>
                                        <w:r>
                                          <w:rPr>
                                            <w:color w:val="FF0000"/>
                                            <w:w w:val="66"/>
                                            <w:sz w:val="24"/>
                                            <w:szCs w:val="24"/>
                                          </w:rPr>
                                          <w:t xml:space="preserve">Đoan  quân  công    </w:t>
                                        </w:r>
                                      </w:p>
                                      <w:p w14:paraId="3E10AF84" w14:textId="77777777" w:rsidR="0005490E" w:rsidRDefault="0005490E" w:rsidP="0005490E">
                                        <w:pPr>
                                          <w:widowControl w:val="0"/>
                                          <w:jc w:val="center"/>
                                          <w:rPr>
                                            <w:color w:val="FF0000"/>
                                            <w:w w:val="66"/>
                                            <w:sz w:val="24"/>
                                            <w:szCs w:val="24"/>
                                          </w:rPr>
                                        </w:pPr>
                                        <w:r>
                                          <w:rPr>
                                            <w:color w:val="FF0000"/>
                                            <w:w w:val="66"/>
                                            <w:sz w:val="24"/>
                                            <w:szCs w:val="24"/>
                                          </w:rPr>
                                          <w:t xml:space="preserve">Phi Chức     </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05" name="Straight Arrow Connector 105"/>
                                  <wps:cNvCnPr>
                                    <a:endCxn id="107" idx="0"/>
                                  </wps:cNvCnPr>
                                  <wps:spPr>
                                    <a:xfrm flipH="1">
                                      <a:off x="7650" y="332112"/>
                                      <a:ext cx="1356" cy="509"/>
                                    </a:xfrm>
                                    <a:prstGeom prst="straightConnector1">
                                      <a:avLst/>
                                    </a:prstGeom>
                                    <a:ln>
                                      <a:tailEnd type="arrow"/>
                                    </a:ln>
                                  </wps:spPr>
                                  <wps:style>
                                    <a:lnRef idx="2">
                                      <a:schemeClr val="accent1"/>
                                    </a:lnRef>
                                    <a:fillRef idx="0">
                                      <a:srgbClr val="FFFFFF"/>
                                    </a:fillRef>
                                    <a:effectRef idx="0">
                                      <a:srgbClr val="FFFFFF"/>
                                    </a:effectRef>
                                    <a:fontRef idx="minor">
                                      <a:schemeClr val="tx1"/>
                                    </a:fontRef>
                                  </wps:style>
                                  <wps:bodyPr/>
                                </wps:wsp>
                                <wps:wsp>
                                  <wps:cNvPr id="106" name="Straight Arrow Connector 106"/>
                                  <wps:cNvCnPr>
                                    <a:stCxn id="81" idx="2"/>
                                    <a:endCxn id="108" idx="0"/>
                                  </wps:cNvCnPr>
                                  <wps:spPr>
                                    <a:xfrm flipH="1">
                                      <a:off x="6411" y="332114"/>
                                      <a:ext cx="2652" cy="532"/>
                                    </a:xfrm>
                                    <a:prstGeom prst="straightConnector1">
                                      <a:avLst/>
                                    </a:prstGeom>
                                    <a:ln>
                                      <a:tailEnd type="arrow"/>
                                    </a:ln>
                                  </wps:spPr>
                                  <wps:style>
                                    <a:lnRef idx="2">
                                      <a:schemeClr val="accent1"/>
                                    </a:lnRef>
                                    <a:fillRef idx="0">
                                      <a:srgbClr val="FFFFFF"/>
                                    </a:fillRef>
                                    <a:effectRef idx="0">
                                      <a:srgbClr val="FFFFFF"/>
                                    </a:effectRef>
                                    <a:fontRef idx="minor">
                                      <a:schemeClr val="tx1"/>
                                    </a:fontRef>
                                  </wps:style>
                                  <wps:bodyPr/>
                                </wps:wsp>
                                <wps:wsp>
                                  <wps:cNvPr id="107" name="Rectangles 107"/>
                                  <wps:cNvSpPr/>
                                  <wps:spPr>
                                    <a:xfrm>
                                      <a:off x="7095" y="332622"/>
                                      <a:ext cx="1110" cy="1207"/>
                                    </a:xfrm>
                                    <a:prstGeom prst="rect">
                                      <a:avLst/>
                                    </a:prstGeom>
                                    <a:noFill/>
                                    <a:ln w="50800" cmpd="sng">
                                      <a:solidFill>
                                        <a:schemeClr val="accent1">
                                          <a:shade val="50000"/>
                                        </a:schemeClr>
                                      </a:solidFill>
                                      <a:prstDash val="solid"/>
                                    </a:ln>
                                  </wps:spPr>
                                  <wps:style>
                                    <a:lnRef idx="2">
                                      <a:schemeClr val="accent1">
                                        <a:lumMod val="75000"/>
                                      </a:schemeClr>
                                    </a:lnRef>
                                    <a:fillRef idx="1">
                                      <a:schemeClr val="accent1"/>
                                    </a:fillRef>
                                    <a:effectRef idx="0">
                                      <a:srgbClr val="FFFFFF"/>
                                    </a:effectRef>
                                    <a:fontRef idx="minor">
                                      <a:schemeClr val="lt1"/>
                                    </a:fontRef>
                                  </wps:style>
                                  <wps:txbx>
                                    <w:txbxContent>
                                      <w:p w14:paraId="212A1E2A" w14:textId="77777777" w:rsidR="0005490E" w:rsidRDefault="0005490E" w:rsidP="0005490E">
                                        <w:pPr>
                                          <w:widowControl w:val="0"/>
                                          <w:jc w:val="center"/>
                                          <w:rPr>
                                            <w:color w:val="FF0000"/>
                                            <w:w w:val="66"/>
                                            <w:sz w:val="24"/>
                                            <w:szCs w:val="24"/>
                                          </w:rPr>
                                        </w:pPr>
                                        <w:r>
                                          <w:rPr>
                                            <w:color w:val="FF0000"/>
                                            <w:w w:val="66"/>
                                            <w:sz w:val="24"/>
                                            <w:szCs w:val="24"/>
                                          </w:rPr>
                                          <w:t xml:space="preserve">Triêm Lộc  hầu Phi Điều  </w:t>
                                        </w:r>
                                      </w:p>
                                      <w:p w14:paraId="67D40879" w14:textId="77777777" w:rsidR="0005490E" w:rsidRDefault="0005490E" w:rsidP="0005490E">
                                        <w:pPr>
                                          <w:widowControl w:val="0"/>
                                          <w:jc w:val="left"/>
                                          <w:rPr>
                                            <w:color w:val="FF0000"/>
                                            <w:w w:val="120"/>
                                            <w:sz w:val="15"/>
                                            <w:szCs w:val="15"/>
                                          </w:rPr>
                                        </w:pPr>
                                        <w:r>
                                          <w:rPr>
                                            <w:color w:val="FF0000"/>
                                            <w:w w:val="120"/>
                                            <w:sz w:val="15"/>
                                            <w:szCs w:val="15"/>
                                          </w:rPr>
                                          <w:t xml:space="preserve">  </w:t>
                                        </w:r>
                                      </w:p>
                                      <w:p w14:paraId="4C55F448" w14:textId="77777777" w:rsidR="0005490E" w:rsidRDefault="0005490E" w:rsidP="0005490E">
                                        <w:pPr>
                                          <w:widowControl w:val="0"/>
                                          <w:jc w:val="center"/>
                                          <w:rPr>
                                            <w:color w:val="FF0000"/>
                                            <w:w w:val="120"/>
                                            <w:sz w:val="15"/>
                                            <w:szCs w:val="15"/>
                                          </w:rPr>
                                        </w:pPr>
                                        <w:r>
                                          <w:rPr>
                                            <w:color w:val="FF0000"/>
                                            <w:w w:val="120"/>
                                            <w:sz w:val="15"/>
                                            <w:szCs w:val="15"/>
                                          </w:rPr>
                                          <w:t xml:space="preserve">  </w:t>
                                        </w:r>
                                      </w:p>
                                      <w:p w14:paraId="18893E55" w14:textId="77777777" w:rsidR="0005490E" w:rsidRDefault="0005490E" w:rsidP="0005490E">
                                        <w:pPr>
                                          <w:widowControl w:val="0"/>
                                          <w:jc w:val="center"/>
                                          <w:rPr>
                                            <w:color w:val="FF0000"/>
                                            <w:w w:val="120"/>
                                            <w:sz w:val="15"/>
                                            <w:szCs w:val="15"/>
                                          </w:rPr>
                                        </w:pPr>
                                        <w:r>
                                          <w:rPr>
                                            <w:color w:val="FF0000"/>
                                            <w:w w:val="120"/>
                                            <w:sz w:val="15"/>
                                            <w:szCs w:val="15"/>
                                          </w:rPr>
                                          <w:t xml:space="preserve">    </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08" name="Rectangles 108"/>
                                  <wps:cNvSpPr/>
                                  <wps:spPr>
                                    <a:xfrm>
                                      <a:off x="5856" y="332647"/>
                                      <a:ext cx="1110" cy="1207"/>
                                    </a:xfrm>
                                    <a:prstGeom prst="rect">
                                      <a:avLst/>
                                    </a:prstGeom>
                                    <a:noFill/>
                                    <a:ln w="50800" cmpd="sng">
                                      <a:solidFill>
                                        <a:schemeClr val="accent1">
                                          <a:shade val="50000"/>
                                        </a:schemeClr>
                                      </a:solidFill>
                                      <a:prstDash val="solid"/>
                                    </a:ln>
                                  </wps:spPr>
                                  <wps:style>
                                    <a:lnRef idx="2">
                                      <a:schemeClr val="accent1">
                                        <a:lumMod val="75000"/>
                                      </a:schemeClr>
                                    </a:lnRef>
                                    <a:fillRef idx="1">
                                      <a:schemeClr val="accent1"/>
                                    </a:fillRef>
                                    <a:effectRef idx="0">
                                      <a:srgbClr val="FFFFFF"/>
                                    </a:effectRef>
                                    <a:fontRef idx="minor">
                                      <a:schemeClr val="lt1"/>
                                    </a:fontRef>
                                  </wps:style>
                                  <wps:txbx>
                                    <w:txbxContent>
                                      <w:p w14:paraId="642903FD" w14:textId="77777777" w:rsidR="0005490E" w:rsidRDefault="0005490E" w:rsidP="0005490E">
                                        <w:pPr>
                                          <w:widowControl w:val="0"/>
                                          <w:jc w:val="center"/>
                                          <w:rPr>
                                            <w:color w:val="FF0000"/>
                                            <w:w w:val="66"/>
                                            <w:sz w:val="24"/>
                                            <w:szCs w:val="24"/>
                                          </w:rPr>
                                        </w:pPr>
                                        <w:r>
                                          <w:rPr>
                                            <w:color w:val="FF0000"/>
                                            <w:w w:val="66"/>
                                            <w:sz w:val="24"/>
                                            <w:szCs w:val="24"/>
                                          </w:rPr>
                                          <w:t xml:space="preserve">Diệu  Lộc  hầu Phi Đăng   </w:t>
                                        </w:r>
                                      </w:p>
                                      <w:p w14:paraId="148AFB32" w14:textId="77777777" w:rsidR="0005490E" w:rsidRDefault="0005490E" w:rsidP="0005490E">
                                        <w:pPr>
                                          <w:widowControl w:val="0"/>
                                          <w:jc w:val="left"/>
                                          <w:rPr>
                                            <w:color w:val="FF0000"/>
                                            <w:w w:val="120"/>
                                            <w:sz w:val="15"/>
                                            <w:szCs w:val="15"/>
                                          </w:rPr>
                                        </w:pPr>
                                        <w:r>
                                          <w:rPr>
                                            <w:color w:val="FF0000"/>
                                            <w:w w:val="120"/>
                                            <w:sz w:val="15"/>
                                            <w:szCs w:val="15"/>
                                          </w:rPr>
                                          <w:t xml:space="preserve">  </w:t>
                                        </w:r>
                                      </w:p>
                                      <w:p w14:paraId="32D3716D" w14:textId="77777777" w:rsidR="0005490E" w:rsidRDefault="0005490E" w:rsidP="0005490E">
                                        <w:pPr>
                                          <w:widowControl w:val="0"/>
                                          <w:jc w:val="center"/>
                                          <w:rPr>
                                            <w:color w:val="FF0000"/>
                                            <w:w w:val="120"/>
                                            <w:sz w:val="15"/>
                                            <w:szCs w:val="15"/>
                                          </w:rPr>
                                        </w:pPr>
                                        <w:r>
                                          <w:rPr>
                                            <w:color w:val="FF0000"/>
                                            <w:w w:val="120"/>
                                            <w:sz w:val="15"/>
                                            <w:szCs w:val="15"/>
                                          </w:rPr>
                                          <w:t xml:space="preserve">  </w:t>
                                        </w:r>
                                      </w:p>
                                      <w:p w14:paraId="74B32847" w14:textId="77777777" w:rsidR="0005490E" w:rsidRDefault="0005490E" w:rsidP="0005490E">
                                        <w:pPr>
                                          <w:widowControl w:val="0"/>
                                          <w:jc w:val="center"/>
                                          <w:rPr>
                                            <w:color w:val="FF0000"/>
                                            <w:w w:val="120"/>
                                            <w:sz w:val="15"/>
                                            <w:szCs w:val="15"/>
                                          </w:rPr>
                                        </w:pPr>
                                        <w:r>
                                          <w:rPr>
                                            <w:color w:val="FF0000"/>
                                            <w:w w:val="120"/>
                                            <w:sz w:val="15"/>
                                            <w:szCs w:val="15"/>
                                          </w:rPr>
                                          <w:t xml:space="preserve">    </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09" name="Straight Arrow Connector 109"/>
                                  <wps:cNvCnPr>
                                    <a:endCxn id="111" idx="0"/>
                                  </wps:cNvCnPr>
                                  <wps:spPr>
                                    <a:xfrm flipH="1">
                                      <a:off x="3848" y="332099"/>
                                      <a:ext cx="5092" cy="631"/>
                                    </a:xfrm>
                                    <a:prstGeom prst="straightConnector1">
                                      <a:avLst/>
                                    </a:prstGeom>
                                    <a:ln>
                                      <a:tailEnd type="arrow"/>
                                    </a:ln>
                                  </wps:spPr>
                                  <wps:style>
                                    <a:lnRef idx="2">
                                      <a:schemeClr val="accent1"/>
                                    </a:lnRef>
                                    <a:fillRef idx="0">
                                      <a:srgbClr val="FFFFFF"/>
                                    </a:fillRef>
                                    <a:effectRef idx="0">
                                      <a:srgbClr val="FFFFFF"/>
                                    </a:effectRef>
                                    <a:fontRef idx="minor">
                                      <a:schemeClr val="tx1"/>
                                    </a:fontRef>
                                  </wps:style>
                                  <wps:bodyPr/>
                                </wps:wsp>
                                <wps:wsp>
                                  <wps:cNvPr id="111" name="Rectangles 111"/>
                                  <wps:cNvSpPr/>
                                  <wps:spPr>
                                    <a:xfrm>
                                      <a:off x="3273" y="332730"/>
                                      <a:ext cx="1149" cy="1169"/>
                                    </a:xfrm>
                                    <a:prstGeom prst="rect">
                                      <a:avLst/>
                                    </a:prstGeom>
                                    <a:noFill/>
                                    <a:ln w="50800" cmpd="sng">
                                      <a:solidFill>
                                        <a:schemeClr val="accent1">
                                          <a:shade val="50000"/>
                                        </a:schemeClr>
                                      </a:solidFill>
                                      <a:prstDash val="solid"/>
                                    </a:ln>
                                  </wps:spPr>
                                  <wps:style>
                                    <a:lnRef idx="2">
                                      <a:schemeClr val="accent1">
                                        <a:lumMod val="75000"/>
                                      </a:schemeClr>
                                    </a:lnRef>
                                    <a:fillRef idx="1">
                                      <a:schemeClr val="accent1"/>
                                    </a:fillRef>
                                    <a:effectRef idx="0">
                                      <a:srgbClr val="FFFFFF"/>
                                    </a:effectRef>
                                    <a:fontRef idx="minor">
                                      <a:schemeClr val="lt1"/>
                                    </a:fontRef>
                                  </wps:style>
                                  <wps:txbx>
                                    <w:txbxContent>
                                      <w:p w14:paraId="181D2927" w14:textId="77777777" w:rsidR="0005490E" w:rsidRDefault="0005490E" w:rsidP="0005490E">
                                        <w:pPr>
                                          <w:widowControl w:val="0"/>
                                          <w:jc w:val="center"/>
                                          <w:rPr>
                                            <w:color w:val="FF0000"/>
                                            <w:w w:val="66"/>
                                            <w:sz w:val="24"/>
                                            <w:szCs w:val="24"/>
                                          </w:rPr>
                                        </w:pPr>
                                      </w:p>
                                      <w:p w14:paraId="31C06C4D" w14:textId="77777777" w:rsidR="0005490E" w:rsidRDefault="0005490E" w:rsidP="0005490E">
                                        <w:pPr>
                                          <w:widowControl w:val="0"/>
                                          <w:jc w:val="center"/>
                                          <w:rPr>
                                            <w:color w:val="FF0000"/>
                                            <w:w w:val="66"/>
                                            <w:sz w:val="24"/>
                                            <w:szCs w:val="24"/>
                                          </w:rPr>
                                        </w:pPr>
                                        <w:r>
                                          <w:rPr>
                                            <w:color w:val="FF0000"/>
                                            <w:w w:val="66"/>
                                            <w:sz w:val="24"/>
                                            <w:szCs w:val="24"/>
                                          </w:rPr>
                                          <w:t xml:space="preserve">Phi Thạch   </w:t>
                                        </w:r>
                                      </w:p>
                                      <w:p w14:paraId="3E07831D" w14:textId="77777777" w:rsidR="0005490E" w:rsidRDefault="0005490E" w:rsidP="0005490E">
                                        <w:pPr>
                                          <w:widowControl w:val="0"/>
                                          <w:jc w:val="center"/>
                                          <w:rPr>
                                            <w:color w:val="FF0000"/>
                                            <w:w w:val="120"/>
                                            <w:sz w:val="15"/>
                                            <w:szCs w:val="15"/>
                                          </w:rPr>
                                        </w:pPr>
                                        <w:r>
                                          <w:rPr>
                                            <w:color w:val="FF0000"/>
                                            <w:w w:val="120"/>
                                            <w:sz w:val="15"/>
                                            <w:szCs w:val="15"/>
                                          </w:rPr>
                                          <w:t xml:space="preserve">  </w:t>
                                        </w:r>
                                      </w:p>
                                      <w:p w14:paraId="413DD1C4" w14:textId="77777777" w:rsidR="0005490E" w:rsidRDefault="0005490E" w:rsidP="0005490E">
                                        <w:pPr>
                                          <w:widowControl w:val="0"/>
                                          <w:jc w:val="center"/>
                                          <w:rPr>
                                            <w:color w:val="FF0000"/>
                                            <w:w w:val="120"/>
                                            <w:sz w:val="15"/>
                                            <w:szCs w:val="15"/>
                                          </w:rPr>
                                        </w:pPr>
                                        <w:r>
                                          <w:rPr>
                                            <w:color w:val="FF0000"/>
                                            <w:w w:val="120"/>
                                            <w:sz w:val="15"/>
                                            <w:szCs w:val="15"/>
                                          </w:rPr>
                                          <w:t xml:space="preserve">    </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17" name="Rectangles 117"/>
                                  <wps:cNvSpPr/>
                                  <wps:spPr>
                                    <a:xfrm>
                                      <a:off x="5960" y="334369"/>
                                      <a:ext cx="1096" cy="1168"/>
                                    </a:xfrm>
                                    <a:prstGeom prst="rect">
                                      <a:avLst/>
                                    </a:prstGeom>
                                    <a:noFill/>
                                    <a:ln w="50800" cmpd="sng">
                                      <a:solidFill>
                                        <a:schemeClr val="accent1">
                                          <a:shade val="50000"/>
                                        </a:schemeClr>
                                      </a:solidFill>
                                      <a:prstDash val="solid"/>
                                    </a:ln>
                                  </wps:spPr>
                                  <wps:style>
                                    <a:lnRef idx="2">
                                      <a:schemeClr val="accent1">
                                        <a:lumMod val="75000"/>
                                      </a:schemeClr>
                                    </a:lnRef>
                                    <a:fillRef idx="1">
                                      <a:schemeClr val="accent1"/>
                                    </a:fillRef>
                                    <a:effectRef idx="0">
                                      <a:srgbClr val="FFFFFF"/>
                                    </a:effectRef>
                                    <a:fontRef idx="minor">
                                      <a:schemeClr val="lt1"/>
                                    </a:fontRef>
                                  </wps:style>
                                  <wps:txbx>
                                    <w:txbxContent>
                                      <w:p w14:paraId="7BA52B0F" w14:textId="77777777" w:rsidR="0005490E" w:rsidRDefault="0005490E" w:rsidP="0005490E">
                                        <w:pPr>
                                          <w:widowControl w:val="0"/>
                                          <w:jc w:val="center"/>
                                          <w:rPr>
                                            <w:color w:val="FF0000"/>
                                            <w:w w:val="66"/>
                                            <w:sz w:val="24"/>
                                            <w:szCs w:val="24"/>
                                          </w:rPr>
                                        </w:pPr>
                                        <w:r>
                                          <w:rPr>
                                            <w:color w:val="FF0000"/>
                                            <w:w w:val="66"/>
                                            <w:sz w:val="24"/>
                                            <w:szCs w:val="24"/>
                                          </w:rPr>
                                          <w:t xml:space="preserve">Phi Điện </w:t>
                                        </w:r>
                                      </w:p>
                                      <w:p w14:paraId="0A71DD02" w14:textId="77777777" w:rsidR="0005490E" w:rsidRDefault="0005490E" w:rsidP="0005490E">
                                        <w:pPr>
                                          <w:widowControl w:val="0"/>
                                          <w:jc w:val="center"/>
                                          <w:rPr>
                                            <w:color w:val="FF0000"/>
                                            <w:w w:val="120"/>
                                            <w:sz w:val="15"/>
                                            <w:szCs w:val="15"/>
                                          </w:rPr>
                                        </w:pPr>
                                        <w:r>
                                          <w:rPr>
                                            <w:color w:val="FF0000"/>
                                            <w:w w:val="66"/>
                                            <w:sz w:val="24"/>
                                            <w:szCs w:val="24"/>
                                          </w:rPr>
                                          <w:t xml:space="preserve">Phi Dong </w:t>
                                        </w:r>
                                        <w:r>
                                          <w:rPr>
                                            <w:color w:val="FF0000"/>
                                            <w:w w:val="120"/>
                                            <w:sz w:val="15"/>
                                            <w:szCs w:val="15"/>
                                          </w:rPr>
                                          <w:t xml:space="preserve">  </w:t>
                                        </w:r>
                                      </w:p>
                                      <w:p w14:paraId="4D384142" w14:textId="77777777" w:rsidR="0005490E" w:rsidRDefault="0005490E" w:rsidP="0005490E">
                                        <w:pPr>
                                          <w:widowControl w:val="0"/>
                                          <w:jc w:val="center"/>
                                          <w:rPr>
                                            <w:color w:val="FF0000"/>
                                            <w:w w:val="120"/>
                                            <w:sz w:val="15"/>
                                            <w:szCs w:val="15"/>
                                          </w:rPr>
                                        </w:pPr>
                                        <w:r>
                                          <w:rPr>
                                            <w:color w:val="FF0000"/>
                                            <w:w w:val="120"/>
                                            <w:sz w:val="15"/>
                                            <w:szCs w:val="15"/>
                                          </w:rPr>
                                          <w:t xml:space="preserve">    </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10" name="Straight Arrow Connector 110"/>
                                  <wps:cNvCnPr>
                                    <a:endCxn id="92" idx="0"/>
                                  </wps:cNvCnPr>
                                  <wps:spPr>
                                    <a:xfrm flipH="1">
                                      <a:off x="5126" y="332099"/>
                                      <a:ext cx="3867" cy="592"/>
                                    </a:xfrm>
                                    <a:prstGeom prst="straightConnector1">
                                      <a:avLst/>
                                    </a:prstGeom>
                                    <a:ln>
                                      <a:tailEnd type="arrow"/>
                                    </a:ln>
                                  </wps:spPr>
                                  <wps:style>
                                    <a:lnRef idx="2">
                                      <a:schemeClr val="accent1"/>
                                    </a:lnRef>
                                    <a:fillRef idx="0">
                                      <a:srgbClr val="FFFFFF"/>
                                    </a:fillRef>
                                    <a:effectRef idx="0">
                                      <a:srgbClr val="FFFFFF"/>
                                    </a:effectRef>
                                    <a:fontRef idx="minor">
                                      <a:schemeClr val="tx1"/>
                                    </a:fontRef>
                                  </wps:style>
                                  <wps:bodyPr/>
                                </wps:wsp>
                                <wps:wsp>
                                  <wps:cNvPr id="112" name="Straight Arrow Connector 112"/>
                                  <wps:cNvCnPr/>
                                  <wps:spPr>
                                    <a:xfrm flipH="1">
                                      <a:off x="8954" y="332138"/>
                                      <a:ext cx="26" cy="472"/>
                                    </a:xfrm>
                                    <a:prstGeom prst="straightConnector1">
                                      <a:avLst/>
                                    </a:prstGeom>
                                    <a:ln>
                                      <a:tailEnd type="arrow"/>
                                    </a:ln>
                                  </wps:spPr>
                                  <wps:style>
                                    <a:lnRef idx="2">
                                      <a:schemeClr val="accent1"/>
                                    </a:lnRef>
                                    <a:fillRef idx="0">
                                      <a:srgbClr val="FFFFFF"/>
                                    </a:fillRef>
                                    <a:effectRef idx="0">
                                      <a:srgbClr val="FFFFFF"/>
                                    </a:effectRef>
                                    <a:fontRef idx="minor">
                                      <a:schemeClr val="tx1"/>
                                    </a:fontRef>
                                  </wps:style>
                                  <wps:bodyPr/>
                                </wps:wsp>
                                <wps:wsp>
                                  <wps:cNvPr id="115" name="Straight Arrow Connector 115"/>
                                  <wps:cNvCnPr/>
                                  <wps:spPr>
                                    <a:xfrm flipH="1">
                                      <a:off x="9252" y="333858"/>
                                      <a:ext cx="1271" cy="517"/>
                                    </a:xfrm>
                                    <a:prstGeom prst="straightConnector1">
                                      <a:avLst/>
                                    </a:prstGeom>
                                    <a:ln>
                                      <a:tailEnd type="arrow"/>
                                    </a:ln>
                                  </wps:spPr>
                                  <wps:style>
                                    <a:lnRef idx="2">
                                      <a:schemeClr val="accent1"/>
                                    </a:lnRef>
                                    <a:fillRef idx="0">
                                      <a:srgbClr val="FFFFFF"/>
                                    </a:fillRef>
                                    <a:effectRef idx="0">
                                      <a:srgbClr val="FFFFFF"/>
                                    </a:effectRef>
                                    <a:fontRef idx="minor">
                                      <a:schemeClr val="tx1"/>
                                    </a:fontRef>
                                  </wps:style>
                                  <wps:bodyPr/>
                                </wps:wsp>
                                <wps:wsp>
                                  <wps:cNvPr id="116" name="Rectangles 116"/>
                                  <wps:cNvSpPr/>
                                  <wps:spPr>
                                    <a:xfrm>
                                      <a:off x="7238" y="334370"/>
                                      <a:ext cx="1096" cy="1168"/>
                                    </a:xfrm>
                                    <a:prstGeom prst="rect">
                                      <a:avLst/>
                                    </a:prstGeom>
                                    <a:noFill/>
                                    <a:ln w="50800" cmpd="sng">
                                      <a:solidFill>
                                        <a:schemeClr val="accent1">
                                          <a:shade val="50000"/>
                                        </a:schemeClr>
                                      </a:solidFill>
                                      <a:prstDash val="solid"/>
                                    </a:ln>
                                  </wps:spPr>
                                  <wps:style>
                                    <a:lnRef idx="2">
                                      <a:schemeClr val="accent1">
                                        <a:lumMod val="75000"/>
                                      </a:schemeClr>
                                    </a:lnRef>
                                    <a:fillRef idx="1">
                                      <a:schemeClr val="accent1"/>
                                    </a:fillRef>
                                    <a:effectRef idx="0">
                                      <a:srgbClr val="FFFFFF"/>
                                    </a:effectRef>
                                    <a:fontRef idx="minor">
                                      <a:schemeClr val="lt1"/>
                                    </a:fontRef>
                                  </wps:style>
                                  <wps:txbx>
                                    <w:txbxContent>
                                      <w:p w14:paraId="022C6F46" w14:textId="77777777" w:rsidR="0005490E" w:rsidRDefault="0005490E" w:rsidP="0005490E">
                                        <w:pPr>
                                          <w:widowControl w:val="0"/>
                                          <w:jc w:val="center"/>
                                          <w:rPr>
                                            <w:color w:val="FF0000"/>
                                            <w:w w:val="120"/>
                                            <w:sz w:val="15"/>
                                            <w:szCs w:val="15"/>
                                          </w:rPr>
                                        </w:pPr>
                                        <w:r>
                                          <w:rPr>
                                            <w:color w:val="FF0000"/>
                                            <w:w w:val="66"/>
                                            <w:sz w:val="24"/>
                                            <w:szCs w:val="24"/>
                                          </w:rPr>
                                          <w:t xml:space="preserve">Mậu Lâm lang</w:t>
                                        </w:r>
                                      </w:p>
                                      <w:p w14:paraId="7DB5924A" w14:textId="77777777" w:rsidR="0005490E" w:rsidRDefault="0005490E" w:rsidP="0005490E">
                                        <w:pPr>
                                          <w:widowControl w:val="0"/>
                                          <w:jc w:val="center"/>
                                          <w:rPr>
                                            <w:color w:val="FF0000"/>
                                            <w:w w:val="120"/>
                                            <w:sz w:val="15"/>
                                            <w:szCs w:val="15"/>
                                          </w:rPr>
                                        </w:pPr>
                                        <w:r>
                                          <w:rPr>
                                            <w:color w:val="FF0000"/>
                                            <w:w w:val="120"/>
                                            <w:sz w:val="15"/>
                                            <w:szCs w:val="15"/>
                                          </w:rPr>
                                          <w:t xml:space="preserve">  </w:t>
                                        </w:r>
                                      </w:p>
                                      <w:p w14:paraId="39BA1420" w14:textId="77777777" w:rsidR="0005490E" w:rsidRDefault="0005490E" w:rsidP="0005490E">
                                        <w:pPr>
                                          <w:widowControl w:val="0"/>
                                          <w:jc w:val="center"/>
                                          <w:rPr>
                                            <w:color w:val="FF0000"/>
                                            <w:w w:val="120"/>
                                            <w:sz w:val="15"/>
                                            <w:szCs w:val="15"/>
                                          </w:rPr>
                                        </w:pPr>
                                        <w:r>
                                          <w:rPr>
                                            <w:color w:val="FF0000"/>
                                            <w:w w:val="120"/>
                                            <w:sz w:val="15"/>
                                            <w:szCs w:val="15"/>
                                          </w:rPr>
                                          <w:t xml:space="preserve">    </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21" name="Rectangles 121"/>
                                  <wps:cNvSpPr/>
                                  <wps:spPr>
                                    <a:xfrm>
                                      <a:off x="3469" y="334407"/>
                                      <a:ext cx="1096" cy="1165"/>
                                    </a:xfrm>
                                    <a:prstGeom prst="rect">
                                      <a:avLst/>
                                    </a:prstGeom>
                                    <a:noFill/>
                                    <a:ln w="50800" cmpd="sng">
                                      <a:solidFill>
                                        <a:schemeClr val="accent1">
                                          <a:shade val="50000"/>
                                        </a:schemeClr>
                                      </a:solidFill>
                                      <a:prstDash val="solid"/>
                                    </a:ln>
                                  </wps:spPr>
                                  <wps:style>
                                    <a:lnRef idx="2">
                                      <a:schemeClr val="accent1">
                                        <a:lumMod val="75000"/>
                                      </a:schemeClr>
                                    </a:lnRef>
                                    <a:fillRef idx="1">
                                      <a:schemeClr val="accent1"/>
                                    </a:fillRef>
                                    <a:effectRef idx="0">
                                      <a:srgbClr val="FFFFFF"/>
                                    </a:effectRef>
                                    <a:fontRef idx="minor">
                                      <a:schemeClr val="lt1"/>
                                    </a:fontRef>
                                  </wps:style>
                                  <wps:txbx>
                                    <w:txbxContent>
                                      <w:p w14:paraId="32A2E81E" w14:textId="77777777" w:rsidR="0005490E" w:rsidRDefault="0005490E" w:rsidP="0005490E">
                                        <w:pPr>
                                          <w:widowControl w:val="0"/>
                                          <w:jc w:val="center"/>
                                          <w:rPr>
                                            <w:color w:val="FF0000"/>
                                            <w:w w:val="120"/>
                                            <w:sz w:val="15"/>
                                            <w:szCs w:val="15"/>
                                          </w:rPr>
                                        </w:pPr>
                                        <w:r>
                                          <w:rPr>
                                            <w:color w:val="FF0000"/>
                                            <w:w w:val="66"/>
                                            <w:sz w:val="24"/>
                                            <w:szCs w:val="24"/>
                                          </w:rPr>
                                          <w:t xml:space="preserve">Hưng Lộc  hầu Phi Luân   </w:t>
                                        </w:r>
                                        <w:r>
                                          <w:rPr>
                                            <w:color w:val="FF0000"/>
                                            <w:w w:val="120"/>
                                            <w:sz w:val="15"/>
                                            <w:szCs w:val="15"/>
                                          </w:rPr>
                                          <w:t xml:space="preserve">  </w:t>
                                        </w:r>
                                      </w:p>
                                      <w:p w14:paraId="2EAF8E3B" w14:textId="77777777" w:rsidR="0005490E" w:rsidRDefault="0005490E" w:rsidP="0005490E">
                                        <w:pPr>
                                          <w:widowControl w:val="0"/>
                                          <w:jc w:val="center"/>
                                          <w:rPr>
                                            <w:color w:val="FF0000"/>
                                            <w:w w:val="120"/>
                                            <w:sz w:val="15"/>
                                            <w:szCs w:val="15"/>
                                          </w:rPr>
                                        </w:pPr>
                                        <w:r>
                                          <w:rPr>
                                            <w:color w:val="FF0000"/>
                                            <w:w w:val="120"/>
                                            <w:sz w:val="15"/>
                                            <w:szCs w:val="15"/>
                                          </w:rPr>
                                          <w:t xml:space="preserve">    </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32" name="Straight Arrow Connector 132"/>
                                  <wps:cNvCnPr/>
                                  <wps:spPr>
                                    <a:xfrm flipH="1">
                                      <a:off x="2763" y="335574"/>
                                      <a:ext cx="2539" cy="523"/>
                                    </a:xfrm>
                                    <a:prstGeom prst="straightConnector1">
                                      <a:avLst/>
                                    </a:prstGeom>
                                    <a:ln>
                                      <a:tailEnd type="arrow"/>
                                    </a:ln>
                                  </wps:spPr>
                                  <wps:style>
                                    <a:lnRef idx="2">
                                      <a:schemeClr val="accent1"/>
                                    </a:lnRef>
                                    <a:fillRef idx="0">
                                      <a:srgbClr val="FFFFFF"/>
                                    </a:fillRef>
                                    <a:effectRef idx="0">
                                      <a:srgbClr val="FFFFFF"/>
                                    </a:effectRef>
                                    <a:fontRef idx="minor">
                                      <a:schemeClr val="tx1"/>
                                    </a:fontRef>
                                  </wps:style>
                                  <wps:bodyPr/>
                                </wps:wsp>
                                <wps:wsp>
                                  <wps:cNvPr id="122" name="Straight Arrow Connector 122"/>
                                  <wps:cNvCnPr>
                                    <a:stCxn id="92" idx="2"/>
                                    <a:endCxn id="121" idx="0"/>
                                  </wps:cNvCnPr>
                                  <wps:spPr>
                                    <a:xfrm flipH="1">
                                      <a:off x="4017" y="333860"/>
                                      <a:ext cx="1109" cy="547"/>
                                    </a:xfrm>
                                    <a:prstGeom prst="straightConnector1">
                                      <a:avLst/>
                                    </a:prstGeom>
                                    <a:ln>
                                      <a:tailEnd type="arrow"/>
                                    </a:ln>
                                  </wps:spPr>
                                  <wps:style>
                                    <a:lnRef idx="2">
                                      <a:schemeClr val="accent1"/>
                                    </a:lnRef>
                                    <a:fillRef idx="0">
                                      <a:srgbClr val="FFFFFF"/>
                                    </a:fillRef>
                                    <a:effectRef idx="0">
                                      <a:srgbClr val="FFFFFF"/>
                                    </a:effectRef>
                                    <a:fontRef idx="minor">
                                      <a:schemeClr val="tx1"/>
                                    </a:fontRef>
                                  </wps:style>
                                  <wps:bodyPr/>
                                </wps:wsp>
                                <wps:wsp>
                                  <wps:cNvPr id="126" name="Straight Arrow Connector 126"/>
                                  <wps:cNvCnPr/>
                                  <wps:spPr>
                                    <a:xfrm flipH="1">
                                      <a:off x="4031" y="335574"/>
                                      <a:ext cx="1284" cy="491"/>
                                    </a:xfrm>
                                    <a:prstGeom prst="straightConnector1">
                                      <a:avLst/>
                                    </a:prstGeom>
                                    <a:ln>
                                      <a:tailEnd type="arrow"/>
                                    </a:ln>
                                  </wps:spPr>
                                  <wps:style>
                                    <a:lnRef idx="2">
                                      <a:schemeClr val="accent1"/>
                                    </a:lnRef>
                                    <a:fillRef idx="0">
                                      <a:srgbClr val="FFFFFF"/>
                                    </a:fillRef>
                                    <a:effectRef idx="0">
                                      <a:srgbClr val="FFFFFF"/>
                                    </a:effectRef>
                                    <a:fontRef idx="minor">
                                      <a:schemeClr val="tx1"/>
                                    </a:fontRef>
                                  </wps:style>
                                  <wps:bodyPr/>
                                </wps:wsp>
                                <wps:wsp>
                                  <wps:cNvPr id="124" name="Straight Arrow Connector 124"/>
                                  <wps:cNvCnPr>
                                    <a:stCxn id="85" idx="2"/>
                                  </wps:cNvCnPr>
                                  <wps:spPr>
                                    <a:xfrm flipH="1">
                                      <a:off x="7531" y="333856"/>
                                      <a:ext cx="1377" cy="533"/>
                                    </a:xfrm>
                                    <a:prstGeom prst="straightConnector1">
                                      <a:avLst/>
                                    </a:prstGeom>
                                    <a:ln>
                                      <a:tailEnd type="arrow"/>
                                    </a:ln>
                                  </wps:spPr>
                                  <wps:style>
                                    <a:lnRef idx="2">
                                      <a:schemeClr val="accent1"/>
                                    </a:lnRef>
                                    <a:fillRef idx="0">
                                      <a:srgbClr val="FFFFFF"/>
                                    </a:fillRef>
                                    <a:effectRef idx="0">
                                      <a:srgbClr val="FFFFFF"/>
                                    </a:effectRef>
                                    <a:fontRef idx="minor">
                                      <a:schemeClr val="tx1"/>
                                    </a:fontRef>
                                  </wps:style>
                                  <wps:bodyPr/>
                                </wps:wsp>
                                <wps:wsp>
                                  <wps:cNvPr id="123" name="Straight Arrow Connector 123"/>
                                  <wps:cNvCnPr/>
                                  <wps:spPr>
                                    <a:xfrm flipH="1">
                                      <a:off x="6567" y="333869"/>
                                      <a:ext cx="2224" cy="461"/>
                                    </a:xfrm>
                                    <a:prstGeom prst="straightConnector1">
                                      <a:avLst/>
                                    </a:prstGeom>
                                    <a:ln>
                                      <a:tailEnd type="arrow"/>
                                    </a:ln>
                                  </wps:spPr>
                                  <wps:style>
                                    <a:lnRef idx="2">
                                      <a:schemeClr val="accent1"/>
                                    </a:lnRef>
                                    <a:fillRef idx="0">
                                      <a:srgbClr val="FFFFFF"/>
                                    </a:fillRef>
                                    <a:effectRef idx="0">
                                      <a:srgbClr val="FFFFFF"/>
                                    </a:effectRef>
                                    <a:fontRef idx="minor">
                                      <a:schemeClr val="tx1"/>
                                    </a:fontRef>
                                  </wps:style>
                                  <wps:bodyPr/>
                                </wps:wsp>
                                <wps:wsp>
                                  <wps:cNvPr id="139" name="Straight Arrow Connector 139"/>
                                  <wps:cNvCnPr>
                                    <a:endCxn id="148" idx="0"/>
                                  </wps:cNvCnPr>
                                  <wps:spPr>
                                    <a:xfrm flipH="1">
                                      <a:off x="5295" y="333795"/>
                                      <a:ext cx="3412" cy="585"/>
                                    </a:xfrm>
                                    <a:prstGeom prst="straightConnector1">
                                      <a:avLst/>
                                    </a:prstGeom>
                                    <a:ln>
                                      <a:tailEnd type="arrow"/>
                                    </a:ln>
                                  </wps:spPr>
                                  <wps:style>
                                    <a:lnRef idx="2">
                                      <a:schemeClr val="accent1"/>
                                    </a:lnRef>
                                    <a:fillRef idx="0">
                                      <a:srgbClr val="FFFFFF"/>
                                    </a:fillRef>
                                    <a:effectRef idx="0">
                                      <a:srgbClr val="FFFFFF"/>
                                    </a:effectRef>
                                    <a:fontRef idx="minor">
                                      <a:schemeClr val="tx1"/>
                                    </a:fontRef>
                                  </wps:style>
                                  <wps:bodyPr/>
                                </wps:wsp>
                                <wps:wsp>
                                  <wps:cNvPr id="144" name="Rectangles 144"/>
                                  <wps:cNvSpPr/>
                                  <wps:spPr>
                                    <a:xfrm>
                                      <a:off x="8458" y="334359"/>
                                      <a:ext cx="1270" cy="1152"/>
                                    </a:xfrm>
                                    <a:prstGeom prst="rect">
                                      <a:avLst/>
                                    </a:prstGeom>
                                    <a:noFill/>
                                    <a:ln w="50800" cmpd="sng">
                                      <a:solidFill>
                                        <a:schemeClr val="accent1">
                                          <a:shade val="50000"/>
                                        </a:schemeClr>
                                      </a:solidFill>
                                      <a:prstDash val="solid"/>
                                    </a:ln>
                                  </wps:spPr>
                                  <wps:style>
                                    <a:lnRef idx="2">
                                      <a:schemeClr val="accent1">
                                        <a:lumMod val="75000"/>
                                      </a:schemeClr>
                                    </a:lnRef>
                                    <a:fillRef idx="1">
                                      <a:schemeClr val="accent1"/>
                                    </a:fillRef>
                                    <a:effectRef idx="0">
                                      <a:srgbClr val="FFFFFF"/>
                                    </a:effectRef>
                                    <a:fontRef idx="minor">
                                      <a:schemeClr val="lt1"/>
                                    </a:fontRef>
                                  </wps:style>
                                  <wps:txbx>
                                    <w:txbxContent>
                                      <w:p w14:paraId="1FF04447" w14:textId="77777777" w:rsidR="0005490E" w:rsidRDefault="0005490E" w:rsidP="0005490E">
                                        <w:pPr>
                                          <w:widowControl w:val="0"/>
                                          <w:jc w:val="center"/>
                                          <w:rPr>
                                            <w:color w:val="FF0000"/>
                                            <w:w w:val="66"/>
                                            <w:sz w:val="24"/>
                                            <w:szCs w:val="24"/>
                                          </w:rPr>
                                        </w:pPr>
                                        <w:r>
                                          <w:rPr>
                                            <w:color w:val="FF0000"/>
                                            <w:w w:val="66"/>
                                            <w:sz w:val="24"/>
                                            <w:szCs w:val="24"/>
                                          </w:rPr>
                                          <w:t xml:space="preserve">  Phi Cốc </w:t>
                                        </w:r>
                                      </w:p>
                                      <w:p w14:paraId="5F781F46" w14:textId="77777777" w:rsidR="0005490E" w:rsidRDefault="0005490E" w:rsidP="0005490E">
                                        <w:pPr>
                                          <w:widowControl w:val="0"/>
                                          <w:jc w:val="center"/>
                                          <w:rPr>
                                            <w:color w:val="FF0000"/>
                                            <w:w w:val="66"/>
                                            <w:sz w:val="24"/>
                                            <w:szCs w:val="24"/>
                                          </w:rPr>
                                        </w:pPr>
                                        <w:r>
                                          <w:rPr>
                                            <w:color w:val="FF0000"/>
                                            <w:w w:val="66"/>
                                            <w:sz w:val="24"/>
                                            <w:szCs w:val="24"/>
                                          </w:rPr>
                                          <w:t xml:space="preserve">Phi Tích     </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48" name="Rectangles 148"/>
                                  <wps:cNvSpPr/>
                                  <wps:spPr>
                                    <a:xfrm>
                                      <a:off x="4747" y="334380"/>
                                      <a:ext cx="1096" cy="1165"/>
                                    </a:xfrm>
                                    <a:prstGeom prst="rect">
                                      <a:avLst/>
                                    </a:prstGeom>
                                    <a:noFill/>
                                    <a:ln w="50800" cmpd="sng">
                                      <a:solidFill>
                                        <a:schemeClr val="accent1">
                                          <a:shade val="50000"/>
                                        </a:schemeClr>
                                      </a:solidFill>
                                      <a:prstDash val="solid"/>
                                    </a:ln>
                                  </wps:spPr>
                                  <wps:style>
                                    <a:lnRef idx="2">
                                      <a:schemeClr val="accent1">
                                        <a:lumMod val="75000"/>
                                      </a:schemeClr>
                                    </a:lnRef>
                                    <a:fillRef idx="1">
                                      <a:schemeClr val="accent1"/>
                                    </a:fillRef>
                                    <a:effectRef idx="0">
                                      <a:srgbClr val="FFFFFF"/>
                                    </a:effectRef>
                                    <a:fontRef idx="minor">
                                      <a:schemeClr val="lt1"/>
                                    </a:fontRef>
                                  </wps:style>
                                  <wps:txbx>
                                    <w:txbxContent>
                                      <w:p w14:paraId="1E54A536" w14:textId="77777777" w:rsidR="0005490E" w:rsidRDefault="0005490E" w:rsidP="0005490E">
                                        <w:pPr>
                                          <w:widowControl w:val="0"/>
                                          <w:jc w:val="center"/>
                                          <w:rPr>
                                            <w:color w:val="FF0000"/>
                                            <w:w w:val="120"/>
                                            <w:sz w:val="15"/>
                                            <w:szCs w:val="15"/>
                                          </w:rPr>
                                        </w:pPr>
                                        <w:r>
                                          <w:rPr>
                                            <w:color w:val="FF0000"/>
                                            <w:w w:val="66"/>
                                            <w:sz w:val="24"/>
                                            <w:szCs w:val="24"/>
                                          </w:rPr>
                                          <w:t xml:space="preserve">Cẩn nghĩa hầu Phi Chấn  </w:t>
                                        </w:r>
                                        <w:r>
                                          <w:rPr>
                                            <w:color w:val="FF0000"/>
                                            <w:w w:val="120"/>
                                            <w:sz w:val="15"/>
                                            <w:szCs w:val="15"/>
                                          </w:rPr>
                                          <w:t xml:space="preserve">  </w:t>
                                        </w:r>
                                      </w:p>
                                      <w:p w14:paraId="3052C7DC" w14:textId="77777777" w:rsidR="0005490E" w:rsidRDefault="0005490E" w:rsidP="0005490E">
                                        <w:pPr>
                                          <w:widowControl w:val="0"/>
                                          <w:jc w:val="center"/>
                                          <w:rPr>
                                            <w:color w:val="FF0000"/>
                                            <w:w w:val="120"/>
                                            <w:sz w:val="15"/>
                                            <w:szCs w:val="15"/>
                                          </w:rPr>
                                        </w:pPr>
                                        <w:r>
                                          <w:rPr>
                                            <w:color w:val="FF0000"/>
                                            <w:w w:val="120"/>
                                            <w:sz w:val="15"/>
                                            <w:szCs w:val="15"/>
                                          </w:rPr>
                                          <w:t xml:space="preserve">    </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73" name="Rectangles 73"/>
                                  <wps:cNvSpPr/>
                                  <wps:spPr>
                                    <a:xfrm>
                                      <a:off x="8487" y="328992"/>
                                      <a:ext cx="1091" cy="1224"/>
                                    </a:xfrm>
                                    <a:prstGeom prst="rect">
                                      <a:avLst/>
                                    </a:prstGeom>
                                    <a:noFill/>
                                    <a:ln w="50800" cmpd="sng">
                                      <a:solidFill>
                                        <a:schemeClr val="accent1">
                                          <a:shade val="50000"/>
                                        </a:schemeClr>
                                      </a:solidFill>
                                      <a:prstDash val="solid"/>
                                    </a:ln>
                                  </wps:spPr>
                                  <wps:style>
                                    <a:lnRef idx="2">
                                      <a:schemeClr val="accent1">
                                        <a:lumMod val="75000"/>
                                      </a:schemeClr>
                                    </a:lnRef>
                                    <a:fillRef idx="1">
                                      <a:schemeClr val="accent1"/>
                                    </a:fillRef>
                                    <a:effectRef idx="0">
                                      <a:srgbClr val="FFFFFF"/>
                                    </a:effectRef>
                                    <a:fontRef idx="minor">
                                      <a:schemeClr val="lt1"/>
                                    </a:fontRef>
                                  </wps:style>
                                  <wps:txbx>
                                    <w:txbxContent>
                                      <w:p w14:paraId="72CA0215" w14:textId="77777777" w:rsidR="0005490E" w:rsidRDefault="0005490E" w:rsidP="0005490E">
                                        <w:pPr>
                                          <w:widowControl w:val="0"/>
                                          <w:jc w:val="center"/>
                                          <w:rPr>
                                            <w:color w:val="FF0000"/>
                                            <w:w w:val="66"/>
                                            <w:sz w:val="24"/>
                                            <w:szCs w:val="24"/>
                                          </w:rPr>
                                        </w:pPr>
                                        <w:r>
                                          <w:rPr>
                                            <w:color w:val="FF0000"/>
                                            <w:w w:val="66"/>
                                            <w:sz w:val="24"/>
                                            <w:szCs w:val="24"/>
                                          </w:rPr>
                                          <w:t xml:space="preserve">Thái Trì  hầu</w:t>
                                        </w:r>
                                      </w:p>
                                      <w:p w14:paraId="4ABEE48D" w14:textId="77777777" w:rsidR="0005490E" w:rsidRDefault="0005490E" w:rsidP="0005490E">
                                        <w:pPr>
                                          <w:widowControl w:val="0"/>
                                          <w:jc w:val="center"/>
                                          <w:rPr>
                                            <w:color w:val="FF0000"/>
                                            <w:w w:val="66"/>
                                            <w:sz w:val="24"/>
                                            <w:szCs w:val="24"/>
                                          </w:rPr>
                                        </w:pPr>
                                        <w:r>
                                          <w:rPr>
                                            <w:color w:val="FF0000"/>
                                            <w:w w:val="66"/>
                                            <w:sz w:val="24"/>
                                            <w:szCs w:val="24"/>
                                          </w:rPr>
                                          <w:t xml:space="preserve"> Phi Đoan  </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235" name="Straight Arrow Connector 235"/>
                                  <wps:cNvCnPr>
                                    <a:stCxn id="148" idx="2"/>
                                  </wps:cNvCnPr>
                                  <wps:spPr>
                                    <a:xfrm flipH="1">
                                      <a:off x="5288" y="335546"/>
                                      <a:ext cx="7" cy="432"/>
                                    </a:xfrm>
                                    <a:prstGeom prst="straightConnector1">
                                      <a:avLst/>
                                    </a:prstGeom>
                                    <a:ln>
                                      <a:tailEnd type="arrow"/>
                                    </a:ln>
                                  </wps:spPr>
                                  <wps:style>
                                    <a:lnRef idx="2">
                                      <a:schemeClr val="accent1"/>
                                    </a:lnRef>
                                    <a:fillRef idx="0">
                                      <a:srgbClr val="FFFFFF"/>
                                    </a:fillRef>
                                    <a:effectRef idx="0">
                                      <a:srgbClr val="FFFFFF"/>
                                    </a:effectRef>
                                    <a:fontRef idx="minor">
                                      <a:schemeClr val="tx1"/>
                                    </a:fontRef>
                                  </wps:style>
                                  <wps:bodyPr/>
                                </wps:wsp>
                              </wpg:grpSp>
                              <wps:wsp>
                                <wps:cNvPr id="149" name="Rectangles 149"/>
                                <wps:cNvSpPr/>
                                <wps:spPr>
                                  <a:xfrm>
                                    <a:off x="5516" y="336052"/>
                                    <a:ext cx="1096" cy="1168"/>
                                  </a:xfrm>
                                  <a:prstGeom prst="rect">
                                    <a:avLst/>
                                  </a:prstGeom>
                                  <a:noFill/>
                                  <a:ln w="50800" cmpd="sng">
                                    <a:solidFill>
                                      <a:schemeClr val="accent1">
                                        <a:shade val="50000"/>
                                      </a:schemeClr>
                                    </a:solidFill>
                                    <a:prstDash val="solid"/>
                                  </a:ln>
                                </wps:spPr>
                                <wps:style>
                                  <a:lnRef idx="2">
                                    <a:schemeClr val="accent1">
                                      <a:lumMod val="75000"/>
                                    </a:schemeClr>
                                  </a:lnRef>
                                  <a:fillRef idx="1">
                                    <a:schemeClr val="accent1"/>
                                  </a:fillRef>
                                  <a:effectRef idx="0">
                                    <a:srgbClr val="FFFFFF"/>
                                  </a:effectRef>
                                  <a:fontRef idx="minor">
                                    <a:schemeClr val="lt1"/>
                                  </a:fontRef>
                                </wps:style>
                                <wps:txbx>
                                  <w:txbxContent>
                                    <w:p w14:paraId="1852D80E" w14:textId="77777777" w:rsidR="0005490E" w:rsidRDefault="0005490E" w:rsidP="0005490E">
                                      <w:pPr>
                                        <w:widowControl w:val="0"/>
                                        <w:jc w:val="center"/>
                                        <w:rPr>
                                          <w:color w:val="FF0000"/>
                                          <w:w w:val="120"/>
                                          <w:sz w:val="15"/>
                                          <w:szCs w:val="15"/>
                                        </w:rPr>
                                      </w:pPr>
                                      <w:r>
                                        <w:rPr>
                                          <w:color w:val="FF0000"/>
                                          <w:w w:val="66"/>
                                          <w:sz w:val="24"/>
                                          <w:szCs w:val="24"/>
                                        </w:rPr>
                                        <w:t xml:space="preserve">Đô chỉ huy sứ Phi Hiển    </w:t>
                                      </w:r>
                                      <w:r>
                                        <w:rPr>
                                          <w:color w:val="FF0000"/>
                                          <w:w w:val="120"/>
                                          <w:sz w:val="15"/>
                                          <w:szCs w:val="15"/>
                                        </w:rPr>
                                        <w:t xml:space="preserve">  </w:t>
                                      </w:r>
                                    </w:p>
                                    <w:p w14:paraId="3D375AF7" w14:textId="77777777" w:rsidR="0005490E" w:rsidRDefault="0005490E" w:rsidP="0005490E">
                                      <w:pPr>
                                        <w:widowControl w:val="0"/>
                                        <w:jc w:val="center"/>
                                        <w:rPr>
                                          <w:color w:val="FF0000"/>
                                          <w:w w:val="120"/>
                                          <w:sz w:val="15"/>
                                          <w:szCs w:val="15"/>
                                        </w:rPr>
                                      </w:pPr>
                                      <w:r>
                                        <w:rPr>
                                          <w:color w:val="FF0000"/>
                                          <w:w w:val="120"/>
                                          <w:sz w:val="15"/>
                                          <w:szCs w:val="15"/>
                                        </w:rPr>
                                        <w:t xml:space="preserve">    </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51" name="Rectangles 151"/>
                                <wps:cNvSpPr/>
                                <wps:spPr>
                                  <a:xfrm>
                                    <a:off x="4279" y="336065"/>
                                    <a:ext cx="1096" cy="1168"/>
                                  </a:xfrm>
                                  <a:prstGeom prst="rect">
                                    <a:avLst/>
                                  </a:prstGeom>
                                  <a:noFill/>
                                  <a:ln w="50800" cmpd="sng">
                                    <a:solidFill>
                                      <a:schemeClr val="accent1">
                                        <a:shade val="50000"/>
                                      </a:schemeClr>
                                    </a:solidFill>
                                    <a:prstDash val="solid"/>
                                  </a:ln>
                                </wps:spPr>
                                <wps:style>
                                  <a:lnRef idx="2">
                                    <a:schemeClr val="accent1">
                                      <a:lumMod val="75000"/>
                                    </a:schemeClr>
                                  </a:lnRef>
                                  <a:fillRef idx="1">
                                    <a:schemeClr val="accent1"/>
                                  </a:fillRef>
                                  <a:effectRef idx="0">
                                    <a:srgbClr val="FFFFFF"/>
                                  </a:effectRef>
                                  <a:fontRef idx="minor">
                                    <a:schemeClr val="lt1"/>
                                  </a:fontRef>
                                </wps:style>
                                <wps:txbx>
                                  <w:txbxContent>
                                    <w:p w14:paraId="0FA99352" w14:textId="77777777" w:rsidR="0005490E" w:rsidRDefault="0005490E" w:rsidP="0005490E">
                                      <w:pPr>
                                        <w:widowControl w:val="0"/>
                                        <w:jc w:val="center"/>
                                        <w:rPr>
                                          <w:color w:val="FF0000"/>
                                          <w:w w:val="120"/>
                                          <w:sz w:val="15"/>
                                          <w:szCs w:val="15"/>
                                        </w:rPr>
                                      </w:pPr>
                                      <w:r>
                                        <w:rPr>
                                          <w:color w:val="FF0000"/>
                                          <w:w w:val="66"/>
                                          <w:sz w:val="24"/>
                                          <w:szCs w:val="24"/>
                                        </w:rPr>
                                        <w:t xml:space="preserve">Thái học sinh Phi Thư </w:t>
                                      </w:r>
                                      <w:r>
                                        <w:rPr>
                                          <w:color w:val="FF0000"/>
                                          <w:w w:val="120"/>
                                          <w:sz w:val="15"/>
                                          <w:szCs w:val="15"/>
                                        </w:rPr>
                                        <w:t xml:space="preserve">  </w:t>
                                      </w:r>
                                    </w:p>
                                    <w:p w14:paraId="77855F3E" w14:textId="77777777" w:rsidR="0005490E" w:rsidRDefault="0005490E" w:rsidP="0005490E">
                                      <w:pPr>
                                        <w:widowControl w:val="0"/>
                                        <w:jc w:val="center"/>
                                        <w:rPr>
                                          <w:color w:val="FF0000"/>
                                          <w:w w:val="120"/>
                                          <w:sz w:val="15"/>
                                          <w:szCs w:val="15"/>
                                        </w:rPr>
                                      </w:pPr>
                                      <w:r>
                                        <w:rPr>
                                          <w:color w:val="FF0000"/>
                                          <w:w w:val="120"/>
                                          <w:sz w:val="15"/>
                                          <w:szCs w:val="15"/>
                                        </w:rPr>
                                        <w:t xml:space="preserve">    </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52" name="Rectangles 152"/>
                                <wps:cNvSpPr/>
                                <wps:spPr>
                                  <a:xfrm>
                                    <a:off x="2963" y="336097"/>
                                    <a:ext cx="1191" cy="1152"/>
                                  </a:xfrm>
                                  <a:prstGeom prst="rect">
                                    <a:avLst/>
                                  </a:prstGeom>
                                  <a:noFill/>
                                  <a:ln w="50800" cmpd="sng">
                                    <a:solidFill>
                                      <a:schemeClr val="accent1">
                                        <a:shade val="50000"/>
                                      </a:schemeClr>
                                    </a:solidFill>
                                    <a:prstDash val="solid"/>
                                  </a:ln>
                                </wps:spPr>
                                <wps:style>
                                  <a:lnRef idx="2">
                                    <a:schemeClr val="accent1">
                                      <a:lumMod val="75000"/>
                                    </a:schemeClr>
                                  </a:lnRef>
                                  <a:fillRef idx="1">
                                    <a:schemeClr val="accent1"/>
                                  </a:fillRef>
                                  <a:effectRef idx="0">
                                    <a:srgbClr val="FFFFFF"/>
                                  </a:effectRef>
                                  <a:fontRef idx="minor">
                                    <a:schemeClr val="lt1"/>
                                  </a:fontRef>
                                </wps:style>
                                <wps:txbx>
                                  <w:txbxContent>
                                    <w:p w14:paraId="52A3BF0A" w14:textId="77777777" w:rsidR="0005490E" w:rsidRDefault="0005490E" w:rsidP="0005490E">
                                      <w:pPr>
                                        <w:widowControl w:val="0"/>
                                        <w:jc w:val="center"/>
                                        <w:rPr>
                                          <w:color w:val="FF0000"/>
                                          <w:w w:val="66"/>
                                          <w:sz w:val="24"/>
                                          <w:szCs w:val="24"/>
                                        </w:rPr>
                                      </w:pPr>
                                      <w:r>
                                        <w:rPr>
                                          <w:color w:val="FF0000"/>
                                          <w:w w:val="66"/>
                                          <w:sz w:val="24"/>
                                          <w:szCs w:val="24"/>
                                        </w:rPr>
                                        <w:t xml:space="preserve">Công thần tôn   Phi Nhượng    </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79" name="Straight Arrow Connector 179"/>
                                <wps:cNvCnPr/>
                                <wps:spPr>
                                  <a:xfrm flipH="1">
                                    <a:off x="4519" y="337259"/>
                                    <a:ext cx="306" cy="531"/>
                                  </a:xfrm>
                                  <a:prstGeom prst="straightConnector1">
                                    <a:avLst/>
                                  </a:prstGeom>
                                  <a:ln>
                                    <a:tailEnd type="arrow"/>
                                  </a:ln>
                                </wps:spPr>
                                <wps:style>
                                  <a:lnRef idx="2">
                                    <a:schemeClr val="accent1"/>
                                  </a:lnRef>
                                  <a:fillRef idx="0">
                                    <a:srgbClr val="FFFFFF"/>
                                  </a:fillRef>
                                  <a:effectRef idx="0">
                                    <a:srgbClr val="FFFFFF"/>
                                  </a:effectRef>
                                  <a:fontRef idx="minor">
                                    <a:schemeClr val="tx1"/>
                                  </a:fontRef>
                                </wps:style>
                                <wps:bodyPr/>
                              </wps:wsp>
                            </wpg:grpSp>
                          </wpg:grpSp>
                        </wpg:grpSp>
                      </wpg:grpSp>
                    </wpg:wgp>
                  </a:graphicData>
                </a:graphic>
              </wp:anchor>
            </w:drawing>
          </mc:Choice>
          <mc:Fallback>
            <w:pict>
              <v:group w14:anchorId="59333336" id="Group 234" o:spid="_x0000_s1028" style="position:absolute;left:0;text-align:left;margin-left:0;margin-top:-10.05pt;width:519.75pt;height:698.2pt;z-index:251658240" coordorigin="6809,309937" coordsize="10395,13964"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HdVK7qBUAAJtBAQAOAAAAZHJzL2Uyb0RvYy54bWzsXd9z20aSft+q+x9QfD8LM/jNirLlk+Pc VuUuqfVd3TNMgRSrSIAHwJa8f/12T88MhiQggFLiYMXOgyOSAEgMer7u/vqbnh/++rTfeV+LutlW 5e1CvPMXXlGuqvttubld/O//fPz3dOE1bV7e57uqLG4X34pm8dcf/+0vPzweloWsHqrdfVF7cJGy WT4ebhcPbXtY3tw0q4dinzfvqkNRwofrqt7nLbysNzf3df4IV9/vbqTvxzePVX1/qKtV0TTw7gf6 cPGjuv56XazaX9frpmi93e0Cflur/q3Vv5/x35sff8iXmzo/PGxX+mfkL/gV+3xbwpfaS33I29z7 Um/PLrXfruqqqdbtu1W1v6nW6+2qUPcAdyP8k7v5ua6+HNS9bJaPm4MdJhjak3F68WVX//315/rw 6fBbDSPxeNjAWKhXeC9P63qP/4df6T2pIftmh6x4ar0VvBnHvp/KaOGt4LM0jRMR6kFdPcDI43lx 6mcLDz4O/CwLEhry1cNP+grCDzJ9vgiyOMTPb8yX3xz9pMcDGEnTjUPzunH49JAfCjW8zRLG4bfa 296DDQfwa8p8D8b669d85+FrNTbqIDtSzbKBQesZJgFDEtP9iiBNA7pfM16RlDRWUXB8p/nyUDft z0W19/CP20Wx220PDf6+fJl//aVpaVzMUTBIOBz0I9Rf7bddgQfvyr8Xa7gVGHqpzlaTqbjb1R7c z+0iX62KshXqo92X/X9V9/R+Evm+enYw+vYU9SzUFfHS6+1uZy9OV7BHHl+cfqw+Hk8t1GS0J/v0 y+rNZ/u7Pqr/9OO3h6uvrcrWnrnfllXdd187uCf9tXS8GSIaGByj9unzk3rI0jzSz9X9N3jwdUXI 0BxWH7cw/L/kTftbXgMUAGgAvLW/wj/rXfV4u6j0Xwvvoar/0fc+Hg+WCZ8uvEeAlttF8/9f8rpY eLu/lWCzmQhhknitehFGiYQXtfvJZ/eT8sv+roLHJgBIDyv1Jx7f7syf67ra/x+g4Hv8VvgoL1fw 3beLVVubF3ctQR7g6Kp4/14dBvhzyNtfyk+HFV4cx7ms3n9pq/VWmRqOF42OHkeYeQgR32UKhidT UM0V/G6Yp1OmYCTMFJR+FvMUXM9vCipg7IyMp+DMpmBwMgXt85o6BUNALO31s5Sn4AynoEVV9oKz 9ILgw44CUeXILvCCcQihLE5BEcW+imIhDtNhNweiFCL/yYGozS14Cs5xCoYnXhBeX5gLxjr3FUkg de7LU3BWuaBFVZ6Cs5yCybEXDNUsusQLCqBclBdMM6ZjgEeZXy5oHylPwTlOweiEEYXXF3rBVE9B YGOE5ofZC87KC6oMnemYlzCiumhC9ZOukCADGzyqQo6Hb6h5s0Eac2rZpbd8YiZPlmRAlWLtxdZO 8qWtvGCBjFyfTPxIfTl++pNOAXtO/lMLLxGQ15TvfmrrfLt5aL33dV09endVWUIlr6o9Acd00HNX 6rKVqYNQ2chbQ+XkPw2pratXUeprDAoSCYw7XKVLhmUMn+EoRrGKBu0wnFVlGv3L7E8i5ry3QIOl GPyWNt/ufirvvfbbAYpKOd4Sfj18CX7+2jKOuZJ27EclmrHk9rvWZ9qn0foMuX+8I0Si71hwiKBM PWp6FiJh9l5ielka6mkYJEIo0q0zPYGFQLK9zIyPKbyaWp+uCLLtka2/oDY4a9sDhmDU9rIXwh6Y HnghzH7A9iJV9uxsT6YSDFPhHpTgaXDZ9gCxm9+zLj1r27MU8zMu1xIkF+KeEIGJP8DngggELKwz PgF2iaYXBgpX2eWOOes3BnvxhGgPjgGb0VzPJS438WPw6Ax7iyNRzb9EuDeYTUGITm7SZFNaxHNR NtWbEr3JbCqxpM0wtMMxo/MLMVvnUGEozazKfEg8j/EcVX4I6HHMcaxS380I0AcnFWg0jieVenao uryAonjNpBJCy0ReTVEM3qN1NAY4tFe57B7jAK5DHiURJ3qWTOJsQ+MPZKbjnI6F6TvTYWHOzrWh 0J+gfgX+QxvE34FxycvNrmg8IkWml1zA+eqHGiQJkV5O3CeloaxkqDDE3u8Z21LDb1CyqAF+paw+ giJVwdCu9ECcGfkpaFi91f5wD6rLckM60Wq3vccDEcoG9Krqo4f8viAZK0phlZXAb7NnKMqmcS+G CfqHvHmgk9RHCIpw0u/B7OBvulaBrs13uSI0w4pQYt2GgxLwZhdMjIt0swCl8AOAKkSK0xg+FTJV tsAggUtiWMUPvLBV8VMpkYtWLylafQcZf2IzNhcl7NILCDAnoIREIFAokSXkkt1QwtckkpAQnZHn HSAwOZS41lACEgztlziWmGEsIaStfzgwge9eEk3AojtDTSSQc+C5Dk440QRZA0cTHE3AYkkMHbpo wnomxolZ4oQVgh7hhNUOToonkgyKoCbrYJyoaQ40vHbYcNbr0bXDULjkeGLGi4eh/HBOYQoqSkzm MCMJahyDE6mqgHM8sWScuKDHACm9mJ2YKTshUPNJtS83noB3L8k7ggzle8RiYh8UzjvQ4BknLsEJ W4TnvGOOeQcKKHtwwkaBk/IOh5/IEtAmMU4wTkBTn0t6FkFLG8475px3WOnEsODqSEmBgkalO2jv nkrVlgrrqrpxFwFEeW8+EtAZzXQsgM/UAglAHrqGmkv97ciyzCx/DTLfV2SJk8gEvtZixNGIFKPh hS9K2PHWVLjw/HucmzIGtKpJzk34MS4koCqdlv85Ruaw7+BL0XhNez8W/HBHPt2RT1gel6PgOUbB CZThz4EC3tUxySSgiGSi26EEavEpOTnTCNTBCa7SkXKRq3RnVTq7CpNxYpY40ZstU6VtckAhO8l0 lp4FrYwT3OF3vEpn9SOME7PECVvNH86WExsT2kwX5Pg2W1YMfpcuT06JwwhXIFC24gentT1YzELK 4wS6Jz6brHBKTMPz1lLiCQvnYsvZO5ZZdGwNSl/1GjAcI+34xsmaFGgYY5mnC6Zx7Z1aX8d9IszY KvbsWtbq44rm8wyMagmTI6skyzo9NZA2xxmYZD213WeA907oCrloXlYnSc2T8C2OrOYYWWHH2R6c sPHwJKYG+BnribDH2DFOcAbGGdhoBiZ53YU3501W4gkZGBwDM/8ofD3KwHDtRpeBQc2nC4EFxisv iIETAbtFUAwM/XpPkScw/Q6TUAm1hktJnJ1h5gGPxLQZxWBZq5vpuQzupDTnjlXolsi7PcMbuOXL 8yr7RbxBbzNJWLpso+hzBsEW1RNaEs02OqNOKN9h3atIJihB4JhnkRXVqR2yTmYQnuW2ZAR7YWkO YaQQz+j5ndETnvBRAxu1DyO6XtWlRu9NKLu1krqXjVkmeVkvm76mO04TLFAhqdYLftJt16g3c5R9 pzrNbBJcNnF0skW/7g5R9oQxBTR4tXta/iF7OXZF60FncVTBRl+hZ2XjyKl6fYAQEjb0oEAlimhR kCN64e6GJu4wQeA1kXWdB3DWFhxB/oTWBwI6n2j7As3wSQoO7bL0RNNtXe08Y1EVi6rMNqd2MQtT dXOk6qCPXA9VR93ldNI9jhNxglCgypmxf0bp4/an5JAxIaeghlukcCMlNK+O0reLWRgn5ogTWPod Iz3gmOOEsieQxRBM93KNYSceE11EUBOEo53oVYW2GMaHpI8YDi44USRMfWM0GyR+oxZHyaFDDvdY XG/qlKVWgBNFwemi2QA7gyvbgx2EaXAHHBbb3tu0PYt2TvIkaJuAyVERrEmJuvSJ6hgOwAnLU3D6 xEoHiIX0kvXjsMjWETgsujQsOiIzQXJgGUw7uQ2DqeOWP4LBzPxI8ya2G7eAzbAp7hlqOK4JzMw/ 6U79J/CXkfXCDhLCm9rRTlJyZInpeOXcsCF7hQCNrU4PqXH5cKRXjzTj3tS57bK9aX5pWowoN413 qIDbpYbaZxTgf8gPHz/caS+/adwzQIfbUzaSH95HWf8JAnt295xy9h1wi/b37balB13O4QeGdLrX rPJdAd3DTT9R97YmNxk/1iSq30WumtuHvzhkuWStPHViQTBn5L4Uub9DXabbbs/FNTeBHae9sgT3 XEDaCzqEZ4rodOM7ZOBVHUrQZy/HNd5kAMp1MHw71LwhQutthKiuQ/tf2j0SaCeEfLUqyq4FDmy9 MMttp4ksZZSYaYcuzN9GWC84pIuFjNLHEaHhcuOpGrReqiJMMQYjlJGnWWQUgj5NoUxCbcOGQYap ihf7/Rmr0XpbTV7YaRLa2hultZ+SYMzxY1LaDvehivuHTWwsPmc/9mb9mM0IOdqdYbTb20COOuFM pjOzNAUgUEXeEFvTApr2owTtkcEowZ0zTjtndAVCRok5ooQVtjs5MTR96+LbCTlxanLiQMahyqdd lPD1JoWCax5c8xiqediMilFijigx3pxgrDfBCxtJCj8wqXAgfSpCuOCiyyYRBSfDAQhnwm8yE7aV qk+6Uaj3vq6rR++uKksoHFW1d7aWUHu2ZlRp74dQm6LgN0hP22KA8p7UIiQQYMPrKYEd7QL/tpRK 3XpAJ2yCNy8JmxIBmxSbUgIsn4dzHWRTy7lUKUGOdQRiCuZaNxmk7Se5lDDTUgLWAc56YsCbl6BE KA1RKzOf1t05KBH4puD4apRwFQdWqMBCisXHjyykyGHTgNd680uEFAE38ZhzE48Usq4zXIM3L8G1 FLoy6+jaT4mWdnDNx1Z2FP1EI3LsseiHcc3q4xoWiFGD6+NxQGRD24Uk7gVZykW4xisjZ41rfXuz pfaZTRK+dkrfwE9TVSJ1cC3DLkOEa9Soapg4GMM1Lqy/1cI60ALakzIZPkMyHEvi59GPfWaTUCII sSqmCusgvzldB9mtnuasTiVfLI8v1v/6wlfYs5Rxbb5byaGq9BzX7DObhGshLPC2uAZ6e3jeTvQj kDbXWd0rZYWc1XFWZ5tm/wG1p4uyOtuWn+O1OcZrVrzg1OpS+8wm4Vqq2gOoeE3G6SmudfEad7th idOAxIlamnCtbqa1usyixKCUBA7R8StgxiVNG7OufWUqzzgh1dUXo6KYEsFhSohFTDD+L2NpZ7yc BylBiruHLc9dpGoWnHVbUtn1ZoqqfL5rb+96MylwD2iiIyTJWLqwHRyeLjKzyk5n4X9AwDlnA7WJ 4bCBumniADRiKqjbgIGqE7osae3T2QJHQEiVJSa09zzj4ZWZ27ioM7NLzy70xCHUZAzQBaSe6oAu AdmBMjxYYYueng3vygyvr/xHfRwmr5gLoSm3NjAZn62YEyGwY4oAEyT4HDYxLv9drajTghvTSTOk kzJb/huOhtxi4EA01BuHJ0momyrLVMIXHdHnMsJldipRpP5iw+DBieKbTBQhDRtLFJ/f3+U4UYTI p9s4CzV9U3uWOJF816kk8CXY55HFgnbZZI7EmbLFXllEZQXww1jpyuHHqI0ji4XOe7+DyarEtcsB RAz9FykJYDbOAALO9xPt6Os0kzMmO5RVnZXB8V2AtslpQITSP6PvoY6ejo3ZPucCfPrzmeZYGsB1 cK6Dz6YObllqTlxmmLgIH0K8kfgRj+lw7kJ3bPYOpB62GivpGvjCXXE9NYKUWaTb8ke8q+V1uuPx dBuqCS81WtS8vTrrOQkhg0CTfBHtI8xJz3UlPcLv45Hx3Q5Zx5sqwYbUujsArCMJz/bhw8VzrKTk BupvqzUyIKeeIxxBzjKCHBdJCVjY0uGciSAdolH4AF1TfW4/Sx5jUEhiTNgPF7/OSa4DIMeJwKGe Pex+r839jtPksE1Tj5F2gipLhhvj6nhy4YOA4FXmG4fCloiFOAkeZYz7pqBnjwJSc+VL3ofsqvhH K39x5OoImh2qTogefdSzEkTG0ljxU+utnm4XoEbVSbWQdN1hjBzjH3kV8ltdhQyVaI7F5rtaT/mh njqF5WAnrWuJUoyWNE5Qq38nlGKcwM1nyNvzupaBdS20XSoSvJyzzTJnG6/BC8qUjhh7gAEn6MWI 9VVBb5CCplYDjU97/nVAE/mgslRBb0ydv4bjEVY2gVOG4XlBo6I5F93Rvs6dGbx7SdAbyMRQpvDX aVMN1t6yM6vKVm0Jp5ZI9e29G6pUiZ3ZTBdpwsaxvThxWXIcZbjXuwp6w+Cs8TIv5macGMcJW3Hm oHeOQS8SXGNSFzimiy56ChUYk74q5o0EbPU5FPMGKexMQETv2FaxHPO+zZjXygQGxdG6uuUkZtpi XS1Vb40szSKQthCxI2iPii7fQrPEEkMIXXZpaLnEcE0lBjGhjAvHHKPjVMvLJFawlOUF6VkLMImN BlR5C0I5tj2oxlxZdRbW9Pdl+m49dkJ5SwKkmQj+mfaZ3I6Jaesh2tp2rOAIfo4RPLTH7sEJapqt 46FxnAhCSO81ToRU6u6iIGC9dRwkBO1eN0w7cxn8Wlfj0+ZbzAjOlREEldRopk9KqhdkUTLBXbRV LBtFZ32xIiv0l4oOGoYPzuAp1H9jVSsQVo3aHomvHNtTi2nbu6cSyKXbhSWZjEbLKbqiC3wVARX6 yJfrVAw4b3gIjvvDqi+lYiT8YPO9slQMaaAxkhSO0Yn/xZ22sJvWAHQKiQuvFAXFG/eaOa6A4ffc mWjOBX8Jz3/U9myKpm3vGDqhhTMNHZGYRxCLL0Y50iSyJgpM1ekSqyAx/Dztx8LweG3wOGHlKQV+ julpsBy1vTjC8o9xzSeb/0qJ00PBYzyy+x1Hlm8yssTMYgweu8VyDjy6oj1U3L0qfoxg+b0x0oS6 X3fxI3RwhfBXUfnUTJ8B8soAEjslkZG6K1Wo242GxHGKLg2hRkRAGAbRCRAKCeS+sjEhoKpEU32g VskU3dVSdDZHYSp/jlQ++qEenLhspUqYAEthcCI95TKYymfR3rhoz8pEGSdmiBMo3j+DCXiz45+m RBOm755MM9LVdRErEJ5afCIwweJoAro6rh6KfXG3q72v+e52ka9WRdkKtUn21UYT1i8xSswQJWQw Ll7DYzrUMNLerr2DsJnxS6nDSNp9JKLotDuT5g1DbuBg6IeZUNuw7Gez3NSHTwdq5frYHLyn/a5s lpCu3i4e2vawvLlRmJg37/bbVV011bp9t6r2N7BzzXZV3DxW9f2N9IWv/jrU1apomm25+fSQHwrA TZ33/lbDrUOnBdzv4cyn4budeY47NdhSAio1iiuMfUqDj5xap2JR0DXMw3CKfLVOzVocO7UZOjWB m8ac4wS8ewlOhBL7+2ucIEUb48RSL/PMlztOkUdTZGispi2OcWKWOGEVRy7lTjHBZMpdZlbVBtu1 K1LEwQlhk2Sm3Fk9P6Ce7zwT48QccQIDAYonhtcWwjFddIFJsn41ql0II2HijESeluwCu+UPt3KZ cfrrpsLP/v24gWQZUkrYaOTwsF19yNvcfQ1/Px6Whaweqt19Uf/4TwAAAP//AwBQSwMEFAAGAAgA AAAhAJgIL4XhAAAACgEAAA8AAABkcnMvZG93bnJldi54bWxMj0FrwkAQhe+F/odlCr3pJgZtTbMR kbYnKaiF4m3MjkkwOxuyaxL/fddTe3vDG977XrYaTSN66lxtWUE8jUAQF1bXXCr4PnxMXkE4j6yx sUwKbuRglT8+ZJhqO/CO+r0vRQhhl6KCyvs2ldIVFRl0U9sSB+9sO4M+nF0pdYdDCDeNnEXRQhqs OTRU2NKmouKyvxoFnwMO6yR+77eX8+Z2PMy/frYxKfX8NK7fQHga/d8z3PEDOuSB6WSvrJ1oFIQh XsFkFsUg7naULOcgTkElL4sEZJ7J/xPyXwAAAP//AwBQSwECLQAUAAYACAAAACEAtoM4kv4AAADh AQAAEwAAAAAAAAAAAAAAAAAAAAAAW0NvbnRlbnRfVHlwZXNdLnhtbFBLAQItABQABgAIAAAAIQA4 /SH/1gAAAJQBAAALAAAAAAAAAAAAAAAAAC8BAABfcmVscy8ucmVsc1BLAQItABQABgAIAAAAIQDH dVK7qBUAAJtBAQAOAAAAAAAAAAAAAAAAAC4CAABkcnMvZTJvRG9jLnhtbFBLAQItABQABgAIAAAA IQCYCC+F4QAAAAoBAAAPAAAAAAAAAAAAAAAAAAIYAABkcnMvZG93bnJldi54bWxQSwUGAAAAAAQA BADzAAAAEBkAAAAA ">
                <v:oval id="Oval 135" o:spid="_x0000_s1029" style="position:absolute;left:16606;top:313883;width:522;height:534;visibility:visible;mso-wrap-style:square;v-text-anchor:middl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lQgVlwgAAANwAAAAPAAAAZHJzL2Rvd25yZXYueG1sRE/NasJA EL4LfYdlCr1I3VUxlNRVWongUWMfYMhOk9TsbJpdNfr0riB4m4/vd+bL3jbiRJ2vHWsYjxQI4sKZ mksNP/v1+wcIH5ANNo5Jw4U8LBcvgzmmxp15R6c8lCKGsE9RQxVCm0rpi4os+pFriSP36zqLIcKu lKbDcwy3jZwolUiLNceGCltaVVQc8qPVcP1Pjt8yyy5qkpmh3K4O+d9Yaf322n99ggjUh6f44d6Y OH86g/sz8QK5uAEAAP//AwBQSwECLQAUAAYACAAAACEA2+H2y+4AAACFAQAAEwAAAAAAAAAAAAAA AAAAAAAAW0NvbnRlbnRfVHlwZXNdLnhtbFBLAQItABQABgAIAAAAIQBa9CxbvwAAABUBAAALAAAA AAAAAAAAAAAAAB8BAABfcmVscy8ucmVsc1BLAQItABQABgAIAAAAIQClQgVlwgAAANwAAAAPAAAA AAAAAAAAAAAAAAcCAABkcnMvZG93bnJldi54bWxQSwUGAAAAAAMAAwC3AAAA9gIAAAAA " fillcolor="#5b9bd5 [3204]" strokecolor="#2e74b5 [2404]" strokeweight="1pt">
                  <v:stroke joinstyle="miter"/>
                  <v:textbox>
                    <w:txbxContent>
                      <w:p w14:paraId="182608B2" w14:textId="77777777" w:rsidR="0005490E" w:rsidRDefault="0005490E" w:rsidP="0005490E">
                        <w:pPr>
                          <w:jc w:val="center"/>
                        </w:pPr>
                        <w:r>
                          <w:t>5</w:t>
                        </w:r>
                      </w:p>
                    </w:txbxContent>
                  </v:textbox>
                </v:oval>
                <v:oval id="Oval 134" o:spid="_x0000_s1030" style="position:absolute;left:16516;top:312096;width:522;height:534;visibility:visible;mso-wrap-style:square;v-text-anchor:middl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KDqD+wgAAANwAAAAPAAAAZHJzL2Rvd25yZXYueG1sRE/basJA EH0X+g/LFPoiddcLoaSu0koEHzX2A4bsNEnNzqbZVaNf7wqCb3M415kve9uIE3W+dqxhPFIgiAtn ai41/OzX7x8gfEA22DgmDRfysFy8DOaYGnfmHZ3yUIoYwj5FDVUIbSqlLyqy6EeuJY7cr+sshgi7 UpoOzzHcNnKiVCIt1hwbKmxpVVFxyI9Ww/U/OX7LLLuoSWaGcrs65H9jpfXba//1CSJQH57ih3tj 4vzpDO7PxAvk4gYAAP//AwBQSwECLQAUAAYACAAAACEA2+H2y+4AAACFAQAAEwAAAAAAAAAAAAAA AAAAAAAAW0NvbnRlbnRfVHlwZXNdLnhtbFBLAQItABQABgAIAAAAIQBa9CxbvwAAABUBAAALAAAA AAAAAAAAAAAAAB8BAABfcmVscy8ucmVsc1BLAQItABQABgAIAAAAIQDKDqD+wgAAANwAAAAPAAAA AAAAAAAAAAAAAAcCAABkcnMvZG93bnJldi54bWxQSwUGAAAAAAMAAwC3AAAA9gIAAAAA " fillcolor="#5b9bd5 [3204]" strokecolor="#2e74b5 [2404]" strokeweight="1pt">
                  <v:stroke joinstyle="miter"/>
                  <v:textbox>
                    <w:txbxContent>
                      <w:p w14:paraId="06285063" w14:textId="77777777" w:rsidR="0005490E" w:rsidRDefault="0005490E" w:rsidP="0005490E">
                        <w:pPr>
                          <w:jc w:val="center"/>
                        </w:pPr>
                        <w:r>
                          <w:t>4</w:t>
                        </w:r>
                      </w:p>
                    </w:txbxContent>
                  </v:textbox>
                </v:oval>
                <v:oval id="Oval 133" o:spid="_x0000_s1031" style="position:absolute;left:16541;top:309998;width:522;height:534;visibility:visible;mso-wrap-style:square;v-text-anchor:middl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F5ziKwwAAANwAAAAPAAAAZHJzL2Rvd25yZXYueG1sRE/NasJA EL4LfYdlCl6k7moglNRVrETo0aZ9gCE7TaLZ2TS7JrFP7xYKvc3H9zub3WRbMVDvG8caVksFgrh0 puFKw+fH8ekZhA/IBlvHpOFGHnbbh9kGM+NGfqehCJWIIewz1FCH0GVS+rImi37pOuLIfbneYoiw r6TpcYzhtpVrpVJpseHYUGNHh5rKS3G1Gn6+0+urzPObWudmIU+HS3FeKa3nj9P+BUSgKfyL/9xv Js5PEvh9Jl4gt3cAAAD//wMAUEsBAi0AFAAGAAgAAAAhANvh9svuAAAAhQEAABMAAAAAAAAAAAAA AAAAAAAAAFtDb250ZW50X1R5cGVzXS54bWxQSwECLQAUAAYACAAAACEAWvQsW78AAAAVAQAACwAA AAAAAAAAAAAAAAAfAQAAX3JlbHMvLnJlbHNQSwECLQAUAAYACAAAACEARec4isMAAADcAAAADwAA AAAAAAAAAAAAAAAHAgAAZHJzL2Rvd25yZXYueG1sUEsFBgAAAAADAAMAtwAAAPcCAAAAAA== " fillcolor="#5b9bd5 [3204]" strokecolor="#2e74b5 [2404]" strokeweight="1pt">
                  <v:stroke joinstyle="miter"/>
                  <v:textbox>
                    <w:txbxContent>
                      <w:p w14:paraId="53A09086" w14:textId="77777777" w:rsidR="0005490E" w:rsidRDefault="0005490E" w:rsidP="0005490E">
                        <w:pPr>
                          <w:jc w:val="center"/>
                        </w:pPr>
                        <w:r>
                          <w:t>3</w:t>
                        </w:r>
                      </w:p>
                    </w:txbxContent>
                  </v:textbox>
                </v:oval>
                <v:oval id="Oval 136" o:spid="_x0000_s1032" style="position:absolute;left:16645;top:315605;width:522;height:534;visibility:visible;mso-wrap-style:square;v-text-anchor:middl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VkJsSwgAAANwAAAAPAAAAZHJzL2Rvd25yZXYueG1sRE/NasJA EL4LvsMyhV6k7mohSJpVqkTosY0+wJAdk2h2NmZXjX36bkHwNh/f72SrwbbiSr1vHGuYTRUI4tKZ hisN+932bQHCB2SDrWPScCcPq+V4lGFq3I1/6FqESsQQ9ilqqEPoUil9WZNFP3UdceQOrrcYIuwr aXq8xXDbyrlSibTYcGyosaNNTeWpuFgNv+fkspZ5flfz3Ezk9+ZUHGdK69eX4fMDRKAhPMUP95eJ 898T+H8mXiCXfwAAAP//AwBQSwECLQAUAAYACAAAACEA2+H2y+4AAACFAQAAEwAAAAAAAAAAAAAA AAAAAAAAW0NvbnRlbnRfVHlwZXNdLnhtbFBLAQItABQABgAIAAAAIQBa9CxbvwAAABUBAAALAAAA AAAAAAAAAAAAAB8BAABfcmVscy8ucmVsc1BLAQItABQABgAIAAAAIQBVkJsSwgAAANwAAAAPAAAA AAAAAAAAAAAAAAcCAABkcnMvZG93bnJldi54bWxQSwUGAAAAAAMAAwC3AAAA9gIAAAAA " fillcolor="#5b9bd5 [3204]" strokecolor="#2e74b5 [2404]" strokeweight="1pt">
                  <v:stroke joinstyle="miter"/>
                  <v:textbox>
                    <w:txbxContent>
                      <w:p w14:paraId="51D5451D" w14:textId="77777777" w:rsidR="0005490E" w:rsidRDefault="0005490E" w:rsidP="0005490E">
                        <w:pPr>
                          <w:jc w:val="center"/>
                        </w:pPr>
                        <w:r>
                          <w:t>6</w:t>
                        </w:r>
                      </w:p>
                    </w:txbxContent>
                  </v:textbox>
                </v:oval>
                <v:oval id="Oval 143" o:spid="_x0000_s1033" style="position:absolute;left:16669;top:317327;width:522;height:534;visibility:visible;mso-wrap-style:square;v-text-anchor:middl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d4Uv3wgAAANwAAAAPAAAAZHJzL2Rvd25yZXYueG1sRE/basJA EH0X+g/LFPoiddcLoaSu0koEHzX2A4bsNEnNzqbZVaNf7wqCb3M415kve9uIE3W+dqxhPFIgiAtn ai41/OzX7x8gfEA22DgmDRfysFy8DOaYGnfmHZ3yUIoYwj5FDVUIbSqlLyqy6EeuJY7cr+sshgi7 UpoOzzHcNnKiVCIt1hwbKmxpVVFxyI9Ww/U/OX7LLLuoSWaGcrs65H9jpfXba//1CSJQH57ih3tj 4vzZFO7PxAvk4gYAAP//AwBQSwECLQAUAAYACAAAACEA2+H2y+4AAACFAQAAEwAAAAAAAAAAAAAA AAAAAAAAW0NvbnRlbnRfVHlwZXNdLnhtbFBLAQItABQABgAIAAAAIQBa9CxbvwAAABUBAAALAAAA AAAAAAAAAAAAAB8BAABfcmVscy8ucmVsc1BLAQItABQABgAIAAAAIQAd4Uv3wgAAANwAAAAPAAAA AAAAAAAAAAAAAAcCAABkcnMvZG93bnJldi54bWxQSwUGAAAAAAMAAwC3AAAA9gIAAAAA " fillcolor="#5b9bd5 [3204]" strokecolor="#2e74b5 [2404]" strokeweight="1pt">
                  <v:stroke joinstyle="miter"/>
                  <v:textbox>
                    <w:txbxContent>
                      <w:p w14:paraId="7DC93A9B" w14:textId="77777777" w:rsidR="0005490E" w:rsidRDefault="0005490E" w:rsidP="0005490E">
                        <w:pPr>
                          <w:jc w:val="center"/>
                        </w:pPr>
                        <w:r>
                          <w:t>7</w:t>
                        </w:r>
                      </w:p>
                    </w:txbxContent>
                  </v:textbox>
                </v:oval>
                <v:oval id="Oval 147" o:spid="_x0000_s1034" style="position:absolute;left:16612;top:318983;width:522;height:534;visibility:visible;mso-wrap-style:square;v-text-anchor:middl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i2k30wgAAANwAAAAPAAAAZHJzL2Rvd25yZXYueG1sRE/NasJA EL4LvsMyBS9Sd5WiJXUTrETw2EYfYMhOk9TsbJpdNfr03ULB23x8v7POBtuKC/W+caxhPlMgiEtn Gq40HA+751cQPiAbbB2Thht5yNLxaI2JcVf+pEsRKhFD2CeooQ6hS6T0ZU0W/cx1xJH7cr3FEGFf SdPjNYbbVi6UWkqLDceGGjva1lSeirPVcP9Znt9lnt/UIjdT+bE9Fd9zpfXkadi8gQg0hIf43703 cf7LCv6eiRfI9BcAAP//AwBQSwECLQAUAAYACAAAACEA2+H2y+4AAACFAQAAEwAAAAAAAAAAAAAA AAAAAAAAW0NvbnRlbnRfVHlwZXNdLnhtbFBLAQItABQABgAIAAAAIQBa9CxbvwAAABUBAAALAAAA AAAAAAAAAAAAAB8BAABfcmVscy8ucmVsc1BLAQItABQABgAIAAAAIQBi2k30wgAAANwAAAAPAAAA AAAAAAAAAAAAAAcCAABkcnMvZG93bnJldi54bWxQSwUGAAAAAAMAAwC3AAAA9gIAAAAA " fillcolor="#5b9bd5 [3204]" strokecolor="#2e74b5 [2404]" strokeweight="1pt">
                  <v:stroke joinstyle="miter"/>
                  <v:textbox>
                    <w:txbxContent>
                      <w:p w14:paraId="2BDA3AAE" w14:textId="77777777" w:rsidR="0005490E" w:rsidRDefault="0005490E" w:rsidP="0005490E">
                        <w:pPr>
                          <w:jc w:val="center"/>
                        </w:pPr>
                        <w:r>
                          <w:t>8</w:t>
                        </w:r>
                      </w:p>
                    </w:txbxContent>
                  </v:textbox>
                </v:oval>
                <v:oval id="Oval 155" o:spid="_x0000_s1035" style="position:absolute;left:16682;top:320910;width:522;height:534;visibility:visible;mso-wrap-style:square;v-text-anchor:middl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4neDFwwAAANwAAAAPAAAAZHJzL2Rvd25yZXYueG1sRE/NasJA EL4LfYdlCl6k7ioklNRVrETo0aZ9gCE7TaLZ2TS7JrFP7xYKvc3H9zub3WRbMVDvG8caVksFgrh0 puFKw+fH8ekZhA/IBlvHpOFGHnbbh9kGM+NGfqehCJWIIewz1FCH0GVS+rImi37pOuLIfbneYoiw r6TpcYzhtpVrpVJpseHYUGNHh5rKS3G1Gn6+0+urzPObWudmIU+HS3FeKa3nj9P+BUSgKfyL/9xv Js5PEvh9Jl4gt3cAAAD//wMAUEsBAi0AFAAGAAgAAAAhANvh9svuAAAAhQEAABMAAAAAAAAAAAAA AAAAAAAAAFtDb250ZW50X1R5cGVzXS54bWxQSwECLQAUAAYACAAAACEAWvQsW78AAAAVAQAACwAA AAAAAAAAAAAAAAAfAQAAX3JlbHMvLnJlbHNQSwECLQAUAAYACAAAACEAeJ3gxcMAAADcAAAADwAA AAAAAAAAAAAAAAAHAgAAZHJzL2Rvd25yZXYueG1sUEsFBgAAAAADAAMAtwAAAPcCAAAAAA== " fillcolor="#5b9bd5 [3204]" strokecolor="#2e74b5 [2404]" strokeweight="1pt">
                  <v:stroke joinstyle="miter"/>
                  <v:textbox>
                    <w:txbxContent>
                      <w:p w14:paraId="6E09EE1D" w14:textId="77777777" w:rsidR="0005490E" w:rsidRDefault="0005490E" w:rsidP="0005490E">
                        <w:pPr>
                          <w:jc w:val="center"/>
                        </w:pPr>
                        <w:r>
                          <w:t>9</w:t>
                        </w:r>
                      </w:p>
                    </w:txbxContent>
                  </v:textbox>
                </v:oval>
                <v:group id="Group 233" o:spid="_x0000_s1036" style="position:absolute;left:6809;top:309937;width:9794;height:13964" coordorigin="2006,327053" coordsize="9794,13964"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uX6/qxAAAANwAAAAPAAAAZHJzL2Rvd25yZXYueG1sRI9Bi8Iw FITvC/6H8ARva1rLLlKNIqLiQRZWBfH2aJ5tsXkpTWzrv98sCB6HmfmGmS97U4mWGldaVhCPIxDE mdUl5wrOp+3nFITzyBory6TgSQ6Wi8HHHFNtO/6l9uhzESDsUlRQeF+nUrqsIINubGvi4N1sY9AH 2eRSN9gFuKnkJIq+pcGSw0KBNa0Lyu7Hh1Gw67BbJfGmPdxv6+f19PVzOcSk1GjYr2YgPPX+HX61 91rBJEng/0w4AnLxBwAA//8DAFBLAQItABQABgAIAAAAIQDb4fbL7gAAAIUBAAATAAAAAAAAAAAA AAAAAAAAAABbQ29udGVudF9UeXBlc10ueG1sUEsBAi0AFAAGAAgAAAAhAFr0LFu/AAAAFQEAAAsA AAAAAAAAAAAAAAAAHwEAAF9yZWxzLy5yZWxzUEsBAi0AFAAGAAgAAAAhAK5fr+rEAAAA3AAAAA8A AAAAAAAAAAAAAAAABwIAAGRycy9kb3ducmV2LnhtbFBLBQYAAAAAAwADALcAAAD4AgAAAAA= ">
                  <v:shapetype id="_x0000_t32" coordsize="21600,21600" o:spt="32" o:oned="t" path="m,l21600,21600e" filled="f">
                    <v:path arrowok="t" fillok="f" o:connecttype="none"/>
                    <o:lock v:ext="edit" shapetype="t"/>
                  </v:shapetype>
                  <v:shape id="Straight Arrow Connector 150" o:spid="_x0000_s1037" type="#_x0000_t32" style="position:absolute;left:5802;top:337220;width:262;height:566;flip:x;visibility:visible;mso-wrap-style:square"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z5a8axgAAANwAAAAPAAAAZHJzL2Rvd25yZXYueG1sRI9Ba8JA EIXvgv9hGcGL1E2FiqSuIkLBgxejDfQ2ZMckbXY2ZNck/vvOodDbDO/Ne99s96NrVE9dqD0beF0m oIgLb2suDdyuHy8bUCEiW2w8k4EnBdjvppMtptYPfKE+i6WSEA4pGqhibFOtQ1GRw7D0LbFod985 jLJ2pbYdDhLuGr1KkrV2WLM0VNjSsaLiJ3s4A9/5Ixv7r9Pmlueh/VwM+bm/r4yZz8bDO6hIY/w3 /12frOC/Cb48IxPo3S8AAAD//wMAUEsBAi0AFAAGAAgAAAAhANvh9svuAAAAhQEAABMAAAAAAAAA AAAAAAAAAAAAAFtDb250ZW50X1R5cGVzXS54bWxQSwECLQAUAAYACAAAACEAWvQsW78AAAAVAQAA CwAAAAAAAAAAAAAAAAAfAQAAX3JlbHMvLnJlbHNQSwECLQAUAAYACAAAACEAs+WvGsYAAADcAAAA DwAAAAAAAAAAAAAAAAAHAgAAZHJzL2Rvd25yZXYueG1sUEsFBgAAAAADAAMAtwAAAPoCAAAAAA== " strokecolor="#5b9bd5 [3204]" strokeweight="1pt">
                    <v:stroke endarrow="open" joinstyle="miter"/>
                  </v:shape>
                  <v:shape id="Straight Arrow Connector 158" o:spid="_x0000_s1038" type="#_x0000_t32" style="position:absolute;left:9846;top:337114;width:1534;height:591;flip:x;visibility:visible;mso-wrap-style:square"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Nk6McxgAAANwAAAAPAAAAZHJzL2Rvd25yZXYueG1sRI9Ba8JA EIXvgv9hGcGL1E2FiqSuIkLBgxejDfQ2ZMckbXY2ZNck/vvOodDbDO/Ne99s96NrVE9dqD0beF0m oIgLb2suDdyuHy8bUCEiW2w8k4EnBdjvppMtptYPfKE+i6WSEA4pGqhibFOtQ1GRw7D0LbFod985 jLJ2pbYdDhLuGr1KkrV2WLM0VNjSsaLiJ3s4A9/5Ixv7r9Pmlueh/VwM+bm/r4yZz8bDO6hIY/w3 /12frOC/Ca08IxPo3S8AAAD//wMAUEsBAi0AFAAGAAgAAAAhANvh9svuAAAAhQEAABMAAAAAAAAA AAAAAAAAAAAAAFtDb250ZW50X1R5cGVzXS54bWxQSwECLQAUAAYACAAAACEAWvQsW78AAAAVAQAA CwAAAAAAAAAAAAAAAAAfAQAAX3JlbHMvLnJlbHNQSwECLQAUAAYACAAAACEATZOjHMYAAADcAAAA DwAAAAAAAAAAAAAAAAAHAgAAZHJzL2Rvd25yZXYueG1sUEsFBgAAAAADAAMAtwAAAPoCAAAAAA== " strokecolor="#5b9bd5 [3204]" strokeweight="1pt">
                    <v:stroke endarrow="open" joinstyle="miter"/>
                  </v:shape>
                  <v:shape id="Straight Arrow Connector 159" o:spid="_x0000_s1039" type="#_x0000_t32" style="position:absolute;left:8463;top:337152;width:2826;height:595;flip:x;visibility:visible;mso-wrap-style:square"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i3waHxAAAANwAAAAPAAAAZHJzL2Rvd25yZXYueG1sRE9Na4NA EL0X8h+WCfRSkrVCizHZSCgUcsil1gq9De5ETdxZcTdq/n23UOhtHu9zdtlsOjHS4FrLCp7XEQji yuqWawXF5/sqAeE8ssbOMim4k4Nsv3jYYartxB805r4WIYRdigoa7/tUSlc1ZNCtbU8cuLMdDPoA h1rqAacQbjoZR9GrNNhyaGiwp7eGqmt+Mwou5S2fx+9jUpSl67+epvI0nmOlHpfzYQvC0+z/xX/u ow7zXzbw+0y4QO5/AAAA//8DAFBLAQItABQABgAIAAAAIQDb4fbL7gAAAIUBAAATAAAAAAAAAAAA AAAAAAAAAABbQ29udGVudF9UeXBlc10ueG1sUEsBAi0AFAAGAAgAAAAhAFr0LFu/AAAAFQEAAAsA AAAAAAAAAAAAAAAAHwEAAF9yZWxzLy5yZWxzUEsBAi0AFAAGAAgAAAAhACLfBofEAAAA3AAAAA8A AAAAAAAAAAAAAAAABwIAAGRycy9kb3ducmV2LnhtbFBLBQYAAAAAAwADALcAAAD4AgAAAAA= " strokecolor="#5b9bd5 [3204]" strokeweight="1pt">
                    <v:stroke endarrow="open" joinstyle="miter"/>
                  </v:shape>
                  <v:shape id="Straight Arrow Connector 156" o:spid="_x0000_s1040" type="#_x0000_t32" style="position:absolute;left:11306;top:337209;width:13;height:438;flip:x;visibility:visible;mso-wrap-style:square"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TQJL1wgAAANwAAAAPAAAAZHJzL2Rvd25yZXYueG1sRE9Ni8Iw EL0v7H8Is+BlWVMFpXSNsiwIHrxYteBtaMa22kxKE9v6740geJvH+5zFajC16Kh1lWUFk3EEgji3 uuJCwWG//olBOI+ssbZMCu7kYLX8/Fhgom3PO+pSX4gQwi5BBaX3TSKly0sy6Ma2IQ7c2bYGfYBt IXWLfQg3tZxG0VwarDg0lNjQf0n5Nb0ZBZfslg7daRMfssw1x+8+23bnqVKjr+HvF4Snwb/FL/dG h/mzOTyfCRfI5QMAAP//AwBQSwECLQAUAAYACAAAACEA2+H2y+4AAACFAQAAEwAAAAAAAAAAAAAA AAAAAAAAW0NvbnRlbnRfVHlwZXNdLnhtbFBLAQItABQABgAIAAAAIQBa9CxbvwAAABUBAAALAAAA AAAAAAAAAAAAAB8BAABfcmVscy8ucmVsc1BLAQItABQABgAIAAAAIQBTQJL1wgAAANwAAAAPAAAA AAAAAAAAAAAAAAcCAABkcnMvZG93bnJldi54bWxQSwUGAAAAAAMAAwC3AAAA9gIAAAAA " strokecolor="#5b9bd5 [3204]" strokeweight="1pt">
                    <v:stroke endarrow="open" joinstyle="miter"/>
                  </v:shape>
                  <v:shape id="Straight Arrow Connector 160" o:spid="_x0000_s1041" type="#_x0000_t32" style="position:absolute;left:7068;top:337152;width:2826;height:595;flip:x;visibility:visible;mso-wrap-style:square"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9iWWnxQAAANwAAAAPAAAAZHJzL2Rvd25yZXYueG1sRI9Ba8JA EIXvgv9hGcGL1E09iERXKYLgoRejDXgbsmOSNjsbsmuS/vvOQehthvfmvW92h9E1qqcu1J4NvC8T UMSFtzWXBm7X09sGVIjIFhvPZOCXAhz208kOU+sHvlCfxVJJCIcUDVQxtqnWoajIYVj6lli0h+8c Rlm7UtsOBwl3jV4lyVo7rFkaKmzpWFHxkz2dge/8mY39/by55XlovxZD/tk/VsbMZ+PHFlSkMf6b X9dnK/hrwZdnZAK9/wMAAP//AwBQSwECLQAUAAYACAAAACEA2+H2y+4AAACFAQAAEwAAAAAAAAAA AAAAAAAAAAAAW0NvbnRlbnRfVHlwZXNdLnhtbFBLAQItABQABgAIAAAAIQBa9CxbvwAAABUBAAAL AAAAAAAAAAAAAAAAAB8BAABfcmVscy8ucmVsc1BLAQItABQABgAIAAAAIQB9iWWnxQAAANwAAAAP AAAAAAAAAAAAAAAAAAcCAABkcnMvZG93bnJldi54bWxQSwUGAAAAAAMAAwC3AAAA+QIAAAAA " strokecolor="#5b9bd5 [3204]" strokeweight="1pt">
                    <v:stroke endarrow="open" joinstyle="miter"/>
                  </v:shape>
                  <v:group id="Group 232" o:spid="_x0000_s1042" style="position:absolute;left:2006;top:327053;width:9794;height:13964" coordorigin="2006,327053" coordsize="9794,13964"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BEwpxxAAAANwAAAAPAAAAZHJzL2Rvd25yZXYueG1sRI9Bi8Iw FITvC/6H8ARva9qKi1SjiOjiQYRVQbw9mmdbbF5Kk23rvzfCwh6HmfmGWax6U4mWGldaVhCPIxDE mdUl5wou593nDITzyBory6TgSQ5Wy8HHAlNtO/6h9uRzESDsUlRQeF+nUrqsIINubGvi4N1tY9AH 2eRSN9gFuKlkEkVf0mDJYaHAmjYFZY/Tr1Hw3WG3nsTb9vC4b5638/R4PcSk1GjYr+cgPPX+P/zX 3msFySSB95lwBOTyBQAA//8DAFBLAQItABQABgAIAAAAIQDb4fbL7gAAAIUBAAATAAAAAAAAAAAA AAAAAAAAAABbQ29udGVudF9UeXBlc10ueG1sUEsBAi0AFAAGAAgAAAAhAFr0LFu/AAAAFQEAAAsA AAAAAAAAAAAAAAAAHwEAAF9yZWxzLy5yZWxzUEsBAi0AFAAGAAgAAAAhAMETCnHEAAAA3AAAAA8A AAAAAAAAAAAAAAAABwIAAGRycy9kb3ducmV2LnhtbFBLBQYAAAAAAwADALcAAAD4AgAAAAA= ">
                    <v:shape id="Straight Arrow Connector 175" o:spid="_x0000_s1043" type="#_x0000_t32" style="position:absolute;left:4428;top:339094;width:109;height:661;visibility:visible;mso-wrap-style:square"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cap6HwAAAANwAAAAPAAAAZHJzL2Rvd25yZXYueG1sRE/bisIw EH0X/Icwgi9FUwUvVKOIsKsvy+LlA4ZmbIrNpDSx1r83wsK+zeFcZ73tbCVaanzpWMFknIIgzp0u uVBwvXyNliB8QNZYOSYFL/Kw3fR7a8y0e/KJ2nMoRAxhn6ECE0KdSelzQxb92NXEkbu5xmKIsCmk bvAZw20lp2k6lxZLjg0Ga9obyu/nh1VQa7v82S++HbW/5pHI2SGpkoNSw0G3W4EI1IV/8Z/7qOP8 xQw+z8QL5OYNAAD//wMAUEsBAi0AFAAGAAgAAAAhANvh9svuAAAAhQEAABMAAAAAAAAAAAAAAAAA AAAAAFtDb250ZW50X1R5cGVzXS54bWxQSwECLQAUAAYACAAAACEAWvQsW78AAAAVAQAACwAAAAAA AAAAAAAAAAAfAQAAX3JlbHMvLnJlbHNQSwECLQAUAAYACAAAACEA3Gqeh8AAAADcAAAADwAAAAAA AAAAAAAAAAAHAgAAZHJzL2Rvd25yZXYueG1sUEsFBgAAAAADAAMAtwAAAPQCAAAAAA== " strokecolor="#5b9bd5 [3204]" strokeweight="1pt">
                      <v:stroke endarrow="open" joinstyle="miter"/>
                    </v:shape>
                    <v:group id="Group 231" o:spid="_x0000_s1044" style="position:absolute;left:2006;top:327053;width:9794;height:13964" coordorigin="2111,327053" coordsize="9794,13964"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xwZQGxAAAANwAAAAPAAAAZHJzL2Rvd25yZXYueG1sRI9Bi8Iw FITvwv6H8Ba8aVplF6lGEVHxIMJWQbw9mmdbbF5KE9v67zfCwh6HmfmGWax6U4mWGldaVhCPIxDE mdUl5wou591oBsJ5ZI2VZVLwIger5cdggYm2Hf9Qm/pcBAi7BBUU3teJlC4ryKAb25o4eHfbGPRB NrnUDXYBbio5iaJvabDksFBgTZuCskf6NAr2HXbrabxtj4/75nU7f52ux5iUGn726zkIT73/D/+1 D1rBZBrD+0w4AnL5CwAA//8DAFBLAQItABQABgAIAAAAIQDb4fbL7gAAAIUBAAATAAAAAAAAAAAA AAAAAAAAAABbQ29udGVudF9UeXBlc10ueG1sUEsBAi0AFAAGAAgAAAAhAFr0LFu/AAAAFQEAAAsA AAAAAAAAAAAAAAAAHwEAAF9yZWxzLy5yZWxzUEsBAi0AFAAGAAgAAAAhADHBlAbEAAAA3AAAAA8A AAAAAAAAAAAAAAAABwIAAGRycy9kb3ducmV2LnhtbFBLBQYAAAAAAwADALcAAAD4AgAAAAA= ">
                      <v:group id="Group 230" o:spid="_x0000_s1045" style="position:absolute;left:2630;top:337718;width:9275;height:3299" coordorigin="2630,337718" coordsize="9275,3299"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ejTGdwwAAANwAAAAPAAAAZHJzL2Rvd25yZXYueG1sRE/LasJA FN0X+g/DFbqrkyiKRMcg0pYuguADSneXzDUJydwJmWkef99ZCC4P571LR9OInjpXWVYQzyMQxLnV FRcKbtfP9w0I55E1NpZJwUQO0v3ryw4TbQc+U3/xhQgh7BJUUHrfJlK6vCSDbm5b4sDdbWfQB9gV Unc4hHDTyEUUraXBikNDiS0dS8rry59R8DXgcFjGH31W34/T73V1+sliUuptNh62IDyN/il+uL+1 gsUyzA9nwhGQ+38AAAD//wMAUEsBAi0AFAAGAAgAAAAhANvh9svuAAAAhQEAABMAAAAAAAAAAAAA AAAAAAAAAFtDb250ZW50X1R5cGVzXS54bWxQSwECLQAUAAYACAAAACEAWvQsW78AAAAVAQAACwAA AAAAAAAAAAAAAAAfAQAAX3JlbHMvLnJlbHNQSwECLQAUAAYACAAAACEAXo0xncMAAADcAAAADwAA AAAAAAAAAAAAAAAHAgAAZHJzL2Rvd25yZXYueG1sUEsFBgAAAAADAAMAtwAAAPcCAAAAAA== ">
                        <v:rect id="Rectangles 66" o:spid="_x0000_s1046" style="position:absolute;left:10681;top:337733;width:1224;height:1244;visibility:visible;mso-wrap-style:square;v-text-anchor:middl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eMXhAxgAAANsAAAAPAAAAZHJzL2Rvd25yZXYueG1sRI9Ba8JA FITvQv/D8gq9SN3YQ7CpqxRrqVQRGnvw+Nh9JqHZtzG7auyvdwXB4zAz3zDjaWdrcaTWV44VDAcJ CGLtTMWFgt/N5/MIhA/IBmvHpOBMHqaTh94YM+NO/EPHPBQiQthnqKAMocmk9Loki37gGuLo7Vxr MUTZFtK0eIpwW8uXJEmlxYrjQokNzUrSf/nBKtB7ms/7m6/D92o7W+6269d//WGUenrs3t9ABOrC PXxrL4yCNIXrl/gD5OQCAAD//wMAUEsBAi0AFAAGAAgAAAAhANvh9svuAAAAhQEAABMAAAAAAAAA AAAAAAAAAAAAAFtDb250ZW50X1R5cGVzXS54bWxQSwECLQAUAAYACAAAACEAWvQsW78AAAAVAQAA CwAAAAAAAAAAAAAAAAAfAQAAX3JlbHMvLnJlbHNQSwECLQAUAAYACAAAACEAXjF4QMYAAADbAAAA DwAAAAAAAAAAAAAAAAAHAgAAZHJzL2Rvd25yZXYueG1sUEsFBgAAAAADAAMAtwAAAPoCAAAAAA== " filled="f" strokecolor="#1f4d78 [1604]" strokeweight="4pt">
                          <v:textbox>
                            <w:txbxContent>
                              <w:p w14:paraId="0E00C4A0" w14:textId="77777777" w:rsidR="0005490E" w:rsidRDefault="0005490E" w:rsidP="0005490E">
                                <w:pPr>
                                  <w:widowControl w:val="0"/>
                                  <w:jc w:val="center"/>
                                  <w:rPr>
                                    <w:color w:val="FF0000"/>
                                    <w:w w:val="66"/>
                                    <w:sz w:val="24"/>
                                    <w:szCs w:val="24"/>
                                  </w:rPr>
                                </w:pPr>
                                <w:r>
                                  <w:rPr>
                                    <w:color w:val="FF0000"/>
                                    <w:w w:val="66"/>
                                    <w:sz w:val="24"/>
                                    <w:szCs w:val="24"/>
                                  </w:rPr>
                                  <w:t xml:space="preserve">    Phi Nậm    </w:t>
                                </w:r>
                              </w:p>
                            </w:txbxContent>
                          </v:textbox>
                        </v:rect>
                        <v:rect id="Rectangles 71" o:spid="_x0000_s1047" style="position:absolute;left:9322;top:337718;width:1180;height:1289;visibility:visible;mso-wrap-style:square;v-text-anchor:middl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UAXbpxwAAANsAAAAPAAAAZHJzL2Rvd25yZXYueG1sRI9BawIx FITvhf6H8Aq9SM3ag9rVKGItlSqCqwePj+S5u7h52W6ibvvrG0HocZiZb5jxtLWVuFDjS8cKet0E BLF2puRcwX738TIE4QOywcoxKfghD9PJ48MYU+OuvKVLFnIRIexTVFCEUKdSel2QRd91NXH0jq6x GKJscmkavEa4reRrkvSlxZLjQoE1zQvSp+xsFehvWiw6u8/z1/owXx0Pm7df/W6Uen5qZyMQgdrw H763l0bBoAe3L/EHyMkfAAAA//8DAFBLAQItABQABgAIAAAAIQDb4fbL7gAAAIUBAAATAAAAAAAA AAAAAAAAAAAAAABbQ29udGVudF9UeXBlc10ueG1sUEsBAi0AFAAGAAgAAAAhAFr0LFu/AAAAFQEA AAsAAAAAAAAAAAAAAAAAHwEAAF9yZWxzLy5yZWxzUEsBAi0AFAAGAAgAAAAhAFQBdunHAAAA2wAA AA8AAAAAAAAAAAAAAAAABwIAAGRycy9kb3ducmV2LnhtbFBLBQYAAAAAAwADALcAAAD7AgAAAAA= " filled="f" strokecolor="#1f4d78 [1604]" strokeweight="4pt">
                          <v:textbox>
                            <w:txbxContent>
                              <w:p w14:paraId="4E83EBCA" w14:textId="77777777" w:rsidR="0005490E" w:rsidRDefault="0005490E" w:rsidP="0005490E">
                                <w:pPr>
                                  <w:widowControl w:val="0"/>
                                  <w:jc w:val="center"/>
                                  <w:rPr>
                                    <w:color w:val="FF0000"/>
                                    <w:w w:val="66"/>
                                    <w:sz w:val="24"/>
                                    <w:szCs w:val="24"/>
                                  </w:rPr>
                                </w:pPr>
                                <w:r>
                                  <w:rPr>
                                    <w:color w:val="FF0000"/>
                                    <w:w w:val="66"/>
                                    <w:sz w:val="24"/>
                                    <w:szCs w:val="24"/>
                                  </w:rPr>
                                  <w:t xml:space="preserve">Chính đội trưởng </w:t>
                                </w:r>
                              </w:p>
                              <w:p w14:paraId="35F99108" w14:textId="77777777" w:rsidR="0005490E" w:rsidRDefault="0005490E" w:rsidP="0005490E">
                                <w:pPr>
                                  <w:widowControl w:val="0"/>
                                  <w:jc w:val="center"/>
                                  <w:rPr>
                                    <w:color w:val="FF0000"/>
                                    <w:w w:val="66"/>
                                    <w:sz w:val="24"/>
                                    <w:szCs w:val="24"/>
                                  </w:rPr>
                                </w:pPr>
                                <w:r>
                                  <w:rPr>
                                    <w:color w:val="FF0000"/>
                                    <w:w w:val="66"/>
                                    <w:sz w:val="24"/>
                                    <w:szCs w:val="24"/>
                                  </w:rPr>
                                  <w:t xml:space="preserve">   Phi Nhạ    </w:t>
                                </w:r>
                              </w:p>
                            </w:txbxContent>
                          </v:textbox>
                        </v:rect>
                        <v:rect id="Rectangles 72" o:spid="_x0000_s1048" style="position:absolute;left:9280;top:339700;width:1203;height:1230;visibility:visible;mso-wrap-style:square;v-text-anchor:middl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k0+iexwAAANsAAAAPAAAAZHJzL2Rvd25yZXYueG1sRI9PawIx FMTvQr9DeIVepGb1UNvVKEUtLVoE/xw8PpLn7tLNy3YTdfXTG0HwOMzMb5jhuLGlOFLtC8cKup0E BLF2puBMwXbz9foOwgdkg6VjUnAmD+PRU2uIqXEnXtFxHTIRIexTVJCHUKVSep2TRd9xFXH09q62 GKKsM2lqPEW4LWUvSd6kxYLjQo4VTXLSf+uDVaD/aTZrb74P89/dZLHfLT8uemqUenluPgcgAjXh Eb63f4yCfg9uX+IPkKMrAAAA//8DAFBLAQItABQABgAIAAAAIQDb4fbL7gAAAIUBAAATAAAAAAAA AAAAAAAAAAAAAABbQ29udGVudF9UeXBlc10ueG1sUEsBAi0AFAAGAAgAAAAhAFr0LFu/AAAAFQEA AAsAAAAAAAAAAAAAAAAAHwEAAF9yZWxzLy5yZWxzUEsBAi0AFAAGAAgAAAAhAKTT6J7HAAAA2wAA AA8AAAAAAAAAAAAAAAAABwIAAGRycy9kb3ducmV2LnhtbFBLBQYAAAAAAwADALcAAAD7AgAAAAA= " filled="f" strokecolor="#1f4d78 [1604]" strokeweight="4pt">
                          <v:textbox>
                            <w:txbxContent>
                              <w:p w14:paraId="423DA1EB" w14:textId="77777777" w:rsidR="0005490E" w:rsidRDefault="0005490E" w:rsidP="0005490E">
                                <w:pPr>
                                  <w:widowControl w:val="0"/>
                                  <w:jc w:val="center"/>
                                  <w:rPr>
                                    <w:color w:val="FF0000"/>
                                    <w:w w:val="66"/>
                                    <w:sz w:val="28"/>
                                    <w:szCs w:val="28"/>
                                  </w:rPr>
                                </w:pPr>
                              </w:p>
                              <w:p w14:paraId="51798F2F" w14:textId="77777777" w:rsidR="0005490E" w:rsidRDefault="0005490E" w:rsidP="0005490E">
                                <w:pPr>
                                  <w:widowControl w:val="0"/>
                                  <w:jc w:val="center"/>
                                  <w:rPr>
                                    <w:color w:val="FF0000"/>
                                    <w:w w:val="66"/>
                                    <w:sz w:val="28"/>
                                    <w:szCs w:val="28"/>
                                  </w:rPr>
                                </w:pPr>
                                <w:r>
                                  <w:rPr>
                                    <w:color w:val="FF0000"/>
                                    <w:w w:val="66"/>
                                    <w:sz w:val="28"/>
                                    <w:szCs w:val="28"/>
                                  </w:rPr>
                                  <w:t xml:space="preserve">   Phi Hiểu      </w:t>
                                </w:r>
                              </w:p>
                            </w:txbxContent>
                          </v:textbox>
                        </v:rect>
                        <v:rect id="Rectangles 129" o:spid="_x0000_s1049" style="position:absolute;left:6608;top:337773;width:1180;height:1211;visibility:visible;mso-wrap-style:square;v-text-anchor:middl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2ZnU2xAAAANwAAAAPAAAAZHJzL2Rvd25yZXYueG1sRE9NawIx EL0X/A9hBC9Fs3qQujVKUYtiRVB78Dgk4+7SzWS7ibr6602h4G0e73PG08aW4kK1Lxwr6PcSEMTa mYIzBd+Hz+4bCB+QDZaOScGNPEwnrZcxpsZdeUeXfchEDGGfooI8hCqV0uucLPqeq4gjd3K1xRBh nUlT4zWG21IOkmQoLRYcG3KsaJaT/tmfrQL9S4vF62F5Xm+Os6/TcTu667lRqtNuPt5BBGrCU/zv Xpk4fzCCv2fiBXLyAAAA//8DAFBLAQItABQABgAIAAAAIQDb4fbL7gAAAIUBAAATAAAAAAAAAAAA AAAAAAAAAABbQ29udGVudF9UeXBlc10ueG1sUEsBAi0AFAAGAAgAAAAhAFr0LFu/AAAAFQEAAAsA AAAAAAAAAAAAAAAAHwEAAF9yZWxzLy5yZWxzUEsBAi0AFAAGAAgAAAAhALZmdTbEAAAA3AAAAA8A AAAAAAAAAAAAAAAABwIAAGRycy9kb3ducmV2LnhtbFBLBQYAAAAAAwADALcAAAD4AgAAAAA= " filled="f" strokecolor="#1f4d78 [1604]" strokeweight="4pt">
                          <v:textbox>
                            <w:txbxContent>
                              <w:p w14:paraId="3F76DD9C" w14:textId="77777777" w:rsidR="0005490E" w:rsidRDefault="0005490E" w:rsidP="0005490E">
                                <w:pPr>
                                  <w:widowControl w:val="0"/>
                                  <w:jc w:val="center"/>
                                  <w:rPr>
                                    <w:color w:val="FF0000"/>
                                    <w:w w:val="66"/>
                                    <w:sz w:val="24"/>
                                    <w:szCs w:val="24"/>
                                  </w:rPr>
                                </w:pPr>
                              </w:p>
                              <w:p w14:paraId="4E2073DA" w14:textId="77777777" w:rsidR="0005490E" w:rsidRDefault="0005490E" w:rsidP="0005490E">
                                <w:pPr>
                                  <w:widowControl w:val="0"/>
                                  <w:jc w:val="center"/>
                                  <w:rPr>
                                    <w:color w:val="FF0000"/>
                                    <w:w w:val="66"/>
                                    <w:sz w:val="24"/>
                                    <w:szCs w:val="24"/>
                                  </w:rPr>
                                </w:pPr>
                                <w:r>
                                  <w:rPr>
                                    <w:color w:val="FF0000"/>
                                    <w:w w:val="66"/>
                                    <w:sz w:val="24"/>
                                    <w:szCs w:val="24"/>
                                  </w:rPr>
                                  <w:t xml:space="preserve">Phi Xiển     </w:t>
                                </w:r>
                              </w:p>
                            </w:txbxContent>
                          </v:textbox>
                        </v:rect>
                        <v:rect id="Rectangles 127" o:spid="_x0000_s1050" style="position:absolute;left:7952;top:337773;width:1180;height:1211;visibility:visible;mso-wrap-style:square;v-text-anchor:middl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otUTfxQAAANwAAAAPAAAAZHJzL2Rvd25yZXYueG1sRE9LawIx EL4L/Q9hCr1IzeqhtqtRilpatAg+Dh6HZNxduplsN1FXf70RBG/z8T1nOG5sKY5U+8Kxgm4nAUGs nSk4U7DdfL2+g/AB2WDpmBScycN49NQaYmrciVd0XIdMxBD2KSrIQ6hSKb3OyaLvuIo4cntXWwwR 1pk0NZ5iuC1lL0nepMWCY0OOFU1y0n/rg1Wg/2k2a2++D/Pf3WSx3y0/LnpqlHp5bj4HIAI14SG+ u39MnN/rw+2ZeIEcXQEAAP//AwBQSwECLQAUAAYACAAAACEA2+H2y+4AAACFAQAAEwAAAAAAAAAA AAAAAAAAAAAAW0NvbnRlbnRfVHlwZXNdLnhtbFBLAQItABQABgAIAAAAIQBa9CxbvwAAABUBAAAL AAAAAAAAAAAAAAAAAB8BAABfcmVscy8ucmVsc1BLAQItABQABgAIAAAAIQCotUTfxQAAANwAAAAP AAAAAAAAAAAAAAAAAAcCAABkcnMvZG93bnJldi54bWxQSwUGAAAAAAMAAwC3AAAA+QIAAAAA " filled="f" strokecolor="#1f4d78 [1604]" strokeweight="4pt">
                          <v:textbox>
                            <w:txbxContent>
                              <w:p w14:paraId="4E09454A" w14:textId="77777777" w:rsidR="0005490E" w:rsidRDefault="0005490E" w:rsidP="0005490E">
                                <w:pPr>
                                  <w:widowControl w:val="0"/>
                                  <w:jc w:val="center"/>
                                  <w:rPr>
                                    <w:color w:val="FF0000"/>
                                    <w:w w:val="66"/>
                                    <w:sz w:val="24"/>
                                    <w:szCs w:val="24"/>
                                  </w:rPr>
                                </w:pPr>
                              </w:p>
                              <w:p w14:paraId="54B41294" w14:textId="77777777" w:rsidR="0005490E" w:rsidRDefault="0005490E" w:rsidP="0005490E">
                                <w:pPr>
                                  <w:widowControl w:val="0"/>
                                  <w:jc w:val="center"/>
                                  <w:rPr>
                                    <w:color w:val="FF0000"/>
                                    <w:w w:val="66"/>
                                    <w:sz w:val="24"/>
                                    <w:szCs w:val="24"/>
                                  </w:rPr>
                                </w:pPr>
                                <w:r>
                                  <w:rPr>
                                    <w:color w:val="FF0000"/>
                                    <w:w w:val="66"/>
                                    <w:sz w:val="24"/>
                                    <w:szCs w:val="24"/>
                                  </w:rPr>
                                  <w:t xml:space="preserve">Phi Xuy     </w:t>
                                </w:r>
                              </w:p>
                            </w:txbxContent>
                          </v:textbox>
                        </v:rect>
                        <v:rect id="Rectangles 161" o:spid="_x0000_s1051" style="position:absolute;left:5291;top:337786;width:1180;height:1211;visibility:visible;mso-wrap-style:square;v-text-anchor:middl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eesDwxAAAANwAAAAPAAAAZHJzL2Rvd25yZXYueG1sRE9NawIx EL0X/A9hBC+lZvUgdjWKWEWxUqh68Dgk4+7iZrLdRF399Y1Q6G0e73PG08aW4kq1Lxwr6HUTEMTa mYIzBYf98m0Iwgdkg6VjUnAnD9NJ62WMqXE3/qbrLmQihrBPUUEeQpVK6XVOFn3XVcSRO7naYoiw zqSp8RbDbSn7STKQFguODTlWNM9Jn3cXq0D/0GLxul9dNtvj/PN0/Hp/6A+jVKfdzEYgAjXhX/zn Xps4f9CD5zPxAjn5BQAA//8DAFBLAQItABQABgAIAAAAIQDb4fbL7gAAAIUBAAATAAAAAAAAAAAA AAAAAAAAAABbQ29udGVudF9UeXBlc10ueG1sUEsBAi0AFAAGAAgAAAAhAFr0LFu/AAAAFQEAAAsA AAAAAAAAAAAAAAAAHwEAAF9yZWxzLy5yZWxzUEsBAi0AFAAGAAgAAAAhAN56wPDEAAAA3AAAAA8A AAAAAAAAAAAAAAAABwIAAGRycy9kb3ducmV2LnhtbFBLBQYAAAAAAwADALcAAAD4AgAAAAA= " filled="f" strokecolor="#1f4d78 [1604]" strokeweight="4pt">
                          <v:textbox>
                            <w:txbxContent>
                              <w:p w14:paraId="1B39AAC8" w14:textId="77777777" w:rsidR="0005490E" w:rsidRDefault="0005490E" w:rsidP="0005490E">
                                <w:pPr>
                                  <w:widowControl w:val="0"/>
                                  <w:jc w:val="center"/>
                                  <w:rPr>
                                    <w:color w:val="FF0000"/>
                                    <w:w w:val="66"/>
                                    <w:sz w:val="24"/>
                                    <w:szCs w:val="24"/>
                                  </w:rPr>
                                </w:pPr>
                              </w:p>
                              <w:p w14:paraId="0E598D88" w14:textId="77777777" w:rsidR="0005490E" w:rsidRDefault="0005490E" w:rsidP="0005490E">
                                <w:pPr>
                                  <w:widowControl w:val="0"/>
                                  <w:jc w:val="center"/>
                                  <w:rPr>
                                    <w:color w:val="FF0000"/>
                                    <w:w w:val="66"/>
                                    <w:sz w:val="24"/>
                                    <w:szCs w:val="24"/>
                                  </w:rPr>
                                </w:pPr>
                                <w:r>
                                  <w:rPr>
                                    <w:color w:val="FF0000"/>
                                    <w:w w:val="66"/>
                                    <w:sz w:val="24"/>
                                    <w:szCs w:val="24"/>
                                  </w:rPr>
                                  <w:t xml:space="preserve">Phi Tích      </w:t>
                                </w:r>
                              </w:p>
                            </w:txbxContent>
                          </v:textbox>
                        </v:rect>
                        <v:rect id="Rectangles 162" o:spid="_x0000_s1052" style="position:absolute;left:3934;top:337825;width:1180;height:1211;visibility:visible;mso-wrap-style:square;v-text-anchor:middl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uqF6HxAAAANwAAAAPAAAAZHJzL2Rvd25yZXYueG1sRE9NawIx EL0L/ocwgpeiWT2Ibo1S1GKxIqg9eByScXfpZrLdRN366xuh4G0e73Om88aW4kq1LxwrGPQTEMTa mYIzBV/H994YhA/IBkvHpOCXPMxn7dYUU+NuvKfrIWQihrBPUUEeQpVK6XVOFn3fVcSRO7vaYoiw zqSp8RbDbSmHSTKSFguODTlWtMhJfx8uVoH+odXq5bi+bLanxef5tJvc9dIo1e00b68gAjXhKf53 f5g4fzSExzPxAjn7AwAA//8DAFBLAQItABQABgAIAAAAIQDb4fbL7gAAAIUBAAATAAAAAAAAAAAA AAAAAAAAAABbQ29udGVudF9UeXBlc10ueG1sUEsBAi0AFAAGAAgAAAAhAFr0LFu/AAAAFQEAAAsA AAAAAAAAAAAAAAAAHwEAAF9yZWxzLy5yZWxzUEsBAi0AFAAGAAgAAAAhAC6oXofEAAAA3AAAAA8A AAAAAAAAAAAAAAAABwIAAGRycy9kb3ducmV2LnhtbFBLBQYAAAAAAwADALcAAAD4AgAAAAA= " filled="f" strokecolor="#1f4d78 [1604]" strokeweight="4pt">
                          <v:textbox>
                            <w:txbxContent>
                              <w:p w14:paraId="1C9749D7" w14:textId="77777777" w:rsidR="0005490E" w:rsidRDefault="0005490E" w:rsidP="0005490E">
                                <w:pPr>
                                  <w:widowControl w:val="0"/>
                                  <w:jc w:val="center"/>
                                  <w:rPr>
                                    <w:color w:val="FF0000"/>
                                    <w:w w:val="66"/>
                                    <w:sz w:val="24"/>
                                    <w:szCs w:val="24"/>
                                  </w:rPr>
                                </w:pPr>
                              </w:p>
                              <w:p w14:paraId="72F86FC1" w14:textId="77777777" w:rsidR="0005490E" w:rsidRDefault="0005490E" w:rsidP="0005490E">
                                <w:pPr>
                                  <w:widowControl w:val="0"/>
                                  <w:jc w:val="center"/>
                                  <w:rPr>
                                    <w:color w:val="FF0000"/>
                                    <w:w w:val="66"/>
                                    <w:sz w:val="24"/>
                                    <w:szCs w:val="24"/>
                                  </w:rPr>
                                </w:pPr>
                                <w:r>
                                  <w:rPr>
                                    <w:color w:val="FF0000"/>
                                    <w:w w:val="66"/>
                                    <w:sz w:val="24"/>
                                    <w:szCs w:val="24"/>
                                  </w:rPr>
                                  <w:t xml:space="preserve">Cai tổng </w:t>
                                </w:r>
                              </w:p>
                              <w:p w14:paraId="3FE43739" w14:textId="77777777" w:rsidR="0005490E" w:rsidRDefault="0005490E" w:rsidP="0005490E">
                                <w:pPr>
                                  <w:widowControl w:val="0"/>
                                  <w:jc w:val="center"/>
                                  <w:rPr>
                                    <w:color w:val="FF0000"/>
                                    <w:w w:val="66"/>
                                    <w:sz w:val="24"/>
                                    <w:szCs w:val="24"/>
                                  </w:rPr>
                                </w:pPr>
                                <w:r>
                                  <w:rPr>
                                    <w:color w:val="FF0000"/>
                                    <w:w w:val="66"/>
                                    <w:sz w:val="24"/>
                                    <w:szCs w:val="24"/>
                                  </w:rPr>
                                  <w:t xml:space="preserve">Phi Tự      </w:t>
                                </w:r>
                              </w:p>
                            </w:txbxContent>
                          </v:textbox>
                        </v:rect>
                        <v:rect id="Rectangles 163" o:spid="_x0000_s1053" style="position:absolute;left:6608;top:339768;width:1180;height:1211;visibility:visible;mso-wrap-style:square;v-text-anchor:middl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B5PscxQAAANwAAAAPAAAAZHJzL2Rvd25yZXYueG1sRE9LawIx EL4X+h/CFLyUmrWC2K1RxAeKSqFrDx6HZNxd3Ey2m6jb/nojFHqbj+85o0lrK3GhxpeOFfS6CQhi 7UzJuYKv/fJlCMIHZIOVY1LwQx4m48eHEabGXfmTLlnIRQxhn6KCIoQ6ldLrgiz6rquJI3d0jcUQ YZNL0+A1httKvibJQFosOTYUWNOsIH3KzlaB/qbF4nm/Om92h9n2ePh4+9Vzo1TnqZ2+gwjUhn/x n3tt4vxBH+7PxAvk+AYAAP//AwBQSwECLQAUAAYACAAAACEA2+H2y+4AAACFAQAAEwAAAAAAAAAA AAAAAAAAAAAAW0NvbnRlbnRfVHlwZXNdLnhtbFBLAQItABQABgAIAAAAIQBa9CxbvwAAABUBAAAL AAAAAAAAAAAAAAAAAB8BAABfcmVscy8ucmVsc1BLAQItABQABgAIAAAAIQBB5PscxQAAANwAAAAP AAAAAAAAAAAAAAAAAAcCAABkcnMvZG93bnJldi54bWxQSwUGAAAAAAMAAwC3AAAA+QIAAAAA " filled="f" strokecolor="#1f4d78 [1604]" strokeweight="4pt">
                          <v:textbox>
                            <w:txbxContent>
                              <w:p w14:paraId="31276624" w14:textId="77777777" w:rsidR="0005490E" w:rsidRDefault="0005490E" w:rsidP="0005490E">
                                <w:pPr>
                                  <w:widowControl w:val="0"/>
                                  <w:jc w:val="center"/>
                                  <w:rPr>
                                    <w:color w:val="FF0000"/>
                                    <w:w w:val="66"/>
                                    <w:sz w:val="24"/>
                                    <w:szCs w:val="24"/>
                                  </w:rPr>
                                </w:pPr>
                              </w:p>
                              <w:p w14:paraId="4F864426" w14:textId="77777777" w:rsidR="0005490E" w:rsidRDefault="0005490E" w:rsidP="0005490E">
                                <w:pPr>
                                  <w:widowControl w:val="0"/>
                                  <w:jc w:val="center"/>
                                  <w:rPr>
                                    <w:color w:val="FF0000"/>
                                    <w:w w:val="66"/>
                                    <w:sz w:val="24"/>
                                    <w:szCs w:val="24"/>
                                  </w:rPr>
                                </w:pPr>
                                <w:r>
                                  <w:rPr>
                                    <w:color w:val="FF0000"/>
                                    <w:w w:val="66"/>
                                    <w:sz w:val="24"/>
                                    <w:szCs w:val="24"/>
                                  </w:rPr>
                                  <w:t xml:space="preserve">Bát  Phẩm Phi Tập     </w:t>
                                </w:r>
                              </w:p>
                            </w:txbxContent>
                          </v:textbox>
                        </v:rect>
                        <v:shape id="Straight Arrow Connector 166" o:spid="_x0000_s1054" type="#_x0000_t32" style="position:absolute;left:9912;top:339007;width:1304;height:654;visibility:visible;mso-wrap-style:square"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pYZYtwAAAANwAAAAPAAAAZHJzL2Rvd25yZXYueG1sRE/NisIw EL4v+A5hBC9FU4XtSjWKCLvuRZZVH2BoxqbYTEoTa317Iwje5uP7neW6t7XoqPWVYwXTSQqCuHC6 4lLB6fg9noPwAVlj7ZgU3MnDejX4WGKu3Y3/qTuEUsQQ9jkqMCE0uZS+MGTRT1xDHLmzay2GCNtS 6hZvMdzWcpammbRYcWww2NDWUHE5XK2CRtv5fvv146j7M9dEfu6SOtkpNRr2mwWIQH14i1/uXx3n Zxk8n4kXyNUDAAD//wMAUEsBAi0AFAAGAAgAAAAhANvh9svuAAAAhQEAABMAAAAAAAAAAAAAAAAA AAAAAFtDb250ZW50X1R5cGVzXS54bWxQSwECLQAUAAYACAAAACEAWvQsW78AAAAVAQAACwAAAAAA AAAAAAAAAAAfAQAAX3JlbHMvLnJlbHNQSwECLQAUAAYACAAAACEAqWGWLcAAAADcAAAADwAAAAAA AAAAAAAAAAAHAgAAZHJzL2Rvd25yZXYueG1sUEsFBgAAAAADAAMAtwAAAPQCAAAAAA== " strokecolor="#5b9bd5 [3204]" strokeweight="1pt">
                          <v:stroke endarrow="open" joinstyle="miter"/>
                        </v:shape>
                        <v:rect id="Rectangles 164" o:spid="_x0000_s1055" style="position:absolute;left:10626;top:339661;width:1180;height:1263;visibility:visible;mso-wrap-style:square;v-text-anchor:middl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ODWNoxQAAANwAAAAPAAAAZHJzL2Rvd25yZXYueG1sRE9LawIx EL4X+h/CFLyUmrWI2K1RxAeKSqFrDx6HZNxd3Ey2m6jb/nojFHqbj+85o0lrK3GhxpeOFfS6CQhi 7UzJuYKv/fJlCMIHZIOVY1LwQx4m48eHEabGXfmTLlnIRQxhn6KCIoQ6ldLrgiz6rquJI3d0jcUQ YZNL0+A1httKvibJQFosOTYUWNOsIH3KzlaB/qbF4nm/Om92h9n2ePh4+9Vzo1TnqZ2+gwjUhn/x n3tt4vxBH+7PxAvk+AYAAP//AwBQSwECLQAUAAYACAAAACEA2+H2y+4AAACFAQAAEwAAAAAAAAAA AAAAAAAAAAAAW0NvbnRlbnRfVHlwZXNdLnhtbFBLAQItABQABgAIAAAAIQBa9CxbvwAAABUBAAAL AAAAAAAAAAAAAAAAAB8BAABfcmVscy8ucmVsc1BLAQItABQABgAIAAAAIQDODWNoxQAAANwAAAAP AAAAAAAAAAAAAAAAAAcCAABkcnMvZG93bnJldi54bWxQSwUGAAAAAAMAAwC3AAAA+QIAAAAA " filled="f" strokecolor="#1f4d78 [1604]" strokeweight="4pt">
                          <v:textbox>
                            <w:txbxContent>
                              <w:p w14:paraId="6CF1542C" w14:textId="77777777" w:rsidR="0005490E" w:rsidRDefault="0005490E" w:rsidP="0005490E">
                                <w:pPr>
                                  <w:widowControl w:val="0"/>
                                  <w:jc w:val="center"/>
                                  <w:rPr>
                                    <w:color w:val="FF0000"/>
                                    <w:w w:val="66"/>
                                    <w:sz w:val="24"/>
                                    <w:szCs w:val="24"/>
                                  </w:rPr>
                                </w:pPr>
                              </w:p>
                              <w:p w14:paraId="01370B2F" w14:textId="77777777" w:rsidR="0005490E" w:rsidRDefault="0005490E" w:rsidP="0005490E">
                                <w:pPr>
                                  <w:widowControl w:val="0"/>
                                  <w:jc w:val="center"/>
                                  <w:rPr>
                                    <w:color w:val="FF0000"/>
                                    <w:w w:val="66"/>
                                    <w:sz w:val="24"/>
                                    <w:szCs w:val="24"/>
                                  </w:rPr>
                                </w:pPr>
                                <w:r>
                                  <w:rPr>
                                    <w:color w:val="FF0000"/>
                                    <w:w w:val="66"/>
                                    <w:sz w:val="24"/>
                                    <w:szCs w:val="24"/>
                                  </w:rPr>
                                  <w:t xml:space="preserve">Phi Đức     </w:t>
                                </w:r>
                              </w:p>
                            </w:txbxContent>
                          </v:textbox>
                        </v:rect>
                        <v:rect id="Rectangles 170" o:spid="_x0000_s1056" style="position:absolute;left:5279;top:339794;width:1180;height:1211;visibility:visible;mso-wrap-style:square;v-text-anchor:middl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07/O2yAAAANwAAAAPAAAAZHJzL2Rvd25yZXYueG1sRI9BTwJB DIXvJvyHSUm8GJiVA8rKQAxiMGJMBA8cm5myu3Gns+wMsPLr6cHEW5v3+t7X6bzztTpRG6vABu6H GShiG1zFhYHv7evgEVRMyA7rwGTglyLMZ72bKeYunPmLTptUKAnhmKOBMqUm1zrakjzGYWiIRduH 1mOStS20a/Es4b7Woywba48VS0OJDS1Ksj+bozdgD7Rc3m1Xx/eP3WK9331OLvbFGXPb756fQCXq 0r/57/rNCf6D4MszMoGeXQEAAP//AwBQSwECLQAUAAYACAAAACEA2+H2y+4AAACFAQAAEwAAAAAA AAAAAAAAAAAAAAAAW0NvbnRlbnRfVHlwZXNdLnhtbFBLAQItABQABgAIAAAAIQBa9CxbvwAAABUB AAALAAAAAAAAAAAAAAAAAB8BAABfcmVscy8ucmVsc1BLAQItABQABgAIAAAAIQA07/O2yAAAANwA AAAPAAAAAAAAAAAAAAAAAAcCAABkcnMvZG93bnJldi54bWxQSwUGAAAAAAMAAwC3AAAA/AIAAAAA " filled="f" strokecolor="#1f4d78 [1604]" strokeweight="4pt">
                          <v:textbox>
                            <w:txbxContent>
                              <w:p w14:paraId="37B4AC78" w14:textId="77777777" w:rsidR="0005490E" w:rsidRDefault="0005490E" w:rsidP="0005490E">
                                <w:pPr>
                                  <w:widowControl w:val="0"/>
                                  <w:jc w:val="center"/>
                                  <w:rPr>
                                    <w:color w:val="FF0000"/>
                                    <w:w w:val="66"/>
                                    <w:sz w:val="24"/>
                                    <w:szCs w:val="24"/>
                                  </w:rPr>
                                </w:pPr>
                              </w:p>
                              <w:p w14:paraId="29493962" w14:textId="77777777" w:rsidR="0005490E" w:rsidRDefault="0005490E" w:rsidP="0005490E">
                                <w:pPr>
                                  <w:widowControl w:val="0"/>
                                  <w:jc w:val="center"/>
                                  <w:rPr>
                                    <w:color w:val="FF0000"/>
                                    <w:w w:val="66"/>
                                    <w:sz w:val="24"/>
                                    <w:szCs w:val="24"/>
                                  </w:rPr>
                                </w:pPr>
                                <w:r>
                                  <w:rPr>
                                    <w:color w:val="FF0000"/>
                                    <w:w w:val="66"/>
                                    <w:sz w:val="24"/>
                                    <w:szCs w:val="24"/>
                                  </w:rPr>
                                  <w:t xml:space="preserve">  Phi Lân </w:t>
                                </w:r>
                              </w:p>
                            </w:txbxContent>
                          </v:textbox>
                        </v:rect>
                        <v:rect id="Rectangles 173" o:spid="_x0000_s1057" style="position:absolute;left:2630;top:339807;width:1180;height:1211;visibility:visible;mso-wrap-style:square;v-text-anchor:middl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EPW3BxQAAANwAAAAPAAAAZHJzL2Rvd25yZXYueG1sRE9LawIx EL4L/Q9hCr0UzVrB6mqUYi0tVgQfB49DMu4u3UzWTdStv74RCt7m43vOeNrYUpyp9oVjBd1OAoJY O1NwpmC3/WgPQPiAbLB0TAp+ycN08tAaY2rchdd03oRMxBD2KSrIQ6hSKb3OyaLvuIo4cgdXWwwR 1pk0NV5iuC3lS5L0pcWCY0OOFc1y0j+bk1WgjzSfP28/T4vlfvZ92K+GV/1ulHp6bN5GIAI14S7+ d3+ZOP+1B7dn4gVy8gcAAP//AwBQSwECLQAUAAYACAAAACEA2+H2y+4AAACFAQAAEwAAAAAAAAAA AAAAAAAAAAAAW0NvbnRlbnRfVHlwZXNdLnhtbFBLAQItABQABgAIAAAAIQBa9CxbvwAAABUBAAAL AAAAAAAAAAAAAAAAAB8BAABfcmVscy8ucmVsc1BLAQItABQABgAIAAAAIQDEPW3BxQAAANwAAAAP AAAAAAAAAAAAAAAAAAcCAABkcnMvZG93bnJldi54bWxQSwUGAAAAAAMAAwC3AAAA+QIAAAAA " filled="f" strokecolor="#1f4d78 [1604]" strokeweight="4pt">
                          <v:textbox>
                            <w:txbxContent>
                              <w:p w14:paraId="792B35F8" w14:textId="77777777" w:rsidR="0005490E" w:rsidRDefault="0005490E" w:rsidP="0005490E">
                                <w:pPr>
                                  <w:widowControl w:val="0"/>
                                  <w:jc w:val="center"/>
                                  <w:rPr>
                                    <w:color w:val="FF0000"/>
                                    <w:w w:val="66"/>
                                    <w:sz w:val="24"/>
                                    <w:szCs w:val="24"/>
                                  </w:rPr>
                                </w:pPr>
                              </w:p>
                              <w:p w14:paraId="09C27557" w14:textId="77777777" w:rsidR="0005490E" w:rsidRDefault="0005490E" w:rsidP="0005490E">
                                <w:pPr>
                                  <w:widowControl w:val="0"/>
                                  <w:jc w:val="center"/>
                                  <w:rPr>
                                    <w:color w:val="FF0000"/>
                                    <w:w w:val="66"/>
                                    <w:sz w:val="24"/>
                                    <w:szCs w:val="24"/>
                                  </w:rPr>
                                </w:pPr>
                                <w:r>
                                  <w:rPr>
                                    <w:color w:val="FF0000"/>
                                    <w:w w:val="66"/>
                                    <w:sz w:val="24"/>
                                    <w:szCs w:val="24"/>
                                  </w:rPr>
                                  <w:t xml:space="preserve">Phi Trử   </w:t>
                                </w:r>
                              </w:p>
                            </w:txbxContent>
                          </v:textbox>
                        </v:rect>
                        <v:shape id="Straight Arrow Connector 177" o:spid="_x0000_s1058" type="#_x0000_t32" style="position:absolute;left:4524;top:339036;width:1200;height:745;visibility:visible;mso-wrap-style:square"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D9KVrwgAAANwAAAAPAAAAZHJzL2Rvd25yZXYueG1sRE9LasMw EN0XcgcxgW5MIjfQOjhRQjA07qaUpjnAYE0sE2tkLPnT21eFQnfzeN/ZH2fbipF63zhW8LROQRBX TjdcK7h+va62IHxA1tg6JgXf5OF4WDzsMddu4k8aL6EWMYR9jgpMCF0upa8MWfRr1xFH7uZ6iyHC vpa6xymG21Zu0vRFWmw4NhjsqDBU3S+DVdBpu30vsrOj8cMMiXwukzYplXpczqcdiEBz+Bf/ud90 nJ9l8PtMvEAefgAAAP//AwBQSwECLQAUAAYACAAAACEA2+H2y+4AAACFAQAAEwAAAAAAAAAAAAAA AAAAAAAAW0NvbnRlbnRfVHlwZXNdLnhtbFBLAQItABQABgAIAAAAIQBa9CxbvwAAABUBAAALAAAA AAAAAAAAAAAAAB8BAABfcmVscy8ucmVsc1BLAQItABQABgAIAAAAIQBD9KVrwgAAANwAAAAPAAAA AAAAAAAAAAAAAAcCAABkcnMvZG93bnJldi54bWxQSwUGAAAAAAMAAwC3AAAA9gIAAAAA " strokecolor="#5b9bd5 [3204]" strokeweight="1pt">
                          <v:stroke endarrow="open" joinstyle="miter"/>
                        </v:shape>
                        <v:shape id="Straight Arrow Connector 165" o:spid="_x0000_s1059" type="#_x0000_t32" style="position:absolute;left:9854;top:339009;width:28;height:691;visibility:visible;mso-wrap-style:square"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ZswhawgAAANwAAAAPAAAAZHJzL2Rvd25yZXYueG1sRE9LasMw EN0HegcxhWxMI7fgNDhRQgm07iaEuD3AYE0sU2tkLPmT21eFQnbzeN/ZHWbbipF63zhW8LxKQRBX TjdcK/j+en/agPABWWPrmBTcyMNh/7DYYa7dxBcay1CLGMI+RwUmhC6X0leGLPqV64gjd3W9xRBh X0vd4xTDbStf0nQtLTYcGwx2dDRU/ZSDVdBpuzkdXz8cjWczJDIrkjYplFo+zm9bEIHmcBf/uz91 nL/O4O+ZeIHc/wIAAP//AwBQSwECLQAUAAYACAAAACEA2+H2y+4AAACFAQAAEwAAAAAAAAAAAAAA AAAAAAAAW0NvbnRlbnRfVHlwZXNdLnhtbFBLAQItABQABgAIAAAAIQBa9CxbvwAAABUBAAALAAAA AAAAAAAAAAAAAB8BAABfcmVscy8ucmVsc1BLAQItABQABgAIAAAAIQBZswhawgAAANwAAAAPAAAA AAAAAAAAAAAAAAcCAABkcnMvZG93bnJldi54bWxQSwUGAAAAAAMAAwC3AAAA9gIAAAAA " strokecolor="#5b9bd5 [3204]" strokeweight="1pt">
                          <v:stroke endarrow="open" joinstyle="miter"/>
                        </v:shape>
                        <v:rect id="Rectangles 168" o:spid="_x0000_s1060" style="position:absolute;left:7990;top:339726;width:1203;height:1230;visibility:visible;mso-wrap-style:square;v-text-anchor:middl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PQGltyAAAANwAAAAPAAAAZHJzL2Rvd25yZXYueG1sRI9PawJB DMXvhX6HIQUvRWfrQdrVUcRalFYK/jl4DDNxd3Ens90ZddtP3xwKvSW8l/d+mcw6X6srtbEKbOBp kIEitsFVXBg47N/6z6BiQnZYByYD3xRhNr2/m2Duwo23dN2lQkkIxxwNlCk1udbRluQxDkJDLNop tB6TrG2hXYs3Cfe1HmbZSHusWBpKbGhRkj3vLt6A/aLl8nG/urxvjouP0/Hz5ce+OmN6D918DCpR l/7Nf9drJ/gjoZVnZAI9/QUAAP//AwBQSwECLQAUAAYACAAAACEA2+H2y+4AAACFAQAAEwAAAAAA AAAAAAAAAAAAAAAAW0NvbnRlbnRfVHlwZXNdLnhtbFBLAQItABQABgAIAAAAIQBa9CxbvwAAABUB AAALAAAAAAAAAAAAAAAAAB8BAABfcmVscy8ucmVsc1BLAQItABQABgAIAAAAIQBPQGltyAAAANwA AAAPAAAAAAAAAAAAAAAAAAcCAABkcnMvZG93bnJldi54bWxQSwUGAAAAAAMAAwC3AAAA/AIAAAAA " filled="f" strokecolor="#1f4d78 [1604]" strokeweight="4pt">
                          <v:textbox>
                            <w:txbxContent>
                              <w:p w14:paraId="041C4308" w14:textId="77777777" w:rsidR="0005490E" w:rsidRDefault="0005490E" w:rsidP="0005490E">
                                <w:pPr>
                                  <w:widowControl w:val="0"/>
                                  <w:jc w:val="center"/>
                                  <w:rPr>
                                    <w:color w:val="FF0000"/>
                                    <w:w w:val="66"/>
                                    <w:sz w:val="28"/>
                                    <w:szCs w:val="28"/>
                                  </w:rPr>
                                </w:pPr>
                              </w:p>
                              <w:p w14:paraId="4B4434C4" w14:textId="77777777" w:rsidR="0005490E" w:rsidRDefault="0005490E" w:rsidP="0005490E">
                                <w:pPr>
                                  <w:widowControl w:val="0"/>
                                  <w:jc w:val="center"/>
                                  <w:rPr>
                                    <w:color w:val="FF0000"/>
                                    <w:w w:val="66"/>
                                    <w:sz w:val="28"/>
                                    <w:szCs w:val="28"/>
                                  </w:rPr>
                                </w:pPr>
                                <w:r>
                                  <w:rPr>
                                    <w:color w:val="FF0000"/>
                                    <w:w w:val="66"/>
                                    <w:sz w:val="28"/>
                                    <w:szCs w:val="28"/>
                                  </w:rPr>
                                  <w:t xml:space="preserve">   Phi Thụ      </w:t>
                                </w:r>
                              </w:p>
                            </w:txbxContent>
                          </v:textbox>
                        </v:rect>
                        <v:rect id="Rectangles 169" o:spid="_x0000_s1061" style="position:absolute;left:3974;top:339794;width:1180;height:1211;visibility:visible;mso-wrap-style:square;v-text-anchor:middl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gDMz2xQAAANwAAAAPAAAAZHJzL2Rvd25yZXYueG1sRE9La8JA EL4X+h+WKfRSzMYeRFNXKT5oaUVQe8hx2B2T0OxszK6a+uvdguBtPr7njKedrcWJWl85VtBPUhDE 2pmKCwU/u2VvCMIHZIO1Y1LwRx6mk8eHMWbGnXlDp20oRAxhn6GCMoQmk9Lrkiz6xDXEkdu71mKI sC2kafEcw20tX9N0IC1WHBtKbGhWkv7dHq0CfaDF4mX3cfxa5bPvfb4eXfTcKPX81L2/gQjUhbv4 5v40cf5gBP/PxAvk5AoAAP//AwBQSwECLQAUAAYACAAAACEA2+H2y+4AAACFAQAAEwAAAAAAAAAA AAAAAAAAAAAAW0NvbnRlbnRfVHlwZXNdLnhtbFBLAQItABQABgAIAAAAIQBa9CxbvwAAABUBAAAL AAAAAAAAAAAAAAAAAB8BAABfcmVscy8ucmVsc1BLAQItABQABgAIAAAAIQAgDMz2xQAAANwAAAAP AAAAAAAAAAAAAAAAAAcCAABkcnMvZG93bnJldi54bWxQSwUGAAAAAAMAAwC3AAAA+QIAAAAA " filled="f" strokecolor="#1f4d78 [1604]" strokeweight="4pt">
                          <v:textbox>
                            <w:txbxContent>
                              <w:p w14:paraId="12A91926" w14:textId="77777777" w:rsidR="0005490E" w:rsidRDefault="0005490E" w:rsidP="0005490E">
                                <w:pPr>
                                  <w:widowControl w:val="0"/>
                                  <w:jc w:val="center"/>
                                  <w:rPr>
                                    <w:color w:val="FF0000"/>
                                    <w:w w:val="66"/>
                                    <w:sz w:val="24"/>
                                    <w:szCs w:val="24"/>
                                  </w:rPr>
                                </w:pPr>
                              </w:p>
                              <w:p w14:paraId="7C368764" w14:textId="77777777" w:rsidR="0005490E" w:rsidRDefault="0005490E" w:rsidP="0005490E">
                                <w:pPr>
                                  <w:widowControl w:val="0"/>
                                  <w:jc w:val="center"/>
                                  <w:rPr>
                                    <w:color w:val="FF0000"/>
                                    <w:w w:val="66"/>
                                    <w:sz w:val="24"/>
                                    <w:szCs w:val="24"/>
                                  </w:rPr>
                                </w:pPr>
                                <w:r>
                                  <w:rPr>
                                    <w:color w:val="FF0000"/>
                                    <w:w w:val="66"/>
                                    <w:sz w:val="24"/>
                                    <w:szCs w:val="24"/>
                                  </w:rPr>
                                  <w:t xml:space="preserve">Phi Chẩn   </w:t>
                                </w:r>
                              </w:p>
                            </w:txbxContent>
                          </v:textbox>
                        </v:rect>
                        <v:shape id="Straight Arrow Connector 167" o:spid="_x0000_s1062" type="#_x0000_t32" style="position:absolute;left:7198;top:338984;width:1394;height:742;visibility:visible;mso-wrap-style:square"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GLTO2wgAAANwAAAAPAAAAZHJzL2Rvd25yZXYueG1sRE9LasMw EN0HegcxhW5MI7eQOLhRQjG0ziaEpD3AYE0tU2tkLPmT20eFQnbzeN/Z7mfbipF63zhW8LJMQRBX TjdcK/j++njegPABWWPrmBRcycN+97DYYq7dxGcaL6EWMYR9jgpMCF0upa8MWfRL1xFH7sf1FkOE fS11j1MMt618TdO1tNhwbDDYUWGo+r0MVkGn7eZYZJ+OxpMZErkqkzYplXp6nN/fQASaw1387z7o OH+dwd8z8QK5uwEAAP//AwBQSwECLQAUAAYACAAAACEA2+H2y+4AAACFAQAAEwAAAAAAAAAAAAAA AAAAAAAAW0NvbnRlbnRfVHlwZXNdLnhtbFBLAQItABQABgAIAAAAIQBa9CxbvwAAABUBAAALAAAA AAAAAAAAAAAAAB8BAABfcmVscy8ucmVsc1BLAQItABQABgAIAAAAIQDGLTO2wgAAANwAAAAPAAAA AAAAAAAAAAAAAAcCAABkcnMvZG93bnJldi54bWxQSwUGAAAAAAMAAwC3AAAA9gIAAAAA " strokecolor="#5b9bd5 [3204]" strokeweight="1pt">
                          <v:stroke endarrow="open" joinstyle="miter"/>
                        </v:shape>
                        <v:shape id="Straight Arrow Connector 174" o:spid="_x0000_s1063" type="#_x0000_t32" style="position:absolute;left:3220;top:339036;width:1304;height:771;flip:x;visibility:visible;mso-wrap-style:square"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Ha/V5xAAAANwAAAAPAAAAZHJzL2Rvd25yZXYueG1sRE9Na4NA EL0X8h+WCfRSkrVSWjHZSCgUcsil1gq5De5ETdxZcTdq/n23UOhtHu9zttlsOjHS4FrLCp7XEQji yuqWawXF18cqAeE8ssbOMim4k4Nst3jYYqrtxJ805r4WIYRdigoa7/tUSlc1ZNCtbU8cuLMdDPoA h1rqAacQbjoZR9GrNNhyaGiwp/eGqmt+Mwou5S2fx9MhKcrS9d9PU3kcz7FSj8t5vwHhafb/4j/3 QYf5by/w+0y4QO5+AAAA//8DAFBLAQItABQABgAIAAAAIQDb4fbL7gAAAIUBAAATAAAAAAAAAAAA AAAAAAAAAABbQ29udGVudF9UeXBlc10ueG1sUEsBAi0AFAAGAAgAAAAhAFr0LFu/AAAAFQEAAAsA AAAAAAAAAAAAAAAAHwEAAF9yZWxzLy5yZWxzUEsBAi0AFAAGAAgAAAAhAIdr9XnEAAAA3AAAAA8A AAAAAAAAAAAAAAAABwIAAGRycy9kb3ducmV2LnhtbFBLBQYAAAAAAwADALcAAAD4AgAAAAA= " strokecolor="#5b9bd5 [3204]" strokeweight="1pt">
                          <v:stroke endarrow="open" joinstyle="miter"/>
                        </v:shape>
                        <v:shape id="Straight Arrow Connector 176" o:spid="_x0000_s1064" type="#_x0000_t32" style="position:absolute;left:4524;top:339036;width:2596;height:693;visibility:visible;mso-wrap-style:square"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suADwwgAAANwAAAAPAAAAZHJzL2Rvd25yZXYueG1sRE9LasMw EN0HegcxhW5MI7eQOLhRQjG0ziaEpD3AYE0tU2tkLPmT20eFQnbzeN/Z7mfbipF63zhW8LJMQRBX TjdcK/j++njegPABWWPrmBRcycN+97DYYq7dxGcaL6EWMYR9jgpMCF0upa8MWfRL1xFH7sf1FkOE fS11j1MMt618TdO1tNhwbDDYUWGo+r0MVkGn7eZYZJ+OxpMZErkqkzYplXp6nN/fQASaw1387z7o OD9bw98z8QK5uwEAAP//AwBQSwECLQAUAAYACAAAACEA2+H2y+4AAACFAQAAEwAAAAAAAAAAAAAA AAAAAAAAW0NvbnRlbnRfVHlwZXNdLnhtbFBLAQItABQABgAIAAAAIQBa9CxbvwAAABUBAAALAAAA AAAAAAAAAAAAAB8BAABfcmVscy8ucmVsc1BLAQItABQABgAIAAAAIQAsuADwwgAAANwAAAAPAAAA AAAAAAAAAAAAAAcCAABkcnMvZG93bnJldi54bWxQSwUGAAAAAAMAAwC3AAAA9gIAAAAA " strokecolor="#5b9bd5 [3204]" strokeweight="1pt">
                          <v:stroke endarrow="open" joinstyle="miter"/>
                        </v:shape>
                      </v:group>
                      <v:group id="Group 229" o:spid="_x0000_s1065" style="position:absolute;left:2111;top:327053;width:9791;height:10737" coordorigin="2111,327053" coordsize="9791,10737"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Kbg7dxQAAANwAAAAPAAAAZHJzL2Rvd25yZXYueG1sRI9Pa8JA FMTvBb/D8gRvdZNIi0ZXEVHpQQr+AfH2yD6TYPZtyK5J/PbdQqHHYWZ+wyxWvalES40rLSuIxxEI 4szqknMFl/PufQrCeWSNlWVS8CIHq+XgbYGpth0fqT35XAQIuxQVFN7XqZQuK8igG9uaOHh32xj0 QTa51A12AW4qmUTRpzRYclgosKZNQdnj9DQK9h1260m8bQ+P++Z1O398Xw8xKTUa9us5CE+9/w// tb+0giSZwe+ZcATk8gcAAP//AwBQSwECLQAUAAYACAAAACEA2+H2y+4AAACFAQAAEwAAAAAAAAAA AAAAAAAAAAAAW0NvbnRlbnRfVHlwZXNdLnhtbFBLAQItABQABgAIAAAAIQBa9CxbvwAAABUBAAAL AAAAAAAAAAAAAAAAAB8BAABfcmVscy8ucmVsc1BLAQItABQABgAIAAAAIQBKbg7dxQAAANwAAAAP AAAAAAAAAAAAAAAAAAcCAABkcnMvZG93bnJldi54bWxQSwUGAAAAAAMAAwC3AAAA+QIAAAAA ">
                        <v:shape id="Straight Arrow Connector 70" o:spid="_x0000_s1066" type="#_x0000_t32" style="position:absolute;left:11227;top:335513;width:13;height:438;flip:x;visibility:visible;mso-wrap-style:square"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PFBt+wQAAANsAAAAPAAAAZHJzL2Rvd25yZXYueG1sRE/LisIw FN0L/kO4ghsZU12odBpFBMGFG6tTmN2luX3MNDeliW39e7MYmOXhvJPDaBrRU+dqywpWywgEcW51 zaWCx/38sQPhPLLGxjIpeJGDw346STDWduAb9akvRQhhF6OCyvs2ltLlFRl0S9sSB66wnUEfYFdK 3eEQwk0j11G0kQZrDg0VtnSqKP9Nn0bBT/ZMx/77sntkmWu/FkN27Yu1UvPZePwE4Wn0/+I/90Ur 2Ib14Uv4AXL/BgAA//8DAFBLAQItABQABgAIAAAAIQDb4fbL7gAAAIUBAAATAAAAAAAAAAAAAAAA AAAAAABbQ29udGVudF9UeXBlc10ueG1sUEsBAi0AFAAGAAgAAAAhAFr0LFu/AAAAFQEAAAsAAAAA AAAAAAAAAAAAHwEAAF9yZWxzLy5yZWxzUEsBAi0AFAAGAAgAAAAhAI8UG37BAAAA2wAAAA8AAAAA AAAAAAAAAAAABwIAAGRycy9kb3ducmV2LnhtbFBLBQYAAAAAAwADALcAAAD1AgAAAAA= " strokecolor="#5b9bd5 [3204]" strokeweight="1pt">
                          <v:stroke endarrow="open" joinstyle="miter"/>
                        </v:shape>
                        <v:rect id="Rectangles 76" o:spid="_x0000_s1067" style="position:absolute;left:9189;top:335976;width:1270;height:1152;visibility:visible;mso-wrap-style:square;v-text-anchor:middl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b6O6dxwAAANsAAAAPAAAAZHJzL2Rvd25yZXYueG1sRI9BawIx FITvBf9DeEIvotn2YHVrFLEWpUqhaw8eH8lzd3Hzst1EXfvrTUHocZiZb5jJrLWVOFPjS8cKngYJ CGLtTMm5gu/de38Ewgdkg5VjUnAlD7Np52GCqXEX/qJzFnIRIexTVFCEUKdSel2QRT9wNXH0Dq6x GKJscmkavES4reRzkgylxZLjQoE1LQrSx+xkFegfWi57u9XpY7tfbA77z/GvfjNKPXbb+SuIQG34 D9/ba6PgZQh/X+IPkNMbAAAA//8DAFBLAQItABQABgAIAAAAIQDb4fbL7gAAAIUBAAATAAAAAAAA AAAAAAAAAAAAAABbQ29udGVudF9UeXBlc10ueG1sUEsBAi0AFAAGAAgAAAAhAFr0LFu/AAAAFQEA AAsAAAAAAAAAAAAAAAAAHwEAAF9yZWxzLy5yZWxzUEsBAi0AFAAGAAgAAAAhANvo7p3HAAAA2wAA AA8AAAAAAAAAAAAAAAAABwIAAGRycy9kb3ducmV2LnhtbFBLBQYAAAAAAwADALcAAAD7AgAAAAA= " filled="f" strokecolor="#1f4d78 [1604]" strokeweight="4pt">
                          <v:textbox>
                            <w:txbxContent>
                              <w:p w14:paraId="52F4F732" w14:textId="77777777" w:rsidR="0005490E" w:rsidRDefault="0005490E" w:rsidP="0005490E">
                                <w:pPr>
                                  <w:widowControl w:val="0"/>
                                  <w:jc w:val="center"/>
                                  <w:rPr>
                                    <w:color w:val="FF0000"/>
                                    <w:w w:val="66"/>
                                    <w:sz w:val="24"/>
                                    <w:szCs w:val="24"/>
                                  </w:rPr>
                                </w:pPr>
                              </w:p>
                              <w:p w14:paraId="1ABC1A59" w14:textId="77777777" w:rsidR="0005490E" w:rsidRDefault="0005490E" w:rsidP="0005490E">
                                <w:pPr>
                                  <w:widowControl w:val="0"/>
                                  <w:jc w:val="center"/>
                                  <w:rPr>
                                    <w:color w:val="FF0000"/>
                                    <w:w w:val="66"/>
                                    <w:sz w:val="24"/>
                                    <w:szCs w:val="24"/>
                                  </w:rPr>
                                </w:pPr>
                                <w:r>
                                  <w:rPr>
                                    <w:color w:val="FF0000"/>
                                    <w:w w:val="66"/>
                                    <w:sz w:val="24"/>
                                    <w:szCs w:val="24"/>
                                  </w:rPr>
                                  <w:t xml:space="preserve">  Phi Thìn    </w:t>
                                </w:r>
                              </w:p>
                            </w:txbxContent>
                          </v:textbox>
                        </v:rect>
                        <v:rect id="Rectangles 118" o:spid="_x0000_s1068" style="position:absolute;left:6770;top:336026;width:1096;height:1168;visibility:visible;mso-wrap-style:square;v-text-anchor:middl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XRhoQyAAAANwAAAAPAAAAZHJzL2Rvd25yZXYueG1sRI9PawJB DMXvhX6HIYVeis7aQ2lXRxFrabFS8M/BY5iJu4s7me3OqKuf3hwKvSW8l/d+GU06X6sTtbEKbGDQ z0AR2+AqLgxsNx+9V1AxITusA5OBC0WYjO/vRpi7cOYVndapUBLCMUcDZUpNrnW0JXmM/dAQi7YP rccka1to1+JZwn2tn7PsRXusWBpKbGhWkj2sj96A/aX5/GnzeVwsd7Pv/e7n7WrfnTGPD910CCpR l/7Nf9dfTvAHQivPyAR6fAMAAP//AwBQSwECLQAUAAYACAAAACEA2+H2y+4AAACFAQAAEwAAAAAA AAAAAAAAAAAAAAAAW0NvbnRlbnRfVHlwZXNdLnhtbFBLAQItABQABgAIAAAAIQBa9CxbvwAAABUB AAALAAAAAAAAAAAAAAAAAB8BAABfcmVscy8ucmVsc1BLAQItABQABgAIAAAAIQAXRhoQyAAAANwA AAAPAAAAAAAAAAAAAAAAAAcCAABkcnMvZG93bnJldi54bWxQSwUGAAAAAAMAAwC3AAAA/AIAAAAA " filled="f" strokecolor="#1f4d78 [1604]" strokeweight="4pt">
                          <v:textbox>
                            <w:txbxContent>
                              <w:p w14:paraId="3D4B925D" w14:textId="77777777" w:rsidR="0005490E" w:rsidRDefault="0005490E" w:rsidP="0005490E">
                                <w:pPr>
                                  <w:widowControl w:val="0"/>
                                  <w:jc w:val="center"/>
                                  <w:rPr>
                                    <w:color w:val="FF0000"/>
                                    <w:w w:val="120"/>
                                    <w:sz w:val="15"/>
                                    <w:szCs w:val="15"/>
                                  </w:rPr>
                                </w:pPr>
                                <w:r>
                                  <w:rPr>
                                    <w:color w:val="FF0000"/>
                                    <w:w w:val="66"/>
                                    <w:sz w:val="24"/>
                                    <w:szCs w:val="24"/>
                                  </w:rPr>
                                  <w:t xml:space="preserve">Thái học sinh Phi Quỳnh   </w:t>
                                </w:r>
                                <w:r>
                                  <w:rPr>
                                    <w:color w:val="FF0000"/>
                                    <w:w w:val="120"/>
                                    <w:sz w:val="15"/>
                                    <w:szCs w:val="15"/>
                                  </w:rPr>
                                  <w:t xml:space="preserve">  </w:t>
                                </w:r>
                              </w:p>
                              <w:p w14:paraId="173ABEF2" w14:textId="77777777" w:rsidR="0005490E" w:rsidRDefault="0005490E" w:rsidP="0005490E">
                                <w:pPr>
                                  <w:widowControl w:val="0"/>
                                  <w:jc w:val="center"/>
                                  <w:rPr>
                                    <w:color w:val="FF0000"/>
                                    <w:w w:val="120"/>
                                    <w:sz w:val="15"/>
                                    <w:szCs w:val="15"/>
                                  </w:rPr>
                                </w:pPr>
                                <w:r>
                                  <w:rPr>
                                    <w:color w:val="FF0000"/>
                                    <w:w w:val="120"/>
                                    <w:sz w:val="15"/>
                                    <w:szCs w:val="15"/>
                                  </w:rPr>
                                  <w:t xml:space="preserve">    </w:t>
                                </w:r>
                              </w:p>
                            </w:txbxContent>
                          </v:textbox>
                        </v:rect>
                        <v:shape id="Straight Arrow Connector 128" o:spid="_x0000_s1069" type="#_x0000_t32" style="position:absolute;left:6091;top:335590;width:1227;height:436;visibility:visible;mso-wrap-style:square"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h2B4ExAAAANwAAAAPAAAAZHJzL2Rvd25yZXYueG1sRI9Ba8JA EIXvhf6HZQQvoW4qWCW6ShGqXkTU/oAhO2aD2dmQXWP67zuHQm8zvDfvfbPaDL5RPXWxDmzgfZKD Ii6Drbky8H39eluAignZYhOYDPxQhM369WWFhQ1PPlN/SZWSEI4FGnAptYXWsXTkMU5CSyzaLXQe k6xdpW2HTwn3jZ7m+Yf2WLM0OGxp66i8Xx7eQGv94rid7wL1J/fI9GyfNdnemPFo+FyCSjSkf/Pf 9cEK/lRo5RmZQK9/AQAA//8DAFBLAQItABQABgAIAAAAIQDb4fbL7gAAAIUBAAATAAAAAAAAAAAA AAAAAAAAAABbQ29udGVudF9UeXBlc10ueG1sUEsBAi0AFAAGAAgAAAAhAFr0LFu/AAAAFQEAAAsA AAAAAAAAAAAAAAAAHwEAAF9yZWxzLy5yZWxzUEsBAi0AFAAGAAgAAAAhACHYHgTEAAAA3AAAAA8A AAAAAAAAAAAAAAAABwIAAGRycy9kb3ducmV2LnhtbFBLBQYAAAAAAwADALcAAAD4AgAAAAA= " strokecolor="#5b9bd5 [3204]" strokeweight="1pt">
                          <v:stroke endarrow="open" joinstyle="miter"/>
                        </v:shape>
                        <v:shape id="Straight Arrow Connector 137" o:spid="_x0000_s1070" type="#_x0000_t32" style="position:absolute;left:9824;top:335535;width:1360;height:441;flip:x;visibility:visible;mso-wrap-style:square"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h09LOxAAAANwAAAAPAAAAZHJzL2Rvd25yZXYueG1sRE9Na4NA EL0X8h+WCfRSkrUWWjHZSCgUcsil1gq5De5ETdxZcTdq/n23UOhtHu9zttlsOjHS4FrLCp7XEQji yuqWawXF18cqAeE8ssbOMim4k4Nst3jYYqrtxJ805r4WIYRdigoa7/tUSlc1ZNCtbU8cuLMdDPoA h1rqAacQbjoZR9GrNNhyaGiwp/eGqmt+Mwou5S2fx9MhKcrS9d9PU3kcz7FSj8t5vwHhafb/4j/3 QYf5L2/w+0y4QO5+AAAA//8DAFBLAQItABQABgAIAAAAIQDb4fbL7gAAAIUBAAATAAAAAAAAAAAA AAAAAAAAAABbQ29udGVudF9UeXBlc10ueG1sUEsBAi0AFAAGAAgAAAAhAFr0LFu/AAAAFQEAAAsA AAAAAAAAAAAAAAAAHwEAAF9yZWxzLy5yZWxzUEsBAi0AFAAGAAgAAAAhAOHT0s7EAAAA3AAAAA8A AAAAAAAAAAAAAAAABwIAAGRycy9kb3ducmV2LnhtbFBLBQYAAAAAAwADALcAAAD4AgAAAAA= " strokecolor="#5b9bd5 [3204]" strokeweight="1pt">
                          <v:stroke endarrow="open" joinstyle="miter"/>
                        </v:shape>
                        <v:rect id="Rectangles 138" o:spid="_x0000_s1071" style="position:absolute;left:10659;top:335967;width:1191;height:1152;visibility:visible;mso-wrap-style:square;v-text-anchor:middl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c80ZwyAAAANwAAAAPAAAAZHJzL2Rvd25yZXYueG1sRI9BawJB DIXvBf/DEKGXorNVKHXrKMVaLLUUqj14DDNxd+lOZt0ZdeuvN4dCbwnv5b0v03nna3WiNlaBDdwP M1DENriKCwPf29fBI6iYkB3WgcnAL0WYz3o3U8xdOPMXnTapUBLCMUcDZUpNrnW0JXmMw9AQi7YP rccka1to1+JZwn2tR1n2oD1WLA0lNrQoyf5sjt6APdByebddHd8/dov1fvc5udgXZ8xtv3t+ApWo S//mv+s3J/hjoZVnZAI9uwIAAP//AwBQSwECLQAUAAYACAAAACEA2+H2y+4AAACFAQAAEwAAAAAA AAAAAAAAAAAAAAAAW0NvbnRlbnRfVHlwZXNdLnhtbFBLAQItABQABgAIAAAAIQBa9CxbvwAAABUB AAALAAAAAAAAAAAAAAAAAB8BAABfcmVscy8ucmVsc1BLAQItABQABgAIAAAAIQBc80ZwyAAAANwA AAAPAAAAAAAAAAAAAAAAAAcCAABkcnMvZG93bnJldi54bWxQSwUGAAAAAAMAAwC3AAAA/AIAAAAA " filled="f" strokecolor="#1f4d78 [1604]" strokeweight="4pt">
                          <v:textbox>
                            <w:txbxContent>
                              <w:p w14:paraId="43BC167E" w14:textId="77777777" w:rsidR="0005490E" w:rsidRDefault="0005490E" w:rsidP="0005490E">
                                <w:pPr>
                                  <w:widowControl w:val="0"/>
                                  <w:jc w:val="center"/>
                                  <w:rPr>
                                    <w:color w:val="FF0000"/>
                                    <w:w w:val="66"/>
                                    <w:sz w:val="24"/>
                                    <w:szCs w:val="24"/>
                                  </w:rPr>
                                </w:pPr>
                                <w:r>
                                  <w:rPr>
                                    <w:color w:val="FF0000"/>
                                    <w:w w:val="66"/>
                                    <w:sz w:val="24"/>
                                    <w:szCs w:val="24"/>
                                  </w:rPr>
                                  <w:t xml:space="preserve">Công thần tôn   Phi Kính   </w:t>
                                </w:r>
                              </w:p>
                            </w:txbxContent>
                          </v:textbox>
                        </v:rect>
                        <v:group id="Group 228" o:spid="_x0000_s1072" style="position:absolute;left:2111;top:327053;width:9791;height:9056" coordorigin="1315,327053" coordsize="9791,9044"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lIqtGwgAAANwAAAAPAAAAZHJzL2Rvd25yZXYueG1sRE9Ni8Iw EL0L/ocwgjdNW1GkGkVkd9mDCNaFxdvQjG2xmZQm29Z/vzkIHh/ve7sfTC06al1lWUE8j0AQ51ZX XCj4uX7O1iCcR9ZYWyYFT3Kw341HW0y17flCXeYLEULYpaig9L5JpXR5SQbd3DbEgbvb1qAPsC2k brEP4aaWSRStpMGKQ0OJDR1Lyh/Zn1Hw1WN/WMQf3elxPz5v1+X59xSTUtPJcNiA8DT4t/jl/tYK kiSsDWfCEZC7fwAAAP//AwBQSwECLQAUAAYACAAAACEA2+H2y+4AAACFAQAAEwAAAAAAAAAAAAAA AAAAAAAAW0NvbnRlbnRfVHlwZXNdLnhtbFBLAQItABQABgAIAAAAIQBa9CxbvwAAABUBAAALAAAA AAAAAAAAAAAAAB8BAABfcmVscy8ucmVsc1BLAQItABQABgAIAAAAIQAlIqtGwgAAANwAAAAPAAAA AAAAAAAAAAAAAAcCAABkcnMvZG93bnJldi54bWxQSwUGAAAAAAMAAwC3AAAA9gIAAAAA ">
                          <v:rect id="Rectangles 57" o:spid="_x0000_s1073" style="position:absolute;left:9752;top:327053;width:1177;height:1199;visibility:visible;mso-wrap-style:square;v-text-anchor:middl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28XV+xAAAANsAAAAPAAAAZHJzL2Rvd25yZXYueG1sRI9PawIx FMTvhX6H8Areara1rrI1ShEU6an1Hx4fm7ebxc3LkkTdfvumIPQ4zMxvmNmit624kg+NYwUvwwwE cel0w7WC/W71PAURIrLG1jEp+KEAi/njwwwL7W78TddtrEWCcChQgYmxK6QMpSGLYeg64uRVzluM Sfpaao+3BLetfM2yXFpsOC0Y7GhpqDxvL1bB1+jQfr5VVW5O5+j7fLWudt1RqcFT//EOIlIf/8P3 9kYrGE/g70v6AXL+CwAA//8DAFBLAQItABQABgAIAAAAIQDb4fbL7gAAAIUBAAATAAAAAAAAAAAA AAAAAAAAAABbQ29udGVudF9UeXBlc10ueG1sUEsBAi0AFAAGAAgAAAAhAFr0LFu/AAAAFQEAAAsA AAAAAAAAAAAAAAAAHwEAAF9yZWxzLy5yZWxzUEsBAi0AFAAGAAgAAAAhAHbxdX7EAAAA2wAAAA8A AAAAAAAAAAAAAAAABwIAAGRycy9kb3ducmV2LnhtbFBLBQYAAAAAAwADALcAAAD4AgAAAAA= " fillcolor="#2da59c" strokecolor="red" strokeweight="4pt">
                            <v:fill color2="#b2dfdc" colors="0 #2da59c;1311f #2da59c;.5 #b2dfdc" focus="100%" type="gradient">
                              <o:fill v:ext="view" type="gradientUnscaled"/>
                            </v:fill>
                            <v:textbox>
                              <w:txbxContent>
                                <w:p w14:paraId="21B7ABAE" w14:textId="77777777" w:rsidR="0005490E" w:rsidRDefault="0005490E" w:rsidP="0005490E">
                                  <w:pPr>
                                    <w:widowControl w:val="0"/>
                                    <w:jc w:val="center"/>
                                    <w:rPr>
                                      <w:color w:val="FF0000"/>
                                      <w:w w:val="66"/>
                                      <w:sz w:val="28"/>
                                      <w:szCs w:val="28"/>
                                    </w:rPr>
                                  </w:pPr>
                                  <w:r>
                                    <w:rPr>
                                      <w:color w:val="FF0000"/>
                                      <w:w w:val="66"/>
                                      <w:sz w:val="24"/>
                                      <w:szCs w:val="24"/>
                                    </w:rPr>
                                    <w:t xml:space="preserve"> </w:t>
                                  </w:r>
                                  <w:r>
                                    <w:rPr>
                                      <w:color w:val="FF0000"/>
                                      <w:w w:val="66"/>
                                      <w:sz w:val="28"/>
                                      <w:szCs w:val="28"/>
                                    </w:rPr>
                                    <w:t xml:space="preserve">Võ Quận công </w:t>
                                  </w:r>
                                </w:p>
                                <w:p w14:paraId="1E41E5C4" w14:textId="77777777" w:rsidR="0005490E" w:rsidRDefault="0005490E" w:rsidP="0005490E">
                                  <w:pPr>
                                    <w:widowControl w:val="0"/>
                                    <w:jc w:val="center"/>
                                    <w:rPr>
                                      <w:color w:val="FF0000"/>
                                      <w:sz w:val="28"/>
                                      <w:szCs w:val="28"/>
                                    </w:rPr>
                                  </w:pPr>
                                  <w:r>
                                    <w:rPr>
                                      <w:b/>
                                      <w:bCs/>
                                      <w:color w:val="FF0000"/>
                                      <w:w w:val="66"/>
                                      <w:sz w:val="28"/>
                                      <w:szCs w:val="28"/>
                                    </w:rPr>
                                    <w:t xml:space="preserve">Phi Sài</w:t>
                                  </w:r>
                                </w:p>
                              </w:txbxContent>
                            </v:textbox>
                          </v:rect>
                          <v:rect id="Rectangles 58" o:spid="_x0000_s1074" style="position:absolute;left:9775;top:328992;width:1176;height:1192;visibility:visible;mso-wrap-style:square;v-text-anchor:middl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OjoMUwwAAANsAAAAPAAAAZHJzL2Rvd25yZXYueG1sRE/LagIx FN0X+g/hFtwUzVio6GgU8UFFRfCxcHlJrjODk5vpJOrYr28WhS4P5z2aNLYUd6p94VhBt5OAINbO FJwpOB2X7T4IH5ANlo5JwZM8TMavLyNMjXvwnu6HkIkYwj5FBXkIVSql1zlZ9B1XEUfu4mqLIcI6 k6bGRwy3pfxIkp60WHBsyLGiWU76erhZBfqbFov349dtvT3PNpfzbvCj50ap1lszHYII1IR/8Z97 ZRR8xrHxS/wBcvwLAAD//wMAUEsBAi0AFAAGAAgAAAAhANvh9svuAAAAhQEAABMAAAAAAAAAAAAA AAAAAAAAAFtDb250ZW50X1R5cGVzXS54bWxQSwECLQAUAAYACAAAACEAWvQsW78AAAAVAQAACwAA AAAAAAAAAAAAAAAfAQAAX3JlbHMvLnJlbHNQSwECLQAUAAYACAAAACEAjo6DFMMAAADbAAAADwAA AAAAAAAAAAAAAAAHAgAAZHJzL2Rvd25yZXYueG1sUEsFBgAAAAADAAMAtwAAAPcCAAAAAA== " filled="f" strokecolor="#1f4d78 [1604]" strokeweight="4pt">
                            <v:textbox>
                              <w:txbxContent>
                                <w:p w14:paraId="6118427A" w14:textId="77777777" w:rsidR="0005490E" w:rsidRDefault="0005490E" w:rsidP="0005490E">
                                  <w:pPr>
                                    <w:widowControl w:val="0"/>
                                    <w:jc w:val="center"/>
                                    <w:rPr>
                                      <w:color w:val="FF0000"/>
                                      <w:w w:val="66"/>
                                      <w:sz w:val="24"/>
                                      <w:szCs w:val="24"/>
                                    </w:rPr>
                                  </w:pPr>
                                  <w:r>
                                    <w:rPr>
                                      <w:color w:val="FF0000"/>
                                      <w:w w:val="66"/>
                                      <w:sz w:val="24"/>
                                      <w:szCs w:val="24"/>
                                    </w:rPr>
                                    <w:t xml:space="preserve"> Lương tài hầu</w:t>
                                  </w:r>
                                </w:p>
                                <w:p w14:paraId="7ABB3DF3" w14:textId="77777777" w:rsidR="0005490E" w:rsidRDefault="0005490E" w:rsidP="0005490E">
                                  <w:pPr>
                                    <w:widowControl w:val="0"/>
                                    <w:jc w:val="center"/>
                                    <w:rPr>
                                      <w:color w:val="FF0000"/>
                                      <w:w w:val="66"/>
                                      <w:sz w:val="24"/>
                                      <w:szCs w:val="24"/>
                                    </w:rPr>
                                  </w:pPr>
                                  <w:r>
                                    <w:rPr>
                                      <w:color w:val="FF0000"/>
                                      <w:w w:val="66"/>
                                      <w:sz w:val="24"/>
                                      <w:szCs w:val="24"/>
                                    </w:rPr>
                                    <w:t xml:space="preserve"> Phi Nguyên </w:t>
                                  </w:r>
                                </w:p>
                              </w:txbxContent>
                            </v:textbox>
                          </v:rect>
                          <v:shape id="Straight Arrow Connector 59" o:spid="_x0000_s1075" type="#_x0000_t32" style="position:absolute;left:4857;top:328267;width:5484;height:762;flip:x;visibility:visible;mso-wrap-style:square"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Vm+6DxAAAANsAAAAPAAAAZHJzL2Rvd25yZXYueG1sRI9Bi8Iw FITvgv8hPGEvoukKLlqNIgsLHrxsVwveHs2zrTYvpYlt/fcbQfA4zMw3zHrbm0q01LjSsoLPaQSC OLO65FzB8e9nsgDhPLLGyjIpeJCD7WY4WGOsbce/1CY+FwHCLkYFhfd1LKXLCjLoprYmDt7FNgZ9 kE0udYNdgJtKzqLoSxosOSwUWNN3QdktuRsF1/Se9O15vzimqatP4y49tJeZUh+jfrcC4an37/Cr vdcK5kt4fgk/QG7+AQAA//8DAFBLAQItABQABgAIAAAAIQDb4fbL7gAAAIUBAAATAAAAAAAAAAAA AAAAAAAAAABbQ29udGVudF9UeXBlc10ueG1sUEsBAi0AFAAGAAgAAAAhAFr0LFu/AAAAFQEAAAsA AAAAAAAAAAAAAAAAHwEAAF9yZWxzLy5yZWxzUEsBAi0AFAAGAAgAAAAhAFWb7oPEAAAA2wAAAA8A AAAAAAAAAAAAAAAABwIAAGRycy9kb3ducmV2LnhtbFBLBQYAAAAAAwADALcAAAD4AgAAAAA= " strokecolor="#5b9bd5 [3204]" strokeweight="1pt">
                            <v:stroke endarrow="open" joinstyle="miter"/>
                          </v:shape>
                          <v:rect id="Rectangles 61" o:spid="_x0000_s1076" style="position:absolute;left:9704;top:330871;width:1223;height:1247;visibility:visible;mso-wrap-style:square;v-text-anchor:middl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R2OA0xgAAANsAAAAPAAAAZHJzL2Rvd25yZXYueG1sRI9Ba8JA FITvQv/D8gq9iNnYg9TUVYpaWqoIag85PnafSWj2bcyumvbXuwXB4zAz3zCTWWdrcabWV44VDJMU BLF2puJCwff+ffACwgdkg7VjUvBLHmbTh94EM+MuvKXzLhQiQthnqKAMocmk9Lokiz5xDXH0Dq61 GKJsC2lavES4reVzmo6kxYrjQokNzUvSP7uTVaCPtFz29x+nr3U+Xx3yzfhPL4xST4/d2yuIQF24 h2/tT6NgNIT/L/EHyOkVAAD//wMAUEsBAi0AFAAGAAgAAAAhANvh9svuAAAAhQEAABMAAAAAAAAA AAAAAAAAAAAAAFtDb250ZW50X1R5cGVzXS54bWxQSwECLQAUAAYACAAAACEAWvQsW78AAAAVAQAA CwAAAAAAAAAAAAAAAAAfAQAAX3JlbHMvLnJlbHNQSwECLQAUAAYACAAAACEA0djgNMYAAADbAAAA DwAAAAAAAAAAAAAAAAAHAgAAZHJzL2Rvd25yZXYueG1sUEsFBgAAAAADAAMAtwAAAPoCAAAAAA== " filled="f" strokecolor="#1f4d78 [1604]" strokeweight="4pt">
                            <v:textbox>
                              <w:txbxContent>
                                <w:p w14:paraId="7C44883D" w14:textId="77777777" w:rsidR="0005490E" w:rsidRDefault="0005490E" w:rsidP="0005490E">
                                  <w:pPr>
                                    <w:widowControl w:val="0"/>
                                    <w:jc w:val="center"/>
                                    <w:rPr>
                                      <w:color w:val="FF0000"/>
                                      <w:w w:val="66"/>
                                      <w:sz w:val="24"/>
                                      <w:szCs w:val="24"/>
                                    </w:rPr>
                                  </w:pPr>
                                  <w:r>
                                    <w:rPr>
                                      <w:color w:val="FF0000"/>
                                      <w:w w:val="66"/>
                                      <w:sz w:val="24"/>
                                      <w:szCs w:val="24"/>
                                    </w:rPr>
                                    <w:t xml:space="preserve">Phương  Lộc  hầu </w:t>
                                  </w:r>
                                </w:p>
                                <w:p w14:paraId="6C2B7AD4" w14:textId="77777777" w:rsidR="0005490E" w:rsidRDefault="0005490E" w:rsidP="0005490E">
                                  <w:pPr>
                                    <w:widowControl w:val="0"/>
                                    <w:jc w:val="center"/>
                                    <w:rPr>
                                      <w:color w:val="FF0000"/>
                                      <w:w w:val="66"/>
                                      <w:sz w:val="24"/>
                                      <w:szCs w:val="24"/>
                                    </w:rPr>
                                  </w:pPr>
                                  <w:r>
                                    <w:rPr>
                                      <w:color w:val="FF0000"/>
                                      <w:w w:val="66"/>
                                      <w:sz w:val="24"/>
                                      <w:szCs w:val="24"/>
                                    </w:rPr>
                                    <w:t xml:space="preserve">Phi  Hiệu  </w:t>
                                  </w:r>
                                </w:p>
                              </w:txbxContent>
                            </v:textbox>
                          </v:rect>
                          <v:rect id="Rectangles 63" o:spid="_x0000_s1077" style="position:absolute;left:9883;top:334291;width:1223;height:1200;visibility:visible;mso-wrap-style:square;v-text-anchor:middl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ORtvYxwAAANsAAAAPAAAAZHJzL2Rvd25yZXYueG1sRI9PawIx FMTvhX6H8ApeSs1aQezWKOIfFJVC1x48PpLn7uLmZbuJuu2nN0Khx2FmfsOMJq2txIUaXzpW0Osm IIi1MyXnCr72y5chCB+QDVaOScEPeZiMHx9GmBp35U+6ZCEXEcI+RQVFCHUqpdcFWfRdVxNH7+ga iyHKJpemwWuE20q+JslAWiw5LhRY06wgfcrOVoH+psXieb86b3aH2fZ4+Hj71XOjVOepnb6DCNSG //Bfe20UDPpw/xJ/gBzfAAAA//8DAFBLAQItABQABgAIAAAAIQDb4fbL7gAAAIUBAAATAAAAAAAA AAAAAAAAAAAAAABbQ29udGVudF9UeXBlc10ueG1sUEsBAi0AFAAGAAgAAAAhAFr0LFu/AAAAFQEA AAsAAAAAAAAAAAAAAAAAHwEAAF9yZWxzLy5yZWxzUEsBAi0AFAAGAAgAAAAhAE5G29jHAAAA2wAA AA8AAAAAAAAAAAAAAAAABwIAAGRycy9kb3ducmV2LnhtbFBLBQYAAAAAAwADALcAAAD7AgAAAAA= " filled="f" strokecolor="#1f4d78 [1604]" strokeweight="4pt">
                            <v:textbox>
                              <w:txbxContent>
                                <w:p w14:paraId="5B13FBCB" w14:textId="77777777" w:rsidR="0005490E" w:rsidRDefault="0005490E" w:rsidP="0005490E">
                                  <w:pPr>
                                    <w:widowControl w:val="0"/>
                                    <w:jc w:val="center"/>
                                    <w:rPr>
                                      <w:color w:val="FF0000"/>
                                      <w:w w:val="66"/>
                                      <w:sz w:val="24"/>
                                      <w:szCs w:val="24"/>
                                    </w:rPr>
                                  </w:pPr>
                                  <w:r>
                                    <w:rPr>
                                      <w:color w:val="FF0000"/>
                                      <w:w w:val="66"/>
                                      <w:sz w:val="24"/>
                                      <w:szCs w:val="24"/>
                                    </w:rPr>
                                    <w:t xml:space="preserve">Công thần tử   Phi Đa  </w:t>
                                  </w:r>
                                </w:p>
                              </w:txbxContent>
                            </v:textbox>
                          </v:rect>
                          <v:rect id="Rectangles 64" o:spid="_x0000_s1078" style="position:absolute;left:9875;top:332648;width:1205;height:1152;visibility:visible;mso-wrap-style:square;v-text-anchor:middl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Br0OsxwAAANsAAAAPAAAAZHJzL2Rvd25yZXYueG1sRI9PawIx FMTvhX6H8ApeSs1aROzWKOIfFJVC1x48PpLn7uLmZbuJuu2nN0Khx2FmfsOMJq2txIUaXzpW0Osm IIi1MyXnCr72y5chCB+QDVaOScEPeZiMHx9GmBp35U+6ZCEXEcI+RQVFCHUqpdcFWfRdVxNH7+ga iyHKJpemwWuE20q+JslAWiw5LhRY06wgfcrOVoH+psXieb86b3aH2fZ4+Hj71XOjVOepnb6DCNSG //Bfe20UDPpw/xJ/gBzfAAAA//8DAFBLAQItABQABgAIAAAAIQDb4fbL7gAAAIUBAAATAAAAAAAA AAAAAAAAAAAAAABbQ29udGVudF9UeXBlc10ueG1sUEsBAi0AFAAGAAgAAAAhAFr0LFu/AAAAFQEA AAsAAAAAAAAAAAAAAAAAHwEAAF9yZWxzLy5yZWxzUEsBAi0AFAAGAAgAAAAhAMGvQ6zHAAAA2wAA AA8AAAAAAAAAAAAAAAAABwIAAGRycy9kb3ducmV2LnhtbFBLBQYAAAAAAwADALcAAAD7AgAAAAA= " filled="f" strokecolor="#1f4d78 [1604]" strokeweight="4pt">
                            <v:textbox>
                              <w:txbxContent>
                                <w:p w14:paraId="28AF806D" w14:textId="77777777" w:rsidR="0005490E" w:rsidRDefault="0005490E" w:rsidP="0005490E">
                                  <w:pPr>
                                    <w:widowControl w:val="0"/>
                                    <w:jc w:val="center"/>
                                    <w:rPr>
                                      <w:color w:val="FF0000"/>
                                      <w:w w:val="66"/>
                                      <w:sz w:val="24"/>
                                      <w:szCs w:val="24"/>
                                    </w:rPr>
                                  </w:pPr>
                                  <w:r>
                                    <w:rPr>
                                      <w:color w:val="FF0000"/>
                                      <w:w w:val="66"/>
                                      <w:sz w:val="24"/>
                                      <w:szCs w:val="24"/>
                                    </w:rPr>
                                    <w:t xml:space="preserve">Thắng Lộc hầu Phi danh    </w:t>
                                  </w:r>
                                </w:p>
                              </w:txbxContent>
                            </v:textbox>
                          </v:rect>
                          <v:shape id="Straight Arrow Connector 65" o:spid="_x0000_s1079" type="#_x0000_t32" style="position:absolute;left:10357;top:332057;width:121;height:591;visibility:visible;mso-wrap-style:square"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CSLpFwgAAANsAAAAPAAAAZHJzL2Rvd25yZXYueG1sRI9bi8Iw FITfF/wP4Qj7UjRV8EI1igheXpbFyw84NMem2JyUJtbuvzeCsI/DzHzDLNedrURLjS8dKxgNUxDE udMlFwqul91gDsIHZI2VY1LwRx7Wq97XEjPtnnyi9hwKESHsM1RgQqgzKX1uyKIfupo4ejfXWAxR NoXUDT4j3FZynKZTabHkuGCwpq2h/H5+WAW1tvOf7WzvqP01j0RODkmVHJT67nebBYhAXfgPf9pH rWA6gfeX+APk6gUAAP//AwBQSwECLQAUAAYACAAAACEA2+H2y+4AAACFAQAAEwAAAAAAAAAAAAAA AAAAAAAAW0NvbnRlbnRfVHlwZXNdLnhtbFBLAQItABQABgAIAAAAIQBa9CxbvwAAABUBAAALAAAA AAAAAAAAAAAAAB8BAABfcmVscy8ucmVsc1BLAQItABQABgAIAAAAIQBCSLpFwgAAANsAAAAPAAAA AAAAAAAAAAAAAAcCAABkcnMvZG93bnJldi54bWxQSwUGAAAAAAMAAwC3AAAA9gIAAAAA " strokecolor="#5b9bd5 [3204]" strokeweight="1pt">
                            <v:stroke endarrow="open" joinstyle="miter"/>
                          </v:shape>
                          <v:shape id="Straight Arrow Connector 67" o:spid="_x0000_s1080" type="#_x0000_t32" style="position:absolute;left:10499;top:333809;width:13;height:438;flip:x;visibility:visible;mso-wrap-style:square"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FJBXXxAAAANsAAAAPAAAAZHJzL2Rvd25yZXYueG1sRI9Bi8Iw FITvwv6H8Ba8yJrqQUvXKMuC4MHLVi14ezTPttq8lCa23X9vBMHjMDPfMKvNYGrRUesqywpm0wgE cW51xYWC42H7FYNwHlljbZkU/JODzfpjtMJE257/qEt9IQKEXYIKSu+bREqXl2TQTW1DHLyLbQ36 INtC6hb7ADe1nEfRQhqsOCyU2NBvSfktvRsF1+yeDt15Fx+zzDWnSZ/tu8tcqfHn8PMNwtPg3+FX e6cVLJbw/BJ+gFw/AAAA//8DAFBLAQItABQABgAIAAAAIQDb4fbL7gAAAIUBAAATAAAAAAAAAAAA AAAAAAAAAABbQ29udGVudF9UeXBlc10ueG1sUEsBAi0AFAAGAAgAAAAhAFr0LFu/AAAAFQEAAAsA AAAAAAAAAAAAAAAAHwEAAF9yZWxzLy5yZWxzUEsBAi0AFAAGAAgAAAAhAIUkFdfEAAAA2wAAAA8A AAAAAAAAAAAAAAAABwIAAGRycy9kb3ducmV2LnhtbFBLBQYAAAAAAwADALcAAAD4AgAAAAA= " strokecolor="#5b9bd5 [3204]" strokeweight="1pt">
                            <v:stroke endarrow="open" joinstyle="miter"/>
                          </v:shape>
                          <v:rect id="Rectangles 74" o:spid="_x0000_s1081" style="position:absolute;left:7133;top:328969;width:1176;height:1245;visibility:visible;mso-wrap-style:square;v-text-anchor:middl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EdtVxxwAAANsAAAAPAAAAZHJzL2Rvd25yZXYueG1sRI9PawIx FMTvBb9DeIIXqdlKqe3WKOIfFC2Fag8eH8lzd3Hzst1EXfvpTUHocZiZ3zDDcWNLcabaF44VPPUS EMTamYIzBd+7xeMrCB+QDZaOScGVPIxHrYchpsZd+IvO25CJCGGfooI8hCqV0uucLPqeq4ijd3C1 xRBlnUlT4yXCbSn7SfIiLRYcF3KsaJqTPm5PVoH+ofm8u1ue1h/76eaw/3z71TOjVKfdTN5BBGrC f/jeXhkFg2f4+xJ/gBzdAAAA//8DAFBLAQItABQABgAIAAAAIQDb4fbL7gAAAIUBAAATAAAAAAAA AAAAAAAAAAAAAABbQ29udGVudF9UeXBlc10ueG1sUEsBAi0AFAAGAAgAAAAhAFr0LFu/AAAAFQEA AAsAAAAAAAAAAAAAAAAAHwEAAF9yZWxzLy5yZWxzUEsBAi0AFAAGAAgAAAAhAER21XHHAAAA2wAA AA8AAAAAAAAAAAAAAAAABwIAAGRycy9kb3ducmV2LnhtbFBLBQYAAAAAAwADALcAAAD7AgAAAAA= " filled="f" strokecolor="#1f4d78 [1604]" strokeweight="4pt">
                            <v:textbox>
                              <w:txbxContent>
                                <w:p w14:paraId="6FDE9BBA" w14:textId="77777777" w:rsidR="0005490E" w:rsidRDefault="0005490E" w:rsidP="0005490E">
                                  <w:pPr>
                                    <w:widowControl w:val="0"/>
                                    <w:jc w:val="center"/>
                                    <w:rPr>
                                      <w:color w:val="FF0000"/>
                                      <w:w w:val="66"/>
                                      <w:sz w:val="24"/>
                                      <w:szCs w:val="24"/>
                                    </w:rPr>
                                  </w:pPr>
                                  <w:r>
                                    <w:rPr>
                                      <w:color w:val="FF0000"/>
                                      <w:w w:val="66"/>
                                      <w:sz w:val="24"/>
                                      <w:szCs w:val="24"/>
                                    </w:rPr>
                                    <w:t xml:space="preserve">Dương Trung  hầu Phi Thuần  </w:t>
                                  </w:r>
                                </w:p>
                              </w:txbxContent>
                            </v:textbox>
                          </v:rect>
                          <v:rect id="Rectangles 79" o:spid="_x0000_s1082" style="position:absolute;left:4204;top:329029;width:1306;height:1245;visibility:visible;mso-wrap-style:square;v-text-anchor:middl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jlxj3xAAAANsAAAAPAAAAZHJzL2Rvd25yZXYueG1sRI9PawIx FMTvhX6H8AreNNtatro1ShEU6an1Hx4fm7ebxc3LkkTdfvumIPQ4zMxvmNmit624kg+NYwXPowwE cel0w7WC/W41nIAIEVlj65gU/FCAxfzxYYaFdjf+pus21iJBOBSowMTYFVKG0pDFMHIdcfIq5y3G JH0ttcdbgttWvmRZLi02nBYMdrQ0VJ63F6vga3xoP1+rKjenc/R9vlpXu+6o1OCp/3gHEamP/+F7 e6MVvE3h70v6AXL+CwAA//8DAFBLAQItABQABgAIAAAAIQDb4fbL7gAAAIUBAAATAAAAAAAAAAAA AAAAAAAAAABbQ29udGVudF9UeXBlc10ueG1sUEsBAi0AFAAGAAgAAAAhAFr0LFu/AAAAFQEAAAsA AAAAAAAAAAAAAAAAHwEAAF9yZWxzLy5yZWxzUEsBAi0AFAAGAAgAAAAhACOXGPfEAAAA2wAAAA8A AAAAAAAAAAAAAAAABwIAAGRycy9kb3ducmV2LnhtbFBLBQYAAAAAAwADALcAAAD4AgAAAAA= " fillcolor="#2da59c" strokecolor="red" strokeweight="4pt">
                            <v:fill color2="#b2dfdc" colors="0 #2da59c;1311f #2da59c;.5 #b2dfdc" focus="100%" type="gradient">
                              <o:fill v:ext="view" type="gradientUnscaled"/>
                            </v:fill>
                            <v:textbox>
                              <w:txbxContent>
                                <w:p w14:paraId="4A092F5F" w14:textId="77777777" w:rsidR="0005490E" w:rsidRDefault="0005490E" w:rsidP="0005490E">
                                  <w:pPr>
                                    <w:widowControl w:val="0"/>
                                    <w:jc w:val="center"/>
                                    <w:rPr>
                                      <w:color w:val="FF0000"/>
                                      <w:w w:val="66"/>
                                      <w:sz w:val="28"/>
                                      <w:szCs w:val="28"/>
                                    </w:rPr>
                                  </w:pPr>
                                  <w:r>
                                    <w:rPr>
                                      <w:color w:val="FF0000"/>
                                      <w:w w:val="66"/>
                                      <w:sz w:val="28"/>
                                      <w:szCs w:val="28"/>
                                    </w:rPr>
                                    <w:t xml:space="preserve">Nhuệ Quân công   </w:t>
                                  </w:r>
                                </w:p>
                                <w:p w14:paraId="5D6B32A4" w14:textId="77777777" w:rsidR="0005490E" w:rsidRDefault="0005490E" w:rsidP="0005490E">
                                  <w:pPr>
                                    <w:widowControl w:val="0"/>
                                    <w:jc w:val="center"/>
                                    <w:rPr>
                                      <w:color w:val="FF0000"/>
                                      <w:w w:val="66"/>
                                      <w:sz w:val="28"/>
                                      <w:szCs w:val="28"/>
                                    </w:rPr>
                                  </w:pPr>
                                  <w:r>
                                    <w:rPr>
                                      <w:color w:val="FF0000"/>
                                      <w:w w:val="66"/>
                                      <w:sz w:val="28"/>
                                      <w:szCs w:val="28"/>
                                    </w:rPr>
                                    <w:t xml:space="preserve">Phi Mỹ   </w:t>
                                  </w:r>
                                </w:p>
                              </w:txbxContent>
                            </v:textbox>
                          </v:rect>
                          <v:rect id="Rectangles 81" o:spid="_x0000_s1083" style="position:absolute;left:8527;top:330863;width:1072;height:1251;visibility:visible;mso-wrap-style:square;v-text-anchor:middl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oNGTWwwAAANsAAAAPAAAAZHJzL2Rvd25yZXYueG1sRI9PawIx FMTvQr9DeIXeNKuWRVajiGCRnuq/0uNj83azuHlZklS3374RBI/DzPyGWax624or+dA4VjAeZSCI S6cbrhWcjtvhDESIyBpbx6TgjwKsli+DBRba3XhP10OsRYJwKFCBibErpAylIYth5Dri5FXOW4xJ +lpqj7cEt62cZFkuLTacFgx2tDFUXg6/VsHX9Nx+vldVbn4u0ff59qM6dt9Kvb326zmISH18hh/t nVYwG8P9S/oBcvkPAAD//wMAUEsBAi0AFAAGAAgAAAAhANvh9svuAAAAhQEAABMAAAAAAAAAAAAA AAAAAAAAAFtDb250ZW50X1R5cGVzXS54bWxQSwECLQAUAAYACAAAACEAWvQsW78AAAAVAQAACwAA AAAAAAAAAAAAAAAfAQAAX3JlbHMvLnJlbHNQSwECLQAUAAYACAAAACEA6DRk1sMAAADbAAAADwAA AAAAAAAAAAAAAAAHAgAAZHJzL2Rvd25yZXYueG1sUEsFBgAAAAADAAMAtwAAAPcCAAAAAA== " fillcolor="#2da59c" strokecolor="red" strokeweight="4pt">
                            <v:fill color2="#b2dfdc" colors="0 #2da59c;1311f #2da59c;.5 #b2dfdc" focus="100%" type="gradient">
                              <o:fill v:ext="view" type="gradientUnscaled"/>
                            </v:fill>
                            <v:textbox>
                              <w:txbxContent>
                                <w:p w14:paraId="7482A354" w14:textId="77777777" w:rsidR="0005490E" w:rsidRDefault="0005490E" w:rsidP="0005490E">
                                  <w:pPr>
                                    <w:widowControl w:val="0"/>
                                    <w:jc w:val="center"/>
                                    <w:rPr>
                                      <w:color w:val="FF0000"/>
                                      <w:w w:val="66"/>
                                      <w:sz w:val="24"/>
                                      <w:szCs w:val="24"/>
                                    </w:rPr>
                                  </w:pPr>
                                  <w:r>
                                    <w:rPr>
                                      <w:color w:val="FF0000"/>
                                      <w:w w:val="66"/>
                                      <w:sz w:val="24"/>
                                      <w:szCs w:val="24"/>
                                    </w:rPr>
                                    <w:t xml:space="preserve">Kiêm quân  công </w:t>
                                  </w:r>
                                  <w:r>
                                    <w:rPr>
                                      <w:color w:val="FF0000"/>
                                      <w:w w:val="66"/>
                                      <w:sz w:val="22"/>
                                      <w:szCs w:val="22"/>
                                    </w:rPr>
                                    <w:t xml:space="preserve"> </w:t>
                                  </w:r>
                                  <w:r>
                                    <w:rPr>
                                      <w:color w:val="FF0000"/>
                                      <w:w w:val="66"/>
                                      <w:sz w:val="24"/>
                                      <w:szCs w:val="24"/>
                                    </w:rPr>
                                    <w:t xml:space="preserve"> </w:t>
                                  </w:r>
                                </w:p>
                                <w:p w14:paraId="52C0C0FB" w14:textId="77777777" w:rsidR="0005490E" w:rsidRDefault="0005490E" w:rsidP="0005490E">
                                  <w:pPr>
                                    <w:widowControl w:val="0"/>
                                    <w:jc w:val="center"/>
                                    <w:rPr>
                                      <w:color w:val="FF0000"/>
                                      <w:w w:val="66"/>
                                      <w:sz w:val="24"/>
                                      <w:szCs w:val="24"/>
                                    </w:rPr>
                                  </w:pPr>
                                  <w:r>
                                    <w:rPr>
                                      <w:color w:val="FF0000"/>
                                      <w:w w:val="66"/>
                                      <w:sz w:val="24"/>
                                      <w:szCs w:val="24"/>
                                    </w:rPr>
                                    <w:t xml:space="preserve"> Phi Cảnh  </w:t>
                                  </w:r>
                                </w:p>
                              </w:txbxContent>
                            </v:textbox>
                          </v:rect>
                          <v:rect id="Rectangles 82" o:spid="_x0000_s1084" style="position:absolute;left:1315;top:330887;width:1998;height:1221;visibility:visible;mso-wrap-style:square;v-text-anchor:middl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RBpi5xgAAANsAAAAPAAAAZHJzL2Rvd25yZXYueG1sRI9Ba8JA FITvQv/D8gq9FLPRQ9HUVYpaWlQEtYccH7vPJDT7Ns2uGvvru0LB4zAz3zCTWWdrcabWV44VDJIU BLF2puJCwdfhvT8C4QOywdoxKbiSh9n0oTfBzLgL7+i8D4WIEPYZKihDaDIpvS7Jok9cQxy9o2st hijbQpoWLxFuazlM0xdpseK4UGJD85L09/5kFegfWi6fDx+n1Safr4/5dvyrF0app8fu7RVEoC7c w//tT6NgNITbl/gD5PQPAAD//wMAUEsBAi0AFAAGAAgAAAAhANvh9svuAAAAhQEAABMAAAAAAAAA AAAAAAAAAAAAAFtDb250ZW50X1R5cGVzXS54bWxQSwECLQAUAAYACAAAACEAWvQsW78AAAAVAQAA CwAAAAAAAAAAAAAAAAAfAQAAX3JlbHMvLnJlbHNQSwECLQAUAAYACAAAACEAkQaYucYAAADbAAAA DwAAAAAAAAAAAAAAAAAHAgAAZHJzL2Rvd25yZXYueG1sUEsFBgAAAAADAAMAtwAAAPoCAAAAAA== " filled="f" strokecolor="#1f4d78 [1604]" strokeweight="4pt">
                            <v:textbox>
                              <w:txbxContent>
                                <w:p w14:paraId="47B83393" w14:textId="77777777" w:rsidR="0005490E" w:rsidRDefault="0005490E" w:rsidP="0005490E">
                                  <w:pPr>
                                    <w:widowControl w:val="0"/>
                                    <w:jc w:val="left"/>
                                    <w:rPr>
                                      <w:color w:val="FF0000"/>
                                      <w:w w:val="80"/>
                                    </w:rPr>
                                  </w:pPr>
                                  <w:r>
                                    <w:rPr>
                                      <w:color w:val="FF0000"/>
                                      <w:w w:val="80"/>
                                    </w:rPr>
                                    <w:t xml:space="preserve">An Lộc hầu Phi Ứng</w:t>
                                  </w:r>
                                </w:p>
                                <w:p w14:paraId="009F78CE" w14:textId="77777777" w:rsidR="0005490E" w:rsidRDefault="0005490E" w:rsidP="0005490E">
                                  <w:pPr>
                                    <w:widowControl w:val="0"/>
                                    <w:jc w:val="left"/>
                                    <w:rPr>
                                      <w:color w:val="FF0000"/>
                                      <w:w w:val="80"/>
                                    </w:rPr>
                                  </w:pPr>
                                  <w:r>
                                    <w:rPr>
                                      <w:color w:val="FF0000"/>
                                      <w:w w:val="80"/>
                                    </w:rPr>
                                    <w:t xml:space="preserve">Cử Lộc hầu Phi Nhan </w:t>
                                  </w:r>
                                </w:p>
                                <w:p w14:paraId="00EA279E" w14:textId="77777777" w:rsidR="0005490E" w:rsidRDefault="0005490E" w:rsidP="0005490E">
                                  <w:pPr>
                                    <w:widowControl w:val="0"/>
                                    <w:jc w:val="left"/>
                                    <w:rPr>
                                      <w:color w:val="FF0000"/>
                                      <w:w w:val="80"/>
                                    </w:rPr>
                                  </w:pPr>
                                  <w:r>
                                    <w:rPr>
                                      <w:color w:val="FF0000"/>
                                      <w:w w:val="80"/>
                                    </w:rPr>
                                    <w:t xml:space="preserve">Dận Đằng hầu Phi Điều </w:t>
                                  </w:r>
                                </w:p>
                                <w:p w14:paraId="31FE9564" w14:textId="77777777" w:rsidR="0005490E" w:rsidRDefault="0005490E" w:rsidP="0005490E">
                                  <w:pPr>
                                    <w:widowControl w:val="0"/>
                                    <w:jc w:val="left"/>
                                    <w:rPr>
                                      <w:color w:val="FF0000"/>
                                      <w:w w:val="80"/>
                                      <w:sz w:val="15"/>
                                      <w:szCs w:val="15"/>
                                    </w:rPr>
                                  </w:pPr>
                                  <w:r>
                                    <w:rPr>
                                      <w:color w:val="FF0000"/>
                                      <w:w w:val="80"/>
                                    </w:rPr>
                                    <w:t xml:space="preserve">Cổn Trung hầu Phi Cẩm</w:t>
                                  </w:r>
                                  <w:r>
                                    <w:rPr>
                                      <w:color w:val="FF0000"/>
                                      <w:w w:val="80"/>
                                      <w:sz w:val="15"/>
                                      <w:szCs w:val="15"/>
                                    </w:rPr>
                                    <w:t xml:space="preserve"> </w:t>
                                  </w:r>
                                </w:p>
                                <w:p w14:paraId="0EB5FD20" w14:textId="77777777" w:rsidR="0005490E" w:rsidRDefault="0005490E" w:rsidP="0005490E">
                                  <w:pPr>
                                    <w:widowControl w:val="0"/>
                                    <w:jc w:val="center"/>
                                    <w:rPr>
                                      <w:color w:val="FF0000"/>
                                      <w:w w:val="80"/>
                                      <w:sz w:val="15"/>
                                      <w:szCs w:val="15"/>
                                    </w:rPr>
                                  </w:pPr>
                                  <w:r>
                                    <w:rPr>
                                      <w:color w:val="FF0000"/>
                                      <w:w w:val="80"/>
                                      <w:sz w:val="15"/>
                                      <w:szCs w:val="15"/>
                                    </w:rPr>
                                    <w:t xml:space="preserve">  </w:t>
                                  </w:r>
                                </w:p>
                                <w:p w14:paraId="76BC6D01" w14:textId="77777777" w:rsidR="0005490E" w:rsidRDefault="0005490E" w:rsidP="0005490E">
                                  <w:pPr>
                                    <w:widowControl w:val="0"/>
                                    <w:jc w:val="center"/>
                                    <w:rPr>
                                      <w:color w:val="FF0000"/>
                                      <w:w w:val="80"/>
                                      <w:sz w:val="15"/>
                                      <w:szCs w:val="15"/>
                                    </w:rPr>
                                  </w:pPr>
                                  <w:r>
                                    <w:rPr>
                                      <w:color w:val="FF0000"/>
                                      <w:w w:val="80"/>
                                      <w:sz w:val="15"/>
                                      <w:szCs w:val="15"/>
                                    </w:rPr>
                                    <w:t xml:space="preserve">    </w:t>
                                  </w:r>
                                </w:p>
                              </w:txbxContent>
                            </v:textbox>
                          </v:rect>
                          <v:rect id="Rectangles 83" o:spid="_x0000_s1085" style="position:absolute;left:3405;top:330870;width:1096;height:1245;visibility:visible;mso-wrap-style:square;v-text-anchor:middl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3ql86wwAAANsAAAAPAAAAZHJzL2Rvd25yZXYueG1sRI9BawIx FITvBf9DeIK3mrWWRVajiGART6224vGxebtZ3LwsSdT135tCocdhZr5hFqvetuJGPjSOFUzGGQji 0umGawXfx+3rDESIyBpbx6TgQQFWy8HLAgvt7vxFt0OsRYJwKFCBibErpAylIYth7Dri5FXOW4xJ +lpqj/cEt618y7JcWmw4LRjsaGOovByuVsHn9Kfdv1dVbs6X6Pt8+1Edu5NSo2G/noOI1Mf/8F97 pxXMpvD7Jf0AuXwCAAD//wMAUEsBAi0AFAAGAAgAAAAhANvh9svuAAAAhQEAABMAAAAAAAAAAAAA AAAAAAAAAFtDb250ZW50X1R5cGVzXS54bWxQSwECLQAUAAYACAAAACEAWvQsW78AAAAVAQAACwAA AAAAAAAAAAAAAAAfAQAAX3JlbHMvLnJlbHNQSwECLQAUAAYACAAAACEAd6pfOsMAAADbAAAADwAA AAAAAAAAAAAAAAAHAgAAZHJzL2Rvd25yZXYueG1sUEsFBgAAAAADAAMAtwAAAPcCAAAAAA== " fillcolor="#2da59c" strokecolor="red" strokeweight="4pt">
                            <v:fill color2="#b2dfdc" colors="0 #2da59c;1311f #2da59c;.5 #b2dfdc" focus="100%" type="gradient">
                              <o:fill v:ext="view" type="gradientUnscaled"/>
                            </v:fill>
                            <v:textbox>
                              <w:txbxContent>
                                <w:p w14:paraId="35AEC6A6" w14:textId="77777777" w:rsidR="0005490E" w:rsidRDefault="0005490E" w:rsidP="0005490E">
                                  <w:pPr>
                                    <w:widowControl w:val="0"/>
                                    <w:jc w:val="center"/>
                                    <w:rPr>
                                      <w:color w:val="FF0000"/>
                                      <w:w w:val="66"/>
                                      <w:sz w:val="24"/>
                                      <w:szCs w:val="24"/>
                                    </w:rPr>
                                  </w:pPr>
                                  <w:r>
                                    <w:rPr>
                                      <w:color w:val="FF0000"/>
                                      <w:w w:val="66"/>
                                      <w:sz w:val="24"/>
                                      <w:szCs w:val="24"/>
                                    </w:rPr>
                                    <w:t xml:space="preserve">Kiêm  quân  công    Phi Hợp   </w:t>
                                  </w:r>
                                </w:p>
                              </w:txbxContent>
                            </v:textbox>
                          </v:rect>
                          <v:rect id="Rectangles 84" o:spid="_x0000_s1086" style="position:absolute;left:4609;top:330858;width:1174;height:1257;visibility:visible;mso-wrap-style:square;v-text-anchor:middl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4Q8dOwwAAANsAAAAPAAAAZHJzL2Rvd25yZXYueG1sRI9BawIx FITvBf9DeIK3mrXKIqtRRLCIp1Zb8fjYvN0sbl6WJOr675tCocdhZr5hluvetuJOPjSOFUzGGQji 0umGawVfp93rHESIyBpbx6TgSQHWq8HLEgvtHvxJ92OsRYJwKFCBibErpAylIYth7Dri5FXOW4xJ +lpqj48Et618y7JcWmw4LRjsaGuovB5vVsHH9Ls9zKoqN5dr9H2+e69O3Vmp0bDfLEBE6uN/+K+9 1wrmM/j9kn6AXP0AAAD//wMAUEsBAi0AFAAGAAgAAAAhANvh9svuAAAAhQEAABMAAAAAAAAAAAAA AAAAAAAAAFtDb250ZW50X1R5cGVzXS54bWxQSwECLQAUAAYACAAAACEAWvQsW78AAAAVAQAACwAA AAAAAAAAAAAAAAAfAQAAX3JlbHMvLnJlbHNQSwECLQAUAAYACAAAACEA+EPHTsMAAADbAAAADwAA AAAAAAAAAAAAAAAHAgAAZHJzL2Rvd25yZXYueG1sUEsFBgAAAAADAAMAtwAAAPcCAAAAAA== " fillcolor="#2da59c" strokecolor="red" strokeweight="4pt">
                            <v:fill color2="#b2dfdc" colors="0 #2da59c;1311f #2da59c;.5 #b2dfdc" focus="100%" type="gradient">
                              <o:fill v:ext="view" type="gradientUnscaled"/>
                            </v:fill>
                            <v:textbox>
                              <w:txbxContent>
                                <w:p w14:paraId="0D07932B" w14:textId="77777777" w:rsidR="0005490E" w:rsidRDefault="0005490E" w:rsidP="0005490E">
                                  <w:pPr>
                                    <w:widowControl w:val="0"/>
                                    <w:jc w:val="center"/>
                                    <w:rPr>
                                      <w:color w:val="FF0000"/>
                                      <w:w w:val="66"/>
                                      <w:sz w:val="24"/>
                                      <w:szCs w:val="24"/>
                                    </w:rPr>
                                  </w:pPr>
                                  <w:r>
                                    <w:rPr>
                                      <w:color w:val="FF0000"/>
                                      <w:w w:val="66"/>
                                      <w:sz w:val="24"/>
                                      <w:szCs w:val="24"/>
                                    </w:rPr>
                                    <w:t xml:space="preserve">Doãn   quân  công  </w:t>
                                  </w:r>
                                </w:p>
                                <w:p w14:paraId="76A58952" w14:textId="77777777" w:rsidR="0005490E" w:rsidRDefault="0005490E" w:rsidP="0005490E">
                                  <w:pPr>
                                    <w:widowControl w:val="0"/>
                                    <w:jc w:val="center"/>
                                    <w:rPr>
                                      <w:color w:val="FF0000"/>
                                      <w:w w:val="66"/>
                                      <w:sz w:val="24"/>
                                      <w:szCs w:val="24"/>
                                    </w:rPr>
                                  </w:pPr>
                                  <w:r>
                                    <w:rPr>
                                      <w:color w:val="FF0000"/>
                                      <w:w w:val="66"/>
                                      <w:sz w:val="24"/>
                                      <w:szCs w:val="24"/>
                                    </w:rPr>
                                    <w:t xml:space="preserve">  Phi Trọng   </w:t>
                                  </w:r>
                                </w:p>
                              </w:txbxContent>
                            </v:textbox>
                          </v:rect>
                          <v:rect id="Rectangles 85" o:spid="_x0000_s1087" style="position:absolute;left:8360;top:332688;width:1096;height:1168;visibility:visible;mso-wrap-style:square;v-text-anchor:middl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e7wDNxwAAANsAAAAPAAAAZHJzL2Rvd25yZXYueG1sRI9bawIx FITfhf6HcAq+SM0qVOxqlOKFlloELw8+HpLj7tLNybqJuvrrm0LBx2FmvmHG08aW4kK1Lxwr6HUT EMTamYIzBfvd8mUIwgdkg6VjUnAjD9PJU2uMqXFX3tBlGzIRIexTVJCHUKVSep2TRd91FXH0jq62 GKKsM2lqvEa4LWU/SQbSYsFxIceKZjnpn+3ZKtAnWiw6u4/z1/dhtjoe1m93PTdKtZ+b9xGIQE14 hP/bn0bB8BX+vsQfICe/AAAA//8DAFBLAQItABQABgAIAAAAIQDb4fbL7gAAAIUBAAATAAAAAAAA AAAAAAAAAAAAAABbQ29udGVudF9UeXBlc10ueG1sUEsBAi0AFAAGAAgAAAAhAFr0LFu/AAAAFQEA AAsAAAAAAAAAAAAAAAAAHwEAAF9yZWxzLy5yZWxzUEsBAi0AFAAGAAgAAAAhAB7vAM3HAAAA2wAA AA8AAAAAAAAAAAAAAAAABwIAAGRycy9kb3ducmV2LnhtbFBLBQYAAAAAAwADALcAAAD7AgAAAAA= " filled="f" strokecolor="#1f4d78 [1604]" strokeweight="4pt">
                            <v:textbox>
                              <w:txbxContent>
                                <w:p w14:paraId="4792118A" w14:textId="77777777" w:rsidR="0005490E" w:rsidRDefault="0005490E" w:rsidP="0005490E">
                                  <w:pPr>
                                    <w:widowControl w:val="0"/>
                                    <w:jc w:val="center"/>
                                    <w:rPr>
                                      <w:color w:val="FF0000"/>
                                      <w:w w:val="66"/>
                                      <w:sz w:val="24"/>
                                      <w:szCs w:val="24"/>
                                    </w:rPr>
                                  </w:pPr>
                                  <w:r>
                                    <w:rPr>
                                      <w:color w:val="FF0000"/>
                                      <w:w w:val="66"/>
                                      <w:sz w:val="24"/>
                                      <w:szCs w:val="24"/>
                                    </w:rPr>
                                    <w:t xml:space="preserve">Hoan Lộc  hầu Phi Kiên </w:t>
                                  </w:r>
                                </w:p>
                                <w:p w14:paraId="49B7B39F" w14:textId="77777777" w:rsidR="0005490E" w:rsidRDefault="0005490E" w:rsidP="0005490E">
                                  <w:pPr>
                                    <w:widowControl w:val="0"/>
                                    <w:jc w:val="left"/>
                                    <w:rPr>
                                      <w:color w:val="FF0000"/>
                                      <w:w w:val="120"/>
                                      <w:sz w:val="15"/>
                                      <w:szCs w:val="15"/>
                                    </w:rPr>
                                  </w:pPr>
                                  <w:r>
                                    <w:rPr>
                                      <w:color w:val="FF0000"/>
                                      <w:w w:val="120"/>
                                      <w:sz w:val="15"/>
                                      <w:szCs w:val="15"/>
                                    </w:rPr>
                                    <w:t xml:space="preserve">  </w:t>
                                  </w:r>
                                </w:p>
                                <w:p w14:paraId="2772C875" w14:textId="77777777" w:rsidR="0005490E" w:rsidRDefault="0005490E" w:rsidP="0005490E">
                                  <w:pPr>
                                    <w:widowControl w:val="0"/>
                                    <w:jc w:val="center"/>
                                    <w:rPr>
                                      <w:color w:val="FF0000"/>
                                      <w:w w:val="120"/>
                                      <w:sz w:val="15"/>
                                      <w:szCs w:val="15"/>
                                    </w:rPr>
                                  </w:pPr>
                                  <w:r>
                                    <w:rPr>
                                      <w:color w:val="FF0000"/>
                                      <w:w w:val="120"/>
                                      <w:sz w:val="15"/>
                                      <w:szCs w:val="15"/>
                                    </w:rPr>
                                    <w:t xml:space="preserve">  </w:t>
                                  </w:r>
                                </w:p>
                                <w:p w14:paraId="79810758" w14:textId="77777777" w:rsidR="0005490E" w:rsidRDefault="0005490E" w:rsidP="0005490E">
                                  <w:pPr>
                                    <w:widowControl w:val="0"/>
                                    <w:jc w:val="center"/>
                                    <w:rPr>
                                      <w:color w:val="FF0000"/>
                                      <w:w w:val="120"/>
                                      <w:sz w:val="15"/>
                                      <w:szCs w:val="15"/>
                                    </w:rPr>
                                  </w:pPr>
                                  <w:r>
                                    <w:rPr>
                                      <w:color w:val="FF0000"/>
                                      <w:w w:val="120"/>
                                      <w:sz w:val="15"/>
                                      <w:szCs w:val="15"/>
                                    </w:rPr>
                                    <w:t xml:space="preserve">    </w:t>
                                  </w:r>
                                </w:p>
                              </w:txbxContent>
                            </v:textbox>
                          </v:rect>
                          <v:shape id="Straight Arrow Connector 95" o:spid="_x0000_s1088" type="#_x0000_t32" style="position:absolute;left:9111;top:328287;width:1220;height:670;flip:x;visibility:visible;mso-wrap-style:square"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vb14cxAAAANsAAAAPAAAAZHJzL2Rvd25yZXYueG1sRI9Bi8Iw FITvgv8hPGEvoukKLlqNIgsLHrxsVwveHs2zrTYvpYlt/fcbQfA4zMw3zHrbm0q01LjSsoLPaQSC OLO65FzB8e9nsgDhPLLGyjIpeJCD7WY4WGOsbce/1CY+FwHCLkYFhfd1LKXLCjLoprYmDt7FNgZ9 kE0udYNdgJtKzqLoSxosOSwUWNN3QdktuRsF1/Se9O15vzimqatP4y49tJeZUh+jfrcC4an37/Cr vdcKlnN4fgk/QG7+AQAA//8DAFBLAQItABQABgAIAAAAIQDb4fbL7gAAAIUBAAATAAAAAAAAAAAA AAAAAAAAAABbQ29udGVudF9UeXBlc10ueG1sUEsBAi0AFAAGAAgAAAAhAFr0LFu/AAAAFQEAAAsA AAAAAAAAAAAAAAAAHwEAAF9yZWxzLy5yZWxzUEsBAi0AFAAGAAgAAAAhAC9vXhzEAAAA2wAAAA8A AAAAAAAAAAAAAAAABwIAAGRycy9kb3ducmV2LnhtbFBLBQYAAAAAAwADALcAAAD4AgAAAAA= " strokecolor="#5b9bd5 [3204]" strokeweight="1pt">
                            <v:stroke endarrow="open" joinstyle="miter"/>
                          </v:shape>
                          <v:shape id="Straight Arrow Connector 98" o:spid="_x0000_s1089" type="#_x0000_t32" style="position:absolute;left:2171;top:330274;width:2686;height:591;flip:x;visibility:visible;mso-wrap-style:square"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BbvGCwgAAANsAAAAPAAAAZHJzL2Rvd25yZXYueG1sRE9Na4NA EL0X8h+WCeRSkjU5FGtdQwkEcsgl1gq5De5Ebd1ZcTdq/n32UOjx8b7T/Ww6MdLgWssKtpsIBHFl dcu1guLruI5BOI+ssbNMCh7kYJ8tXlJMtJ34QmPuaxFC2CWooPG+T6R0VUMG3cb2xIG72cGgD3Co pR5wCuGmk7soepMGWw4NDfZ0aKj6ze9GwU95z+fxeoqLsnT99+tUnsfbTqnVcv78AOFp9v/iP/dJ K3gPY8OX8ANk9gQAAP//AwBQSwECLQAUAAYACAAAACEA2+H2y+4AAACFAQAAEwAAAAAAAAAAAAAA AAAAAAAAW0NvbnRlbnRfVHlwZXNdLnhtbFBLAQItABQABgAIAAAAIQBa9CxbvwAAABUBAAALAAAA AAAAAAAAAAAAAB8BAABfcmVscy8ucmVsc1BLAQItABQABgAIAAAAIQDBbvGCwgAAANsAAAAPAAAA AAAAAAAAAAAAAAcCAABkcnMvZG93bnJldi54bWxQSwUGAAAAAAMAAwC3AAAA9gIAAAAA " strokecolor="#5b9bd5 [3204]" strokeweight="1pt">
                            <v:stroke endarrow="open" joinstyle="miter"/>
                          </v:shape>
                          <v:shape id="Straight Arrow Connector 94" o:spid="_x0000_s1090" type="#_x0000_t32" style="position:absolute;left:10341;top:328267;width:87;height:716;visibility:visible;mso-wrap-style:square"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Y0W/5wwAAANsAAAAPAAAAZHJzL2Rvd25yZXYueG1sRI/RasJA FETfhf7Dcgu+BN202KqpqxRB7YsUox9wyd5mQ7N3Q3aN8e9dQfBxmJkzzGLV21p01PrKsYK3cQqC uHC64lLB6bgZzUD4gKyxdkwKruRhtXwZLDDT7sIH6vJQighhn6ECE0KTSekLQxb92DXE0ftzrcUQ ZVtK3eIlwm0t39P0U1qsOC4YbGhtqPjPz1ZBo+1sv55uHXW/5pzIj11SJzulhq/99xeIQH14hh/t H61gPoH7l/gD5PIGAAD//wMAUEsBAi0AFAAGAAgAAAAhANvh9svuAAAAhQEAABMAAAAAAAAAAAAA AAAAAAAAAFtDb250ZW50X1R5cGVzXS54bWxQSwECLQAUAAYACAAAACEAWvQsW78AAAAVAQAACwAA AAAAAAAAAAAAAAAfAQAAX3JlbHMvLnJlbHNQSwECLQAUAAYACAAAACEAGNFv+cMAAADbAAAADwAA AAAAAAAAAAAAAAAHAgAAZHJzL2Rvd25yZXYueG1sUEsFBgAAAAADAAMAtwAAAPcCAAAAAA== " strokecolor="#5b9bd5 [3204]" strokeweight="1pt">
                            <v:stroke endarrow="open" joinstyle="miter"/>
                          </v:shape>
                          <v:shape id="Straight Arrow Connector 97" o:spid="_x0000_s1091" type="#_x0000_t32" style="position:absolute;left:4088;top:330330;width:731;height:548;flip:x;visibility:visible;mso-wrap-style:square"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w8WXwxAAAANsAAAAPAAAAZHJzL2Rvd25yZXYueG1sRI9Bi8Iw FITvgv8hPGEvoul6cLUaRRYWPHjZrha8PZpnW21eShPb+u83guBxmJlvmPW2N5VoqXGlZQWf0wgE cWZ1ybmC49/PZAHCeWSNlWVS8CAH281wsMZY245/qU18LgKEXYwKCu/rWEqXFWTQTW1NHLyLbQz6 IJtc6ga7ADeVnEXRXBosOSwUWNN3QdktuRsF1/Se9O15vzimqatP4y49tJeZUh+jfrcC4an37/Cr vdcKll/w/BJ+gNz8AwAA//8DAFBLAQItABQABgAIAAAAIQDb4fbL7gAAAIUBAAATAAAAAAAAAAAA AAAAAAAAAABbQ29udGVudF9UeXBlc10ueG1sUEsBAi0AFAAGAAgAAAAhAFr0LFu/AAAAFQEAAAsA AAAAAAAAAAAAAAAAHwEAAF9yZWxzLy5yZWxzUEsBAi0AFAAGAAgAAAAhALDxZfDEAAAA2wAAAA8A AAAAAAAAAAAAAAAABwIAAGRycy9kb3ducmV2LnhtbFBLBQYAAAAAAwADALcAAAD4AgAAAAA= " strokecolor="#5b9bd5 [3204]" strokeweight="1pt">
                            <v:stroke endarrow="open" joinstyle="miter"/>
                          </v:shape>
                          <v:rect id="Rectangles 92" o:spid="_x0000_s1092" style="position:absolute;left:4551;top:332691;width:1149;height:1169;visibility:visible;mso-wrap-style:square;v-text-anchor:middl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U3w5kxgAAANsAAAAPAAAAZHJzL2Rvd25yZXYueG1sRI9Ba8JA FITvQv/D8gq9iNnoodTUVYpaWlQEtYccH7vPJDT7Ns2uGvvru0LB4zAz3zCTWWdrcabWV44VDJMU BLF2puJCwdfhffACwgdkg7VjUnAlD7PpQ2+CmXEX3tF5HwoRIewzVFCG0GRSel2SRZ+4hjh6R9da DFG2hTQtXiLc1nKUps/SYsVxocSG5iXp7/3JKtA/tFz2Dx+n1Safr4/5dvyrF0app8fu7RVEoC7c w//tT6NgPILbl/gD5PQPAAD//wMAUEsBAi0AFAAGAAgAAAAhANvh9svuAAAAhQEAABMAAAAAAAAA AAAAAAAAAAAAAFtDb250ZW50X1R5cGVzXS54bWxQSwECLQAUAAYACAAAACEAWvQsW78AAAAVAQAA CwAAAAAAAAAAAAAAAAAfAQAAX3JlbHMvLnJlbHNQSwECLQAUAAYACAAAACEAFN8OZMYAAADbAAAA DwAAAAAAAAAAAAAAAAAHAgAAZHJzL2Rvd25yZXYueG1sUEsFBgAAAAADAAMAtwAAAPoCAAAAAA== " filled="f" strokecolor="#1f4d78 [1604]" strokeweight="4pt">
                            <v:textbox>
                              <w:txbxContent>
                                <w:p w14:paraId="6603A8D0" w14:textId="77777777" w:rsidR="0005490E" w:rsidRDefault="0005490E" w:rsidP="0005490E">
                                  <w:pPr>
                                    <w:widowControl w:val="0"/>
                                    <w:jc w:val="center"/>
                                    <w:rPr>
                                      <w:color w:val="FF0000"/>
                                      <w:w w:val="66"/>
                                      <w:sz w:val="24"/>
                                      <w:szCs w:val="24"/>
                                    </w:rPr>
                                  </w:pPr>
                                  <w:r>
                                    <w:rPr>
                                      <w:color w:val="FF0000"/>
                                      <w:w w:val="66"/>
                                      <w:sz w:val="24"/>
                                      <w:szCs w:val="24"/>
                                    </w:rPr>
                                    <w:t xml:space="preserve">Hoàn Lộc hầu Phi Hoàn  </w:t>
                                  </w:r>
                                </w:p>
                                <w:p w14:paraId="3570187E" w14:textId="77777777" w:rsidR="0005490E" w:rsidRDefault="0005490E" w:rsidP="0005490E">
                                  <w:pPr>
                                    <w:widowControl w:val="0"/>
                                    <w:jc w:val="center"/>
                                    <w:rPr>
                                      <w:color w:val="FF0000"/>
                                      <w:w w:val="120"/>
                                      <w:sz w:val="15"/>
                                      <w:szCs w:val="15"/>
                                    </w:rPr>
                                  </w:pPr>
                                  <w:r>
                                    <w:rPr>
                                      <w:color w:val="FF0000"/>
                                      <w:w w:val="120"/>
                                      <w:sz w:val="15"/>
                                      <w:szCs w:val="15"/>
                                    </w:rPr>
                                    <w:t xml:space="preserve">  </w:t>
                                  </w:r>
                                </w:p>
                                <w:p w14:paraId="286866F4" w14:textId="77777777" w:rsidR="0005490E" w:rsidRDefault="0005490E" w:rsidP="0005490E">
                                  <w:pPr>
                                    <w:widowControl w:val="0"/>
                                    <w:jc w:val="center"/>
                                    <w:rPr>
                                      <w:color w:val="FF0000"/>
                                      <w:w w:val="120"/>
                                      <w:sz w:val="15"/>
                                      <w:szCs w:val="15"/>
                                    </w:rPr>
                                  </w:pPr>
                                  <w:r>
                                    <w:rPr>
                                      <w:color w:val="FF0000"/>
                                      <w:w w:val="120"/>
                                      <w:sz w:val="15"/>
                                      <w:szCs w:val="15"/>
                                    </w:rPr>
                                    <w:t xml:space="preserve">    </w:t>
                                  </w:r>
                                </w:p>
                              </w:txbxContent>
                            </v:textbox>
                          </v:rect>
                          <v:shape id="Straight Arrow Connector 93" o:spid="_x0000_s1093" type="#_x0000_t32" style="position:absolute;left:7740;top:328293;width:2575;height:656;flip:x;visibility:visible;mso-wrap-style:square"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PymPzxAAAANsAAAAPAAAAZHJzL2Rvd25yZXYueG1sRI9Bi8Iw FITvgv8hPGEvoukqLFqNIgsLHrxsVwveHs2zrTYvpYlt/fcbQfA4zMw3zHrbm0q01LjSsoLPaQSC OLO65FzB8e9nsgDhPLLGyjIpeJCD7WY4WGOsbce/1CY+FwHCLkYFhfd1LKXLCjLoprYmDt7FNgZ9 kE0udYNdgJtKzqLoSxosOSwUWNN3QdktuRsF1/Se9O15vzimqatP4y49tJeZUh+jfrcC4an37/Cr vdcKlnN4fgk/QG7+AQAA//8DAFBLAQItABQABgAIAAAAIQDb4fbL7gAAAIUBAAATAAAAAAAAAAAA AAAAAAAAAABbQ29udGVudF9UeXBlc10ueG1sUEsBAi0AFAAGAAgAAAAhAFr0LFu/AAAAFQEAAAsA AAAAAAAAAAAAAAAAHwEAAF9yZWxzLy5yZWxzUEsBAi0AFAAGAAgAAAAhAM/KY/PEAAAA2wAAAA8A AAAAAAAAAAAAAAAABwIAAGRycy9kb3ducmV2LnhtbFBLBQYAAAAAAwADALcAAAD4AgAAAAA= " strokecolor="#5b9bd5 [3204]" strokeweight="1pt">
                            <v:stroke endarrow="open" joinstyle="miter"/>
                          </v:shape>
                          <v:shape id="Straight Arrow Connector 96" o:spid="_x0000_s1094" type="#_x0000_t32" style="position:absolute;left:4857;top:330275;width:4206;height:588;visibility:visible;mso-wrap-style:square"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HT1QVwgAAANsAAAAPAAAAZHJzL2Rvd25yZXYueG1sRI/RisIw FETfhf2HcIV9KZq6oKvVKIvg6ovIqh9waa5NsbkpTazdvzeC4OMwM2eYxaqzlWip8aVjBaNhCoI4 d7rkQsH5tBlMQfiArLFyTAr+ycNq+dFbYKbdnf+oPYZCRAj7DBWYEOpMSp8bsuiHriaO3sU1FkOU TSF1g/cIt5X8StOJtFhyXDBY09pQfj3erIJa2+l+/f3rqD2YWyLH26RKtkp99rufOYhAXXiHX+2d VjCbwPNL/AFy+QAAAP//AwBQSwECLQAUAAYACAAAACEA2+H2y+4AAACFAQAAEwAAAAAAAAAAAAAA AAAAAAAAW0NvbnRlbnRfVHlwZXNdLnhtbFBLAQItABQABgAIAAAAIQBa9CxbvwAAABUBAAALAAAA AAAAAAAAAAAAAB8BAABfcmVscy8ucmVsc1BLAQItABQABgAIAAAAIQCHT1QVwgAAANsAAAAPAAAA AAAAAAAAAAAAAAcCAABkcnMvZG93bnJldi54bWxQSwUGAAAAAAMAAwC3AAAA9gIAAAAA " strokecolor="#5b9bd5 [3204]" strokeweight="1pt">
                            <v:stroke endarrow="open" joinstyle="miter"/>
                          </v:shape>
                          <v:shape id="Straight Arrow Connector 99" o:spid="_x0000_s1095" type="#_x0000_t32" style="position:absolute;left:4857;top:330274;width:1644;height:570;visibility:visible;mso-wrap-style:square"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20MBnwgAAANsAAAAPAAAAZHJzL2Rvd25yZXYueG1sRI/RisIw FETfhf2HcBf2pWi6gq5WoyyCqy8iq37Apbk2xeamNLHWvzeC4OMwM2eY+bKzlWip8aVjBd+DFARx 7nTJhYLTcd2fgPABWWPlmBTcycNy8dGbY6bdjf+pPYRCRAj7DBWYEOpMSp8bsugHriaO3tk1FkOU TSF1g7cIt5UcpulYWiw5LhisaWUovxyuVkGt7WS3+vlz1O7NNZGjTVIlG6W+PrvfGYhAXXiHX+2t VjCdwvNL/AFy8QAAAP//AwBQSwECLQAUAAYACAAAACEA2+H2y+4AAACFAQAAEwAAAAAAAAAAAAAA AAAAAAAAW0NvbnRlbnRfVHlwZXNdLnhtbFBLAQItABQABgAIAAAAIQBa9CxbvwAAABUBAAALAAAA AAAAAAAAAAAAAB8BAABfcmVscy8ucmVsc1BLAQItABQABgAIAAAAIQD20MBnwgAAANsAAAAPAAAA AAAAAAAAAAAAAAcCAABkcnMvZG93bnJldi54bWxQSwUGAAAAAAMAAwC3AAAA9gIAAAAA " strokecolor="#5b9bd5 [3204]" strokeweight="1pt">
                            <v:stroke endarrow="open" joinstyle="miter"/>
                          </v:shape>
                          <v:rect id="Rectangles 100" o:spid="_x0000_s1096" style="position:absolute;left:5887;top:330844;width:1227;height:1257;visibility:visible;mso-wrap-style:square;v-text-anchor:middl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IsPxfxQAAANwAAAAPAAAAZHJzL2Rvd25yZXYueG1sRI9Pa8Mw DMXvg30Ho8Fuq7OthJHWLWXQMXZa/6z0KGIlDo3lYHtt9u2nQ6E3iff03k/z5eh7daaYusAGnicF KOI62I5bA/vd+ukNVMrIFvvAZOCPEiwX93dzrGy48IbO29wqCeFUoQGX81BpnWpHHtMkDMSiNSF6 zLLGVtuIFwn3vX4pilJ77FgaHA707qg+bX+9ge/Xn/5r2jSlO55yHMv1R7MbDsY8PoyrGahMY76Z r9efVvALwZdnZAK9+AcAAP//AwBQSwECLQAUAAYACAAAACEA2+H2y+4AAACFAQAAEwAAAAAAAAAA AAAAAAAAAAAAW0NvbnRlbnRfVHlwZXNdLnhtbFBLAQItABQABgAIAAAAIQBa9CxbvwAAABUBAAAL AAAAAAAAAAAAAAAAAB8BAABfcmVscy8ucmVsc1BLAQItABQABgAIAAAAIQAIsPxfxQAAANwAAAAP AAAAAAAAAAAAAAAAAAcCAABkcnMvZG93bnJldi54bWxQSwUGAAAAAAMAAwC3AAAA+QIAAAAA " fillcolor="#2da59c" strokecolor="red" strokeweight="4pt">
                            <v:fill color2="#b2dfdc" colors="0 #2da59c;1311f #2da59c;.5 #b2dfdc" focus="100%" type="gradient">
                              <o:fill v:ext="view" type="gradientUnscaled"/>
                            </v:fill>
                            <v:textbox>
                              <w:txbxContent>
                                <w:p w14:paraId="48425590" w14:textId="77777777" w:rsidR="0005490E" w:rsidRDefault="0005490E" w:rsidP="0005490E">
                                  <w:pPr>
                                    <w:widowControl w:val="0"/>
                                    <w:jc w:val="center"/>
                                    <w:rPr>
                                      <w:color w:val="FF0000"/>
                                      <w:w w:val="66"/>
                                      <w:sz w:val="24"/>
                                      <w:szCs w:val="24"/>
                                    </w:rPr>
                                  </w:pPr>
                                  <w:r>
                                    <w:rPr>
                                      <w:color w:val="FF0000"/>
                                      <w:w w:val="66"/>
                                      <w:sz w:val="24"/>
                                      <w:szCs w:val="24"/>
                                    </w:rPr>
                                    <w:t xml:space="preserve">Tuấn  quân  công    </w:t>
                                  </w:r>
                                </w:p>
                                <w:p w14:paraId="33D9549F" w14:textId="77777777" w:rsidR="0005490E" w:rsidRDefault="0005490E" w:rsidP="0005490E">
                                  <w:pPr>
                                    <w:widowControl w:val="0"/>
                                    <w:jc w:val="center"/>
                                    <w:rPr>
                                      <w:color w:val="FF0000"/>
                                      <w:w w:val="66"/>
                                      <w:sz w:val="24"/>
                                      <w:szCs w:val="24"/>
                                    </w:rPr>
                                  </w:pPr>
                                  <w:r>
                                    <w:rPr>
                                      <w:color w:val="FF0000"/>
                                      <w:w w:val="66"/>
                                      <w:sz w:val="24"/>
                                      <w:szCs w:val="24"/>
                                    </w:rPr>
                                    <w:t xml:space="preserve">Ph iXuân    </w:t>
                                  </w:r>
                                </w:p>
                              </w:txbxContent>
                            </v:textbox>
                          </v:rect>
                          <v:shape id="Straight Arrow Connector 101" o:spid="_x0000_s1097" type="#_x0000_t32" style="position:absolute;left:4857;top:330275;width:2950;height:571;visibility:visible;mso-wrap-style:square"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7V+v5wQAAANwAAAAPAAAAZHJzL2Rvd25yZXYueG1sRE/bisIw EH1f8B/CCPtSNFVwV6pRRPDyIstWP2BoxqbYTEoTa/fvjSDs2xzOdZbr3taio9ZXjhVMxikI4sLp iksFl/NuNAfhA7LG2jEp+CMP69XgY4mZdg/+pS4PpYgh7DNUYEJoMil9YciiH7uGOHJX11oMEbal 1C0+Yrit5TRNv6TFimODwYa2hopbfrcKGm3np+333lH3Y+6JnB2SOjko9TnsNwsQgfrwL367jzrO TyfweiZeIFdPAAAA//8DAFBLAQItABQABgAIAAAAIQDb4fbL7gAAAIUBAAATAAAAAAAAAAAAAAAA AAAAAABbQ29udGVudF9UeXBlc10ueG1sUEsBAi0AFAAGAAgAAAAhAFr0LFu/AAAAFQEAAAsAAAAA AAAAAAAAAAAAHwEAAF9yZWxzLy5yZWxzUEsBAi0AFAAGAAgAAAAhAPtX6/nBAAAA3AAAAA8AAAAA AAAAAAAAAAAABwIAAGRycy9kb3ducmV2LnhtbFBLBQYAAAAAAwADALcAAAD1AgAAAAA= " strokecolor="#5b9bd5 [3204]" strokeweight="1pt">
                            <v:stroke endarrow="open" joinstyle="miter"/>
                          </v:shape>
                          <v:shape id="Straight Arrow Connector 103" o:spid="_x0000_s1098" type="#_x0000_t32" style="position:absolute;left:4857;top:330274;width:339;height:584;visibility:visible;mso-wrap-style:square"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kydAVwQAAANwAAAAPAAAAZHJzL2Rvd25yZXYueG1sRE/NisIw EL4LvkMYwUtZUxVdqUYRQd2LiLoPMDSzTbGZlCbW7ttvhAVv8/H9zmrT2Uq01PjSsYLxKAVBnDtd cqHg+7b/WIDwAVlj5ZgU/JKHzbrfW2Gm3ZMv1F5DIWII+wwVmBDqTEqfG7LoR64mjtyPayyGCJtC 6gafMdxWcpKmc2mx5NhgsKadofx+fVgFtbaL0+7z4Kg9m0ciZ8ekSo5KDQfddgkiUBfe4n/3l47z 0ym8nokXyPUfAAAA//8DAFBLAQItABQABgAIAAAAIQDb4fbL7gAAAIUBAAATAAAAAAAAAAAAAAAA AAAAAABbQ29udGVudF9UeXBlc10ueG1sUEsBAi0AFAAGAAgAAAAhAFr0LFu/AAAAFQEAAAsAAAAA AAAAAAAAAAAAHwEAAF9yZWxzLy5yZWxzUEsBAi0AFAAGAAgAAAAhAGTJ0BXBAAAA3AAAAA8AAAAA AAAAAAAAAAAABwIAAGRycy9kb3ducmV2LnhtbFBLBQYAAAAAAwADALcAAAD1AgAAAAA= " strokecolor="#5b9bd5 [3204]" strokeweight="1pt">
                            <v:stroke endarrow="open" joinstyle="miter"/>
                          </v:shape>
                          <v:rect id="Rectangles 102" o:spid="_x0000_s1099" style="position:absolute;left:7193;top:330846;width:1227;height:1257;visibility:visible;mso-wrap-style:square;v-text-anchor:middl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XLsezwgAAANwAAAAPAAAAZHJzL2Rvd25yZXYueG1sRE9LawIx EL4X/A9hBG81q5ZFVqOIYBFPrS88DpvZzeJmsiSpbv99Uyj0Nh/fc5br3rbiQT40jhVMxhkI4tLp hmsF59PudQ4iRGSNrWNS8E0B1qvByxIL7Z78SY9jrEUK4VCgAhNjV0gZSkMWw9h1xImrnLcYE/S1 1B6fKdy2cpplubTYcGow2NHWUHk/flkFH7NLe3irqtzc7tH3+e69OnVXpUbDfrMAEamP/+I/916n +dkUfp9JF8jVDwAAAP//AwBQSwECLQAUAAYACAAAACEA2+H2y+4AAACFAQAAEwAAAAAAAAAAAAAA AAAAAAAAW0NvbnRlbnRfVHlwZXNdLnhtbFBLAQItABQABgAIAAAAIQBa9CxbvwAAABUBAAALAAAA AAAAAAAAAAAAAB8BAABfcmVscy8ucmVsc1BLAQItABQABgAIAAAAIQCXLsezwgAAANwAAAAPAAAA AAAAAAAAAAAAAAcCAABkcnMvZG93bnJldi54bWxQSwUGAAAAAAMAAwC3AAAA9gIAAAAA " fillcolor="#2da59c" strokecolor="red" strokeweight="4pt">
                            <v:fill color2="#b2dfdc" colors="0 #2da59c;1311f #2da59c;.5 #b2dfdc" focus="100%" type="gradient">
                              <o:fill v:ext="view" type="gradientUnscaled"/>
                            </v:fill>
                            <v:textbox>
                              <w:txbxContent>
                                <w:p w14:paraId="33903366" w14:textId="77777777" w:rsidR="0005490E" w:rsidRDefault="0005490E" w:rsidP="0005490E">
                                  <w:pPr>
                                    <w:widowControl w:val="0"/>
                                    <w:jc w:val="center"/>
                                    <w:rPr>
                                      <w:color w:val="FF0000"/>
                                      <w:w w:val="66"/>
                                      <w:sz w:val="24"/>
                                      <w:szCs w:val="24"/>
                                    </w:rPr>
                                  </w:pPr>
                                  <w:r>
                                    <w:rPr>
                                      <w:color w:val="FF0000"/>
                                      <w:w w:val="66"/>
                                      <w:sz w:val="24"/>
                                      <w:szCs w:val="24"/>
                                    </w:rPr>
                                    <w:t xml:space="preserve">Đoan  quân  công    </w:t>
                                  </w:r>
                                </w:p>
                                <w:p w14:paraId="3E10AF84" w14:textId="77777777" w:rsidR="0005490E" w:rsidRDefault="0005490E" w:rsidP="0005490E">
                                  <w:pPr>
                                    <w:widowControl w:val="0"/>
                                    <w:jc w:val="center"/>
                                    <w:rPr>
                                      <w:color w:val="FF0000"/>
                                      <w:w w:val="66"/>
                                      <w:sz w:val="24"/>
                                      <w:szCs w:val="24"/>
                                    </w:rPr>
                                  </w:pPr>
                                  <w:r>
                                    <w:rPr>
                                      <w:color w:val="FF0000"/>
                                      <w:w w:val="66"/>
                                      <w:sz w:val="24"/>
                                      <w:szCs w:val="24"/>
                                    </w:rPr>
                                    <w:t xml:space="preserve">Phi Chức     </w:t>
                                  </w:r>
                                </w:p>
                              </w:txbxContent>
                            </v:textbox>
                          </v:rect>
                          <v:shape id="Straight Arrow Connector 105" o:spid="_x0000_s1100" type="#_x0000_t32" style="position:absolute;left:7650;top:332112;width:1356;height:509;flip:x;visibility:visible;mso-wrap-style:square"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wISOfwgAAANwAAAAPAAAAZHJzL2Rvd25yZXYueG1sRE9Ni8Iw EL0L/ocwghfRVMFFqlFEEDx42a4WvA3N2FabSWliW//9RljY2zze52x2valES40rLSuYzyIQxJnV JecKLj/H6QqE88gaK8uk4E0OdtvhYIOxth1/U5v4XIQQdjEqKLyvYyldVpBBN7M1ceDutjHoA2xy qRvsQrip5CKKvqTBkkNDgTUdCsqeycsoeKSvpG9vp9UlTV19nXTpub0vlBqP+v0ahKfe/4v/3Ccd 5kdL+DwTLpDbXwAAAP//AwBQSwECLQAUAAYACAAAACEA2+H2y+4AAACFAQAAEwAAAAAAAAAAAAAA AAAAAAAAW0NvbnRlbnRfVHlwZXNdLnhtbFBLAQItABQABgAIAAAAIQBa9CxbvwAAABUBAAALAAAA AAAAAAAAAAAAAB8BAABfcmVscy8ucmVsc1BLAQItABQABgAIAAAAIQCwISOfwgAAANwAAAAPAAAA AAAAAAAAAAAAAAcCAABkcnMvZG93bnJldi54bWxQSwUGAAAAAAMAAwC3AAAA9gIAAAAA " strokecolor="#5b9bd5 [3204]" strokeweight="1pt">
                            <v:stroke endarrow="open" joinstyle="miter"/>
                          </v:shape>
                          <v:shape id="Straight Arrow Connector 106" o:spid="_x0000_s1101" type="#_x0000_t32" style="position:absolute;left:6411;top:332114;width:2652;height:532;flip:x;visibility:visible;mso-wrap-style:square"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A873owgAAANwAAAAPAAAAZHJzL2Rvd25yZXYueG1sRE9Ni8Iw EL0L+x/CLOxFtul6EOmaiggLHrxYteBtaMa22kxKE9vuvzeC4G0e73OWq9E0oqfO1ZYV/EQxCOLC 6ppLBcfD3/cChPPIGhvLpOCfHKzSj8kSE20H3lOf+VKEEHYJKqi8bxMpXVGRQRfZljhwF9sZ9AF2 pdQdDiHcNHIWx3NpsObQUGFLm4qKW3Y3Cq75PRv783ZxzHPXnqZDvusvM6W+Psf1LwhPo3+LX+6t DvPjOTyfCRfI9AEAAP//AwBQSwECLQAUAAYACAAAACEA2+H2y+4AAACFAQAAEwAAAAAAAAAAAAAA AAAAAAAAW0NvbnRlbnRfVHlwZXNdLnhtbFBLAQItABQABgAIAAAAIQBa9CxbvwAAABUBAAALAAAA AAAAAAAAAAAAAB8BAABfcmVscy8ucmVsc1BLAQItABQABgAIAAAAIQBA873owgAAANwAAAAPAAAA AAAAAAAAAAAAAAcCAABkcnMvZG93bnJldi54bWxQSwUGAAAAAAMAAwC3AAAA9gIAAAAA " strokecolor="#5b9bd5 [3204]" strokeweight="1pt">
                            <v:stroke endarrow="open" joinstyle="miter"/>
                          </v:shape>
                          <v:rect id="Rectangles 107" o:spid="_x0000_s1102" style="position:absolute;left:7095;top:332622;width:1110;height:1207;visibility:visible;mso-wrap-style:square;v-text-anchor:middl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jABi/xQAAANwAAAAPAAAAZHJzL2Rvd25yZXYueG1sRE9NawIx EL0X+h/CCL2IZtuD1tUoxVoqthRcPXgcknF36Way3URd/fVGEHqbx/ucyay1lThS40vHCp77CQhi 7UzJuYLt5qP3CsIHZIOVY1JwJg+z6ePDBFPjTrymYxZyEUPYp6igCKFOpfS6IIu+72riyO1dYzFE 2OTSNHiK4baSL0kykBZLjg0F1jQvSP9mB6tA/9Fi0d18Hlbfu/nXfvczuuh3o9RTp30bgwjUhn/x 3b00cX4yhNsz8QI5vQIAAP//AwBQSwECLQAUAAYACAAAACEA2+H2y+4AAACFAQAAEwAAAAAAAAAA AAAAAAAAAAAAW0NvbnRlbnRfVHlwZXNdLnhtbFBLAQItABQABgAIAAAAIQBa9CxbvwAAABUBAAAL AAAAAAAAAAAAAAAAAB8BAABfcmVscy8ucmVsc1BLAQItABQABgAIAAAAIQDjABi/xQAAANwAAAAP AAAAAAAAAAAAAAAAAAcCAABkcnMvZG93bnJldi54bWxQSwUGAAAAAAMAAwC3AAAA+QIAAAAA " filled="f" strokecolor="#1f4d78 [1604]" strokeweight="4pt">
                            <v:textbox>
                              <w:txbxContent>
                                <w:p w14:paraId="212A1E2A" w14:textId="77777777" w:rsidR="0005490E" w:rsidRDefault="0005490E" w:rsidP="0005490E">
                                  <w:pPr>
                                    <w:widowControl w:val="0"/>
                                    <w:jc w:val="center"/>
                                    <w:rPr>
                                      <w:color w:val="FF0000"/>
                                      <w:w w:val="66"/>
                                      <w:sz w:val="24"/>
                                      <w:szCs w:val="24"/>
                                    </w:rPr>
                                  </w:pPr>
                                  <w:r>
                                    <w:rPr>
                                      <w:color w:val="FF0000"/>
                                      <w:w w:val="66"/>
                                      <w:sz w:val="24"/>
                                      <w:szCs w:val="24"/>
                                    </w:rPr>
                                    <w:t xml:space="preserve">Triêm Lộc  hầu Phi Điều  </w:t>
                                  </w:r>
                                </w:p>
                                <w:p w14:paraId="67D40879" w14:textId="77777777" w:rsidR="0005490E" w:rsidRDefault="0005490E" w:rsidP="0005490E">
                                  <w:pPr>
                                    <w:widowControl w:val="0"/>
                                    <w:jc w:val="left"/>
                                    <w:rPr>
                                      <w:color w:val="FF0000"/>
                                      <w:w w:val="120"/>
                                      <w:sz w:val="15"/>
                                      <w:szCs w:val="15"/>
                                    </w:rPr>
                                  </w:pPr>
                                  <w:r>
                                    <w:rPr>
                                      <w:color w:val="FF0000"/>
                                      <w:w w:val="120"/>
                                      <w:sz w:val="15"/>
                                      <w:szCs w:val="15"/>
                                    </w:rPr>
                                    <w:t xml:space="preserve">  </w:t>
                                  </w:r>
                                </w:p>
                                <w:p w14:paraId="4C55F448" w14:textId="77777777" w:rsidR="0005490E" w:rsidRDefault="0005490E" w:rsidP="0005490E">
                                  <w:pPr>
                                    <w:widowControl w:val="0"/>
                                    <w:jc w:val="center"/>
                                    <w:rPr>
                                      <w:color w:val="FF0000"/>
                                      <w:w w:val="120"/>
                                      <w:sz w:val="15"/>
                                      <w:szCs w:val="15"/>
                                    </w:rPr>
                                  </w:pPr>
                                  <w:r>
                                    <w:rPr>
                                      <w:color w:val="FF0000"/>
                                      <w:w w:val="120"/>
                                      <w:sz w:val="15"/>
                                      <w:szCs w:val="15"/>
                                    </w:rPr>
                                    <w:t xml:space="preserve">  </w:t>
                                  </w:r>
                                </w:p>
                                <w:p w14:paraId="18893E55" w14:textId="77777777" w:rsidR="0005490E" w:rsidRDefault="0005490E" w:rsidP="0005490E">
                                  <w:pPr>
                                    <w:widowControl w:val="0"/>
                                    <w:jc w:val="center"/>
                                    <w:rPr>
                                      <w:color w:val="FF0000"/>
                                      <w:w w:val="120"/>
                                      <w:sz w:val="15"/>
                                      <w:szCs w:val="15"/>
                                    </w:rPr>
                                  </w:pPr>
                                  <w:r>
                                    <w:rPr>
                                      <w:color w:val="FF0000"/>
                                      <w:w w:val="120"/>
                                      <w:sz w:val="15"/>
                                      <w:szCs w:val="15"/>
                                    </w:rPr>
                                    <w:t xml:space="preserve">    </w:t>
                                  </w:r>
                                </w:p>
                              </w:txbxContent>
                            </v:textbox>
                          </v:rect>
                          <v:rect id="Rectangles 108" o:spid="_x0000_s1103" style="position:absolute;left:5856;top:332647;width:1110;height:1207;visibility:visible;mso-wrap-style:square;v-text-anchor:middl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Sn4zNyAAAANwAAAAPAAAAZHJzL2Rvd25yZXYueG1sRI9PawJB DMXvBb/DEKGXUmf1UOrWUcQ/tNhSUHvwGGbi7tKdzLoz6tpP3xwKvSW8l/d+mcw6X6sLtbEKbGA4 yEAR2+AqLgx87dePz6BiQnZYByYDN4owm/buJpi7cOUtXXapUBLCMUcDZUpNrnW0JXmMg9AQi3YM rccka1to1+JVwn2tR1n2pD1WLA0lNrQoyX7vzt6APdFq9bB/PW8+Dov34+Fz/GOXzpj7fjd/AZWo S//mv+s3J/iZ0MozMoGe/gIAAP//AwBQSwECLQAUAAYACAAAACEA2+H2y+4AAACFAQAAEwAAAAAA AAAAAAAAAAAAAAAAW0NvbnRlbnRfVHlwZXNdLnhtbFBLAQItABQABgAIAAAAIQBa9CxbvwAAABUB AAALAAAAAAAAAAAAAAAAAB8BAABfcmVscy8ucmVsc1BLAQItABQABgAIAAAAIQCSn4zNyAAAANwA AAAPAAAAAAAAAAAAAAAAAAcCAABkcnMvZG93bnJldi54bWxQSwUGAAAAAAMAAwC3AAAA/AIAAAAA " filled="f" strokecolor="#1f4d78 [1604]" strokeweight="4pt">
                            <v:textbox>
                              <w:txbxContent>
                                <w:p w14:paraId="642903FD" w14:textId="77777777" w:rsidR="0005490E" w:rsidRDefault="0005490E" w:rsidP="0005490E">
                                  <w:pPr>
                                    <w:widowControl w:val="0"/>
                                    <w:jc w:val="center"/>
                                    <w:rPr>
                                      <w:color w:val="FF0000"/>
                                      <w:w w:val="66"/>
                                      <w:sz w:val="24"/>
                                      <w:szCs w:val="24"/>
                                    </w:rPr>
                                  </w:pPr>
                                  <w:r>
                                    <w:rPr>
                                      <w:color w:val="FF0000"/>
                                      <w:w w:val="66"/>
                                      <w:sz w:val="24"/>
                                      <w:szCs w:val="24"/>
                                    </w:rPr>
                                    <w:t xml:space="preserve">Diệu  Lộc  hầu Phi Đăng   </w:t>
                                  </w:r>
                                </w:p>
                                <w:p w14:paraId="148AFB32" w14:textId="77777777" w:rsidR="0005490E" w:rsidRDefault="0005490E" w:rsidP="0005490E">
                                  <w:pPr>
                                    <w:widowControl w:val="0"/>
                                    <w:jc w:val="left"/>
                                    <w:rPr>
                                      <w:color w:val="FF0000"/>
                                      <w:w w:val="120"/>
                                      <w:sz w:val="15"/>
                                      <w:szCs w:val="15"/>
                                    </w:rPr>
                                  </w:pPr>
                                  <w:r>
                                    <w:rPr>
                                      <w:color w:val="FF0000"/>
                                      <w:w w:val="120"/>
                                      <w:sz w:val="15"/>
                                      <w:szCs w:val="15"/>
                                    </w:rPr>
                                    <w:t xml:space="preserve">  </w:t>
                                  </w:r>
                                </w:p>
                                <w:p w14:paraId="32D3716D" w14:textId="77777777" w:rsidR="0005490E" w:rsidRDefault="0005490E" w:rsidP="0005490E">
                                  <w:pPr>
                                    <w:widowControl w:val="0"/>
                                    <w:jc w:val="center"/>
                                    <w:rPr>
                                      <w:color w:val="FF0000"/>
                                      <w:w w:val="120"/>
                                      <w:sz w:val="15"/>
                                      <w:szCs w:val="15"/>
                                    </w:rPr>
                                  </w:pPr>
                                  <w:r>
                                    <w:rPr>
                                      <w:color w:val="FF0000"/>
                                      <w:w w:val="120"/>
                                      <w:sz w:val="15"/>
                                      <w:szCs w:val="15"/>
                                    </w:rPr>
                                    <w:t xml:space="preserve">  </w:t>
                                  </w:r>
                                </w:p>
                                <w:p w14:paraId="74B32847" w14:textId="77777777" w:rsidR="0005490E" w:rsidRDefault="0005490E" w:rsidP="0005490E">
                                  <w:pPr>
                                    <w:widowControl w:val="0"/>
                                    <w:jc w:val="center"/>
                                    <w:rPr>
                                      <w:color w:val="FF0000"/>
                                      <w:w w:val="120"/>
                                      <w:sz w:val="15"/>
                                      <w:szCs w:val="15"/>
                                    </w:rPr>
                                  </w:pPr>
                                  <w:r>
                                    <w:rPr>
                                      <w:color w:val="FF0000"/>
                                      <w:w w:val="120"/>
                                      <w:sz w:val="15"/>
                                      <w:szCs w:val="15"/>
                                    </w:rPr>
                                    <w:t xml:space="preserve">    </w:t>
                                  </w:r>
                                </w:p>
                              </w:txbxContent>
                            </v:textbox>
                          </v:rect>
                          <v:shape id="Straight Arrow Connector 109" o:spid="_x0000_s1104" type="#_x0000_t32" style="position:absolute;left:3848;top:332099;width:5092;height:631;flip:x;visibility:visible;mso-wrap-style:square"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xbCmaxAAAANwAAAAPAAAAZHJzL2Rvd25yZXYueG1sRE87a8Mw EN4L/Q/iCllKLcdDSd0ooRQCHrLUdQzdDutiO7FOxpIf/fdVINDtPr7nbfeL6cREg2stK1hHMQji yuqWawXF9+FlA8J5ZI2dZVLwSw72u8eHLabazvxFU+5rEULYpaig8b5PpXRVQwZdZHviwJ3tYNAH ONRSDziHcNPJJI5fpcGWQ0ODPX02VF3z0Si4lGO+TD/ZpihL15+e5/I4nROlVk/LxzsIT4v/F9/d mQ7z4ze4PRMukLs/AAAA//8DAFBLAQItABQABgAIAAAAIQDb4fbL7gAAAIUBAAATAAAAAAAAAAAA AAAAAAAAAABbQ29udGVudF9UeXBlc10ueG1sUEsBAi0AFAAGAAgAAAAhAFr0LFu/AAAAFQEAAAsA AAAAAAAAAAAAAAAAHwEAAF9yZWxzLy5yZWxzUEsBAi0AFAAGAAgAAAAhADFsKZrEAAAA3AAAAA8A AAAAAAAAAAAAAAAABwIAAGRycy9kb3ducmV2LnhtbFBLBQYAAAAAAwADALcAAAD4AgAAAAA= " strokecolor="#5b9bd5 [3204]" strokeweight="1pt">
                            <v:stroke endarrow="open" joinstyle="miter"/>
                          </v:shape>
                          <v:rect id="Rectangles 111" o:spid="_x0000_s1105" style="position:absolute;left:3273;top:332730;width:1149;height:1169;visibility:visible;mso-wrap-style:square;v-text-anchor:middl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GfLONxQAAANwAAAAPAAAAZHJzL2Rvd25yZXYueG1sRE9La8JA EL4L/odlCr0U3aSH0kZXKT5Qaik0evA47I5JMDsbs6um/fVuoeBtPr7njKedrcWFWl85VpAOExDE 2pmKCwW77XLwCsIHZIO1Y1LwQx6mk35vjJlxV/6mSx4KEUPYZ6igDKHJpPS6JIt+6BriyB1cazFE 2BbStHiN4baWz0nyIi1WHBtKbGhWkj7mZ6tAn2ixeNquzh+f+9nmsP96+9Vzo9TjQ/c+AhGoC3fx v3tt4vw0hb9n4gVycgMAAP//AwBQSwECLQAUAAYACAAAACEA2+H2y+4AAACFAQAAEwAAAAAAAAAA AAAAAAAAAAAAW0NvbnRlbnRfVHlwZXNdLnhtbFBLAQItABQABgAIAAAAIQBa9CxbvwAAABUBAAAL AAAAAAAAAAAAAAAAAB8BAABfcmVscy8ucmVsc1BLAQItABQABgAIAAAAIQCGfLONxQAAANwAAAAP AAAAAAAAAAAAAAAAAAcCAABkcnMvZG93bnJldi54bWxQSwUGAAAAAAMAAwC3AAAA+QIAAAAA " filled="f" strokecolor="#1f4d78 [1604]" strokeweight="4pt">
                            <v:textbox>
                              <w:txbxContent>
                                <w:p w14:paraId="181D2927" w14:textId="77777777" w:rsidR="0005490E" w:rsidRDefault="0005490E" w:rsidP="0005490E">
                                  <w:pPr>
                                    <w:widowControl w:val="0"/>
                                    <w:jc w:val="center"/>
                                    <w:rPr>
                                      <w:color w:val="FF0000"/>
                                      <w:w w:val="66"/>
                                      <w:sz w:val="24"/>
                                      <w:szCs w:val="24"/>
                                    </w:rPr>
                                  </w:pPr>
                                </w:p>
                                <w:p w14:paraId="31C06C4D" w14:textId="77777777" w:rsidR="0005490E" w:rsidRDefault="0005490E" w:rsidP="0005490E">
                                  <w:pPr>
                                    <w:widowControl w:val="0"/>
                                    <w:jc w:val="center"/>
                                    <w:rPr>
                                      <w:color w:val="FF0000"/>
                                      <w:w w:val="66"/>
                                      <w:sz w:val="24"/>
                                      <w:szCs w:val="24"/>
                                    </w:rPr>
                                  </w:pPr>
                                  <w:r>
                                    <w:rPr>
                                      <w:color w:val="FF0000"/>
                                      <w:w w:val="66"/>
                                      <w:sz w:val="24"/>
                                      <w:szCs w:val="24"/>
                                    </w:rPr>
                                    <w:t xml:space="preserve">Phi Thạch   </w:t>
                                  </w:r>
                                </w:p>
                                <w:p w14:paraId="3E07831D" w14:textId="77777777" w:rsidR="0005490E" w:rsidRDefault="0005490E" w:rsidP="0005490E">
                                  <w:pPr>
                                    <w:widowControl w:val="0"/>
                                    <w:jc w:val="center"/>
                                    <w:rPr>
                                      <w:color w:val="FF0000"/>
                                      <w:w w:val="120"/>
                                      <w:sz w:val="15"/>
                                      <w:szCs w:val="15"/>
                                    </w:rPr>
                                  </w:pPr>
                                  <w:r>
                                    <w:rPr>
                                      <w:color w:val="FF0000"/>
                                      <w:w w:val="120"/>
                                      <w:sz w:val="15"/>
                                      <w:szCs w:val="15"/>
                                    </w:rPr>
                                    <w:t xml:space="preserve">  </w:t>
                                  </w:r>
                                </w:p>
                                <w:p w14:paraId="413DD1C4" w14:textId="77777777" w:rsidR="0005490E" w:rsidRDefault="0005490E" w:rsidP="0005490E">
                                  <w:pPr>
                                    <w:widowControl w:val="0"/>
                                    <w:jc w:val="center"/>
                                    <w:rPr>
                                      <w:color w:val="FF0000"/>
                                      <w:w w:val="120"/>
                                      <w:sz w:val="15"/>
                                      <w:szCs w:val="15"/>
                                    </w:rPr>
                                  </w:pPr>
                                  <w:r>
                                    <w:rPr>
                                      <w:color w:val="FF0000"/>
                                      <w:w w:val="120"/>
                                      <w:sz w:val="15"/>
                                      <w:szCs w:val="15"/>
                                    </w:rPr>
                                    <w:t xml:space="preserve">    </w:t>
                                  </w:r>
                                </w:p>
                              </w:txbxContent>
                            </v:textbox>
                          </v:rect>
                          <v:rect id="Rectangles 117" o:spid="_x0000_s1106" style="position:absolute;left:5960;top:334369;width:1096;height:1168;visibility:visible;mso-wrap-style:square;v-text-anchor:middl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m2Y5ixQAAANwAAAAPAAAAZHJzL2Rvd25yZXYueG1sRE9NawIx EL0X+h/CFHqRmrUHtatRxFoqVQRXDx6HZNxd3Ey2m6jb/vpGEHqbx/uc8bS1lbhQ40vHCnrdBASx dqbkXMF+9/EyBOEDssHKMSn4IQ/TyePDGFPjrrylSxZyEUPYp6igCKFOpfS6IIu+62riyB1dYzFE 2OTSNHiN4baSr0nSlxZLjg0F1jQvSJ+ys1Wgv2mx6Ow+z1/rw3x1PGzefvW7Uer5qZ2NQARqw7/4 7l6aOL83gNsz8QI5+QMAAP//AwBQSwECLQAUAAYACAAAACEA2+H2y+4AAACFAQAAEwAAAAAAAAAA AAAAAAAAAAAAW0NvbnRlbnRfVHlwZXNdLnhtbFBLAQItABQABgAIAAAAIQBa9CxbvwAAABUBAAAL AAAAAAAAAAAAAAAAAB8BAABfcmVscy8ucmVsc1BLAQItABQABgAIAAAAIQBm2Y5ixQAAANwAAAAP AAAAAAAAAAAAAAAAAAcCAABkcnMvZG93bnJldi54bWxQSwUGAAAAAAMAAwC3AAAA+QIAAAAA " filled="f" strokecolor="#1f4d78 [1604]" strokeweight="4pt">
                            <v:textbox>
                              <w:txbxContent>
                                <w:p w14:paraId="7BA52B0F" w14:textId="77777777" w:rsidR="0005490E" w:rsidRDefault="0005490E" w:rsidP="0005490E">
                                  <w:pPr>
                                    <w:widowControl w:val="0"/>
                                    <w:jc w:val="center"/>
                                    <w:rPr>
                                      <w:color w:val="FF0000"/>
                                      <w:w w:val="66"/>
                                      <w:sz w:val="24"/>
                                      <w:szCs w:val="24"/>
                                    </w:rPr>
                                  </w:pPr>
                                  <w:r>
                                    <w:rPr>
                                      <w:color w:val="FF0000"/>
                                      <w:w w:val="66"/>
                                      <w:sz w:val="24"/>
                                      <w:szCs w:val="24"/>
                                    </w:rPr>
                                    <w:t xml:space="preserve">Phi Điện </w:t>
                                  </w:r>
                                </w:p>
                                <w:p w14:paraId="0A71DD02" w14:textId="77777777" w:rsidR="0005490E" w:rsidRDefault="0005490E" w:rsidP="0005490E">
                                  <w:pPr>
                                    <w:widowControl w:val="0"/>
                                    <w:jc w:val="center"/>
                                    <w:rPr>
                                      <w:color w:val="FF0000"/>
                                      <w:w w:val="120"/>
                                      <w:sz w:val="15"/>
                                      <w:szCs w:val="15"/>
                                    </w:rPr>
                                  </w:pPr>
                                  <w:r>
                                    <w:rPr>
                                      <w:color w:val="FF0000"/>
                                      <w:w w:val="66"/>
                                      <w:sz w:val="24"/>
                                      <w:szCs w:val="24"/>
                                    </w:rPr>
                                    <w:t xml:space="preserve">Phi Dong </w:t>
                                  </w:r>
                                  <w:r>
                                    <w:rPr>
                                      <w:color w:val="FF0000"/>
                                      <w:w w:val="120"/>
                                      <w:sz w:val="15"/>
                                      <w:szCs w:val="15"/>
                                    </w:rPr>
                                    <w:t xml:space="preserve">  </w:t>
                                  </w:r>
                                </w:p>
                                <w:p w14:paraId="4D384142" w14:textId="77777777" w:rsidR="0005490E" w:rsidRDefault="0005490E" w:rsidP="0005490E">
                                  <w:pPr>
                                    <w:widowControl w:val="0"/>
                                    <w:jc w:val="center"/>
                                    <w:rPr>
                                      <w:color w:val="FF0000"/>
                                      <w:w w:val="120"/>
                                      <w:sz w:val="15"/>
                                      <w:szCs w:val="15"/>
                                    </w:rPr>
                                  </w:pPr>
                                  <w:r>
                                    <w:rPr>
                                      <w:color w:val="FF0000"/>
                                      <w:w w:val="120"/>
                                      <w:sz w:val="15"/>
                                      <w:szCs w:val="15"/>
                                    </w:rPr>
                                    <w:t xml:space="preserve">    </w:t>
                                  </w:r>
                                </w:p>
                              </w:txbxContent>
                            </v:textbox>
                          </v:rect>
                          <v:shape id="Straight Arrow Connector 110" o:spid="_x0000_s1107" type="#_x0000_t32" style="position:absolute;left:5126;top:332099;width:3867;height:592;flip:x;visibility:visible;mso-wrap-style:square"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ljxbaxgAAANwAAAAPAAAAZHJzL2Rvd25yZXYueG1sRI8xa8NA DIX3Qv7DoUCX0pyTIQQ3Z1MCgQxZ4qSGbsKn2G59OuO72O6/r4ZCN4n39N6nfT67To00hNazgfUq AUVcedtybeB2Pb7uQIWIbLHzTAZ+KECeLZ72mFo/8YXGItZKQjikaKCJsU+1DlVDDsPK98Si3f3g MMo61NoOOEm46/QmSbbaYcvS0GBPh4aq7+LhDHyVj2IeP0+7W1mG/uNlKs/jfWPM83J+fwMVaY7/ 5r/rkxX8teDLMzKBzn4BAAD//wMAUEsBAi0AFAAGAAgAAAAhANvh9svuAAAAhQEAABMAAAAAAAAA AAAAAAAAAAAAAFtDb250ZW50X1R5cGVzXS54bWxQSwECLQAUAAYACAAAACEAWvQsW78AAAAVAQAA CwAAAAAAAAAAAAAAAAAfAQAAX3JlbHMvLnJlbHNQSwECLQAUAAYACAAAACEAJY8W2sYAAADcAAAA DwAAAAAAAAAAAAAAAAAHAgAAZHJzL2Rvd25yZXYueG1sUEsFBgAAAAADAAMAtwAAAPoCAAAAAA== " strokecolor="#5b9bd5 [3204]" strokeweight="1pt">
                            <v:stroke endarrow="open" joinstyle="miter"/>
                          </v:shape>
                          <v:shape id="Straight Arrow Connector 112" o:spid="_x0000_s1108" type="#_x0000_t32" style="position:absolute;left:8954;top:332138;width:26;height:472;flip:x;visibility:visible;mso-wrap-style:square"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6ES02wgAAANwAAAAPAAAAZHJzL2Rvd25yZXYueG1sRE9Ni8Iw EL0L+x/CLHiRNbUHkW6jiLDgYS9WLXgbmrGtNpPSxLb77zeC4G0e73PSzWga0VPnassKFvMIBHFh dc2lgtPx52sFwnlkjY1lUvBHDjbrj0mKibYDH6jPfClCCLsEFVTet4mUrqjIoJvbljhwV9sZ9AF2 pdQdDiHcNDKOoqU0WHNoqLClXUXFPXsYBbf8kY39Zb865blrz7Mh/+2vsVLTz3H7DcLT6N/il3uv w/xFDM9nwgVy/Q8AAP//AwBQSwECLQAUAAYACAAAACEA2+H2y+4AAACFAQAAEwAAAAAAAAAAAAAA AAAAAAAAW0NvbnRlbnRfVHlwZXNdLnhtbFBLAQItABQABgAIAAAAIQBa9CxbvwAAABUBAAALAAAA AAAAAAAAAAAAAB8BAABfcmVscy8ucmVsc1BLAQItABQABgAIAAAAIQC6ES02wgAAANwAAAAPAAAA AAAAAAAAAAAAAAcCAABkcnMvZG93bnJldi54bWxQSwUGAAAAAAMAAwC3AAAA9gIAAAAA " strokecolor="#5b9bd5 [3204]" strokeweight="1pt">
                            <v:stroke endarrow="open" joinstyle="miter"/>
                          </v:shape>
                          <v:shape id="Straight Arrow Connector 115" o:spid="_x0000_s1109" type="#_x0000_t32" style="position:absolute;left:9252;top:333858;width:1271;height:517;flip:x;visibility:visible;mso-wrap-style:square"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1+LVCwgAAANwAAAAPAAAAZHJzL2Rvd25yZXYueG1sRE9Ni8Iw EL0v+B/CCF4WTRVcSjWKCIIHL1vdwt6GZmyrzaQ0sa3/fiMIe5vH+5z1djC16Kh1lWUF81kEgji3 uuJCweV8mMYgnEfWWFsmBU9ysN2MPtaYaNvzN3WpL0QIYZeggtL7JpHS5SUZdDPbEAfualuDPsC2 kLrFPoSbWi6i6EsarDg0lNjQvqT8nj6Mglv2SIfu9xhfssw1P599duquC6Um42G3AuFp8P/it/uo w/z5El7PhAvk5g8AAP//AwBQSwECLQAUAAYACAAAACEA2+H2y+4AAACFAQAAEwAAAAAAAAAAAAAA AAAAAAAAW0NvbnRlbnRfVHlwZXNdLnhtbFBLAQItABQABgAIAAAAIQBa9CxbvwAAABUBAAALAAAA AAAAAAAAAAAAAB8BAABfcmVscy8ucmVsc1BLAQItABQABgAIAAAAIQA1+LVCwgAAANwAAAAPAAAA AAAAAAAAAAAAAAcCAABkcnMvZG93bnJldi54bWxQSwUGAAAAAAMAAwC3AAAA9gIAAAAA " strokecolor="#5b9bd5 [3204]" strokeweight="1pt">
                            <v:stroke endarrow="open" joinstyle="miter"/>
                          </v:shape>
                          <v:rect id="Rectangles 116" o:spid="_x0000_s1110" style="position:absolute;left:7238;top:334370;width:1096;height:1168;visibility:visible;mso-wrap-style:square;v-text-anchor:middl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JlSv5xAAAANwAAAAPAAAAZHJzL2Rvd25yZXYueG1sRE9NawIx EL0X/A9hBC+lZvUgdjWKWEWxUqh68Dgk4+7iZrLdRF399Y1Q6G0e73PG08aW4kq1Lxwr6HUTEMTa mYIzBYf98m0Iwgdkg6VjUnAnD9NJ62WMqXE3/qbrLmQihrBPUUEeQpVK6XVOFn3XVcSRO7naYoiw zqSp8RbDbSn7STKQFguODTlWNM9Jn3cXq0D/0GLxul9dNtvj/PN0/Hp/6A+jVKfdzEYgAjXhX/zn Xps4vzeA5zPxAjn5BQAA//8DAFBLAQItABQABgAIAAAAIQDb4fbL7gAAAIUBAAATAAAAAAAAAAAA AAAAAAAAAABbQ29udGVudF9UeXBlc10ueG1sUEsBAi0AFAAGAAgAAAAhAFr0LFu/AAAAFQEAAAsA AAAAAAAAAAAAAAAAHwEAAF9yZWxzLy5yZWxzUEsBAi0AFAAGAAgAAAAhAAmVK/nEAAAA3AAAAA8A AAAAAAAAAAAAAAAABwIAAGRycy9kb3ducmV2LnhtbFBLBQYAAAAAAwADALcAAAD4AgAAAAA= " filled="f" strokecolor="#1f4d78 [1604]" strokeweight="4pt">
                            <v:textbox>
                              <w:txbxContent>
                                <w:p w14:paraId="022C6F46" w14:textId="77777777" w:rsidR="0005490E" w:rsidRDefault="0005490E" w:rsidP="0005490E">
                                  <w:pPr>
                                    <w:widowControl w:val="0"/>
                                    <w:jc w:val="center"/>
                                    <w:rPr>
                                      <w:color w:val="FF0000"/>
                                      <w:w w:val="120"/>
                                      <w:sz w:val="15"/>
                                      <w:szCs w:val="15"/>
                                    </w:rPr>
                                  </w:pPr>
                                  <w:r>
                                    <w:rPr>
                                      <w:color w:val="FF0000"/>
                                      <w:w w:val="66"/>
                                      <w:sz w:val="24"/>
                                      <w:szCs w:val="24"/>
                                    </w:rPr>
                                    <w:t xml:space="preserve">Mậu Lâm lang</w:t>
                                  </w:r>
                                </w:p>
                                <w:p w14:paraId="7DB5924A" w14:textId="77777777" w:rsidR="0005490E" w:rsidRDefault="0005490E" w:rsidP="0005490E">
                                  <w:pPr>
                                    <w:widowControl w:val="0"/>
                                    <w:jc w:val="center"/>
                                    <w:rPr>
                                      <w:color w:val="FF0000"/>
                                      <w:w w:val="120"/>
                                      <w:sz w:val="15"/>
                                      <w:szCs w:val="15"/>
                                    </w:rPr>
                                  </w:pPr>
                                  <w:r>
                                    <w:rPr>
                                      <w:color w:val="FF0000"/>
                                      <w:w w:val="120"/>
                                      <w:sz w:val="15"/>
                                      <w:szCs w:val="15"/>
                                    </w:rPr>
                                    <w:t xml:space="preserve">  </w:t>
                                  </w:r>
                                </w:p>
                                <w:p w14:paraId="39BA1420" w14:textId="77777777" w:rsidR="0005490E" w:rsidRDefault="0005490E" w:rsidP="0005490E">
                                  <w:pPr>
                                    <w:widowControl w:val="0"/>
                                    <w:jc w:val="center"/>
                                    <w:rPr>
                                      <w:color w:val="FF0000"/>
                                      <w:w w:val="120"/>
                                      <w:sz w:val="15"/>
                                      <w:szCs w:val="15"/>
                                    </w:rPr>
                                  </w:pPr>
                                  <w:r>
                                    <w:rPr>
                                      <w:color w:val="FF0000"/>
                                      <w:w w:val="120"/>
                                      <w:sz w:val="15"/>
                                      <w:szCs w:val="15"/>
                                    </w:rPr>
                                    <w:t xml:space="preserve">    </w:t>
                                  </w:r>
                                </w:p>
                              </w:txbxContent>
                            </v:textbox>
                          </v:rect>
                          <v:rect id="Rectangles 121" o:spid="_x0000_s1111" style="position:absolute;left:3469;top:334407;width:1096;height:1165;visibility:visible;mso-wrap-style:square;v-text-anchor:middl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IEHkwxQAAANwAAAAPAAAAZHJzL2Rvd25yZXYueG1sRE9Na8JA EL0L/Q/LFHopZqOHUlNXKWpRrAhqDzkOu2MSmp2N2VVTf323UPA2j/c542lna3Gh1leOFQySFASx dqbiQsHX4aP/CsIHZIO1Y1LwQx6mk4feGDPjrryjyz4UIoawz1BBGUKTSel1SRZ94hriyB1dazFE 2BbStHiN4baWwzR9kRYrjg0lNjQrSX/vz1aBPtFi8XxYntebfPZ5zLejm54bpZ4eu/c3EIG6cBf/ u1cmzh8O4O+ZeIGc/AIAAP//AwBQSwECLQAUAAYACAAAACEA2+H2y+4AAACFAQAAEwAAAAAAAAAA AAAAAAAAAAAAW0NvbnRlbnRfVHlwZXNdLnhtbFBLAQItABQABgAIAAAAIQBa9CxbvwAAABUBAAAL AAAAAAAAAAAAAAAAAB8BAABfcmVscy8ucmVsc1BLAQItABQABgAIAAAAIQBIEHkwxQAAANwAAAAP AAAAAAAAAAAAAAAAAAcCAABkcnMvZG93bnJldi54bWxQSwUGAAAAAAMAAwC3AAAA+QIAAAAA " filled="f" strokecolor="#1f4d78 [1604]" strokeweight="4pt">
                            <v:textbox>
                              <w:txbxContent>
                                <w:p w14:paraId="32A2E81E" w14:textId="77777777" w:rsidR="0005490E" w:rsidRDefault="0005490E" w:rsidP="0005490E">
                                  <w:pPr>
                                    <w:widowControl w:val="0"/>
                                    <w:jc w:val="center"/>
                                    <w:rPr>
                                      <w:color w:val="FF0000"/>
                                      <w:w w:val="120"/>
                                      <w:sz w:val="15"/>
                                      <w:szCs w:val="15"/>
                                    </w:rPr>
                                  </w:pPr>
                                  <w:r>
                                    <w:rPr>
                                      <w:color w:val="FF0000"/>
                                      <w:w w:val="66"/>
                                      <w:sz w:val="24"/>
                                      <w:szCs w:val="24"/>
                                    </w:rPr>
                                    <w:t xml:space="preserve">Hưng Lộc  hầu Phi Luân   </w:t>
                                  </w:r>
                                  <w:r>
                                    <w:rPr>
                                      <w:color w:val="FF0000"/>
                                      <w:w w:val="120"/>
                                      <w:sz w:val="15"/>
                                      <w:szCs w:val="15"/>
                                    </w:rPr>
                                    <w:t xml:space="preserve">  </w:t>
                                  </w:r>
                                </w:p>
                                <w:p w14:paraId="2EAF8E3B" w14:textId="77777777" w:rsidR="0005490E" w:rsidRDefault="0005490E" w:rsidP="0005490E">
                                  <w:pPr>
                                    <w:widowControl w:val="0"/>
                                    <w:jc w:val="center"/>
                                    <w:rPr>
                                      <w:color w:val="FF0000"/>
                                      <w:w w:val="120"/>
                                      <w:sz w:val="15"/>
                                      <w:szCs w:val="15"/>
                                    </w:rPr>
                                  </w:pPr>
                                  <w:r>
                                    <w:rPr>
                                      <w:color w:val="FF0000"/>
                                      <w:w w:val="120"/>
                                      <w:sz w:val="15"/>
                                      <w:szCs w:val="15"/>
                                    </w:rPr>
                                    <w:t xml:space="preserve">    </w:t>
                                  </w:r>
                                </w:p>
                              </w:txbxContent>
                            </v:textbox>
                          </v:rect>
                          <v:shape id="Straight Arrow Connector 132" o:spid="_x0000_s1112" type="#_x0000_t32" style="position:absolute;left:2763;top:335574;width:2539;height:523;flip:x;visibility:visible;mso-wrap-style:square"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xpHFWwgAAANwAAAAPAAAAZHJzL2Rvd25yZXYueG1sRE9Ni8Iw EL0L+x/CLOxF1nQriFSjiCB42ItVC3sbmrGtNpPSxLb7740geJvH+5zlejC16Kh1lWUFP5MIBHFu dcWFgtNx9z0H4TyyxtoyKfgnB+vVx2iJibY9H6hLfSFCCLsEFZTeN4mULi/JoJvYhjhwF9sa9AG2 hdQt9iHc1DKOopk0WHFoKLGhbUn5Lb0bBdfsng7d335+yjLXnMd99ttdYqW+PofNAoSnwb/FL/de h/nTGJ7PhAvk6gEAAP//AwBQSwECLQAUAAYACAAAACEA2+H2y+4AAACFAQAAEwAAAAAAAAAAAAAA AAAAAAAAW0NvbnRlbnRfVHlwZXNdLnhtbFBLAQItABQABgAIAAAAIQBa9CxbvwAAABUBAAALAAAA AAAAAAAAAAAAAB8BAABfcmVscy8ucmVsc1BLAQItABQABgAIAAAAIQDxpHFWwgAAANwAAAAPAAAA AAAAAAAAAAAAAAcCAABkcnMvZG93bnJldi54bWxQSwUGAAAAAAMAAwC3AAAA9gIAAAAA " strokecolor="#5b9bd5 [3204]" strokeweight="1pt">
                            <v:stroke endarrow="open" joinstyle="miter"/>
                          </v:shape>
                          <v:shape id="Straight Arrow Connector 122" o:spid="_x0000_s1113" type="#_x0000_t32" style="position:absolute;left:4017;top:333860;width:1109;height:547;flip:x;visibility:visible;mso-wrap-style:square"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0feeLwgAAANwAAAAPAAAAZHJzL2Rvd25yZXYueG1sRE9Ni8Iw EL0L+x/CLOxF1tQeRGqjyMKCBy9bteBtaMa2azMpTWzrvzeC4G0e73PSzWga0VPnassK5rMIBHFh dc2lguPh93sJwnlkjY1lUnAnB5v1xyTFRNuB/6jPfClCCLsEFVTet4mUrqjIoJvZljhwF9sZ9AF2 pdQdDiHcNDKOooU0WHNoqLCln4qKa3YzCv7zWzb2593ymOeuPU2HfN9fYqW+PsftCoSn0b/FL/dO h/lxDM9nwgVy/QAAAP//AwBQSwECLQAUAAYACAAAACEA2+H2y+4AAACFAQAAEwAAAAAAAAAAAAAA AAAAAAAAW0NvbnRlbnRfVHlwZXNdLnhtbFBLAQItABQABgAIAAAAIQBa9CxbvwAAABUBAAALAAAA AAAAAAAAAAAAAB8BAABfcmVscy8ucmVsc1BLAQItABQABgAIAAAAIQB0feeLwgAAANwAAAAPAAAA AAAAAAAAAAAAAAcCAABkcnMvZG93bnJldi54bWxQSwUGAAAAAAMAAwC3AAAA9gIAAAAA " strokecolor="#5b9bd5 [3204]" strokeweight="1pt">
                            <v:stroke endarrow="open" joinstyle="miter"/>
                          </v:shape>
                          <v:shape id="Straight Arrow Connector 126" o:spid="_x0000_s1114" type="#_x0000_t32" style="position:absolute;left:4031;top:335574;width:1284;height:491;flip:x;visibility:visible;mso-wrap-style:square"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LRuGIwgAAANwAAAAPAAAAZHJzL2Rvd25yZXYueG1sRE9Ni8Iw EL0L+x/CLOxF1nR7EOk2iggLHrxYteBtaMa22kxKE9vuvzeC4G0e73PS1Wga0VPnassKfmYRCOLC 6ppLBcfD3/cChPPIGhvLpOCfHKyWH5MUE20H3lOf+VKEEHYJKqi8bxMpXVGRQTezLXHgLrYz6APs Sqk7HEK4aWQcRXNpsObQUGFLm4qKW3Y3Cq75PRv783ZxzHPXnqZDvusvsVJfn+P6F4Sn0b/FL/dW h/nxHJ7PhAvk8gEAAP//AwBQSwECLQAUAAYACAAAACEA2+H2y+4AAACFAQAAEwAAAAAAAAAAAAAA AAAAAAAAW0NvbnRlbnRfVHlwZXNdLnhtbFBLAQItABQABgAIAAAAIQBa9CxbvwAAABUBAAALAAAA AAAAAAAAAAAAAB8BAABfcmVscy8ucmVsc1BLAQItABQABgAIAAAAIQALRuGIwgAAANwAAAAPAAAA AAAAAAAAAAAAAAcCAABkcnMvZG93bnJldi54bWxQSwUGAAAAAAMAAwC3AAAA9gIAAAAA " strokecolor="#5b9bd5 [3204]" strokeweight="1pt">
                            <v:stroke endarrow="open" joinstyle="miter"/>
                          </v:shape>
                          <v:shape id="Straight Arrow Connector 124" o:spid="_x0000_s1115" type="#_x0000_t32" style="position:absolute;left:7531;top:333856;width:1377;height:533;flip:x;visibility:visible;mso-wrap-style:square"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U2NpkwgAAANwAAAAPAAAAZHJzL2Rvd25yZXYueG1sRE9Ni8Iw EL0L+x/CLOxF1nSLiFSjiCB42ItVC3sbmrGtNpPSxLb7740geJvH+5zlejC16Kh1lWUFP5MIBHFu dcWFgtNx9z0H4TyyxtoyKfgnB+vVx2iJibY9H6hLfSFCCLsEFZTeN4mULi/JoJvYhjhwF9sa9AG2 hdQt9iHc1DKOopk0WHFoKLGhbUn5Lb0bBdfsng7d335+yjLXnMd99ttdYqW+PofNAoSnwb/FL/de h/nxFJ7PhAvk6gEAAP//AwBQSwECLQAUAAYACAAAACEA2+H2y+4AAACFAQAAEwAAAAAAAAAAAAAA AAAAAAAAW0NvbnRlbnRfVHlwZXNdLnhtbFBLAQItABQABgAIAAAAIQBa9CxbvwAAABUBAAALAAAA AAAAAAAAAAAAAB8BAABfcmVscy8ucmVsc1BLAQItABQABgAIAAAAIQCU2NpkwgAAANwAAAAPAAAA AAAAAAAAAAAAAAcCAABkcnMvZG93bnJldi54bWxQSwUGAAAAAAMAAwC3AAAA9gIAAAAA " strokecolor="#5b9bd5 [3204]" strokeweight="1pt">
                            <v:stroke endarrow="open" joinstyle="miter"/>
                          </v:shape>
                          <v:shape id="Straight Arrow Connector 123" o:spid="_x0000_s1116" type="#_x0000_t32" style="position:absolute;left:6567;top:333869;width:2224;height:461;flip:x;visibility:visible;mso-wrap-style:square"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bMUIQwgAAANwAAAAPAAAAZHJzL2Rvd25yZXYueG1sRE9Ni8Iw EL0L+x/CLOxF1nQriFSjiCB42ItVC3sbmrGtNpPSxLb7740geJvH+5zlejC16Kh1lWUFP5MIBHFu dcWFgtNx9z0H4TyyxtoyKfgnB+vVx2iJibY9H6hLfSFCCLsEFZTeN4mULi/JoJvYhjhwF9sa9AG2 hdQt9iHc1DKOopk0WHFoKLGhbUn5Lb0bBdfsng7d335+yjLXnMd99ttdYqW+PofNAoSnwb/FL/de h/nxFJ7PhAvk6gEAAP//AwBQSwECLQAUAAYACAAAACEA2+H2y+4AAACFAQAAEwAAAAAAAAAAAAAA AAAAAAAAW0NvbnRlbnRfVHlwZXNdLnhtbFBLAQItABQABgAIAAAAIQBa9CxbvwAAABUBAAALAAAA AAAAAAAAAAAAAB8BAABfcmVscy8ucmVsc1BLAQItABQABgAIAAAAIQAbMUIQwgAAANwAAAAPAAAA AAAAAAAAAAAAAAcCAABkcnMvZG93bnJldi54bWxQSwUGAAAAAAMAAwC3AAAA9gIAAAAA " strokecolor="#5b9bd5 [3204]" strokeweight="1pt">
                            <v:stroke endarrow="open" joinstyle="miter"/>
                          </v:shape>
                          <v:shape id="Straight Arrow Connector 139" o:spid="_x0000_s1117" type="#_x0000_t32" style="position:absolute;left:5295;top:333795;width:3412;height:585;flip:x;visibility:visible;mso-wrap-style:square"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AOMnxAAAANwAAAAPAAAAZHJzL2Rvd25yZXYueG1sRE9Na4NA EL0X8h+WCfRSkrUWijHZSCgUcsil1gq9De5ETdxZcTdq/n23UOhtHu9zdtlsOjHS4FrLCp7XEQji yuqWawXF5/sqAeE8ssbOMim4k4Nsv3jYYartxB805r4WIYRdigoa7/tUSlc1ZNCtbU8cuLMdDPoA h1rqAacQbjoZR9GrNNhyaGiwp7eGqmt+Mwou5S2fx+9jUpSl67+epvI0nmOlHpfzYQvC0+z/xX/u ow7zXzbw+0y4QO5/AAAA//8DAFBLAQItABQABgAIAAAAIQDb4fbL7gAAAIUBAAATAAAAAAAAAAAA AAAAAAAAAABbQ29udGVudF9UeXBlc10ueG1sUEsBAi0AFAAGAAgAAAAhAFr0LFu/AAAAFQEAAAsA AAAAAAAAAAAAAAAAHwEAAF9yZWxzLy5yZWxzUEsBAi0AFAAGAAgAAAAhAP8A4yfEAAAA3AAAAA8A AAAAAAAAAAAAAAAABwIAAGRycy9kb3ducmV2LnhtbFBLBQYAAAAAAwADALcAAAD4AgAAAAA= " strokecolor="#5b9bd5 [3204]" strokeweight="1pt">
                            <v:stroke endarrow="open" joinstyle="miter"/>
                          </v:shape>
                          <v:rect id="Rectangles 144" o:spid="_x0000_s1118" style="position:absolute;left:8458;top:334359;width:1270;height:1152;visibility:visible;mso-wrap-style:square;v-text-anchor:middl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FuD8IxQAAANwAAAAPAAAAZHJzL2Rvd25yZXYueG1sRE9LawIx EL4L/Q9hCl5KzSoi7WqU4oMWLYKPg8chGXeXbibrJurWX98IBW/z8T1nNGlsKS5U+8Kxgm4nAUGs nSk4U7DfLV7fQPiAbLB0TAp+ycNk/NQaYWrclTd02YZMxBD2KSrIQ6hSKb3OyaLvuIo4ckdXWwwR 1pk0NV5juC1lL0kG0mLBsSHHiqY56Z/t2SrQJ5rPX3af5+X3Ybo6HtbvNz0zSrWfm48hiEBNeIj/ 3V8mzu/34f5MvECO/wAAAP//AwBQSwECLQAUAAYACAAAACEA2+H2y+4AAACFAQAAEwAAAAAAAAAA AAAAAAAAAAAAW0NvbnRlbnRfVHlwZXNdLnhtbFBLAQItABQABgAIAAAAIQBa9CxbvwAAABUBAAAL AAAAAAAAAAAAAAAAAB8BAABfcmVscy8ucmVsc1BLAQItABQABgAIAAAAIQCFuD8IxQAAANwAAAAP AAAAAAAAAAAAAAAAAAcCAABkcnMvZG93bnJldi54bWxQSwUGAAAAAAMAAwC3AAAA+QIAAAAA " filled="f" strokecolor="#1f4d78 [1604]" strokeweight="4pt">
                            <v:textbox>
                              <w:txbxContent>
                                <w:p w14:paraId="1FF04447" w14:textId="77777777" w:rsidR="0005490E" w:rsidRDefault="0005490E" w:rsidP="0005490E">
                                  <w:pPr>
                                    <w:widowControl w:val="0"/>
                                    <w:jc w:val="center"/>
                                    <w:rPr>
                                      <w:color w:val="FF0000"/>
                                      <w:w w:val="66"/>
                                      <w:sz w:val="24"/>
                                      <w:szCs w:val="24"/>
                                    </w:rPr>
                                  </w:pPr>
                                  <w:r>
                                    <w:rPr>
                                      <w:color w:val="FF0000"/>
                                      <w:w w:val="66"/>
                                      <w:sz w:val="24"/>
                                      <w:szCs w:val="24"/>
                                    </w:rPr>
                                    <w:t xml:space="preserve">  Phi Cốc </w:t>
                                  </w:r>
                                </w:p>
                                <w:p w14:paraId="5F781F46" w14:textId="77777777" w:rsidR="0005490E" w:rsidRDefault="0005490E" w:rsidP="0005490E">
                                  <w:pPr>
                                    <w:widowControl w:val="0"/>
                                    <w:jc w:val="center"/>
                                    <w:rPr>
                                      <w:color w:val="FF0000"/>
                                      <w:w w:val="66"/>
                                      <w:sz w:val="24"/>
                                      <w:szCs w:val="24"/>
                                    </w:rPr>
                                  </w:pPr>
                                  <w:r>
                                    <w:rPr>
                                      <w:color w:val="FF0000"/>
                                      <w:w w:val="66"/>
                                      <w:sz w:val="24"/>
                                      <w:szCs w:val="24"/>
                                    </w:rPr>
                                    <w:t xml:space="preserve">Phi Tích     </w:t>
                                  </w:r>
                                </w:p>
                              </w:txbxContent>
                            </v:textbox>
                          </v:rect>
                          <v:rect id="Rectangles 148" o:spid="_x0000_s1119" style="position:absolute;left:4747;top:334380;width:1096;height:1165;visibility:visible;mso-wrap-style:square;v-text-anchor:middl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E9TUNyAAAANwAAAAPAAAAZHJzL2Rvd25yZXYueG1sRI9BawJB DIXvBf/DEKGXorMVKXXrKMVaLLUUqj14DDNxd+lOZt0ZdeuvN4dCbwnv5b0v03nna3WiNlaBDdwP M1DENriKCwPf29fBI6iYkB3WgcnAL0WYz3o3U8xdOPMXnTapUBLCMUcDZUpNrnW0JXmMw9AQi7YP rccka1to1+JZwn2tR1n2oD1WLA0lNrQoyf5sjt6APdByebddHd8/dov1fvc5udgXZ8xtv3t+ApWo S//mv+s3J/hjoZVnZAI9uwIAAP//AwBQSwECLQAUAAYACAAAACEA2+H2y+4AAACFAQAAEwAAAAAA AAAAAAAAAAAAAAAAW0NvbnRlbnRfVHlwZXNdLnhtbFBLAQItABQABgAIAAAAIQBa9CxbvwAAABUB AAALAAAAAAAAAAAAAAAAAB8BAABfcmVscy8ucmVsc1BLAQItABQABgAIAAAAIQAE9TUNyAAAANwA AAAPAAAAAAAAAAAAAAAAAAcCAABkcnMvZG93bnJldi54bWxQSwUGAAAAAAMAAwC3AAAA/AIAAAAA " filled="f" strokecolor="#1f4d78 [1604]" strokeweight="4pt">
                            <v:textbox>
                              <w:txbxContent>
                                <w:p w14:paraId="1E54A536" w14:textId="77777777" w:rsidR="0005490E" w:rsidRDefault="0005490E" w:rsidP="0005490E">
                                  <w:pPr>
                                    <w:widowControl w:val="0"/>
                                    <w:jc w:val="center"/>
                                    <w:rPr>
                                      <w:color w:val="FF0000"/>
                                      <w:w w:val="120"/>
                                      <w:sz w:val="15"/>
                                      <w:szCs w:val="15"/>
                                    </w:rPr>
                                  </w:pPr>
                                  <w:r>
                                    <w:rPr>
                                      <w:color w:val="FF0000"/>
                                      <w:w w:val="66"/>
                                      <w:sz w:val="24"/>
                                      <w:szCs w:val="24"/>
                                    </w:rPr>
                                    <w:t xml:space="preserve">Cẩn nghĩa hầu Phi Chấn  </w:t>
                                  </w:r>
                                  <w:r>
                                    <w:rPr>
                                      <w:color w:val="FF0000"/>
                                      <w:w w:val="120"/>
                                      <w:sz w:val="15"/>
                                      <w:szCs w:val="15"/>
                                    </w:rPr>
                                    <w:t xml:space="preserve">  </w:t>
                                  </w:r>
                                </w:p>
                                <w:p w14:paraId="3052C7DC" w14:textId="77777777" w:rsidR="0005490E" w:rsidRDefault="0005490E" w:rsidP="0005490E">
                                  <w:pPr>
                                    <w:widowControl w:val="0"/>
                                    <w:jc w:val="center"/>
                                    <w:rPr>
                                      <w:color w:val="FF0000"/>
                                      <w:w w:val="120"/>
                                      <w:sz w:val="15"/>
                                      <w:szCs w:val="15"/>
                                    </w:rPr>
                                  </w:pPr>
                                  <w:r>
                                    <w:rPr>
                                      <w:color w:val="FF0000"/>
                                      <w:w w:val="120"/>
                                      <w:sz w:val="15"/>
                                      <w:szCs w:val="15"/>
                                    </w:rPr>
                                    <w:t xml:space="preserve">    </w:t>
                                  </w:r>
                                </w:p>
                              </w:txbxContent>
                            </v:textbox>
                          </v:rect>
                          <v:rect id="Rectangles 73" o:spid="_x0000_s1120" style="position:absolute;left:8487;top:328992;width:1091;height:1224;visibility:visible;mso-wrap-style:square;v-text-anchor:middl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Ln00FxwAAANsAAAAPAAAAZHJzL2Rvd25yZXYueG1sRI9PawIx FMTvBb9DeIIXqdlaqO3WKOIfFC2Fag8eH8lzd3Hzst1EXfvpTUHocZiZ3zDDcWNLcabaF44VPPUS EMTamYIzBd+7xeMrCB+QDZaOScGVPIxHrYchpsZd+IvO25CJCGGfooI8hCqV0uucLPqeq4ijd3C1 xRBlnUlT4yXCbSn7SfIiLRYcF3KsaJqTPm5PVoH+ofm8u1ue1h/76eaw/3z71TOjVKfdTN5BBGrC f/jeXhkFg2f4+xJ/gBzdAAAA//8DAFBLAQItABQABgAIAAAAIQDb4fbL7gAAAIUBAAATAAAAAAAA AAAAAAAAAAAAAABbQ29udGVudF9UeXBlc10ueG1sUEsBAi0AFAAGAAgAAAAhAFr0LFu/AAAAFQEA AAsAAAAAAAAAAAAAAAAAHwEAAF9yZWxzLy5yZWxzUEsBAi0AFAAGAAgAAAAhAMufTQXHAAAA2wAA AA8AAAAAAAAAAAAAAAAABwIAAGRycy9kb3ducmV2LnhtbFBLBQYAAAAAAwADALcAAAD7AgAAAAA= " filled="f" strokecolor="#1f4d78 [1604]" strokeweight="4pt">
                            <v:textbox>
                              <w:txbxContent>
                                <w:p w14:paraId="72CA0215" w14:textId="77777777" w:rsidR="0005490E" w:rsidRDefault="0005490E" w:rsidP="0005490E">
                                  <w:pPr>
                                    <w:widowControl w:val="0"/>
                                    <w:jc w:val="center"/>
                                    <w:rPr>
                                      <w:color w:val="FF0000"/>
                                      <w:w w:val="66"/>
                                      <w:sz w:val="24"/>
                                      <w:szCs w:val="24"/>
                                    </w:rPr>
                                  </w:pPr>
                                  <w:r>
                                    <w:rPr>
                                      <w:color w:val="FF0000"/>
                                      <w:w w:val="66"/>
                                      <w:sz w:val="24"/>
                                      <w:szCs w:val="24"/>
                                    </w:rPr>
                                    <w:t xml:space="preserve">Thái Trì  hầu</w:t>
                                  </w:r>
                                </w:p>
                                <w:p w14:paraId="4ABEE48D" w14:textId="77777777" w:rsidR="0005490E" w:rsidRDefault="0005490E" w:rsidP="0005490E">
                                  <w:pPr>
                                    <w:widowControl w:val="0"/>
                                    <w:jc w:val="center"/>
                                    <w:rPr>
                                      <w:color w:val="FF0000"/>
                                      <w:w w:val="66"/>
                                      <w:sz w:val="24"/>
                                      <w:szCs w:val="24"/>
                                    </w:rPr>
                                  </w:pPr>
                                  <w:r>
                                    <w:rPr>
                                      <w:color w:val="FF0000"/>
                                      <w:w w:val="66"/>
                                      <w:sz w:val="24"/>
                                      <w:szCs w:val="24"/>
                                    </w:rPr>
                                    <w:t xml:space="preserve"> Phi Đoan  </w:t>
                                  </w:r>
                                </w:p>
                              </w:txbxContent>
                            </v:textbox>
                          </v:rect>
                          <v:shape id="Straight Arrow Connector 235" o:spid="_x0000_s1121" type="#_x0000_t32" style="position:absolute;left:5288;top:335546;width:7;height:432;flip:x;visibility:visible;mso-wrap-style:square"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laIhexgAAANwAAAAPAAAAZHJzL2Rvd25yZXYueG1sRI9Pa8JA FMTvQr/D8gq9SN0YUSTNKkUoeOilUQO9PbIvf9rs25Bdk/TbdwXB4zAzv2HS/WRaMVDvGssKlosI BHFhdcOVgvPp43ULwnlkja1lUvBHDva7p1mKibYjf9GQ+UoECLsEFdTed4mUrqjJoFvYjjh4pe0N +iD7SuoexwA3rYyjaCMNNhwWauzoUFPxm12Ngp/8mk3D93F7znPXXeZj/jmUsVIvz9P7GwhPk3+E 7+2jVhCv1nA7E46A3P0DAAD//wMAUEsBAi0AFAAGAAgAAAAhANvh9svuAAAAhQEAABMAAAAAAAAA AAAAAAAAAAAAAFtDb250ZW50X1R5cGVzXS54bWxQSwECLQAUAAYACAAAACEAWvQsW78AAAAVAQAA CwAAAAAAAAAAAAAAAAAfAQAAX3JlbHMvLnJlbHNQSwECLQAUAAYACAAAACEApWiIXsYAAADcAAAA DwAAAAAAAAAAAAAAAAAHAgAAZHJzL2Rvd25yZXYueG1sUEsFBgAAAAADAAMAtwAAAPoCAAAAAA== " strokecolor="#5b9bd5 [3204]" strokeweight="1pt">
                            <v:stroke endarrow="open" joinstyle="miter"/>
                          </v:shape>
                        </v:group>
                        <v:rect id="Rectangles 149" o:spid="_x0000_s1122" style="position:absolute;left:5516;top:336052;width:1096;height:1168;visibility:visible;mso-wrap-style:square;v-text-anchor:middl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ruZCWxQAAANwAAAAPAAAAZHJzL2Rvd25yZXYueG1sRE9NawIx EL0X/A9hCl6kZisi7tYoxVoqVQS1B49DMu4ubibbTdRtf30jCL3N433OZNbaSlyo8aVjBc/9BASx dqbkXMHX/v1pDMIHZIOVY1LwQx5m087DBDPjrrylyy7kIoawz1BBEUKdSel1QRZ939XEkTu6xmKI sMmlafAaw20lB0kykhZLjg0F1jQvSJ92Z6tAf9Ni0dt/nD/Xh/nqeNikv/rNKNV9bF9fQARqw7/4 7l6aOH+Ywu2ZeIGc/gEAAP//AwBQSwECLQAUAAYACAAAACEA2+H2y+4AAACFAQAAEwAAAAAAAAAA AAAAAAAAAAAAW0NvbnRlbnRfVHlwZXNdLnhtbFBLAQItABQABgAIAAAAIQBa9CxbvwAAABUBAAAL AAAAAAAAAAAAAAAAAB8BAABfcmVscy8ucmVsc1BLAQItABQABgAIAAAAIQBruZCWxQAAANwAAAAP AAAAAAAAAAAAAAAAAAcCAABkcnMvZG93bnJldi54bWxQSwUGAAAAAAMAAwC3AAAA+QIAAAAA " filled="f" strokecolor="#1f4d78 [1604]" strokeweight="4pt">
                          <v:textbox>
                            <w:txbxContent>
                              <w:p w14:paraId="1852D80E" w14:textId="77777777" w:rsidR="0005490E" w:rsidRDefault="0005490E" w:rsidP="0005490E">
                                <w:pPr>
                                  <w:widowControl w:val="0"/>
                                  <w:jc w:val="center"/>
                                  <w:rPr>
                                    <w:color w:val="FF0000"/>
                                    <w:w w:val="120"/>
                                    <w:sz w:val="15"/>
                                    <w:szCs w:val="15"/>
                                  </w:rPr>
                                </w:pPr>
                                <w:r>
                                  <w:rPr>
                                    <w:color w:val="FF0000"/>
                                    <w:w w:val="66"/>
                                    <w:sz w:val="24"/>
                                    <w:szCs w:val="24"/>
                                  </w:rPr>
                                  <w:t xml:space="preserve">Đô chỉ huy sứ Phi Hiển    </w:t>
                                </w:r>
                                <w:r>
                                  <w:rPr>
                                    <w:color w:val="FF0000"/>
                                    <w:w w:val="120"/>
                                    <w:sz w:val="15"/>
                                    <w:szCs w:val="15"/>
                                  </w:rPr>
                                  <w:t xml:space="preserve">  </w:t>
                                </w:r>
                              </w:p>
                              <w:p w14:paraId="3D375AF7" w14:textId="77777777" w:rsidR="0005490E" w:rsidRDefault="0005490E" w:rsidP="0005490E">
                                <w:pPr>
                                  <w:widowControl w:val="0"/>
                                  <w:jc w:val="center"/>
                                  <w:rPr>
                                    <w:color w:val="FF0000"/>
                                    <w:w w:val="120"/>
                                    <w:sz w:val="15"/>
                                    <w:szCs w:val="15"/>
                                  </w:rPr>
                                </w:pPr>
                                <w:r>
                                  <w:rPr>
                                    <w:color w:val="FF0000"/>
                                    <w:w w:val="120"/>
                                    <w:sz w:val="15"/>
                                    <w:szCs w:val="15"/>
                                  </w:rPr>
                                  <w:t xml:space="preserve">    </w:t>
                                </w:r>
                              </w:p>
                            </w:txbxContent>
                          </v:textbox>
                        </v:rect>
                        <v:rect id="Rectangles 151" o:spid="_x0000_s1123" style="position:absolute;left:4279;top:336065;width:1096;height:1168;visibility:visible;mso-wrap-style:square;v-text-anchor:middl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QFgpNxQAAANwAAAAPAAAAZHJzL2Rvd25yZXYueG1sRE9NawIx EL0X+h/CFHqRmrWg2NUoYi2VKoKrB49DMu4ubibbTdRtf30jCL3N433OeNraSlyo8aVjBb1uAoJY O1NyrmC/+3gZgvAB2WDlmBT8kIfp5PFhjKlxV97SJQu5iCHsU1RQhFCnUnpdkEXfdTVx5I6usRgi bHJpGrzGcFvJ1yQZSIslx4YCa5oXpE/Z2SrQ37RYdHaf56/1Yb46HjZvv/rdKPX81M5GIAK14V98 dy9NnN/vwe2ZeIGc/AEAAP//AwBQSwECLQAUAAYACAAAACEA2+H2y+4AAACFAQAAEwAAAAAAAAAA AAAAAAAAAAAAW0NvbnRlbnRfVHlwZXNdLnhtbFBLAQItABQABgAIAAAAIQBa9CxbvwAAABUBAAAL AAAAAAAAAAAAAAAAAB8BAABfcmVscy8ucmVsc1BLAQItABQABgAIAAAAIQAQFgpNxQAAANwAAAAP AAAAAAAAAAAAAAAAAAcCAABkcnMvZG93bnJldi54bWxQSwUGAAAAAAMAAwC3AAAA+QIAAAAA " filled="f" strokecolor="#1f4d78 [1604]" strokeweight="4pt">
                          <v:textbox>
                            <w:txbxContent>
                              <w:p w14:paraId="0FA99352" w14:textId="77777777" w:rsidR="0005490E" w:rsidRDefault="0005490E" w:rsidP="0005490E">
                                <w:pPr>
                                  <w:widowControl w:val="0"/>
                                  <w:jc w:val="center"/>
                                  <w:rPr>
                                    <w:color w:val="FF0000"/>
                                    <w:w w:val="120"/>
                                    <w:sz w:val="15"/>
                                    <w:szCs w:val="15"/>
                                  </w:rPr>
                                </w:pPr>
                                <w:r>
                                  <w:rPr>
                                    <w:color w:val="FF0000"/>
                                    <w:w w:val="66"/>
                                    <w:sz w:val="24"/>
                                    <w:szCs w:val="24"/>
                                  </w:rPr>
                                  <w:t xml:space="preserve">Thái học sinh Phi Thư </w:t>
                                </w:r>
                                <w:r>
                                  <w:rPr>
                                    <w:color w:val="FF0000"/>
                                    <w:w w:val="120"/>
                                    <w:sz w:val="15"/>
                                    <w:szCs w:val="15"/>
                                  </w:rPr>
                                  <w:t xml:space="preserve">  </w:t>
                                </w:r>
                              </w:p>
                              <w:p w14:paraId="77855F3E" w14:textId="77777777" w:rsidR="0005490E" w:rsidRDefault="0005490E" w:rsidP="0005490E">
                                <w:pPr>
                                  <w:widowControl w:val="0"/>
                                  <w:jc w:val="center"/>
                                  <w:rPr>
                                    <w:color w:val="FF0000"/>
                                    <w:w w:val="120"/>
                                    <w:sz w:val="15"/>
                                    <w:szCs w:val="15"/>
                                  </w:rPr>
                                </w:pPr>
                                <w:r>
                                  <w:rPr>
                                    <w:color w:val="FF0000"/>
                                    <w:w w:val="120"/>
                                    <w:sz w:val="15"/>
                                    <w:szCs w:val="15"/>
                                  </w:rPr>
                                  <w:t xml:space="preserve">    </w:t>
                                </w:r>
                              </w:p>
                            </w:txbxContent>
                          </v:textbox>
                        </v:rect>
                        <v:rect id="Rectangles 152" o:spid="_x0000_s1124" style="position:absolute;left:2963;top:336097;width:1191;height:1152;visibility:visible;mso-wrap-style:square;v-text-anchor:middl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gxJQ6xQAAANwAAAAPAAAAZHJzL2Rvd25yZXYueG1sRE9LawIx EL4L/Q9hCr1IzSpU2tUoRS0tWgQfB49DMu4u3Uy2m6irv94Igrf5+J4zHDe2FEeqfeFYQbeTgCDW zhScKdhuvl7fQfiAbLB0TArO5GE8emoNMTXuxCs6rkMmYgj7FBXkIVSplF7nZNF3XEUcub2rLYYI 60yaGk8x3JaylyR9abHg2JBjRZOc9N/6YBXof5rN2pvvw/x3N1nsd8uPi54apV6em88BiEBNeIjv 7h8T57/14PZMvECOrgAAAP//AwBQSwECLQAUAAYACAAAACEA2+H2y+4AAACFAQAAEwAAAAAAAAAA AAAAAAAAAAAAW0NvbnRlbnRfVHlwZXNdLnhtbFBLAQItABQABgAIAAAAIQBa9CxbvwAAABUBAAAL AAAAAAAAAAAAAAAAAB8BAABfcmVscy8ucmVsc1BLAQItABQABgAIAAAAIQDgxJQ6xQAAANwAAAAP AAAAAAAAAAAAAAAAAAcCAABkcnMvZG93bnJldi54bWxQSwUGAAAAAAMAAwC3AAAA+QIAAAAA " filled="f" strokecolor="#1f4d78 [1604]" strokeweight="4pt">
                          <v:textbox>
                            <w:txbxContent>
                              <w:p w14:paraId="52A3BF0A" w14:textId="77777777" w:rsidR="0005490E" w:rsidRDefault="0005490E" w:rsidP="0005490E">
                                <w:pPr>
                                  <w:widowControl w:val="0"/>
                                  <w:jc w:val="center"/>
                                  <w:rPr>
                                    <w:color w:val="FF0000"/>
                                    <w:w w:val="66"/>
                                    <w:sz w:val="24"/>
                                    <w:szCs w:val="24"/>
                                  </w:rPr>
                                </w:pPr>
                                <w:r>
                                  <w:rPr>
                                    <w:color w:val="FF0000"/>
                                    <w:w w:val="66"/>
                                    <w:sz w:val="24"/>
                                    <w:szCs w:val="24"/>
                                  </w:rPr>
                                  <w:t xml:space="preserve">Công thần tôn   Phi Nhượng    </w:t>
                                </w:r>
                              </w:p>
                            </w:txbxContent>
                          </v:textbox>
                        </v:rect>
                        <v:shape id="Straight Arrow Connector 179" o:spid="_x0000_s1125" type="#_x0000_t32" style="position:absolute;left:4519;top:337259;width:306;height:531;flip:x;visibility:visible;mso-wrap-style:square"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palrnxAAAANwAAAAPAAAAZHJzL2Rvd25yZXYueG1sRE9Na4NA EL0X8h+WCfRSkrUeWmOykVAo5JBLrRV6G9yJmriz4m7U/PtuodDbPN7n7LLZdGKkwbWWFTyvIxDE ldUt1wqKz/dVAsJ5ZI2dZVJwJwfZfvGww1TbiT9ozH0tQgi7FBU03veplK5qyKBb2544cGc7GPQB DrXUA04h3HQyjqIXabDl0NBgT28NVdf8ZhRcyls+j9/HpChL1389TeVpPMdKPS7nwxaEp9n/i//c Rx3mv27g95lwgdz/AAAA//8DAFBLAQItABQABgAIAAAAIQDb4fbL7gAAAIUBAAATAAAAAAAAAAAA AAAAAAAAAABbQ29udGVudF9UeXBlc10ueG1sUEsBAi0AFAAGAAgAAAAhAFr0LFu/AAAAFQEAAAsA AAAAAAAAAAAAAAAAHwEAAF9yZWxzLy5yZWxzUEsBAi0AFAAGAAgAAAAhAGlqWufEAAAA3AAAAA8A AAAAAAAAAAAAAAAABwIAAGRycy9kb3ducmV2LnhtbFBLBQYAAAAAAwADALcAAAD4AgAAAAA= " strokecolor="#5b9bd5 [3204]" strokeweight="1pt">
                          <v:stroke endarrow="open" joinstyle="miter"/>
                        </v:shape>
                      </v:group>
                    </v:group>
                  </v:group>
                </v:group>
              </v:group>
            </w:pict>
          </mc:Fallback>
        </mc:AlternateContent>
      </w:r>
    </w:p>
    <w:p w14:paraId="30FB861F" w14:textId="4BE15A66" w:rsidR="0005490E" w:rsidRDefault="00DB1843">
      <w:pPr>
        <w:jc w:val="left"/>
        <w:rPr>
          <w:rFonts w:ascii="Times New Roman" w:eastAsia="SimSun" w:hAnsi="Times New Roman" w:cs="Times New Roman"/>
          <w:b/>
          <w:bCs/>
          <w:sz w:val="36"/>
          <w:szCs w:val="36"/>
          <w:lang w:val="vi-VN"/>
        </w:rPr>
      </w:pPr>
      <w:r>
        <w:rPr>
          <w:noProof/>
          <w:sz w:val="28"/>
          <w:lang w:eastAsia="en-US"/>
        </w:rPr>
        <mc:AlternateContent>
          <mc:Choice Requires="wps">
            <w:drawing>
              <wp:anchor distT="0" distB="0" distL="114300" distR="114300" simplePos="0" relativeHeight="251661312" behindDoc="0" locked="0" layoutInCell="1" allowOverlap="1" wp14:anchorId="1F55DF50" wp14:editId="5D095F2A">
                <wp:simplePos x="0" y="0"/>
                <wp:positionH relativeFrom="column">
                  <wp:posOffset>6221095</wp:posOffset>
                </wp:positionH>
                <wp:positionV relativeFrom="paragraph">
                  <wp:posOffset>7599044</wp:posOffset>
                </wp:positionV>
                <wp:extent cx="495300" cy="485775"/>
                <wp:effectExtent l="0" t="0" r="19050" b="28575"/>
                <wp:wrapNone/>
                <wp:docPr id="178" name="Oval 178"/>
                <wp:cNvGraphicFramePr/>
                <a:graphic xmlns:a="http://schemas.openxmlformats.org/drawingml/2006/main">
                  <a:graphicData uri="http://schemas.microsoft.com/office/word/2010/wordprocessingShape">
                    <wps:wsp>
                      <wps:cNvSpPr/>
                      <wps:spPr>
                        <a:xfrm>
                          <a:off x="0" y="0"/>
                          <a:ext cx="495300" cy="485775"/>
                        </a:xfrm>
                        <a:prstGeom prst="ellipse">
                          <a:avLst/>
                        </a:prstGeom>
                      </wps:spPr>
                      <wps:style>
                        <a:lnRef idx="2">
                          <a:schemeClr val="accent1">
                            <a:lumMod val="75000"/>
                          </a:schemeClr>
                        </a:lnRef>
                        <a:fillRef idx="1">
                          <a:schemeClr val="accent1"/>
                        </a:fillRef>
                        <a:effectRef idx="0">
                          <a:srgbClr val="FFFFFF"/>
                        </a:effectRef>
                        <a:fontRef idx="minor">
                          <a:schemeClr val="lt1"/>
                        </a:fontRef>
                      </wps:style>
                      <wps:txbx>
                        <w:txbxContent>
                          <w:p w14:paraId="19AAE35E" w14:textId="77777777" w:rsidR="00DB1843" w:rsidRPr="00DB1843" w:rsidRDefault="00DB1843" w:rsidP="00DB1843">
                            <w:pPr>
                              <w:jc w:val="center"/>
                            </w:pPr>
                            <w:r>
                              <w:t>10</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margin">
                  <wp14:pctWidth>0</wp14:pctWidth>
                </wp14:sizeRelH>
                <wp14:sizeRelV relativeFrom="margin">
                  <wp14:pctHeight>0</wp14:pctHeight>
                </wp14:sizeRelV>
              </wp:anchor>
            </w:drawing>
          </mc:Choice>
          <mc:Fallback>
            <w:pict>
              <v:oval w14:anchorId="1F55DF50" id="Oval 178" o:spid="_x0000_s1126" style="position:absolute;margin-left:489.85pt;margin-top:598.35pt;width:39pt;height:38.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pitvjWwIAAOwEAAAOAAAAZHJzL2Uyb0RvYy54bWysVMFuGyEQvVfqPyDu9a5du06srCMrkatK aWMlrXrGLHiRgKGAvXa/vgO7XqdtTlV9wMC8eTPzdoab26PR5CB8UGArOh6VlAjLoVZ2V9FvX9fv rigJkdmaabCioicR6O3y7Zub1i3EBBrQtfAESWxYtK6iTYxuURSBN8KwMAInLBoleMMiHv2uqD1r kd3oYlKWH4oWfO08cBEC3t53RrrM/FIKHh+lDCISXVHMLebV53Wb1mJ5wxY7z1yjeJ8G+4csDFMW gw5U9ywysvfqLyqjuIcAMo44mAKkVFzkGrCacflHNc8NcyLXguIEN8gU/h8t/3J4dhuPMrQuLAJu UxVH6U36x/zIMYt1GsQSx0g4Xk6vZ+9LlJSjaXo1m89nSczi4ux8iB8FGJI2FRVaKxdSOWzBDg8h dugzCl0vGeRdPGmRwNo+CUlUjTEn2Ts3h7jTnhwYflbGubBxnE16bz5D3d3PZyXm10UZXHKGmTFR S6X1QN4xDMjfyTuaHp9cRW6uwbnsMvO77ZDXOv/6BAZ4Dgs2Dp5GWfCv1aWxpj5shz9L1AmTNIrH 7RGVqehskqDpagv1aeOJh67Vg+Nrhfo/sBA3zGNv4yfDeY2PuEgNbUWh31HSgP/52n3CY8uhlZIW Z6Wi4ceeeUGJ/mSxGa/H02karnyYzuYTPPiXlu1Li92bO8DvNsaXwfG8Tfioz1vpwXzHsV6lqGhi lmPsivLoz4e72M0wPgxcrFYZhgPlWHywz44n8iS0hdU+glS51y7q9ELiSOV26Mc/zezLc0ZdHqnl LwAAAP//AwBQSwMEFAAGAAgAAAAhAKz5UZbfAAAADgEAAA8AAABkcnMvZG93bnJldi54bWxMj8FO wzAQRO9I/IO1SFxQayeIpAlxKqjCHQIf4MZLEhrbIXbalK9ne4LbrOZpdqbYLmZgR5x876yEaC2A oW2c7m0r4eP9ZbUB5oOyWg3OooQzetiW11eFyrU72Tc81qFlFGJ9riR0IYw5577p0Ci/diNa8j7d ZFSgc2q5ntSJws3AYyESblRv6UOnRtx12Bzq2Uj4+U7mZ15VZxFX+o6/7g71VySkvL1Znh6BBVzC HwyX+lQdSuq0d7PVng0SsjRLCSUjyhJSF0Q8pKT2pOL0PgZeFvz/jPIXAAD//wMAUEsBAi0AFAAG AAgAAAAhALaDOJL+AAAA4QEAABMAAAAAAAAAAAAAAAAAAAAAAFtDb250ZW50X1R5cGVzXS54bWxQ SwECLQAUAAYACAAAACEAOP0h/9YAAACUAQAACwAAAAAAAAAAAAAAAAAvAQAAX3JlbHMvLnJlbHNQ SwECLQAUAAYACAAAACEAaYrb41sCAADsBAAADgAAAAAAAAAAAAAAAAAuAgAAZHJzL2Uyb0RvYy54 bWxQSwECLQAUAAYACAAAACEArPlRlt8AAAAOAQAADwAAAAAAAAAAAAAAAAC1BAAAZHJzL2Rvd25y ZXYueG1sUEsFBgAAAAAEAAQA8wAAAMEFAAAAAA== " fillcolor="#5b9bd5 [3204]" strokecolor="#2e74b5 [2404]" strokeweight="1pt">
                <v:stroke joinstyle="miter"/>
                <v:textbox>
                  <w:txbxContent>
                    <w:p w14:paraId="19AAE35E" w14:textId="77777777" w:rsidR="00DB1843" w:rsidRPr="00DB1843" w:rsidRDefault="00DB1843" w:rsidP="00DB1843">
                      <w:pPr>
                        <w:jc w:val="center"/>
                      </w:pPr>
                      <w:r>
                        <w:t>10</w:t>
                      </w:r>
                    </w:p>
                  </w:txbxContent>
                </v:textbox>
              </v:oval>
            </w:pict>
          </mc:Fallback>
        </mc:AlternateContent>
      </w:r>
      <w:r>
        <w:rPr>
          <w:rFonts w:ascii="Times New Roman" w:hAnsi="Times New Roman"/>
          <w:lang w:val="vi-VN"/>
        </w:rPr>
        <w:br w:type="page"/>
      </w:r>
    </w:p>
    <w:p w14:paraId="0B9E5292" w14:textId="78A01967" w:rsidR="00D81E0B" w:rsidRDefault="00EE2E4E">
      <w:pPr>
        <w:pStyle w:val="Heading2"/>
        <w:jc w:val="center"/>
        <w:rPr>
          <w:rFonts w:ascii="Times New Roman" w:hAnsi="Times New Roman" w:hint="default"/>
          <w:lang w:val="vi-VN"/>
        </w:rPr>
      </w:pPr>
      <w:bookmarkStart w:id="3" w:name="_Toc227585833"/>
      <w:r>
        <w:rPr>
          <w:rFonts w:ascii="Times New Roman" w:hAnsi="Times New Roman" w:hint="default"/>
          <w:lang w:val="vi-VN"/>
        </w:rPr>
        <w:lastRenderedPageBreak/>
        <w:t>HỌ NGUYỄN PHI</w:t>
      </w:r>
      <w:bookmarkEnd w:id="3"/>
    </w:p>
    <w:p w14:paraId="53D26854" w14:textId="77777777" w:rsidR="00D81E0B" w:rsidRDefault="00EE2E4E">
      <w:pPr>
        <w:spacing w:beforeLines="100" w:before="240" w:afterLines="100" w:after="240" w:line="360" w:lineRule="auto"/>
        <w:rPr>
          <w:rFonts w:ascii="Chu Nom Khai U" w:eastAsia="Chu Nom Khai U" w:hAnsi="Chu Nom Khai U"/>
          <w:sz w:val="28"/>
          <w:szCs w:val="28"/>
          <w:shd w:val="clear" w:color="auto" w:fill="F9F9F9"/>
        </w:rPr>
      </w:pPr>
      <w:r>
        <w:rPr>
          <w:rFonts w:ascii="Times New Roman" w:eastAsia="Tahoma" w:hAnsi="Times New Roman" w:cs="Times New Roman"/>
          <w:sz w:val="28"/>
          <w:szCs w:val="28"/>
          <w:shd w:val="clear" w:color="auto" w:fill="F9F9F9"/>
          <w:lang w:val="vi-VN"/>
        </w:rPr>
        <w:br/>
        <w:t xml:space="preserve"> Nguyễn Phi chữ Hán viết là </w:t>
      </w:r>
      <w:r>
        <w:rPr>
          <w:rFonts w:ascii="Chu Nom Khai U" w:eastAsia="Chu Nom Khai U" w:hAnsi="Chu Nom Khai U" w:cs="Chu Nom Khai U"/>
          <w:sz w:val="28"/>
          <w:szCs w:val="28"/>
          <w:shd w:val="clear" w:color="auto" w:fill="F9F9F9"/>
        </w:rPr>
        <w:t xml:space="preserve">阮丕, chữ Phi丕 trong chữ Hán có nghĩa là lớn lao. Theo điển tích  dẫn từ Ban Cố </w:t>
      </w:r>
      <w:r>
        <w:rPr>
          <w:rFonts w:ascii="Chu Nom Khai U" w:eastAsia="Chu Nom Khai U" w:hAnsi="Chu Nom Khai U"/>
          <w:sz w:val="28"/>
          <w:szCs w:val="28"/>
          <w:shd w:val="clear" w:color="auto" w:fill="F9F9F9"/>
        </w:rPr>
        <w:t xml:space="preserve"> (典引 - 班固)</w:t>
      </w:r>
      <w:r>
        <w:rPr>
          <w:rFonts w:ascii="Chu Nom Khai U" w:eastAsia="Chu Nom Khai U" w:hAnsi="Chu Nom Khai U" w:cs="Chu Nom Khai U"/>
          <w:sz w:val="28"/>
          <w:szCs w:val="28"/>
          <w:shd w:val="clear" w:color="auto" w:fill="F9F9F9"/>
        </w:rPr>
        <w:t xml:space="preserve"> </w:t>
      </w:r>
      <w:r>
        <w:rPr>
          <w:rFonts w:ascii="Chu Nom Khai U" w:eastAsia="Chu Nom Khai U" w:hAnsi="Chu Nom Khai U"/>
          <w:sz w:val="28"/>
          <w:szCs w:val="28"/>
          <w:shd w:val="clear" w:color="auto" w:fill="F9F9F9"/>
        </w:rPr>
        <w:t>汪汪乎丕天之大律</w:t>
      </w:r>
      <w:r>
        <w:rPr>
          <w:rFonts w:ascii="Chu Nom Khai U" w:eastAsia="Chu Nom Khai U" w:hAnsi="Chu Nom Khai U"/>
          <w:i/>
          <w:iCs/>
          <w:sz w:val="28"/>
          <w:szCs w:val="28"/>
          <w:shd w:val="clear" w:color="auto" w:fill="F9F9F9"/>
        </w:rPr>
        <w:t xml:space="preserve">uông uông hồ phi thiên chi đại luật có nghĩa là :    Sâu rộng thay tuân phụng luật trời cao lớn</w:t>
      </w:r>
      <w:r>
        <w:rPr>
          <w:rFonts w:ascii="Chu Nom Khai U" w:eastAsia="Chu Nom Khai U" w:hAnsi="Chu Nom Khai U"/>
          <w:sz w:val="28"/>
          <w:szCs w:val="28"/>
          <w:shd w:val="clear" w:color="auto" w:fill="F9F9F9"/>
        </w:rPr>
        <w:t xml:space="preserve">. </w:t>
      </w:r>
    </w:p>
    <w:p w14:paraId="49F94EAF" w14:textId="77777777" w:rsidR="00D81E0B" w:rsidRDefault="00EE2E4E">
      <w:pPr>
        <w:spacing w:beforeLines="100" w:before="240" w:afterLines="100" w:after="240" w:line="360" w:lineRule="auto"/>
        <w:rPr>
          <w:rFonts w:ascii="Times New Roman" w:eastAsia="Chu Nom Khai U" w:hAnsi="Times New Roman" w:cs="Times New Roman"/>
          <w:sz w:val="28"/>
          <w:szCs w:val="28"/>
          <w:shd w:val="clear" w:color="auto" w:fill="F9F9F9"/>
        </w:rPr>
      </w:pPr>
      <w:r>
        <w:rPr>
          <w:rFonts w:ascii="Times New Roman" w:eastAsia="Chu Nom Khai U" w:hAnsi="Times New Roman" w:cs="Times New Roman"/>
          <w:sz w:val="28"/>
          <w:szCs w:val="28"/>
          <w:shd w:val="clear" w:color="auto" w:fill="F9F9F9"/>
        </w:rPr>
        <w:t xml:space="preserve">Nói về lịch sử, dòng dõi họ Nguyễn Phi đã để lại dấu tích mà con cháu của dòng họ đáng tự hào.</w:t>
      </w:r>
    </w:p>
    <w:p w14:paraId="7C4C6630" w14:textId="77777777" w:rsidR="00D81E0B" w:rsidRDefault="00EE2E4E">
      <w:pPr>
        <w:spacing w:beforeLines="100" w:before="240" w:afterLines="100" w:after="240" w:line="360" w:lineRule="auto"/>
        <w:rPr>
          <w:rFonts w:ascii="Times New Roman" w:eastAsia="Chu Nom Khai U" w:hAnsi="Times New Roman" w:cs="Times New Roman"/>
          <w:sz w:val="28"/>
          <w:szCs w:val="28"/>
          <w:shd w:val="clear" w:color="auto" w:fill="F9F9F9"/>
        </w:rPr>
      </w:pPr>
      <w:r>
        <w:rPr>
          <w:rFonts w:ascii="Times New Roman" w:eastAsia="Chu Nom Khai U" w:hAnsi="Times New Roman" w:cs="Times New Roman"/>
          <w:sz w:val="28"/>
          <w:szCs w:val="28"/>
          <w:shd w:val="clear" w:color="auto" w:fill="F9F9F9"/>
        </w:rPr>
        <w:t xml:space="preserve">Từ thế kỷ thứ 15 đến thế kỷ thứ 18, khi khởi nghĩa Lam Sơn lập lên triều Hậu Lê. Nhà Hậu Lê duy trì được 100 năm Lê Sơ thì sang Mạc và Lê Trung Hưng là thời kỳ nội chiến kéo dài, xuất phát từ khi Mạc Đăng Dung lập ngôi thay nhà Lê sơ năm 1527; sau bảy năm nhà Mạc, Nhà Lê được dựng lại thời Lê Trung hưng. Thời Lê Trung hưng bao gồm: Vua Lê, Vua Mạc và các Chúa (Trịnh, Nguyễn) trải dài 245 năm (1533-1778) với 17 đời vua Lê, 5 đời vua Mạc và 12 đời chúa Trịnh, 9 đời chúa Nguyễn; đất nước xảy ra chiến tranh liên miên giữa thế lực Mạc -Trịnh -Nguyễn và kết thúc bởi triều Tây Sơn, sau đó là nhà Nguyễn. </w:t>
      </w:r>
    </w:p>
    <w:p w14:paraId="19F93EBE" w14:textId="77777777" w:rsidR="00D81E0B" w:rsidRDefault="00EE2E4E">
      <w:pPr>
        <w:spacing w:beforeLines="100" w:before="240" w:afterLines="100" w:after="240" w:line="360" w:lineRule="auto"/>
        <w:rPr>
          <w:rFonts w:ascii="Times New Roman" w:eastAsia="Chu Nom Khai U" w:hAnsi="Times New Roman" w:cs="Times New Roman"/>
          <w:sz w:val="28"/>
          <w:szCs w:val="28"/>
          <w:shd w:val="clear" w:color="auto" w:fill="F9F9F9"/>
        </w:rPr>
      </w:pPr>
      <w:r>
        <w:rPr>
          <w:rFonts w:ascii="Times New Roman" w:eastAsia="Chu Nom Khai U" w:hAnsi="Times New Roman" w:cs="Times New Roman"/>
          <w:sz w:val="28"/>
          <w:szCs w:val="28"/>
          <w:shd w:val="clear" w:color="auto" w:fill="F9F9F9"/>
        </w:rPr>
        <w:t xml:space="preserve">Dòng họ Nguyễn Phi tại Thạch Hà, Hà Tĩnh ra đời lịch sử giai đoạn tranh chấp đó. Họ đã để lại một nhân vật lịch sử đáng được ghi danh. ÔNG LÀ VÕ QUẬN CÔNG</w:t>
      </w:r>
      <w:r>
        <w:rPr>
          <w:rStyle w:val="FootnoteReference"/>
          <w:rFonts w:ascii="Times New Roman" w:eastAsia="Chu Nom Khai U" w:hAnsi="Times New Roman" w:cs="Times New Roman"/>
          <w:sz w:val="28"/>
          <w:szCs w:val="28"/>
          <w:shd w:val="clear" w:color="auto" w:fill="F9F9F9"/>
        </w:rPr>
        <w:footnoteReference w:id="3"/>
      </w:r>
      <w:r>
        <w:rPr>
          <w:rFonts w:ascii="Times New Roman" w:eastAsia="Chu Nom Khai U" w:hAnsi="Times New Roman" w:cs="Times New Roman"/>
          <w:sz w:val="28"/>
          <w:szCs w:val="28"/>
          <w:shd w:val="clear" w:color="auto" w:fill="F9F9F9"/>
        </w:rPr>
        <w:t>, THƯỢNG TƯỚNG QUÂN, TRUNG ĐẲNG TÔN THẦN “PHỤ QUỐC THUẦN TÍN” HÚY DANH NGUYỄN PHI SÀI.</w:t>
      </w:r>
    </w:p>
    <w:p w14:paraId="09E8C9E1" w14:textId="77777777" w:rsidR="00D81E0B" w:rsidRDefault="00EE2E4E">
      <w:pPr>
        <w:spacing w:beforeLines="100" w:before="240" w:afterLines="100" w:after="240" w:line="360" w:lineRule="auto"/>
        <w:rPr>
          <w:rFonts w:ascii="Times New Roman" w:eastAsia="Chu Han Khai" w:hAnsi="Times New Roman" w:cs="Times New Roman"/>
          <w:sz w:val="28"/>
          <w:szCs w:val="28"/>
          <w:shd w:val="clear" w:color="auto" w:fill="F9F9F9"/>
        </w:rPr>
      </w:pPr>
      <w:r>
        <w:rPr>
          <w:rFonts w:ascii="Times New Roman" w:eastAsia="Chu Han Khai" w:hAnsi="Times New Roman" w:cs="Times New Roman"/>
          <w:sz w:val="28"/>
          <w:szCs w:val="28"/>
          <w:shd w:val="clear" w:color="auto" w:fill="F9F9F9"/>
        </w:rPr>
        <w:t xml:space="preserve">Theo gia phả của dòng họ để lại và lịch sử các làng cổ Hà Tĩnh đã ghi,  Tổ tiên dòng họ ta  bốn đời là dòng dõi Khai Quốc công thần từ khởi nghĩa Lam Sơn ở Thanh Hóa </w:t>
        <w:lastRenderedPageBreak/>
        <w:t xml:space="preserve">(lúc đó là Thanh Hoa ), xứ Thụy Nguyên 瑞原, thuộc xã Bằng Trình 鵬程; sau đó, trong quá trình di dân hoặc chạy loạn, đã di cư đến xã Toàn Lưu 全畱 sinh cơ lập nghiệp, nhưng không để lại tông tích cố hương; người em ruột đến xã Đan Chế 丹制 sinh sống, học hành đỗ đạt ra làm quan, trở thành một chi phái. Theo luật tục xưa- tam đại thành tổ 三代成祖, nghĩa là việc di cư đến đời thứ 3 mới lập họ tộc -kể từ thủy tổ Nguyễn Phi Sài, hai đời trước là Tiên thủy tổ. Tiên Thủy tổ - đời thứ nhất Nguyễn húc Tuân - Thận Lộc hầu, nên còn gọi là Phi Thận 丕慎, Ngài hưởng tước Thận Lộc hầu - Hiệu Sinh Đặc Tiến Kim Tử Vinh Lộc Đại Phu 校生特進金紫榮祿大夫; kế theo - đời thứ hai Nguyễn Phúc Nham - Lễ Sơn Hầu阮福巖- 禮山侯, ngài hưởng tước Lễ Sơn hầu -chức Khâm hình Ti Viên Ngoại Lang Đặc Tiến Kim Tử Vinh Lộc Đại Phu欽型司員外特進金紫榮祿大夫; đến đời thứ ba về thúc phái có Nguyễn Phi Hổ đậu Tiến sĩ Xuất thân năm Ất Sửu 1505, giữ chức Thiên đô Ngự sử - người được ghi danh trong Văn Miếu-Quốc tử giám.</w:t>
      </w:r>
    </w:p>
    <w:p w14:paraId="429581D3" w14:textId="77777777" w:rsidR="00D81E0B" w:rsidRDefault="00EE2E4E">
      <w:pPr>
        <w:spacing w:beforeLines="100" w:before="240" w:afterLines="100" w:after="240" w:line="360" w:lineRule="auto"/>
        <w:rPr>
          <w:rFonts w:ascii="Chu Nom Khai U" w:eastAsia="Chu Nom Khai U" w:hAnsi="Chu Nom Khai U"/>
          <w:sz w:val="28"/>
          <w:szCs w:val="28"/>
          <w:shd w:val="clear" w:color="auto" w:fill="F9F9F9"/>
        </w:rPr>
      </w:pPr>
      <w:r>
        <w:rPr>
          <w:rFonts w:ascii="Times New Roman" w:eastAsia="Chu Nom Khai U" w:hAnsi="Times New Roman" w:cs="Times New Roman"/>
          <w:sz w:val="28"/>
          <w:szCs w:val="28"/>
          <w:shd w:val="clear" w:color="auto" w:fill="F9F9F9"/>
        </w:rPr>
        <w:t xml:space="preserve">Thủy tổ của dòng họ ta là Võ Quận công Nguyễn Phi Sài丕豺; trong lịch sử rối ren của dân tộc, Ngài là tướng quân đã theo phái chúa Trịnh, lập nên công lao lớn được Chúa suy tôn, Vua ban sắc, nhân dân tại quê quán thờ phụng. Ngài tọa mục chủ Từ Đường Nguyễn Phi ngày nay tại xã Thạch Hà, nguyên là xã Thạch Lưu, huyện Thạch Hà.   </w:t>
      </w:r>
    </w:p>
    <w:p w14:paraId="7CA24142" w14:textId="77777777" w:rsidR="00D81E0B" w:rsidRDefault="00EE2E4E">
      <w:pPr>
        <w:spacing w:beforeLines="100" w:before="240" w:afterLines="100" w:after="240" w:line="360" w:lineRule="auto"/>
        <w:rPr>
          <w:rFonts w:ascii="Times New Roman" w:eastAsia="Chu Nom Khai U" w:hAnsi="Times New Roman" w:cs="Times New Roman"/>
          <w:sz w:val="28"/>
          <w:szCs w:val="28"/>
          <w:shd w:val="clear" w:color="auto" w:fill="F9F9F9"/>
        </w:rPr>
      </w:pPr>
      <w:r>
        <w:rPr>
          <w:rFonts w:ascii="Times New Roman" w:eastAsia="Chu Nom Khai U" w:hAnsi="Times New Roman" w:cs="Times New Roman"/>
          <w:sz w:val="28"/>
          <w:szCs w:val="28"/>
          <w:shd w:val="clear" w:color="auto" w:fill="F9F9F9"/>
        </w:rPr>
        <w:t xml:space="preserve">Hậu duệ của Ngài ba đời bảy Quận công. Gương bảy vị quân công sáng ngời, lẫy lừng uy vũ khắp các xứ trong vùng, còn lưu ca:/Thượng cầu Nga, hạ cầu Sim / Quận công bảy vị khó tìm nơi đâu/.  </w:t>
      </w:r>
    </w:p>
    <w:p w14:paraId="77AE775C" w14:textId="77777777" w:rsidR="00D81E0B" w:rsidRDefault="00EE2E4E">
      <w:pPr>
        <w:spacing w:beforeLines="100" w:before="240" w:afterLines="100" w:after="240" w:line="360" w:lineRule="auto"/>
        <w:rPr>
          <w:rFonts w:ascii="Times New Roman" w:eastAsia="Chu Nom Khai U" w:hAnsi="Times New Roman" w:cs="Times New Roman"/>
          <w:sz w:val="28"/>
          <w:szCs w:val="28"/>
          <w:shd w:val="clear" w:color="auto" w:fill="F9F9F9"/>
        </w:rPr>
      </w:pPr>
      <w:r>
        <w:rPr>
          <w:rFonts w:ascii="Times New Roman" w:eastAsia="Chu Nom Khai U" w:hAnsi="Times New Roman" w:cs="Times New Roman"/>
          <w:sz w:val="28"/>
          <w:szCs w:val="28"/>
          <w:shd w:val="clear" w:color="auto" w:fill="F9F9F9"/>
        </w:rPr>
        <w:t xml:space="preserve">Với những công lao, đóng góp xưa xứng đáng là một di tích; ngày 23/1/2007, UBND tỉnh Hà Tĩnh đã có Quyết định số 238/QĐ-UBND xếp hạng mộ và nhà thờ Nguyễn Phi Sài là di tích lịch sử văn hóa cấp tỉnh; ngày 20/11/2024, Bộ VH-TT&amp;DL có Quyết </w:t>
        <w:lastRenderedPageBreak/>
        <w:t xml:space="preserve">định số 3552/QĐ-BVHTTDL xếp hạng mộ và nhà thờ Nguyễn Phi Sài là di tích lịch sử quốc gia.</w:t>
      </w:r>
    </w:p>
    <w:p w14:paraId="7B260452" w14:textId="77777777" w:rsidR="00D81E0B" w:rsidRDefault="00EE2E4E">
      <w:pPr>
        <w:spacing w:beforeLines="100" w:before="240" w:afterLines="100" w:after="240" w:line="360" w:lineRule="auto"/>
        <w:rPr>
          <w:rFonts w:ascii="Times New Roman" w:eastAsia="Chu Nom Khai U" w:hAnsi="Times New Roman" w:cs="Times New Roman"/>
          <w:sz w:val="28"/>
          <w:szCs w:val="28"/>
          <w:shd w:val="clear" w:color="auto" w:fill="F9F9F9"/>
        </w:rPr>
      </w:pPr>
      <w:r>
        <w:rPr>
          <w:rFonts w:ascii="Times New Roman" w:eastAsia="Chu Nom Khai U" w:hAnsi="Times New Roman" w:cs="Times New Roman"/>
          <w:sz w:val="28"/>
          <w:szCs w:val="28"/>
          <w:shd w:val="clear" w:color="auto" w:fill="F9F9F9"/>
        </w:rPr>
        <w:t xml:space="preserve">Bảy vị Quận công của dòng họ là :</w:t>
      </w:r>
    </w:p>
    <w:p w14:paraId="7C80C063" w14:textId="0659A5AE" w:rsidR="00D81E0B" w:rsidRDefault="00EE2E4E">
      <w:pPr>
        <w:spacing w:beforeLines="100" w:before="240" w:afterLines="100" w:after="240" w:line="360" w:lineRule="auto"/>
        <w:rPr>
          <w:rFonts w:ascii="Times New Roman" w:eastAsia="Tahoma" w:hAnsi="Times New Roman" w:cs="Times New Roman"/>
          <w:sz w:val="28"/>
          <w:szCs w:val="28"/>
          <w:shd w:val="clear" w:color="auto" w:fill="F9F9F9"/>
          <w:lang w:val="vi-VN"/>
        </w:rPr>
      </w:pPr>
      <w:r>
        <w:rPr>
          <w:rFonts w:ascii="Times New Roman" w:eastAsia="Tahoma" w:hAnsi="Times New Roman" w:cs="Times New Roman"/>
          <w:sz w:val="28"/>
          <w:szCs w:val="28"/>
          <w:shd w:val="clear" w:color="auto" w:fill="F9F9F9"/>
          <w:lang w:val="vi-VN"/>
        </w:rPr>
        <w:t xml:space="preserve">1. </w:t>
      </w:r>
      <w:r>
        <w:rPr>
          <w:rFonts w:ascii="Chu Nom Khai U" w:eastAsia="Chu Nom Khai U" w:hAnsi="Chu Nom Khai U" w:cs="Chu Nom Khai U" w:hint="eastAsia"/>
          <w:sz w:val="28"/>
          <w:szCs w:val="28"/>
          <w:shd w:val="clear" w:color="auto" w:fill="F9F9F9"/>
          <w:lang w:val="vi-VN"/>
        </w:rPr>
        <w:t>武郡  公*  阮丕豺  *輔國純信</w:t>
      </w:r>
      <w:r>
        <w:rPr>
          <w:rFonts w:ascii="Chu Nom Khai U" w:eastAsia="Chu Nom Khai U" w:hAnsi="Chu Nom Khai U" w:cs="Chu Nom Khai U" w:hint="eastAsia"/>
          <w:sz w:val="28"/>
          <w:szCs w:val="28"/>
          <w:shd w:val="clear" w:color="auto" w:fill="F9F9F9"/>
        </w:rPr>
        <w:t xml:space="preserve"> </w:t>
      </w:r>
      <w:r>
        <w:rPr>
          <w:rFonts w:ascii="Times New Roman" w:eastAsia="Tahoma" w:hAnsi="Times New Roman" w:cs="Times New Roman"/>
          <w:sz w:val="28"/>
          <w:szCs w:val="28"/>
          <w:shd w:val="clear" w:color="auto" w:fill="F9F9F9"/>
        </w:rPr>
        <w:t>-</w:t>
      </w:r>
      <w:r>
        <w:rPr>
          <w:rFonts w:ascii="Times New Roman" w:eastAsia="Tahoma" w:hAnsi="Times New Roman" w:cs="Times New Roman"/>
          <w:sz w:val="28"/>
          <w:szCs w:val="28"/>
          <w:shd w:val="clear" w:color="auto" w:fill="F9F9F9"/>
          <w:lang w:val="vi-VN"/>
        </w:rPr>
        <w:t xml:space="preserve">VÕ QUẬN CÔNG -NGUYỄN PHI SÀI -   PHỤ QUỐC THUẦN TÍN </w:t>
      </w:r>
    </w:p>
    <w:p w14:paraId="726186E1" w14:textId="77777777" w:rsidR="00D81E0B" w:rsidRDefault="00EE2E4E">
      <w:pPr>
        <w:spacing w:beforeLines="100" w:before="240" w:afterLines="100" w:after="240" w:line="360" w:lineRule="auto"/>
        <w:rPr>
          <w:rFonts w:ascii="Chu Nom Khai U" w:eastAsia="Chu Nom Khai U" w:hAnsi="Chu Nom Khai U" w:cs="Chu Nom Khai U"/>
          <w:sz w:val="28"/>
          <w:szCs w:val="28"/>
          <w:shd w:val="clear" w:color="auto" w:fill="F9F9F9"/>
        </w:rPr>
      </w:pPr>
      <w:r>
        <w:rPr>
          <w:rFonts w:ascii="Chu Nom Khai U" w:eastAsia="Chu Nom Khai U" w:hAnsi="Chu Nom Khai U" w:cs="Chu Nom Khai U"/>
          <w:sz w:val="28"/>
          <w:szCs w:val="28"/>
          <w:shd w:val="clear" w:color="auto" w:fill="F9F9F9"/>
          <w:lang w:val="vi-VN"/>
        </w:rPr>
        <w:t>輔國純信剛正協謀同德翊運癔治威勇功臣 特進柱國上將軍中軍都督阮丕豺字知勇</w:t>
      </w:r>
      <w:r>
        <w:rPr>
          <w:rFonts w:ascii="Chu Nom Khai U" w:eastAsia="Chu Nom Khai U" w:hAnsi="Chu Nom Khai U" w:cs="Chu Nom Khai U"/>
          <w:sz w:val="28"/>
          <w:szCs w:val="28"/>
          <w:shd w:val="clear" w:color="auto" w:fill="F9F9F9"/>
        </w:rPr>
        <w:t xml:space="preserve">. </w:t>
      </w:r>
    </w:p>
    <w:p w14:paraId="22805BC1" w14:textId="77777777" w:rsidR="00D81E0B" w:rsidRDefault="00EE2E4E">
      <w:pPr>
        <w:spacing w:beforeLines="100" w:before="240" w:afterLines="100" w:after="240" w:line="360" w:lineRule="auto"/>
        <w:rPr>
          <w:rFonts w:ascii="Times New Roman" w:eastAsia="Tahoma" w:hAnsi="Times New Roman" w:cs="Times New Roman"/>
          <w:sz w:val="28"/>
          <w:szCs w:val="28"/>
          <w:shd w:val="clear" w:color="auto" w:fill="F9F9F9"/>
          <w:lang w:val="vi-VN"/>
        </w:rPr>
      </w:pPr>
      <w:r>
        <w:rPr>
          <w:rFonts w:ascii="Times New Roman" w:eastAsia="Tahoma" w:hAnsi="Times New Roman" w:cs="Times New Roman"/>
          <w:sz w:val="28"/>
          <w:szCs w:val="28"/>
          <w:shd w:val="clear" w:color="auto" w:fill="F9F9F9"/>
          <w:lang w:val="vi-VN"/>
        </w:rPr>
        <w:t>PHỤ QUỐC THUẦN</w:t>
      </w:r>
      <w:r>
        <w:rPr>
          <w:rFonts w:ascii="Times New Roman" w:eastAsia="Tahoma" w:hAnsi="Times New Roman" w:cs="Times New Roman"/>
          <w:sz w:val="28"/>
          <w:szCs w:val="28"/>
          <w:shd w:val="clear" w:color="auto" w:fill="F9F9F9"/>
        </w:rPr>
        <w:t xml:space="preserve"> </w:t>
      </w:r>
      <w:r>
        <w:rPr>
          <w:rFonts w:ascii="Times New Roman" w:eastAsia="Tahoma" w:hAnsi="Times New Roman" w:cs="Times New Roman"/>
          <w:sz w:val="28"/>
          <w:szCs w:val="28"/>
          <w:shd w:val="clear" w:color="auto" w:fill="F9F9F9"/>
          <w:lang w:val="vi-VN"/>
        </w:rPr>
        <w:t>TÍN CƯƠNG CHÍNH HIỆP MƯU ĐỒNG ĐỨC DỰCVẬNTÁN TRỊ UY DŨNG CÔNG THẦN ĐẶC TIẾN TRỤ QUỐC THƯỢNGTƯỚNG QUÂN TRUNG QUÂN  ĐÔ ĐỐC NGUYỄN PHI SÀI TỰ TRÍ DŨNG</w:t>
      </w:r>
    </w:p>
    <w:p w14:paraId="314CB1E3" w14:textId="7E2B3FBF" w:rsidR="00D81E0B" w:rsidRDefault="00EE2E4E">
      <w:pPr>
        <w:spacing w:beforeLines="100" w:before="240" w:afterLines="100" w:after="240" w:line="360" w:lineRule="auto"/>
        <w:rPr>
          <w:rFonts w:ascii="Times New Roman" w:eastAsia="Tahoma" w:hAnsi="Times New Roman" w:cs="Times New Roman"/>
          <w:sz w:val="28"/>
          <w:szCs w:val="28"/>
          <w:shd w:val="clear" w:color="auto" w:fill="F9F9F9"/>
          <w:lang w:val="vi-VN"/>
        </w:rPr>
      </w:pPr>
      <w:r>
        <w:rPr>
          <w:rFonts w:ascii="Chu Nom Khai U" w:eastAsia="Chu Nom Khai U" w:hAnsi="Chu Nom Khai U" w:cs="Chu Nom Khai U"/>
          <w:sz w:val="28"/>
          <w:szCs w:val="28"/>
          <w:shd w:val="clear" w:color="auto" w:fill="F9F9F9"/>
          <w:lang w:val="vi-VN"/>
        </w:rPr>
        <w:t xml:space="preserve">2. 銳郡公*阮丕美*銳祿侯</w:t>
      </w:r>
      <w:r>
        <w:rPr>
          <w:rFonts w:ascii="Chu Nom Khai U" w:eastAsia="Chu Nom Khai U" w:hAnsi="Chu Nom Khai U" w:cs="Chu Nom Khai U"/>
          <w:sz w:val="28"/>
          <w:szCs w:val="28"/>
          <w:shd w:val="clear" w:color="auto" w:fill="F9F9F9"/>
        </w:rPr>
        <w:t xml:space="preserve">- </w:t>
      </w:r>
      <w:r>
        <w:rPr>
          <w:rFonts w:ascii="Times New Roman" w:eastAsia="Tahoma" w:hAnsi="Times New Roman" w:cs="Times New Roman"/>
          <w:sz w:val="28"/>
          <w:szCs w:val="28"/>
          <w:shd w:val="clear" w:color="auto" w:fill="F9F9F9"/>
          <w:lang w:val="vi-VN"/>
        </w:rPr>
        <w:t xml:space="preserve">NHUỆ  QUẬN CÔNG- NGUYỄN PHI MỸ - NHUỆ  LỘC HẦU </w:t>
      </w:r>
    </w:p>
    <w:p w14:paraId="665122D6" w14:textId="77777777" w:rsidR="00D81E0B" w:rsidRDefault="00EE2E4E">
      <w:pPr>
        <w:spacing w:beforeLines="100" w:before="240" w:afterLines="100" w:after="240" w:line="360" w:lineRule="auto"/>
        <w:rPr>
          <w:rFonts w:ascii="Chu Nom Khai U" w:eastAsia="Chu Nom Khai U" w:hAnsi="Chu Nom Khai U" w:cs="Chu Nom Khai U"/>
          <w:sz w:val="28"/>
          <w:szCs w:val="28"/>
          <w:shd w:val="clear" w:color="auto" w:fill="F9F9F9"/>
          <w:lang w:val="vi-VN"/>
        </w:rPr>
      </w:pPr>
      <w:r>
        <w:rPr>
          <w:rFonts w:ascii="Chu Nom Khai U" w:eastAsia="Chu Nom Khai U" w:hAnsi="Chu Nom Khai U" w:cs="Chu Nom Khai U"/>
          <w:sz w:val="28"/>
          <w:szCs w:val="28"/>
          <w:shd w:val="clear" w:color="auto" w:fill="F9F9F9"/>
          <w:lang w:val="vi-VN"/>
        </w:rPr>
        <w:t>傑節宣力功臣再潛郎功臣璽軍都督府都</w:t>
      </w:r>
      <w:r>
        <w:rPr>
          <w:rFonts w:ascii="Chu Nom Khai U" w:eastAsia="Chu Nom Khai U" w:hAnsi="Chu Nom Khai U" w:cs="Chu Nom Khai U"/>
          <w:sz w:val="28"/>
          <w:szCs w:val="28"/>
          <w:shd w:val="clear" w:color="auto" w:fill="F9F9F9"/>
        </w:rPr>
        <w:t xml:space="preserve"> </w:t>
      </w:r>
      <w:r>
        <w:rPr>
          <w:rFonts w:ascii="Chu Nom Khai U" w:eastAsia="Chu Nom Khai U" w:hAnsi="Chu Nom Khai U" w:cs="Chu Nom Khai U"/>
          <w:sz w:val="28"/>
          <w:szCs w:val="28"/>
          <w:shd w:val="clear" w:color="auto" w:fill="F9F9F9"/>
          <w:lang w:val="vi-VN"/>
        </w:rPr>
        <w:t>督簽事嗟贈右都督銳郡公阮丕美字剛正</w:t>
      </w:r>
    </w:p>
    <w:p w14:paraId="51B24F9F" w14:textId="5BECCDEE" w:rsidR="00D81E0B" w:rsidRDefault="00EE2E4E">
      <w:pPr>
        <w:spacing w:beforeLines="100" w:before="240" w:afterLines="100" w:after="240" w:line="360" w:lineRule="auto"/>
        <w:rPr>
          <w:rFonts w:ascii="Times New Roman" w:eastAsia="Tahoma" w:hAnsi="Times New Roman" w:cs="Times New Roman"/>
          <w:sz w:val="28"/>
          <w:szCs w:val="28"/>
          <w:shd w:val="clear" w:color="auto" w:fill="F9F9F9"/>
          <w:lang w:val="vi-VN"/>
        </w:rPr>
      </w:pPr>
      <w:r>
        <w:rPr>
          <w:rFonts w:ascii="Times New Roman" w:eastAsia="Tahoma" w:hAnsi="Times New Roman" w:cs="Times New Roman"/>
          <w:sz w:val="28"/>
          <w:szCs w:val="28"/>
          <w:shd w:val="clear" w:color="auto" w:fill="F9F9F9"/>
          <w:lang w:val="vi-VN"/>
        </w:rPr>
        <w:t>KIỆT</w:t>
      </w:r>
      <w:r>
        <w:rPr>
          <w:rFonts w:ascii="Times New Roman" w:eastAsia="Tahoma" w:hAnsi="Times New Roman" w:cs="Times New Roman"/>
          <w:sz w:val="28"/>
          <w:szCs w:val="28"/>
          <w:shd w:val="clear" w:color="auto" w:fill="F9F9F9"/>
        </w:rPr>
        <w:t xml:space="preserve"> </w:t>
      </w:r>
      <w:r>
        <w:rPr>
          <w:rFonts w:ascii="Times New Roman" w:eastAsia="Tahoma" w:hAnsi="Times New Roman" w:cs="Times New Roman"/>
          <w:sz w:val="28"/>
          <w:szCs w:val="28"/>
          <w:shd w:val="clear" w:color="auto" w:fill="F9F9F9"/>
          <w:lang w:val="vi-VN"/>
        </w:rPr>
        <w:t>TIẾT</w:t>
      </w:r>
      <w:r>
        <w:rPr>
          <w:rFonts w:ascii="Times New Roman" w:eastAsia="Tahoma" w:hAnsi="Times New Roman" w:cs="Times New Roman"/>
          <w:sz w:val="28"/>
          <w:szCs w:val="28"/>
          <w:shd w:val="clear" w:color="auto" w:fill="F9F9F9"/>
        </w:rPr>
        <w:t xml:space="preserve"> </w:t>
      </w:r>
      <w:r>
        <w:rPr>
          <w:rFonts w:ascii="Times New Roman" w:eastAsia="Tahoma" w:hAnsi="Times New Roman" w:cs="Times New Roman"/>
          <w:sz w:val="28"/>
          <w:szCs w:val="28"/>
          <w:shd w:val="clear" w:color="auto" w:fill="F9F9F9"/>
          <w:lang w:val="vi-VN"/>
        </w:rPr>
        <w:t>TUYÊN LỰC CÔNG THẦN</w:t>
      </w:r>
      <w:r>
        <w:rPr>
          <w:rFonts w:ascii="Times New Roman" w:eastAsia="Tahoma" w:hAnsi="Times New Roman" w:cs="Times New Roman"/>
          <w:sz w:val="28"/>
          <w:szCs w:val="28"/>
          <w:shd w:val="clear" w:color="auto" w:fill="F9F9F9"/>
        </w:rPr>
        <w:t xml:space="preserve"> </w:t>
      </w:r>
      <w:r>
        <w:rPr>
          <w:rFonts w:ascii="Times New Roman" w:eastAsia="Tahoma" w:hAnsi="Times New Roman" w:cs="Times New Roman"/>
          <w:sz w:val="28"/>
          <w:szCs w:val="28"/>
          <w:shd w:val="clear" w:color="auto" w:fill="F9F9F9"/>
          <w:lang w:val="vi-VN"/>
        </w:rPr>
        <w:t>TÁI</w:t>
      </w:r>
      <w:r>
        <w:rPr>
          <w:rFonts w:ascii="Times New Roman" w:eastAsia="Tahoma" w:hAnsi="Times New Roman" w:cs="Times New Roman"/>
          <w:sz w:val="28"/>
          <w:szCs w:val="28"/>
          <w:shd w:val="clear" w:color="auto" w:fill="F9F9F9"/>
        </w:rPr>
        <w:t xml:space="preserve"> </w:t>
      </w:r>
      <w:r>
        <w:rPr>
          <w:rFonts w:ascii="Times New Roman" w:eastAsia="Tahoma" w:hAnsi="Times New Roman" w:cs="Times New Roman"/>
          <w:sz w:val="28"/>
          <w:szCs w:val="28"/>
          <w:shd w:val="clear" w:color="auto" w:fill="F9F9F9"/>
          <w:lang w:val="vi-VN"/>
        </w:rPr>
        <w:t>TIỀM LANG CÔNG THẦN</w:t>
      </w:r>
      <w:r>
        <w:rPr>
          <w:rFonts w:ascii="Times New Roman" w:eastAsia="Tahoma" w:hAnsi="Times New Roman" w:cs="Times New Roman"/>
          <w:sz w:val="28"/>
          <w:szCs w:val="28"/>
          <w:shd w:val="clear" w:color="auto" w:fill="F9F9F9"/>
        </w:rPr>
        <w:t xml:space="preserve"> </w:t>
      </w:r>
      <w:r>
        <w:rPr>
          <w:rFonts w:ascii="Times New Roman" w:eastAsia="Tahoma" w:hAnsi="Times New Roman" w:cs="Times New Roman"/>
          <w:sz w:val="28"/>
          <w:szCs w:val="28"/>
          <w:shd w:val="clear" w:color="auto" w:fill="F9F9F9"/>
          <w:lang w:val="vi-VN"/>
        </w:rPr>
        <w:t>TỶ QUÂN ĐÔ ĐỐC PHỦ ĐÔ</w:t>
      </w:r>
      <w:r>
        <w:rPr>
          <w:rFonts w:ascii="Times New Roman" w:eastAsia="Tahoma" w:hAnsi="Times New Roman" w:cs="Times New Roman"/>
          <w:sz w:val="28"/>
          <w:szCs w:val="28"/>
          <w:shd w:val="clear" w:color="auto" w:fill="F9F9F9"/>
        </w:rPr>
        <w:t xml:space="preserve"> </w:t>
      </w:r>
      <w:r>
        <w:rPr>
          <w:rFonts w:ascii="Times New Roman" w:eastAsia="Tahoma" w:hAnsi="Times New Roman" w:cs="Times New Roman"/>
          <w:sz w:val="28"/>
          <w:szCs w:val="28"/>
          <w:shd w:val="clear" w:color="auto" w:fill="F9F9F9"/>
          <w:lang w:val="vi-VN"/>
        </w:rPr>
        <w:t>ĐỐC THIÊM SỰ TA TẶNG HỮU  ĐÔ  ĐỐC NHUỆ QUẬN</w:t>
      </w:r>
      <w:r>
        <w:rPr>
          <w:rFonts w:ascii="Times New Roman" w:eastAsia="Tahoma" w:hAnsi="Times New Roman" w:cs="Times New Roman"/>
          <w:sz w:val="28"/>
          <w:szCs w:val="28"/>
          <w:shd w:val="clear" w:color="auto" w:fill="F9F9F9"/>
        </w:rPr>
        <w:t xml:space="preserve"> </w:t>
      </w:r>
      <w:r>
        <w:rPr>
          <w:rFonts w:ascii="Times New Roman" w:eastAsia="Tahoma" w:hAnsi="Times New Roman" w:cs="Times New Roman"/>
          <w:sz w:val="28"/>
          <w:szCs w:val="28"/>
          <w:shd w:val="clear" w:color="auto" w:fill="F9F9F9"/>
          <w:lang w:val="vi-VN"/>
        </w:rPr>
        <w:t>CÔNG NGUYỄN PHI  MỸ TỰ CƯƠNG CHÍNH</w:t>
      </w:r>
    </w:p>
    <w:p w14:paraId="40A56579" w14:textId="24ACF41B" w:rsidR="00D81E0B" w:rsidRDefault="00EE2E4E">
      <w:pPr>
        <w:spacing w:beforeLines="100" w:before="240" w:afterLines="100" w:after="240" w:line="360" w:lineRule="auto"/>
        <w:rPr>
          <w:rFonts w:ascii="Times New Roman" w:eastAsia="Tahoma" w:hAnsi="Times New Roman" w:cs="Times New Roman"/>
          <w:sz w:val="28"/>
          <w:szCs w:val="28"/>
          <w:shd w:val="clear" w:color="auto" w:fill="F9F9F9"/>
          <w:lang w:val="vi-VN"/>
        </w:rPr>
      </w:pPr>
      <w:r>
        <w:rPr>
          <w:rFonts w:ascii="Times New Roman" w:eastAsia="Tahoma" w:hAnsi="Times New Roman" w:cs="Times New Roman"/>
          <w:sz w:val="28"/>
          <w:szCs w:val="28"/>
          <w:shd w:val="clear" w:color="auto" w:fill="F9F9F9"/>
          <w:lang w:val="vi-VN"/>
        </w:rPr>
        <w:t xml:space="preserve">3  . </w:t>
      </w:r>
      <w:r>
        <w:rPr>
          <w:rFonts w:ascii="Chu Nom Khai U" w:eastAsia="Chu Nom Khai U" w:hAnsi="Chu Nom Khai U" w:cs="Chu Nom Khai U"/>
          <w:sz w:val="28"/>
          <w:szCs w:val="28"/>
          <w:shd w:val="clear" w:color="auto" w:fill="F9F9F9"/>
          <w:lang w:val="vi-VN"/>
        </w:rPr>
        <w:t>兼郡公*阮丕景 *俊祿侯</w:t>
      </w:r>
      <w:r>
        <w:rPr>
          <w:rFonts w:ascii="Chu Nom Khai U" w:eastAsia="Chu Nom Khai U" w:hAnsi="Chu Nom Khai U" w:cs="Chu Nom Khai U"/>
          <w:sz w:val="28"/>
          <w:szCs w:val="28"/>
          <w:shd w:val="clear" w:color="auto" w:fill="F9F9F9"/>
        </w:rPr>
        <w:t>-</w:t>
      </w:r>
      <w:r>
        <w:rPr>
          <w:rFonts w:ascii="Chu Nom Khai U" w:eastAsia="Chu Nom Khai U" w:hAnsi="Chu Nom Khai U" w:cs="Chu Nom Khai U"/>
          <w:sz w:val="28"/>
          <w:szCs w:val="28"/>
          <w:shd w:val="clear" w:color="auto" w:fill="F9F9F9"/>
          <w:lang w:val="vi-VN"/>
        </w:rPr>
        <w:t xml:space="preserve"> </w:t>
      </w:r>
      <w:r>
        <w:rPr>
          <w:rFonts w:ascii="Times New Roman" w:eastAsia="Tahoma" w:hAnsi="Times New Roman" w:cs="Times New Roman"/>
          <w:sz w:val="28"/>
          <w:szCs w:val="28"/>
          <w:shd w:val="clear" w:color="auto" w:fill="F9F9F9"/>
          <w:lang w:val="vi-VN"/>
        </w:rPr>
        <w:t>KIÊM  QUẬN</w:t>
      </w:r>
      <w:r>
        <w:rPr>
          <w:rFonts w:ascii="Times New Roman" w:eastAsia="Tahoma" w:hAnsi="Times New Roman" w:cs="Times New Roman"/>
          <w:sz w:val="28"/>
          <w:szCs w:val="28"/>
          <w:shd w:val="clear" w:color="auto" w:fill="F9F9F9"/>
        </w:rPr>
        <w:t xml:space="preserve"> </w:t>
      </w:r>
      <w:r>
        <w:rPr>
          <w:rFonts w:ascii="Times New Roman" w:eastAsia="Tahoma" w:hAnsi="Times New Roman" w:cs="Times New Roman"/>
          <w:sz w:val="28"/>
          <w:szCs w:val="28"/>
          <w:shd w:val="clear" w:color="auto" w:fill="F9F9F9"/>
          <w:lang w:val="vi-VN"/>
        </w:rPr>
        <w:t>CÔNG -NGUYỄN PHI CẢNH- TUẤN  LỘC HẦU</w:t>
      </w:r>
    </w:p>
    <w:p w14:paraId="24329D37" w14:textId="77777777" w:rsidR="00D81E0B" w:rsidRDefault="00EE2E4E">
      <w:pPr>
        <w:spacing w:beforeLines="100" w:before="240" w:afterLines="100" w:after="240" w:line="360" w:lineRule="auto"/>
        <w:rPr>
          <w:rFonts w:ascii="Chu Nom Khai U" w:eastAsia="Chu Nom Khai U" w:hAnsi="Chu Nom Khai U" w:cs="Chu Nom Khai U"/>
          <w:sz w:val="28"/>
          <w:szCs w:val="28"/>
          <w:shd w:val="clear" w:color="auto" w:fill="F9F9F9"/>
          <w:lang w:val="vi-VN"/>
        </w:rPr>
      </w:pPr>
      <w:r>
        <w:rPr>
          <w:rFonts w:ascii="Chu Nom Khai U" w:eastAsia="Chu Nom Khai U" w:hAnsi="Chu Nom Khai U" w:cs="Chu Nom Khai U"/>
          <w:sz w:val="28"/>
          <w:szCs w:val="28"/>
          <w:shd w:val="clear" w:color="auto" w:fill="F9F9F9"/>
          <w:lang w:val="vi-VN"/>
        </w:rPr>
        <w:t xml:space="preserve">該管署衔贈參督兼郡公諱阮丕景字福性   </w:t>
      </w:r>
    </w:p>
    <w:p w14:paraId="44C5FAAE" w14:textId="77777777" w:rsidR="00D81E0B" w:rsidRDefault="00EE2E4E">
      <w:pPr>
        <w:spacing w:beforeLines="100" w:before="240" w:afterLines="100" w:after="240" w:line="360" w:lineRule="auto"/>
        <w:rPr>
          <w:rFonts w:ascii="Times New Roman" w:eastAsia="Tahoma" w:hAnsi="Times New Roman" w:cs="Times New Roman"/>
          <w:sz w:val="28"/>
          <w:szCs w:val="28"/>
          <w:shd w:val="clear" w:color="auto" w:fill="F9F9F9"/>
          <w:lang w:val="vi-VN"/>
        </w:rPr>
      </w:pPr>
      <w:r>
        <w:rPr>
          <w:rFonts w:ascii="Times New Roman" w:eastAsia="Tahoma" w:hAnsi="Times New Roman" w:cs="Times New Roman"/>
          <w:sz w:val="28"/>
          <w:szCs w:val="28"/>
          <w:shd w:val="clear" w:color="auto" w:fill="F9F9F9"/>
          <w:lang w:val="vi-VN"/>
        </w:rPr>
        <w:t>CAI QUẢN</w:t>
      </w:r>
      <w:r>
        <w:rPr>
          <w:rFonts w:ascii="Times New Roman" w:eastAsia="Tahoma" w:hAnsi="Times New Roman" w:cs="Times New Roman"/>
          <w:sz w:val="28"/>
          <w:szCs w:val="28"/>
          <w:shd w:val="clear" w:color="auto" w:fill="F9F9F9"/>
        </w:rPr>
        <w:t xml:space="preserve"> </w:t>
      </w:r>
      <w:r>
        <w:rPr>
          <w:rFonts w:ascii="Times New Roman" w:eastAsia="Tahoma" w:hAnsi="Times New Roman" w:cs="Times New Roman"/>
          <w:sz w:val="28"/>
          <w:szCs w:val="28"/>
          <w:shd w:val="clear" w:color="auto" w:fill="F9F9F9"/>
          <w:lang w:val="vi-VN"/>
        </w:rPr>
        <w:t>THỰ HÀM</w:t>
      </w:r>
      <w:r>
        <w:rPr>
          <w:rFonts w:ascii="Times New Roman" w:eastAsia="Tahoma" w:hAnsi="Times New Roman" w:cs="Times New Roman"/>
          <w:sz w:val="28"/>
          <w:szCs w:val="28"/>
          <w:shd w:val="clear" w:color="auto" w:fill="F9F9F9"/>
        </w:rPr>
        <w:t xml:space="preserve"> </w:t>
      </w:r>
      <w:r>
        <w:rPr>
          <w:rFonts w:ascii="Times New Roman" w:eastAsia="Tahoma" w:hAnsi="Times New Roman" w:cs="Times New Roman"/>
          <w:sz w:val="28"/>
          <w:szCs w:val="28"/>
          <w:shd w:val="clear" w:color="auto" w:fill="F9F9F9"/>
          <w:lang w:val="vi-VN"/>
        </w:rPr>
        <w:t>TẶNG</w:t>
      </w:r>
      <w:r>
        <w:rPr>
          <w:rFonts w:ascii="Times New Roman" w:eastAsia="Tahoma" w:hAnsi="Times New Roman" w:cs="Times New Roman"/>
          <w:sz w:val="28"/>
          <w:szCs w:val="28"/>
          <w:shd w:val="clear" w:color="auto" w:fill="F9F9F9"/>
        </w:rPr>
        <w:t xml:space="preserve"> </w:t>
      </w:r>
      <w:r>
        <w:rPr>
          <w:rFonts w:ascii="Times New Roman" w:eastAsia="Tahoma" w:hAnsi="Times New Roman" w:cs="Times New Roman"/>
          <w:sz w:val="28"/>
          <w:szCs w:val="28"/>
          <w:shd w:val="clear" w:color="auto" w:fill="F9F9F9"/>
          <w:lang w:val="vi-VN"/>
        </w:rPr>
        <w:t>TAM ĐỐC</w:t>
      </w:r>
      <w:r>
        <w:rPr>
          <w:rFonts w:ascii="Times New Roman" w:eastAsia="Tahoma" w:hAnsi="Times New Roman" w:cs="Times New Roman"/>
          <w:sz w:val="28"/>
          <w:szCs w:val="28"/>
          <w:shd w:val="clear" w:color="auto" w:fill="F9F9F9"/>
        </w:rPr>
        <w:t xml:space="preserve"> </w:t>
      </w:r>
      <w:r>
        <w:rPr>
          <w:rFonts w:ascii="Times New Roman" w:eastAsia="Tahoma" w:hAnsi="Times New Roman" w:cs="Times New Roman"/>
          <w:sz w:val="28"/>
          <w:szCs w:val="28"/>
          <w:shd w:val="clear" w:color="auto" w:fill="F9F9F9"/>
          <w:lang w:val="vi-VN"/>
        </w:rPr>
        <w:t>KIÊM QUẬN</w:t>
      </w:r>
      <w:r>
        <w:rPr>
          <w:rFonts w:ascii="Times New Roman" w:eastAsia="Tahoma" w:hAnsi="Times New Roman" w:cs="Times New Roman"/>
          <w:sz w:val="28"/>
          <w:szCs w:val="28"/>
          <w:shd w:val="clear" w:color="auto" w:fill="F9F9F9"/>
        </w:rPr>
        <w:t xml:space="preserve"> </w:t>
      </w:r>
      <w:r>
        <w:rPr>
          <w:rFonts w:ascii="Times New Roman" w:eastAsia="Tahoma" w:hAnsi="Times New Roman" w:cs="Times New Roman"/>
          <w:sz w:val="28"/>
          <w:szCs w:val="28"/>
          <w:shd w:val="clear" w:color="auto" w:fill="F9F9F9"/>
          <w:lang w:val="vi-VN"/>
        </w:rPr>
        <w:t>CÔNG  HUÝ NGUYỄN PHI CẢNH TỰ PHÚC</w:t>
      </w:r>
      <w:r>
        <w:rPr>
          <w:rFonts w:ascii="Times New Roman" w:eastAsia="Tahoma" w:hAnsi="Times New Roman" w:cs="Times New Roman"/>
          <w:sz w:val="28"/>
          <w:szCs w:val="28"/>
          <w:shd w:val="clear" w:color="auto" w:fill="F9F9F9"/>
        </w:rPr>
        <w:t xml:space="preserve"> </w:t>
      </w:r>
      <w:r>
        <w:rPr>
          <w:rFonts w:ascii="Times New Roman" w:eastAsia="Tahoma" w:hAnsi="Times New Roman" w:cs="Times New Roman"/>
          <w:sz w:val="28"/>
          <w:szCs w:val="28"/>
          <w:shd w:val="clear" w:color="auto" w:fill="F9F9F9"/>
          <w:lang w:val="vi-VN"/>
        </w:rPr>
        <w:t>TÍNH</w:t>
      </w:r>
    </w:p>
    <w:p w14:paraId="7A2ECBC9" w14:textId="76C3FEAD" w:rsidR="00D81E0B" w:rsidRDefault="00EE2E4E">
      <w:pPr>
        <w:spacing w:beforeLines="100" w:before="240" w:afterLines="100" w:after="240" w:line="360" w:lineRule="auto"/>
        <w:rPr>
          <w:rFonts w:ascii="Times New Roman" w:eastAsia="Tahoma" w:hAnsi="Times New Roman" w:cs="Times New Roman"/>
          <w:sz w:val="28"/>
          <w:szCs w:val="28"/>
          <w:shd w:val="clear" w:color="auto" w:fill="F9F9F9"/>
          <w:lang w:val="vi-VN"/>
        </w:rPr>
      </w:pPr>
      <w:r>
        <w:rPr>
          <w:rFonts w:ascii="Chu Nom Khai U" w:eastAsia="Chu Nom Khai U" w:hAnsi="Chu Nom Khai U" w:cs="Chu Nom Khai U"/>
          <w:sz w:val="28"/>
          <w:szCs w:val="28"/>
          <w:shd w:val="clear" w:color="auto" w:fill="F9F9F9"/>
          <w:lang w:val="vi-VN"/>
        </w:rPr>
        <w:lastRenderedPageBreak/>
        <w:t xml:space="preserve">4. 端郡公*阮丕職*都指揮使</w:t>
      </w:r>
      <w:r>
        <w:rPr>
          <w:rFonts w:ascii="Chu Nom Khai U" w:eastAsia="Chu Nom Khai U" w:hAnsi="Chu Nom Khai U" w:cs="Chu Nom Khai U"/>
          <w:sz w:val="28"/>
          <w:szCs w:val="28"/>
          <w:shd w:val="clear" w:color="auto" w:fill="F9F9F9"/>
        </w:rPr>
        <w:t xml:space="preserve">- </w:t>
      </w:r>
      <w:r>
        <w:rPr>
          <w:rFonts w:ascii="Times New Roman" w:eastAsia="Tahoma" w:hAnsi="Times New Roman" w:cs="Times New Roman"/>
          <w:sz w:val="28"/>
          <w:szCs w:val="28"/>
          <w:shd w:val="clear" w:color="auto" w:fill="F9F9F9"/>
          <w:lang w:val="vi-VN"/>
        </w:rPr>
        <w:t xml:space="preserve">ĐOAN  QUẬN CÔNG NGUYỄN PHI CHỨC ĐÔ CHỈ HUY SỨ </w:t>
      </w:r>
    </w:p>
    <w:p w14:paraId="704CD168" w14:textId="77777777" w:rsidR="00D81E0B" w:rsidRDefault="00EE2E4E">
      <w:pPr>
        <w:spacing w:beforeLines="100" w:before="240" w:afterLines="100" w:after="240" w:line="360" w:lineRule="auto"/>
        <w:rPr>
          <w:rFonts w:ascii="Times New Roman" w:eastAsia="Tahoma" w:hAnsi="Times New Roman" w:cs="Times New Roman"/>
          <w:sz w:val="28"/>
          <w:szCs w:val="28"/>
          <w:shd w:val="clear" w:color="auto" w:fill="F9F9F9"/>
          <w:lang w:val="vi-VN"/>
        </w:rPr>
      </w:pPr>
      <w:r>
        <w:rPr>
          <w:rFonts w:ascii="Chu Nom Khai U" w:eastAsia="Chu Nom Khai U" w:hAnsi="Chu Nom Khai U" w:cs="Chu Nom Khai U"/>
          <w:sz w:val="28"/>
          <w:szCs w:val="28"/>
          <w:shd w:val="clear" w:color="auto" w:fill="F9F9F9"/>
          <w:lang w:val="vi-VN"/>
        </w:rPr>
        <w:t>該管尉提督贈都督都指揮使端郡公諱阮丕職</w:t>
      </w:r>
      <w:r>
        <w:rPr>
          <w:rFonts w:ascii="Times New Roman" w:eastAsia="Tahoma" w:hAnsi="Times New Roman" w:cs="Times New Roman"/>
          <w:sz w:val="28"/>
          <w:szCs w:val="28"/>
          <w:shd w:val="clear" w:color="auto" w:fill="F9F9F9"/>
          <w:lang w:val="vi-VN"/>
        </w:rPr>
        <w:t xml:space="preserve"> </w:t>
      </w:r>
    </w:p>
    <w:p w14:paraId="4E0A787E" w14:textId="77777777" w:rsidR="00D81E0B" w:rsidRDefault="00EE2E4E">
      <w:pPr>
        <w:spacing w:beforeLines="100" w:before="240" w:afterLines="100" w:after="240" w:line="360" w:lineRule="auto"/>
        <w:rPr>
          <w:rFonts w:ascii="Times New Roman" w:eastAsia="Tahoma" w:hAnsi="Times New Roman" w:cs="Times New Roman"/>
          <w:sz w:val="28"/>
          <w:szCs w:val="28"/>
          <w:shd w:val="clear" w:color="auto" w:fill="F9F9F9"/>
          <w:lang w:val="vi-VN"/>
        </w:rPr>
      </w:pPr>
      <w:r>
        <w:rPr>
          <w:rFonts w:ascii="Times New Roman" w:eastAsia="Tahoma" w:hAnsi="Times New Roman" w:cs="Times New Roman"/>
          <w:sz w:val="28"/>
          <w:szCs w:val="28"/>
          <w:shd w:val="clear" w:color="auto" w:fill="F9F9F9"/>
          <w:lang w:val="vi-VN"/>
        </w:rPr>
        <w:t>CAI QUẢN</w:t>
      </w:r>
      <w:r>
        <w:rPr>
          <w:rFonts w:ascii="Times New Roman" w:eastAsia="Tahoma" w:hAnsi="Times New Roman" w:cs="Times New Roman"/>
          <w:sz w:val="28"/>
          <w:szCs w:val="28"/>
          <w:shd w:val="clear" w:color="auto" w:fill="F9F9F9"/>
        </w:rPr>
        <w:t xml:space="preserve"> </w:t>
      </w:r>
      <w:r>
        <w:rPr>
          <w:rFonts w:ascii="Times New Roman" w:eastAsia="Tahoma" w:hAnsi="Times New Roman" w:cs="Times New Roman"/>
          <w:sz w:val="28"/>
          <w:szCs w:val="28"/>
          <w:shd w:val="clear" w:color="auto" w:fill="F9F9F9"/>
          <w:lang w:val="vi-VN"/>
        </w:rPr>
        <w:t>UÝ ĐỀ ĐỐC</w:t>
      </w:r>
      <w:r>
        <w:rPr>
          <w:rFonts w:ascii="Times New Roman" w:eastAsia="Tahoma" w:hAnsi="Times New Roman" w:cs="Times New Roman"/>
          <w:sz w:val="28"/>
          <w:szCs w:val="28"/>
          <w:shd w:val="clear" w:color="auto" w:fill="F9F9F9"/>
        </w:rPr>
        <w:t xml:space="preserve"> </w:t>
      </w:r>
      <w:r>
        <w:rPr>
          <w:rFonts w:ascii="Times New Roman" w:eastAsia="Tahoma" w:hAnsi="Times New Roman" w:cs="Times New Roman"/>
          <w:sz w:val="28"/>
          <w:szCs w:val="28"/>
          <w:shd w:val="clear" w:color="auto" w:fill="F9F9F9"/>
          <w:lang w:val="vi-VN"/>
        </w:rPr>
        <w:t>TẶNG ĐÔ ĐỐC ĐÔ CHỈ HUY SỨ ĐOAN QUẬN</w:t>
      </w:r>
      <w:r>
        <w:rPr>
          <w:rFonts w:ascii="Times New Roman" w:eastAsia="Tahoma" w:hAnsi="Times New Roman" w:cs="Times New Roman"/>
          <w:sz w:val="28"/>
          <w:szCs w:val="28"/>
          <w:shd w:val="clear" w:color="auto" w:fill="F9F9F9"/>
        </w:rPr>
        <w:t xml:space="preserve"> </w:t>
      </w:r>
      <w:r>
        <w:rPr>
          <w:rFonts w:ascii="Times New Roman" w:eastAsia="Tahoma" w:hAnsi="Times New Roman" w:cs="Times New Roman"/>
          <w:sz w:val="28"/>
          <w:szCs w:val="28"/>
          <w:shd w:val="clear" w:color="auto" w:fill="F9F9F9"/>
          <w:lang w:val="vi-VN"/>
        </w:rPr>
        <w:t>CÔNG</w:t>
      </w:r>
      <w:r>
        <w:rPr>
          <w:rFonts w:ascii="Times New Roman" w:eastAsia="Tahoma" w:hAnsi="Times New Roman" w:cs="Times New Roman"/>
          <w:sz w:val="28"/>
          <w:szCs w:val="28"/>
          <w:shd w:val="clear" w:color="auto" w:fill="F9F9F9"/>
        </w:rPr>
        <w:t xml:space="preserve"> </w:t>
      </w:r>
      <w:r>
        <w:rPr>
          <w:rFonts w:ascii="Times New Roman" w:eastAsia="Tahoma" w:hAnsi="Times New Roman" w:cs="Times New Roman"/>
          <w:sz w:val="28"/>
          <w:szCs w:val="28"/>
          <w:shd w:val="clear" w:color="auto" w:fill="F9F9F9"/>
          <w:lang w:val="vi-VN"/>
        </w:rPr>
        <w:t>HÚY NGUYỄN PHI CHỨC</w:t>
      </w:r>
    </w:p>
    <w:p w14:paraId="02BD6167" w14:textId="77777777" w:rsidR="00D81E0B" w:rsidRDefault="00EE2E4E">
      <w:pPr>
        <w:spacing w:beforeLines="100" w:before="240" w:afterLines="100" w:after="240" w:line="360" w:lineRule="auto"/>
        <w:rPr>
          <w:rFonts w:ascii="Times New Roman" w:eastAsia="Tahoma" w:hAnsi="Times New Roman" w:cs="Times New Roman"/>
          <w:sz w:val="28"/>
          <w:szCs w:val="28"/>
          <w:shd w:val="clear" w:color="auto" w:fill="F9F9F9"/>
          <w:lang w:val="vi-VN"/>
        </w:rPr>
      </w:pPr>
      <w:r>
        <w:rPr>
          <w:rFonts w:ascii="Chu Nom Khai U" w:eastAsia="Chu Nom Khai U" w:hAnsi="Chu Nom Khai U" w:cs="Chu Nom Khai U"/>
          <w:sz w:val="28"/>
          <w:szCs w:val="28"/>
          <w:shd w:val="clear" w:color="auto" w:fill="F9F9F9"/>
          <w:lang w:val="vi-VN"/>
        </w:rPr>
        <w:t>5 -  頻郡公*阮丕合*儉祿侯</w:t>
      </w:r>
      <w:r>
        <w:rPr>
          <w:rFonts w:ascii="Times New Roman" w:eastAsia="Tahoma" w:hAnsi="Times New Roman" w:cs="Times New Roman"/>
          <w:sz w:val="28"/>
          <w:szCs w:val="28"/>
          <w:shd w:val="clear" w:color="auto" w:fill="F9F9F9"/>
          <w:lang w:val="vi-VN"/>
        </w:rPr>
        <w:t>TẦN  QUẬN  CÔNG -  NGUYỄN  PHI  HỢP-KIỆM  LỘC  HẦU</w:t>
      </w:r>
    </w:p>
    <w:p w14:paraId="364E67E9" w14:textId="77777777" w:rsidR="00D81E0B" w:rsidRDefault="00EE2E4E">
      <w:pPr>
        <w:spacing w:beforeLines="100" w:before="240" w:afterLines="100" w:after="240" w:line="360" w:lineRule="auto"/>
        <w:rPr>
          <w:rFonts w:ascii="Chu Nom Khai U" w:eastAsia="Chu Nom Khai U" w:hAnsi="Chu Nom Khai U" w:cs="Chu Nom Khai U"/>
          <w:sz w:val="28"/>
          <w:szCs w:val="28"/>
          <w:shd w:val="clear" w:color="auto" w:fill="F9F9F9"/>
          <w:lang w:val="vi-VN"/>
        </w:rPr>
      </w:pPr>
      <w:r>
        <w:rPr>
          <w:rFonts w:ascii="Chu Nom Khai U" w:eastAsia="Chu Nom Khai U" w:hAnsi="Chu Nom Khai U" w:cs="Chu Nom Khai U"/>
          <w:sz w:val="28"/>
          <w:szCs w:val="28"/>
          <w:shd w:val="clear" w:color="auto" w:fill="F9F9F9"/>
          <w:lang w:val="vi-VN"/>
        </w:rPr>
        <w:t>該管署  銜 事頻郡公儉祿侯諱阮丕合</w:t>
      </w:r>
    </w:p>
    <w:p w14:paraId="78F53806" w14:textId="77777777" w:rsidR="00D81E0B" w:rsidRDefault="00EE2E4E">
      <w:pPr>
        <w:spacing w:beforeLines="100" w:before="240" w:afterLines="100" w:after="240" w:line="360" w:lineRule="auto"/>
        <w:rPr>
          <w:rFonts w:ascii="Times New Roman" w:eastAsia="Tahoma" w:hAnsi="Times New Roman" w:cs="Times New Roman"/>
          <w:sz w:val="28"/>
          <w:szCs w:val="28"/>
          <w:shd w:val="clear" w:color="auto" w:fill="F9F9F9"/>
          <w:lang w:val="vi-VN"/>
        </w:rPr>
      </w:pPr>
      <w:r>
        <w:rPr>
          <w:rFonts w:ascii="Times New Roman" w:eastAsia="Tahoma" w:hAnsi="Times New Roman" w:cs="Times New Roman"/>
          <w:sz w:val="28"/>
          <w:szCs w:val="28"/>
          <w:shd w:val="clear" w:color="auto" w:fill="F9F9F9"/>
          <w:lang w:val="vi-VN"/>
        </w:rPr>
        <w:t>CAI QUẢN THỰ  HÀM SỰ TẦN QUẬN  CÔNG  KIỆM   LỘC  HẦU  HÚY  NGUYỄN  PHI  HỢP</w:t>
      </w:r>
    </w:p>
    <w:p w14:paraId="727341FA" w14:textId="77777777" w:rsidR="00D81E0B" w:rsidRDefault="00EE2E4E">
      <w:pPr>
        <w:spacing w:beforeLines="100" w:before="240" w:afterLines="100" w:after="240" w:line="360" w:lineRule="auto"/>
        <w:rPr>
          <w:rFonts w:ascii="Times New Roman" w:eastAsia="Tahoma" w:hAnsi="Times New Roman" w:cs="Times New Roman"/>
          <w:sz w:val="28"/>
          <w:szCs w:val="28"/>
          <w:shd w:val="clear" w:color="auto" w:fill="F9F9F9"/>
          <w:lang w:val="vi-VN"/>
        </w:rPr>
      </w:pPr>
      <w:r>
        <w:rPr>
          <w:rFonts w:ascii="Chu Nom Khai U" w:eastAsia="Chu Nom Khai U" w:hAnsi="Chu Nom Khai U" w:cs="Chu Nom Khai U"/>
          <w:sz w:val="28"/>
          <w:szCs w:val="28"/>
          <w:shd w:val="clear" w:color="auto" w:fill="F9F9F9"/>
          <w:lang w:val="vi-VN"/>
        </w:rPr>
        <w:t>6 -   允郡公 -    阮丕  重*正隊長</w:t>
      </w:r>
      <w:r>
        <w:rPr>
          <w:rFonts w:ascii="Chu Nom Khai U" w:eastAsia="Chu Nom Khai U" w:hAnsi="Chu Nom Khai U" w:cs="Chu Nom Khai U"/>
          <w:sz w:val="28"/>
          <w:szCs w:val="28"/>
          <w:shd w:val="clear" w:color="auto" w:fill="F9F9F9"/>
        </w:rPr>
        <w:t xml:space="preserve"> </w:t>
      </w:r>
      <w:r>
        <w:rPr>
          <w:rFonts w:ascii="Times New Roman" w:eastAsia="Tahoma" w:hAnsi="Times New Roman" w:cs="Times New Roman"/>
          <w:sz w:val="28"/>
          <w:szCs w:val="28"/>
          <w:shd w:val="clear" w:color="auto" w:fill="F9F9F9"/>
          <w:lang w:val="vi-VN"/>
        </w:rPr>
        <w:t>DOÃN  QUẬN CÔNG - NGUYỄN  PHI TRỌNG-CHÍNH ĐỘI TRƯỞNG</w:t>
      </w:r>
    </w:p>
    <w:p w14:paraId="4AB70124" w14:textId="77777777" w:rsidR="00D81E0B" w:rsidRDefault="00EE2E4E">
      <w:pPr>
        <w:spacing w:beforeLines="100" w:before="240" w:afterLines="100" w:after="240" w:line="360" w:lineRule="auto"/>
        <w:rPr>
          <w:rFonts w:ascii="Chu Nom Khai U" w:eastAsia="Chu Nom Khai U" w:hAnsi="Chu Nom Khai U" w:cs="Chu Nom Khai U"/>
          <w:sz w:val="28"/>
          <w:szCs w:val="28"/>
          <w:shd w:val="clear" w:color="auto" w:fill="F9F9F9"/>
          <w:lang w:val="vi-VN"/>
        </w:rPr>
      </w:pPr>
      <w:r>
        <w:rPr>
          <w:rFonts w:ascii="Chu Nom Khai U" w:eastAsia="Chu Nom Khai U" w:hAnsi="Chu Nom Khai U" w:cs="Chu Nom Khai U"/>
          <w:sz w:val="28"/>
          <w:szCs w:val="28"/>
          <w:shd w:val="clear" w:color="auto" w:fill="F9F9F9"/>
          <w:lang w:val="vi-VN"/>
        </w:rPr>
        <w:t>該管署 銜 事允郡公正隊長諱阮丕 重</w:t>
      </w:r>
    </w:p>
    <w:p w14:paraId="69B39C84" w14:textId="77777777" w:rsidR="00D81E0B" w:rsidRDefault="00EE2E4E">
      <w:pPr>
        <w:spacing w:beforeLines="100" w:before="240" w:afterLines="100" w:after="240" w:line="360" w:lineRule="auto"/>
        <w:rPr>
          <w:rFonts w:ascii="Times New Roman" w:eastAsia="Tahoma" w:hAnsi="Times New Roman" w:cs="Times New Roman"/>
          <w:sz w:val="28"/>
          <w:szCs w:val="28"/>
          <w:shd w:val="clear" w:color="auto" w:fill="F9F9F9"/>
        </w:rPr>
      </w:pPr>
      <w:r>
        <w:rPr>
          <w:rFonts w:ascii="Times New Roman" w:eastAsia="Tahoma" w:hAnsi="Times New Roman" w:cs="Times New Roman"/>
          <w:sz w:val="28"/>
          <w:szCs w:val="28"/>
          <w:shd w:val="clear" w:color="auto" w:fill="F9F9F9"/>
          <w:lang w:val="vi-VN"/>
        </w:rPr>
        <w:t>CAI QUẢN THỰ HÀM</w:t>
      </w:r>
      <w:r>
        <w:rPr>
          <w:rFonts w:ascii="Times New Roman" w:eastAsia="Tahoma" w:hAnsi="Times New Roman" w:cs="Times New Roman"/>
          <w:sz w:val="28"/>
          <w:szCs w:val="28"/>
          <w:shd w:val="clear" w:color="auto" w:fill="F9F9F9"/>
        </w:rPr>
        <w:t xml:space="preserve"> </w:t>
      </w:r>
      <w:r>
        <w:rPr>
          <w:rFonts w:ascii="Times New Roman" w:eastAsia="Tahoma" w:hAnsi="Times New Roman" w:cs="Times New Roman"/>
          <w:sz w:val="28"/>
          <w:szCs w:val="28"/>
          <w:shd w:val="clear" w:color="auto" w:fill="F9F9F9"/>
          <w:lang w:val="vi-VN"/>
        </w:rPr>
        <w:t>SỰ</w:t>
      </w:r>
      <w:r>
        <w:rPr>
          <w:rFonts w:ascii="Times New Roman" w:eastAsia="Tahoma" w:hAnsi="Times New Roman" w:cs="Times New Roman"/>
          <w:sz w:val="28"/>
          <w:szCs w:val="28"/>
          <w:shd w:val="clear" w:color="auto" w:fill="F9F9F9"/>
        </w:rPr>
        <w:t xml:space="preserve"> </w:t>
      </w:r>
      <w:r>
        <w:rPr>
          <w:rFonts w:ascii="Times New Roman" w:eastAsia="Tahoma" w:hAnsi="Times New Roman" w:cs="Times New Roman"/>
          <w:sz w:val="28"/>
          <w:szCs w:val="28"/>
          <w:shd w:val="clear" w:color="auto" w:fill="F9F9F9"/>
          <w:lang w:val="vi-VN"/>
        </w:rPr>
        <w:t xml:space="preserve"> DOÃN QUẬN CÔNG CHÍNH ĐỘI TRƯỞNG HÚY NGUYỄN PHI TRỌNG</w:t>
      </w:r>
      <w:r>
        <w:rPr>
          <w:rFonts w:ascii="Times New Roman" w:eastAsia="Tahoma" w:hAnsi="Times New Roman" w:cs="Times New Roman"/>
          <w:sz w:val="28"/>
          <w:szCs w:val="28"/>
          <w:shd w:val="clear" w:color="auto" w:fill="F9F9F9"/>
        </w:rPr>
        <w:t>.</w:t>
      </w:r>
    </w:p>
    <w:p w14:paraId="2A885703" w14:textId="77777777" w:rsidR="00D81E0B" w:rsidRDefault="00EE2E4E">
      <w:pPr>
        <w:spacing w:beforeLines="100" w:before="240" w:afterLines="100" w:after="240" w:line="360" w:lineRule="auto"/>
        <w:rPr>
          <w:rFonts w:ascii="Times New Roman" w:eastAsia="Tahoma" w:hAnsi="Times New Roman" w:cs="Times New Roman"/>
          <w:sz w:val="28"/>
          <w:szCs w:val="28"/>
          <w:shd w:val="clear" w:color="auto" w:fill="F9F9F9"/>
          <w:lang w:val="vi-VN"/>
        </w:rPr>
      </w:pPr>
      <w:r>
        <w:rPr>
          <w:rFonts w:ascii="Chu Nom Khai U" w:eastAsia="Chu Nom Khai U" w:hAnsi="Chu Nom Khai U" w:cs="Chu Nom Khai U"/>
          <w:sz w:val="28"/>
          <w:szCs w:val="28"/>
          <w:shd w:val="clear" w:color="auto" w:fill="F9F9F9"/>
          <w:lang w:val="vi-VN"/>
        </w:rPr>
        <w:t>7-俊郡公阮丕椿榮祿侯</w:t>
      </w:r>
      <w:r>
        <w:rPr>
          <w:rFonts w:ascii="Chu Nom Khai U" w:eastAsia="Chu Nom Khai U" w:hAnsi="Chu Nom Khai U" w:cs="Chu Nom Khai U"/>
          <w:sz w:val="28"/>
          <w:szCs w:val="28"/>
          <w:shd w:val="clear" w:color="auto" w:fill="F9F9F9"/>
        </w:rPr>
        <w:t xml:space="preserve"> - </w:t>
      </w:r>
      <w:r>
        <w:rPr>
          <w:rFonts w:ascii="Times New Roman" w:eastAsia="Tahoma" w:hAnsi="Times New Roman" w:cs="Times New Roman"/>
          <w:sz w:val="28"/>
          <w:szCs w:val="28"/>
          <w:shd w:val="clear" w:color="auto" w:fill="F9F9F9"/>
          <w:lang w:val="vi-VN"/>
        </w:rPr>
        <w:t>TUẤN  QUẬN CÔNG NGUYỄN PHI XUÂN VINH  LỘC   HẦU</w:t>
      </w:r>
    </w:p>
    <w:p w14:paraId="4B7EC683" w14:textId="77777777" w:rsidR="00D81E0B" w:rsidRDefault="00EE2E4E">
      <w:pPr>
        <w:spacing w:beforeLines="100" w:before="240" w:afterLines="100" w:after="240" w:line="360" w:lineRule="auto"/>
        <w:rPr>
          <w:rFonts w:ascii="Chu Nom Khai U" w:eastAsia="Chu Nom Khai U" w:hAnsi="Chu Nom Khai U" w:cs="Chu Nom Khai U"/>
          <w:sz w:val="28"/>
          <w:szCs w:val="28"/>
          <w:shd w:val="clear" w:color="auto" w:fill="F9F9F9"/>
          <w:lang w:val="vi-VN"/>
        </w:rPr>
      </w:pPr>
      <w:r>
        <w:rPr>
          <w:rFonts w:ascii="Chu Nom Khai U" w:eastAsia="Chu Nom Khai U" w:hAnsi="Chu Nom Khai U" w:cs="Chu Nom Khai U"/>
          <w:sz w:val="28"/>
          <w:szCs w:val="28"/>
          <w:shd w:val="clear" w:color="auto" w:fill="F9F9F9"/>
          <w:lang w:val="vi-VN"/>
        </w:rPr>
        <w:t xml:space="preserve">該管署 銜 事俊郡公榮祿侯諱阮丕椿 </w:t>
      </w:r>
    </w:p>
    <w:p w14:paraId="599260D0" w14:textId="77777777" w:rsidR="00D81E0B" w:rsidRDefault="00EE2E4E">
      <w:pPr>
        <w:spacing w:beforeLines="100" w:before="240" w:afterLines="100" w:after="240" w:line="360" w:lineRule="auto"/>
        <w:rPr>
          <w:rFonts w:ascii="Times New Roman" w:eastAsia="Tahoma" w:hAnsi="Times New Roman" w:cs="Times New Roman"/>
          <w:sz w:val="28"/>
          <w:szCs w:val="28"/>
          <w:shd w:val="clear" w:color="auto" w:fill="F9F9F9"/>
        </w:rPr>
      </w:pPr>
      <w:r>
        <w:rPr>
          <w:rFonts w:ascii="Times New Roman" w:eastAsia="Tahoma" w:hAnsi="Times New Roman" w:cs="Times New Roman"/>
          <w:sz w:val="28"/>
          <w:szCs w:val="28"/>
          <w:shd w:val="clear" w:color="auto" w:fill="F9F9F9"/>
          <w:lang w:val="vi-VN"/>
        </w:rPr>
        <w:t>CAI QUẢN</w:t>
      </w:r>
      <w:r>
        <w:rPr>
          <w:rFonts w:ascii="Times New Roman" w:eastAsia="Tahoma" w:hAnsi="Times New Roman" w:cs="Times New Roman"/>
          <w:sz w:val="28"/>
          <w:szCs w:val="28"/>
          <w:shd w:val="clear" w:color="auto" w:fill="F9F9F9"/>
        </w:rPr>
        <w:t xml:space="preserve"> </w:t>
      </w:r>
      <w:r>
        <w:rPr>
          <w:rFonts w:ascii="Times New Roman" w:eastAsia="Tahoma" w:hAnsi="Times New Roman" w:cs="Times New Roman"/>
          <w:sz w:val="28"/>
          <w:szCs w:val="28"/>
          <w:shd w:val="clear" w:color="auto" w:fill="F9F9F9"/>
          <w:lang w:val="vi-VN"/>
        </w:rPr>
        <w:t>THỰ HÀM SỰ TUẤN QUẬN CÔNG VINH LỘC HẦU HÚY NGUYỄN PHI XUÂN</w:t>
      </w:r>
      <w:r>
        <w:rPr>
          <w:rFonts w:ascii="Times New Roman" w:eastAsia="Tahoma" w:hAnsi="Times New Roman" w:cs="Times New Roman"/>
          <w:sz w:val="28"/>
          <w:szCs w:val="28"/>
          <w:shd w:val="clear" w:color="auto" w:fill="F9F9F9"/>
        </w:rPr>
        <w:t xml:space="preserve">. </w:t>
      </w:r>
    </w:p>
    <w:p w14:paraId="5F98E181" w14:textId="77777777" w:rsidR="00D81E0B" w:rsidRDefault="00EE2E4E">
      <w:pPr>
        <w:jc w:val="center"/>
        <w:rPr>
          <w:rFonts w:ascii="Helvetica" w:eastAsia="Helvetica" w:hAnsi="Helvetica" w:cs="Helvetica"/>
          <w:color w:val="343A40"/>
          <w:sz w:val="21"/>
          <w:szCs w:val="21"/>
          <w:shd w:val="clear" w:color="auto" w:fill="FFFFFF"/>
          <w:lang w:bidi="ar"/>
        </w:rPr>
      </w:pPr>
      <w:r>
        <w:rPr>
          <w:rFonts w:ascii="Helvetica" w:eastAsia="Helvetica" w:hAnsi="Helvetica" w:cs="Helvetica"/>
          <w:noProof/>
          <w:color w:val="343A40"/>
          <w:sz w:val="21"/>
          <w:szCs w:val="21"/>
          <w:shd w:val="clear" w:color="auto" w:fill="FFFFFF"/>
          <w:lang w:eastAsia="en-US"/>
        </w:rPr>
        <w:lastRenderedPageBreak/>
        <w:drawing>
          <wp:inline distT="0" distB="0" distL="114300" distR="114300" wp14:anchorId="59A8BC75" wp14:editId="3952ADD2">
            <wp:extent cx="5700395" cy="2498725"/>
            <wp:effectExtent l="0" t="0" r="14605" b="15875"/>
            <wp:docPr id="51" name="Picture 4" descr="Sắc phong năm Thành Thái thứ 6 (18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4" descr="Sắc phong năm Thành Thái thứ 6 (1894)"/>
                    <pic:cNvPicPr>
                      <a:picLocks noChangeAspect="1"/>
                    </pic:cNvPicPr>
                  </pic:nvPicPr>
                  <pic:blipFill>
                    <a:blip r:embed="rId27"/>
                    <a:stretch>
                      <a:fillRect/>
                    </a:stretch>
                  </pic:blipFill>
                  <pic:spPr>
                    <a:xfrm>
                      <a:off x="0" y="0"/>
                      <a:ext cx="5700395" cy="2498725"/>
                    </a:xfrm>
                    <a:prstGeom prst="rect">
                      <a:avLst/>
                    </a:prstGeom>
                    <a:noFill/>
                    <a:ln w="9525">
                      <a:noFill/>
                    </a:ln>
                  </pic:spPr>
                </pic:pic>
              </a:graphicData>
            </a:graphic>
          </wp:inline>
        </w:drawing>
      </w:r>
    </w:p>
    <w:p w14:paraId="070FF8D2" w14:textId="77777777" w:rsidR="00D81E0B" w:rsidRDefault="00EE2E4E">
      <w:pPr>
        <w:jc w:val="center"/>
        <w:rPr>
          <w:rFonts w:ascii="Times New Roman" w:hAnsi="Times New Roman" w:cs="Times New Roman"/>
          <w:i/>
          <w:iCs/>
          <w:sz w:val="24"/>
          <w:szCs w:val="24"/>
        </w:rPr>
      </w:pPr>
      <w:r>
        <w:rPr>
          <w:rFonts w:ascii="Times New Roman" w:eastAsia="Helvetica" w:hAnsi="Times New Roman" w:cs="Times New Roman"/>
          <w:i/>
          <w:iCs/>
          <w:color w:val="343A40"/>
          <w:sz w:val="24"/>
          <w:szCs w:val="24"/>
          <w:shd w:val="clear" w:color="auto" w:fill="FFFFFF"/>
          <w:lang w:bidi="ar"/>
        </w:rPr>
        <w:t xml:space="preserve">Sắc phong năm Thành Thái thứ 6 (1894)</w:t>
      </w:r>
    </w:p>
    <w:p w14:paraId="7E711745" w14:textId="0506F1FB" w:rsidR="0040216D" w:rsidRDefault="00EE2E4E">
      <w:pPr>
        <w:jc w:val="center"/>
        <w:rPr>
          <w:rFonts w:ascii="Helvetica" w:eastAsia="Helvetica" w:hAnsi="Helvetica" w:cs="Helvetica"/>
          <w:color w:val="343A40"/>
          <w:sz w:val="21"/>
          <w:szCs w:val="21"/>
          <w:shd w:val="clear" w:color="auto" w:fill="FFFFFF"/>
          <w:lang w:bidi="ar"/>
        </w:rPr>
      </w:pPr>
      <w:r>
        <w:rPr>
          <w:rFonts w:ascii="Helvetica" w:eastAsia="Helvetica" w:hAnsi="Helvetica" w:cs="Helvetica"/>
          <w:noProof/>
          <w:color w:val="343A40"/>
          <w:sz w:val="21"/>
          <w:szCs w:val="21"/>
          <w:shd w:val="clear" w:color="auto" w:fill="FFFFFF"/>
          <w:lang w:eastAsia="en-US"/>
        </w:rPr>
        <w:drawing>
          <wp:inline distT="0" distB="0" distL="114300" distR="114300" wp14:anchorId="487131E6" wp14:editId="67D2DA76">
            <wp:extent cx="5573395" cy="5649307"/>
            <wp:effectExtent l="0" t="0" r="8255" b="8890"/>
            <wp:docPr id="50" name="Picture 3" descr="Nhà sắc Nguyễn Phi Sà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3" descr="Nhà sắc Nguyễn Phi Sài."/>
                    <pic:cNvPicPr>
                      <a:picLocks noChangeAspect="1"/>
                    </pic:cNvPicPr>
                  </pic:nvPicPr>
                  <pic:blipFill>
                    <a:blip r:embed="rId28"/>
                    <a:stretch>
                      <a:fillRect/>
                    </a:stretch>
                  </pic:blipFill>
                  <pic:spPr>
                    <a:xfrm>
                      <a:off x="0" y="0"/>
                      <a:ext cx="5574758" cy="5650688"/>
                    </a:xfrm>
                    <a:prstGeom prst="rect">
                      <a:avLst/>
                    </a:prstGeom>
                    <a:noFill/>
                    <a:ln w="9525">
                      <a:noFill/>
                    </a:ln>
                  </pic:spPr>
                </pic:pic>
              </a:graphicData>
            </a:graphic>
          </wp:inline>
        </w:drawing>
      </w:r>
    </w:p>
    <w:p w14:paraId="6FF25C84" w14:textId="77777777" w:rsidR="002D2D04" w:rsidRDefault="002D2D04">
      <w:pPr>
        <w:jc w:val="left"/>
        <w:rPr>
          <w:rFonts w:ascii="Helvetica" w:eastAsia="Helvetica" w:hAnsi="Helvetica" w:cs="Helvetica"/>
          <w:color w:val="343A40"/>
          <w:sz w:val="21"/>
          <w:szCs w:val="21"/>
          <w:shd w:val="clear" w:color="auto" w:fill="FFFFFF"/>
          <w:lang w:bidi="ar"/>
        </w:rPr>
      </w:pPr>
    </w:p>
    <w:p w14:paraId="5396A7DA" w14:textId="77777777" w:rsidR="00D81E0B" w:rsidRDefault="00EE2E4E">
      <w:pPr>
        <w:jc w:val="center"/>
        <w:rPr>
          <w:rFonts w:ascii="Times New Roman" w:eastAsia="Helvetica" w:hAnsi="Times New Roman" w:cs="Times New Roman"/>
          <w:i/>
          <w:iCs/>
          <w:color w:val="343A40"/>
          <w:sz w:val="24"/>
          <w:szCs w:val="24"/>
          <w:shd w:val="clear" w:color="auto" w:fill="FFFFFF"/>
          <w:lang w:bidi="ar"/>
        </w:rPr>
      </w:pPr>
      <w:r>
        <w:rPr>
          <w:rFonts w:ascii="Times New Roman" w:eastAsia="Helvetica" w:hAnsi="Times New Roman" w:cs="Times New Roman"/>
          <w:i/>
          <w:iCs/>
          <w:color w:val="343A40"/>
          <w:sz w:val="24"/>
          <w:szCs w:val="24"/>
          <w:shd w:val="clear" w:color="auto" w:fill="FFFFFF"/>
          <w:lang w:bidi="ar"/>
        </w:rPr>
        <w:t xml:space="preserve">Nhà sắc Nguyễn Phi Sài.</w:t>
      </w:r>
    </w:p>
    <w:p w14:paraId="62C842CD" w14:textId="46ABC4B3" w:rsidR="002D2D04" w:rsidRDefault="002D2D04">
      <w:pPr>
        <w:jc w:val="left"/>
        <w:rPr>
          <w:rFonts w:ascii="Times New Roman" w:eastAsia="Helvetica" w:hAnsi="Times New Roman" w:cs="Times New Roman"/>
          <w:i/>
          <w:iCs/>
          <w:color w:val="343A40"/>
          <w:sz w:val="24"/>
          <w:szCs w:val="24"/>
          <w:shd w:val="clear" w:color="auto" w:fill="FFFFFF"/>
          <w:lang w:bidi="ar"/>
        </w:rPr>
      </w:pPr>
      <w:r>
        <w:rPr>
          <w:rFonts w:ascii="Times New Roman" w:eastAsia="Helvetica" w:hAnsi="Times New Roman" w:cs="Times New Roman"/>
          <w:i/>
          <w:iCs/>
          <w:color w:val="343A40"/>
          <w:sz w:val="24"/>
          <w:szCs w:val="24"/>
          <w:shd w:val="clear" w:color="auto" w:fill="FFFFFF"/>
          <w:lang w:bidi="ar"/>
        </w:rPr>
        <w:br w:type="page"/>
      </w:r>
    </w:p>
    <w:p w14:paraId="46A5EB48" w14:textId="1C661083" w:rsidR="002D2D04" w:rsidRDefault="002D2D04">
      <w:pPr>
        <w:jc w:val="left"/>
        <w:rPr>
          <w:rFonts w:ascii="Times New Roman" w:eastAsia="Helvetica" w:hAnsi="Times New Roman" w:cs="Times New Roman"/>
          <w:i/>
          <w:iCs/>
          <w:color w:val="343A40"/>
          <w:sz w:val="24"/>
          <w:szCs w:val="24"/>
          <w:shd w:val="clear" w:color="auto" w:fill="FFFFFF"/>
          <w:lang w:bidi="ar"/>
        </w:rPr>
      </w:pPr>
      <w:r>
        <w:rPr>
          <w:rFonts w:ascii="Times New Roman" w:eastAsia="Helvetica" w:hAnsi="Times New Roman" w:cs="Times New Roman"/>
          <w:i/>
          <w:iCs/>
          <w:color w:val="343A40"/>
          <w:sz w:val="24"/>
          <w:szCs w:val="24"/>
          <w:shd w:val="clear" w:color="auto" w:fill="FFFFFF"/>
          <w:lang w:bidi="ar"/>
        </w:rPr>
        <w:lastRenderedPageBreak/>
        <w:br w:type="page"/>
      </w:r>
    </w:p>
    <w:p w14:paraId="12944450" w14:textId="77777777" w:rsidR="002D2D04" w:rsidRDefault="002D2D04">
      <w:pPr>
        <w:jc w:val="center"/>
        <w:rPr>
          <w:rFonts w:ascii="Times New Roman" w:eastAsia="Helvetica" w:hAnsi="Times New Roman" w:cs="Times New Roman"/>
          <w:i/>
          <w:iCs/>
          <w:color w:val="343A40"/>
          <w:sz w:val="24"/>
          <w:szCs w:val="24"/>
          <w:shd w:val="clear" w:color="auto" w:fill="FFFFFF"/>
          <w:lang w:bidi="ar"/>
        </w:rPr>
      </w:pPr>
    </w:p>
    <w:p w14:paraId="55B244B7" w14:textId="77777777" w:rsidR="00D81E0B" w:rsidRDefault="00D81E0B">
      <w:pPr>
        <w:pStyle w:val="NormalWeb"/>
        <w:spacing w:beforeAutospacing="0" w:afterAutospacing="0" w:line="24" w:lineRule="atLeast"/>
        <w:jc w:val="both"/>
        <w:rPr>
          <w:rFonts w:ascii="Helvetica" w:eastAsia="Helvetica" w:hAnsi="Helvetica" w:cs="Helvetica"/>
          <w:color w:val="343A40"/>
          <w:sz w:val="27"/>
          <w:szCs w:val="27"/>
          <w:shd w:val="clear" w:color="auto" w:fill="FFFFFF"/>
        </w:rPr>
      </w:pPr>
    </w:p>
    <w:p w14:paraId="36CDC97D" w14:textId="7DA287C0" w:rsidR="002D2D04" w:rsidRDefault="00EE2E4E" w:rsidP="002D2D04">
      <w:pPr>
        <w:jc w:val="center"/>
        <w:rPr>
          <w:rFonts w:ascii="Times New Roman" w:eastAsia="Tahoma" w:hAnsi="Times New Roman" w:cs="Times New Roman"/>
          <w:sz w:val="40"/>
          <w:szCs w:val="40"/>
          <w:shd w:val="clear" w:color="auto" w:fill="F9F9F9"/>
        </w:rPr>
      </w:pPr>
      <w:r>
        <w:rPr>
          <w:rFonts w:ascii="Times New Roman" w:eastAsia="Tahoma" w:hAnsi="Times New Roman" w:cs="Times New Roman"/>
          <w:sz w:val="40"/>
          <w:szCs w:val="40"/>
          <w:shd w:val="clear" w:color="auto" w:fill="F9F9F9"/>
        </w:rPr>
        <w:t xml:space="preserve">NỘI DUNG VĂN BIA TẠI NHÀ THỜ ĐẠI TÔN</w:t>
      </w:r>
    </w:p>
    <w:p w14:paraId="244D33C2" w14:textId="250B1FC0" w:rsidR="00D81E0B" w:rsidRDefault="0072659E" w:rsidP="002D2D04">
      <w:pPr>
        <w:jc w:val="left"/>
        <w:rPr>
          <w:rFonts w:ascii="Times New Roman" w:eastAsia="Tahoma" w:hAnsi="Times New Roman" w:cs="Times New Roman"/>
          <w:sz w:val="40"/>
          <w:szCs w:val="40"/>
          <w:shd w:val="clear" w:color="auto" w:fill="F9F9F9"/>
        </w:rPr>
      </w:pPr>
      <w:r>
        <w:rPr>
          <w:rFonts w:ascii="Times New Roman" w:eastAsia="Tahoma" w:hAnsi="Times New Roman" w:cs="Times New Roman"/>
          <w:noProof/>
          <w:sz w:val="28"/>
          <w:szCs w:val="28"/>
          <w:shd w:val="clear" w:color="auto" w:fill="F9F9F9"/>
          <w:lang w:eastAsia="en-US"/>
        </w:rPr>
        <w:drawing>
          <wp:inline distT="0" distB="0" distL="114300" distR="114300" wp14:anchorId="7A8B67A9" wp14:editId="2D78A963">
            <wp:extent cx="5485130" cy="7283185"/>
            <wp:effectExtent l="114300" t="114300" r="115570" b="108585"/>
            <wp:docPr id="49" name="Picture 49" descr="VĂN BIA KHO 90X70 2_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descr="VĂN BIA KHO 90X70 2_00"/>
                    <pic:cNvPicPr>
                      <a:picLocks noChangeAspect="1"/>
                    </pic:cNvPicPr>
                  </pic:nvPicPr>
                  <pic:blipFill>
                    <a:blip r:embed="rId29"/>
                    <a:stretch>
                      <a:fillRect/>
                    </a:stretch>
                  </pic:blipFill>
                  <pic:spPr>
                    <a:xfrm>
                      <a:off x="0" y="0"/>
                      <a:ext cx="5578221" cy="7406792"/>
                    </a:xfrm>
                    <a:prstGeom prst="rect">
                      <a:avLst/>
                    </a:prstGeom>
                    <a:pattFill prst="pct75">
                      <a:fgClr>
                        <a:srgbClr val="5B9BD5"/>
                      </a:fgClr>
                      <a:bgClr>
                        <a:sysClr val="window" lastClr="FFFFFF"/>
                      </a:bgClr>
                    </a:pattFill>
                    <a:ln w="111125" cmpd="dbl">
                      <a:gradFill>
                        <a:gsLst>
                          <a:gs pos="2000">
                            <a:srgbClr val="CDFBCD"/>
                          </a:gs>
                          <a:gs pos="67000">
                            <a:srgbClr val="72D773"/>
                          </a:gs>
                          <a:gs pos="98000">
                            <a:srgbClr val="72D673"/>
                          </a:gs>
                          <a:gs pos="35000">
                            <a:srgbClr val="A9E4A9"/>
                          </a:gs>
                        </a:gsLst>
                        <a:lin ang="16200000" scaled="0"/>
                      </a:gradFill>
                      <a:prstDash val="solid"/>
                    </a:ln>
                  </pic:spPr>
                </pic:pic>
              </a:graphicData>
            </a:graphic>
          </wp:inline>
        </w:drawing>
      </w:r>
    </w:p>
    <w:p w14:paraId="39EB5249" w14:textId="77777777" w:rsidR="00D81E0B" w:rsidRDefault="00EE2E4E">
      <w:pPr>
        <w:rPr>
          <w:rFonts w:ascii="Times New Roman" w:eastAsia="Tahoma" w:hAnsi="Times New Roman" w:cs="Times New Roman"/>
          <w:sz w:val="28"/>
          <w:szCs w:val="28"/>
          <w:shd w:val="clear" w:color="auto" w:fill="F9F9F9"/>
          <w:lang w:val="vi-VN"/>
        </w:rPr>
      </w:pPr>
      <w:r>
        <w:rPr>
          <w:rFonts w:ascii="Times New Roman" w:eastAsia="Tahoma" w:hAnsi="Times New Roman" w:cs="Times New Roman"/>
          <w:noProof/>
          <w:sz w:val="28"/>
          <w:szCs w:val="28"/>
          <w:shd w:val="clear" w:color="auto" w:fill="F9F9F9"/>
          <w:lang w:eastAsia="en-US"/>
        </w:rPr>
        <w:lastRenderedPageBreak/>
        <w:drawing>
          <wp:inline distT="0" distB="0" distL="114300" distR="114300" wp14:anchorId="4817E82A" wp14:editId="5832612F">
            <wp:extent cx="5442585" cy="8253095"/>
            <wp:effectExtent l="92075" t="92075" r="104140" b="93980"/>
            <wp:docPr id="53" name="Picture 53" descr="VĂN BIA KHO 90X70 2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descr="VĂN BIA KHO 90X70 2_01"/>
                    <pic:cNvPicPr>
                      <a:picLocks noChangeAspect="1"/>
                    </pic:cNvPicPr>
                  </pic:nvPicPr>
                  <pic:blipFill>
                    <a:blip r:embed="rId30"/>
                    <a:stretch>
                      <a:fillRect/>
                    </a:stretch>
                  </pic:blipFill>
                  <pic:spPr>
                    <a:xfrm>
                      <a:off x="0" y="0"/>
                      <a:ext cx="5442585" cy="8253095"/>
                    </a:xfrm>
                    <a:prstGeom prst="rect">
                      <a:avLst/>
                    </a:prstGeom>
                    <a:pattFill prst="pct30">
                      <a:fgClr>
                        <a:srgbClr val="FFFF00"/>
                      </a:fgClr>
                      <a:bgClr>
                        <a:schemeClr val="bg1"/>
                      </a:bgClr>
                    </a:pattFill>
                    <a:ln w="92075" cap="rnd" cmpd="dbl">
                      <a:gradFill>
                        <a:gsLst>
                          <a:gs pos="50000">
                            <a:schemeClr val="accent2"/>
                          </a:gs>
                          <a:gs pos="0">
                            <a:schemeClr val="accent2">
                              <a:lumMod val="25000"/>
                              <a:lumOff val="75000"/>
                            </a:schemeClr>
                          </a:gs>
                          <a:gs pos="100000">
                            <a:schemeClr val="accent2">
                              <a:lumMod val="85000"/>
                            </a:schemeClr>
                          </a:gs>
                        </a:gsLst>
                        <a:lin ang="5280000" scaled="0"/>
                      </a:gradFill>
                      <a:prstDash val="solid"/>
                    </a:ln>
                  </pic:spPr>
                </pic:pic>
              </a:graphicData>
            </a:graphic>
          </wp:inline>
        </w:drawing>
      </w:r>
    </w:p>
    <w:p w14:paraId="13C09449" w14:textId="77777777" w:rsidR="00D81E0B" w:rsidRDefault="00D81E0B">
      <w:pPr>
        <w:rPr>
          <w:rFonts w:ascii="Times New Roman" w:eastAsia="Tahoma" w:hAnsi="Times New Roman" w:cs="Times New Roman"/>
          <w:sz w:val="28"/>
          <w:szCs w:val="28"/>
          <w:shd w:val="clear" w:color="auto" w:fill="F9F9F9"/>
          <w:lang w:val="vi-VN"/>
        </w:rPr>
      </w:pPr>
    </w:p>
    <w:p w14:paraId="5E057F39" w14:textId="77777777" w:rsidR="00D81E0B" w:rsidRDefault="00D81E0B">
      <w:pPr>
        <w:rPr>
          <w:rFonts w:ascii="Times New Roman" w:eastAsia="Tahoma" w:hAnsi="Times New Roman" w:cs="Times New Roman"/>
          <w:sz w:val="28"/>
          <w:szCs w:val="28"/>
          <w:shd w:val="clear" w:color="auto" w:fill="F9F9F9"/>
          <w:lang w:val="vi-VN"/>
        </w:rPr>
      </w:pPr>
    </w:p>
    <w:p w14:paraId="13EE8B38" w14:textId="77777777" w:rsidR="00D81E0B" w:rsidRDefault="00D81E0B">
      <w:pPr>
        <w:rPr>
          <w:rFonts w:ascii="Times New Roman" w:eastAsia="Tahoma" w:hAnsi="Times New Roman" w:cs="Times New Roman"/>
          <w:sz w:val="28"/>
          <w:szCs w:val="28"/>
          <w:shd w:val="clear" w:color="auto" w:fill="F9F9F9"/>
          <w:lang w:val="vi-VN"/>
        </w:rPr>
      </w:pPr>
    </w:p>
    <w:p w14:paraId="415FB132" w14:textId="77777777" w:rsidR="00D81E0B" w:rsidRDefault="00EE2E4E">
      <w:pPr>
        <w:jc w:val="center"/>
        <w:rPr>
          <w:rFonts w:ascii="Times New Roman" w:eastAsia="Tahoma" w:hAnsi="Times New Roman" w:cs="Times New Roman"/>
          <w:sz w:val="28"/>
          <w:szCs w:val="28"/>
          <w:shd w:val="clear" w:color="auto" w:fill="F9F9F9"/>
        </w:rPr>
      </w:pPr>
      <w:r>
        <w:rPr>
          <w:rFonts w:ascii="Times New Roman" w:eastAsia="Tahoma" w:hAnsi="Times New Roman" w:cs="Times New Roman"/>
          <w:sz w:val="28"/>
          <w:szCs w:val="28"/>
          <w:shd w:val="clear" w:color="auto" w:fill="F9F9F9"/>
        </w:rPr>
        <w:t xml:space="preserve">NỘI DUNG HOÀNH PHI - CÂU ĐỐI CHÍNH TẠI  NHÀ  THỜ</w:t>
      </w:r>
    </w:p>
    <w:p w14:paraId="0F1D9A71" w14:textId="77777777" w:rsidR="00D81E0B" w:rsidRDefault="00EE2E4E">
      <w:pPr>
        <w:jc w:val="center"/>
        <w:rPr>
          <w:rFonts w:ascii="Times New Roman" w:eastAsia="Tahoma" w:hAnsi="Times New Roman" w:cs="Times New Roman"/>
          <w:sz w:val="28"/>
          <w:szCs w:val="28"/>
          <w:shd w:val="clear" w:color="auto" w:fill="F9F9F9"/>
        </w:rPr>
      </w:pPr>
      <w:r>
        <w:rPr>
          <w:rFonts w:ascii="Times New Roman" w:eastAsia="Tahoma" w:hAnsi="Times New Roman" w:cs="Times New Roman"/>
          <w:sz w:val="28"/>
          <w:szCs w:val="28"/>
          <w:shd w:val="clear" w:color="auto" w:fill="F9F9F9"/>
        </w:rPr>
        <w:t>------------</w:t>
      </w:r>
    </w:p>
    <w:p w14:paraId="7DBA9B44" w14:textId="77777777" w:rsidR="00D81E0B" w:rsidRDefault="00EE2E4E">
      <w:pPr>
        <w:jc w:val="center"/>
        <w:rPr>
          <w:rFonts w:ascii="Times New Roman" w:eastAsia="Tahoma" w:hAnsi="Times New Roman" w:cs="Times New Roman"/>
          <w:sz w:val="28"/>
          <w:szCs w:val="28"/>
          <w:shd w:val="clear" w:color="auto" w:fill="F9F9F9"/>
        </w:rPr>
      </w:pPr>
      <w:r>
        <w:rPr>
          <w:rFonts w:ascii="Times New Roman" w:eastAsia="Tahoma" w:hAnsi="Times New Roman" w:cs="Times New Roman"/>
          <w:sz w:val="28"/>
          <w:szCs w:val="28"/>
          <w:shd w:val="clear" w:color="auto" w:fill="F9F9F9"/>
        </w:rPr>
        <w:t xml:space="preserve">PHỤ QUỐC THUẦN TÍN (bốn chữ này do Vua ban)</w:t>
      </w:r>
    </w:p>
    <w:p w14:paraId="7AE38512" w14:textId="4A059F2C" w:rsidR="00D81E0B" w:rsidRDefault="00EE2E4E">
      <w:pPr>
        <w:jc w:val="center"/>
        <w:rPr>
          <w:rFonts w:ascii="Times New Roman" w:eastAsia="Tahoma" w:hAnsi="Times New Roman" w:cs="Times New Roman"/>
          <w:sz w:val="28"/>
          <w:szCs w:val="28"/>
          <w:shd w:val="clear" w:color="auto" w:fill="F9F9F9"/>
        </w:rPr>
      </w:pPr>
      <w:r>
        <w:rPr>
          <w:rFonts w:ascii="Times New Roman" w:eastAsia="Tahoma" w:hAnsi="Times New Roman" w:cs="Times New Roman"/>
          <w:sz w:val="28"/>
          <w:szCs w:val="28"/>
          <w:shd w:val="clear" w:color="auto" w:fill="F9F9F9"/>
        </w:rPr>
        <w:t xml:space="preserve">Xuất Lam Sơn, Phát Toàn Lưu, Phù Đan Chế - Phụ Quốc Phúc Thần </w:t>
      </w:r>
    </w:p>
    <w:p w14:paraId="03623BD3" w14:textId="77777777" w:rsidR="00F57C49" w:rsidRDefault="00EE2E4E">
      <w:pPr>
        <w:jc w:val="center"/>
        <w:rPr>
          <w:rFonts w:ascii="Times New Roman" w:eastAsia="Tahoma" w:hAnsi="Times New Roman" w:cs="Times New Roman"/>
          <w:sz w:val="28"/>
          <w:szCs w:val="28"/>
          <w:shd w:val="clear" w:color="auto" w:fill="F9F9F9"/>
        </w:rPr>
      </w:pPr>
      <w:r>
        <w:rPr>
          <w:rFonts w:ascii="Times New Roman" w:eastAsia="Tahoma" w:hAnsi="Times New Roman" w:cs="Times New Roman"/>
          <w:sz w:val="28"/>
          <w:szCs w:val="28"/>
          <w:shd w:val="clear" w:color="auto" w:fill="F9F9F9"/>
        </w:rPr>
        <w:t xml:space="preserve">Phụ Quận Công, Tử Quận Công, Tôn Quận Công- Nguyễn Phi Duy Hữu</w:t>
      </w:r>
    </w:p>
    <w:p w14:paraId="3E418861" w14:textId="4E3AD28C" w:rsidR="00DB1843" w:rsidRDefault="00460A26">
      <w:pPr>
        <w:jc w:val="center"/>
        <w:rPr>
          <w:rFonts w:ascii="Times New Roman" w:eastAsia="Tahoma" w:hAnsi="Times New Roman" w:cs="Times New Roman"/>
          <w:sz w:val="28"/>
          <w:szCs w:val="28"/>
          <w:shd w:val="clear" w:color="auto" w:fill="F9F9F9"/>
        </w:rPr>
      </w:pPr>
      <w:r>
        <w:rPr>
          <w:noProof/>
        </w:rPr>
        <w:drawing>
          <wp:inline distT="0" distB="0" distL="0" distR="0" wp14:anchorId="41AC1542" wp14:editId="0B40B69C">
            <wp:extent cx="5198533" cy="1295400"/>
            <wp:effectExtent l="0" t="0" r="2540" b="0"/>
            <wp:docPr id="52495132"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l="3676" t="36022" r="12744" b="24890"/>
                    <a:stretch>
                      <a:fillRect/>
                    </a:stretch>
                  </pic:blipFill>
                  <pic:spPr bwMode="auto">
                    <a:xfrm>
                      <a:off x="0" y="0"/>
                      <a:ext cx="5198533" cy="1295400"/>
                    </a:xfrm>
                    <a:prstGeom prst="rect">
                      <a:avLst/>
                    </a:prstGeom>
                    <a:noFill/>
                    <a:ln>
                      <a:noFill/>
                    </a:ln>
                    <a:extLst>
                      <a:ext uri="{53640926-AAD7-44D8-BBD7-CCE9431645EC}">
                        <a14:shadowObscured xmlns:a14="http://schemas.microsoft.com/office/drawing/2010/main"/>
                      </a:ext>
                    </a:extLst>
                  </pic:spPr>
                </pic:pic>
              </a:graphicData>
            </a:graphic>
          </wp:inline>
        </w:drawing>
      </w:r>
    </w:p>
    <w:p w14:paraId="05751009" w14:textId="106727ED" w:rsidR="00D81E0B" w:rsidRDefault="00DB1843" w:rsidP="00460A26">
      <w:pPr>
        <w:jc w:val="left"/>
        <w:rPr>
          <w:rFonts w:ascii="Times New Roman" w:eastAsia="Tahoma" w:hAnsi="Times New Roman" w:cs="Times New Roman"/>
          <w:sz w:val="28"/>
          <w:szCs w:val="28"/>
          <w:shd w:val="clear" w:color="auto" w:fill="F9F9F9"/>
        </w:rPr>
      </w:pPr>
      <w:r>
        <w:rPr>
          <w:rFonts w:ascii="Times New Roman" w:eastAsia="Tahoma" w:hAnsi="Times New Roman" w:cs="Times New Roman"/>
          <w:noProof/>
          <w:sz w:val="28"/>
          <w:szCs w:val="28"/>
          <w:shd w:val="clear" w:color="auto" w:fill="F9F9F9"/>
          <w:lang w:eastAsia="en-US"/>
        </w:rPr>
        <w:drawing>
          <wp:anchor distT="0" distB="0" distL="114300" distR="114300" simplePos="0" relativeHeight="251664384" behindDoc="1" locked="0" layoutInCell="1" allowOverlap="1" wp14:anchorId="4655ED73" wp14:editId="2520894B">
            <wp:simplePos x="0" y="0"/>
            <wp:positionH relativeFrom="column">
              <wp:posOffset>1979930</wp:posOffset>
            </wp:positionH>
            <wp:positionV relativeFrom="paragraph">
              <wp:posOffset>2660015</wp:posOffset>
            </wp:positionV>
            <wp:extent cx="6219825" cy="914400"/>
            <wp:effectExtent l="4763" t="0" r="0" b="0"/>
            <wp:wrapSquare wrapText="bothSides"/>
            <wp:docPr id="55" name="Picture 55" descr="z6367916340857_558198b2243e39141aeb90de56c87b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descr="z6367916340857_558198b2243e39141aeb90de56c87bb1"/>
                    <pic:cNvPicPr>
                      <a:picLocks noChangeAspect="1"/>
                    </pic:cNvPicPr>
                  </pic:nvPicPr>
                  <pic:blipFill>
                    <a:blip r:embed="rId32">
                      <a:extLst>
                        <a:ext uri="{28A0092B-C50C-407E-A947-70E740481C1C}">
                          <a14:useLocalDpi xmlns:a14="http://schemas.microsoft.com/office/drawing/2010/main" val="0"/>
                        </a:ext>
                      </a:extLst>
                    </a:blip>
                    <a:stretch>
                      <a:fillRect/>
                    </a:stretch>
                  </pic:blipFill>
                  <pic:spPr>
                    <a:xfrm rot="16200000">
                      <a:off x="0" y="0"/>
                      <a:ext cx="6219825" cy="914400"/>
                    </a:xfrm>
                    <a:prstGeom prst="rect">
                      <a:avLst/>
                    </a:prstGeom>
                  </pic:spPr>
                </pic:pic>
              </a:graphicData>
            </a:graphic>
            <wp14:sizeRelH relativeFrom="page">
              <wp14:pctWidth>0</wp14:pctWidth>
            </wp14:sizeRelH>
            <wp14:sizeRelV relativeFrom="page">
              <wp14:pctHeight>0</wp14:pctHeight>
            </wp14:sizeRelV>
          </wp:anchor>
        </w:drawing>
        <w:drawing>
          <wp:inline distT="0" distB="0" distL="114300" distR="114300" wp14:anchorId="5A628E4E" wp14:editId="4C57E359">
            <wp:extent cx="6147435" cy="866101"/>
            <wp:effectExtent l="0" t="6985" r="0" b="0"/>
            <wp:docPr id="54" name="Picture 54" descr="z6367965866014_09acbf7961e78db7a800db03196f2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descr="z6367965866014_09acbf7961e78db7a800db03196f2473"/>
                    <pic:cNvPicPr>
                      <a:picLocks noChangeAspect="1"/>
                    </pic:cNvPicPr>
                  </pic:nvPicPr>
                  <pic:blipFill>
                    <a:blip r:embed="rId33"/>
                    <a:stretch>
                      <a:fillRect/>
                    </a:stretch>
                  </pic:blipFill>
                  <pic:spPr>
                    <a:xfrm rot="16200000">
                      <a:off x="0" y="0"/>
                      <a:ext cx="6154353" cy="867076"/>
                    </a:xfrm>
                    <a:prstGeom prst="rect">
                      <a:avLst/>
                    </a:prstGeom>
                  </pic:spPr>
                </pic:pic>
              </a:graphicData>
            </a:graphic>
          </wp:inline>
        </w:drawing>
      </w:r>
    </w:p>
    <w:p w14:paraId="76F4CC8F" w14:textId="699D8D08" w:rsidR="00D81E0B" w:rsidRDefault="00D81E0B">
      <w:pPr>
        <w:spacing w:beforeLines="100" w:before="240" w:afterLines="100" w:after="240" w:line="360" w:lineRule="auto"/>
        <w:jc w:val="center"/>
        <w:rPr>
          <w:rFonts w:ascii="Times New Roman" w:eastAsia="Tahoma" w:hAnsi="Times New Roman" w:cs="Times New Roman"/>
          <w:sz w:val="28"/>
          <w:szCs w:val="28"/>
          <w:shd w:val="clear" w:color="auto" w:fill="F9F9F9"/>
        </w:rPr>
      </w:pPr>
    </w:p>
    <w:p w14:paraId="285878FF" w14:textId="789761F0" w:rsidR="00D81E0B" w:rsidRDefault="00EE2E4E">
      <w:pPr>
        <w:spacing w:beforeLines="100" w:before="240" w:afterLines="100" w:after="240" w:line="360" w:lineRule="auto"/>
        <w:ind w:left="-2"/>
        <w:rPr>
          <w:rFonts w:ascii="Times New Roman" w:eastAsia="Tahoma" w:hAnsi="Times New Roman" w:cs="Times New Roman"/>
          <w:b/>
          <w:bCs/>
          <w:i/>
          <w:iCs/>
          <w:sz w:val="32"/>
          <w:szCs w:val="32"/>
          <w:shd w:val="clear" w:color="auto" w:fill="F9F9F9"/>
        </w:rPr>
      </w:pPr>
      <w:r>
        <w:rPr>
          <w:rFonts w:ascii="Times New Roman" w:eastAsia="Tahoma" w:hAnsi="Times New Roman" w:cs="Times New Roman"/>
          <w:b/>
          <w:bCs/>
          <w:i/>
          <w:iCs/>
          <w:sz w:val="32"/>
          <w:szCs w:val="32"/>
          <w:shd w:val="clear" w:color="auto" w:fill="F9F9F9"/>
        </w:rPr>
        <w:t xml:space="preserve">Lời phê của Phó bảng Trương Tam Phong khi nhận xét về dòng dõi họ Nguyễn Phi khi đọc gia phả lưu lại, bản dịch như sau:</w:t>
      </w:r>
    </w:p>
    <w:p w14:paraId="6526899A" w14:textId="77777777" w:rsidR="00D81E0B" w:rsidRDefault="00EE2E4E">
      <w:pPr>
        <w:pBdr>
          <w:top w:val="single" w:sz="4" w:space="0" w:color="auto"/>
          <w:left w:val="single" w:sz="4" w:space="0" w:color="auto"/>
          <w:bottom w:val="single" w:sz="4" w:space="0" w:color="auto"/>
          <w:right w:val="single" w:sz="4" w:space="0" w:color="auto"/>
        </w:pBdr>
        <w:spacing w:beforeLines="100" w:before="240" w:afterLines="100" w:after="240" w:line="360" w:lineRule="auto"/>
        <w:ind w:left="-2"/>
        <w:rPr>
          <w:rFonts w:ascii="Times New Roman" w:eastAsia="Tahoma" w:hAnsi="Times New Roman"/>
          <w:i/>
          <w:iCs/>
          <w:sz w:val="28"/>
          <w:szCs w:val="28"/>
          <w:shd w:val="clear" w:color="auto" w:fill="F9F9F9"/>
        </w:rPr>
      </w:pPr>
      <w:r>
        <w:rPr>
          <w:rFonts w:ascii="Times New Roman" w:eastAsia="Tahoma" w:hAnsi="Times New Roman"/>
          <w:i/>
          <w:iCs/>
          <w:sz w:val="28"/>
          <w:szCs w:val="28"/>
          <w:shd w:val="clear" w:color="auto" w:fill="F9F9F9"/>
        </w:rPr>
        <w:t xml:space="preserve">Nhìn sự hưng thịnh của cuộc đời, xét về phong thổ thì sự phát tích của trọ Nguyễn Phi rất hiển hách. Cao quan tột cùng chức tước mấy đời vua quan, còn rạng rỡ những sự việc ngày xưa. Ta người cùng xã, mùa đông năm Tân Tỵ (1941) được một ông già giao cho một lập bản sao gia gia phổ, tôi đã đọc kỹ, trong đó từ tên tuổi, các xứ sở phần mộ và ruộng đất linh tinh để lại lượng độ không sai thước tấc. Bởi vậy xin chứng kiến để họ ấy làm căn cứ về sau.</w:t>
      </w:r>
    </w:p>
    <w:p w14:paraId="1279D747" w14:textId="77777777" w:rsidR="00D81E0B" w:rsidRDefault="00EE2E4E">
      <w:pPr>
        <w:pBdr>
          <w:top w:val="single" w:sz="4" w:space="0" w:color="auto"/>
          <w:left w:val="single" w:sz="4" w:space="0" w:color="auto"/>
          <w:bottom w:val="single" w:sz="4" w:space="0" w:color="auto"/>
          <w:right w:val="single" w:sz="4" w:space="0" w:color="auto"/>
        </w:pBdr>
        <w:spacing w:beforeLines="100" w:before="240" w:afterLines="100" w:after="240" w:line="360" w:lineRule="auto"/>
        <w:ind w:left="-2"/>
        <w:rPr>
          <w:rFonts w:ascii="Chu Nom Khai U" w:eastAsia="Chu Nom Khai U" w:hAnsi="Chu Nom Khai U" w:cs="Chu Nom Khai U"/>
          <w:i/>
          <w:iCs/>
          <w:sz w:val="28"/>
          <w:szCs w:val="28"/>
          <w:shd w:val="clear" w:color="auto" w:fill="F9F9F9"/>
        </w:rPr>
      </w:pPr>
      <w:r>
        <w:rPr>
          <w:rFonts w:ascii="Times New Roman" w:eastAsia="Tahoma" w:hAnsi="Times New Roman"/>
          <w:i/>
          <w:iCs/>
          <w:sz w:val="28"/>
          <w:szCs w:val="28"/>
          <w:shd w:val="clear" w:color="auto" w:fill="F9F9F9"/>
        </w:rPr>
        <w:t xml:space="preserve">Ôi! từ đời nhà Lê về sau, lửa binh liên tiếp. Các họ ở xứ ta, hơn một nửa gia phổ sai sót thất lạc, hoặc do con cháu dốt nát, hoặc do truyền đạt viết lách sai sự thật. Nếu gia phổ không minh bạch thì thì tuy có sống còn cũng chẳng biết nơi xuất xứ, các chi phái không nơi căn cư để phân biệt, các loại ấy đã chín phần mười. Riêng họ Phi không phải thuộc dạng ấy. Từng đời còn lại chữ nghĩa rõ ràng trước mắt. Có người cất đặt chu đáo, có người có trình độ kiến thức thông hiểu, dù đời càng lâu dài càng được ghi chép cẩn mật.</w:t>
      </w:r>
    </w:p>
    <w:p w14:paraId="67447BB5" w14:textId="35AE9470" w:rsidR="00D81E0B" w:rsidRDefault="00EE2E4E">
      <w:pPr>
        <w:pBdr>
          <w:top w:val="single" w:sz="4" w:space="0" w:color="auto"/>
          <w:left w:val="single" w:sz="4" w:space="0" w:color="auto"/>
          <w:bottom w:val="single" w:sz="4" w:space="0" w:color="auto"/>
          <w:right w:val="single" w:sz="4" w:space="0" w:color="auto"/>
        </w:pBdr>
        <w:spacing w:beforeLines="100" w:before="240" w:afterLines="100" w:after="240" w:line="360" w:lineRule="auto"/>
        <w:ind w:left="-2"/>
        <w:rPr>
          <w:rFonts w:ascii="Times New Roman" w:eastAsia="Tahoma" w:hAnsi="Times New Roman"/>
          <w:i/>
          <w:iCs/>
          <w:sz w:val="28"/>
          <w:szCs w:val="28"/>
          <w:shd w:val="clear" w:color="auto" w:fill="F9F9F9"/>
        </w:rPr>
      </w:pPr>
      <w:r>
        <w:rPr>
          <w:rFonts w:ascii="Times New Roman" w:eastAsia="Tahoma" w:hAnsi="Times New Roman"/>
          <w:i/>
          <w:iCs/>
          <w:sz w:val="28"/>
          <w:szCs w:val="28"/>
          <w:shd w:val="clear" w:color="auto" w:fill="F9F9F9"/>
        </w:rPr>
        <w:t xml:space="preserve">Truyện rằng: </w:t>
      </w:r>
      <w:r>
        <w:rPr>
          <w:rFonts w:ascii="Chu Nom Khai U" w:eastAsia="Chu Nom Khai U" w:hAnsi="Chu Nom Khai U" w:cs="Chu Nom Khai U" w:hint="eastAsia"/>
          <w:color w:val="FF0000"/>
          <w:sz w:val="28"/>
          <w:szCs w:val="28"/>
          <w:shd w:val="clear" w:color="auto" w:fill="F9F9F9"/>
        </w:rPr>
        <w:t>明徳之後即有達仁</w:t>
      </w:r>
      <w:r>
        <w:rPr>
          <w:rFonts w:ascii="Times New Roman" w:eastAsia="Tahoma" w:hAnsi="Times New Roman"/>
          <w:i/>
          <w:iCs/>
          <w:sz w:val="28"/>
          <w:szCs w:val="28"/>
          <w:shd w:val="clear" w:color="auto" w:fill="F9F9F9"/>
        </w:rPr>
        <w:t xml:space="preserve">Minh đức chi hậu tất hữu đạt nhân", lại nói: </w:t>
      </w:r>
      <w:r>
        <w:rPr>
          <w:rFonts w:ascii="Chu Nom Khai U" w:eastAsia="Chu Nom Khai U" w:hAnsi="Chu Nom Khai U" w:cs="Chu Nom Khai U"/>
          <w:color w:val="FF0000"/>
          <w:sz w:val="28"/>
          <w:szCs w:val="28"/>
          <w:shd w:val="clear" w:color="auto" w:fill="F9F9F9"/>
        </w:rPr>
        <w:t>功子孫必復期始</w:t>
      </w:r>
      <w:r>
        <w:rPr>
          <w:rFonts w:ascii="Chu Nom Khai U" w:eastAsia="Chu Nom Khai U" w:hAnsi="Chu Nom Khai U" w:cs="Chu Nom Khai U"/>
          <w:sz w:val="28"/>
          <w:szCs w:val="28"/>
          <w:shd w:val="clear" w:color="auto" w:fill="F9F9F9"/>
        </w:rPr>
        <w:t>-</w:t>
      </w:r>
      <w:r>
        <w:rPr>
          <w:rFonts w:ascii="Times New Roman" w:eastAsia="Tahoma" w:hAnsi="Times New Roman"/>
          <w:i/>
          <w:iCs/>
          <w:sz w:val="28"/>
          <w:szCs w:val="28"/>
          <w:shd w:val="clear" w:color="auto" w:fill="F9F9F9"/>
        </w:rPr>
        <w:t xml:space="preserve">công tử tôn tất phục kì thỉ, tôi mong ước lâu dài cho họ.</w:t>
      </w:r>
    </w:p>
    <w:p w14:paraId="494AC271" w14:textId="058165B5" w:rsidR="00D81E0B" w:rsidRDefault="00EE2E4E">
      <w:pPr>
        <w:pBdr>
          <w:top w:val="single" w:sz="4" w:space="0" w:color="auto"/>
          <w:left w:val="single" w:sz="4" w:space="0" w:color="auto"/>
          <w:bottom w:val="single" w:sz="4" w:space="0" w:color="auto"/>
          <w:right w:val="single" w:sz="4" w:space="0" w:color="auto"/>
        </w:pBdr>
        <w:spacing w:beforeLines="100" w:before="240" w:afterLines="100" w:after="240"/>
        <w:ind w:left="-2"/>
        <w:rPr>
          <w:rFonts w:ascii="Times New Roman" w:eastAsia="Tahoma" w:hAnsi="Times New Roman"/>
          <w:i/>
          <w:iCs/>
          <w:sz w:val="28"/>
          <w:szCs w:val="28"/>
          <w:shd w:val="clear" w:color="auto" w:fill="F9F9F9"/>
        </w:rPr>
      </w:pPr>
      <w:r>
        <w:rPr>
          <w:rFonts w:ascii="Times New Roman" w:eastAsia="Tahoma" w:hAnsi="Times New Roman"/>
          <w:i/>
          <w:iCs/>
          <w:sz w:val="28"/>
          <w:szCs w:val="28"/>
          <w:shd w:val="clear" w:color="auto" w:fill="F9F9F9"/>
        </w:rPr>
        <w:t xml:space="preserve">Tiết gia bình niên hiệu Bảo Đại năm thứ 16.</w:t>
      </w:r>
    </w:p>
    <w:p w14:paraId="54125446" w14:textId="77777777" w:rsidR="00D81E0B" w:rsidRDefault="00EE2E4E">
      <w:pPr>
        <w:pBdr>
          <w:top w:val="single" w:sz="4" w:space="0" w:color="auto"/>
          <w:left w:val="single" w:sz="4" w:space="0" w:color="auto"/>
          <w:bottom w:val="single" w:sz="4" w:space="0" w:color="auto"/>
          <w:right w:val="single" w:sz="4" w:space="0" w:color="auto"/>
        </w:pBdr>
        <w:spacing w:beforeLines="100" w:before="240" w:afterLines="100" w:after="240"/>
        <w:ind w:left="-2"/>
        <w:rPr>
          <w:rFonts w:ascii="Times New Roman" w:eastAsia="Tahoma" w:hAnsi="Times New Roman"/>
          <w:i/>
          <w:iCs/>
          <w:sz w:val="28"/>
          <w:szCs w:val="28"/>
          <w:shd w:val="clear" w:color="auto" w:fill="F9F9F9"/>
        </w:rPr>
      </w:pPr>
      <w:r>
        <w:rPr>
          <w:rFonts w:ascii="Times New Roman" w:eastAsia="Tahoma" w:hAnsi="Times New Roman"/>
          <w:i/>
          <w:iCs/>
          <w:sz w:val="28"/>
          <w:szCs w:val="28"/>
          <w:shd w:val="clear" w:color="auto" w:fill="F9F9F9"/>
        </w:rPr>
        <w:t xml:space="preserve">Ấ t khoa Tiến sĩ Hồng lô tự khanh Trương Tam Phong </w:t>
      </w:r>
    </w:p>
    <w:p w14:paraId="5E37D87F" w14:textId="77777777" w:rsidR="00D81E0B" w:rsidRDefault="00EE2E4E">
      <w:pPr>
        <w:pBdr>
          <w:top w:val="single" w:sz="4" w:space="0" w:color="auto"/>
          <w:left w:val="single" w:sz="4" w:space="0" w:color="auto"/>
          <w:bottom w:val="single" w:sz="4" w:space="0" w:color="auto"/>
          <w:right w:val="single" w:sz="4" w:space="0" w:color="auto"/>
        </w:pBdr>
        <w:spacing w:beforeLines="100" w:before="240" w:afterLines="100" w:after="240"/>
        <w:ind w:left="-2"/>
        <w:rPr>
          <w:rFonts w:ascii="Times New Roman" w:eastAsia="Tahoma" w:hAnsi="Times New Roman"/>
          <w:i/>
          <w:iCs/>
          <w:sz w:val="28"/>
          <w:szCs w:val="28"/>
          <w:shd w:val="clear" w:color="auto" w:fill="F9F9F9"/>
        </w:rPr>
      </w:pPr>
      <w:r>
        <w:rPr>
          <w:rFonts w:ascii="Times New Roman" w:eastAsia="Tahoma" w:hAnsi="Times New Roman"/>
          <w:i/>
          <w:iCs/>
          <w:sz w:val="28"/>
          <w:szCs w:val="28"/>
          <w:shd w:val="clear" w:color="auto" w:fill="F9F9F9"/>
        </w:rPr>
        <w:t xml:space="preserve">Viết dưới mái tây hiên đình Thạch ẩn </w:t>
      </w:r>
    </w:p>
    <w:p w14:paraId="4C69D472" w14:textId="34A37D76" w:rsidR="00D81E0B" w:rsidRDefault="00EE2E4E" w:rsidP="0072659E">
      <w:pPr>
        <w:spacing w:beforeLines="100" w:before="240" w:afterLines="100" w:after="240"/>
        <w:ind w:left="-2"/>
        <w:rPr>
          <w:rFonts w:ascii="Times New Roman" w:eastAsia="Tahoma" w:hAnsi="Times New Roman" w:cs="Times New Roman"/>
          <w:sz w:val="28"/>
          <w:szCs w:val="28"/>
          <w:shd w:val="clear" w:color="auto" w:fill="F9F9F9"/>
        </w:rPr>
      </w:pPr>
      <w:r>
        <w:rPr>
          <w:rFonts w:ascii="Times New Roman" w:eastAsia="Tahoma" w:hAnsi="Times New Roman"/>
          <w:i/>
          <w:iCs/>
          <w:sz w:val="28"/>
          <w:szCs w:val="28"/>
          <w:shd w:val="clear" w:color="auto" w:fill="F9F9F9"/>
        </w:rPr>
        <w:t xml:space="preserve"> </w:t>
      </w:r>
      <w:r>
        <w:rPr>
          <w:rFonts w:ascii="Times New Roman" w:eastAsia="Tahoma" w:hAnsi="Times New Roman"/>
          <w:sz w:val="28"/>
          <w:szCs w:val="28"/>
          <w:shd w:val="clear" w:color="auto" w:fill="F9F9F9"/>
        </w:rPr>
        <w:t xml:space="preserve">Nguyên văn :</w:t>
      </w:r>
    </w:p>
    <w:p w14:paraId="1307F461" w14:textId="77777777" w:rsidR="00D81E0B" w:rsidRDefault="00D81E0B">
      <w:pPr>
        <w:spacing w:beforeLines="100" w:before="240" w:afterLines="100" w:after="240" w:line="360" w:lineRule="auto"/>
        <w:jc w:val="center"/>
        <w:rPr>
          <w:rFonts w:ascii="Times New Roman" w:eastAsia="Tahoma" w:hAnsi="Times New Roman" w:cs="Times New Roman"/>
          <w:sz w:val="28"/>
          <w:szCs w:val="28"/>
          <w:shd w:val="clear" w:color="auto" w:fill="F9F9F9"/>
        </w:rPr>
      </w:pPr>
    </w:p>
    <w:p w14:paraId="3336F459" w14:textId="77777777" w:rsidR="00D81E0B" w:rsidRDefault="00EE2E4E">
      <w:pPr>
        <w:rPr>
          <w:rFonts w:ascii="Times New Roman" w:eastAsia="Tahoma" w:hAnsi="Times New Roman" w:cs="Times New Roman"/>
          <w:sz w:val="28"/>
          <w:szCs w:val="28"/>
          <w:shd w:val="clear" w:color="auto" w:fill="F9F9F9"/>
        </w:rPr>
      </w:pPr>
      <w:r>
        <w:rPr>
          <w:rFonts w:ascii="Times New Roman" w:eastAsia="Tahoma" w:hAnsi="Times New Roman" w:cs="Times New Roman"/>
          <w:sz w:val="28"/>
          <w:szCs w:val="28"/>
          <w:shd w:val="clear" w:color="auto" w:fill="F9F9F9"/>
        </w:rPr>
        <w:br w:type="page"/>
      </w:r>
    </w:p>
    <w:p w14:paraId="5E48BC44" w14:textId="79B6F2AE" w:rsidR="00D81E0B" w:rsidRDefault="00EE2E4E">
      <w:pPr>
        <w:pStyle w:val="Heading2"/>
        <w:jc w:val="center"/>
        <w:rPr>
          <w:rFonts w:ascii="Times New Roman" w:hAnsi="Times New Roman" w:hint="default"/>
        </w:rPr>
      </w:pPr>
      <w:bookmarkStart w:id="4" w:name="_Toc227585834"/>
      <w:r>
        <w:rPr>
          <w:rFonts w:ascii="Times New Roman" w:hAnsi="Times New Roman" w:hint="default"/>
        </w:rPr>
        <w:lastRenderedPageBreak/>
        <w:t>TIỀN ĐẠI TRIỆU TỔ</w:t>
      </w:r>
      <w:r>
        <w:rPr>
          <w:rStyle w:val="FootnoteReference"/>
          <w:rFonts w:ascii="Times New Roman" w:hAnsi="Times New Roman" w:hint="default"/>
        </w:rPr>
        <w:footnoteReference w:id="4"/>
      </w:r>
      <w:bookmarkEnd w:id="4"/>
      <w:r>
        <w:rPr>
          <w:rFonts w:ascii="Times New Roman" w:hAnsi="Times New Roman" w:hint="default"/>
        </w:rPr>
        <w:t xml:space="preserve"> </w:t>
      </w:r>
    </w:p>
    <w:p w14:paraId="276B76EA" w14:textId="77777777" w:rsidR="00D81E0B" w:rsidRDefault="00D81E0B">
      <w:pPr>
        <w:spacing w:beforeLines="100" w:before="240" w:afterLines="100" w:after="240" w:line="360" w:lineRule="auto"/>
        <w:ind w:left="140" w:hangingChars="50" w:hanging="140"/>
        <w:rPr>
          <w:rFonts w:ascii="Times New Roman" w:eastAsia="Tahoma" w:hAnsi="Times New Roman" w:cs="Times New Roman"/>
          <w:sz w:val="28"/>
          <w:szCs w:val="28"/>
          <w:shd w:val="clear" w:color="auto" w:fill="F9F9F9"/>
        </w:rPr>
      </w:pPr>
    </w:p>
    <w:p w14:paraId="60BDAC4C" w14:textId="77777777" w:rsidR="00D81E0B" w:rsidRDefault="00EE2E4E">
      <w:pPr>
        <w:pStyle w:val="Heading3"/>
        <w:rPr>
          <w:rFonts w:ascii="Times New Roman" w:hAnsi="Times New Roman" w:hint="default"/>
          <w:sz w:val="32"/>
          <w:szCs w:val="32"/>
        </w:rPr>
      </w:pPr>
      <w:bookmarkStart w:id="5" w:name="_Toc227585835"/>
      <w:r>
        <w:rPr>
          <w:rFonts w:ascii="Times New Roman" w:hAnsi="Times New Roman" w:hint="default"/>
          <w:sz w:val="32"/>
          <w:szCs w:val="32"/>
        </w:rPr>
        <w:t xml:space="preserve">1.1.1. ĐỜI THỨ NHẤT- ÔNG NGUYỄN PHÚC TUÂN  - THẬN LỘC HẦU HAY NGUYỄN PHI THẬN</w:t>
      </w:r>
      <w:r>
        <w:rPr>
          <w:rStyle w:val="FootnoteReference"/>
          <w:rFonts w:ascii="Times New Roman" w:hAnsi="Times New Roman" w:hint="default"/>
          <w:sz w:val="32"/>
          <w:szCs w:val="32"/>
        </w:rPr>
        <w:footnoteReference w:id="5"/>
      </w:r>
      <w:bookmarkEnd w:id="5"/>
      <w:r>
        <w:rPr>
          <w:rFonts w:ascii="Times New Roman" w:hAnsi="Times New Roman" w:hint="default"/>
          <w:sz w:val="32"/>
          <w:szCs w:val="32"/>
        </w:rPr>
        <w:t xml:space="preserve"> </w:t>
      </w:r>
    </w:p>
    <w:p w14:paraId="6787CFC6" w14:textId="77777777" w:rsidR="00D81E0B" w:rsidRDefault="00EE2E4E">
      <w:pPr>
        <w:spacing w:beforeLines="100" w:before="240" w:afterLines="100" w:after="240" w:line="360" w:lineRule="auto"/>
        <w:ind w:left="140" w:hangingChars="50" w:hanging="140"/>
        <w:rPr>
          <w:rFonts w:ascii="Times New Roman" w:eastAsia="Tahoma" w:hAnsi="Times New Roman" w:cs="Times New Roman"/>
          <w:sz w:val="28"/>
          <w:szCs w:val="28"/>
          <w:shd w:val="clear" w:color="auto" w:fill="F9F9F9"/>
        </w:rPr>
      </w:pPr>
      <w:r>
        <w:rPr>
          <w:rFonts w:ascii="Times New Roman" w:eastAsia="Tahoma" w:hAnsi="Times New Roman" w:cs="Times New Roman"/>
          <w:sz w:val="28"/>
          <w:szCs w:val="28"/>
          <w:shd w:val="clear" w:color="auto" w:fill="F9F9F9"/>
        </w:rPr>
        <w:t xml:space="preserve">Ông Nguyễn  Phúc Tuân có dị hiệu là:</w:t>
      </w:r>
    </w:p>
    <w:p w14:paraId="603ADBE9" w14:textId="77777777" w:rsidR="00D81E0B" w:rsidRDefault="00EE2E4E">
      <w:pPr>
        <w:spacing w:beforeLines="100" w:before="240" w:afterLines="100" w:after="240" w:line="360" w:lineRule="auto"/>
        <w:rPr>
          <w:rFonts w:ascii="Chu Nom Khai U" w:eastAsia="Chu Nom Khai U" w:hAnsi="Chu Nom Khai U" w:cs="Chu Nom Khai U"/>
          <w:sz w:val="28"/>
          <w:szCs w:val="28"/>
          <w:shd w:val="clear" w:color="auto" w:fill="F9F9F9"/>
        </w:rPr>
      </w:pPr>
      <w:r>
        <w:rPr>
          <w:rFonts w:ascii="Chu Nom Khai U" w:eastAsia="Chu Nom Khai U" w:hAnsi="Chu Nom Khai U" w:cs="Chu Nom Khai U" w:hint="eastAsia"/>
          <w:sz w:val="28"/>
          <w:szCs w:val="28"/>
          <w:shd w:val="clear" w:color="auto" w:fill="F9F9F9"/>
        </w:rPr>
        <w:t>初始祖考前本府效生特進金紫榮祿大夫郎吏慎祿侯阮將公字福遵謚居士府君</w:t>
      </w:r>
      <w:r>
        <w:rPr>
          <w:rFonts w:ascii="Chu Nom Khai U" w:eastAsia="Chu Nom Khai U" w:hAnsi="Chu Nom Khai U" w:cs="Chu Nom Khai U"/>
          <w:sz w:val="28"/>
          <w:szCs w:val="28"/>
          <w:shd w:val="clear" w:color="auto" w:fill="F9F9F9"/>
        </w:rPr>
        <w:t xml:space="preserve">. </w:t>
      </w:r>
      <w:r>
        <w:rPr>
          <w:rFonts w:ascii="Chu Nom Khai U" w:eastAsia="Chu Nom Khai U" w:hAnsi="Chu Nom Khai U" w:cs="Chu Nom Khai U" w:hint="eastAsia"/>
          <w:sz w:val="28"/>
          <w:szCs w:val="28"/>
          <w:shd w:val="clear" w:color="auto" w:fill="F9F9F9"/>
        </w:rPr>
        <w:t>初始祖</w:t>
      </w:r>
      <w:r>
        <w:rPr>
          <w:rFonts w:ascii="Chu Nom Khai U" w:eastAsia="Chu Nom Khai U" w:hAnsi="Chu Nom Khai U" w:cs="Chu Nom Khai U"/>
          <w:sz w:val="28"/>
          <w:szCs w:val="28"/>
          <w:shd w:val="clear" w:color="auto" w:fill="F9F9F9"/>
        </w:rPr>
        <w:t>妣前從夫爵</w:t>
      </w:r>
      <w:r>
        <w:rPr>
          <w:rFonts w:ascii="Chu Nom Khai U" w:eastAsia="Chu Nom Khai U" w:hAnsi="Chu Nom Khai U" w:cs="Chu Nom Khai U" w:hint="eastAsia"/>
          <w:sz w:val="28"/>
          <w:szCs w:val="28"/>
          <w:shd w:val="clear" w:color="auto" w:fill="F9F9F9"/>
        </w:rPr>
        <w:t>本府效生特進金紫榮祿大夫郎吏慎祿侯阮</w:t>
      </w:r>
      <w:r>
        <w:rPr>
          <w:rFonts w:ascii="Chu Nom Khai U" w:eastAsia="Chu Nom Khai U" w:hAnsi="Chu Nom Khai U" w:cs="Chu Nom Khai U"/>
          <w:sz w:val="28"/>
          <w:szCs w:val="28"/>
          <w:shd w:val="clear" w:color="auto" w:fill="F9F9F9"/>
        </w:rPr>
        <w:t>正室號妙德安人</w:t>
      </w:r>
    </w:p>
    <w:p w14:paraId="4D135295" w14:textId="0326A18B" w:rsidR="00D81E0B" w:rsidRDefault="00EE2E4E">
      <w:pPr>
        <w:spacing w:beforeLines="100" w:before="240" w:afterLines="100" w:after="240" w:line="360" w:lineRule="auto"/>
        <w:ind w:left="140" w:hangingChars="50" w:hanging="140"/>
        <w:rPr>
          <w:rFonts w:ascii="Times New Roman" w:eastAsia="Tahoma" w:hAnsi="Times New Roman" w:cs="Times New Roman"/>
          <w:i/>
          <w:iCs/>
          <w:sz w:val="28"/>
          <w:szCs w:val="28"/>
          <w:shd w:val="clear" w:color="auto" w:fill="F9F9F9"/>
        </w:rPr>
      </w:pPr>
      <w:r>
        <w:rPr>
          <w:rFonts w:ascii="Times New Roman" w:eastAsia="Tahoma" w:hAnsi="Times New Roman" w:cs="Times New Roman"/>
          <w:i/>
          <w:iCs/>
          <w:sz w:val="28"/>
          <w:szCs w:val="28"/>
          <w:shd w:val="clear" w:color="auto" w:fill="F9F9F9"/>
        </w:rPr>
        <w:t xml:space="preserve"> “ Sơ Thủy tổ khảo tiền bản phủ hiệu sinh, đặc tiến Kim tử vinh lộc đại phu</w:t>
      </w:r>
      <w:r>
        <w:rPr>
          <w:rStyle w:val="FootnoteReference"/>
          <w:rFonts w:ascii="Times New Roman" w:eastAsia="Tahoma" w:hAnsi="Times New Roman" w:cs="Times New Roman"/>
          <w:i/>
          <w:iCs/>
          <w:sz w:val="28"/>
          <w:szCs w:val="28"/>
          <w:shd w:val="clear" w:color="auto" w:fill="F9F9F9"/>
        </w:rPr>
        <w:footnoteReference w:id="6"/>
      </w:r>
      <w:r>
        <w:rPr>
          <w:rFonts w:ascii="Times New Roman" w:eastAsia="Tahoma" w:hAnsi="Times New Roman" w:cs="Times New Roman"/>
          <w:i/>
          <w:iCs/>
          <w:sz w:val="28"/>
          <w:szCs w:val="28"/>
          <w:shd w:val="clear" w:color="auto" w:fill="F9F9F9"/>
        </w:rPr>
        <w:t xml:space="preserve"> lang lại Thận Lộc hầu Nguyễn tướng công tự </w:t>
      </w:r>
      <w:r>
        <w:rPr>
          <w:rFonts w:ascii="Times New Roman" w:eastAsia="Tahoma" w:hAnsi="Times New Roman" w:cs="Times New Roman"/>
          <w:b/>
          <w:bCs/>
          <w:i/>
          <w:iCs/>
          <w:sz w:val="28"/>
          <w:szCs w:val="28"/>
          <w:shd w:val="clear" w:color="auto" w:fill="F9F9F9"/>
        </w:rPr>
        <w:t>Phúc Tuân</w:t>
      </w:r>
      <w:r>
        <w:rPr>
          <w:rFonts w:ascii="Times New Roman" w:eastAsia="Tahoma" w:hAnsi="Times New Roman" w:cs="Times New Roman"/>
          <w:i/>
          <w:iCs/>
          <w:sz w:val="28"/>
          <w:szCs w:val="28"/>
          <w:shd w:val="clear" w:color="auto" w:fill="F9F9F9"/>
        </w:rPr>
        <w:t xml:space="preserve"> thụy Cư sĩ phủ quân ; Sơ Thủy tổ tỉ tiền tòng phu tước bản phủ hiệu sinh, đặc tiến Kim tử vinh lộc đại phu lang lại Thận Lộc hầu Nguyễn chính thất hiệu Diệu Đức yên  nhân” </w:t>
      </w:r>
    </w:p>
    <w:p w14:paraId="79540F44" w14:textId="6286EF42" w:rsidR="00D81E0B" w:rsidRDefault="00EE2E4E">
      <w:pPr>
        <w:spacing w:beforeLines="100" w:before="240" w:afterLines="100" w:after="240" w:line="360" w:lineRule="auto"/>
        <w:rPr>
          <w:rFonts w:ascii="Times New Roman" w:eastAsia="Tahoma" w:hAnsi="Times New Roman" w:cs="Times New Roman"/>
          <w:sz w:val="28"/>
          <w:szCs w:val="28"/>
          <w:shd w:val="clear" w:color="auto" w:fill="F9F9F9"/>
        </w:rPr>
      </w:pPr>
      <w:r>
        <w:rPr>
          <w:rFonts w:ascii="Times New Roman" w:eastAsia="Tahoma" w:hAnsi="Times New Roman" w:cs="Times New Roman"/>
          <w:sz w:val="28"/>
          <w:szCs w:val="28"/>
          <w:shd w:val="clear" w:color="auto" w:fill="F9F9F9"/>
        </w:rPr>
        <w:t xml:space="preserve">Tiên  Tổ Khảo khai quốc công thần,  Lê Liễu phong,  quê quán huyện  Thuỵ Nguyên - Thanh Hóa.  Trước đây đã li hương,  di cư đến xã Bằng Trình,  làm nên đại công thần, đến 4 đời, đến họ đại tôn đến xã Toàn Lưu, huyện  Thạch Hà; bà tổ có tôn hiệu là Diệu Đức </w:t>
      </w:r>
    </w:p>
    <w:p w14:paraId="28DAAE8C" w14:textId="77777777" w:rsidR="00D81E0B" w:rsidRDefault="00EE2E4E">
      <w:pPr>
        <w:spacing w:beforeLines="100" w:before="240" w:afterLines="100" w:after="240" w:line="360" w:lineRule="auto"/>
        <w:rPr>
          <w:rFonts w:ascii="Times New Roman" w:eastAsia="Tahoma" w:hAnsi="Times New Roman" w:cs="Times New Roman"/>
          <w:sz w:val="28"/>
          <w:szCs w:val="28"/>
          <w:shd w:val="clear" w:color="auto" w:fill="F9F9F9"/>
        </w:rPr>
      </w:pPr>
      <w:r>
        <w:rPr>
          <w:rFonts w:ascii="Times New Roman" w:eastAsia="Tahoma" w:hAnsi="Times New Roman" w:cs="Times New Roman"/>
          <w:sz w:val="28"/>
          <w:szCs w:val="28"/>
          <w:shd w:val="clear" w:color="auto" w:fill="F9F9F9"/>
        </w:rPr>
        <w:t xml:space="preserve">  kị 23/8, mộ táng tại Giếng Lỗi  xứ. </w:t>
      </w:r>
    </w:p>
    <w:p w14:paraId="6866FAA9" w14:textId="77777777" w:rsidR="00D81E0B" w:rsidRDefault="00EE2E4E">
      <w:pPr>
        <w:spacing w:line="360" w:lineRule="auto"/>
        <w:rPr>
          <w:rFonts w:ascii="Times New Roman" w:eastAsia="Tahoma" w:hAnsi="Times New Roman" w:cs="Times New Roman"/>
          <w:sz w:val="28"/>
          <w:szCs w:val="28"/>
          <w:shd w:val="clear" w:color="auto" w:fill="F9F9F9"/>
        </w:rPr>
      </w:pPr>
      <w:r>
        <w:rPr>
          <w:rFonts w:ascii="Times New Roman" w:eastAsia="Tahoma" w:hAnsi="Times New Roman" w:cs="Times New Roman"/>
          <w:sz w:val="28"/>
          <w:szCs w:val="28"/>
          <w:shd w:val="clear" w:color="auto" w:fill="F9F9F9"/>
        </w:rPr>
        <w:lastRenderedPageBreak/>
        <w:t>Sinh :</w:t>
      </w:r>
    </w:p>
    <w:p w14:paraId="51AB2260" w14:textId="77777777" w:rsidR="00D81E0B" w:rsidRDefault="00EE2E4E">
      <w:pPr>
        <w:numPr>
          <w:ilvl w:val="0"/>
          <w:numId w:val="11"/>
        </w:numPr>
        <w:spacing w:line="360" w:lineRule="auto"/>
        <w:rPr>
          <w:rFonts w:ascii="Times New Roman" w:eastAsia="Tahoma" w:hAnsi="Times New Roman" w:cs="Times New Roman"/>
          <w:sz w:val="28"/>
          <w:szCs w:val="28"/>
          <w:shd w:val="clear" w:color="auto" w:fill="F9F9F9"/>
        </w:rPr>
      </w:pPr>
      <w:r>
        <w:rPr>
          <w:rFonts w:ascii="Times New Roman" w:eastAsia="Tahoma" w:hAnsi="Times New Roman" w:cs="Times New Roman"/>
          <w:sz w:val="28"/>
          <w:szCs w:val="28"/>
          <w:shd w:val="clear" w:color="auto" w:fill="F9F9F9"/>
        </w:rPr>
        <w:t xml:space="preserve">Nguyễn Phúc Nham </w:t>
      </w:r>
    </w:p>
    <w:p w14:paraId="2D5295D1" w14:textId="77777777" w:rsidR="00D81E0B" w:rsidRDefault="00EE2E4E">
      <w:pPr>
        <w:numPr>
          <w:ilvl w:val="0"/>
          <w:numId w:val="11"/>
        </w:numPr>
        <w:spacing w:line="360" w:lineRule="auto"/>
        <w:rPr>
          <w:rFonts w:ascii="Times New Roman" w:eastAsia="Tahoma" w:hAnsi="Times New Roman" w:cs="Times New Roman"/>
          <w:sz w:val="28"/>
          <w:szCs w:val="28"/>
          <w:shd w:val="clear" w:color="auto" w:fill="F9F9F9"/>
        </w:rPr>
      </w:pPr>
      <w:r>
        <w:rPr>
          <w:rFonts w:ascii="Times New Roman" w:eastAsia="Tahoma" w:hAnsi="Times New Roman" w:cs="Times New Roman"/>
          <w:sz w:val="28"/>
          <w:szCs w:val="28"/>
          <w:shd w:val="clear" w:color="auto" w:fill="F9F9F9"/>
        </w:rPr>
        <w:t xml:space="preserve">Nguyễn Phi Kiều </w:t>
      </w:r>
    </w:p>
    <w:p w14:paraId="544A3DB4" w14:textId="77777777" w:rsidR="00D81E0B" w:rsidRDefault="00EE2E4E">
      <w:pPr>
        <w:numPr>
          <w:ilvl w:val="0"/>
          <w:numId w:val="11"/>
        </w:numPr>
        <w:spacing w:line="360" w:lineRule="auto"/>
        <w:rPr>
          <w:rFonts w:ascii="Times New Roman" w:eastAsia="Tahoma" w:hAnsi="Times New Roman" w:cs="Times New Roman"/>
          <w:sz w:val="28"/>
          <w:szCs w:val="28"/>
          <w:shd w:val="clear" w:color="auto" w:fill="F9F9F9"/>
        </w:rPr>
      </w:pPr>
      <w:r>
        <w:rPr>
          <w:rFonts w:ascii="Times New Roman" w:eastAsia="Tahoma" w:hAnsi="Times New Roman" w:cs="Times New Roman"/>
          <w:sz w:val="28"/>
          <w:szCs w:val="28"/>
          <w:shd w:val="clear" w:color="auto" w:fill="F9F9F9"/>
        </w:rPr>
        <w:t xml:space="preserve">Nguyễn Quý lang </w:t>
      </w:r>
    </w:p>
    <w:p w14:paraId="3F2E06DF" w14:textId="77777777" w:rsidR="00D81E0B" w:rsidRDefault="00D81E0B">
      <w:pPr>
        <w:spacing w:beforeLines="100" w:before="240" w:afterLines="100" w:after="240" w:line="360" w:lineRule="auto"/>
        <w:ind w:left="140" w:hangingChars="50" w:hanging="140"/>
        <w:rPr>
          <w:rFonts w:ascii="Times New Roman" w:eastAsia="Tahoma" w:hAnsi="Times New Roman" w:cs="Times New Roman"/>
          <w:sz w:val="28"/>
          <w:szCs w:val="28"/>
          <w:shd w:val="clear" w:color="auto" w:fill="F9F9F9"/>
        </w:rPr>
      </w:pPr>
    </w:p>
    <w:p w14:paraId="63CA62BD" w14:textId="77777777" w:rsidR="00D81E0B" w:rsidRDefault="00EE2E4E">
      <w:pPr>
        <w:pStyle w:val="Heading3"/>
        <w:jc w:val="center"/>
        <w:rPr>
          <w:rFonts w:ascii="Times New Roman" w:hAnsi="Times New Roman" w:hint="default"/>
          <w:sz w:val="36"/>
          <w:szCs w:val="36"/>
        </w:rPr>
      </w:pPr>
      <w:bookmarkStart w:id="6" w:name="_Toc227585836"/>
      <w:r>
        <w:rPr>
          <w:rFonts w:ascii="Times New Roman" w:hAnsi="Times New Roman" w:hint="default"/>
          <w:sz w:val="36"/>
          <w:szCs w:val="36"/>
        </w:rPr>
        <w:t>ĐỜI THỨ HAI ĐẠI TỘC</w:t>
      </w:r>
      <w:bookmarkEnd w:id="6"/>
      <w:r>
        <w:rPr>
          <w:rFonts w:ascii="Times New Roman" w:hAnsi="Times New Roman" w:hint="default"/>
          <w:sz w:val="36"/>
          <w:szCs w:val="36"/>
        </w:rPr>
        <w:t xml:space="preserve"> </w:t>
      </w:r>
    </w:p>
    <w:p w14:paraId="663AE2AC" w14:textId="77777777" w:rsidR="00D81E0B" w:rsidRDefault="00EE2E4E">
      <w:pPr>
        <w:pStyle w:val="Heading4"/>
        <w:rPr>
          <w:sz w:val="32"/>
          <w:szCs w:val="32"/>
        </w:rPr>
      </w:pPr>
      <w:bookmarkStart w:id="7" w:name="_Toc227585837"/>
      <w:r>
        <w:rPr>
          <w:sz w:val="32"/>
          <w:szCs w:val="32"/>
        </w:rPr>
        <w:t xml:space="preserve">2.2.1.  Ông  Nguyễn Phúc Nham   - Lệ Sơn  hầu hay Nguyễn Phi Lệ</w:t>
      </w:r>
      <w:r>
        <w:rPr>
          <w:rStyle w:val="FootnoteReference"/>
          <w:sz w:val="32"/>
          <w:szCs w:val="32"/>
        </w:rPr>
        <w:footnoteReference w:id="7"/>
      </w:r>
      <w:bookmarkEnd w:id="7"/>
      <w:r>
        <w:rPr>
          <w:sz w:val="32"/>
          <w:szCs w:val="32"/>
        </w:rPr>
        <w:t xml:space="preserve"> </w:t>
      </w:r>
    </w:p>
    <w:p w14:paraId="7C16BD8B" w14:textId="77777777" w:rsidR="00D81E0B" w:rsidRDefault="00EE2E4E">
      <w:pPr>
        <w:spacing w:beforeLines="100" w:before="240" w:afterLines="100" w:after="240" w:line="360" w:lineRule="auto"/>
        <w:rPr>
          <w:rFonts w:ascii="Times New Roman" w:eastAsia="Tahoma" w:hAnsi="Times New Roman" w:cs="Times New Roman"/>
          <w:sz w:val="28"/>
          <w:szCs w:val="28"/>
          <w:shd w:val="clear" w:color="auto" w:fill="F9F9F9"/>
        </w:rPr>
      </w:pPr>
      <w:r>
        <w:rPr>
          <w:rFonts w:ascii="Times New Roman" w:eastAsia="Tahoma" w:hAnsi="Times New Roman" w:cs="Times New Roman"/>
          <w:sz w:val="28"/>
          <w:szCs w:val="28"/>
          <w:shd w:val="clear" w:color="auto" w:fill="F9F9F9"/>
        </w:rPr>
        <w:t xml:space="preserve">Ông Nguyễn </w:t>
      </w:r>
      <w:r>
        <w:rPr>
          <w:rFonts w:ascii="Times New Roman" w:eastAsia="Tahoma" w:hAnsi="Times New Roman" w:cs="Times New Roman"/>
          <w:b/>
          <w:bCs/>
          <w:sz w:val="28"/>
          <w:szCs w:val="28"/>
          <w:shd w:val="clear" w:color="auto" w:fill="F9F9F9"/>
        </w:rPr>
        <w:t>Phúc Nham</w:t>
      </w:r>
      <w:r>
        <w:rPr>
          <w:rFonts w:ascii="Times New Roman" w:eastAsia="Tahoma" w:hAnsi="Times New Roman" w:cs="Times New Roman"/>
          <w:sz w:val="28"/>
          <w:szCs w:val="28"/>
          <w:shd w:val="clear" w:color="auto" w:fill="F9F9F9"/>
        </w:rPr>
        <w:t xml:space="preserve"> được hưởng tước hầu ở đất Lệ Phúc, nên  gọi là Lệ Phúc hầu</w:t>
      </w:r>
      <w:r>
        <w:rPr>
          <w:rStyle w:val="FootnoteReference"/>
          <w:rFonts w:ascii="Times New Roman" w:eastAsia="Tahoma" w:hAnsi="Times New Roman" w:cs="Times New Roman"/>
          <w:sz w:val="28"/>
          <w:szCs w:val="28"/>
          <w:shd w:val="clear" w:color="auto" w:fill="F9F9F9"/>
        </w:rPr>
        <w:footnoteReference w:id="8"/>
      </w:r>
      <w:r>
        <w:rPr>
          <w:rFonts w:ascii="Times New Roman" w:eastAsia="Tahoma" w:hAnsi="Times New Roman" w:cs="Times New Roman"/>
          <w:sz w:val="28"/>
          <w:szCs w:val="28"/>
          <w:shd w:val="clear" w:color="auto" w:fill="F9F9F9"/>
        </w:rPr>
        <w:t xml:space="preserve">. Ông có dị hiệu thờ là:</w:t>
      </w:r>
    </w:p>
    <w:p w14:paraId="0F726E44" w14:textId="77777777" w:rsidR="00D81E0B" w:rsidRDefault="00EE2E4E">
      <w:pPr>
        <w:spacing w:beforeLines="100" w:before="240" w:afterLines="100" w:after="240" w:line="360" w:lineRule="auto"/>
        <w:rPr>
          <w:rFonts w:ascii="Chu Nom Khai U" w:eastAsia="Chu Nom Khai U" w:hAnsi="Chu Nom Khai U" w:cs="Chu Nom Khai U"/>
          <w:sz w:val="28"/>
          <w:szCs w:val="28"/>
          <w:shd w:val="clear" w:color="auto" w:fill="F9F9F9"/>
        </w:rPr>
      </w:pPr>
      <w:r>
        <w:rPr>
          <w:rFonts w:ascii="Chu Nom Khai U" w:eastAsia="Chu Nom Khai U" w:hAnsi="Chu Nom Khai U" w:cs="Chu Nom Khai U" w:hint="eastAsia"/>
          <w:sz w:val="28"/>
          <w:szCs w:val="28"/>
          <w:shd w:val="clear" w:color="auto" w:fill="F9F9F9"/>
        </w:rPr>
        <w:t>顯先祖考前欽</w:t>
      </w:r>
      <w:r>
        <w:rPr>
          <w:rFonts w:ascii="Chu Nom Khai U" w:eastAsia="Chu Nom Khai U" w:hAnsi="Chu Nom Khai U" w:cs="Chu Nom Khai U"/>
          <w:sz w:val="28"/>
          <w:szCs w:val="28"/>
          <w:shd w:val="clear" w:color="auto" w:fill="F9F9F9"/>
        </w:rPr>
        <w:t>刑</w:t>
      </w:r>
      <w:r>
        <w:rPr>
          <w:rFonts w:ascii="Chu Nom Khai U" w:eastAsia="Chu Nom Khai U" w:hAnsi="Chu Nom Khai U" w:cs="Chu Nom Khai U" w:hint="eastAsia"/>
          <w:sz w:val="28"/>
          <w:szCs w:val="28"/>
          <w:shd w:val="clear" w:color="auto" w:fill="F9F9F9"/>
        </w:rPr>
        <w:t>司員外郎</w:t>
      </w:r>
      <w:r>
        <w:rPr>
          <w:rFonts w:ascii="Chu Nom Khai U" w:eastAsia="Chu Nom Khai U" w:hAnsi="Chu Nom Khai U" w:cs="Chu Nom Khai U"/>
          <w:sz w:val="28"/>
          <w:szCs w:val="28"/>
          <w:shd w:val="clear" w:color="auto" w:fill="F9F9F9"/>
        </w:rPr>
        <w:t>特進金紫榮祿大夫隸山侯阮將公字福巖謚廉溪府君;先 祖妣前從夫爵</w:t>
      </w:r>
      <w:r>
        <w:rPr>
          <w:rFonts w:ascii="Chu Nom Khai U" w:eastAsia="Chu Nom Khai U" w:hAnsi="Chu Nom Khai U" w:cs="Chu Nom Khai U" w:hint="eastAsia"/>
          <w:sz w:val="28"/>
          <w:szCs w:val="28"/>
          <w:shd w:val="clear" w:color="auto" w:fill="F9F9F9"/>
        </w:rPr>
        <w:t>欽形司員外郎</w:t>
      </w:r>
      <w:r>
        <w:rPr>
          <w:rFonts w:ascii="Chu Nom Khai U" w:eastAsia="Chu Nom Khai U" w:hAnsi="Chu Nom Khai U" w:cs="Chu Nom Khai U"/>
          <w:sz w:val="28"/>
          <w:szCs w:val="28"/>
          <w:shd w:val="clear" w:color="auto" w:fill="F9F9F9"/>
        </w:rPr>
        <w:t>特進金紫榮祿大夫隸山侯阮正室號真覺孺人.</w:t>
      </w:r>
    </w:p>
    <w:p w14:paraId="33FCE86B" w14:textId="203D1871" w:rsidR="00D81E0B" w:rsidRDefault="00EE2E4E">
      <w:pPr>
        <w:spacing w:beforeLines="100" w:before="240" w:afterLines="100" w:after="240" w:line="360" w:lineRule="auto"/>
        <w:ind w:left="-2"/>
        <w:rPr>
          <w:rFonts w:ascii="Times New Roman" w:eastAsia="Tahoma" w:hAnsi="Times New Roman" w:cs="Times New Roman"/>
          <w:sz w:val="28"/>
          <w:szCs w:val="28"/>
          <w:shd w:val="clear" w:color="auto" w:fill="F9F9F9"/>
        </w:rPr>
      </w:pPr>
      <w:r>
        <w:rPr>
          <w:rFonts w:ascii="Times New Roman" w:eastAsia="Chu Nom Khai U" w:hAnsi="Times New Roman" w:cs="Times New Roman"/>
          <w:sz w:val="28"/>
          <w:szCs w:val="28"/>
          <w:shd w:val="clear" w:color="auto" w:fill="F9F9F9"/>
        </w:rPr>
        <w:t xml:space="preserve">Hiển tiên tổ khảo tiền Khâm Hình Ti Viên Ngoại Lang Đặc Tiến Kim Tử Vinh Lộc Đại Phu Lệ Sơn Hầu Nguyễn Tuớng Công Tự Phúc Nham Thụy Liêm Khê Phủ Quân ; tiên tổ tỉ tiền tòng phu tước Khâm Hình Ti Viên Ngoại Lang Đặc Tiến Kim Tử Vinh Lộc Đại Phu Lệ Sơn Hầu Nguyễn</w:t>
      </w:r>
      <w:r>
        <w:rPr>
          <w:rFonts w:ascii="Times New Roman" w:eastAsia="Tahoma" w:hAnsi="Times New Roman" w:cs="Times New Roman"/>
          <w:sz w:val="28"/>
          <w:szCs w:val="28"/>
          <w:shd w:val="clear" w:color="auto" w:fill="F9F9F9"/>
        </w:rPr>
        <w:t xml:space="preserve"> Tử Vinh Lộc Đại Phu Lễ Sơn Hầu Nguyễn Chính Thất Hiệu Chân Giác Nhụ Nhân.</w:t>
      </w:r>
    </w:p>
    <w:p w14:paraId="086D0FD1" w14:textId="0CB8805A" w:rsidR="00D81E0B" w:rsidRDefault="00EE2E4E">
      <w:pPr>
        <w:spacing w:beforeLines="100" w:before="240" w:afterLines="100" w:after="240" w:line="360" w:lineRule="auto"/>
        <w:ind w:left="-2"/>
        <w:rPr>
          <w:rFonts w:ascii="Times New Roman" w:eastAsia="Tahoma" w:hAnsi="Times New Roman" w:cs="Times New Roman"/>
          <w:sz w:val="28"/>
          <w:szCs w:val="28"/>
          <w:shd w:val="clear" w:color="auto" w:fill="F9F9F9"/>
        </w:rPr>
      </w:pPr>
      <w:r>
        <w:rPr>
          <w:rFonts w:ascii="Times New Roman" w:eastAsia="Tahoma" w:hAnsi="Times New Roman" w:cs="Times New Roman"/>
          <w:sz w:val="28"/>
          <w:szCs w:val="28"/>
          <w:shd w:val="clear" w:color="auto" w:fill="F9F9F9"/>
        </w:rPr>
        <w:t xml:space="preserve">Nghĩa là ông Nguyễn, tên tự </w:t>
      </w:r>
      <w:r>
        <w:rPr>
          <w:rStyle w:val="FootnoteReference"/>
          <w:rFonts w:ascii="Times New Roman" w:eastAsia="Tahoma" w:hAnsi="Times New Roman" w:cs="Times New Roman"/>
          <w:sz w:val="28"/>
          <w:szCs w:val="28"/>
          <w:shd w:val="clear" w:color="auto" w:fill="F9F9F9"/>
        </w:rPr>
        <w:footnoteReference w:id="9"/>
      </w:r>
      <w:r>
        <w:rPr>
          <w:rFonts w:ascii="Times New Roman" w:eastAsia="Tahoma" w:hAnsi="Times New Roman" w:cs="Times New Roman"/>
          <w:sz w:val="28"/>
          <w:szCs w:val="28"/>
          <w:shd w:val="clear" w:color="auto" w:fill="F9F9F9"/>
        </w:rPr>
        <w:t xml:space="preserve"> Phúc Nham trước  đây là vị quan được hưởng tước Lệ Sơn hầu,  người giữ chức quan chính nhất phẩm văn giai, thăng thụ là Đặc tiến Kim tử Vinh lộc Đại phu. Bà vợ được hưởng theo tước của chồng.</w:t>
      </w:r>
    </w:p>
    <w:p w14:paraId="5B046837" w14:textId="0A8094BF" w:rsidR="00D81E0B" w:rsidRDefault="00EE2E4E">
      <w:pPr>
        <w:spacing w:beforeLines="100" w:before="240" w:afterLines="100" w:after="240" w:line="360" w:lineRule="auto"/>
        <w:ind w:left="-2"/>
        <w:rPr>
          <w:rFonts w:ascii="Times New Roman" w:eastAsia="Tahoma" w:hAnsi="Times New Roman" w:cs="Times New Roman"/>
          <w:sz w:val="28"/>
          <w:szCs w:val="28"/>
          <w:shd w:val="clear" w:color="auto" w:fill="F9F9F9"/>
        </w:rPr>
      </w:pPr>
      <w:r>
        <w:rPr>
          <w:rFonts w:ascii="Times New Roman" w:eastAsia="Tahoma" w:hAnsi="Times New Roman" w:cs="Times New Roman"/>
          <w:sz w:val="28"/>
          <w:szCs w:val="28"/>
          <w:shd w:val="clear" w:color="auto" w:fill="F9F9F9"/>
        </w:rPr>
        <w:lastRenderedPageBreak/>
        <w:t xml:space="preserve">Ngày kị của  ông là 17/12 hàng năm, mộ của ông bà tại xứ Cồn   Trang. Ông bà sinh ra Võ Quận công Nguyễn Phi Sài - thủy tổ của dòng họ.</w:t>
      </w:r>
    </w:p>
    <w:p w14:paraId="531EF506" w14:textId="77777777" w:rsidR="00D81E0B" w:rsidRDefault="00D81E0B">
      <w:pPr>
        <w:rPr>
          <w:rFonts w:ascii="Times New Roman" w:eastAsia="Tahoma" w:hAnsi="Times New Roman" w:cs="Times New Roman"/>
          <w:sz w:val="28"/>
          <w:szCs w:val="28"/>
          <w:shd w:val="clear" w:color="auto" w:fill="F9F9F9"/>
        </w:rPr>
      </w:pPr>
    </w:p>
    <w:p w14:paraId="65AAC85C" w14:textId="77777777" w:rsidR="00D81E0B" w:rsidRDefault="00EE2E4E">
      <w:pPr>
        <w:pStyle w:val="Heading4"/>
        <w:rPr>
          <w:sz w:val="32"/>
          <w:szCs w:val="32"/>
        </w:rPr>
      </w:pPr>
      <w:bookmarkStart w:id="8" w:name="_Toc227585838"/>
      <w:r>
        <w:rPr>
          <w:sz w:val="32"/>
          <w:szCs w:val="32"/>
        </w:rPr>
        <w:t xml:space="preserve">2.2.2.  Ông  Nguyễn Phi Kiều</w:t>
      </w:r>
      <w:bookmarkEnd w:id="8"/>
      <w:r>
        <w:rPr>
          <w:sz w:val="32"/>
          <w:szCs w:val="32"/>
        </w:rPr>
        <w:t xml:space="preserve">     </w:t>
      </w:r>
    </w:p>
    <w:p w14:paraId="63D561D0" w14:textId="330AF42A" w:rsidR="00D81E0B" w:rsidRDefault="00EE2E4E">
      <w:pPr>
        <w:spacing w:beforeLines="100" w:before="240" w:afterLines="100" w:after="240" w:line="360" w:lineRule="auto"/>
        <w:ind w:left="-2"/>
        <w:rPr>
          <w:rFonts w:ascii="Times New Roman" w:eastAsia="Tahoma" w:hAnsi="Times New Roman" w:cs="Times New Roman"/>
          <w:sz w:val="28"/>
          <w:szCs w:val="28"/>
          <w:shd w:val="clear" w:color="auto" w:fill="F9F9F9"/>
        </w:rPr>
      </w:pPr>
      <w:r>
        <w:rPr>
          <w:rFonts w:ascii="Times New Roman" w:eastAsia="Tahoma" w:hAnsi="Times New Roman" w:cs="Times New Roman"/>
          <w:sz w:val="28"/>
          <w:szCs w:val="28"/>
          <w:shd w:val="clear" w:color="auto" w:fill="F9F9F9"/>
        </w:rPr>
        <w:t xml:space="preserve">Là chi nhánh thứ 2 của tổ tại xã Thạch Lưu cũ, tổ tiên của danh nhân Nguyễn Phi Hổ - người đậu tiến sĩ được ghi vào văn bia ở Quốc tử giám Hà Nội. </w:t>
      </w:r>
    </w:p>
    <w:p w14:paraId="0C165417" w14:textId="77777777" w:rsidR="00D81E0B" w:rsidRDefault="00EE2E4E">
      <w:pPr>
        <w:pStyle w:val="Heading4"/>
        <w:rPr>
          <w:sz w:val="32"/>
          <w:szCs w:val="32"/>
        </w:rPr>
      </w:pPr>
      <w:bookmarkStart w:id="9" w:name="_Toc227585839"/>
      <w:r>
        <w:rPr>
          <w:sz w:val="32"/>
          <w:szCs w:val="32"/>
        </w:rPr>
        <w:t xml:space="preserve">2.2.3.  Ông  Nguyễn Quý lang</w:t>
      </w:r>
      <w:bookmarkEnd w:id="9"/>
      <w:r>
        <w:rPr>
          <w:sz w:val="32"/>
          <w:szCs w:val="32"/>
        </w:rPr>
        <w:t xml:space="preserve">       </w:t>
      </w:r>
    </w:p>
    <w:p w14:paraId="4FA49C91" w14:textId="73416766" w:rsidR="00D81E0B" w:rsidRDefault="00EE2E4E">
      <w:pPr>
        <w:spacing w:beforeLines="100" w:before="240" w:afterLines="100" w:after="240" w:line="360" w:lineRule="auto"/>
        <w:ind w:left="-2"/>
        <w:rPr>
          <w:rFonts w:ascii="Times New Roman" w:eastAsia="Tahoma" w:hAnsi="Times New Roman" w:cs="Times New Roman"/>
          <w:sz w:val="28"/>
          <w:szCs w:val="28"/>
          <w:shd w:val="clear" w:color="auto" w:fill="F9F9F9"/>
        </w:rPr>
      </w:pPr>
      <w:r>
        <w:rPr>
          <w:rFonts w:ascii="Times New Roman" w:eastAsia="Tahoma" w:hAnsi="Times New Roman" w:cs="Times New Roman"/>
          <w:sz w:val="28"/>
          <w:szCs w:val="28"/>
          <w:shd w:val="clear" w:color="auto" w:fill="F9F9F9"/>
        </w:rPr>
        <w:t xml:space="preserve">Nguyễn quý lang, có nghĩa là nguời con trai út của Thận Lộc hầu, không rõ tên hiệu và ngày mất ; bà vợ có tên hiệu là Từ Hòa nhụ nhân ; mộ của ông bà ở Cồn Trang.</w:t>
        <w:br w:type="page"/>
      </w:r>
    </w:p>
    <w:p w14:paraId="791758F0" w14:textId="77777777" w:rsidR="00D81E0B" w:rsidRDefault="00D81E0B">
      <w:pPr>
        <w:rPr>
          <w:lang w:val="vi-VN"/>
        </w:rPr>
      </w:pPr>
    </w:p>
    <w:p w14:paraId="0FBBEF78" w14:textId="77777777" w:rsidR="00D81E0B" w:rsidRDefault="00D81E0B">
      <w:pPr>
        <w:rPr>
          <w:lang w:val="vi-VN"/>
        </w:rPr>
      </w:pPr>
    </w:p>
    <w:p w14:paraId="37DE80DF" w14:textId="77777777" w:rsidR="00D81E0B" w:rsidRDefault="00D81E0B">
      <w:pPr>
        <w:rPr>
          <w:lang w:val="vi-VN"/>
        </w:rPr>
      </w:pPr>
    </w:p>
    <w:p w14:paraId="6E02C047" w14:textId="77777777" w:rsidR="00D81E0B" w:rsidRDefault="00D81E0B">
      <w:pPr>
        <w:rPr>
          <w:lang w:val="vi-VN"/>
        </w:rPr>
      </w:pPr>
    </w:p>
    <w:p w14:paraId="7A9758C1" w14:textId="77777777" w:rsidR="00D81E0B" w:rsidRDefault="00D81E0B">
      <w:pPr>
        <w:rPr>
          <w:rFonts w:ascii="Times New Roman" w:hAnsi="Times New Roman" w:cs="Times New Roman"/>
          <w:lang w:val="vi-VN"/>
        </w:rPr>
      </w:pPr>
    </w:p>
    <w:p w14:paraId="1B34D2C9" w14:textId="77777777" w:rsidR="00D81E0B" w:rsidRDefault="00D81E0B">
      <w:pPr>
        <w:rPr>
          <w:rFonts w:ascii="Times New Roman" w:hAnsi="Times New Roman" w:cs="Times New Roman"/>
          <w:lang w:val="vi-VN"/>
        </w:rPr>
      </w:pPr>
    </w:p>
    <w:p w14:paraId="5487276F" w14:textId="77777777" w:rsidR="00D81E0B" w:rsidRDefault="00D81E0B">
      <w:pPr>
        <w:rPr>
          <w:rFonts w:ascii="Times New Roman" w:hAnsi="Times New Roman" w:cs="Times New Roman"/>
          <w:lang w:val="vi-VN"/>
        </w:rPr>
      </w:pPr>
    </w:p>
    <w:p w14:paraId="6000B2ED" w14:textId="77777777" w:rsidR="00D81E0B" w:rsidRDefault="00D81E0B">
      <w:pPr>
        <w:rPr>
          <w:rFonts w:ascii="Times New Roman" w:hAnsi="Times New Roman" w:cs="Times New Roman"/>
          <w:lang w:val="vi-VN"/>
        </w:rPr>
      </w:pPr>
    </w:p>
    <w:p w14:paraId="15DD13A1" w14:textId="77777777" w:rsidR="00D81E0B" w:rsidRDefault="00D81E0B">
      <w:pPr>
        <w:rPr>
          <w:lang w:val="vi-VN"/>
        </w:rPr>
      </w:pPr>
    </w:p>
    <w:p w14:paraId="5D46BFAF" w14:textId="77777777" w:rsidR="00D81E0B" w:rsidRDefault="00D81E0B">
      <w:pPr>
        <w:rPr>
          <w:lang w:val="vi-VN"/>
        </w:rPr>
      </w:pPr>
    </w:p>
    <w:p w14:paraId="7E347F40" w14:textId="77777777" w:rsidR="00D81E0B" w:rsidRDefault="00D81E0B">
      <w:pPr>
        <w:rPr>
          <w:lang w:val="vi-VN"/>
        </w:rPr>
      </w:pPr>
    </w:p>
    <w:p w14:paraId="3F02C2EB" w14:textId="77777777" w:rsidR="00D81E0B" w:rsidRDefault="00D81E0B">
      <w:pPr>
        <w:rPr>
          <w:lang w:val="vi-VN"/>
        </w:rPr>
      </w:pPr>
    </w:p>
    <w:p w14:paraId="67FC9732" w14:textId="77777777" w:rsidR="00D81E0B" w:rsidRDefault="00D81E0B">
      <w:pPr>
        <w:rPr>
          <w:lang w:val="vi-VN"/>
        </w:rPr>
      </w:pPr>
    </w:p>
    <w:p w14:paraId="60415398" w14:textId="77777777" w:rsidR="00D81E0B" w:rsidRDefault="00D81E0B">
      <w:pPr>
        <w:jc w:val="center"/>
        <w:rPr>
          <w:lang w:val="vi-VN"/>
        </w:rPr>
      </w:pPr>
    </w:p>
    <w:p w14:paraId="4530E6C7" w14:textId="77777777" w:rsidR="00D81E0B" w:rsidRDefault="00EE2E4E">
      <w:pPr>
        <w:pStyle w:val="Heading1"/>
        <w:jc w:val="center"/>
        <w:rPr>
          <w:rFonts w:ascii="Times New Roman" w:eastAsia="Tahoma" w:hAnsi="Times New Roman" w:hint="default"/>
          <w:sz w:val="56"/>
          <w:szCs w:val="56"/>
          <w:shd w:val="clear" w:color="auto" w:fill="F9F9F9"/>
          <w:lang w:val="vi-VN"/>
        </w:rPr>
      </w:pPr>
      <w:bookmarkStart w:id="10" w:name="_Toc227585840"/>
      <w:r>
        <w:rPr>
          <w:rFonts w:ascii="Times New Roman" w:hAnsi="Times New Roman" w:hint="default"/>
          <w:lang w:val="vi-VN"/>
        </w:rPr>
        <w:t xml:space="preserve">PHẦN </w:t>
      </w:r>
      <w:r>
        <w:rPr>
          <w:rFonts w:ascii="Times New Roman" w:hAnsi="Times New Roman" w:hint="default"/>
        </w:rPr>
        <w:t>2</w:t>
      </w:r>
      <w:r>
        <w:rPr>
          <w:rFonts w:ascii="Times New Roman" w:hAnsi="Times New Roman" w:hint="default"/>
          <w:lang w:val="vi-VN"/>
        </w:rPr>
        <w:t xml:space="preserve">- </w:t>
      </w:r>
      <w:r>
        <w:rPr>
          <w:rFonts w:ascii="Times New Roman" w:eastAsia="Tahoma" w:hAnsi="Times New Roman" w:hint="default"/>
          <w:sz w:val="56"/>
          <w:szCs w:val="56"/>
          <w:shd w:val="clear" w:color="auto" w:fill="F9F9F9"/>
        </w:rPr>
        <w:t>THỦY TỔ PHẢ</w:t>
      </w:r>
      <w:bookmarkEnd w:id="10"/>
    </w:p>
    <w:p w14:paraId="0012441A" w14:textId="77777777" w:rsidR="00D81E0B" w:rsidRDefault="00D81E0B">
      <w:pPr>
        <w:spacing w:beforeLines="100" w:before="240" w:afterLines="100" w:after="240" w:line="360" w:lineRule="auto"/>
        <w:rPr>
          <w:rFonts w:ascii="Times New Roman" w:eastAsia="Tahoma" w:hAnsi="Times New Roman" w:cs="Times New Roman"/>
          <w:sz w:val="28"/>
          <w:szCs w:val="28"/>
          <w:shd w:val="clear" w:color="auto" w:fill="F9F9F9"/>
        </w:rPr>
      </w:pPr>
    </w:p>
    <w:p w14:paraId="57CB4AD2" w14:textId="77777777" w:rsidR="00D81E0B" w:rsidRDefault="00D81E0B">
      <w:pPr>
        <w:rPr>
          <w:rFonts w:ascii="Times New Roman" w:eastAsia="Tahoma" w:hAnsi="Times New Roman" w:cs="Times New Roman"/>
          <w:sz w:val="40"/>
          <w:szCs w:val="40"/>
          <w:shd w:val="clear" w:color="auto" w:fill="F9F9F9"/>
        </w:rPr>
      </w:pPr>
    </w:p>
    <w:p w14:paraId="2D024F08" w14:textId="77777777" w:rsidR="00D81E0B" w:rsidRDefault="00EE2E4E">
      <w:pPr>
        <w:rPr>
          <w:rFonts w:ascii="Times New Roman" w:eastAsia="Tahoma" w:hAnsi="Times New Roman" w:cs="Times New Roman"/>
          <w:sz w:val="40"/>
          <w:szCs w:val="40"/>
          <w:shd w:val="clear" w:color="auto" w:fill="F9F9F9"/>
        </w:rPr>
      </w:pPr>
      <w:r>
        <w:rPr>
          <w:rFonts w:ascii="Times New Roman" w:eastAsia="Tahoma" w:hAnsi="Times New Roman" w:cs="Times New Roman"/>
          <w:sz w:val="40"/>
          <w:szCs w:val="40"/>
          <w:shd w:val="clear" w:color="auto" w:fill="F9F9F9"/>
        </w:rPr>
        <w:br w:type="page"/>
      </w:r>
    </w:p>
    <w:p w14:paraId="4C9EA6DE" w14:textId="27E0FC20" w:rsidR="00D81E0B" w:rsidRDefault="00EE2E4E">
      <w:pPr>
        <w:pStyle w:val="Heading3"/>
        <w:numPr>
          <w:ilvl w:val="0"/>
          <w:numId w:val="12"/>
        </w:numPr>
        <w:spacing w:beforeAutospacing="0" w:afterAutospacing="0"/>
        <w:rPr>
          <w:rFonts w:ascii="Times New Roman" w:hAnsi="Times New Roman" w:hint="default"/>
          <w:sz w:val="32"/>
          <w:szCs w:val="32"/>
        </w:rPr>
      </w:pPr>
      <w:bookmarkStart w:id="11" w:name="_Toc227585841"/>
      <w:r>
        <w:rPr>
          <w:rFonts w:ascii="Times New Roman" w:hAnsi="Times New Roman" w:hint="default"/>
          <w:sz w:val="32"/>
          <w:szCs w:val="32"/>
        </w:rPr>
        <w:lastRenderedPageBreak/>
        <w:t>THỦY TỔ PHẢ ĐỒ</w:t>
      </w:r>
      <w:bookmarkEnd w:id="11"/>
      <w:r>
        <w:rPr>
          <w:rFonts w:ascii="Times New Roman" w:hAnsi="Times New Roman" w:hint="default"/>
          <w:sz w:val="32"/>
          <w:szCs w:val="32"/>
        </w:rPr>
        <w:t xml:space="preserve"> </w:t>
      </w:r>
    </w:p>
    <w:p w14:paraId="7D747EFE" w14:textId="77777777" w:rsidR="00D81E0B" w:rsidRDefault="00D81E0B">
      <w:pPr>
        <w:rPr>
          <w:rFonts w:ascii="Times New Roman" w:eastAsia="Tahoma" w:hAnsi="Times New Roman" w:cs="Times New Roman"/>
          <w:sz w:val="40"/>
          <w:szCs w:val="40"/>
          <w:shd w:val="clear" w:color="auto" w:fill="F9F9F9"/>
        </w:rPr>
      </w:pPr>
    </w:p>
    <w:p w14:paraId="1EDF19C0" w14:textId="7D5D122E" w:rsidR="00D81E0B" w:rsidRDefault="00DB1843" w:rsidP="00DB1843">
      <w:pPr>
        <w:rPr>
          <w:rFonts w:ascii="Times New Roman" w:hAnsi="Times New Roman"/>
          <w:sz w:val="32"/>
          <w:szCs w:val="32"/>
        </w:rPr>
      </w:pPr>
      <w:r>
        <w:rPr>
          <w:rFonts w:ascii="Times New Roman" w:hAnsi="Times New Roman"/>
          <w:sz w:val="32"/>
          <w:szCs w:val="32"/>
        </w:rPr>
        <w:t xml:space="preserve">TÓM TẮT ĐỜI THỨ 3 ĐẾN THỨ 10  VÀ MỐI QUAN HỆ GIỮA CÁC QUẬN CÔNG - HẦU TƯỚC</w:t>
      </w:r>
    </w:p>
    <w:tbl>
      <w:tblPr>
        <w:tblStyle w:val="TableGrid"/>
        <w:tblW w:w="10240" w:type="dxa"/>
        <w:tblLayout w:type="fixed"/>
        <w:tblLook w:val="04A0" w:firstRow="1" w:lastRow="0" w:firstColumn="1" w:lastColumn="0" w:noHBand="0" w:noVBand="1"/>
      </w:tblPr>
      <w:tblGrid>
        <w:gridCol w:w="1280"/>
        <w:gridCol w:w="1280"/>
        <w:gridCol w:w="1280"/>
        <w:gridCol w:w="1280"/>
        <w:gridCol w:w="1280"/>
        <w:gridCol w:w="1280"/>
        <w:gridCol w:w="1280"/>
        <w:gridCol w:w="1280"/>
      </w:tblGrid>
      <w:tr w:rsidR="00D81E0B" w14:paraId="189139D7" w14:textId="77777777">
        <w:tc>
          <w:tcPr>
            <w:tcW w:w="1280" w:type="dxa"/>
            <w:shd w:val="clear" w:color="auto" w:fill="FFFF00"/>
          </w:tcPr>
          <w:p w14:paraId="6FEB8E5F" w14:textId="77777777" w:rsidR="00D81E0B" w:rsidRDefault="00D81E0B">
            <w:pPr>
              <w:jc w:val="center"/>
              <w:rPr>
                <w:rFonts w:ascii="Times New Roman" w:eastAsia="Chu Nom Khai U" w:hAnsi="Times New Roman" w:cs="Times New Roman"/>
                <w:b/>
                <w:bCs/>
                <w:color w:val="000000" w:themeColor="text1"/>
                <w:w w:val="80"/>
                <w:sz w:val="32"/>
                <w:szCs w:val="32"/>
              </w:rPr>
            </w:pPr>
          </w:p>
          <w:p w14:paraId="3AC1D87C" w14:textId="77777777" w:rsidR="00D81E0B" w:rsidRDefault="00EE2E4E">
            <w:pPr>
              <w:jc w:val="center"/>
              <w:rPr>
                <w:rFonts w:ascii="Times New Roman" w:eastAsia="Chu Nom Khai U" w:hAnsi="Times New Roman" w:cs="Times New Roman"/>
                <w:b/>
                <w:bCs/>
                <w:color w:val="000000" w:themeColor="text1"/>
                <w:w w:val="80"/>
                <w:sz w:val="32"/>
                <w:szCs w:val="32"/>
              </w:rPr>
            </w:pPr>
            <w:r>
              <w:rPr>
                <w:rFonts w:ascii="Times New Roman" w:eastAsia="Chu Nom Khai U" w:hAnsi="Times New Roman" w:cs="Times New Roman"/>
                <w:b/>
                <w:bCs/>
                <w:color w:val="000000" w:themeColor="text1"/>
                <w:w w:val="80"/>
                <w:sz w:val="32"/>
                <w:szCs w:val="32"/>
              </w:rPr>
              <w:t>3</w:t>
            </w:r>
          </w:p>
        </w:tc>
        <w:tc>
          <w:tcPr>
            <w:tcW w:w="1280" w:type="dxa"/>
          </w:tcPr>
          <w:p w14:paraId="399ADE32" w14:textId="77777777" w:rsidR="00D81E0B" w:rsidRDefault="00EE2E4E">
            <w:pPr>
              <w:jc w:val="center"/>
              <w:rPr>
                <w:rFonts w:ascii="Times New Roman" w:eastAsia="Chu Nom Khai U" w:hAnsi="Times New Roman" w:cs="Times New Roman"/>
                <w:b/>
                <w:bCs/>
                <w:color w:val="000000" w:themeColor="text1"/>
                <w:w w:val="80"/>
                <w:sz w:val="32"/>
                <w:szCs w:val="32"/>
              </w:rPr>
            </w:pPr>
            <w:r>
              <w:rPr>
                <w:rFonts w:ascii="Times New Roman" w:eastAsia="Chu Nom Khai U" w:hAnsi="Times New Roman" w:cs="Times New Roman"/>
                <w:b/>
                <w:bCs/>
                <w:color w:val="000000" w:themeColor="text1"/>
                <w:w w:val="80"/>
                <w:sz w:val="32"/>
                <w:szCs w:val="32"/>
              </w:rPr>
              <w:t>4</w:t>
            </w:r>
          </w:p>
        </w:tc>
        <w:tc>
          <w:tcPr>
            <w:tcW w:w="1280" w:type="dxa"/>
          </w:tcPr>
          <w:p w14:paraId="054AF324" w14:textId="77777777" w:rsidR="00D81E0B" w:rsidRDefault="00EE2E4E">
            <w:pPr>
              <w:jc w:val="center"/>
              <w:rPr>
                <w:rFonts w:ascii="Times New Roman" w:eastAsia="Chu Nom Khai U" w:hAnsi="Times New Roman" w:cs="Times New Roman"/>
                <w:b/>
                <w:bCs/>
                <w:color w:val="000000" w:themeColor="text1"/>
                <w:w w:val="80"/>
                <w:sz w:val="32"/>
                <w:szCs w:val="32"/>
              </w:rPr>
            </w:pPr>
            <w:r>
              <w:rPr>
                <w:rFonts w:ascii="Times New Roman" w:eastAsia="Chu Nom Khai U" w:hAnsi="Times New Roman" w:cs="Times New Roman"/>
                <w:b/>
                <w:bCs/>
                <w:color w:val="000000" w:themeColor="text1"/>
                <w:w w:val="80"/>
                <w:sz w:val="32"/>
                <w:szCs w:val="32"/>
              </w:rPr>
              <w:t>5</w:t>
            </w:r>
          </w:p>
        </w:tc>
        <w:tc>
          <w:tcPr>
            <w:tcW w:w="1280" w:type="dxa"/>
          </w:tcPr>
          <w:p w14:paraId="275E70CA" w14:textId="77777777" w:rsidR="00D81E0B" w:rsidRDefault="00EE2E4E">
            <w:pPr>
              <w:jc w:val="center"/>
              <w:rPr>
                <w:rFonts w:ascii="Times New Roman" w:eastAsia="Chu Nom Khai U" w:hAnsi="Times New Roman" w:cs="Times New Roman"/>
                <w:b/>
                <w:bCs/>
                <w:color w:val="000000" w:themeColor="text1"/>
                <w:w w:val="80"/>
                <w:sz w:val="32"/>
                <w:szCs w:val="32"/>
              </w:rPr>
            </w:pPr>
            <w:r>
              <w:rPr>
                <w:rFonts w:ascii="Times New Roman" w:eastAsia="Chu Nom Khai U" w:hAnsi="Times New Roman" w:cs="Times New Roman"/>
                <w:b/>
                <w:bCs/>
                <w:color w:val="000000" w:themeColor="text1"/>
                <w:w w:val="80"/>
                <w:sz w:val="32"/>
                <w:szCs w:val="32"/>
              </w:rPr>
              <w:t>6</w:t>
            </w:r>
          </w:p>
        </w:tc>
        <w:tc>
          <w:tcPr>
            <w:tcW w:w="1280" w:type="dxa"/>
          </w:tcPr>
          <w:p w14:paraId="6D19BE83" w14:textId="77777777" w:rsidR="00D81E0B" w:rsidRDefault="00EE2E4E">
            <w:pPr>
              <w:jc w:val="center"/>
              <w:rPr>
                <w:rFonts w:ascii="Times New Roman" w:eastAsia="Chu Nom Khai U" w:hAnsi="Times New Roman" w:cs="Times New Roman"/>
                <w:b/>
                <w:bCs/>
                <w:color w:val="000000" w:themeColor="text1"/>
                <w:w w:val="80"/>
                <w:sz w:val="32"/>
                <w:szCs w:val="32"/>
              </w:rPr>
            </w:pPr>
            <w:r>
              <w:rPr>
                <w:rFonts w:ascii="Times New Roman" w:eastAsia="Chu Nom Khai U" w:hAnsi="Times New Roman" w:cs="Times New Roman"/>
                <w:b/>
                <w:bCs/>
                <w:color w:val="000000" w:themeColor="text1"/>
                <w:w w:val="80"/>
                <w:sz w:val="32"/>
                <w:szCs w:val="32"/>
              </w:rPr>
              <w:t>7</w:t>
            </w:r>
          </w:p>
        </w:tc>
        <w:tc>
          <w:tcPr>
            <w:tcW w:w="1280" w:type="dxa"/>
          </w:tcPr>
          <w:p w14:paraId="0FAE8C39" w14:textId="77777777" w:rsidR="00D81E0B" w:rsidRDefault="00EE2E4E">
            <w:pPr>
              <w:jc w:val="center"/>
              <w:rPr>
                <w:rFonts w:ascii="Times New Roman" w:eastAsia="Chu Nom Khai U" w:hAnsi="Times New Roman" w:cs="Times New Roman"/>
                <w:b/>
                <w:bCs/>
                <w:color w:val="000000" w:themeColor="text1"/>
                <w:w w:val="80"/>
                <w:sz w:val="32"/>
                <w:szCs w:val="32"/>
              </w:rPr>
            </w:pPr>
            <w:r>
              <w:rPr>
                <w:rFonts w:ascii="Times New Roman" w:eastAsia="Chu Nom Khai U" w:hAnsi="Times New Roman" w:cs="Times New Roman"/>
                <w:b/>
                <w:bCs/>
                <w:color w:val="000000" w:themeColor="text1"/>
                <w:w w:val="80"/>
                <w:sz w:val="32"/>
                <w:szCs w:val="32"/>
              </w:rPr>
              <w:t>8</w:t>
            </w:r>
          </w:p>
        </w:tc>
        <w:tc>
          <w:tcPr>
            <w:tcW w:w="1280" w:type="dxa"/>
          </w:tcPr>
          <w:p w14:paraId="36461816" w14:textId="77777777" w:rsidR="00D81E0B" w:rsidRDefault="00EE2E4E">
            <w:pPr>
              <w:jc w:val="center"/>
              <w:rPr>
                <w:rFonts w:ascii="Times New Roman" w:eastAsia="Chu Nom Khai U" w:hAnsi="Times New Roman" w:cs="Times New Roman"/>
                <w:b/>
                <w:bCs/>
                <w:color w:val="000000" w:themeColor="text1"/>
                <w:w w:val="80"/>
                <w:sz w:val="32"/>
                <w:szCs w:val="32"/>
              </w:rPr>
            </w:pPr>
            <w:r>
              <w:rPr>
                <w:rFonts w:ascii="Times New Roman" w:eastAsia="Chu Nom Khai U" w:hAnsi="Times New Roman" w:cs="Times New Roman"/>
                <w:b/>
                <w:bCs/>
                <w:color w:val="000000" w:themeColor="text1"/>
                <w:w w:val="80"/>
                <w:sz w:val="32"/>
                <w:szCs w:val="32"/>
              </w:rPr>
              <w:t>9</w:t>
            </w:r>
          </w:p>
        </w:tc>
        <w:tc>
          <w:tcPr>
            <w:tcW w:w="1280" w:type="dxa"/>
          </w:tcPr>
          <w:p w14:paraId="3A16D25E" w14:textId="77777777" w:rsidR="00D81E0B" w:rsidRDefault="00EE2E4E">
            <w:pPr>
              <w:jc w:val="center"/>
              <w:rPr>
                <w:rFonts w:ascii="Times New Roman" w:eastAsia="Chu Nom Khai U" w:hAnsi="Times New Roman" w:cs="Times New Roman"/>
                <w:b/>
                <w:bCs/>
                <w:color w:val="000000" w:themeColor="text1"/>
                <w:w w:val="80"/>
                <w:sz w:val="32"/>
                <w:szCs w:val="32"/>
              </w:rPr>
            </w:pPr>
            <w:r>
              <w:rPr>
                <w:rFonts w:ascii="Times New Roman" w:eastAsia="Chu Nom Khai U" w:hAnsi="Times New Roman" w:cs="Times New Roman"/>
                <w:b/>
                <w:bCs/>
                <w:color w:val="000000" w:themeColor="text1"/>
                <w:w w:val="80"/>
                <w:sz w:val="32"/>
                <w:szCs w:val="32"/>
              </w:rPr>
              <w:t>10</w:t>
            </w:r>
          </w:p>
        </w:tc>
      </w:tr>
      <w:tr w:rsidR="00D81E0B" w14:paraId="4E491A6B" w14:textId="77777777">
        <w:tc>
          <w:tcPr>
            <w:tcW w:w="1280" w:type="dxa"/>
            <w:shd w:val="clear" w:color="auto" w:fill="FFFF00"/>
          </w:tcPr>
          <w:p w14:paraId="1664B0D8" w14:textId="77777777" w:rsidR="00D81E0B" w:rsidRDefault="00EE2E4E">
            <w:pPr>
              <w:jc w:val="left"/>
              <w:rPr>
                <w:rFonts w:ascii="Times New Roman" w:eastAsia="Chu Nom Khai U" w:hAnsi="Times New Roman" w:cs="Times New Roman"/>
                <w:color w:val="000000" w:themeColor="text1"/>
                <w:w w:val="80"/>
                <w:sz w:val="18"/>
                <w:szCs w:val="18"/>
              </w:rPr>
            </w:pPr>
            <w:r>
              <w:rPr>
                <w:rFonts w:ascii="Times New Roman" w:eastAsia="Chu Nom Khai U" w:hAnsi="Times New Roman" w:cs="Times New Roman"/>
                <w:color w:val="000000" w:themeColor="text1"/>
                <w:w w:val="80"/>
                <w:sz w:val="18"/>
                <w:szCs w:val="18"/>
              </w:rPr>
              <w:t xml:space="preserve"> 1-Võ Quận công, </w:t>
            </w:r>
          </w:p>
          <w:p w14:paraId="2FE109BD" w14:textId="77777777" w:rsidR="00D81E0B" w:rsidRDefault="00EE2E4E">
            <w:pPr>
              <w:jc w:val="left"/>
              <w:rPr>
                <w:rFonts w:ascii="Times New Roman" w:eastAsia="Chu Nom Khai U" w:hAnsi="Times New Roman" w:cs="Times New Roman"/>
                <w:color w:val="000000" w:themeColor="text1"/>
                <w:w w:val="80"/>
                <w:sz w:val="18"/>
                <w:szCs w:val="18"/>
              </w:rPr>
            </w:pPr>
            <w:r>
              <w:rPr>
                <w:rFonts w:ascii="Times New Roman" w:eastAsia="Chu Nom Khai U" w:hAnsi="Times New Roman" w:cs="Times New Roman"/>
                <w:color w:val="000000" w:themeColor="text1"/>
                <w:w w:val="80"/>
                <w:sz w:val="18"/>
                <w:szCs w:val="18"/>
              </w:rPr>
              <w:t xml:space="preserve">Phi Sài 丕豺</w:t>
            </w:r>
          </w:p>
        </w:tc>
        <w:tc>
          <w:tcPr>
            <w:tcW w:w="1280" w:type="dxa"/>
          </w:tcPr>
          <w:p w14:paraId="673F6522" w14:textId="77777777" w:rsidR="00D81E0B" w:rsidRDefault="00EE2E4E">
            <w:pPr>
              <w:jc w:val="left"/>
              <w:rPr>
                <w:rFonts w:ascii="Times New Roman" w:eastAsia="Chu Nom Khai U" w:hAnsi="Times New Roman" w:cs="Times New Roman"/>
                <w:color w:val="000000" w:themeColor="text1"/>
                <w:w w:val="80"/>
                <w:sz w:val="18"/>
                <w:szCs w:val="18"/>
              </w:rPr>
            </w:pPr>
            <w:r>
              <w:rPr>
                <w:rFonts w:ascii="Times New Roman" w:eastAsia="Chu Nom Khai U" w:hAnsi="Times New Roman" w:cs="Times New Roman"/>
                <w:color w:val="000000" w:themeColor="text1"/>
                <w:w w:val="80"/>
                <w:sz w:val="18"/>
                <w:szCs w:val="18"/>
              </w:rPr>
              <w:t xml:space="preserve">Lương tài Hầu </w:t>
            </w:r>
          </w:p>
          <w:p w14:paraId="0617C284" w14:textId="77777777" w:rsidR="00D81E0B" w:rsidRDefault="00EE2E4E">
            <w:pPr>
              <w:jc w:val="left"/>
              <w:rPr>
                <w:rFonts w:ascii="Times New Roman" w:eastAsia="Chu Nom Khai U" w:hAnsi="Times New Roman" w:cs="Times New Roman"/>
                <w:color w:val="000000" w:themeColor="text1"/>
                <w:w w:val="80"/>
                <w:sz w:val="18"/>
                <w:szCs w:val="18"/>
              </w:rPr>
            </w:pPr>
            <w:r>
              <w:rPr>
                <w:rFonts w:ascii="Times New Roman" w:eastAsia="Chu Nom Khai U" w:hAnsi="Times New Roman" w:cs="Times New Roman"/>
                <w:color w:val="000000" w:themeColor="text1"/>
                <w:w w:val="80"/>
                <w:sz w:val="18"/>
                <w:szCs w:val="18"/>
              </w:rPr>
              <w:t>Phi Nguyên丕元</w:t>
            </w:r>
          </w:p>
        </w:tc>
        <w:tc>
          <w:tcPr>
            <w:tcW w:w="1280" w:type="dxa"/>
          </w:tcPr>
          <w:p w14:paraId="588DEA6A" w14:textId="77777777" w:rsidR="00D81E0B" w:rsidRDefault="00EE2E4E">
            <w:pPr>
              <w:jc w:val="left"/>
              <w:rPr>
                <w:rFonts w:ascii="Times New Roman" w:eastAsia="Chu Nom Khai U" w:hAnsi="Times New Roman" w:cs="Times New Roman"/>
                <w:color w:val="000000" w:themeColor="text1"/>
                <w:w w:val="80"/>
                <w:sz w:val="18"/>
                <w:szCs w:val="18"/>
              </w:rPr>
            </w:pPr>
            <w:r>
              <w:rPr>
                <w:rFonts w:ascii="Times New Roman" w:eastAsia="Chu Nom Khai U" w:hAnsi="Times New Roman" w:cs="Times New Roman"/>
                <w:color w:val="000000" w:themeColor="text1"/>
                <w:w w:val="80"/>
                <w:sz w:val="18"/>
                <w:szCs w:val="18"/>
              </w:rPr>
              <w:t xml:space="preserve">Phương Lộc Hầu</w:t>
            </w:r>
          </w:p>
          <w:p w14:paraId="5766C1A4" w14:textId="77777777" w:rsidR="00D81E0B" w:rsidRDefault="00EE2E4E">
            <w:pPr>
              <w:jc w:val="left"/>
              <w:rPr>
                <w:rFonts w:ascii="Times New Roman" w:eastAsia="Chu Nom Khai U" w:hAnsi="Times New Roman" w:cs="Times New Roman"/>
                <w:color w:val="000000" w:themeColor="text1"/>
                <w:w w:val="80"/>
                <w:sz w:val="18"/>
                <w:szCs w:val="18"/>
              </w:rPr>
            </w:pPr>
            <w:r>
              <w:rPr>
                <w:rFonts w:ascii="Times New Roman" w:eastAsia="Chu Nom Khai U" w:hAnsi="Times New Roman" w:cs="Times New Roman"/>
                <w:color w:val="000000" w:themeColor="text1"/>
                <w:w w:val="80"/>
                <w:sz w:val="18"/>
                <w:szCs w:val="18"/>
              </w:rPr>
              <w:t xml:space="preserve">Phi Hiệu 丕校</w:t>
            </w:r>
          </w:p>
        </w:tc>
        <w:tc>
          <w:tcPr>
            <w:tcW w:w="1280" w:type="dxa"/>
          </w:tcPr>
          <w:p w14:paraId="1C1FA851" w14:textId="77777777" w:rsidR="00D81E0B" w:rsidRDefault="00EE2E4E">
            <w:pPr>
              <w:jc w:val="left"/>
              <w:rPr>
                <w:rFonts w:ascii="Times New Roman" w:eastAsia="Chu Nom Khai U" w:hAnsi="Times New Roman" w:cs="Times New Roman"/>
                <w:color w:val="000000" w:themeColor="text1"/>
                <w:w w:val="80"/>
                <w:sz w:val="18"/>
                <w:szCs w:val="18"/>
              </w:rPr>
            </w:pPr>
            <w:r>
              <w:rPr>
                <w:rFonts w:ascii="Times New Roman" w:eastAsia="Chu Nom Khai U" w:hAnsi="Times New Roman" w:cs="Times New Roman"/>
                <w:color w:val="000000" w:themeColor="text1"/>
                <w:w w:val="80"/>
                <w:sz w:val="18"/>
                <w:szCs w:val="18"/>
              </w:rPr>
              <w:t xml:space="preserve">Thắng Lộc Hầu tử </w:t>
            </w:r>
          </w:p>
          <w:p w14:paraId="0588E8F2" w14:textId="77777777" w:rsidR="00D81E0B" w:rsidRDefault="00EE2E4E">
            <w:pPr>
              <w:jc w:val="left"/>
              <w:rPr>
                <w:rFonts w:ascii="Times New Roman" w:eastAsia="Chu Nom Khai U" w:hAnsi="Times New Roman" w:cs="Times New Roman"/>
                <w:color w:val="000000" w:themeColor="text1"/>
                <w:w w:val="80"/>
                <w:sz w:val="18"/>
                <w:szCs w:val="18"/>
              </w:rPr>
            </w:pPr>
            <w:r>
              <w:rPr>
                <w:rFonts w:ascii="Times New Roman" w:eastAsia="Chu Nom Khai U" w:hAnsi="Times New Roman" w:cs="Times New Roman"/>
                <w:color w:val="000000" w:themeColor="text1"/>
                <w:w w:val="80"/>
                <w:sz w:val="18"/>
                <w:szCs w:val="18"/>
              </w:rPr>
              <w:t>Phi Danh丕名</w:t>
            </w:r>
          </w:p>
        </w:tc>
        <w:tc>
          <w:tcPr>
            <w:tcW w:w="1280" w:type="dxa"/>
          </w:tcPr>
          <w:p w14:paraId="705D4442" w14:textId="77777777" w:rsidR="00D81E0B" w:rsidRDefault="00EE2E4E">
            <w:pPr>
              <w:jc w:val="left"/>
              <w:rPr>
                <w:rFonts w:ascii="Times New Roman" w:eastAsia="Chu Nom Khai U" w:hAnsi="Times New Roman" w:cs="Times New Roman"/>
                <w:color w:val="000000" w:themeColor="text1"/>
                <w:w w:val="80"/>
                <w:sz w:val="18"/>
                <w:szCs w:val="18"/>
              </w:rPr>
            </w:pPr>
            <w:r>
              <w:rPr>
                <w:rFonts w:ascii="Times New Roman" w:eastAsia="Chu Nom Khai U" w:hAnsi="Times New Roman" w:cs="Times New Roman"/>
                <w:color w:val="000000" w:themeColor="text1"/>
                <w:w w:val="80"/>
                <w:sz w:val="18"/>
                <w:szCs w:val="18"/>
              </w:rPr>
              <w:t xml:space="preserve">Công thần hầu tôn </w:t>
            </w:r>
          </w:p>
          <w:p w14:paraId="45108898" w14:textId="77777777" w:rsidR="00D81E0B" w:rsidRDefault="00EE2E4E">
            <w:pPr>
              <w:jc w:val="left"/>
              <w:rPr>
                <w:rFonts w:ascii="Times New Roman" w:eastAsia="Chu Nom Khai U" w:hAnsi="Times New Roman" w:cs="Times New Roman"/>
                <w:color w:val="000000" w:themeColor="text1"/>
                <w:w w:val="80"/>
                <w:sz w:val="18"/>
                <w:szCs w:val="18"/>
              </w:rPr>
            </w:pPr>
            <w:r>
              <w:rPr>
                <w:rFonts w:ascii="Times New Roman" w:eastAsia="Chu Nom Khai U" w:hAnsi="Times New Roman" w:cs="Times New Roman"/>
                <w:color w:val="000000" w:themeColor="text1"/>
                <w:w w:val="80"/>
                <w:sz w:val="18"/>
                <w:szCs w:val="18"/>
              </w:rPr>
              <w:t xml:space="preserve">Phi Đa丕多</w:t>
            </w:r>
          </w:p>
        </w:tc>
        <w:tc>
          <w:tcPr>
            <w:tcW w:w="1280" w:type="dxa"/>
          </w:tcPr>
          <w:p w14:paraId="2655095C" w14:textId="77777777" w:rsidR="00D81E0B" w:rsidRDefault="00EE2E4E">
            <w:pPr>
              <w:jc w:val="left"/>
              <w:rPr>
                <w:rFonts w:ascii="Times New Roman" w:eastAsia="Chu Nom Khai U" w:hAnsi="Times New Roman" w:cs="Times New Roman"/>
                <w:color w:val="000000" w:themeColor="text1"/>
                <w:w w:val="80"/>
                <w:sz w:val="18"/>
                <w:szCs w:val="18"/>
              </w:rPr>
            </w:pPr>
            <w:r>
              <w:rPr>
                <w:rFonts w:ascii="Times New Roman" w:eastAsia="Chu Nom Khai U" w:hAnsi="Times New Roman" w:cs="Times New Roman"/>
                <w:color w:val="000000" w:themeColor="text1"/>
                <w:w w:val="80"/>
                <w:sz w:val="18"/>
                <w:szCs w:val="18"/>
              </w:rPr>
              <w:t xml:space="preserve">Công thần hầu</w:t>
            </w:r>
          </w:p>
          <w:p w14:paraId="2754D59B" w14:textId="77777777" w:rsidR="00D81E0B" w:rsidRDefault="00EE2E4E">
            <w:pPr>
              <w:jc w:val="left"/>
              <w:rPr>
                <w:rFonts w:ascii="Times New Roman" w:eastAsia="Chu Nom Khai U" w:hAnsi="Times New Roman" w:cs="Times New Roman"/>
                <w:color w:val="000000" w:themeColor="text1"/>
                <w:w w:val="80"/>
                <w:sz w:val="18"/>
                <w:szCs w:val="18"/>
              </w:rPr>
            </w:pPr>
            <w:r>
              <w:rPr>
                <w:rFonts w:ascii="Times New Roman" w:eastAsia="Chu Nom Khai U" w:hAnsi="Times New Roman" w:cs="Times New Roman"/>
                <w:color w:val="000000" w:themeColor="text1"/>
                <w:w w:val="80"/>
                <w:sz w:val="18"/>
                <w:szCs w:val="18"/>
              </w:rPr>
              <w:t>Phi Kinh丕勁</w:t>
            </w:r>
          </w:p>
        </w:tc>
        <w:tc>
          <w:tcPr>
            <w:tcW w:w="1280" w:type="dxa"/>
          </w:tcPr>
          <w:p w14:paraId="7C936436" w14:textId="77777777" w:rsidR="00D81E0B" w:rsidRDefault="00EE2E4E">
            <w:pPr>
              <w:jc w:val="left"/>
              <w:rPr>
                <w:rFonts w:ascii="Times New Roman" w:eastAsia="Chu Nom Khai U" w:hAnsi="Times New Roman" w:cs="Times New Roman"/>
                <w:color w:val="000000" w:themeColor="text1"/>
                <w:w w:val="80"/>
                <w:sz w:val="18"/>
                <w:szCs w:val="18"/>
              </w:rPr>
            </w:pPr>
            <w:r>
              <w:rPr>
                <w:rFonts w:ascii="Times New Roman" w:eastAsia="Chu Nom Khai U" w:hAnsi="Times New Roman" w:cs="Times New Roman"/>
                <w:color w:val="000000" w:themeColor="text1"/>
                <w:w w:val="80"/>
                <w:sz w:val="18"/>
                <w:szCs w:val="18"/>
              </w:rPr>
              <w:t xml:space="preserve">Phi Nậm 丕稔</w:t>
            </w:r>
          </w:p>
        </w:tc>
        <w:tc>
          <w:tcPr>
            <w:tcW w:w="1280" w:type="dxa"/>
          </w:tcPr>
          <w:p w14:paraId="3D7861B4" w14:textId="77777777" w:rsidR="00D81E0B" w:rsidRDefault="00D81E0B">
            <w:pPr>
              <w:jc w:val="left"/>
              <w:rPr>
                <w:rFonts w:ascii="Times New Roman" w:eastAsia="Chu Nom Khai U" w:hAnsi="Times New Roman" w:cs="Times New Roman"/>
                <w:color w:val="000000" w:themeColor="text1"/>
                <w:w w:val="80"/>
                <w:sz w:val="18"/>
                <w:szCs w:val="18"/>
              </w:rPr>
            </w:pPr>
          </w:p>
        </w:tc>
      </w:tr>
      <w:tr w:rsidR="00D81E0B" w14:paraId="799E8D12" w14:textId="77777777">
        <w:tc>
          <w:tcPr>
            <w:tcW w:w="1280" w:type="dxa"/>
          </w:tcPr>
          <w:p w14:paraId="65876784" w14:textId="77777777" w:rsidR="00D81E0B" w:rsidRDefault="00D81E0B">
            <w:pPr>
              <w:jc w:val="left"/>
              <w:rPr>
                <w:rFonts w:ascii="Times New Roman" w:eastAsia="Chu Nom Khai U" w:hAnsi="Times New Roman" w:cs="Times New Roman"/>
                <w:color w:val="000000" w:themeColor="text1"/>
                <w:w w:val="80"/>
                <w:sz w:val="18"/>
                <w:szCs w:val="18"/>
              </w:rPr>
            </w:pPr>
          </w:p>
        </w:tc>
        <w:tc>
          <w:tcPr>
            <w:tcW w:w="1280" w:type="dxa"/>
          </w:tcPr>
          <w:p w14:paraId="169B1B55" w14:textId="77777777" w:rsidR="00D81E0B" w:rsidRDefault="00D81E0B">
            <w:pPr>
              <w:jc w:val="left"/>
              <w:rPr>
                <w:rFonts w:ascii="Times New Roman" w:eastAsia="Chu Nom Khai U" w:hAnsi="Times New Roman" w:cs="Times New Roman"/>
                <w:color w:val="000000" w:themeColor="text1"/>
                <w:w w:val="80"/>
                <w:sz w:val="18"/>
                <w:szCs w:val="18"/>
              </w:rPr>
            </w:pPr>
          </w:p>
        </w:tc>
        <w:tc>
          <w:tcPr>
            <w:tcW w:w="1280" w:type="dxa"/>
          </w:tcPr>
          <w:p w14:paraId="57744054" w14:textId="77777777" w:rsidR="00D81E0B" w:rsidRDefault="00D81E0B">
            <w:pPr>
              <w:jc w:val="left"/>
              <w:rPr>
                <w:rFonts w:ascii="Times New Roman" w:eastAsia="Chu Nom Khai U" w:hAnsi="Times New Roman" w:cs="Times New Roman"/>
                <w:color w:val="000000" w:themeColor="text1"/>
                <w:w w:val="80"/>
                <w:sz w:val="18"/>
                <w:szCs w:val="18"/>
              </w:rPr>
            </w:pPr>
          </w:p>
        </w:tc>
        <w:tc>
          <w:tcPr>
            <w:tcW w:w="1280" w:type="dxa"/>
          </w:tcPr>
          <w:p w14:paraId="21D4B60D" w14:textId="77777777" w:rsidR="00D81E0B" w:rsidRDefault="00D81E0B">
            <w:pPr>
              <w:jc w:val="left"/>
              <w:rPr>
                <w:rFonts w:ascii="Times New Roman" w:eastAsia="Chu Nom Khai U" w:hAnsi="Times New Roman" w:cs="Times New Roman"/>
                <w:color w:val="000000" w:themeColor="text1"/>
                <w:w w:val="80"/>
                <w:sz w:val="18"/>
                <w:szCs w:val="18"/>
              </w:rPr>
            </w:pPr>
          </w:p>
        </w:tc>
        <w:tc>
          <w:tcPr>
            <w:tcW w:w="1280" w:type="dxa"/>
          </w:tcPr>
          <w:p w14:paraId="7858DAE6" w14:textId="77777777" w:rsidR="00D81E0B" w:rsidRDefault="00D81E0B">
            <w:pPr>
              <w:jc w:val="left"/>
              <w:rPr>
                <w:rFonts w:ascii="Times New Roman" w:eastAsia="Chu Nom Khai U" w:hAnsi="Times New Roman" w:cs="Times New Roman"/>
                <w:color w:val="000000" w:themeColor="text1"/>
                <w:w w:val="80"/>
                <w:sz w:val="18"/>
                <w:szCs w:val="18"/>
              </w:rPr>
            </w:pPr>
          </w:p>
        </w:tc>
        <w:tc>
          <w:tcPr>
            <w:tcW w:w="1280" w:type="dxa"/>
          </w:tcPr>
          <w:p w14:paraId="03D2A304" w14:textId="77777777" w:rsidR="00D81E0B" w:rsidRDefault="00D81E0B">
            <w:pPr>
              <w:jc w:val="left"/>
              <w:rPr>
                <w:rFonts w:ascii="Times New Roman" w:eastAsia="Chu Nom Khai U" w:hAnsi="Times New Roman" w:cs="Times New Roman"/>
                <w:color w:val="000000" w:themeColor="text1"/>
                <w:w w:val="80"/>
                <w:sz w:val="18"/>
                <w:szCs w:val="18"/>
              </w:rPr>
            </w:pPr>
          </w:p>
        </w:tc>
        <w:tc>
          <w:tcPr>
            <w:tcW w:w="1280" w:type="dxa"/>
          </w:tcPr>
          <w:p w14:paraId="42C494DD" w14:textId="77777777" w:rsidR="00D81E0B" w:rsidRDefault="00EE2E4E">
            <w:pPr>
              <w:jc w:val="left"/>
              <w:rPr>
                <w:rFonts w:ascii="Times New Roman" w:eastAsia="Chu Nom Khai U" w:hAnsi="Times New Roman" w:cs="Times New Roman"/>
                <w:color w:val="000000" w:themeColor="text1"/>
                <w:w w:val="80"/>
                <w:sz w:val="18"/>
                <w:szCs w:val="18"/>
              </w:rPr>
            </w:pPr>
            <w:r>
              <w:rPr>
                <w:rFonts w:ascii="Times New Roman" w:eastAsia="Chu Nom Khai U" w:hAnsi="Times New Roman" w:cs="Times New Roman"/>
                <w:color w:val="000000" w:themeColor="text1"/>
                <w:w w:val="80"/>
                <w:sz w:val="18"/>
                <w:szCs w:val="18"/>
              </w:rPr>
              <w:t xml:space="preserve">Chính Đội trưởng</w:t>
            </w:r>
          </w:p>
          <w:p w14:paraId="0A8FB5E9" w14:textId="77777777" w:rsidR="00D81E0B" w:rsidRDefault="00EE2E4E">
            <w:pPr>
              <w:jc w:val="left"/>
              <w:rPr>
                <w:rFonts w:ascii="Times New Roman" w:eastAsia="Chu Nom Khai U" w:hAnsi="Times New Roman" w:cs="Times New Roman"/>
                <w:color w:val="000000" w:themeColor="text1"/>
                <w:w w:val="80"/>
                <w:sz w:val="18"/>
                <w:szCs w:val="18"/>
              </w:rPr>
            </w:pPr>
            <w:r>
              <w:rPr>
                <w:rFonts w:ascii="Times New Roman" w:eastAsia="Chu Nom Khai U" w:hAnsi="Times New Roman" w:cs="Times New Roman"/>
                <w:color w:val="000000" w:themeColor="text1"/>
                <w:w w:val="80"/>
                <w:sz w:val="18"/>
                <w:szCs w:val="18"/>
              </w:rPr>
              <w:t xml:space="preserve">Phi Nhạ丕雅</w:t>
            </w:r>
          </w:p>
        </w:tc>
        <w:tc>
          <w:tcPr>
            <w:tcW w:w="1280" w:type="dxa"/>
          </w:tcPr>
          <w:p w14:paraId="46425408" w14:textId="77777777" w:rsidR="00D81E0B" w:rsidRDefault="00EE2E4E">
            <w:pPr>
              <w:jc w:val="left"/>
              <w:rPr>
                <w:rFonts w:ascii="Times New Roman" w:eastAsia="Chu Nom Khai U" w:hAnsi="Times New Roman" w:cs="Times New Roman"/>
                <w:color w:val="000000" w:themeColor="text1"/>
                <w:w w:val="80"/>
                <w:sz w:val="18"/>
                <w:szCs w:val="18"/>
              </w:rPr>
            </w:pPr>
            <w:r>
              <w:rPr>
                <w:rFonts w:ascii="Times New Roman" w:eastAsia="Chu Nom Khai U" w:hAnsi="Times New Roman" w:cs="Times New Roman"/>
                <w:color w:val="000000" w:themeColor="text1"/>
                <w:w w:val="80"/>
                <w:sz w:val="18"/>
                <w:szCs w:val="18"/>
              </w:rPr>
              <w:t>Phi Đức丕德</w:t>
            </w:r>
          </w:p>
        </w:tc>
      </w:tr>
      <w:tr w:rsidR="00D81E0B" w14:paraId="65D139D8" w14:textId="77777777">
        <w:tc>
          <w:tcPr>
            <w:tcW w:w="1280" w:type="dxa"/>
          </w:tcPr>
          <w:p w14:paraId="5296E765" w14:textId="77777777" w:rsidR="00D81E0B" w:rsidRDefault="00D81E0B">
            <w:pPr>
              <w:jc w:val="left"/>
              <w:rPr>
                <w:rFonts w:ascii="Times New Roman" w:eastAsia="Chu Nom Khai U" w:hAnsi="Times New Roman" w:cs="Times New Roman"/>
                <w:color w:val="000000" w:themeColor="text1"/>
                <w:w w:val="80"/>
                <w:sz w:val="18"/>
                <w:szCs w:val="18"/>
              </w:rPr>
            </w:pPr>
          </w:p>
        </w:tc>
        <w:tc>
          <w:tcPr>
            <w:tcW w:w="1280" w:type="dxa"/>
          </w:tcPr>
          <w:p w14:paraId="0237F146" w14:textId="77777777" w:rsidR="00D81E0B" w:rsidRDefault="00D81E0B">
            <w:pPr>
              <w:jc w:val="left"/>
              <w:rPr>
                <w:rFonts w:ascii="Times New Roman" w:eastAsia="Chu Nom Khai U" w:hAnsi="Times New Roman" w:cs="Times New Roman"/>
                <w:color w:val="000000" w:themeColor="text1"/>
                <w:w w:val="80"/>
                <w:sz w:val="18"/>
                <w:szCs w:val="18"/>
              </w:rPr>
            </w:pPr>
          </w:p>
        </w:tc>
        <w:tc>
          <w:tcPr>
            <w:tcW w:w="1280" w:type="dxa"/>
          </w:tcPr>
          <w:p w14:paraId="372FCD44" w14:textId="77777777" w:rsidR="00D81E0B" w:rsidRDefault="00D81E0B">
            <w:pPr>
              <w:jc w:val="left"/>
              <w:rPr>
                <w:rFonts w:ascii="Times New Roman" w:eastAsia="Chu Nom Khai U" w:hAnsi="Times New Roman" w:cs="Times New Roman"/>
                <w:color w:val="000000" w:themeColor="text1"/>
                <w:w w:val="80"/>
                <w:sz w:val="18"/>
                <w:szCs w:val="18"/>
              </w:rPr>
            </w:pPr>
          </w:p>
        </w:tc>
        <w:tc>
          <w:tcPr>
            <w:tcW w:w="1280" w:type="dxa"/>
          </w:tcPr>
          <w:p w14:paraId="3FE28472" w14:textId="77777777" w:rsidR="00D81E0B" w:rsidRDefault="00D81E0B">
            <w:pPr>
              <w:jc w:val="left"/>
              <w:rPr>
                <w:rFonts w:ascii="Times New Roman" w:eastAsia="Chu Nom Khai U" w:hAnsi="Times New Roman" w:cs="Times New Roman"/>
                <w:color w:val="000000" w:themeColor="text1"/>
                <w:w w:val="80"/>
                <w:sz w:val="18"/>
                <w:szCs w:val="18"/>
              </w:rPr>
            </w:pPr>
          </w:p>
        </w:tc>
        <w:tc>
          <w:tcPr>
            <w:tcW w:w="1280" w:type="dxa"/>
          </w:tcPr>
          <w:p w14:paraId="6FFFD29E" w14:textId="77777777" w:rsidR="00D81E0B" w:rsidRDefault="00D81E0B">
            <w:pPr>
              <w:jc w:val="left"/>
              <w:rPr>
                <w:rFonts w:ascii="Times New Roman" w:eastAsia="Chu Nom Khai U" w:hAnsi="Times New Roman" w:cs="Times New Roman"/>
                <w:color w:val="000000" w:themeColor="text1"/>
                <w:w w:val="80"/>
                <w:sz w:val="18"/>
                <w:szCs w:val="18"/>
              </w:rPr>
            </w:pPr>
          </w:p>
        </w:tc>
        <w:tc>
          <w:tcPr>
            <w:tcW w:w="1280" w:type="dxa"/>
          </w:tcPr>
          <w:p w14:paraId="443FE2FF" w14:textId="77777777" w:rsidR="00D81E0B" w:rsidRDefault="00D81E0B">
            <w:pPr>
              <w:jc w:val="left"/>
              <w:rPr>
                <w:rFonts w:ascii="Times New Roman" w:eastAsia="Chu Nom Khai U" w:hAnsi="Times New Roman" w:cs="Times New Roman"/>
                <w:color w:val="000000" w:themeColor="text1"/>
                <w:w w:val="80"/>
                <w:sz w:val="18"/>
                <w:szCs w:val="18"/>
              </w:rPr>
            </w:pPr>
          </w:p>
        </w:tc>
        <w:tc>
          <w:tcPr>
            <w:tcW w:w="1280" w:type="dxa"/>
          </w:tcPr>
          <w:p w14:paraId="61F4242E" w14:textId="77777777" w:rsidR="00D81E0B" w:rsidRDefault="00D81E0B">
            <w:pPr>
              <w:jc w:val="left"/>
              <w:rPr>
                <w:rFonts w:ascii="Times New Roman" w:eastAsia="Chu Nom Khai U" w:hAnsi="Times New Roman" w:cs="Times New Roman"/>
                <w:color w:val="000000" w:themeColor="text1"/>
                <w:w w:val="80"/>
                <w:sz w:val="18"/>
                <w:szCs w:val="18"/>
              </w:rPr>
            </w:pPr>
          </w:p>
        </w:tc>
        <w:tc>
          <w:tcPr>
            <w:tcW w:w="1280" w:type="dxa"/>
          </w:tcPr>
          <w:p w14:paraId="6E1CE6DA" w14:textId="77777777" w:rsidR="00D81E0B" w:rsidRDefault="00EE2E4E">
            <w:pPr>
              <w:jc w:val="left"/>
              <w:rPr>
                <w:rFonts w:ascii="Times New Roman" w:eastAsia="Chu Nom Khai U" w:hAnsi="Times New Roman" w:cs="Times New Roman"/>
                <w:color w:val="000000" w:themeColor="text1"/>
                <w:w w:val="80"/>
                <w:sz w:val="18"/>
                <w:szCs w:val="18"/>
              </w:rPr>
            </w:pPr>
            <w:r>
              <w:rPr>
                <w:rFonts w:ascii="Times New Roman" w:eastAsia="Chu Nom Khai U" w:hAnsi="Times New Roman" w:cs="Times New Roman"/>
                <w:color w:val="000000" w:themeColor="text1"/>
                <w:w w:val="80"/>
                <w:sz w:val="18"/>
                <w:szCs w:val="18"/>
              </w:rPr>
              <w:t xml:space="preserve">Phi Hiểu 丕 曉</w:t>
            </w:r>
          </w:p>
        </w:tc>
      </w:tr>
      <w:tr w:rsidR="00D81E0B" w14:paraId="48C19C21" w14:textId="77777777">
        <w:tc>
          <w:tcPr>
            <w:tcW w:w="1280" w:type="dxa"/>
          </w:tcPr>
          <w:p w14:paraId="26A50F07" w14:textId="77777777" w:rsidR="00D81E0B" w:rsidRDefault="00D81E0B">
            <w:pPr>
              <w:jc w:val="left"/>
              <w:rPr>
                <w:rFonts w:ascii="Times New Roman" w:eastAsia="Chu Nom Khai U" w:hAnsi="Times New Roman" w:cs="Times New Roman"/>
                <w:color w:val="000000" w:themeColor="text1"/>
                <w:w w:val="80"/>
                <w:sz w:val="18"/>
                <w:szCs w:val="18"/>
              </w:rPr>
            </w:pPr>
          </w:p>
        </w:tc>
        <w:tc>
          <w:tcPr>
            <w:tcW w:w="1280" w:type="dxa"/>
          </w:tcPr>
          <w:p w14:paraId="253E472D" w14:textId="77777777" w:rsidR="00D81E0B" w:rsidRDefault="00D81E0B">
            <w:pPr>
              <w:jc w:val="left"/>
              <w:rPr>
                <w:rFonts w:ascii="Times New Roman" w:eastAsia="Chu Nom Khai U" w:hAnsi="Times New Roman" w:cs="Times New Roman"/>
                <w:color w:val="000000" w:themeColor="text1"/>
                <w:w w:val="80"/>
                <w:sz w:val="18"/>
                <w:szCs w:val="18"/>
              </w:rPr>
            </w:pPr>
          </w:p>
        </w:tc>
        <w:tc>
          <w:tcPr>
            <w:tcW w:w="1280" w:type="dxa"/>
          </w:tcPr>
          <w:p w14:paraId="613D55B3" w14:textId="77777777" w:rsidR="00D81E0B" w:rsidRDefault="00D81E0B">
            <w:pPr>
              <w:jc w:val="left"/>
              <w:rPr>
                <w:rFonts w:ascii="Times New Roman" w:eastAsia="Chu Nom Khai U" w:hAnsi="Times New Roman" w:cs="Times New Roman"/>
                <w:color w:val="000000" w:themeColor="text1"/>
                <w:w w:val="80"/>
                <w:sz w:val="18"/>
                <w:szCs w:val="18"/>
              </w:rPr>
            </w:pPr>
          </w:p>
        </w:tc>
        <w:tc>
          <w:tcPr>
            <w:tcW w:w="1280" w:type="dxa"/>
          </w:tcPr>
          <w:p w14:paraId="090D9164" w14:textId="77777777" w:rsidR="00D81E0B" w:rsidRDefault="00D81E0B">
            <w:pPr>
              <w:jc w:val="left"/>
              <w:rPr>
                <w:rFonts w:ascii="Times New Roman" w:eastAsia="Chu Nom Khai U" w:hAnsi="Times New Roman" w:cs="Times New Roman"/>
                <w:color w:val="000000" w:themeColor="text1"/>
                <w:w w:val="80"/>
                <w:sz w:val="18"/>
                <w:szCs w:val="18"/>
              </w:rPr>
            </w:pPr>
          </w:p>
        </w:tc>
        <w:tc>
          <w:tcPr>
            <w:tcW w:w="1280" w:type="dxa"/>
          </w:tcPr>
          <w:p w14:paraId="688F693D" w14:textId="77777777" w:rsidR="00D81E0B" w:rsidRDefault="00D81E0B">
            <w:pPr>
              <w:jc w:val="left"/>
              <w:rPr>
                <w:rFonts w:ascii="Times New Roman" w:eastAsia="Chu Nom Khai U" w:hAnsi="Times New Roman" w:cs="Times New Roman"/>
                <w:color w:val="000000" w:themeColor="text1"/>
                <w:w w:val="80"/>
                <w:sz w:val="18"/>
                <w:szCs w:val="18"/>
              </w:rPr>
            </w:pPr>
          </w:p>
        </w:tc>
        <w:tc>
          <w:tcPr>
            <w:tcW w:w="1280" w:type="dxa"/>
          </w:tcPr>
          <w:p w14:paraId="60C5470A" w14:textId="77777777" w:rsidR="00D81E0B" w:rsidRDefault="00D81E0B">
            <w:pPr>
              <w:jc w:val="left"/>
              <w:rPr>
                <w:rFonts w:ascii="Times New Roman" w:eastAsia="Chu Nom Khai U" w:hAnsi="Times New Roman" w:cs="Times New Roman"/>
                <w:color w:val="000000" w:themeColor="text1"/>
                <w:w w:val="80"/>
                <w:sz w:val="18"/>
                <w:szCs w:val="18"/>
              </w:rPr>
            </w:pPr>
          </w:p>
        </w:tc>
        <w:tc>
          <w:tcPr>
            <w:tcW w:w="1280" w:type="dxa"/>
          </w:tcPr>
          <w:p w14:paraId="0B432A78" w14:textId="77777777" w:rsidR="00D81E0B" w:rsidRDefault="00EE2E4E">
            <w:pPr>
              <w:jc w:val="left"/>
              <w:rPr>
                <w:rFonts w:ascii="Times New Roman" w:eastAsia="Chu Nom Khai U" w:hAnsi="Times New Roman" w:cs="Times New Roman"/>
                <w:color w:val="000000" w:themeColor="text1"/>
                <w:w w:val="80"/>
                <w:sz w:val="18"/>
                <w:szCs w:val="18"/>
              </w:rPr>
            </w:pPr>
            <w:r>
              <w:rPr>
                <w:rFonts w:ascii="Times New Roman" w:eastAsia="Chu Nom Khai U" w:hAnsi="Times New Roman" w:cs="Times New Roman"/>
                <w:color w:val="000000" w:themeColor="text1"/>
                <w:w w:val="80"/>
                <w:sz w:val="18"/>
                <w:szCs w:val="18"/>
              </w:rPr>
              <w:t xml:space="preserve">Phi Xuy丕吹</w:t>
            </w:r>
          </w:p>
        </w:tc>
        <w:tc>
          <w:tcPr>
            <w:tcW w:w="1280" w:type="dxa"/>
          </w:tcPr>
          <w:p w14:paraId="2AC0FD49" w14:textId="77777777" w:rsidR="00D81E0B" w:rsidRDefault="00D81E0B">
            <w:pPr>
              <w:jc w:val="left"/>
              <w:rPr>
                <w:rFonts w:ascii="Times New Roman" w:eastAsia="Chu Nom Khai U" w:hAnsi="Times New Roman" w:cs="Times New Roman"/>
                <w:color w:val="000000" w:themeColor="text1"/>
                <w:w w:val="80"/>
                <w:sz w:val="18"/>
                <w:szCs w:val="18"/>
              </w:rPr>
            </w:pPr>
          </w:p>
        </w:tc>
      </w:tr>
      <w:tr w:rsidR="00D81E0B" w14:paraId="00FBED3A" w14:textId="77777777">
        <w:tc>
          <w:tcPr>
            <w:tcW w:w="1280" w:type="dxa"/>
          </w:tcPr>
          <w:p w14:paraId="468F8A2F" w14:textId="77777777" w:rsidR="00D81E0B" w:rsidRDefault="00D81E0B">
            <w:pPr>
              <w:jc w:val="left"/>
              <w:rPr>
                <w:rFonts w:ascii="Times New Roman" w:eastAsia="Chu Nom Khai U" w:hAnsi="Times New Roman" w:cs="Times New Roman"/>
                <w:color w:val="000000" w:themeColor="text1"/>
                <w:w w:val="80"/>
                <w:sz w:val="18"/>
                <w:szCs w:val="18"/>
              </w:rPr>
            </w:pPr>
          </w:p>
        </w:tc>
        <w:tc>
          <w:tcPr>
            <w:tcW w:w="1280" w:type="dxa"/>
          </w:tcPr>
          <w:p w14:paraId="0BB51202" w14:textId="77777777" w:rsidR="00D81E0B" w:rsidRDefault="00D81E0B">
            <w:pPr>
              <w:jc w:val="left"/>
              <w:rPr>
                <w:rFonts w:ascii="Times New Roman" w:eastAsia="Chu Nom Khai U" w:hAnsi="Times New Roman" w:cs="Times New Roman"/>
                <w:color w:val="000000" w:themeColor="text1"/>
                <w:w w:val="80"/>
                <w:sz w:val="18"/>
                <w:szCs w:val="18"/>
              </w:rPr>
            </w:pPr>
          </w:p>
        </w:tc>
        <w:tc>
          <w:tcPr>
            <w:tcW w:w="1280" w:type="dxa"/>
          </w:tcPr>
          <w:p w14:paraId="3C807D8A" w14:textId="77777777" w:rsidR="00D81E0B" w:rsidRDefault="00D81E0B">
            <w:pPr>
              <w:jc w:val="left"/>
              <w:rPr>
                <w:rFonts w:ascii="Times New Roman" w:eastAsia="Chu Nom Khai U" w:hAnsi="Times New Roman" w:cs="Times New Roman"/>
                <w:color w:val="000000" w:themeColor="text1"/>
                <w:w w:val="80"/>
                <w:sz w:val="18"/>
                <w:szCs w:val="18"/>
              </w:rPr>
            </w:pPr>
          </w:p>
        </w:tc>
        <w:tc>
          <w:tcPr>
            <w:tcW w:w="1280" w:type="dxa"/>
          </w:tcPr>
          <w:p w14:paraId="285CF46C" w14:textId="77777777" w:rsidR="00D81E0B" w:rsidRDefault="00D81E0B">
            <w:pPr>
              <w:jc w:val="left"/>
              <w:rPr>
                <w:rFonts w:ascii="Times New Roman" w:eastAsia="Chu Nom Khai U" w:hAnsi="Times New Roman" w:cs="Times New Roman"/>
                <w:color w:val="000000" w:themeColor="text1"/>
                <w:w w:val="80"/>
                <w:sz w:val="18"/>
                <w:szCs w:val="18"/>
              </w:rPr>
            </w:pPr>
          </w:p>
        </w:tc>
        <w:tc>
          <w:tcPr>
            <w:tcW w:w="1280" w:type="dxa"/>
          </w:tcPr>
          <w:p w14:paraId="11198C2F" w14:textId="77777777" w:rsidR="00D81E0B" w:rsidRDefault="00D81E0B">
            <w:pPr>
              <w:jc w:val="left"/>
              <w:rPr>
                <w:rFonts w:ascii="Times New Roman" w:eastAsia="Chu Nom Khai U" w:hAnsi="Times New Roman" w:cs="Times New Roman"/>
                <w:color w:val="000000" w:themeColor="text1"/>
                <w:w w:val="80"/>
                <w:sz w:val="18"/>
                <w:szCs w:val="18"/>
              </w:rPr>
            </w:pPr>
          </w:p>
        </w:tc>
        <w:tc>
          <w:tcPr>
            <w:tcW w:w="1280" w:type="dxa"/>
          </w:tcPr>
          <w:p w14:paraId="1C239C5A" w14:textId="77777777" w:rsidR="00D81E0B" w:rsidRDefault="00EE2E4E">
            <w:pPr>
              <w:jc w:val="left"/>
              <w:rPr>
                <w:rFonts w:ascii="Times New Roman" w:eastAsia="Chu Nom Khai U" w:hAnsi="Times New Roman" w:cs="Times New Roman"/>
                <w:color w:val="000000" w:themeColor="text1"/>
                <w:w w:val="80"/>
                <w:sz w:val="18"/>
                <w:szCs w:val="18"/>
              </w:rPr>
            </w:pPr>
            <w:r>
              <w:rPr>
                <w:rFonts w:ascii="Times New Roman" w:eastAsia="Chu Nom Khai U" w:hAnsi="Times New Roman" w:cs="Times New Roman"/>
                <w:color w:val="000000" w:themeColor="text1"/>
                <w:w w:val="80"/>
                <w:sz w:val="18"/>
                <w:szCs w:val="18"/>
              </w:rPr>
              <w:t xml:space="preserve">Nguyễn Tướng công Phi Thìn辰</w:t>
            </w:r>
          </w:p>
        </w:tc>
        <w:tc>
          <w:tcPr>
            <w:tcW w:w="1280" w:type="dxa"/>
          </w:tcPr>
          <w:p w14:paraId="1D31E1CB" w14:textId="77777777" w:rsidR="00D81E0B" w:rsidRDefault="00EE2E4E">
            <w:pPr>
              <w:jc w:val="left"/>
              <w:rPr>
                <w:rFonts w:ascii="Times New Roman" w:eastAsia="Chu Nom Khai U" w:hAnsi="Times New Roman" w:cs="Times New Roman"/>
                <w:color w:val="000000" w:themeColor="text1"/>
                <w:w w:val="80"/>
                <w:sz w:val="18"/>
                <w:szCs w:val="18"/>
              </w:rPr>
            </w:pPr>
            <w:r>
              <w:rPr>
                <w:rFonts w:ascii="Times New Roman" w:eastAsia="Chu Nom Khai U" w:hAnsi="Times New Roman" w:cs="Times New Roman"/>
                <w:color w:val="000000" w:themeColor="text1"/>
                <w:w w:val="80"/>
                <w:sz w:val="18"/>
                <w:szCs w:val="18"/>
              </w:rPr>
              <w:t xml:space="preserve">Phi Xiển丕囅</w:t>
            </w:r>
          </w:p>
        </w:tc>
        <w:tc>
          <w:tcPr>
            <w:tcW w:w="1280" w:type="dxa"/>
          </w:tcPr>
          <w:p w14:paraId="1DAFEBF6" w14:textId="77777777" w:rsidR="00D81E0B" w:rsidRDefault="00EE2E4E">
            <w:pPr>
              <w:jc w:val="left"/>
              <w:rPr>
                <w:rFonts w:ascii="Times New Roman" w:eastAsia="Chu Nom Khai U" w:hAnsi="Times New Roman" w:cs="Times New Roman"/>
                <w:color w:val="000000" w:themeColor="text1"/>
                <w:w w:val="80"/>
                <w:sz w:val="18"/>
                <w:szCs w:val="18"/>
              </w:rPr>
            </w:pPr>
            <w:r>
              <w:rPr>
                <w:rFonts w:ascii="Times New Roman" w:eastAsia="Chu Nom Khai U" w:hAnsi="Times New Roman" w:cs="Times New Roman"/>
                <w:color w:val="000000" w:themeColor="text1"/>
                <w:w w:val="80"/>
                <w:sz w:val="18"/>
                <w:szCs w:val="18"/>
              </w:rPr>
              <w:t xml:space="preserve">Phi Thụ丕樹</w:t>
            </w:r>
          </w:p>
        </w:tc>
      </w:tr>
      <w:tr w:rsidR="00D81E0B" w14:paraId="302C9423" w14:textId="77777777">
        <w:tc>
          <w:tcPr>
            <w:tcW w:w="1280" w:type="dxa"/>
          </w:tcPr>
          <w:p w14:paraId="5BC867AA" w14:textId="77777777" w:rsidR="00D81E0B" w:rsidRDefault="00D81E0B">
            <w:pPr>
              <w:jc w:val="left"/>
              <w:rPr>
                <w:rFonts w:ascii="Times New Roman" w:eastAsia="Chu Nom Khai U" w:hAnsi="Times New Roman" w:cs="Times New Roman"/>
                <w:color w:val="000000" w:themeColor="text1"/>
                <w:w w:val="80"/>
                <w:sz w:val="18"/>
                <w:szCs w:val="18"/>
              </w:rPr>
            </w:pPr>
          </w:p>
        </w:tc>
        <w:tc>
          <w:tcPr>
            <w:tcW w:w="1280" w:type="dxa"/>
          </w:tcPr>
          <w:p w14:paraId="323DDB4C" w14:textId="77777777" w:rsidR="00D81E0B" w:rsidRDefault="00D81E0B">
            <w:pPr>
              <w:jc w:val="left"/>
              <w:rPr>
                <w:rFonts w:ascii="Times New Roman" w:eastAsia="Chu Nom Khai U" w:hAnsi="Times New Roman" w:cs="Times New Roman"/>
                <w:color w:val="000000" w:themeColor="text1"/>
                <w:w w:val="80"/>
                <w:sz w:val="18"/>
                <w:szCs w:val="18"/>
              </w:rPr>
            </w:pPr>
          </w:p>
        </w:tc>
        <w:tc>
          <w:tcPr>
            <w:tcW w:w="1280" w:type="dxa"/>
          </w:tcPr>
          <w:p w14:paraId="0A12BF31" w14:textId="77777777" w:rsidR="00D81E0B" w:rsidRDefault="00D81E0B">
            <w:pPr>
              <w:jc w:val="left"/>
              <w:rPr>
                <w:rFonts w:ascii="Times New Roman" w:eastAsia="Chu Nom Khai U" w:hAnsi="Times New Roman" w:cs="Times New Roman"/>
                <w:color w:val="000000" w:themeColor="text1"/>
                <w:w w:val="80"/>
                <w:sz w:val="18"/>
                <w:szCs w:val="18"/>
              </w:rPr>
            </w:pPr>
          </w:p>
        </w:tc>
        <w:tc>
          <w:tcPr>
            <w:tcW w:w="1280" w:type="dxa"/>
          </w:tcPr>
          <w:p w14:paraId="0C3D6058" w14:textId="77777777" w:rsidR="00D81E0B" w:rsidRDefault="00D81E0B">
            <w:pPr>
              <w:jc w:val="left"/>
              <w:rPr>
                <w:rFonts w:ascii="Times New Roman" w:eastAsia="Chu Nom Khai U" w:hAnsi="Times New Roman" w:cs="Times New Roman"/>
                <w:color w:val="000000" w:themeColor="text1"/>
                <w:w w:val="80"/>
                <w:sz w:val="18"/>
                <w:szCs w:val="18"/>
              </w:rPr>
            </w:pPr>
          </w:p>
        </w:tc>
        <w:tc>
          <w:tcPr>
            <w:tcW w:w="1280" w:type="dxa"/>
          </w:tcPr>
          <w:p w14:paraId="29A5C385" w14:textId="77777777" w:rsidR="00D81E0B" w:rsidRDefault="00EE2E4E">
            <w:pPr>
              <w:jc w:val="left"/>
              <w:rPr>
                <w:rFonts w:ascii="Times New Roman" w:eastAsia="Chu Nom Khai U" w:hAnsi="Times New Roman" w:cs="Times New Roman"/>
                <w:color w:val="000000" w:themeColor="text1"/>
                <w:w w:val="80"/>
                <w:sz w:val="18"/>
                <w:szCs w:val="18"/>
              </w:rPr>
            </w:pPr>
            <w:r>
              <w:rPr>
                <w:rFonts w:ascii="Times New Roman" w:eastAsia="Chu Nom Khai U" w:hAnsi="Times New Roman" w:cs="Times New Roman"/>
                <w:color w:val="000000" w:themeColor="text1"/>
                <w:w w:val="80"/>
                <w:sz w:val="18"/>
                <w:szCs w:val="18"/>
              </w:rPr>
              <w:t>Phi Cốc丕谷</w:t>
            </w:r>
          </w:p>
        </w:tc>
        <w:tc>
          <w:tcPr>
            <w:tcW w:w="1280" w:type="dxa"/>
          </w:tcPr>
          <w:p w14:paraId="574A9DF5" w14:textId="77777777" w:rsidR="00D81E0B" w:rsidRDefault="00D81E0B">
            <w:pPr>
              <w:jc w:val="left"/>
              <w:rPr>
                <w:rFonts w:ascii="Times New Roman" w:eastAsia="Chu Nom Khai U" w:hAnsi="Times New Roman" w:cs="Times New Roman"/>
                <w:color w:val="000000" w:themeColor="text1"/>
                <w:w w:val="80"/>
                <w:sz w:val="18"/>
                <w:szCs w:val="18"/>
              </w:rPr>
            </w:pPr>
          </w:p>
        </w:tc>
        <w:tc>
          <w:tcPr>
            <w:tcW w:w="1280" w:type="dxa"/>
          </w:tcPr>
          <w:p w14:paraId="649A9545" w14:textId="77777777" w:rsidR="00D81E0B" w:rsidRDefault="00D81E0B">
            <w:pPr>
              <w:jc w:val="left"/>
              <w:rPr>
                <w:rFonts w:ascii="Times New Roman" w:eastAsia="Chu Nom Khai U" w:hAnsi="Times New Roman" w:cs="Times New Roman"/>
                <w:color w:val="000000" w:themeColor="text1"/>
                <w:w w:val="80"/>
                <w:sz w:val="18"/>
                <w:szCs w:val="18"/>
              </w:rPr>
            </w:pPr>
          </w:p>
        </w:tc>
        <w:tc>
          <w:tcPr>
            <w:tcW w:w="1280" w:type="dxa"/>
          </w:tcPr>
          <w:p w14:paraId="195D6D08" w14:textId="77777777" w:rsidR="00D81E0B" w:rsidRDefault="00D81E0B">
            <w:pPr>
              <w:jc w:val="left"/>
              <w:rPr>
                <w:rFonts w:ascii="Times New Roman" w:eastAsia="Chu Nom Khai U" w:hAnsi="Times New Roman" w:cs="Times New Roman"/>
                <w:color w:val="000000" w:themeColor="text1"/>
                <w:w w:val="80"/>
                <w:sz w:val="18"/>
                <w:szCs w:val="18"/>
              </w:rPr>
            </w:pPr>
          </w:p>
        </w:tc>
      </w:tr>
      <w:tr w:rsidR="00D81E0B" w14:paraId="1D94AADF" w14:textId="77777777">
        <w:tc>
          <w:tcPr>
            <w:tcW w:w="1280" w:type="dxa"/>
          </w:tcPr>
          <w:p w14:paraId="393BE073" w14:textId="77777777" w:rsidR="00D81E0B" w:rsidRDefault="00D81E0B">
            <w:pPr>
              <w:jc w:val="left"/>
              <w:rPr>
                <w:rFonts w:ascii="Times New Roman" w:eastAsia="Chu Nom Khai U" w:hAnsi="Times New Roman" w:cs="Times New Roman"/>
                <w:color w:val="000000" w:themeColor="text1"/>
                <w:w w:val="80"/>
                <w:sz w:val="18"/>
                <w:szCs w:val="18"/>
              </w:rPr>
            </w:pPr>
          </w:p>
        </w:tc>
        <w:tc>
          <w:tcPr>
            <w:tcW w:w="1280" w:type="dxa"/>
          </w:tcPr>
          <w:p w14:paraId="491E7E88" w14:textId="77777777" w:rsidR="00D81E0B" w:rsidRDefault="00D81E0B">
            <w:pPr>
              <w:jc w:val="left"/>
              <w:rPr>
                <w:rFonts w:ascii="Times New Roman" w:eastAsia="Chu Nom Khai U" w:hAnsi="Times New Roman" w:cs="Times New Roman"/>
                <w:color w:val="000000" w:themeColor="text1"/>
                <w:w w:val="80"/>
                <w:sz w:val="18"/>
                <w:szCs w:val="18"/>
              </w:rPr>
            </w:pPr>
          </w:p>
        </w:tc>
        <w:tc>
          <w:tcPr>
            <w:tcW w:w="1280" w:type="dxa"/>
          </w:tcPr>
          <w:p w14:paraId="31E910AF" w14:textId="77777777" w:rsidR="00D81E0B" w:rsidRDefault="00D81E0B">
            <w:pPr>
              <w:jc w:val="left"/>
              <w:rPr>
                <w:rFonts w:ascii="Times New Roman" w:eastAsia="Chu Nom Khai U" w:hAnsi="Times New Roman" w:cs="Times New Roman"/>
                <w:color w:val="000000" w:themeColor="text1"/>
                <w:w w:val="80"/>
                <w:sz w:val="18"/>
                <w:szCs w:val="18"/>
              </w:rPr>
            </w:pPr>
          </w:p>
        </w:tc>
        <w:tc>
          <w:tcPr>
            <w:tcW w:w="1280" w:type="dxa"/>
          </w:tcPr>
          <w:p w14:paraId="5531C4EB" w14:textId="77777777" w:rsidR="00D81E0B" w:rsidRDefault="00D81E0B">
            <w:pPr>
              <w:jc w:val="left"/>
              <w:rPr>
                <w:rFonts w:ascii="Times New Roman" w:eastAsia="Chu Nom Khai U" w:hAnsi="Times New Roman" w:cs="Times New Roman"/>
                <w:color w:val="000000" w:themeColor="text1"/>
                <w:w w:val="80"/>
                <w:sz w:val="18"/>
                <w:szCs w:val="18"/>
              </w:rPr>
            </w:pPr>
          </w:p>
        </w:tc>
        <w:tc>
          <w:tcPr>
            <w:tcW w:w="1280" w:type="dxa"/>
          </w:tcPr>
          <w:p w14:paraId="715C3FD0" w14:textId="77777777" w:rsidR="00D81E0B" w:rsidRDefault="00EE2E4E">
            <w:pPr>
              <w:jc w:val="left"/>
              <w:rPr>
                <w:rFonts w:ascii="Times New Roman" w:eastAsia="Chu Nom Khai U" w:hAnsi="Times New Roman" w:cs="Times New Roman"/>
                <w:color w:val="000000" w:themeColor="text1"/>
                <w:w w:val="80"/>
                <w:sz w:val="18"/>
                <w:szCs w:val="18"/>
              </w:rPr>
            </w:pPr>
            <w:r>
              <w:rPr>
                <w:rFonts w:ascii="Times New Roman" w:eastAsia="Chu Nom Khai U" w:hAnsi="Times New Roman" w:cs="Times New Roman"/>
                <w:color w:val="000000" w:themeColor="text1"/>
                <w:w w:val="80"/>
                <w:sz w:val="18"/>
                <w:szCs w:val="18"/>
              </w:rPr>
              <w:t xml:space="preserve">Phi Tích丕跡</w:t>
            </w:r>
          </w:p>
        </w:tc>
        <w:tc>
          <w:tcPr>
            <w:tcW w:w="1280" w:type="dxa"/>
          </w:tcPr>
          <w:p w14:paraId="7B090399" w14:textId="77777777" w:rsidR="00D81E0B" w:rsidRDefault="00D81E0B">
            <w:pPr>
              <w:jc w:val="left"/>
              <w:rPr>
                <w:rFonts w:ascii="Times New Roman" w:eastAsia="Chu Nom Khai U" w:hAnsi="Times New Roman" w:cs="Times New Roman"/>
                <w:color w:val="000000" w:themeColor="text1"/>
                <w:w w:val="80"/>
                <w:sz w:val="18"/>
                <w:szCs w:val="18"/>
              </w:rPr>
            </w:pPr>
          </w:p>
        </w:tc>
        <w:tc>
          <w:tcPr>
            <w:tcW w:w="1280" w:type="dxa"/>
          </w:tcPr>
          <w:p w14:paraId="23DBFA4C" w14:textId="77777777" w:rsidR="00D81E0B" w:rsidRDefault="00D81E0B">
            <w:pPr>
              <w:jc w:val="left"/>
              <w:rPr>
                <w:rFonts w:ascii="Times New Roman" w:eastAsia="Chu Nom Khai U" w:hAnsi="Times New Roman" w:cs="Times New Roman"/>
                <w:color w:val="000000" w:themeColor="text1"/>
                <w:w w:val="80"/>
                <w:sz w:val="18"/>
                <w:szCs w:val="18"/>
              </w:rPr>
            </w:pPr>
          </w:p>
        </w:tc>
        <w:tc>
          <w:tcPr>
            <w:tcW w:w="1280" w:type="dxa"/>
          </w:tcPr>
          <w:p w14:paraId="491DF6DF" w14:textId="77777777" w:rsidR="00D81E0B" w:rsidRDefault="00D81E0B">
            <w:pPr>
              <w:jc w:val="left"/>
              <w:rPr>
                <w:rFonts w:ascii="Times New Roman" w:eastAsia="Chu Nom Khai U" w:hAnsi="Times New Roman" w:cs="Times New Roman"/>
                <w:color w:val="000000" w:themeColor="text1"/>
                <w:w w:val="80"/>
                <w:sz w:val="18"/>
                <w:szCs w:val="18"/>
              </w:rPr>
            </w:pPr>
          </w:p>
        </w:tc>
      </w:tr>
      <w:tr w:rsidR="00D81E0B" w14:paraId="0A1FBFFE" w14:textId="77777777">
        <w:tc>
          <w:tcPr>
            <w:tcW w:w="1280" w:type="dxa"/>
            <w:shd w:val="clear" w:color="auto" w:fill="FFD966" w:themeFill="accent4" w:themeFillTint="99"/>
          </w:tcPr>
          <w:p w14:paraId="6B6BE907" w14:textId="77777777" w:rsidR="00D81E0B" w:rsidRDefault="00D81E0B">
            <w:pPr>
              <w:jc w:val="left"/>
              <w:rPr>
                <w:rFonts w:ascii="Times New Roman" w:eastAsia="Chu Nom Khai U" w:hAnsi="Times New Roman" w:cs="Times New Roman"/>
                <w:color w:val="000000" w:themeColor="text1"/>
                <w:w w:val="80"/>
                <w:sz w:val="18"/>
                <w:szCs w:val="18"/>
              </w:rPr>
            </w:pPr>
          </w:p>
        </w:tc>
        <w:tc>
          <w:tcPr>
            <w:tcW w:w="1280" w:type="dxa"/>
            <w:shd w:val="clear" w:color="auto" w:fill="FFD966" w:themeFill="accent4" w:themeFillTint="99"/>
          </w:tcPr>
          <w:p w14:paraId="25D79E57" w14:textId="77777777" w:rsidR="00D81E0B" w:rsidRDefault="00D81E0B">
            <w:pPr>
              <w:jc w:val="left"/>
              <w:rPr>
                <w:rFonts w:ascii="Times New Roman" w:eastAsia="Chu Nom Khai U" w:hAnsi="Times New Roman" w:cs="Times New Roman"/>
                <w:color w:val="000000" w:themeColor="text1"/>
                <w:w w:val="80"/>
                <w:sz w:val="18"/>
                <w:szCs w:val="18"/>
              </w:rPr>
            </w:pPr>
          </w:p>
        </w:tc>
        <w:tc>
          <w:tcPr>
            <w:tcW w:w="1280" w:type="dxa"/>
            <w:shd w:val="clear" w:color="auto" w:fill="FFD966" w:themeFill="accent4" w:themeFillTint="99"/>
          </w:tcPr>
          <w:p w14:paraId="5BE23F8D" w14:textId="77777777" w:rsidR="00D81E0B" w:rsidRDefault="00D81E0B">
            <w:pPr>
              <w:jc w:val="left"/>
              <w:rPr>
                <w:rFonts w:ascii="Times New Roman" w:eastAsia="Chu Nom Khai U" w:hAnsi="Times New Roman" w:cs="Times New Roman"/>
                <w:color w:val="000000" w:themeColor="text1"/>
                <w:w w:val="80"/>
                <w:sz w:val="18"/>
                <w:szCs w:val="18"/>
              </w:rPr>
            </w:pPr>
          </w:p>
        </w:tc>
        <w:tc>
          <w:tcPr>
            <w:tcW w:w="1280" w:type="dxa"/>
            <w:shd w:val="clear" w:color="auto" w:fill="FFD966" w:themeFill="accent4" w:themeFillTint="99"/>
          </w:tcPr>
          <w:p w14:paraId="11ACFD29" w14:textId="77777777" w:rsidR="00D81E0B" w:rsidRDefault="00D81E0B">
            <w:pPr>
              <w:jc w:val="left"/>
              <w:rPr>
                <w:rFonts w:ascii="Times New Roman" w:eastAsia="Chu Nom Khai U" w:hAnsi="Times New Roman" w:cs="Times New Roman"/>
                <w:color w:val="000000" w:themeColor="text1"/>
                <w:w w:val="80"/>
                <w:sz w:val="18"/>
                <w:szCs w:val="18"/>
              </w:rPr>
            </w:pPr>
          </w:p>
        </w:tc>
        <w:tc>
          <w:tcPr>
            <w:tcW w:w="1280" w:type="dxa"/>
            <w:shd w:val="clear" w:color="auto" w:fill="FFD966" w:themeFill="accent4" w:themeFillTint="99"/>
          </w:tcPr>
          <w:p w14:paraId="3478C7D1" w14:textId="77777777" w:rsidR="00D81E0B" w:rsidRDefault="00D81E0B">
            <w:pPr>
              <w:jc w:val="left"/>
              <w:rPr>
                <w:rFonts w:ascii="Times New Roman" w:eastAsia="Chu Nom Khai U" w:hAnsi="Times New Roman" w:cs="Times New Roman"/>
                <w:color w:val="000000" w:themeColor="text1"/>
                <w:w w:val="80"/>
                <w:sz w:val="18"/>
                <w:szCs w:val="18"/>
              </w:rPr>
            </w:pPr>
          </w:p>
        </w:tc>
        <w:tc>
          <w:tcPr>
            <w:tcW w:w="1280" w:type="dxa"/>
            <w:shd w:val="clear" w:color="auto" w:fill="FFD966" w:themeFill="accent4" w:themeFillTint="99"/>
          </w:tcPr>
          <w:p w14:paraId="18966010" w14:textId="77777777" w:rsidR="00D81E0B" w:rsidRDefault="00D81E0B">
            <w:pPr>
              <w:jc w:val="left"/>
              <w:rPr>
                <w:rFonts w:ascii="Times New Roman" w:eastAsia="Chu Nom Khai U" w:hAnsi="Times New Roman" w:cs="Times New Roman"/>
                <w:color w:val="000000" w:themeColor="text1"/>
                <w:w w:val="80"/>
                <w:sz w:val="18"/>
                <w:szCs w:val="18"/>
              </w:rPr>
            </w:pPr>
          </w:p>
        </w:tc>
        <w:tc>
          <w:tcPr>
            <w:tcW w:w="1280" w:type="dxa"/>
            <w:shd w:val="clear" w:color="auto" w:fill="FFD966" w:themeFill="accent4" w:themeFillTint="99"/>
          </w:tcPr>
          <w:p w14:paraId="5BF0160F" w14:textId="77777777" w:rsidR="00D81E0B" w:rsidRDefault="00D81E0B">
            <w:pPr>
              <w:jc w:val="left"/>
              <w:rPr>
                <w:rFonts w:ascii="Times New Roman" w:eastAsia="Chu Nom Khai U" w:hAnsi="Times New Roman" w:cs="Times New Roman"/>
                <w:color w:val="000000" w:themeColor="text1"/>
                <w:w w:val="80"/>
                <w:sz w:val="18"/>
                <w:szCs w:val="18"/>
              </w:rPr>
            </w:pPr>
          </w:p>
        </w:tc>
        <w:tc>
          <w:tcPr>
            <w:tcW w:w="1280" w:type="dxa"/>
            <w:shd w:val="clear" w:color="auto" w:fill="FFD966" w:themeFill="accent4" w:themeFillTint="99"/>
          </w:tcPr>
          <w:p w14:paraId="248B2BE5" w14:textId="77777777" w:rsidR="00D81E0B" w:rsidRDefault="00D81E0B">
            <w:pPr>
              <w:jc w:val="left"/>
              <w:rPr>
                <w:rFonts w:ascii="Times New Roman" w:eastAsia="Chu Nom Khai U" w:hAnsi="Times New Roman" w:cs="Times New Roman"/>
                <w:color w:val="000000" w:themeColor="text1"/>
                <w:w w:val="80"/>
                <w:sz w:val="18"/>
                <w:szCs w:val="18"/>
              </w:rPr>
            </w:pPr>
          </w:p>
        </w:tc>
      </w:tr>
      <w:tr w:rsidR="00D81E0B" w14:paraId="21C2E694" w14:textId="77777777">
        <w:tc>
          <w:tcPr>
            <w:tcW w:w="1280" w:type="dxa"/>
          </w:tcPr>
          <w:p w14:paraId="7F1537E7" w14:textId="77777777" w:rsidR="00D81E0B" w:rsidRDefault="00D81E0B">
            <w:pPr>
              <w:jc w:val="left"/>
              <w:rPr>
                <w:rFonts w:ascii="Times New Roman" w:eastAsia="Chu Nom Khai U" w:hAnsi="Times New Roman" w:cs="Times New Roman"/>
                <w:color w:val="000000" w:themeColor="text1"/>
                <w:w w:val="80"/>
                <w:sz w:val="18"/>
                <w:szCs w:val="18"/>
              </w:rPr>
            </w:pPr>
          </w:p>
        </w:tc>
        <w:tc>
          <w:tcPr>
            <w:tcW w:w="1280" w:type="dxa"/>
          </w:tcPr>
          <w:p w14:paraId="6C0EA7CE" w14:textId="77777777" w:rsidR="00D81E0B" w:rsidRDefault="00EE2E4E">
            <w:pPr>
              <w:jc w:val="left"/>
              <w:rPr>
                <w:rFonts w:ascii="Times New Roman" w:eastAsia="Chu Nom Khai U" w:hAnsi="Times New Roman" w:cs="Times New Roman"/>
                <w:color w:val="000000" w:themeColor="text1"/>
                <w:w w:val="80"/>
                <w:sz w:val="18"/>
                <w:szCs w:val="18"/>
              </w:rPr>
            </w:pPr>
            <w:r>
              <w:rPr>
                <w:rFonts w:ascii="Times New Roman" w:eastAsia="Chu Nom Khai U" w:hAnsi="Times New Roman" w:cs="Times New Roman"/>
                <w:color w:val="000000" w:themeColor="text1"/>
                <w:w w:val="80"/>
                <w:sz w:val="18"/>
                <w:szCs w:val="18"/>
              </w:rPr>
              <w:t xml:space="preserve">Đô chỉ huy sứ</w:t>
            </w:r>
          </w:p>
          <w:p w14:paraId="094872AA" w14:textId="77777777" w:rsidR="00D81E0B" w:rsidRDefault="00EE2E4E">
            <w:pPr>
              <w:jc w:val="left"/>
              <w:rPr>
                <w:rFonts w:ascii="Times New Roman" w:eastAsia="Chu Nom Khai U" w:hAnsi="Times New Roman" w:cs="Times New Roman"/>
                <w:color w:val="000000" w:themeColor="text1"/>
                <w:w w:val="80"/>
                <w:sz w:val="18"/>
                <w:szCs w:val="18"/>
              </w:rPr>
            </w:pPr>
            <w:r>
              <w:rPr>
                <w:rFonts w:ascii="Times New Roman" w:eastAsia="Chu Nom Khai U" w:hAnsi="Times New Roman" w:cs="Times New Roman"/>
                <w:color w:val="000000" w:themeColor="text1"/>
                <w:w w:val="80"/>
                <w:sz w:val="18"/>
                <w:szCs w:val="18"/>
              </w:rPr>
              <w:t xml:space="preserve">Phi Đoan丕端</w:t>
            </w:r>
          </w:p>
        </w:tc>
        <w:tc>
          <w:tcPr>
            <w:tcW w:w="1280" w:type="dxa"/>
          </w:tcPr>
          <w:p w14:paraId="3B639BBB" w14:textId="77777777" w:rsidR="00D81E0B" w:rsidRDefault="00EE2E4E">
            <w:pPr>
              <w:jc w:val="left"/>
              <w:rPr>
                <w:rFonts w:ascii="Times New Roman" w:eastAsia="Chu Nom Khai U" w:hAnsi="Times New Roman" w:cs="Times New Roman"/>
                <w:color w:val="000000" w:themeColor="text1"/>
                <w:w w:val="80"/>
                <w:sz w:val="18"/>
                <w:szCs w:val="18"/>
              </w:rPr>
            </w:pPr>
            <w:r>
              <w:rPr>
                <w:rFonts w:ascii="Times New Roman" w:eastAsia="Chu Nom Khai U" w:hAnsi="Times New Roman" w:cs="Times New Roman"/>
                <w:color w:val="000000" w:themeColor="text1"/>
                <w:w w:val="80"/>
                <w:sz w:val="18"/>
                <w:szCs w:val="18"/>
              </w:rPr>
              <w:t xml:space="preserve">Phi Tuấn 丕遵</w:t>
            </w:r>
          </w:p>
        </w:tc>
        <w:tc>
          <w:tcPr>
            <w:tcW w:w="1280" w:type="dxa"/>
          </w:tcPr>
          <w:p w14:paraId="775A22B5" w14:textId="77777777" w:rsidR="00D81E0B" w:rsidRDefault="00EE2E4E">
            <w:pPr>
              <w:jc w:val="left"/>
              <w:rPr>
                <w:rFonts w:ascii="Times New Roman" w:eastAsia="Chu Nom Khai U" w:hAnsi="Times New Roman" w:cs="Times New Roman"/>
                <w:color w:val="000000" w:themeColor="text1"/>
                <w:w w:val="80"/>
                <w:sz w:val="18"/>
                <w:szCs w:val="18"/>
              </w:rPr>
            </w:pPr>
            <w:r>
              <w:rPr>
                <w:rFonts w:ascii="Times New Roman" w:eastAsia="Chu Nom Khai U" w:hAnsi="Times New Roman" w:cs="Times New Roman"/>
                <w:color w:val="000000" w:themeColor="text1"/>
                <w:w w:val="80"/>
                <w:sz w:val="18"/>
                <w:szCs w:val="18"/>
              </w:rPr>
              <w:t xml:space="preserve">Phi Đặng 丕鄧</w:t>
            </w:r>
          </w:p>
        </w:tc>
        <w:tc>
          <w:tcPr>
            <w:tcW w:w="1280" w:type="dxa"/>
          </w:tcPr>
          <w:p w14:paraId="57F2686C" w14:textId="77777777" w:rsidR="00D81E0B" w:rsidRDefault="00D81E0B">
            <w:pPr>
              <w:jc w:val="left"/>
              <w:rPr>
                <w:rFonts w:ascii="Times New Roman" w:eastAsia="Chu Nom Khai U" w:hAnsi="Times New Roman" w:cs="Times New Roman"/>
                <w:color w:val="000000" w:themeColor="text1"/>
                <w:w w:val="80"/>
                <w:sz w:val="18"/>
                <w:szCs w:val="18"/>
              </w:rPr>
            </w:pPr>
          </w:p>
        </w:tc>
        <w:tc>
          <w:tcPr>
            <w:tcW w:w="1280" w:type="dxa"/>
          </w:tcPr>
          <w:p w14:paraId="099CDC04" w14:textId="77777777" w:rsidR="00D81E0B" w:rsidRDefault="00D81E0B">
            <w:pPr>
              <w:jc w:val="left"/>
              <w:rPr>
                <w:rFonts w:ascii="Times New Roman" w:eastAsia="Chu Nom Khai U" w:hAnsi="Times New Roman" w:cs="Times New Roman"/>
                <w:color w:val="000000" w:themeColor="text1"/>
                <w:w w:val="80"/>
                <w:sz w:val="18"/>
                <w:szCs w:val="18"/>
              </w:rPr>
            </w:pPr>
          </w:p>
        </w:tc>
        <w:tc>
          <w:tcPr>
            <w:tcW w:w="1280" w:type="dxa"/>
          </w:tcPr>
          <w:p w14:paraId="61B144B1" w14:textId="77777777" w:rsidR="00D81E0B" w:rsidRDefault="00D81E0B">
            <w:pPr>
              <w:jc w:val="left"/>
              <w:rPr>
                <w:rFonts w:ascii="Times New Roman" w:eastAsia="Chu Nom Khai U" w:hAnsi="Times New Roman" w:cs="Times New Roman"/>
                <w:color w:val="000000" w:themeColor="text1"/>
                <w:w w:val="80"/>
                <w:sz w:val="18"/>
                <w:szCs w:val="18"/>
              </w:rPr>
            </w:pPr>
          </w:p>
        </w:tc>
        <w:tc>
          <w:tcPr>
            <w:tcW w:w="1280" w:type="dxa"/>
          </w:tcPr>
          <w:p w14:paraId="68A51FD4" w14:textId="77777777" w:rsidR="00D81E0B" w:rsidRDefault="00D81E0B">
            <w:pPr>
              <w:jc w:val="left"/>
              <w:rPr>
                <w:rFonts w:ascii="Times New Roman" w:eastAsia="Chu Nom Khai U" w:hAnsi="Times New Roman" w:cs="Times New Roman"/>
                <w:color w:val="000000" w:themeColor="text1"/>
                <w:w w:val="80"/>
                <w:sz w:val="18"/>
                <w:szCs w:val="18"/>
              </w:rPr>
            </w:pPr>
          </w:p>
        </w:tc>
      </w:tr>
      <w:tr w:rsidR="00D81E0B" w14:paraId="1FB4B53F" w14:textId="77777777">
        <w:tc>
          <w:tcPr>
            <w:tcW w:w="1280" w:type="dxa"/>
          </w:tcPr>
          <w:p w14:paraId="4D147815" w14:textId="77777777" w:rsidR="00D81E0B" w:rsidRDefault="00D81E0B">
            <w:pPr>
              <w:jc w:val="left"/>
              <w:rPr>
                <w:rFonts w:ascii="Times New Roman" w:eastAsia="Chu Nom Khai U" w:hAnsi="Times New Roman" w:cs="Times New Roman"/>
                <w:color w:val="000000" w:themeColor="text1"/>
                <w:w w:val="80"/>
                <w:sz w:val="18"/>
                <w:szCs w:val="18"/>
              </w:rPr>
            </w:pPr>
          </w:p>
        </w:tc>
        <w:tc>
          <w:tcPr>
            <w:tcW w:w="1280" w:type="dxa"/>
          </w:tcPr>
          <w:p w14:paraId="254F9FF0" w14:textId="77777777" w:rsidR="00D81E0B" w:rsidRDefault="00D81E0B">
            <w:pPr>
              <w:jc w:val="left"/>
              <w:rPr>
                <w:rFonts w:ascii="Times New Roman" w:eastAsia="Chu Nom Khai U" w:hAnsi="Times New Roman" w:cs="Times New Roman"/>
                <w:color w:val="000000" w:themeColor="text1"/>
                <w:w w:val="80"/>
                <w:sz w:val="18"/>
                <w:szCs w:val="18"/>
              </w:rPr>
            </w:pPr>
          </w:p>
        </w:tc>
        <w:tc>
          <w:tcPr>
            <w:tcW w:w="1280" w:type="dxa"/>
          </w:tcPr>
          <w:p w14:paraId="7AB779A6" w14:textId="77777777" w:rsidR="00D81E0B" w:rsidRDefault="00D81E0B">
            <w:pPr>
              <w:jc w:val="left"/>
              <w:rPr>
                <w:rFonts w:ascii="Times New Roman" w:eastAsia="Chu Nom Khai U" w:hAnsi="Times New Roman" w:cs="Times New Roman"/>
                <w:color w:val="000000" w:themeColor="text1"/>
                <w:w w:val="80"/>
                <w:sz w:val="18"/>
                <w:szCs w:val="18"/>
              </w:rPr>
            </w:pPr>
          </w:p>
        </w:tc>
        <w:tc>
          <w:tcPr>
            <w:tcW w:w="1280" w:type="dxa"/>
          </w:tcPr>
          <w:p w14:paraId="6BC2CFBC" w14:textId="77777777" w:rsidR="00D81E0B" w:rsidRDefault="00EE2E4E">
            <w:pPr>
              <w:jc w:val="left"/>
              <w:rPr>
                <w:rFonts w:ascii="Times New Roman" w:eastAsia="Chu Nom Khai U" w:hAnsi="Times New Roman" w:cs="Times New Roman"/>
                <w:color w:val="000000" w:themeColor="text1"/>
                <w:w w:val="80"/>
                <w:sz w:val="18"/>
                <w:szCs w:val="18"/>
              </w:rPr>
            </w:pPr>
            <w:r>
              <w:rPr>
                <w:rFonts w:ascii="Times New Roman" w:eastAsia="Chu Nom Khai U" w:hAnsi="Times New Roman" w:cs="Times New Roman"/>
                <w:color w:val="000000" w:themeColor="text1"/>
                <w:w w:val="80"/>
                <w:sz w:val="18"/>
                <w:szCs w:val="18"/>
              </w:rPr>
              <w:t xml:space="preserve">Phi Khương 丕姜</w:t>
            </w:r>
          </w:p>
        </w:tc>
        <w:tc>
          <w:tcPr>
            <w:tcW w:w="1280" w:type="dxa"/>
          </w:tcPr>
          <w:p w14:paraId="2BA85802" w14:textId="77777777" w:rsidR="00D81E0B" w:rsidRDefault="00EE2E4E">
            <w:pPr>
              <w:jc w:val="left"/>
              <w:rPr>
                <w:rFonts w:ascii="Times New Roman" w:eastAsia="Chu Nom Khai U" w:hAnsi="Times New Roman" w:cs="Times New Roman"/>
                <w:color w:val="000000" w:themeColor="text1"/>
                <w:w w:val="80"/>
                <w:sz w:val="18"/>
                <w:szCs w:val="18"/>
              </w:rPr>
            </w:pPr>
            <w:r>
              <w:rPr>
                <w:rFonts w:ascii="Times New Roman" w:eastAsia="Chu Nom Khai U" w:hAnsi="Times New Roman" w:cs="Times New Roman"/>
                <w:color w:val="000000" w:themeColor="text1"/>
                <w:w w:val="80"/>
                <w:sz w:val="18"/>
                <w:szCs w:val="18"/>
              </w:rPr>
              <w:t xml:space="preserve">Phi Tài 丕財</w:t>
            </w:r>
          </w:p>
        </w:tc>
        <w:tc>
          <w:tcPr>
            <w:tcW w:w="1280" w:type="dxa"/>
          </w:tcPr>
          <w:p w14:paraId="7445102D" w14:textId="77777777" w:rsidR="00D81E0B" w:rsidRDefault="00EE2E4E">
            <w:pPr>
              <w:jc w:val="left"/>
              <w:rPr>
                <w:rFonts w:ascii="Times New Roman" w:eastAsia="Chu Nom Khai U" w:hAnsi="Times New Roman" w:cs="Times New Roman"/>
                <w:color w:val="000000" w:themeColor="text1"/>
                <w:w w:val="80"/>
                <w:sz w:val="18"/>
                <w:szCs w:val="18"/>
              </w:rPr>
            </w:pPr>
            <w:r>
              <w:rPr>
                <w:rFonts w:ascii="Times New Roman" w:eastAsia="Chu Nom Khai U" w:hAnsi="Times New Roman" w:cs="Times New Roman"/>
                <w:color w:val="000000" w:themeColor="text1"/>
                <w:w w:val="80"/>
                <w:sz w:val="18"/>
                <w:szCs w:val="18"/>
              </w:rPr>
              <w:t xml:space="preserve">Phi Tiến  </w:t>
            </w:r>
          </w:p>
        </w:tc>
        <w:tc>
          <w:tcPr>
            <w:tcW w:w="1280" w:type="dxa"/>
          </w:tcPr>
          <w:p w14:paraId="188A8B2E" w14:textId="77777777" w:rsidR="00D81E0B" w:rsidRDefault="00EE2E4E">
            <w:pPr>
              <w:jc w:val="left"/>
              <w:rPr>
                <w:rFonts w:ascii="Times New Roman" w:eastAsia="Chu Nom Khai U" w:hAnsi="Times New Roman" w:cs="Times New Roman"/>
                <w:color w:val="000000" w:themeColor="text1"/>
                <w:w w:val="80"/>
                <w:sz w:val="18"/>
                <w:szCs w:val="18"/>
              </w:rPr>
            </w:pPr>
            <w:r>
              <w:rPr>
                <w:rFonts w:ascii="Times New Roman" w:eastAsia="Chu Nom Khai U" w:hAnsi="Times New Roman" w:cs="Times New Roman"/>
                <w:color w:val="000000" w:themeColor="text1"/>
                <w:w w:val="80"/>
                <w:sz w:val="18"/>
                <w:szCs w:val="18"/>
              </w:rPr>
              <w:t xml:space="preserve">Phi Ngụ </w:t>
            </w:r>
          </w:p>
        </w:tc>
        <w:tc>
          <w:tcPr>
            <w:tcW w:w="1280" w:type="dxa"/>
          </w:tcPr>
          <w:p w14:paraId="160A2EDE" w14:textId="77777777" w:rsidR="00D81E0B" w:rsidRDefault="00EE2E4E">
            <w:pPr>
              <w:jc w:val="left"/>
              <w:rPr>
                <w:rFonts w:ascii="Times New Roman" w:eastAsia="Chu Nom Khai U" w:hAnsi="Times New Roman" w:cs="Times New Roman"/>
                <w:color w:val="000000" w:themeColor="text1"/>
                <w:w w:val="80"/>
                <w:sz w:val="18"/>
                <w:szCs w:val="18"/>
              </w:rPr>
            </w:pPr>
            <w:r>
              <w:rPr>
                <w:rFonts w:ascii="Times New Roman" w:eastAsia="Chu Nom Khai U" w:hAnsi="Times New Roman" w:cs="Times New Roman"/>
                <w:color w:val="000000" w:themeColor="text1"/>
                <w:w w:val="80"/>
                <w:sz w:val="18"/>
                <w:szCs w:val="18"/>
              </w:rPr>
              <w:t xml:space="preserve">Phi Thực </w:t>
            </w:r>
          </w:p>
        </w:tc>
      </w:tr>
      <w:tr w:rsidR="00D81E0B" w14:paraId="75F78BAA" w14:textId="77777777">
        <w:tc>
          <w:tcPr>
            <w:tcW w:w="1280" w:type="dxa"/>
          </w:tcPr>
          <w:p w14:paraId="7299E702" w14:textId="77777777" w:rsidR="00D81E0B" w:rsidRDefault="00D81E0B">
            <w:pPr>
              <w:jc w:val="left"/>
              <w:rPr>
                <w:rFonts w:ascii="Times New Roman" w:eastAsia="Chu Nom Khai U" w:hAnsi="Times New Roman" w:cs="Times New Roman"/>
                <w:color w:val="000000" w:themeColor="text1"/>
                <w:w w:val="80"/>
                <w:sz w:val="18"/>
                <w:szCs w:val="18"/>
              </w:rPr>
            </w:pPr>
          </w:p>
        </w:tc>
        <w:tc>
          <w:tcPr>
            <w:tcW w:w="1280" w:type="dxa"/>
          </w:tcPr>
          <w:p w14:paraId="15402F9D" w14:textId="77777777" w:rsidR="00D81E0B" w:rsidRDefault="00D81E0B">
            <w:pPr>
              <w:jc w:val="left"/>
              <w:rPr>
                <w:rFonts w:ascii="Times New Roman" w:eastAsia="Chu Nom Khai U" w:hAnsi="Times New Roman" w:cs="Times New Roman"/>
                <w:color w:val="000000" w:themeColor="text1"/>
                <w:w w:val="80"/>
                <w:sz w:val="18"/>
                <w:szCs w:val="18"/>
              </w:rPr>
            </w:pPr>
          </w:p>
        </w:tc>
        <w:tc>
          <w:tcPr>
            <w:tcW w:w="1280" w:type="dxa"/>
          </w:tcPr>
          <w:p w14:paraId="5A6F657D" w14:textId="77777777" w:rsidR="00D81E0B" w:rsidRDefault="00D81E0B">
            <w:pPr>
              <w:jc w:val="left"/>
              <w:rPr>
                <w:rFonts w:ascii="Times New Roman" w:eastAsia="Chu Nom Khai U" w:hAnsi="Times New Roman" w:cs="Times New Roman"/>
                <w:color w:val="000000" w:themeColor="text1"/>
                <w:w w:val="80"/>
                <w:sz w:val="18"/>
                <w:szCs w:val="18"/>
              </w:rPr>
            </w:pPr>
          </w:p>
        </w:tc>
        <w:tc>
          <w:tcPr>
            <w:tcW w:w="1280" w:type="dxa"/>
          </w:tcPr>
          <w:p w14:paraId="7E9542E0" w14:textId="77777777" w:rsidR="00D81E0B" w:rsidRDefault="00D81E0B">
            <w:pPr>
              <w:jc w:val="left"/>
              <w:rPr>
                <w:rFonts w:ascii="Times New Roman" w:eastAsia="Chu Nom Khai U" w:hAnsi="Times New Roman" w:cs="Times New Roman"/>
                <w:color w:val="000000" w:themeColor="text1"/>
                <w:w w:val="80"/>
                <w:sz w:val="18"/>
                <w:szCs w:val="18"/>
              </w:rPr>
            </w:pPr>
          </w:p>
        </w:tc>
        <w:tc>
          <w:tcPr>
            <w:tcW w:w="1280" w:type="dxa"/>
          </w:tcPr>
          <w:p w14:paraId="3F337CBE" w14:textId="77777777" w:rsidR="00D81E0B" w:rsidRDefault="00D81E0B">
            <w:pPr>
              <w:jc w:val="left"/>
              <w:rPr>
                <w:rFonts w:ascii="Times New Roman" w:eastAsia="Chu Nom Khai U" w:hAnsi="Times New Roman" w:cs="Times New Roman"/>
                <w:color w:val="000000" w:themeColor="text1"/>
                <w:w w:val="80"/>
                <w:sz w:val="18"/>
                <w:szCs w:val="18"/>
              </w:rPr>
            </w:pPr>
          </w:p>
        </w:tc>
        <w:tc>
          <w:tcPr>
            <w:tcW w:w="1280" w:type="dxa"/>
          </w:tcPr>
          <w:p w14:paraId="3545581F" w14:textId="77777777" w:rsidR="00D81E0B" w:rsidRDefault="00D81E0B">
            <w:pPr>
              <w:jc w:val="left"/>
              <w:rPr>
                <w:rFonts w:ascii="Times New Roman" w:eastAsia="Chu Nom Khai U" w:hAnsi="Times New Roman" w:cs="Times New Roman"/>
                <w:color w:val="000000" w:themeColor="text1"/>
                <w:w w:val="80"/>
                <w:sz w:val="18"/>
                <w:szCs w:val="18"/>
              </w:rPr>
            </w:pPr>
          </w:p>
        </w:tc>
        <w:tc>
          <w:tcPr>
            <w:tcW w:w="1280" w:type="dxa"/>
          </w:tcPr>
          <w:p w14:paraId="40526199" w14:textId="77777777" w:rsidR="00D81E0B" w:rsidRDefault="00EE2E4E">
            <w:pPr>
              <w:jc w:val="left"/>
              <w:rPr>
                <w:rFonts w:ascii="Times New Roman" w:eastAsia="Chu Nom Khai U" w:hAnsi="Times New Roman" w:cs="Times New Roman"/>
                <w:color w:val="000000" w:themeColor="text1"/>
                <w:w w:val="80"/>
                <w:sz w:val="18"/>
                <w:szCs w:val="18"/>
              </w:rPr>
            </w:pPr>
            <w:r>
              <w:rPr>
                <w:rFonts w:ascii="Times New Roman" w:eastAsia="Chu Nom Khai U" w:hAnsi="Times New Roman" w:cs="Times New Roman"/>
                <w:color w:val="000000" w:themeColor="text1"/>
                <w:w w:val="80"/>
                <w:sz w:val="18"/>
                <w:szCs w:val="18"/>
              </w:rPr>
              <w:t xml:space="preserve">Phi Quý </w:t>
            </w:r>
          </w:p>
        </w:tc>
        <w:tc>
          <w:tcPr>
            <w:tcW w:w="1280" w:type="dxa"/>
          </w:tcPr>
          <w:p w14:paraId="3376F73C" w14:textId="77777777" w:rsidR="00D81E0B" w:rsidRDefault="00EE2E4E">
            <w:pPr>
              <w:jc w:val="left"/>
              <w:rPr>
                <w:rFonts w:ascii="Times New Roman" w:eastAsia="Chu Nom Khai U" w:hAnsi="Times New Roman" w:cs="Times New Roman"/>
                <w:color w:val="000000" w:themeColor="text1"/>
                <w:w w:val="80"/>
                <w:sz w:val="18"/>
                <w:szCs w:val="18"/>
              </w:rPr>
            </w:pPr>
            <w:r>
              <w:rPr>
                <w:rFonts w:ascii="Times New Roman" w:eastAsia="Chu Nom Khai U" w:hAnsi="Times New Roman" w:cs="Times New Roman"/>
                <w:i/>
                <w:iCs/>
                <w:color w:val="000000" w:themeColor="text1"/>
                <w:w w:val="80"/>
                <w:sz w:val="18"/>
                <w:szCs w:val="18"/>
              </w:rPr>
              <w:t xml:space="preserve">Chia nhánh 2</w:t>
            </w:r>
          </w:p>
        </w:tc>
      </w:tr>
      <w:tr w:rsidR="00D81E0B" w14:paraId="2421BB62" w14:textId="77777777">
        <w:tc>
          <w:tcPr>
            <w:tcW w:w="1280" w:type="dxa"/>
          </w:tcPr>
          <w:p w14:paraId="34B5F4EA" w14:textId="77777777" w:rsidR="00D81E0B" w:rsidRDefault="00D81E0B">
            <w:pPr>
              <w:jc w:val="left"/>
              <w:rPr>
                <w:rFonts w:ascii="Times New Roman" w:eastAsia="Chu Nom Khai U" w:hAnsi="Times New Roman" w:cs="Times New Roman"/>
                <w:color w:val="000000" w:themeColor="text1"/>
                <w:w w:val="80"/>
                <w:sz w:val="18"/>
                <w:szCs w:val="18"/>
              </w:rPr>
            </w:pPr>
          </w:p>
        </w:tc>
        <w:tc>
          <w:tcPr>
            <w:tcW w:w="1280" w:type="dxa"/>
          </w:tcPr>
          <w:p w14:paraId="43818E19" w14:textId="77777777" w:rsidR="00D81E0B" w:rsidRDefault="00D81E0B">
            <w:pPr>
              <w:jc w:val="left"/>
              <w:rPr>
                <w:rFonts w:ascii="Times New Roman" w:eastAsia="Chu Nom Khai U" w:hAnsi="Times New Roman" w:cs="Times New Roman"/>
                <w:color w:val="000000" w:themeColor="text1"/>
                <w:w w:val="80"/>
                <w:sz w:val="18"/>
                <w:szCs w:val="18"/>
              </w:rPr>
            </w:pPr>
          </w:p>
        </w:tc>
        <w:tc>
          <w:tcPr>
            <w:tcW w:w="1280" w:type="dxa"/>
          </w:tcPr>
          <w:p w14:paraId="5C352DCC" w14:textId="77777777" w:rsidR="00D81E0B" w:rsidRDefault="00D81E0B">
            <w:pPr>
              <w:jc w:val="left"/>
              <w:rPr>
                <w:rFonts w:ascii="Times New Roman" w:eastAsia="Chu Nom Khai U" w:hAnsi="Times New Roman" w:cs="Times New Roman"/>
                <w:color w:val="000000" w:themeColor="text1"/>
                <w:w w:val="80"/>
                <w:sz w:val="18"/>
                <w:szCs w:val="18"/>
              </w:rPr>
            </w:pPr>
          </w:p>
        </w:tc>
        <w:tc>
          <w:tcPr>
            <w:tcW w:w="1280" w:type="dxa"/>
          </w:tcPr>
          <w:p w14:paraId="7F2AC758" w14:textId="77777777" w:rsidR="00D81E0B" w:rsidRDefault="00D81E0B">
            <w:pPr>
              <w:jc w:val="left"/>
              <w:rPr>
                <w:rFonts w:ascii="Times New Roman" w:eastAsia="Chu Nom Khai U" w:hAnsi="Times New Roman" w:cs="Times New Roman"/>
                <w:color w:val="000000" w:themeColor="text1"/>
                <w:w w:val="80"/>
                <w:sz w:val="18"/>
                <w:szCs w:val="18"/>
              </w:rPr>
            </w:pPr>
          </w:p>
        </w:tc>
        <w:tc>
          <w:tcPr>
            <w:tcW w:w="1280" w:type="dxa"/>
          </w:tcPr>
          <w:p w14:paraId="272E6BD0" w14:textId="77777777" w:rsidR="00D81E0B" w:rsidRDefault="00D81E0B">
            <w:pPr>
              <w:jc w:val="left"/>
              <w:rPr>
                <w:rFonts w:ascii="Times New Roman" w:eastAsia="Chu Nom Khai U" w:hAnsi="Times New Roman" w:cs="Times New Roman"/>
                <w:color w:val="000000" w:themeColor="text1"/>
                <w:w w:val="80"/>
                <w:sz w:val="18"/>
                <w:szCs w:val="18"/>
              </w:rPr>
            </w:pPr>
          </w:p>
        </w:tc>
        <w:tc>
          <w:tcPr>
            <w:tcW w:w="1280" w:type="dxa"/>
          </w:tcPr>
          <w:p w14:paraId="3AEAD352" w14:textId="77777777" w:rsidR="00D81E0B" w:rsidRDefault="00D81E0B">
            <w:pPr>
              <w:jc w:val="left"/>
              <w:rPr>
                <w:rFonts w:ascii="Times New Roman" w:eastAsia="Chu Nom Khai U" w:hAnsi="Times New Roman" w:cs="Times New Roman"/>
                <w:color w:val="000000" w:themeColor="text1"/>
                <w:w w:val="80"/>
                <w:sz w:val="18"/>
                <w:szCs w:val="18"/>
              </w:rPr>
            </w:pPr>
          </w:p>
        </w:tc>
        <w:tc>
          <w:tcPr>
            <w:tcW w:w="1280" w:type="dxa"/>
          </w:tcPr>
          <w:p w14:paraId="5DB9B293" w14:textId="77777777" w:rsidR="00D81E0B" w:rsidRDefault="00EE2E4E">
            <w:pPr>
              <w:jc w:val="left"/>
              <w:rPr>
                <w:rFonts w:ascii="Times New Roman" w:eastAsia="Chu Nom Khai U" w:hAnsi="Times New Roman" w:cs="Times New Roman"/>
                <w:color w:val="000000" w:themeColor="text1"/>
                <w:w w:val="80"/>
                <w:sz w:val="18"/>
                <w:szCs w:val="18"/>
              </w:rPr>
            </w:pPr>
            <w:r>
              <w:rPr>
                <w:rFonts w:ascii="Times New Roman" w:eastAsia="Chu Nom Khai U" w:hAnsi="Times New Roman" w:cs="Times New Roman"/>
                <w:color w:val="000000" w:themeColor="text1"/>
                <w:w w:val="80"/>
                <w:sz w:val="18"/>
                <w:szCs w:val="18"/>
              </w:rPr>
              <w:t xml:space="preserve">Phi Nhương </w:t>
            </w:r>
          </w:p>
        </w:tc>
        <w:tc>
          <w:tcPr>
            <w:tcW w:w="1280" w:type="dxa"/>
          </w:tcPr>
          <w:p w14:paraId="38049DAD" w14:textId="77777777" w:rsidR="00D81E0B" w:rsidRDefault="00D81E0B">
            <w:pPr>
              <w:jc w:val="left"/>
              <w:rPr>
                <w:rFonts w:ascii="Times New Roman" w:eastAsia="Chu Nom Khai U" w:hAnsi="Times New Roman" w:cs="Times New Roman"/>
                <w:color w:val="000000" w:themeColor="text1"/>
                <w:w w:val="80"/>
                <w:sz w:val="18"/>
                <w:szCs w:val="18"/>
              </w:rPr>
            </w:pPr>
          </w:p>
        </w:tc>
      </w:tr>
      <w:tr w:rsidR="00D81E0B" w14:paraId="50D3C8C7" w14:textId="77777777">
        <w:tc>
          <w:tcPr>
            <w:tcW w:w="1280" w:type="dxa"/>
          </w:tcPr>
          <w:p w14:paraId="3D1E67A8" w14:textId="77777777" w:rsidR="00D81E0B" w:rsidRDefault="00D81E0B">
            <w:pPr>
              <w:jc w:val="left"/>
              <w:rPr>
                <w:rFonts w:ascii="Times New Roman" w:eastAsia="Chu Nom Khai U" w:hAnsi="Times New Roman" w:cs="Times New Roman"/>
                <w:color w:val="000000" w:themeColor="text1"/>
                <w:w w:val="80"/>
                <w:sz w:val="18"/>
                <w:szCs w:val="18"/>
              </w:rPr>
            </w:pPr>
          </w:p>
        </w:tc>
        <w:tc>
          <w:tcPr>
            <w:tcW w:w="1280" w:type="dxa"/>
          </w:tcPr>
          <w:p w14:paraId="527B75B1" w14:textId="77777777" w:rsidR="00D81E0B" w:rsidRDefault="00D81E0B">
            <w:pPr>
              <w:jc w:val="left"/>
              <w:rPr>
                <w:rFonts w:ascii="Times New Roman" w:eastAsia="Chu Nom Khai U" w:hAnsi="Times New Roman" w:cs="Times New Roman"/>
                <w:color w:val="000000" w:themeColor="text1"/>
                <w:w w:val="80"/>
                <w:sz w:val="18"/>
                <w:szCs w:val="18"/>
              </w:rPr>
            </w:pPr>
          </w:p>
        </w:tc>
        <w:tc>
          <w:tcPr>
            <w:tcW w:w="1280" w:type="dxa"/>
          </w:tcPr>
          <w:p w14:paraId="655EE316" w14:textId="77777777" w:rsidR="00D81E0B" w:rsidRDefault="00D81E0B">
            <w:pPr>
              <w:jc w:val="left"/>
              <w:rPr>
                <w:rFonts w:ascii="Times New Roman" w:eastAsia="Chu Nom Khai U" w:hAnsi="Times New Roman" w:cs="Times New Roman"/>
                <w:color w:val="000000" w:themeColor="text1"/>
                <w:w w:val="80"/>
                <w:sz w:val="18"/>
                <w:szCs w:val="18"/>
              </w:rPr>
            </w:pPr>
          </w:p>
        </w:tc>
        <w:tc>
          <w:tcPr>
            <w:tcW w:w="1280" w:type="dxa"/>
          </w:tcPr>
          <w:p w14:paraId="043AB064" w14:textId="77777777" w:rsidR="00D81E0B" w:rsidRDefault="00D81E0B">
            <w:pPr>
              <w:jc w:val="left"/>
              <w:rPr>
                <w:rFonts w:ascii="Times New Roman" w:eastAsia="Chu Nom Khai U" w:hAnsi="Times New Roman" w:cs="Times New Roman"/>
                <w:color w:val="000000" w:themeColor="text1"/>
                <w:w w:val="80"/>
                <w:sz w:val="18"/>
                <w:szCs w:val="18"/>
              </w:rPr>
            </w:pPr>
          </w:p>
        </w:tc>
        <w:tc>
          <w:tcPr>
            <w:tcW w:w="1280" w:type="dxa"/>
          </w:tcPr>
          <w:p w14:paraId="5A8DA74C" w14:textId="77777777" w:rsidR="00D81E0B" w:rsidRDefault="00D81E0B">
            <w:pPr>
              <w:jc w:val="left"/>
              <w:rPr>
                <w:rFonts w:ascii="Times New Roman" w:eastAsia="Chu Nom Khai U" w:hAnsi="Times New Roman" w:cs="Times New Roman"/>
                <w:color w:val="000000" w:themeColor="text1"/>
                <w:w w:val="80"/>
                <w:sz w:val="18"/>
                <w:szCs w:val="18"/>
              </w:rPr>
            </w:pPr>
          </w:p>
        </w:tc>
        <w:tc>
          <w:tcPr>
            <w:tcW w:w="1280" w:type="dxa"/>
          </w:tcPr>
          <w:p w14:paraId="0757E694" w14:textId="77777777" w:rsidR="00D81E0B" w:rsidRDefault="00D81E0B">
            <w:pPr>
              <w:jc w:val="left"/>
              <w:rPr>
                <w:rFonts w:ascii="Times New Roman" w:eastAsia="Chu Nom Khai U" w:hAnsi="Times New Roman" w:cs="Times New Roman"/>
                <w:color w:val="000000" w:themeColor="text1"/>
                <w:w w:val="80"/>
                <w:sz w:val="18"/>
                <w:szCs w:val="18"/>
              </w:rPr>
            </w:pPr>
          </w:p>
        </w:tc>
        <w:tc>
          <w:tcPr>
            <w:tcW w:w="1280" w:type="dxa"/>
          </w:tcPr>
          <w:p w14:paraId="523578AE" w14:textId="77777777" w:rsidR="00D81E0B" w:rsidRDefault="00EE2E4E">
            <w:pPr>
              <w:jc w:val="left"/>
              <w:rPr>
                <w:rFonts w:ascii="Times New Roman" w:eastAsia="Chu Nom Khai U" w:hAnsi="Times New Roman" w:cs="Times New Roman"/>
                <w:color w:val="000000" w:themeColor="text1"/>
                <w:w w:val="80"/>
                <w:sz w:val="18"/>
                <w:szCs w:val="18"/>
              </w:rPr>
            </w:pPr>
            <w:r>
              <w:rPr>
                <w:rFonts w:ascii="Times New Roman" w:eastAsia="Chu Nom Khai U" w:hAnsi="Times New Roman" w:cs="Times New Roman"/>
                <w:color w:val="000000" w:themeColor="text1"/>
                <w:w w:val="80"/>
                <w:sz w:val="18"/>
                <w:szCs w:val="18"/>
              </w:rPr>
              <w:t xml:space="preserve">Phi  Hỵ </w:t>
            </w:r>
          </w:p>
        </w:tc>
        <w:tc>
          <w:tcPr>
            <w:tcW w:w="1280" w:type="dxa"/>
          </w:tcPr>
          <w:p w14:paraId="68639EE6" w14:textId="77777777" w:rsidR="00D81E0B" w:rsidRDefault="00D81E0B">
            <w:pPr>
              <w:jc w:val="left"/>
              <w:rPr>
                <w:rFonts w:ascii="Times New Roman" w:eastAsia="Chu Nom Khai U" w:hAnsi="Times New Roman" w:cs="Times New Roman"/>
                <w:color w:val="000000" w:themeColor="text1"/>
                <w:w w:val="80"/>
                <w:sz w:val="18"/>
                <w:szCs w:val="18"/>
              </w:rPr>
            </w:pPr>
          </w:p>
        </w:tc>
      </w:tr>
      <w:tr w:rsidR="00D81E0B" w14:paraId="43AB274A" w14:textId="77777777">
        <w:tc>
          <w:tcPr>
            <w:tcW w:w="1280" w:type="dxa"/>
          </w:tcPr>
          <w:p w14:paraId="67CA515C" w14:textId="77777777" w:rsidR="00D81E0B" w:rsidRDefault="00D81E0B">
            <w:pPr>
              <w:jc w:val="left"/>
              <w:rPr>
                <w:rFonts w:ascii="Times New Roman" w:eastAsia="Chu Nom Khai U" w:hAnsi="Times New Roman" w:cs="Times New Roman"/>
                <w:color w:val="000000" w:themeColor="text1"/>
                <w:w w:val="80"/>
                <w:sz w:val="18"/>
                <w:szCs w:val="18"/>
              </w:rPr>
            </w:pPr>
          </w:p>
        </w:tc>
        <w:tc>
          <w:tcPr>
            <w:tcW w:w="1280" w:type="dxa"/>
          </w:tcPr>
          <w:p w14:paraId="57A012CF" w14:textId="77777777" w:rsidR="00D81E0B" w:rsidRDefault="00D81E0B">
            <w:pPr>
              <w:jc w:val="left"/>
              <w:rPr>
                <w:rFonts w:ascii="Times New Roman" w:eastAsia="Chu Nom Khai U" w:hAnsi="Times New Roman" w:cs="Times New Roman"/>
                <w:color w:val="000000" w:themeColor="text1"/>
                <w:w w:val="80"/>
                <w:sz w:val="18"/>
                <w:szCs w:val="18"/>
              </w:rPr>
            </w:pPr>
          </w:p>
        </w:tc>
        <w:tc>
          <w:tcPr>
            <w:tcW w:w="1280" w:type="dxa"/>
          </w:tcPr>
          <w:p w14:paraId="32FE679E" w14:textId="77777777" w:rsidR="00D81E0B" w:rsidRDefault="00D81E0B">
            <w:pPr>
              <w:jc w:val="left"/>
              <w:rPr>
                <w:rFonts w:ascii="Times New Roman" w:eastAsia="Chu Nom Khai U" w:hAnsi="Times New Roman" w:cs="Times New Roman"/>
                <w:color w:val="000000" w:themeColor="text1"/>
                <w:w w:val="80"/>
                <w:sz w:val="18"/>
                <w:szCs w:val="18"/>
              </w:rPr>
            </w:pPr>
          </w:p>
        </w:tc>
        <w:tc>
          <w:tcPr>
            <w:tcW w:w="1280" w:type="dxa"/>
          </w:tcPr>
          <w:p w14:paraId="64D9D8C3" w14:textId="77777777" w:rsidR="00D81E0B" w:rsidRDefault="00D81E0B">
            <w:pPr>
              <w:jc w:val="left"/>
              <w:rPr>
                <w:rFonts w:ascii="Times New Roman" w:eastAsia="Chu Nom Khai U" w:hAnsi="Times New Roman" w:cs="Times New Roman"/>
                <w:color w:val="000000" w:themeColor="text1"/>
                <w:w w:val="80"/>
                <w:sz w:val="18"/>
                <w:szCs w:val="18"/>
              </w:rPr>
            </w:pPr>
          </w:p>
        </w:tc>
        <w:tc>
          <w:tcPr>
            <w:tcW w:w="1280" w:type="dxa"/>
          </w:tcPr>
          <w:p w14:paraId="145D8BCE" w14:textId="77777777" w:rsidR="00D81E0B" w:rsidRDefault="00D81E0B">
            <w:pPr>
              <w:jc w:val="left"/>
              <w:rPr>
                <w:rFonts w:ascii="Times New Roman" w:eastAsia="Chu Nom Khai U" w:hAnsi="Times New Roman" w:cs="Times New Roman"/>
                <w:color w:val="000000" w:themeColor="text1"/>
                <w:w w:val="80"/>
                <w:sz w:val="18"/>
                <w:szCs w:val="18"/>
              </w:rPr>
            </w:pPr>
          </w:p>
        </w:tc>
        <w:tc>
          <w:tcPr>
            <w:tcW w:w="1280" w:type="dxa"/>
          </w:tcPr>
          <w:p w14:paraId="63C924F1" w14:textId="77777777" w:rsidR="00D81E0B" w:rsidRDefault="00D81E0B">
            <w:pPr>
              <w:jc w:val="left"/>
              <w:rPr>
                <w:rFonts w:ascii="Times New Roman" w:eastAsia="Chu Nom Khai U" w:hAnsi="Times New Roman" w:cs="Times New Roman"/>
                <w:color w:val="000000" w:themeColor="text1"/>
                <w:w w:val="80"/>
                <w:sz w:val="18"/>
                <w:szCs w:val="18"/>
              </w:rPr>
            </w:pPr>
          </w:p>
        </w:tc>
        <w:tc>
          <w:tcPr>
            <w:tcW w:w="1280" w:type="dxa"/>
          </w:tcPr>
          <w:p w14:paraId="369B19DA" w14:textId="77777777" w:rsidR="00D81E0B" w:rsidRDefault="00EE2E4E">
            <w:pPr>
              <w:jc w:val="left"/>
              <w:rPr>
                <w:rFonts w:ascii="Times New Roman" w:eastAsia="Chu Nom Khai U" w:hAnsi="Times New Roman" w:cs="Times New Roman"/>
                <w:color w:val="000000" w:themeColor="text1"/>
                <w:w w:val="80"/>
                <w:sz w:val="18"/>
                <w:szCs w:val="18"/>
              </w:rPr>
            </w:pPr>
            <w:r>
              <w:rPr>
                <w:rFonts w:ascii="Times New Roman" w:eastAsia="Chu Nom Khai U" w:hAnsi="Times New Roman" w:cs="Times New Roman"/>
                <w:color w:val="000000" w:themeColor="text1"/>
                <w:w w:val="80"/>
                <w:sz w:val="18"/>
                <w:szCs w:val="18"/>
              </w:rPr>
              <w:t xml:space="preserve">Phi Tư </w:t>
            </w:r>
          </w:p>
        </w:tc>
        <w:tc>
          <w:tcPr>
            <w:tcW w:w="1280" w:type="dxa"/>
          </w:tcPr>
          <w:p w14:paraId="773B9409" w14:textId="77777777" w:rsidR="00D81E0B" w:rsidRDefault="00D81E0B">
            <w:pPr>
              <w:jc w:val="left"/>
              <w:rPr>
                <w:rFonts w:ascii="Times New Roman" w:eastAsia="Chu Nom Khai U" w:hAnsi="Times New Roman" w:cs="Times New Roman"/>
                <w:color w:val="000000" w:themeColor="text1"/>
                <w:w w:val="80"/>
                <w:sz w:val="18"/>
                <w:szCs w:val="18"/>
              </w:rPr>
            </w:pPr>
          </w:p>
        </w:tc>
      </w:tr>
      <w:tr w:rsidR="00D81E0B" w14:paraId="2C51FEA2" w14:textId="77777777">
        <w:tc>
          <w:tcPr>
            <w:tcW w:w="1280" w:type="dxa"/>
          </w:tcPr>
          <w:p w14:paraId="180F0BD7" w14:textId="77777777" w:rsidR="00D81E0B" w:rsidRDefault="00D81E0B">
            <w:pPr>
              <w:jc w:val="left"/>
              <w:rPr>
                <w:rFonts w:ascii="Times New Roman" w:eastAsia="Chu Nom Khai U" w:hAnsi="Times New Roman" w:cs="Times New Roman"/>
                <w:color w:val="000000" w:themeColor="text1"/>
                <w:w w:val="80"/>
                <w:sz w:val="18"/>
                <w:szCs w:val="18"/>
              </w:rPr>
            </w:pPr>
          </w:p>
        </w:tc>
        <w:tc>
          <w:tcPr>
            <w:tcW w:w="1280" w:type="dxa"/>
          </w:tcPr>
          <w:p w14:paraId="1445F54D" w14:textId="77777777" w:rsidR="00D81E0B" w:rsidRDefault="00D81E0B">
            <w:pPr>
              <w:jc w:val="left"/>
              <w:rPr>
                <w:rFonts w:ascii="Times New Roman" w:eastAsia="Chu Nom Khai U" w:hAnsi="Times New Roman" w:cs="Times New Roman"/>
                <w:color w:val="000000" w:themeColor="text1"/>
                <w:w w:val="80"/>
                <w:sz w:val="18"/>
                <w:szCs w:val="18"/>
              </w:rPr>
            </w:pPr>
          </w:p>
        </w:tc>
        <w:tc>
          <w:tcPr>
            <w:tcW w:w="1280" w:type="dxa"/>
          </w:tcPr>
          <w:p w14:paraId="5AE0354E" w14:textId="77777777" w:rsidR="00D81E0B" w:rsidRDefault="00D81E0B">
            <w:pPr>
              <w:jc w:val="left"/>
              <w:rPr>
                <w:rFonts w:ascii="Times New Roman" w:eastAsia="Chu Nom Khai U" w:hAnsi="Times New Roman" w:cs="Times New Roman"/>
                <w:color w:val="000000" w:themeColor="text1"/>
                <w:w w:val="80"/>
                <w:sz w:val="18"/>
                <w:szCs w:val="18"/>
              </w:rPr>
            </w:pPr>
          </w:p>
        </w:tc>
        <w:tc>
          <w:tcPr>
            <w:tcW w:w="1280" w:type="dxa"/>
          </w:tcPr>
          <w:p w14:paraId="6669E33A" w14:textId="77777777" w:rsidR="00D81E0B" w:rsidRDefault="00D81E0B">
            <w:pPr>
              <w:jc w:val="left"/>
              <w:rPr>
                <w:rFonts w:ascii="Times New Roman" w:eastAsia="Chu Nom Khai U" w:hAnsi="Times New Roman" w:cs="Times New Roman"/>
                <w:color w:val="000000" w:themeColor="text1"/>
                <w:w w:val="80"/>
                <w:sz w:val="18"/>
                <w:szCs w:val="18"/>
              </w:rPr>
            </w:pPr>
          </w:p>
        </w:tc>
        <w:tc>
          <w:tcPr>
            <w:tcW w:w="1280" w:type="dxa"/>
          </w:tcPr>
          <w:p w14:paraId="073F0582" w14:textId="77777777" w:rsidR="00D81E0B" w:rsidRDefault="00D81E0B">
            <w:pPr>
              <w:jc w:val="left"/>
              <w:rPr>
                <w:rFonts w:ascii="Times New Roman" w:eastAsia="Chu Nom Khai U" w:hAnsi="Times New Roman" w:cs="Times New Roman"/>
                <w:color w:val="000000" w:themeColor="text1"/>
                <w:w w:val="80"/>
                <w:sz w:val="18"/>
                <w:szCs w:val="18"/>
              </w:rPr>
            </w:pPr>
          </w:p>
        </w:tc>
        <w:tc>
          <w:tcPr>
            <w:tcW w:w="1280" w:type="dxa"/>
          </w:tcPr>
          <w:p w14:paraId="17C3131D" w14:textId="77777777" w:rsidR="00D81E0B" w:rsidRDefault="00EE2E4E">
            <w:pPr>
              <w:jc w:val="left"/>
              <w:rPr>
                <w:rFonts w:ascii="Times New Roman" w:eastAsia="Chu Nom Khai U" w:hAnsi="Times New Roman" w:cs="Times New Roman"/>
                <w:color w:val="000000" w:themeColor="text1"/>
                <w:w w:val="80"/>
                <w:sz w:val="18"/>
                <w:szCs w:val="18"/>
              </w:rPr>
            </w:pPr>
            <w:r>
              <w:rPr>
                <w:rFonts w:ascii="Times New Roman" w:eastAsia="Chu Nom Khai U" w:hAnsi="Times New Roman" w:cs="Times New Roman"/>
                <w:color w:val="000000" w:themeColor="text1"/>
                <w:w w:val="80"/>
                <w:sz w:val="18"/>
                <w:szCs w:val="18"/>
              </w:rPr>
              <w:t xml:space="preserve">Phi Cánh </w:t>
            </w:r>
          </w:p>
        </w:tc>
        <w:tc>
          <w:tcPr>
            <w:tcW w:w="1280" w:type="dxa"/>
          </w:tcPr>
          <w:p w14:paraId="31C0EC91" w14:textId="77777777" w:rsidR="00D81E0B" w:rsidRDefault="00D81E0B">
            <w:pPr>
              <w:jc w:val="left"/>
              <w:rPr>
                <w:rFonts w:ascii="Times New Roman" w:eastAsia="Chu Nom Khai U" w:hAnsi="Times New Roman" w:cs="Times New Roman"/>
                <w:color w:val="000000" w:themeColor="text1"/>
                <w:w w:val="80"/>
                <w:sz w:val="18"/>
                <w:szCs w:val="18"/>
              </w:rPr>
            </w:pPr>
          </w:p>
        </w:tc>
        <w:tc>
          <w:tcPr>
            <w:tcW w:w="1280" w:type="dxa"/>
          </w:tcPr>
          <w:p w14:paraId="514056E2" w14:textId="77777777" w:rsidR="00D81E0B" w:rsidRDefault="00D81E0B">
            <w:pPr>
              <w:jc w:val="left"/>
              <w:rPr>
                <w:rFonts w:ascii="Times New Roman" w:eastAsia="Chu Nom Khai U" w:hAnsi="Times New Roman" w:cs="Times New Roman"/>
                <w:color w:val="000000" w:themeColor="text1"/>
                <w:w w:val="80"/>
                <w:sz w:val="18"/>
                <w:szCs w:val="18"/>
              </w:rPr>
            </w:pPr>
          </w:p>
        </w:tc>
      </w:tr>
      <w:tr w:rsidR="00D81E0B" w14:paraId="6ADE2A7F" w14:textId="77777777">
        <w:tc>
          <w:tcPr>
            <w:tcW w:w="1280" w:type="dxa"/>
          </w:tcPr>
          <w:p w14:paraId="60A26138" w14:textId="77777777" w:rsidR="00D81E0B" w:rsidRDefault="00D81E0B">
            <w:pPr>
              <w:jc w:val="left"/>
              <w:rPr>
                <w:rFonts w:ascii="Times New Roman" w:eastAsia="Chu Nom Khai U" w:hAnsi="Times New Roman" w:cs="Times New Roman"/>
                <w:color w:val="000000" w:themeColor="text1"/>
                <w:w w:val="80"/>
                <w:sz w:val="18"/>
                <w:szCs w:val="18"/>
              </w:rPr>
            </w:pPr>
          </w:p>
        </w:tc>
        <w:tc>
          <w:tcPr>
            <w:tcW w:w="1280" w:type="dxa"/>
          </w:tcPr>
          <w:p w14:paraId="50788F6A" w14:textId="77777777" w:rsidR="00D81E0B" w:rsidRDefault="00D81E0B">
            <w:pPr>
              <w:jc w:val="left"/>
              <w:rPr>
                <w:rFonts w:ascii="Times New Roman" w:eastAsia="Chu Nom Khai U" w:hAnsi="Times New Roman" w:cs="Times New Roman"/>
                <w:color w:val="000000" w:themeColor="text1"/>
                <w:w w:val="80"/>
                <w:sz w:val="18"/>
                <w:szCs w:val="18"/>
              </w:rPr>
            </w:pPr>
          </w:p>
        </w:tc>
        <w:tc>
          <w:tcPr>
            <w:tcW w:w="1280" w:type="dxa"/>
          </w:tcPr>
          <w:p w14:paraId="3C22A8D4" w14:textId="77777777" w:rsidR="00D81E0B" w:rsidRDefault="00D81E0B">
            <w:pPr>
              <w:jc w:val="left"/>
              <w:rPr>
                <w:rFonts w:ascii="Times New Roman" w:eastAsia="Chu Nom Khai U" w:hAnsi="Times New Roman" w:cs="Times New Roman"/>
                <w:color w:val="000000" w:themeColor="text1"/>
                <w:w w:val="80"/>
                <w:sz w:val="18"/>
                <w:szCs w:val="18"/>
              </w:rPr>
            </w:pPr>
          </w:p>
        </w:tc>
        <w:tc>
          <w:tcPr>
            <w:tcW w:w="1280" w:type="dxa"/>
          </w:tcPr>
          <w:p w14:paraId="18B3A642" w14:textId="77777777" w:rsidR="00D81E0B" w:rsidRDefault="00D81E0B">
            <w:pPr>
              <w:jc w:val="left"/>
              <w:rPr>
                <w:rFonts w:ascii="Times New Roman" w:eastAsia="Chu Nom Khai U" w:hAnsi="Times New Roman" w:cs="Times New Roman"/>
                <w:color w:val="000000" w:themeColor="text1"/>
                <w:w w:val="80"/>
                <w:sz w:val="18"/>
                <w:szCs w:val="18"/>
              </w:rPr>
            </w:pPr>
          </w:p>
        </w:tc>
        <w:tc>
          <w:tcPr>
            <w:tcW w:w="1280" w:type="dxa"/>
          </w:tcPr>
          <w:p w14:paraId="3EFDF244" w14:textId="77777777" w:rsidR="00D81E0B" w:rsidRDefault="00D81E0B">
            <w:pPr>
              <w:jc w:val="left"/>
              <w:rPr>
                <w:rFonts w:ascii="Times New Roman" w:eastAsia="Chu Nom Khai U" w:hAnsi="Times New Roman" w:cs="Times New Roman"/>
                <w:color w:val="000000" w:themeColor="text1"/>
                <w:w w:val="80"/>
                <w:sz w:val="18"/>
                <w:szCs w:val="18"/>
              </w:rPr>
            </w:pPr>
          </w:p>
        </w:tc>
        <w:tc>
          <w:tcPr>
            <w:tcW w:w="1280" w:type="dxa"/>
          </w:tcPr>
          <w:p w14:paraId="2F43EEB3" w14:textId="77777777" w:rsidR="00D81E0B" w:rsidRDefault="00EE2E4E">
            <w:pPr>
              <w:jc w:val="left"/>
              <w:rPr>
                <w:rFonts w:ascii="Times New Roman" w:eastAsia="Chu Nom Khai U" w:hAnsi="Times New Roman" w:cs="Times New Roman"/>
                <w:color w:val="000000" w:themeColor="text1"/>
                <w:w w:val="80"/>
                <w:sz w:val="18"/>
                <w:szCs w:val="18"/>
              </w:rPr>
            </w:pPr>
            <w:r>
              <w:rPr>
                <w:rFonts w:ascii="Times New Roman" w:eastAsia="Chu Nom Khai U" w:hAnsi="Times New Roman" w:cs="Times New Roman"/>
                <w:color w:val="000000" w:themeColor="text1"/>
                <w:w w:val="80"/>
                <w:sz w:val="18"/>
                <w:szCs w:val="18"/>
              </w:rPr>
              <w:t xml:space="preserve">Phi Dinh </w:t>
            </w:r>
          </w:p>
        </w:tc>
        <w:tc>
          <w:tcPr>
            <w:tcW w:w="1280" w:type="dxa"/>
          </w:tcPr>
          <w:p w14:paraId="5C291441" w14:textId="77777777" w:rsidR="00D81E0B" w:rsidRDefault="00D81E0B">
            <w:pPr>
              <w:jc w:val="left"/>
              <w:rPr>
                <w:rFonts w:ascii="Times New Roman" w:eastAsia="Chu Nom Khai U" w:hAnsi="Times New Roman" w:cs="Times New Roman"/>
                <w:color w:val="000000" w:themeColor="text1"/>
                <w:w w:val="80"/>
                <w:sz w:val="18"/>
                <w:szCs w:val="18"/>
              </w:rPr>
            </w:pPr>
          </w:p>
        </w:tc>
        <w:tc>
          <w:tcPr>
            <w:tcW w:w="1280" w:type="dxa"/>
          </w:tcPr>
          <w:p w14:paraId="2EFAE98A" w14:textId="77777777" w:rsidR="00D81E0B" w:rsidRDefault="00D81E0B">
            <w:pPr>
              <w:jc w:val="left"/>
              <w:rPr>
                <w:rFonts w:ascii="Times New Roman" w:eastAsia="Chu Nom Khai U" w:hAnsi="Times New Roman" w:cs="Times New Roman"/>
                <w:color w:val="000000" w:themeColor="text1"/>
                <w:w w:val="80"/>
                <w:sz w:val="18"/>
                <w:szCs w:val="18"/>
              </w:rPr>
            </w:pPr>
          </w:p>
        </w:tc>
      </w:tr>
      <w:tr w:rsidR="00D81E0B" w14:paraId="7BC1DD61" w14:textId="77777777">
        <w:tc>
          <w:tcPr>
            <w:tcW w:w="1280" w:type="dxa"/>
          </w:tcPr>
          <w:p w14:paraId="68114265" w14:textId="77777777" w:rsidR="00D81E0B" w:rsidRDefault="00D81E0B">
            <w:pPr>
              <w:jc w:val="left"/>
              <w:rPr>
                <w:rFonts w:ascii="Times New Roman" w:eastAsia="Chu Nom Khai U" w:hAnsi="Times New Roman" w:cs="Times New Roman"/>
                <w:color w:val="000000" w:themeColor="text1"/>
                <w:w w:val="80"/>
                <w:sz w:val="18"/>
                <w:szCs w:val="18"/>
              </w:rPr>
            </w:pPr>
          </w:p>
        </w:tc>
        <w:tc>
          <w:tcPr>
            <w:tcW w:w="1280" w:type="dxa"/>
          </w:tcPr>
          <w:p w14:paraId="792D0B0F" w14:textId="77777777" w:rsidR="00D81E0B" w:rsidRDefault="00D81E0B">
            <w:pPr>
              <w:jc w:val="left"/>
              <w:rPr>
                <w:rFonts w:ascii="Times New Roman" w:eastAsia="Chu Nom Khai U" w:hAnsi="Times New Roman" w:cs="Times New Roman"/>
                <w:color w:val="000000" w:themeColor="text1"/>
                <w:w w:val="80"/>
                <w:sz w:val="18"/>
                <w:szCs w:val="18"/>
              </w:rPr>
            </w:pPr>
          </w:p>
        </w:tc>
        <w:tc>
          <w:tcPr>
            <w:tcW w:w="1280" w:type="dxa"/>
          </w:tcPr>
          <w:p w14:paraId="500E2DA4" w14:textId="77777777" w:rsidR="00D81E0B" w:rsidRDefault="00D81E0B">
            <w:pPr>
              <w:jc w:val="left"/>
              <w:rPr>
                <w:rFonts w:ascii="Times New Roman" w:eastAsia="Chu Nom Khai U" w:hAnsi="Times New Roman" w:cs="Times New Roman"/>
                <w:color w:val="000000" w:themeColor="text1"/>
                <w:w w:val="80"/>
                <w:sz w:val="18"/>
                <w:szCs w:val="18"/>
              </w:rPr>
            </w:pPr>
          </w:p>
        </w:tc>
        <w:tc>
          <w:tcPr>
            <w:tcW w:w="1280" w:type="dxa"/>
          </w:tcPr>
          <w:p w14:paraId="4AF9DBB2" w14:textId="77777777" w:rsidR="00D81E0B" w:rsidRDefault="00D81E0B">
            <w:pPr>
              <w:jc w:val="left"/>
              <w:rPr>
                <w:rFonts w:ascii="Times New Roman" w:eastAsia="Chu Nom Khai U" w:hAnsi="Times New Roman" w:cs="Times New Roman"/>
                <w:color w:val="000000" w:themeColor="text1"/>
                <w:w w:val="80"/>
                <w:sz w:val="18"/>
                <w:szCs w:val="18"/>
              </w:rPr>
            </w:pPr>
          </w:p>
        </w:tc>
        <w:tc>
          <w:tcPr>
            <w:tcW w:w="1280" w:type="dxa"/>
          </w:tcPr>
          <w:p w14:paraId="6E6E23D0" w14:textId="77777777" w:rsidR="00D81E0B" w:rsidRDefault="00EE2E4E">
            <w:pPr>
              <w:jc w:val="left"/>
              <w:rPr>
                <w:rFonts w:ascii="Times New Roman" w:eastAsia="Chu Nom Khai U" w:hAnsi="Times New Roman" w:cs="Times New Roman"/>
                <w:color w:val="000000" w:themeColor="text1"/>
                <w:w w:val="80"/>
                <w:sz w:val="18"/>
                <w:szCs w:val="18"/>
              </w:rPr>
            </w:pPr>
            <w:r>
              <w:rPr>
                <w:rFonts w:ascii="Times New Roman" w:eastAsia="Chu Nom Khai U" w:hAnsi="Times New Roman" w:cs="Times New Roman"/>
                <w:color w:val="000000" w:themeColor="text1"/>
                <w:w w:val="80"/>
                <w:sz w:val="18"/>
                <w:szCs w:val="18"/>
              </w:rPr>
              <w:t xml:space="preserve">Phi Cường </w:t>
            </w:r>
          </w:p>
        </w:tc>
        <w:tc>
          <w:tcPr>
            <w:tcW w:w="1280" w:type="dxa"/>
          </w:tcPr>
          <w:p w14:paraId="1260CED6" w14:textId="77777777" w:rsidR="00D81E0B" w:rsidRDefault="00D81E0B">
            <w:pPr>
              <w:jc w:val="left"/>
              <w:rPr>
                <w:rFonts w:ascii="Times New Roman" w:eastAsia="Chu Nom Khai U" w:hAnsi="Times New Roman" w:cs="Times New Roman"/>
                <w:color w:val="000000" w:themeColor="text1"/>
                <w:w w:val="80"/>
                <w:sz w:val="18"/>
                <w:szCs w:val="18"/>
              </w:rPr>
            </w:pPr>
          </w:p>
        </w:tc>
        <w:tc>
          <w:tcPr>
            <w:tcW w:w="1280" w:type="dxa"/>
          </w:tcPr>
          <w:p w14:paraId="26EBAD5A" w14:textId="77777777" w:rsidR="00D81E0B" w:rsidRDefault="00D81E0B">
            <w:pPr>
              <w:jc w:val="left"/>
              <w:rPr>
                <w:rFonts w:ascii="Times New Roman" w:eastAsia="Chu Nom Khai U" w:hAnsi="Times New Roman" w:cs="Times New Roman"/>
                <w:color w:val="000000" w:themeColor="text1"/>
                <w:w w:val="80"/>
                <w:sz w:val="18"/>
                <w:szCs w:val="18"/>
              </w:rPr>
            </w:pPr>
          </w:p>
        </w:tc>
        <w:tc>
          <w:tcPr>
            <w:tcW w:w="1280" w:type="dxa"/>
          </w:tcPr>
          <w:p w14:paraId="3A6625B8" w14:textId="77777777" w:rsidR="00D81E0B" w:rsidRDefault="00D81E0B">
            <w:pPr>
              <w:jc w:val="left"/>
              <w:rPr>
                <w:rFonts w:ascii="Times New Roman" w:eastAsia="Chu Nom Khai U" w:hAnsi="Times New Roman" w:cs="Times New Roman"/>
                <w:color w:val="000000" w:themeColor="text1"/>
                <w:w w:val="80"/>
                <w:sz w:val="18"/>
                <w:szCs w:val="18"/>
              </w:rPr>
            </w:pPr>
          </w:p>
        </w:tc>
      </w:tr>
      <w:tr w:rsidR="00D81E0B" w14:paraId="7EDCA311" w14:textId="77777777">
        <w:tc>
          <w:tcPr>
            <w:tcW w:w="1280" w:type="dxa"/>
          </w:tcPr>
          <w:p w14:paraId="5756D4C3" w14:textId="77777777" w:rsidR="00D81E0B" w:rsidRDefault="00D81E0B">
            <w:pPr>
              <w:jc w:val="left"/>
              <w:rPr>
                <w:rFonts w:ascii="Times New Roman" w:eastAsia="Chu Nom Khai U" w:hAnsi="Times New Roman" w:cs="Times New Roman"/>
                <w:color w:val="000000" w:themeColor="text1"/>
                <w:w w:val="80"/>
                <w:sz w:val="18"/>
                <w:szCs w:val="18"/>
              </w:rPr>
            </w:pPr>
          </w:p>
        </w:tc>
        <w:tc>
          <w:tcPr>
            <w:tcW w:w="1280" w:type="dxa"/>
          </w:tcPr>
          <w:p w14:paraId="392D26DD" w14:textId="77777777" w:rsidR="00D81E0B" w:rsidRDefault="00D81E0B">
            <w:pPr>
              <w:jc w:val="left"/>
              <w:rPr>
                <w:rFonts w:ascii="Times New Roman" w:eastAsia="Chu Nom Khai U" w:hAnsi="Times New Roman" w:cs="Times New Roman"/>
                <w:color w:val="000000" w:themeColor="text1"/>
                <w:w w:val="80"/>
                <w:sz w:val="18"/>
                <w:szCs w:val="18"/>
              </w:rPr>
            </w:pPr>
          </w:p>
        </w:tc>
        <w:tc>
          <w:tcPr>
            <w:tcW w:w="1280" w:type="dxa"/>
          </w:tcPr>
          <w:p w14:paraId="1438C6F4" w14:textId="77777777" w:rsidR="00D81E0B" w:rsidRDefault="00D81E0B">
            <w:pPr>
              <w:jc w:val="left"/>
              <w:rPr>
                <w:rFonts w:ascii="Times New Roman" w:eastAsia="Chu Nom Khai U" w:hAnsi="Times New Roman" w:cs="Times New Roman"/>
                <w:color w:val="000000" w:themeColor="text1"/>
                <w:w w:val="80"/>
                <w:sz w:val="18"/>
                <w:szCs w:val="18"/>
              </w:rPr>
            </w:pPr>
          </w:p>
        </w:tc>
        <w:tc>
          <w:tcPr>
            <w:tcW w:w="1280" w:type="dxa"/>
          </w:tcPr>
          <w:p w14:paraId="613529DF" w14:textId="77777777" w:rsidR="00D81E0B" w:rsidRDefault="00D81E0B">
            <w:pPr>
              <w:jc w:val="left"/>
              <w:rPr>
                <w:rFonts w:ascii="Times New Roman" w:eastAsia="Chu Nom Khai U" w:hAnsi="Times New Roman" w:cs="Times New Roman"/>
                <w:color w:val="000000" w:themeColor="text1"/>
                <w:w w:val="80"/>
                <w:sz w:val="18"/>
                <w:szCs w:val="18"/>
              </w:rPr>
            </w:pPr>
          </w:p>
        </w:tc>
        <w:tc>
          <w:tcPr>
            <w:tcW w:w="1280" w:type="dxa"/>
          </w:tcPr>
          <w:p w14:paraId="4F9448CC" w14:textId="77777777" w:rsidR="00D81E0B" w:rsidRDefault="00EE2E4E">
            <w:pPr>
              <w:jc w:val="left"/>
              <w:rPr>
                <w:rFonts w:ascii="Times New Roman" w:eastAsia="Chu Nom Khai U" w:hAnsi="Times New Roman" w:cs="Times New Roman"/>
                <w:color w:val="000000" w:themeColor="text1"/>
                <w:w w:val="80"/>
                <w:sz w:val="18"/>
                <w:szCs w:val="18"/>
              </w:rPr>
            </w:pPr>
            <w:r>
              <w:rPr>
                <w:rFonts w:ascii="Times New Roman" w:eastAsia="Chu Nom Khai U" w:hAnsi="Times New Roman" w:cs="Times New Roman"/>
                <w:color w:val="000000" w:themeColor="text1"/>
                <w:w w:val="80"/>
                <w:sz w:val="18"/>
                <w:szCs w:val="18"/>
              </w:rPr>
              <w:t xml:space="preserve">Phi Lên </w:t>
            </w:r>
          </w:p>
        </w:tc>
        <w:tc>
          <w:tcPr>
            <w:tcW w:w="1280" w:type="dxa"/>
          </w:tcPr>
          <w:p w14:paraId="06B98C76" w14:textId="77777777" w:rsidR="00D81E0B" w:rsidRDefault="00EE2E4E">
            <w:pPr>
              <w:jc w:val="left"/>
              <w:rPr>
                <w:rFonts w:ascii="Times New Roman" w:eastAsia="Chu Nom Khai U" w:hAnsi="Times New Roman" w:cs="Times New Roman"/>
                <w:color w:val="000000" w:themeColor="text1"/>
                <w:w w:val="80"/>
                <w:sz w:val="18"/>
                <w:szCs w:val="18"/>
              </w:rPr>
            </w:pPr>
            <w:r>
              <w:rPr>
                <w:rFonts w:ascii="Times New Roman" w:eastAsia="Chu Nom Khai U" w:hAnsi="Times New Roman" w:cs="Times New Roman"/>
                <w:color w:val="000000" w:themeColor="text1"/>
                <w:w w:val="80"/>
                <w:sz w:val="18"/>
                <w:szCs w:val="18"/>
              </w:rPr>
              <w:t xml:space="preserve">Phi Côi </w:t>
            </w:r>
          </w:p>
        </w:tc>
        <w:tc>
          <w:tcPr>
            <w:tcW w:w="1280" w:type="dxa"/>
          </w:tcPr>
          <w:p w14:paraId="174E2FE2" w14:textId="77777777" w:rsidR="00D81E0B" w:rsidRDefault="00D81E0B">
            <w:pPr>
              <w:jc w:val="left"/>
              <w:rPr>
                <w:rFonts w:ascii="Times New Roman" w:eastAsia="Chu Nom Khai U" w:hAnsi="Times New Roman" w:cs="Times New Roman"/>
                <w:color w:val="000000" w:themeColor="text1"/>
                <w:w w:val="80"/>
                <w:sz w:val="18"/>
                <w:szCs w:val="18"/>
              </w:rPr>
            </w:pPr>
          </w:p>
        </w:tc>
        <w:tc>
          <w:tcPr>
            <w:tcW w:w="1280" w:type="dxa"/>
          </w:tcPr>
          <w:p w14:paraId="2D8FC09A" w14:textId="77777777" w:rsidR="00D81E0B" w:rsidRDefault="00D81E0B">
            <w:pPr>
              <w:jc w:val="left"/>
              <w:rPr>
                <w:rFonts w:ascii="Times New Roman" w:eastAsia="Chu Nom Khai U" w:hAnsi="Times New Roman" w:cs="Times New Roman"/>
                <w:color w:val="000000" w:themeColor="text1"/>
                <w:w w:val="80"/>
                <w:sz w:val="18"/>
                <w:szCs w:val="18"/>
              </w:rPr>
            </w:pPr>
          </w:p>
        </w:tc>
      </w:tr>
      <w:tr w:rsidR="00D81E0B" w14:paraId="74CEBCE9" w14:textId="77777777">
        <w:tc>
          <w:tcPr>
            <w:tcW w:w="1280" w:type="dxa"/>
          </w:tcPr>
          <w:p w14:paraId="7168BC2F" w14:textId="77777777" w:rsidR="00D81E0B" w:rsidRDefault="00D81E0B">
            <w:pPr>
              <w:jc w:val="left"/>
              <w:rPr>
                <w:rFonts w:ascii="Times New Roman" w:eastAsia="Chu Nom Khai U" w:hAnsi="Times New Roman" w:cs="Times New Roman"/>
                <w:color w:val="000000" w:themeColor="text1"/>
                <w:w w:val="80"/>
                <w:sz w:val="18"/>
                <w:szCs w:val="18"/>
              </w:rPr>
            </w:pPr>
          </w:p>
        </w:tc>
        <w:tc>
          <w:tcPr>
            <w:tcW w:w="1280" w:type="dxa"/>
          </w:tcPr>
          <w:p w14:paraId="5A083E66" w14:textId="77777777" w:rsidR="00D81E0B" w:rsidRDefault="00D81E0B">
            <w:pPr>
              <w:jc w:val="left"/>
              <w:rPr>
                <w:rFonts w:ascii="Times New Roman" w:eastAsia="Chu Nom Khai U" w:hAnsi="Times New Roman" w:cs="Times New Roman"/>
                <w:color w:val="000000" w:themeColor="text1"/>
                <w:w w:val="80"/>
                <w:sz w:val="18"/>
                <w:szCs w:val="18"/>
              </w:rPr>
            </w:pPr>
          </w:p>
        </w:tc>
        <w:tc>
          <w:tcPr>
            <w:tcW w:w="1280" w:type="dxa"/>
          </w:tcPr>
          <w:p w14:paraId="094EBB7B" w14:textId="77777777" w:rsidR="00D81E0B" w:rsidRDefault="00D81E0B">
            <w:pPr>
              <w:jc w:val="left"/>
              <w:rPr>
                <w:rFonts w:ascii="Times New Roman" w:eastAsia="Chu Nom Khai U" w:hAnsi="Times New Roman" w:cs="Times New Roman"/>
                <w:color w:val="000000" w:themeColor="text1"/>
                <w:w w:val="80"/>
                <w:sz w:val="18"/>
                <w:szCs w:val="18"/>
              </w:rPr>
            </w:pPr>
          </w:p>
        </w:tc>
        <w:tc>
          <w:tcPr>
            <w:tcW w:w="1280" w:type="dxa"/>
          </w:tcPr>
          <w:p w14:paraId="2C7B0ACB" w14:textId="77777777" w:rsidR="00D81E0B" w:rsidRDefault="00D81E0B">
            <w:pPr>
              <w:jc w:val="left"/>
              <w:rPr>
                <w:rFonts w:ascii="Times New Roman" w:eastAsia="Chu Nom Khai U" w:hAnsi="Times New Roman" w:cs="Times New Roman"/>
                <w:color w:val="000000" w:themeColor="text1"/>
                <w:w w:val="80"/>
                <w:sz w:val="18"/>
                <w:szCs w:val="18"/>
              </w:rPr>
            </w:pPr>
          </w:p>
        </w:tc>
        <w:tc>
          <w:tcPr>
            <w:tcW w:w="1280" w:type="dxa"/>
          </w:tcPr>
          <w:p w14:paraId="0759CE90" w14:textId="77777777" w:rsidR="00D81E0B" w:rsidRDefault="00EE2E4E">
            <w:pPr>
              <w:jc w:val="left"/>
              <w:rPr>
                <w:rFonts w:ascii="Times New Roman" w:eastAsia="Chu Nom Khai U" w:hAnsi="Times New Roman" w:cs="Times New Roman"/>
                <w:color w:val="000000" w:themeColor="text1"/>
                <w:w w:val="80"/>
                <w:sz w:val="18"/>
                <w:szCs w:val="18"/>
              </w:rPr>
            </w:pPr>
            <w:r>
              <w:rPr>
                <w:rFonts w:ascii="Times New Roman" w:eastAsia="Chu Nom Khai U" w:hAnsi="Times New Roman" w:cs="Times New Roman"/>
                <w:color w:val="000000" w:themeColor="text1"/>
                <w:w w:val="80"/>
                <w:sz w:val="18"/>
                <w:szCs w:val="18"/>
              </w:rPr>
              <w:t xml:space="preserve">Phi Tương </w:t>
            </w:r>
          </w:p>
        </w:tc>
        <w:tc>
          <w:tcPr>
            <w:tcW w:w="1280" w:type="dxa"/>
          </w:tcPr>
          <w:p w14:paraId="1B56225D" w14:textId="77777777" w:rsidR="00D81E0B" w:rsidRDefault="00D81E0B">
            <w:pPr>
              <w:jc w:val="left"/>
              <w:rPr>
                <w:rFonts w:ascii="Times New Roman" w:eastAsia="Chu Nom Khai U" w:hAnsi="Times New Roman" w:cs="Times New Roman"/>
                <w:color w:val="000000" w:themeColor="text1"/>
                <w:w w:val="80"/>
                <w:sz w:val="18"/>
                <w:szCs w:val="18"/>
              </w:rPr>
            </w:pPr>
          </w:p>
        </w:tc>
        <w:tc>
          <w:tcPr>
            <w:tcW w:w="1280" w:type="dxa"/>
          </w:tcPr>
          <w:p w14:paraId="5270F82A" w14:textId="77777777" w:rsidR="00D81E0B" w:rsidRDefault="00D81E0B">
            <w:pPr>
              <w:jc w:val="left"/>
              <w:rPr>
                <w:rFonts w:ascii="Times New Roman" w:eastAsia="Chu Nom Khai U" w:hAnsi="Times New Roman" w:cs="Times New Roman"/>
                <w:color w:val="000000" w:themeColor="text1"/>
                <w:w w:val="80"/>
                <w:sz w:val="18"/>
                <w:szCs w:val="18"/>
              </w:rPr>
            </w:pPr>
          </w:p>
        </w:tc>
        <w:tc>
          <w:tcPr>
            <w:tcW w:w="1280" w:type="dxa"/>
          </w:tcPr>
          <w:p w14:paraId="52ED4DCE" w14:textId="77777777" w:rsidR="00D81E0B" w:rsidRDefault="00D81E0B">
            <w:pPr>
              <w:jc w:val="left"/>
              <w:rPr>
                <w:rFonts w:ascii="Times New Roman" w:eastAsia="Chu Nom Khai U" w:hAnsi="Times New Roman" w:cs="Times New Roman"/>
                <w:color w:val="000000" w:themeColor="text1"/>
                <w:w w:val="80"/>
                <w:sz w:val="18"/>
                <w:szCs w:val="18"/>
              </w:rPr>
            </w:pPr>
          </w:p>
        </w:tc>
      </w:tr>
      <w:tr w:rsidR="00D81E0B" w14:paraId="5C829D75" w14:textId="77777777">
        <w:tc>
          <w:tcPr>
            <w:tcW w:w="1280" w:type="dxa"/>
          </w:tcPr>
          <w:p w14:paraId="3A32381F" w14:textId="77777777" w:rsidR="00D81E0B" w:rsidRDefault="00D81E0B">
            <w:pPr>
              <w:jc w:val="left"/>
              <w:rPr>
                <w:rFonts w:ascii="Times New Roman" w:eastAsia="Chu Nom Khai U" w:hAnsi="Times New Roman" w:cs="Times New Roman"/>
                <w:color w:val="000000" w:themeColor="text1"/>
                <w:w w:val="80"/>
                <w:sz w:val="18"/>
                <w:szCs w:val="18"/>
              </w:rPr>
            </w:pPr>
          </w:p>
        </w:tc>
        <w:tc>
          <w:tcPr>
            <w:tcW w:w="1280" w:type="dxa"/>
          </w:tcPr>
          <w:p w14:paraId="339FD24E" w14:textId="77777777" w:rsidR="00D81E0B" w:rsidRDefault="00D81E0B">
            <w:pPr>
              <w:jc w:val="left"/>
              <w:rPr>
                <w:rFonts w:ascii="Times New Roman" w:eastAsia="Chu Nom Khai U" w:hAnsi="Times New Roman" w:cs="Times New Roman"/>
                <w:color w:val="000000" w:themeColor="text1"/>
                <w:w w:val="80"/>
                <w:sz w:val="18"/>
                <w:szCs w:val="18"/>
              </w:rPr>
            </w:pPr>
          </w:p>
        </w:tc>
        <w:tc>
          <w:tcPr>
            <w:tcW w:w="1280" w:type="dxa"/>
          </w:tcPr>
          <w:p w14:paraId="1553DA66" w14:textId="77777777" w:rsidR="00D81E0B" w:rsidRDefault="00D81E0B">
            <w:pPr>
              <w:jc w:val="left"/>
              <w:rPr>
                <w:rFonts w:ascii="Times New Roman" w:eastAsia="Chu Nom Khai U" w:hAnsi="Times New Roman" w:cs="Times New Roman"/>
                <w:color w:val="000000" w:themeColor="text1"/>
                <w:w w:val="80"/>
                <w:sz w:val="18"/>
                <w:szCs w:val="18"/>
              </w:rPr>
            </w:pPr>
          </w:p>
        </w:tc>
        <w:tc>
          <w:tcPr>
            <w:tcW w:w="1280" w:type="dxa"/>
          </w:tcPr>
          <w:p w14:paraId="4CEE2949" w14:textId="77777777" w:rsidR="00D81E0B" w:rsidRDefault="00EE2E4E">
            <w:pPr>
              <w:jc w:val="left"/>
              <w:rPr>
                <w:rFonts w:ascii="Times New Roman" w:eastAsia="Chu Nom Khai U" w:hAnsi="Times New Roman" w:cs="Times New Roman"/>
                <w:color w:val="000000" w:themeColor="text1"/>
                <w:w w:val="80"/>
                <w:sz w:val="18"/>
                <w:szCs w:val="18"/>
              </w:rPr>
            </w:pPr>
            <w:r>
              <w:rPr>
                <w:rFonts w:ascii="Times New Roman" w:eastAsia="Chu Nom Khai U" w:hAnsi="Times New Roman" w:cs="Times New Roman"/>
                <w:color w:val="000000" w:themeColor="text1"/>
                <w:w w:val="80"/>
                <w:sz w:val="18"/>
                <w:szCs w:val="18"/>
              </w:rPr>
              <w:t xml:space="preserve">Phi Cá </w:t>
            </w:r>
          </w:p>
        </w:tc>
        <w:tc>
          <w:tcPr>
            <w:tcW w:w="1280" w:type="dxa"/>
          </w:tcPr>
          <w:p w14:paraId="67B2B221" w14:textId="77777777" w:rsidR="00D81E0B" w:rsidRDefault="00D81E0B">
            <w:pPr>
              <w:jc w:val="left"/>
              <w:rPr>
                <w:rFonts w:ascii="Times New Roman" w:eastAsia="Chu Nom Khai U" w:hAnsi="Times New Roman" w:cs="Times New Roman"/>
                <w:color w:val="000000" w:themeColor="text1"/>
                <w:w w:val="80"/>
                <w:sz w:val="18"/>
                <w:szCs w:val="18"/>
              </w:rPr>
            </w:pPr>
          </w:p>
        </w:tc>
        <w:tc>
          <w:tcPr>
            <w:tcW w:w="1280" w:type="dxa"/>
          </w:tcPr>
          <w:p w14:paraId="4D68894F" w14:textId="77777777" w:rsidR="00D81E0B" w:rsidRDefault="00D81E0B">
            <w:pPr>
              <w:jc w:val="left"/>
              <w:rPr>
                <w:rFonts w:ascii="Times New Roman" w:eastAsia="Chu Nom Khai U" w:hAnsi="Times New Roman" w:cs="Times New Roman"/>
                <w:color w:val="000000" w:themeColor="text1"/>
                <w:w w:val="80"/>
                <w:sz w:val="18"/>
                <w:szCs w:val="18"/>
              </w:rPr>
            </w:pPr>
          </w:p>
        </w:tc>
        <w:tc>
          <w:tcPr>
            <w:tcW w:w="1280" w:type="dxa"/>
          </w:tcPr>
          <w:p w14:paraId="3E687610" w14:textId="77777777" w:rsidR="00D81E0B" w:rsidRDefault="00D81E0B">
            <w:pPr>
              <w:jc w:val="left"/>
              <w:rPr>
                <w:rFonts w:ascii="Times New Roman" w:eastAsia="Chu Nom Khai U" w:hAnsi="Times New Roman" w:cs="Times New Roman"/>
                <w:color w:val="000000" w:themeColor="text1"/>
                <w:w w:val="80"/>
                <w:sz w:val="18"/>
                <w:szCs w:val="18"/>
              </w:rPr>
            </w:pPr>
          </w:p>
        </w:tc>
        <w:tc>
          <w:tcPr>
            <w:tcW w:w="1280" w:type="dxa"/>
          </w:tcPr>
          <w:p w14:paraId="48861FE6" w14:textId="77777777" w:rsidR="00D81E0B" w:rsidRDefault="00D81E0B">
            <w:pPr>
              <w:jc w:val="left"/>
              <w:rPr>
                <w:rFonts w:ascii="Times New Roman" w:eastAsia="Chu Nom Khai U" w:hAnsi="Times New Roman" w:cs="Times New Roman"/>
                <w:color w:val="000000" w:themeColor="text1"/>
                <w:w w:val="80"/>
                <w:sz w:val="18"/>
                <w:szCs w:val="18"/>
              </w:rPr>
            </w:pPr>
          </w:p>
        </w:tc>
      </w:tr>
      <w:tr w:rsidR="00D81E0B" w14:paraId="7DF76783" w14:textId="77777777">
        <w:tc>
          <w:tcPr>
            <w:tcW w:w="1280" w:type="dxa"/>
          </w:tcPr>
          <w:p w14:paraId="19DF88B8" w14:textId="77777777" w:rsidR="00D81E0B" w:rsidRDefault="00D81E0B">
            <w:pPr>
              <w:jc w:val="left"/>
              <w:rPr>
                <w:rFonts w:ascii="Times New Roman" w:eastAsia="Chu Nom Khai U" w:hAnsi="Times New Roman" w:cs="Times New Roman"/>
                <w:color w:val="000000" w:themeColor="text1"/>
                <w:w w:val="80"/>
                <w:sz w:val="18"/>
                <w:szCs w:val="18"/>
              </w:rPr>
            </w:pPr>
          </w:p>
        </w:tc>
        <w:tc>
          <w:tcPr>
            <w:tcW w:w="1280" w:type="dxa"/>
          </w:tcPr>
          <w:p w14:paraId="2F8CADF2" w14:textId="77777777" w:rsidR="00D81E0B" w:rsidRDefault="00D81E0B">
            <w:pPr>
              <w:jc w:val="left"/>
              <w:rPr>
                <w:rFonts w:ascii="Times New Roman" w:eastAsia="Chu Nom Khai U" w:hAnsi="Times New Roman" w:cs="Times New Roman"/>
                <w:color w:val="000000" w:themeColor="text1"/>
                <w:w w:val="80"/>
                <w:sz w:val="18"/>
                <w:szCs w:val="18"/>
              </w:rPr>
            </w:pPr>
          </w:p>
        </w:tc>
        <w:tc>
          <w:tcPr>
            <w:tcW w:w="1280" w:type="dxa"/>
          </w:tcPr>
          <w:p w14:paraId="42F9F21C" w14:textId="77777777" w:rsidR="00D81E0B" w:rsidRDefault="00EE2E4E">
            <w:pPr>
              <w:jc w:val="left"/>
              <w:rPr>
                <w:rFonts w:ascii="Times New Roman" w:eastAsia="Chu Nom Khai U" w:hAnsi="Times New Roman" w:cs="Times New Roman"/>
                <w:color w:val="000000" w:themeColor="text1"/>
                <w:w w:val="80"/>
                <w:sz w:val="18"/>
                <w:szCs w:val="18"/>
              </w:rPr>
            </w:pPr>
            <w:r>
              <w:rPr>
                <w:rFonts w:ascii="Times New Roman" w:eastAsia="Chu Nom Khai U" w:hAnsi="Times New Roman" w:cs="Times New Roman"/>
                <w:color w:val="000000" w:themeColor="text1"/>
                <w:w w:val="80"/>
                <w:sz w:val="18"/>
                <w:szCs w:val="18"/>
              </w:rPr>
              <w:t xml:space="preserve">Phi Niêm </w:t>
            </w:r>
          </w:p>
        </w:tc>
        <w:tc>
          <w:tcPr>
            <w:tcW w:w="1280" w:type="dxa"/>
          </w:tcPr>
          <w:p w14:paraId="09C9E3CF" w14:textId="77777777" w:rsidR="00D81E0B" w:rsidRDefault="00EE2E4E">
            <w:pPr>
              <w:jc w:val="left"/>
              <w:rPr>
                <w:rFonts w:ascii="Times New Roman" w:eastAsia="Chu Nom Khai U" w:hAnsi="Times New Roman" w:cs="Times New Roman"/>
                <w:color w:val="000000" w:themeColor="text1"/>
                <w:w w:val="80"/>
                <w:sz w:val="18"/>
                <w:szCs w:val="18"/>
              </w:rPr>
            </w:pPr>
            <w:r>
              <w:rPr>
                <w:rFonts w:ascii="Times New Roman" w:eastAsia="Chu Nom Khai U" w:hAnsi="Times New Roman" w:cs="Times New Roman"/>
                <w:color w:val="000000" w:themeColor="text1"/>
                <w:w w:val="80"/>
                <w:sz w:val="18"/>
                <w:szCs w:val="18"/>
              </w:rPr>
              <w:t xml:space="preserve">Phi Tiểu </w:t>
            </w:r>
          </w:p>
        </w:tc>
        <w:tc>
          <w:tcPr>
            <w:tcW w:w="1280" w:type="dxa"/>
          </w:tcPr>
          <w:p w14:paraId="21352231" w14:textId="77777777" w:rsidR="00D81E0B" w:rsidRDefault="00D81E0B">
            <w:pPr>
              <w:jc w:val="left"/>
              <w:rPr>
                <w:rFonts w:ascii="Times New Roman" w:eastAsia="Chu Nom Khai U" w:hAnsi="Times New Roman" w:cs="Times New Roman"/>
                <w:color w:val="000000" w:themeColor="text1"/>
                <w:w w:val="80"/>
                <w:sz w:val="18"/>
                <w:szCs w:val="18"/>
              </w:rPr>
            </w:pPr>
          </w:p>
        </w:tc>
        <w:tc>
          <w:tcPr>
            <w:tcW w:w="1280" w:type="dxa"/>
          </w:tcPr>
          <w:p w14:paraId="0E6D68CD" w14:textId="77777777" w:rsidR="00D81E0B" w:rsidRDefault="00D81E0B">
            <w:pPr>
              <w:jc w:val="left"/>
              <w:rPr>
                <w:rFonts w:ascii="Times New Roman" w:eastAsia="Chu Nom Khai U" w:hAnsi="Times New Roman" w:cs="Times New Roman"/>
                <w:color w:val="000000" w:themeColor="text1"/>
                <w:w w:val="80"/>
                <w:sz w:val="18"/>
                <w:szCs w:val="18"/>
              </w:rPr>
            </w:pPr>
          </w:p>
        </w:tc>
        <w:tc>
          <w:tcPr>
            <w:tcW w:w="1280" w:type="dxa"/>
          </w:tcPr>
          <w:p w14:paraId="165A4064" w14:textId="77777777" w:rsidR="00D81E0B" w:rsidRDefault="00D81E0B">
            <w:pPr>
              <w:jc w:val="left"/>
              <w:rPr>
                <w:rFonts w:ascii="Times New Roman" w:eastAsia="Chu Nom Khai U" w:hAnsi="Times New Roman" w:cs="Times New Roman"/>
                <w:color w:val="000000" w:themeColor="text1"/>
                <w:w w:val="80"/>
                <w:sz w:val="18"/>
                <w:szCs w:val="18"/>
              </w:rPr>
            </w:pPr>
          </w:p>
        </w:tc>
        <w:tc>
          <w:tcPr>
            <w:tcW w:w="1280" w:type="dxa"/>
          </w:tcPr>
          <w:p w14:paraId="1F64ED7C" w14:textId="77777777" w:rsidR="00D81E0B" w:rsidRDefault="00D81E0B">
            <w:pPr>
              <w:jc w:val="left"/>
              <w:rPr>
                <w:rFonts w:ascii="Times New Roman" w:eastAsia="Chu Nom Khai U" w:hAnsi="Times New Roman" w:cs="Times New Roman"/>
                <w:color w:val="000000" w:themeColor="text1"/>
                <w:w w:val="80"/>
                <w:sz w:val="18"/>
                <w:szCs w:val="18"/>
              </w:rPr>
            </w:pPr>
          </w:p>
        </w:tc>
      </w:tr>
      <w:tr w:rsidR="00D81E0B" w14:paraId="07E782BB" w14:textId="77777777">
        <w:tc>
          <w:tcPr>
            <w:tcW w:w="1280" w:type="dxa"/>
            <w:shd w:val="clear" w:color="auto" w:fill="FFD966" w:themeFill="accent4" w:themeFillTint="99"/>
          </w:tcPr>
          <w:p w14:paraId="174B1902" w14:textId="77777777" w:rsidR="00D81E0B" w:rsidRDefault="00D81E0B">
            <w:pPr>
              <w:jc w:val="left"/>
              <w:rPr>
                <w:rFonts w:ascii="Times New Roman" w:eastAsia="Chu Nom Khai U" w:hAnsi="Times New Roman" w:cs="Times New Roman"/>
                <w:color w:val="000000" w:themeColor="text1"/>
                <w:w w:val="80"/>
                <w:sz w:val="18"/>
                <w:szCs w:val="18"/>
              </w:rPr>
            </w:pPr>
          </w:p>
        </w:tc>
        <w:tc>
          <w:tcPr>
            <w:tcW w:w="1280" w:type="dxa"/>
            <w:shd w:val="clear" w:color="auto" w:fill="FFD966" w:themeFill="accent4" w:themeFillTint="99"/>
          </w:tcPr>
          <w:p w14:paraId="370B247D" w14:textId="77777777" w:rsidR="00D81E0B" w:rsidRDefault="00D81E0B">
            <w:pPr>
              <w:jc w:val="left"/>
              <w:rPr>
                <w:rFonts w:ascii="Times New Roman" w:eastAsia="Chu Nom Khai U" w:hAnsi="Times New Roman" w:cs="Times New Roman"/>
                <w:color w:val="000000" w:themeColor="text1"/>
                <w:w w:val="80"/>
                <w:sz w:val="18"/>
                <w:szCs w:val="18"/>
              </w:rPr>
            </w:pPr>
          </w:p>
        </w:tc>
        <w:tc>
          <w:tcPr>
            <w:tcW w:w="1280" w:type="dxa"/>
            <w:shd w:val="clear" w:color="auto" w:fill="FFD966" w:themeFill="accent4" w:themeFillTint="99"/>
          </w:tcPr>
          <w:p w14:paraId="4183A32E" w14:textId="77777777" w:rsidR="00D81E0B" w:rsidRDefault="00D81E0B">
            <w:pPr>
              <w:jc w:val="left"/>
              <w:rPr>
                <w:rFonts w:ascii="Times New Roman" w:eastAsia="Chu Nom Khai U" w:hAnsi="Times New Roman" w:cs="Times New Roman"/>
                <w:color w:val="000000" w:themeColor="text1"/>
                <w:w w:val="80"/>
                <w:sz w:val="18"/>
                <w:szCs w:val="18"/>
              </w:rPr>
            </w:pPr>
          </w:p>
        </w:tc>
        <w:tc>
          <w:tcPr>
            <w:tcW w:w="1280" w:type="dxa"/>
            <w:shd w:val="clear" w:color="auto" w:fill="FFD966" w:themeFill="accent4" w:themeFillTint="99"/>
          </w:tcPr>
          <w:p w14:paraId="7217F865" w14:textId="77777777" w:rsidR="00D81E0B" w:rsidRDefault="00D81E0B">
            <w:pPr>
              <w:jc w:val="left"/>
              <w:rPr>
                <w:rFonts w:ascii="Times New Roman" w:eastAsia="Chu Nom Khai U" w:hAnsi="Times New Roman" w:cs="Times New Roman"/>
                <w:color w:val="000000" w:themeColor="text1"/>
                <w:w w:val="80"/>
                <w:sz w:val="18"/>
                <w:szCs w:val="18"/>
              </w:rPr>
            </w:pPr>
          </w:p>
        </w:tc>
        <w:tc>
          <w:tcPr>
            <w:tcW w:w="1280" w:type="dxa"/>
            <w:shd w:val="clear" w:color="auto" w:fill="FFD966" w:themeFill="accent4" w:themeFillTint="99"/>
          </w:tcPr>
          <w:p w14:paraId="1CA12EFC" w14:textId="77777777" w:rsidR="00D81E0B" w:rsidRDefault="00D81E0B">
            <w:pPr>
              <w:jc w:val="left"/>
              <w:rPr>
                <w:rFonts w:ascii="Times New Roman" w:eastAsia="Chu Nom Khai U" w:hAnsi="Times New Roman" w:cs="Times New Roman"/>
                <w:color w:val="000000" w:themeColor="text1"/>
                <w:w w:val="80"/>
                <w:sz w:val="18"/>
                <w:szCs w:val="18"/>
              </w:rPr>
            </w:pPr>
          </w:p>
        </w:tc>
        <w:tc>
          <w:tcPr>
            <w:tcW w:w="1280" w:type="dxa"/>
            <w:shd w:val="clear" w:color="auto" w:fill="FFD966" w:themeFill="accent4" w:themeFillTint="99"/>
          </w:tcPr>
          <w:p w14:paraId="6E94296C" w14:textId="77777777" w:rsidR="00D81E0B" w:rsidRDefault="00D81E0B">
            <w:pPr>
              <w:jc w:val="left"/>
              <w:rPr>
                <w:rFonts w:ascii="Times New Roman" w:eastAsia="Chu Nom Khai U" w:hAnsi="Times New Roman" w:cs="Times New Roman"/>
                <w:color w:val="000000" w:themeColor="text1"/>
                <w:w w:val="80"/>
                <w:sz w:val="18"/>
                <w:szCs w:val="18"/>
              </w:rPr>
            </w:pPr>
          </w:p>
        </w:tc>
        <w:tc>
          <w:tcPr>
            <w:tcW w:w="1280" w:type="dxa"/>
            <w:shd w:val="clear" w:color="auto" w:fill="FFD966" w:themeFill="accent4" w:themeFillTint="99"/>
          </w:tcPr>
          <w:p w14:paraId="4506170F" w14:textId="77777777" w:rsidR="00D81E0B" w:rsidRDefault="00D81E0B">
            <w:pPr>
              <w:jc w:val="left"/>
              <w:rPr>
                <w:rFonts w:ascii="Times New Roman" w:eastAsia="Chu Nom Khai U" w:hAnsi="Times New Roman" w:cs="Times New Roman"/>
                <w:color w:val="000000" w:themeColor="text1"/>
                <w:w w:val="80"/>
                <w:sz w:val="18"/>
                <w:szCs w:val="18"/>
              </w:rPr>
            </w:pPr>
          </w:p>
        </w:tc>
        <w:tc>
          <w:tcPr>
            <w:tcW w:w="1280" w:type="dxa"/>
            <w:shd w:val="clear" w:color="auto" w:fill="FFD966" w:themeFill="accent4" w:themeFillTint="99"/>
          </w:tcPr>
          <w:p w14:paraId="15AF79FC" w14:textId="77777777" w:rsidR="00D81E0B" w:rsidRDefault="00D81E0B">
            <w:pPr>
              <w:jc w:val="left"/>
              <w:rPr>
                <w:rFonts w:ascii="Times New Roman" w:eastAsia="Chu Nom Khai U" w:hAnsi="Times New Roman" w:cs="Times New Roman"/>
                <w:color w:val="000000" w:themeColor="text1"/>
                <w:w w:val="80"/>
                <w:sz w:val="18"/>
                <w:szCs w:val="18"/>
              </w:rPr>
            </w:pPr>
          </w:p>
        </w:tc>
      </w:tr>
      <w:tr w:rsidR="00D81E0B" w14:paraId="0C50EA72" w14:textId="77777777">
        <w:tc>
          <w:tcPr>
            <w:tcW w:w="1280" w:type="dxa"/>
          </w:tcPr>
          <w:p w14:paraId="578EECAA" w14:textId="77777777" w:rsidR="00D81E0B" w:rsidRDefault="00D81E0B">
            <w:pPr>
              <w:jc w:val="left"/>
              <w:rPr>
                <w:rFonts w:ascii="Times New Roman" w:eastAsia="Chu Nom Khai U" w:hAnsi="Times New Roman" w:cs="Times New Roman"/>
                <w:color w:val="000000" w:themeColor="text1"/>
                <w:w w:val="80"/>
                <w:sz w:val="18"/>
                <w:szCs w:val="18"/>
              </w:rPr>
            </w:pPr>
          </w:p>
        </w:tc>
        <w:tc>
          <w:tcPr>
            <w:tcW w:w="1280" w:type="dxa"/>
          </w:tcPr>
          <w:p w14:paraId="211A2075" w14:textId="77777777" w:rsidR="00D81E0B" w:rsidRDefault="00EE2E4E">
            <w:pPr>
              <w:jc w:val="left"/>
              <w:rPr>
                <w:rFonts w:ascii="Times New Roman" w:eastAsia="Chu Nom Khai U" w:hAnsi="Times New Roman" w:cs="Times New Roman"/>
                <w:color w:val="000000" w:themeColor="text1"/>
                <w:w w:val="80"/>
                <w:sz w:val="18"/>
                <w:szCs w:val="18"/>
              </w:rPr>
            </w:pPr>
            <w:r>
              <w:rPr>
                <w:rFonts w:ascii="Times New Roman" w:eastAsia="Chu Nom Khai U" w:hAnsi="Times New Roman" w:cs="Times New Roman"/>
                <w:color w:val="000000" w:themeColor="text1"/>
                <w:w w:val="80"/>
                <w:sz w:val="18"/>
                <w:szCs w:val="18"/>
              </w:rPr>
              <w:t xml:space="preserve">Dương Trung hầu</w:t>
            </w:r>
          </w:p>
          <w:p w14:paraId="025BF529" w14:textId="77777777" w:rsidR="00D81E0B" w:rsidRDefault="00EE2E4E">
            <w:pPr>
              <w:jc w:val="left"/>
              <w:rPr>
                <w:rFonts w:ascii="Times New Roman" w:eastAsia="Chu Nom Khai U" w:hAnsi="Times New Roman" w:cs="Times New Roman"/>
                <w:color w:val="000000" w:themeColor="text1"/>
                <w:w w:val="80"/>
                <w:sz w:val="18"/>
                <w:szCs w:val="18"/>
              </w:rPr>
            </w:pPr>
            <w:r>
              <w:rPr>
                <w:rFonts w:ascii="Times New Roman" w:eastAsia="Chu Nom Khai U" w:hAnsi="Times New Roman" w:cs="Times New Roman"/>
                <w:color w:val="000000" w:themeColor="text1"/>
                <w:w w:val="80"/>
                <w:sz w:val="18"/>
                <w:szCs w:val="18"/>
              </w:rPr>
              <w:t>Phi Thuần</w:t>
            </w:r>
          </w:p>
        </w:tc>
        <w:tc>
          <w:tcPr>
            <w:tcW w:w="1280" w:type="dxa"/>
          </w:tcPr>
          <w:p w14:paraId="1CD8D268" w14:textId="77777777" w:rsidR="00D81E0B" w:rsidRDefault="00D81E0B">
            <w:pPr>
              <w:jc w:val="left"/>
              <w:rPr>
                <w:rFonts w:ascii="Times New Roman" w:eastAsia="Chu Nom Khai U" w:hAnsi="Times New Roman" w:cs="Times New Roman"/>
                <w:i/>
                <w:iCs/>
                <w:color w:val="000000" w:themeColor="text1"/>
                <w:w w:val="80"/>
                <w:sz w:val="22"/>
                <w:szCs w:val="22"/>
              </w:rPr>
            </w:pPr>
          </w:p>
        </w:tc>
        <w:tc>
          <w:tcPr>
            <w:tcW w:w="1280" w:type="dxa"/>
          </w:tcPr>
          <w:p w14:paraId="450C8F37" w14:textId="77777777" w:rsidR="00D81E0B" w:rsidRDefault="00D81E0B">
            <w:pPr>
              <w:jc w:val="left"/>
              <w:rPr>
                <w:rFonts w:ascii="Times New Roman" w:eastAsia="Chu Nom Khai U" w:hAnsi="Times New Roman" w:cs="Times New Roman"/>
                <w:color w:val="000000" w:themeColor="text1"/>
                <w:w w:val="80"/>
                <w:sz w:val="18"/>
                <w:szCs w:val="18"/>
              </w:rPr>
            </w:pPr>
          </w:p>
        </w:tc>
        <w:tc>
          <w:tcPr>
            <w:tcW w:w="1280" w:type="dxa"/>
          </w:tcPr>
          <w:p w14:paraId="0DDEFAA3" w14:textId="77777777" w:rsidR="00D81E0B" w:rsidRDefault="00D81E0B">
            <w:pPr>
              <w:jc w:val="left"/>
              <w:rPr>
                <w:rFonts w:ascii="Times New Roman" w:eastAsia="Chu Nom Khai U" w:hAnsi="Times New Roman" w:cs="Times New Roman"/>
                <w:color w:val="000000" w:themeColor="text1"/>
                <w:w w:val="80"/>
                <w:sz w:val="18"/>
                <w:szCs w:val="18"/>
              </w:rPr>
            </w:pPr>
          </w:p>
        </w:tc>
        <w:tc>
          <w:tcPr>
            <w:tcW w:w="1280" w:type="dxa"/>
          </w:tcPr>
          <w:p w14:paraId="3E4207E5" w14:textId="77777777" w:rsidR="00D81E0B" w:rsidRDefault="00D81E0B">
            <w:pPr>
              <w:jc w:val="left"/>
              <w:rPr>
                <w:rFonts w:ascii="Times New Roman" w:eastAsia="Chu Nom Khai U" w:hAnsi="Times New Roman" w:cs="Times New Roman"/>
                <w:color w:val="000000" w:themeColor="text1"/>
                <w:w w:val="80"/>
                <w:sz w:val="18"/>
                <w:szCs w:val="18"/>
              </w:rPr>
            </w:pPr>
          </w:p>
        </w:tc>
        <w:tc>
          <w:tcPr>
            <w:tcW w:w="1280" w:type="dxa"/>
          </w:tcPr>
          <w:p w14:paraId="0635BD61" w14:textId="77777777" w:rsidR="00D81E0B" w:rsidRDefault="00D81E0B">
            <w:pPr>
              <w:jc w:val="left"/>
              <w:rPr>
                <w:rFonts w:ascii="Times New Roman" w:eastAsia="Chu Nom Khai U" w:hAnsi="Times New Roman" w:cs="Times New Roman"/>
                <w:color w:val="000000" w:themeColor="text1"/>
                <w:w w:val="80"/>
                <w:sz w:val="18"/>
                <w:szCs w:val="18"/>
              </w:rPr>
            </w:pPr>
          </w:p>
        </w:tc>
        <w:tc>
          <w:tcPr>
            <w:tcW w:w="1280" w:type="dxa"/>
          </w:tcPr>
          <w:p w14:paraId="56AED5E7" w14:textId="77777777" w:rsidR="00D81E0B" w:rsidRDefault="00D81E0B">
            <w:pPr>
              <w:jc w:val="left"/>
              <w:rPr>
                <w:rFonts w:ascii="Times New Roman" w:eastAsia="Chu Nom Khai U" w:hAnsi="Times New Roman" w:cs="Times New Roman"/>
                <w:color w:val="000000" w:themeColor="text1"/>
                <w:w w:val="80"/>
                <w:sz w:val="18"/>
                <w:szCs w:val="18"/>
              </w:rPr>
            </w:pPr>
          </w:p>
        </w:tc>
      </w:tr>
      <w:tr w:rsidR="00D81E0B" w14:paraId="49A0E60C" w14:textId="77777777">
        <w:tc>
          <w:tcPr>
            <w:tcW w:w="1280" w:type="dxa"/>
          </w:tcPr>
          <w:p w14:paraId="173EBDA1" w14:textId="77777777" w:rsidR="00D81E0B" w:rsidRDefault="00D81E0B">
            <w:pPr>
              <w:jc w:val="left"/>
              <w:rPr>
                <w:rFonts w:ascii="Times New Roman" w:eastAsia="Chu Nom Khai U" w:hAnsi="Times New Roman" w:cs="Times New Roman"/>
                <w:color w:val="000000" w:themeColor="text1"/>
                <w:w w:val="80"/>
                <w:sz w:val="18"/>
                <w:szCs w:val="18"/>
              </w:rPr>
            </w:pPr>
          </w:p>
        </w:tc>
        <w:tc>
          <w:tcPr>
            <w:tcW w:w="1280" w:type="dxa"/>
          </w:tcPr>
          <w:p w14:paraId="5CFD9564" w14:textId="77777777" w:rsidR="00D81E0B" w:rsidRDefault="00D81E0B">
            <w:pPr>
              <w:jc w:val="left"/>
              <w:rPr>
                <w:rFonts w:ascii="Times New Roman" w:eastAsia="Chu Nom Khai U" w:hAnsi="Times New Roman" w:cs="Times New Roman"/>
                <w:color w:val="000000" w:themeColor="text1"/>
                <w:w w:val="80"/>
                <w:sz w:val="18"/>
                <w:szCs w:val="18"/>
              </w:rPr>
            </w:pPr>
          </w:p>
        </w:tc>
        <w:tc>
          <w:tcPr>
            <w:tcW w:w="1280" w:type="dxa"/>
          </w:tcPr>
          <w:p w14:paraId="0758F73F" w14:textId="77777777" w:rsidR="00D81E0B" w:rsidRDefault="00D81E0B">
            <w:pPr>
              <w:jc w:val="left"/>
              <w:rPr>
                <w:rFonts w:ascii="Times New Roman" w:eastAsia="Chu Nom Khai U" w:hAnsi="Times New Roman" w:cs="Times New Roman"/>
                <w:i/>
                <w:iCs/>
                <w:color w:val="000000" w:themeColor="text1"/>
                <w:w w:val="80"/>
                <w:sz w:val="22"/>
                <w:szCs w:val="22"/>
              </w:rPr>
            </w:pPr>
          </w:p>
        </w:tc>
        <w:tc>
          <w:tcPr>
            <w:tcW w:w="1280" w:type="dxa"/>
          </w:tcPr>
          <w:p w14:paraId="7B11DE29" w14:textId="77777777" w:rsidR="00D81E0B" w:rsidRDefault="00D81E0B">
            <w:pPr>
              <w:jc w:val="left"/>
              <w:rPr>
                <w:rFonts w:ascii="Times New Roman" w:eastAsia="Chu Nom Khai U" w:hAnsi="Times New Roman" w:cs="Times New Roman"/>
                <w:color w:val="000000" w:themeColor="text1"/>
                <w:w w:val="80"/>
                <w:sz w:val="18"/>
                <w:szCs w:val="18"/>
              </w:rPr>
            </w:pPr>
          </w:p>
        </w:tc>
        <w:tc>
          <w:tcPr>
            <w:tcW w:w="1280" w:type="dxa"/>
          </w:tcPr>
          <w:p w14:paraId="7784C686" w14:textId="77777777" w:rsidR="00D81E0B" w:rsidRDefault="00D81E0B">
            <w:pPr>
              <w:jc w:val="left"/>
              <w:rPr>
                <w:rFonts w:ascii="Times New Roman" w:eastAsia="Chu Nom Khai U" w:hAnsi="Times New Roman" w:cs="Times New Roman"/>
                <w:color w:val="000000" w:themeColor="text1"/>
                <w:w w:val="80"/>
                <w:sz w:val="18"/>
                <w:szCs w:val="18"/>
              </w:rPr>
            </w:pPr>
          </w:p>
        </w:tc>
        <w:tc>
          <w:tcPr>
            <w:tcW w:w="1280" w:type="dxa"/>
          </w:tcPr>
          <w:p w14:paraId="3BC0F7CB" w14:textId="77777777" w:rsidR="00D81E0B" w:rsidRDefault="00D81E0B">
            <w:pPr>
              <w:jc w:val="left"/>
              <w:rPr>
                <w:rFonts w:ascii="Times New Roman" w:eastAsia="Chu Nom Khai U" w:hAnsi="Times New Roman" w:cs="Times New Roman"/>
                <w:color w:val="000000" w:themeColor="text1"/>
                <w:w w:val="80"/>
                <w:sz w:val="18"/>
                <w:szCs w:val="18"/>
              </w:rPr>
            </w:pPr>
          </w:p>
        </w:tc>
        <w:tc>
          <w:tcPr>
            <w:tcW w:w="1280" w:type="dxa"/>
          </w:tcPr>
          <w:p w14:paraId="74EEFCFC" w14:textId="77777777" w:rsidR="00D81E0B" w:rsidRDefault="00D81E0B">
            <w:pPr>
              <w:jc w:val="left"/>
              <w:rPr>
                <w:rFonts w:ascii="Times New Roman" w:eastAsia="Chu Nom Khai U" w:hAnsi="Times New Roman" w:cs="Times New Roman"/>
                <w:color w:val="000000" w:themeColor="text1"/>
                <w:w w:val="80"/>
                <w:sz w:val="18"/>
                <w:szCs w:val="18"/>
              </w:rPr>
            </w:pPr>
          </w:p>
        </w:tc>
        <w:tc>
          <w:tcPr>
            <w:tcW w:w="1280" w:type="dxa"/>
          </w:tcPr>
          <w:p w14:paraId="0F6C5260" w14:textId="77777777" w:rsidR="00D81E0B" w:rsidRDefault="00D81E0B">
            <w:pPr>
              <w:jc w:val="left"/>
              <w:rPr>
                <w:rFonts w:ascii="Times New Roman" w:eastAsia="Chu Nom Khai U" w:hAnsi="Times New Roman" w:cs="Times New Roman"/>
                <w:color w:val="000000" w:themeColor="text1"/>
                <w:w w:val="80"/>
                <w:sz w:val="18"/>
                <w:szCs w:val="18"/>
              </w:rPr>
            </w:pPr>
          </w:p>
        </w:tc>
      </w:tr>
      <w:tr w:rsidR="00D81E0B" w14:paraId="3F37D0F7" w14:textId="77777777">
        <w:tc>
          <w:tcPr>
            <w:tcW w:w="1280" w:type="dxa"/>
          </w:tcPr>
          <w:p w14:paraId="3CA6248A" w14:textId="77777777" w:rsidR="00D81E0B" w:rsidRDefault="00D81E0B">
            <w:pPr>
              <w:jc w:val="left"/>
              <w:rPr>
                <w:rFonts w:ascii="Times New Roman" w:eastAsia="Chu Nom Khai U" w:hAnsi="Times New Roman" w:cs="Times New Roman"/>
                <w:color w:val="000000" w:themeColor="text1"/>
                <w:w w:val="80"/>
                <w:sz w:val="18"/>
                <w:szCs w:val="18"/>
              </w:rPr>
            </w:pPr>
          </w:p>
        </w:tc>
        <w:tc>
          <w:tcPr>
            <w:tcW w:w="1280" w:type="dxa"/>
          </w:tcPr>
          <w:p w14:paraId="4CD4953A" w14:textId="77777777" w:rsidR="00D81E0B" w:rsidRDefault="00D81E0B">
            <w:pPr>
              <w:jc w:val="left"/>
              <w:rPr>
                <w:rFonts w:ascii="Times New Roman" w:eastAsia="Chu Nom Khai U" w:hAnsi="Times New Roman" w:cs="Times New Roman"/>
                <w:color w:val="000000" w:themeColor="text1"/>
                <w:w w:val="80"/>
                <w:sz w:val="18"/>
                <w:szCs w:val="18"/>
              </w:rPr>
            </w:pPr>
          </w:p>
        </w:tc>
        <w:tc>
          <w:tcPr>
            <w:tcW w:w="1280" w:type="dxa"/>
          </w:tcPr>
          <w:p w14:paraId="126DBCC5" w14:textId="77777777" w:rsidR="00D81E0B" w:rsidRDefault="00D81E0B">
            <w:pPr>
              <w:jc w:val="left"/>
              <w:rPr>
                <w:rFonts w:ascii="Times New Roman" w:eastAsia="Chu Nom Khai U" w:hAnsi="Times New Roman" w:cs="Times New Roman"/>
                <w:i/>
                <w:iCs/>
                <w:color w:val="000000" w:themeColor="text1"/>
                <w:w w:val="80"/>
                <w:sz w:val="22"/>
                <w:szCs w:val="22"/>
              </w:rPr>
            </w:pPr>
          </w:p>
        </w:tc>
        <w:tc>
          <w:tcPr>
            <w:tcW w:w="1280" w:type="dxa"/>
          </w:tcPr>
          <w:p w14:paraId="16EF9E39" w14:textId="77777777" w:rsidR="00D81E0B" w:rsidRDefault="00D81E0B">
            <w:pPr>
              <w:jc w:val="left"/>
              <w:rPr>
                <w:rFonts w:ascii="Times New Roman" w:eastAsia="Chu Nom Khai U" w:hAnsi="Times New Roman" w:cs="Times New Roman"/>
                <w:color w:val="000000" w:themeColor="text1"/>
                <w:w w:val="80"/>
                <w:sz w:val="18"/>
                <w:szCs w:val="18"/>
              </w:rPr>
            </w:pPr>
          </w:p>
        </w:tc>
        <w:tc>
          <w:tcPr>
            <w:tcW w:w="1280" w:type="dxa"/>
          </w:tcPr>
          <w:p w14:paraId="01959D38" w14:textId="77777777" w:rsidR="00D81E0B" w:rsidRDefault="00D81E0B">
            <w:pPr>
              <w:jc w:val="left"/>
              <w:rPr>
                <w:rFonts w:ascii="Times New Roman" w:eastAsia="Chu Nom Khai U" w:hAnsi="Times New Roman" w:cs="Times New Roman"/>
                <w:color w:val="000000" w:themeColor="text1"/>
                <w:w w:val="80"/>
                <w:sz w:val="18"/>
                <w:szCs w:val="18"/>
              </w:rPr>
            </w:pPr>
          </w:p>
        </w:tc>
        <w:tc>
          <w:tcPr>
            <w:tcW w:w="1280" w:type="dxa"/>
          </w:tcPr>
          <w:p w14:paraId="63BD1CC6" w14:textId="77777777" w:rsidR="00D81E0B" w:rsidRDefault="00D81E0B">
            <w:pPr>
              <w:jc w:val="left"/>
              <w:rPr>
                <w:rFonts w:ascii="Times New Roman" w:eastAsia="Chu Nom Khai U" w:hAnsi="Times New Roman" w:cs="Times New Roman"/>
                <w:color w:val="000000" w:themeColor="text1"/>
                <w:w w:val="80"/>
                <w:sz w:val="18"/>
                <w:szCs w:val="18"/>
              </w:rPr>
            </w:pPr>
          </w:p>
        </w:tc>
        <w:tc>
          <w:tcPr>
            <w:tcW w:w="1280" w:type="dxa"/>
          </w:tcPr>
          <w:p w14:paraId="6905B0F2" w14:textId="77777777" w:rsidR="00D81E0B" w:rsidRDefault="00D81E0B">
            <w:pPr>
              <w:jc w:val="left"/>
              <w:rPr>
                <w:rFonts w:ascii="Times New Roman" w:eastAsia="Chu Nom Khai U" w:hAnsi="Times New Roman" w:cs="Times New Roman"/>
                <w:color w:val="000000" w:themeColor="text1"/>
                <w:w w:val="80"/>
                <w:sz w:val="18"/>
                <w:szCs w:val="18"/>
              </w:rPr>
            </w:pPr>
          </w:p>
        </w:tc>
        <w:tc>
          <w:tcPr>
            <w:tcW w:w="1280" w:type="dxa"/>
          </w:tcPr>
          <w:p w14:paraId="1A621121" w14:textId="77777777" w:rsidR="00D81E0B" w:rsidRDefault="00D81E0B">
            <w:pPr>
              <w:jc w:val="left"/>
              <w:rPr>
                <w:rFonts w:ascii="Times New Roman" w:eastAsia="Chu Nom Khai U" w:hAnsi="Times New Roman" w:cs="Times New Roman"/>
                <w:color w:val="000000" w:themeColor="text1"/>
                <w:w w:val="80"/>
                <w:sz w:val="18"/>
                <w:szCs w:val="18"/>
              </w:rPr>
            </w:pPr>
          </w:p>
        </w:tc>
      </w:tr>
      <w:tr w:rsidR="00D81E0B" w14:paraId="2AB5726D" w14:textId="77777777">
        <w:tc>
          <w:tcPr>
            <w:tcW w:w="1280" w:type="dxa"/>
            <w:shd w:val="clear" w:color="auto" w:fill="FFD966" w:themeFill="accent4" w:themeFillTint="99"/>
          </w:tcPr>
          <w:p w14:paraId="5B58737D" w14:textId="77777777" w:rsidR="00D81E0B" w:rsidRDefault="00D81E0B">
            <w:pPr>
              <w:jc w:val="left"/>
              <w:rPr>
                <w:rFonts w:ascii="Times New Roman" w:eastAsia="Chu Nom Khai U" w:hAnsi="Times New Roman" w:cs="Times New Roman"/>
                <w:color w:val="000000" w:themeColor="text1"/>
                <w:w w:val="80"/>
                <w:sz w:val="18"/>
                <w:szCs w:val="18"/>
              </w:rPr>
            </w:pPr>
          </w:p>
        </w:tc>
        <w:tc>
          <w:tcPr>
            <w:tcW w:w="1280" w:type="dxa"/>
            <w:shd w:val="clear" w:color="auto" w:fill="FFD966" w:themeFill="accent4" w:themeFillTint="99"/>
          </w:tcPr>
          <w:p w14:paraId="6B53617E" w14:textId="77777777" w:rsidR="00D81E0B" w:rsidRDefault="00D81E0B">
            <w:pPr>
              <w:jc w:val="left"/>
              <w:rPr>
                <w:rFonts w:ascii="Times New Roman" w:eastAsia="Chu Nom Khai U" w:hAnsi="Times New Roman" w:cs="Times New Roman"/>
                <w:color w:val="000000" w:themeColor="text1"/>
                <w:w w:val="80"/>
                <w:sz w:val="18"/>
                <w:szCs w:val="18"/>
              </w:rPr>
            </w:pPr>
          </w:p>
        </w:tc>
        <w:tc>
          <w:tcPr>
            <w:tcW w:w="1280" w:type="dxa"/>
            <w:shd w:val="clear" w:color="auto" w:fill="FFD966" w:themeFill="accent4" w:themeFillTint="99"/>
          </w:tcPr>
          <w:p w14:paraId="78D00BDE" w14:textId="77777777" w:rsidR="00D81E0B" w:rsidRDefault="00D81E0B">
            <w:pPr>
              <w:jc w:val="left"/>
              <w:rPr>
                <w:rFonts w:ascii="Times New Roman" w:eastAsia="Chu Nom Khai U" w:hAnsi="Times New Roman" w:cs="Times New Roman"/>
                <w:i/>
                <w:iCs/>
                <w:color w:val="000000" w:themeColor="text1"/>
                <w:w w:val="80"/>
                <w:sz w:val="22"/>
                <w:szCs w:val="22"/>
              </w:rPr>
            </w:pPr>
          </w:p>
        </w:tc>
        <w:tc>
          <w:tcPr>
            <w:tcW w:w="1280" w:type="dxa"/>
            <w:shd w:val="clear" w:color="auto" w:fill="FFD966" w:themeFill="accent4" w:themeFillTint="99"/>
          </w:tcPr>
          <w:p w14:paraId="60642F78" w14:textId="77777777" w:rsidR="00D81E0B" w:rsidRDefault="00D81E0B">
            <w:pPr>
              <w:jc w:val="left"/>
              <w:rPr>
                <w:rFonts w:ascii="Times New Roman" w:eastAsia="Chu Nom Khai U" w:hAnsi="Times New Roman" w:cs="Times New Roman"/>
                <w:color w:val="000000" w:themeColor="text1"/>
                <w:w w:val="80"/>
                <w:sz w:val="18"/>
                <w:szCs w:val="18"/>
              </w:rPr>
            </w:pPr>
          </w:p>
        </w:tc>
        <w:tc>
          <w:tcPr>
            <w:tcW w:w="1280" w:type="dxa"/>
            <w:shd w:val="clear" w:color="auto" w:fill="FFD966" w:themeFill="accent4" w:themeFillTint="99"/>
          </w:tcPr>
          <w:p w14:paraId="7E7DF71D" w14:textId="77777777" w:rsidR="00D81E0B" w:rsidRDefault="00D81E0B">
            <w:pPr>
              <w:jc w:val="left"/>
              <w:rPr>
                <w:rFonts w:ascii="Times New Roman" w:eastAsia="Chu Nom Khai U" w:hAnsi="Times New Roman" w:cs="Times New Roman"/>
                <w:color w:val="000000" w:themeColor="text1"/>
                <w:w w:val="80"/>
                <w:sz w:val="18"/>
                <w:szCs w:val="18"/>
              </w:rPr>
            </w:pPr>
          </w:p>
        </w:tc>
        <w:tc>
          <w:tcPr>
            <w:tcW w:w="1280" w:type="dxa"/>
            <w:shd w:val="clear" w:color="auto" w:fill="FFD966" w:themeFill="accent4" w:themeFillTint="99"/>
          </w:tcPr>
          <w:p w14:paraId="417E22A6" w14:textId="77777777" w:rsidR="00D81E0B" w:rsidRDefault="00D81E0B">
            <w:pPr>
              <w:jc w:val="left"/>
              <w:rPr>
                <w:rFonts w:ascii="Times New Roman" w:eastAsia="Chu Nom Khai U" w:hAnsi="Times New Roman" w:cs="Times New Roman"/>
                <w:color w:val="000000" w:themeColor="text1"/>
                <w:w w:val="80"/>
                <w:sz w:val="18"/>
                <w:szCs w:val="18"/>
              </w:rPr>
            </w:pPr>
          </w:p>
        </w:tc>
        <w:tc>
          <w:tcPr>
            <w:tcW w:w="1280" w:type="dxa"/>
            <w:shd w:val="clear" w:color="auto" w:fill="FFD966" w:themeFill="accent4" w:themeFillTint="99"/>
          </w:tcPr>
          <w:p w14:paraId="1F0411C0" w14:textId="77777777" w:rsidR="00D81E0B" w:rsidRDefault="00D81E0B">
            <w:pPr>
              <w:jc w:val="left"/>
              <w:rPr>
                <w:rFonts w:ascii="Times New Roman" w:eastAsia="Chu Nom Khai U" w:hAnsi="Times New Roman" w:cs="Times New Roman"/>
                <w:color w:val="000000" w:themeColor="text1"/>
                <w:w w:val="80"/>
                <w:sz w:val="18"/>
                <w:szCs w:val="18"/>
              </w:rPr>
            </w:pPr>
          </w:p>
        </w:tc>
        <w:tc>
          <w:tcPr>
            <w:tcW w:w="1280" w:type="dxa"/>
            <w:shd w:val="clear" w:color="auto" w:fill="FFD966" w:themeFill="accent4" w:themeFillTint="99"/>
          </w:tcPr>
          <w:p w14:paraId="7A29A540" w14:textId="77777777" w:rsidR="00D81E0B" w:rsidRDefault="00D81E0B">
            <w:pPr>
              <w:jc w:val="left"/>
              <w:rPr>
                <w:rFonts w:ascii="Times New Roman" w:eastAsia="Chu Nom Khai U" w:hAnsi="Times New Roman" w:cs="Times New Roman"/>
                <w:color w:val="000000" w:themeColor="text1"/>
                <w:w w:val="80"/>
                <w:sz w:val="18"/>
                <w:szCs w:val="18"/>
              </w:rPr>
            </w:pPr>
          </w:p>
        </w:tc>
      </w:tr>
      <w:tr w:rsidR="00D81E0B" w14:paraId="424431A1" w14:textId="77777777">
        <w:tc>
          <w:tcPr>
            <w:tcW w:w="1280" w:type="dxa"/>
          </w:tcPr>
          <w:p w14:paraId="0DF381EA" w14:textId="77777777" w:rsidR="00D81E0B" w:rsidRDefault="00D81E0B">
            <w:pPr>
              <w:jc w:val="left"/>
              <w:rPr>
                <w:rFonts w:ascii="Times New Roman" w:eastAsia="Chu Nom Khai U" w:hAnsi="Times New Roman" w:cs="Times New Roman"/>
                <w:color w:val="000000" w:themeColor="text1"/>
                <w:w w:val="80"/>
                <w:sz w:val="18"/>
                <w:szCs w:val="18"/>
              </w:rPr>
            </w:pPr>
          </w:p>
        </w:tc>
        <w:tc>
          <w:tcPr>
            <w:tcW w:w="1280" w:type="dxa"/>
            <w:shd w:val="clear" w:color="auto" w:fill="F7CAAC" w:themeFill="accent2" w:themeFillTint="66"/>
          </w:tcPr>
          <w:p w14:paraId="51CB97F8" w14:textId="77777777" w:rsidR="00D81E0B" w:rsidRDefault="00EE2E4E">
            <w:pPr>
              <w:tabs>
                <w:tab w:val="left" w:pos="1200"/>
              </w:tabs>
              <w:jc w:val="left"/>
              <w:rPr>
                <w:rFonts w:ascii="Times New Roman" w:eastAsia="Chu Nom Khai U" w:hAnsi="Times New Roman" w:cs="Times New Roman"/>
                <w:color w:val="000000" w:themeColor="text1"/>
                <w:w w:val="80"/>
                <w:sz w:val="18"/>
                <w:szCs w:val="18"/>
              </w:rPr>
            </w:pPr>
            <w:r>
              <w:rPr>
                <w:rFonts w:ascii="Times New Roman" w:eastAsia="Chu Nom Khai U" w:hAnsi="Times New Roman" w:cs="Times New Roman"/>
                <w:color w:val="000000" w:themeColor="text1"/>
                <w:w w:val="80"/>
                <w:sz w:val="18"/>
                <w:szCs w:val="18"/>
              </w:rPr>
              <w:t xml:space="preserve">2-Nhuệ Q. công  Phi Mỹ丕美</w:t>
            </w:r>
          </w:p>
        </w:tc>
        <w:tc>
          <w:tcPr>
            <w:tcW w:w="1280" w:type="dxa"/>
            <w:shd w:val="clear" w:color="auto" w:fill="F7CAAC" w:themeFill="accent2" w:themeFillTint="66"/>
          </w:tcPr>
          <w:p w14:paraId="0A91D426" w14:textId="77777777" w:rsidR="00D81E0B" w:rsidRDefault="00EE2E4E">
            <w:pPr>
              <w:jc w:val="left"/>
              <w:rPr>
                <w:rFonts w:ascii="Times New Roman" w:eastAsia="Chu Nom Khai U" w:hAnsi="Times New Roman" w:cs="Times New Roman"/>
                <w:color w:val="000000" w:themeColor="text1"/>
                <w:w w:val="80"/>
                <w:sz w:val="18"/>
                <w:szCs w:val="18"/>
              </w:rPr>
            </w:pPr>
            <w:r>
              <w:rPr>
                <w:rFonts w:ascii="Times New Roman" w:eastAsia="Chu Nom Khai U" w:hAnsi="Times New Roman" w:cs="Times New Roman"/>
                <w:color w:val="000000" w:themeColor="text1"/>
                <w:w w:val="80"/>
                <w:sz w:val="18"/>
                <w:szCs w:val="18"/>
              </w:rPr>
              <w:t xml:space="preserve">3-Kiêm Q. Công </w:t>
            </w:r>
          </w:p>
          <w:p w14:paraId="17845B1F" w14:textId="77777777" w:rsidR="00D81E0B" w:rsidRDefault="00EE2E4E">
            <w:pPr>
              <w:jc w:val="left"/>
              <w:rPr>
                <w:rFonts w:ascii="Times New Roman" w:eastAsia="Chu Nom Khai U" w:hAnsi="Times New Roman" w:cs="Times New Roman"/>
                <w:color w:val="000000" w:themeColor="text1"/>
                <w:w w:val="80"/>
                <w:sz w:val="18"/>
                <w:szCs w:val="18"/>
              </w:rPr>
            </w:pPr>
            <w:r>
              <w:rPr>
                <w:rFonts w:ascii="Times New Roman" w:eastAsia="Chu Nom Khai U" w:hAnsi="Times New Roman" w:cs="Times New Roman"/>
                <w:color w:val="000000" w:themeColor="text1"/>
                <w:w w:val="80"/>
                <w:sz w:val="18"/>
                <w:szCs w:val="18"/>
              </w:rPr>
              <w:t xml:space="preserve">Phi Cảnh丕景</w:t>
            </w:r>
          </w:p>
        </w:tc>
        <w:tc>
          <w:tcPr>
            <w:tcW w:w="1280" w:type="dxa"/>
          </w:tcPr>
          <w:p w14:paraId="4BA87945" w14:textId="77777777" w:rsidR="00D81E0B" w:rsidRDefault="00EE2E4E">
            <w:pPr>
              <w:jc w:val="left"/>
              <w:rPr>
                <w:rFonts w:ascii="Times New Roman" w:eastAsia="Chu Nom Khai U" w:hAnsi="Times New Roman" w:cs="Times New Roman"/>
                <w:color w:val="000000" w:themeColor="text1"/>
                <w:w w:val="80"/>
                <w:sz w:val="18"/>
                <w:szCs w:val="18"/>
              </w:rPr>
            </w:pPr>
            <w:r>
              <w:rPr>
                <w:rFonts w:ascii="Times New Roman" w:eastAsia="Chu Nom Khai U" w:hAnsi="Times New Roman" w:cs="Times New Roman"/>
                <w:color w:val="000000" w:themeColor="text1"/>
                <w:w w:val="80"/>
                <w:sz w:val="18"/>
                <w:szCs w:val="18"/>
              </w:rPr>
              <w:t xml:space="preserve">Hoan Lộc hầu</w:t>
            </w:r>
          </w:p>
          <w:p w14:paraId="19413113" w14:textId="77777777" w:rsidR="00D81E0B" w:rsidRDefault="00EE2E4E">
            <w:pPr>
              <w:jc w:val="left"/>
              <w:rPr>
                <w:rFonts w:ascii="Times New Roman" w:eastAsia="Chu Nom Khai U" w:hAnsi="Times New Roman" w:cs="Times New Roman"/>
                <w:color w:val="000000" w:themeColor="text1"/>
                <w:w w:val="80"/>
                <w:sz w:val="18"/>
                <w:szCs w:val="18"/>
              </w:rPr>
            </w:pPr>
            <w:r>
              <w:rPr>
                <w:rFonts w:ascii="Times New Roman" w:eastAsia="Chu Nom Khai U" w:hAnsi="Times New Roman" w:cs="Times New Roman"/>
                <w:color w:val="000000" w:themeColor="text1"/>
                <w:w w:val="80"/>
                <w:sz w:val="18"/>
                <w:szCs w:val="18"/>
              </w:rPr>
              <w:t>Phi Kiên丕堅</w:t>
            </w:r>
          </w:p>
        </w:tc>
        <w:tc>
          <w:tcPr>
            <w:tcW w:w="1280" w:type="dxa"/>
          </w:tcPr>
          <w:p w14:paraId="750453AE" w14:textId="77777777" w:rsidR="00D81E0B" w:rsidRDefault="00EE2E4E">
            <w:pPr>
              <w:jc w:val="left"/>
              <w:rPr>
                <w:rFonts w:ascii="Times New Roman" w:eastAsia="Chu Nom Khai U" w:hAnsi="Times New Roman" w:cs="Times New Roman"/>
                <w:color w:val="000000" w:themeColor="text1"/>
                <w:w w:val="80"/>
                <w:sz w:val="18"/>
                <w:szCs w:val="18"/>
              </w:rPr>
            </w:pPr>
            <w:r>
              <w:rPr>
                <w:rFonts w:ascii="Times New Roman" w:eastAsia="Chu Nom Khai U" w:hAnsi="Times New Roman" w:cs="Times New Roman"/>
                <w:color w:val="000000" w:themeColor="text1"/>
                <w:w w:val="80"/>
                <w:sz w:val="18"/>
                <w:szCs w:val="18"/>
              </w:rPr>
              <w:t xml:space="preserve">Mậu Lâm lang </w:t>
            </w:r>
          </w:p>
        </w:tc>
        <w:tc>
          <w:tcPr>
            <w:tcW w:w="1280" w:type="dxa"/>
          </w:tcPr>
          <w:p w14:paraId="420B39BD" w14:textId="77777777" w:rsidR="00D81E0B" w:rsidRDefault="00D81E0B">
            <w:pPr>
              <w:jc w:val="left"/>
              <w:rPr>
                <w:rFonts w:ascii="Times New Roman" w:eastAsia="Chu Nom Khai U" w:hAnsi="Times New Roman" w:cs="Times New Roman"/>
                <w:color w:val="000000" w:themeColor="text1"/>
                <w:w w:val="80"/>
                <w:sz w:val="18"/>
                <w:szCs w:val="18"/>
              </w:rPr>
            </w:pPr>
          </w:p>
        </w:tc>
        <w:tc>
          <w:tcPr>
            <w:tcW w:w="1280" w:type="dxa"/>
          </w:tcPr>
          <w:p w14:paraId="43B2E77E" w14:textId="77777777" w:rsidR="00D81E0B" w:rsidRDefault="00D81E0B">
            <w:pPr>
              <w:jc w:val="left"/>
              <w:rPr>
                <w:rFonts w:ascii="Times New Roman" w:eastAsia="Chu Nom Khai U" w:hAnsi="Times New Roman" w:cs="Times New Roman"/>
                <w:color w:val="000000" w:themeColor="text1"/>
                <w:w w:val="80"/>
                <w:sz w:val="18"/>
                <w:szCs w:val="18"/>
              </w:rPr>
            </w:pPr>
          </w:p>
        </w:tc>
        <w:tc>
          <w:tcPr>
            <w:tcW w:w="1280" w:type="dxa"/>
          </w:tcPr>
          <w:p w14:paraId="4167B2D3" w14:textId="77777777" w:rsidR="00D81E0B" w:rsidRDefault="00D81E0B">
            <w:pPr>
              <w:jc w:val="left"/>
              <w:rPr>
                <w:rFonts w:ascii="Times New Roman" w:eastAsia="Chu Nom Khai U" w:hAnsi="Times New Roman" w:cs="Times New Roman"/>
                <w:color w:val="000000" w:themeColor="text1"/>
                <w:w w:val="80"/>
                <w:sz w:val="18"/>
                <w:szCs w:val="18"/>
              </w:rPr>
            </w:pPr>
          </w:p>
        </w:tc>
      </w:tr>
      <w:tr w:rsidR="00D81E0B" w14:paraId="0F36F96A" w14:textId="77777777">
        <w:tc>
          <w:tcPr>
            <w:tcW w:w="1280" w:type="dxa"/>
          </w:tcPr>
          <w:p w14:paraId="4D30B352" w14:textId="77777777" w:rsidR="00D81E0B" w:rsidRDefault="00D81E0B">
            <w:pPr>
              <w:jc w:val="left"/>
              <w:rPr>
                <w:rFonts w:ascii="Times New Roman" w:eastAsia="Chu Nom Khai U" w:hAnsi="Times New Roman" w:cs="Times New Roman"/>
                <w:color w:val="000000" w:themeColor="text1"/>
                <w:w w:val="80"/>
                <w:sz w:val="18"/>
                <w:szCs w:val="18"/>
              </w:rPr>
            </w:pPr>
          </w:p>
        </w:tc>
        <w:tc>
          <w:tcPr>
            <w:tcW w:w="1280" w:type="dxa"/>
          </w:tcPr>
          <w:p w14:paraId="605C35B7" w14:textId="77777777" w:rsidR="00D81E0B" w:rsidRDefault="00D81E0B">
            <w:pPr>
              <w:jc w:val="left"/>
              <w:rPr>
                <w:rFonts w:ascii="Times New Roman" w:eastAsia="Chu Nom Khai U" w:hAnsi="Times New Roman" w:cs="Times New Roman"/>
                <w:color w:val="000000" w:themeColor="text1"/>
                <w:w w:val="80"/>
                <w:sz w:val="18"/>
                <w:szCs w:val="18"/>
              </w:rPr>
            </w:pPr>
          </w:p>
        </w:tc>
        <w:tc>
          <w:tcPr>
            <w:tcW w:w="1280" w:type="dxa"/>
          </w:tcPr>
          <w:p w14:paraId="4C85A105" w14:textId="77777777" w:rsidR="00D81E0B" w:rsidRDefault="00D81E0B">
            <w:pPr>
              <w:jc w:val="left"/>
              <w:rPr>
                <w:rFonts w:ascii="Times New Roman" w:eastAsia="Chu Nom Khai U" w:hAnsi="Times New Roman" w:cs="Times New Roman"/>
                <w:i/>
                <w:iCs/>
                <w:color w:val="000000" w:themeColor="text1"/>
                <w:w w:val="80"/>
                <w:sz w:val="18"/>
                <w:szCs w:val="18"/>
              </w:rPr>
            </w:pPr>
          </w:p>
        </w:tc>
        <w:tc>
          <w:tcPr>
            <w:tcW w:w="1280" w:type="dxa"/>
          </w:tcPr>
          <w:p w14:paraId="3D7F1A1A" w14:textId="77777777" w:rsidR="00D81E0B" w:rsidRDefault="00D81E0B">
            <w:pPr>
              <w:jc w:val="left"/>
              <w:rPr>
                <w:rFonts w:ascii="Times New Roman" w:eastAsia="Chu Nom Khai U" w:hAnsi="Times New Roman" w:cs="Times New Roman"/>
                <w:i/>
                <w:iCs/>
                <w:color w:val="000000" w:themeColor="text1"/>
                <w:w w:val="80"/>
                <w:sz w:val="18"/>
                <w:szCs w:val="18"/>
              </w:rPr>
            </w:pPr>
          </w:p>
        </w:tc>
        <w:tc>
          <w:tcPr>
            <w:tcW w:w="1280" w:type="dxa"/>
          </w:tcPr>
          <w:p w14:paraId="501936C1" w14:textId="77777777" w:rsidR="00D81E0B" w:rsidRDefault="00EE2E4E">
            <w:pPr>
              <w:jc w:val="left"/>
              <w:rPr>
                <w:rFonts w:ascii="Times New Roman" w:eastAsia="Chu Nom Khai U" w:hAnsi="Times New Roman" w:cs="Times New Roman"/>
                <w:color w:val="000000" w:themeColor="text1"/>
                <w:w w:val="80"/>
                <w:sz w:val="18"/>
                <w:szCs w:val="18"/>
              </w:rPr>
            </w:pPr>
            <w:r>
              <w:rPr>
                <w:rFonts w:ascii="Times New Roman" w:eastAsia="Chu Nom Khai U" w:hAnsi="Times New Roman" w:cs="Times New Roman"/>
                <w:color w:val="000000" w:themeColor="text1"/>
                <w:w w:val="80"/>
                <w:sz w:val="18"/>
                <w:szCs w:val="18"/>
              </w:rPr>
              <w:t xml:space="preserve">Phi Điện丕殿</w:t>
            </w:r>
          </w:p>
          <w:p w14:paraId="725665BF" w14:textId="77777777" w:rsidR="00D81E0B" w:rsidRDefault="00EE2E4E">
            <w:pPr>
              <w:jc w:val="left"/>
              <w:rPr>
                <w:rFonts w:ascii="Times New Roman" w:eastAsia="Chu Nom Khai U" w:hAnsi="Times New Roman" w:cs="Times New Roman"/>
                <w:i/>
                <w:iCs/>
                <w:color w:val="000000" w:themeColor="text1"/>
                <w:w w:val="80"/>
                <w:sz w:val="18"/>
                <w:szCs w:val="18"/>
              </w:rPr>
            </w:pPr>
            <w:r>
              <w:rPr>
                <w:rFonts w:ascii="Times New Roman" w:eastAsia="Chu Nom Khai U" w:hAnsi="Times New Roman" w:cs="Times New Roman"/>
                <w:color w:val="000000" w:themeColor="text1"/>
                <w:w w:val="80"/>
                <w:sz w:val="18"/>
                <w:szCs w:val="18"/>
              </w:rPr>
              <w:t>Phi Dong丕容</w:t>
            </w:r>
          </w:p>
        </w:tc>
        <w:tc>
          <w:tcPr>
            <w:tcW w:w="1280" w:type="dxa"/>
          </w:tcPr>
          <w:p w14:paraId="778A5635" w14:textId="77777777" w:rsidR="00D81E0B" w:rsidRDefault="00D81E0B">
            <w:pPr>
              <w:jc w:val="left"/>
              <w:rPr>
                <w:rFonts w:ascii="Times New Roman" w:eastAsia="Chu Nom Khai U" w:hAnsi="Times New Roman" w:cs="Times New Roman"/>
                <w:color w:val="000000" w:themeColor="text1"/>
                <w:w w:val="80"/>
                <w:sz w:val="18"/>
                <w:szCs w:val="18"/>
              </w:rPr>
            </w:pPr>
          </w:p>
        </w:tc>
        <w:tc>
          <w:tcPr>
            <w:tcW w:w="1280" w:type="dxa"/>
          </w:tcPr>
          <w:p w14:paraId="111A18FB" w14:textId="77777777" w:rsidR="00D81E0B" w:rsidRDefault="00D81E0B">
            <w:pPr>
              <w:jc w:val="left"/>
              <w:rPr>
                <w:rFonts w:ascii="Times New Roman" w:eastAsia="Chu Nom Khai U" w:hAnsi="Times New Roman" w:cs="Times New Roman"/>
                <w:color w:val="000000" w:themeColor="text1"/>
                <w:w w:val="80"/>
                <w:sz w:val="18"/>
                <w:szCs w:val="18"/>
              </w:rPr>
            </w:pPr>
          </w:p>
        </w:tc>
        <w:tc>
          <w:tcPr>
            <w:tcW w:w="1280" w:type="dxa"/>
          </w:tcPr>
          <w:p w14:paraId="313D140D" w14:textId="77777777" w:rsidR="00D81E0B" w:rsidRDefault="00D81E0B">
            <w:pPr>
              <w:jc w:val="left"/>
              <w:rPr>
                <w:rFonts w:ascii="Times New Roman" w:eastAsia="Chu Nom Khai U" w:hAnsi="Times New Roman" w:cs="Times New Roman"/>
                <w:color w:val="000000" w:themeColor="text1"/>
                <w:w w:val="80"/>
                <w:sz w:val="18"/>
                <w:szCs w:val="18"/>
              </w:rPr>
            </w:pPr>
          </w:p>
        </w:tc>
      </w:tr>
      <w:tr w:rsidR="00D81E0B" w14:paraId="4E8C1728" w14:textId="77777777">
        <w:tc>
          <w:tcPr>
            <w:tcW w:w="1280" w:type="dxa"/>
          </w:tcPr>
          <w:p w14:paraId="4B0AFDF2" w14:textId="77777777" w:rsidR="00D81E0B" w:rsidRDefault="00D81E0B">
            <w:pPr>
              <w:jc w:val="left"/>
              <w:rPr>
                <w:rFonts w:ascii="Times New Roman" w:eastAsia="Chu Nom Khai U" w:hAnsi="Times New Roman" w:cs="Times New Roman"/>
                <w:color w:val="000000" w:themeColor="text1"/>
                <w:w w:val="80"/>
                <w:sz w:val="18"/>
                <w:szCs w:val="18"/>
              </w:rPr>
            </w:pPr>
          </w:p>
        </w:tc>
        <w:tc>
          <w:tcPr>
            <w:tcW w:w="1280" w:type="dxa"/>
          </w:tcPr>
          <w:p w14:paraId="7FBD0DB8" w14:textId="77777777" w:rsidR="00D81E0B" w:rsidRDefault="00D81E0B">
            <w:pPr>
              <w:jc w:val="left"/>
              <w:rPr>
                <w:rFonts w:ascii="Times New Roman" w:eastAsia="Chu Nom Khai U" w:hAnsi="Times New Roman" w:cs="Times New Roman"/>
                <w:color w:val="000000" w:themeColor="text1"/>
                <w:w w:val="80"/>
                <w:sz w:val="18"/>
                <w:szCs w:val="18"/>
              </w:rPr>
            </w:pPr>
          </w:p>
        </w:tc>
        <w:tc>
          <w:tcPr>
            <w:tcW w:w="1280" w:type="dxa"/>
          </w:tcPr>
          <w:p w14:paraId="12C43FC3" w14:textId="77777777" w:rsidR="00D81E0B" w:rsidRDefault="00D81E0B">
            <w:pPr>
              <w:jc w:val="left"/>
              <w:rPr>
                <w:rFonts w:ascii="Times New Roman" w:eastAsia="Chu Nom Khai U" w:hAnsi="Times New Roman" w:cs="Times New Roman"/>
                <w:i/>
                <w:iCs/>
                <w:color w:val="000000" w:themeColor="text1"/>
                <w:w w:val="80"/>
                <w:sz w:val="18"/>
                <w:szCs w:val="18"/>
              </w:rPr>
            </w:pPr>
          </w:p>
        </w:tc>
        <w:tc>
          <w:tcPr>
            <w:tcW w:w="1280" w:type="dxa"/>
          </w:tcPr>
          <w:p w14:paraId="0DCECF52" w14:textId="77777777" w:rsidR="00D81E0B" w:rsidRDefault="00D81E0B">
            <w:pPr>
              <w:jc w:val="left"/>
              <w:rPr>
                <w:rFonts w:ascii="Times New Roman" w:eastAsia="Chu Nom Khai U" w:hAnsi="Times New Roman" w:cs="Times New Roman"/>
                <w:i/>
                <w:iCs/>
                <w:color w:val="000000" w:themeColor="text1"/>
                <w:w w:val="80"/>
                <w:sz w:val="18"/>
                <w:szCs w:val="18"/>
              </w:rPr>
            </w:pPr>
          </w:p>
        </w:tc>
        <w:tc>
          <w:tcPr>
            <w:tcW w:w="1280" w:type="dxa"/>
          </w:tcPr>
          <w:p w14:paraId="51F42819" w14:textId="77777777" w:rsidR="00D81E0B" w:rsidRDefault="00EE2E4E">
            <w:pPr>
              <w:jc w:val="left"/>
              <w:rPr>
                <w:rFonts w:ascii="Times New Roman" w:eastAsia="Chu Nom Khai U" w:hAnsi="Times New Roman" w:cs="Times New Roman"/>
                <w:color w:val="000000" w:themeColor="text1"/>
                <w:w w:val="80"/>
                <w:sz w:val="18"/>
                <w:szCs w:val="18"/>
              </w:rPr>
            </w:pPr>
            <w:r>
              <w:rPr>
                <w:rFonts w:ascii="Times New Roman" w:eastAsia="Chu Nom Khai U" w:hAnsi="Times New Roman" w:cs="Times New Roman"/>
                <w:color w:val="000000" w:themeColor="text1"/>
                <w:w w:val="80"/>
                <w:sz w:val="18"/>
                <w:szCs w:val="18"/>
              </w:rPr>
              <w:t xml:space="preserve">Tri phủ Phi Chấn丕振/ Phi Hà丕河</w:t>
            </w:r>
          </w:p>
        </w:tc>
        <w:tc>
          <w:tcPr>
            <w:tcW w:w="1280" w:type="dxa"/>
          </w:tcPr>
          <w:p w14:paraId="1EB32079" w14:textId="77777777" w:rsidR="00D81E0B" w:rsidRDefault="00EE2E4E">
            <w:pPr>
              <w:jc w:val="left"/>
              <w:rPr>
                <w:rFonts w:ascii="Times New Roman" w:eastAsia="Chu Nom Khai U" w:hAnsi="Times New Roman" w:cs="Times New Roman"/>
                <w:color w:val="000000" w:themeColor="text1"/>
                <w:w w:val="80"/>
                <w:sz w:val="18"/>
                <w:szCs w:val="18"/>
              </w:rPr>
            </w:pPr>
            <w:r>
              <w:rPr>
                <w:rFonts w:ascii="Times New Roman" w:eastAsia="Chu Nom Khai U" w:hAnsi="Times New Roman" w:cs="Times New Roman"/>
                <w:color w:val="000000" w:themeColor="text1"/>
                <w:w w:val="80"/>
                <w:sz w:val="18"/>
                <w:szCs w:val="18"/>
              </w:rPr>
              <w:t xml:space="preserve">Thái học  sịnh</w:t>
            </w:r>
          </w:p>
          <w:p w14:paraId="58F1902E" w14:textId="77777777" w:rsidR="00D81E0B" w:rsidRDefault="00EE2E4E">
            <w:pPr>
              <w:jc w:val="left"/>
              <w:rPr>
                <w:rFonts w:ascii="Times New Roman" w:eastAsia="Chu Nom Khai U" w:hAnsi="Times New Roman" w:cs="Times New Roman"/>
                <w:color w:val="000000" w:themeColor="text1"/>
                <w:w w:val="80"/>
                <w:sz w:val="18"/>
                <w:szCs w:val="18"/>
              </w:rPr>
            </w:pPr>
            <w:r>
              <w:rPr>
                <w:rFonts w:ascii="Times New Roman" w:eastAsia="Chu Nom Khai U" w:hAnsi="Times New Roman" w:cs="Times New Roman"/>
                <w:color w:val="000000" w:themeColor="text1"/>
                <w:w w:val="80"/>
                <w:sz w:val="18"/>
                <w:szCs w:val="18"/>
              </w:rPr>
              <w:t>Phi Quỳnh丕瓊</w:t>
            </w:r>
          </w:p>
        </w:tc>
        <w:tc>
          <w:tcPr>
            <w:tcW w:w="1280" w:type="dxa"/>
          </w:tcPr>
          <w:p w14:paraId="463526D4" w14:textId="77777777" w:rsidR="00D81E0B" w:rsidRDefault="00D81E0B">
            <w:pPr>
              <w:jc w:val="left"/>
              <w:rPr>
                <w:rFonts w:ascii="Times New Roman" w:eastAsia="Chu Nom Khai U" w:hAnsi="Times New Roman" w:cs="Times New Roman"/>
                <w:color w:val="000000" w:themeColor="text1"/>
                <w:w w:val="80"/>
                <w:sz w:val="18"/>
                <w:szCs w:val="18"/>
              </w:rPr>
            </w:pPr>
          </w:p>
        </w:tc>
        <w:tc>
          <w:tcPr>
            <w:tcW w:w="1280" w:type="dxa"/>
          </w:tcPr>
          <w:p w14:paraId="001F5EFF" w14:textId="77777777" w:rsidR="00D81E0B" w:rsidRDefault="00D81E0B">
            <w:pPr>
              <w:jc w:val="left"/>
              <w:rPr>
                <w:rFonts w:ascii="Times New Roman" w:eastAsia="Chu Nom Khai U" w:hAnsi="Times New Roman" w:cs="Times New Roman"/>
                <w:color w:val="000000" w:themeColor="text1"/>
                <w:w w:val="80"/>
                <w:sz w:val="18"/>
                <w:szCs w:val="18"/>
              </w:rPr>
            </w:pPr>
          </w:p>
        </w:tc>
      </w:tr>
      <w:tr w:rsidR="00D81E0B" w14:paraId="4444E292" w14:textId="77777777">
        <w:tc>
          <w:tcPr>
            <w:tcW w:w="1280" w:type="dxa"/>
          </w:tcPr>
          <w:p w14:paraId="6F612E0D" w14:textId="77777777" w:rsidR="00D81E0B" w:rsidRDefault="00D81E0B">
            <w:pPr>
              <w:jc w:val="left"/>
              <w:rPr>
                <w:rFonts w:ascii="Times New Roman" w:eastAsia="Chu Nom Khai U" w:hAnsi="Times New Roman" w:cs="Times New Roman"/>
                <w:color w:val="000000" w:themeColor="text1"/>
                <w:w w:val="80"/>
                <w:sz w:val="18"/>
                <w:szCs w:val="18"/>
              </w:rPr>
            </w:pPr>
          </w:p>
        </w:tc>
        <w:tc>
          <w:tcPr>
            <w:tcW w:w="1280" w:type="dxa"/>
          </w:tcPr>
          <w:p w14:paraId="7E308CC0" w14:textId="77777777" w:rsidR="00D81E0B" w:rsidRDefault="00D81E0B">
            <w:pPr>
              <w:jc w:val="left"/>
              <w:rPr>
                <w:rFonts w:ascii="Times New Roman" w:eastAsia="Chu Nom Khai U" w:hAnsi="Times New Roman" w:cs="Times New Roman"/>
                <w:color w:val="000000" w:themeColor="text1"/>
                <w:w w:val="80"/>
                <w:sz w:val="18"/>
                <w:szCs w:val="18"/>
              </w:rPr>
            </w:pPr>
          </w:p>
        </w:tc>
        <w:tc>
          <w:tcPr>
            <w:tcW w:w="1280" w:type="dxa"/>
          </w:tcPr>
          <w:p w14:paraId="27948E79" w14:textId="77777777" w:rsidR="00D81E0B" w:rsidRDefault="00D81E0B">
            <w:pPr>
              <w:jc w:val="left"/>
              <w:rPr>
                <w:rFonts w:ascii="Times New Roman" w:eastAsia="Chu Nom Khai U" w:hAnsi="Times New Roman" w:cs="Times New Roman"/>
                <w:i/>
                <w:iCs/>
                <w:color w:val="000000" w:themeColor="text1"/>
                <w:w w:val="80"/>
                <w:sz w:val="18"/>
                <w:szCs w:val="18"/>
              </w:rPr>
            </w:pPr>
          </w:p>
        </w:tc>
        <w:tc>
          <w:tcPr>
            <w:tcW w:w="1280" w:type="dxa"/>
          </w:tcPr>
          <w:p w14:paraId="092A8104" w14:textId="77777777" w:rsidR="00D81E0B" w:rsidRDefault="00D81E0B">
            <w:pPr>
              <w:jc w:val="left"/>
              <w:rPr>
                <w:rFonts w:ascii="Times New Roman" w:eastAsia="Chu Nom Khai U" w:hAnsi="Times New Roman" w:cs="Times New Roman"/>
                <w:i/>
                <w:iCs/>
                <w:color w:val="000000" w:themeColor="text1"/>
                <w:w w:val="80"/>
                <w:sz w:val="18"/>
                <w:szCs w:val="18"/>
              </w:rPr>
            </w:pPr>
          </w:p>
        </w:tc>
        <w:tc>
          <w:tcPr>
            <w:tcW w:w="1280" w:type="dxa"/>
          </w:tcPr>
          <w:p w14:paraId="3EA42DC0" w14:textId="77777777" w:rsidR="00D81E0B" w:rsidRDefault="00D81E0B">
            <w:pPr>
              <w:jc w:val="left"/>
              <w:rPr>
                <w:rFonts w:ascii="Times New Roman" w:eastAsia="Chu Nom Khai U" w:hAnsi="Times New Roman" w:cs="Times New Roman"/>
                <w:i/>
                <w:iCs/>
                <w:color w:val="000000" w:themeColor="text1"/>
                <w:w w:val="80"/>
                <w:sz w:val="18"/>
                <w:szCs w:val="18"/>
              </w:rPr>
            </w:pPr>
          </w:p>
        </w:tc>
        <w:tc>
          <w:tcPr>
            <w:tcW w:w="1280" w:type="dxa"/>
          </w:tcPr>
          <w:p w14:paraId="3B7BFA8A" w14:textId="77777777" w:rsidR="00D81E0B" w:rsidRDefault="00EE2E4E">
            <w:pPr>
              <w:jc w:val="left"/>
              <w:rPr>
                <w:rFonts w:ascii="Times New Roman" w:eastAsia="Chu Nom Khai U" w:hAnsi="Times New Roman" w:cs="Times New Roman"/>
                <w:color w:val="000000" w:themeColor="text1"/>
                <w:w w:val="80"/>
                <w:sz w:val="18"/>
                <w:szCs w:val="18"/>
              </w:rPr>
            </w:pPr>
            <w:r>
              <w:rPr>
                <w:rFonts w:ascii="Times New Roman" w:eastAsia="Chu Nom Khai U" w:hAnsi="Times New Roman" w:cs="Times New Roman"/>
                <w:color w:val="000000" w:themeColor="text1"/>
                <w:w w:val="80"/>
                <w:sz w:val="18"/>
                <w:szCs w:val="18"/>
              </w:rPr>
              <w:t xml:space="preserve">Đô chỉ huy sứ</w:t>
            </w:r>
          </w:p>
          <w:p w14:paraId="1E47472B" w14:textId="77777777" w:rsidR="00D81E0B" w:rsidRDefault="00EE2E4E">
            <w:pPr>
              <w:jc w:val="left"/>
              <w:rPr>
                <w:rFonts w:ascii="Times New Roman" w:eastAsia="Chu Nom Khai U" w:hAnsi="Times New Roman" w:cs="Times New Roman"/>
                <w:i/>
                <w:iCs/>
                <w:color w:val="000000" w:themeColor="text1"/>
                <w:w w:val="80"/>
                <w:sz w:val="18"/>
                <w:szCs w:val="18"/>
              </w:rPr>
            </w:pPr>
            <w:r>
              <w:rPr>
                <w:rFonts w:ascii="Times New Roman" w:eastAsia="Chu Nom Khai U" w:hAnsi="Times New Roman" w:cs="Times New Roman"/>
                <w:color w:val="000000" w:themeColor="text1"/>
                <w:w w:val="80"/>
                <w:sz w:val="18"/>
                <w:szCs w:val="18"/>
              </w:rPr>
              <w:t>Phi Hiển丕顯</w:t>
            </w:r>
          </w:p>
        </w:tc>
        <w:tc>
          <w:tcPr>
            <w:tcW w:w="1280" w:type="dxa"/>
          </w:tcPr>
          <w:p w14:paraId="2F81F797" w14:textId="77777777" w:rsidR="00D81E0B" w:rsidRDefault="00EE2E4E">
            <w:pPr>
              <w:jc w:val="left"/>
              <w:rPr>
                <w:rFonts w:ascii="Times New Roman" w:eastAsia="Chu Nom Khai U" w:hAnsi="Times New Roman" w:cs="Times New Roman"/>
                <w:color w:val="000000" w:themeColor="text1"/>
                <w:w w:val="80"/>
                <w:sz w:val="18"/>
                <w:szCs w:val="18"/>
              </w:rPr>
            </w:pPr>
            <w:r>
              <w:rPr>
                <w:rFonts w:ascii="Times New Roman" w:eastAsia="Chu Nom Khai U" w:hAnsi="Times New Roman" w:cs="Times New Roman"/>
                <w:color w:val="000000" w:themeColor="text1"/>
                <w:w w:val="80"/>
                <w:sz w:val="18"/>
                <w:szCs w:val="18"/>
              </w:rPr>
              <w:t xml:space="preserve">Phi Tích丕積</w:t>
            </w:r>
          </w:p>
        </w:tc>
        <w:tc>
          <w:tcPr>
            <w:tcW w:w="1280" w:type="dxa"/>
          </w:tcPr>
          <w:p w14:paraId="280433D3" w14:textId="77777777" w:rsidR="00D81E0B" w:rsidRDefault="00D81E0B">
            <w:pPr>
              <w:jc w:val="left"/>
              <w:rPr>
                <w:rFonts w:ascii="Times New Roman" w:eastAsia="Chu Nom Khai U" w:hAnsi="Times New Roman" w:cs="Times New Roman"/>
                <w:color w:val="000000" w:themeColor="text1"/>
                <w:w w:val="80"/>
                <w:sz w:val="18"/>
                <w:szCs w:val="18"/>
              </w:rPr>
            </w:pPr>
          </w:p>
        </w:tc>
      </w:tr>
      <w:tr w:rsidR="00D81E0B" w14:paraId="61682EDF" w14:textId="77777777">
        <w:tc>
          <w:tcPr>
            <w:tcW w:w="1280" w:type="dxa"/>
          </w:tcPr>
          <w:p w14:paraId="21B4C85E" w14:textId="77777777" w:rsidR="00D81E0B" w:rsidRDefault="00D81E0B">
            <w:pPr>
              <w:jc w:val="left"/>
              <w:rPr>
                <w:rFonts w:ascii="Times New Roman" w:eastAsia="Chu Nom Khai U" w:hAnsi="Times New Roman" w:cs="Times New Roman"/>
                <w:color w:val="000000" w:themeColor="text1"/>
                <w:w w:val="80"/>
                <w:sz w:val="18"/>
                <w:szCs w:val="18"/>
              </w:rPr>
            </w:pPr>
          </w:p>
        </w:tc>
        <w:tc>
          <w:tcPr>
            <w:tcW w:w="1280" w:type="dxa"/>
          </w:tcPr>
          <w:p w14:paraId="2F778302" w14:textId="77777777" w:rsidR="00D81E0B" w:rsidRDefault="00D81E0B">
            <w:pPr>
              <w:jc w:val="left"/>
              <w:rPr>
                <w:rFonts w:ascii="Times New Roman" w:eastAsia="Chu Nom Khai U" w:hAnsi="Times New Roman" w:cs="Times New Roman"/>
                <w:color w:val="000000" w:themeColor="text1"/>
                <w:w w:val="80"/>
                <w:sz w:val="18"/>
                <w:szCs w:val="18"/>
              </w:rPr>
            </w:pPr>
          </w:p>
        </w:tc>
        <w:tc>
          <w:tcPr>
            <w:tcW w:w="1280" w:type="dxa"/>
          </w:tcPr>
          <w:p w14:paraId="16E9BACC" w14:textId="77777777" w:rsidR="00D81E0B" w:rsidRDefault="00D81E0B">
            <w:pPr>
              <w:jc w:val="left"/>
              <w:rPr>
                <w:rFonts w:ascii="Times New Roman" w:eastAsia="Chu Nom Khai U" w:hAnsi="Times New Roman" w:cs="Times New Roman"/>
                <w:i/>
                <w:iCs/>
                <w:color w:val="000000" w:themeColor="text1"/>
                <w:w w:val="80"/>
                <w:sz w:val="18"/>
                <w:szCs w:val="18"/>
              </w:rPr>
            </w:pPr>
          </w:p>
        </w:tc>
        <w:tc>
          <w:tcPr>
            <w:tcW w:w="1280" w:type="dxa"/>
          </w:tcPr>
          <w:p w14:paraId="1FAFDA23" w14:textId="77777777" w:rsidR="00D81E0B" w:rsidRDefault="00D81E0B">
            <w:pPr>
              <w:jc w:val="left"/>
              <w:rPr>
                <w:rFonts w:ascii="Times New Roman" w:eastAsia="Chu Nom Khai U" w:hAnsi="Times New Roman" w:cs="Times New Roman"/>
                <w:i/>
                <w:iCs/>
                <w:color w:val="000000" w:themeColor="text1"/>
                <w:w w:val="80"/>
                <w:sz w:val="18"/>
                <w:szCs w:val="18"/>
              </w:rPr>
            </w:pPr>
          </w:p>
        </w:tc>
        <w:tc>
          <w:tcPr>
            <w:tcW w:w="1280" w:type="dxa"/>
          </w:tcPr>
          <w:p w14:paraId="385022C5" w14:textId="77777777" w:rsidR="00D81E0B" w:rsidRDefault="00D81E0B">
            <w:pPr>
              <w:jc w:val="left"/>
              <w:rPr>
                <w:rFonts w:ascii="Times New Roman" w:eastAsia="Chu Nom Khai U" w:hAnsi="Times New Roman" w:cs="Times New Roman"/>
                <w:i/>
                <w:iCs/>
                <w:color w:val="000000" w:themeColor="text1"/>
                <w:w w:val="80"/>
                <w:sz w:val="18"/>
                <w:szCs w:val="18"/>
              </w:rPr>
            </w:pPr>
          </w:p>
        </w:tc>
        <w:tc>
          <w:tcPr>
            <w:tcW w:w="1280" w:type="dxa"/>
          </w:tcPr>
          <w:p w14:paraId="75529FED" w14:textId="77777777" w:rsidR="00D81E0B" w:rsidRDefault="00EE2E4E">
            <w:pPr>
              <w:jc w:val="left"/>
              <w:rPr>
                <w:rFonts w:ascii="Times New Roman" w:eastAsia="Chu Nom Khai U" w:hAnsi="Times New Roman" w:cs="Times New Roman"/>
                <w:color w:val="000000" w:themeColor="text1"/>
                <w:w w:val="80"/>
                <w:sz w:val="18"/>
                <w:szCs w:val="18"/>
              </w:rPr>
            </w:pPr>
            <w:r>
              <w:rPr>
                <w:rFonts w:ascii="Times New Roman" w:eastAsia="Chu Nom Khai U" w:hAnsi="Times New Roman" w:cs="Times New Roman"/>
                <w:color w:val="000000" w:themeColor="text1"/>
                <w:w w:val="80"/>
                <w:sz w:val="18"/>
                <w:szCs w:val="18"/>
              </w:rPr>
              <w:t xml:space="preserve">Thái học sinh</w:t>
            </w:r>
          </w:p>
          <w:p w14:paraId="7DCE486C" w14:textId="77777777" w:rsidR="00D81E0B" w:rsidRDefault="00EE2E4E">
            <w:pPr>
              <w:jc w:val="left"/>
              <w:rPr>
                <w:rFonts w:ascii="Times New Roman" w:eastAsia="Chu Nom Khai U" w:hAnsi="Times New Roman" w:cs="Times New Roman"/>
                <w:color w:val="000000" w:themeColor="text1"/>
                <w:w w:val="80"/>
                <w:sz w:val="18"/>
                <w:szCs w:val="18"/>
              </w:rPr>
            </w:pPr>
            <w:r>
              <w:rPr>
                <w:rFonts w:ascii="Times New Roman" w:eastAsia="Chu Nom Khai U" w:hAnsi="Times New Roman" w:cs="Times New Roman"/>
                <w:color w:val="000000" w:themeColor="text1"/>
                <w:w w:val="80"/>
                <w:sz w:val="18"/>
                <w:szCs w:val="18"/>
              </w:rPr>
              <w:t>Phi Thư丕書</w:t>
            </w:r>
          </w:p>
        </w:tc>
        <w:tc>
          <w:tcPr>
            <w:tcW w:w="1280" w:type="dxa"/>
          </w:tcPr>
          <w:p w14:paraId="6DBD44DA" w14:textId="77777777" w:rsidR="00D81E0B" w:rsidRDefault="00D81E0B">
            <w:pPr>
              <w:jc w:val="left"/>
              <w:rPr>
                <w:rFonts w:ascii="Times New Roman" w:eastAsia="Chu Nom Khai U" w:hAnsi="Times New Roman" w:cs="Times New Roman"/>
                <w:color w:val="000000" w:themeColor="text1"/>
                <w:w w:val="80"/>
                <w:sz w:val="18"/>
                <w:szCs w:val="18"/>
              </w:rPr>
            </w:pPr>
          </w:p>
        </w:tc>
        <w:tc>
          <w:tcPr>
            <w:tcW w:w="1280" w:type="dxa"/>
          </w:tcPr>
          <w:p w14:paraId="11075583" w14:textId="77777777" w:rsidR="00D81E0B" w:rsidRDefault="00D81E0B">
            <w:pPr>
              <w:jc w:val="left"/>
              <w:rPr>
                <w:rFonts w:ascii="Times New Roman" w:eastAsia="Chu Nom Khai U" w:hAnsi="Times New Roman" w:cs="Times New Roman"/>
                <w:color w:val="000000" w:themeColor="text1"/>
                <w:w w:val="80"/>
                <w:sz w:val="18"/>
                <w:szCs w:val="18"/>
              </w:rPr>
            </w:pPr>
          </w:p>
        </w:tc>
      </w:tr>
      <w:tr w:rsidR="00D81E0B" w14:paraId="1E870EB8" w14:textId="77777777">
        <w:tc>
          <w:tcPr>
            <w:tcW w:w="1280" w:type="dxa"/>
          </w:tcPr>
          <w:p w14:paraId="74DB0843" w14:textId="77777777" w:rsidR="00D81E0B" w:rsidRDefault="00D81E0B">
            <w:pPr>
              <w:jc w:val="left"/>
              <w:rPr>
                <w:rFonts w:ascii="Times New Roman" w:eastAsia="Chu Nom Khai U" w:hAnsi="Times New Roman" w:cs="Times New Roman"/>
                <w:color w:val="000000" w:themeColor="text1"/>
                <w:w w:val="80"/>
                <w:sz w:val="18"/>
                <w:szCs w:val="18"/>
              </w:rPr>
            </w:pPr>
          </w:p>
        </w:tc>
        <w:tc>
          <w:tcPr>
            <w:tcW w:w="1280" w:type="dxa"/>
          </w:tcPr>
          <w:p w14:paraId="11D8D7B9" w14:textId="77777777" w:rsidR="00D81E0B" w:rsidRDefault="00D81E0B">
            <w:pPr>
              <w:jc w:val="left"/>
              <w:rPr>
                <w:rFonts w:ascii="Times New Roman" w:eastAsia="Chu Nom Khai U" w:hAnsi="Times New Roman" w:cs="Times New Roman"/>
                <w:color w:val="000000" w:themeColor="text1"/>
                <w:w w:val="80"/>
                <w:sz w:val="18"/>
                <w:szCs w:val="18"/>
              </w:rPr>
            </w:pPr>
          </w:p>
        </w:tc>
        <w:tc>
          <w:tcPr>
            <w:tcW w:w="1280" w:type="dxa"/>
          </w:tcPr>
          <w:p w14:paraId="46D87E8B" w14:textId="77777777" w:rsidR="00D81E0B" w:rsidRDefault="00D81E0B">
            <w:pPr>
              <w:jc w:val="left"/>
              <w:rPr>
                <w:rFonts w:ascii="Times New Roman" w:eastAsia="Chu Nom Khai U" w:hAnsi="Times New Roman" w:cs="Times New Roman"/>
                <w:i/>
                <w:iCs/>
                <w:color w:val="000000" w:themeColor="text1"/>
                <w:w w:val="80"/>
                <w:sz w:val="18"/>
                <w:szCs w:val="18"/>
              </w:rPr>
            </w:pPr>
          </w:p>
        </w:tc>
        <w:tc>
          <w:tcPr>
            <w:tcW w:w="1280" w:type="dxa"/>
          </w:tcPr>
          <w:p w14:paraId="7A7B6605" w14:textId="77777777" w:rsidR="00D81E0B" w:rsidRDefault="00D81E0B">
            <w:pPr>
              <w:jc w:val="left"/>
              <w:rPr>
                <w:rFonts w:ascii="Times New Roman" w:eastAsia="Chu Nom Khai U" w:hAnsi="Times New Roman" w:cs="Times New Roman"/>
                <w:i/>
                <w:iCs/>
                <w:color w:val="000000" w:themeColor="text1"/>
                <w:w w:val="80"/>
                <w:sz w:val="18"/>
                <w:szCs w:val="18"/>
              </w:rPr>
            </w:pPr>
          </w:p>
        </w:tc>
        <w:tc>
          <w:tcPr>
            <w:tcW w:w="1280" w:type="dxa"/>
          </w:tcPr>
          <w:p w14:paraId="6B05D19D" w14:textId="77777777" w:rsidR="00D81E0B" w:rsidRDefault="00D81E0B">
            <w:pPr>
              <w:jc w:val="left"/>
              <w:rPr>
                <w:rFonts w:ascii="Times New Roman" w:eastAsia="Chu Nom Khai U" w:hAnsi="Times New Roman" w:cs="Times New Roman"/>
                <w:i/>
                <w:iCs/>
                <w:color w:val="000000" w:themeColor="text1"/>
                <w:w w:val="80"/>
                <w:sz w:val="18"/>
                <w:szCs w:val="18"/>
              </w:rPr>
            </w:pPr>
          </w:p>
        </w:tc>
        <w:tc>
          <w:tcPr>
            <w:tcW w:w="1280" w:type="dxa"/>
          </w:tcPr>
          <w:p w14:paraId="5947615B" w14:textId="77777777" w:rsidR="00D81E0B" w:rsidRDefault="00D81E0B">
            <w:pPr>
              <w:jc w:val="left"/>
              <w:rPr>
                <w:rFonts w:ascii="Times New Roman" w:eastAsia="Chu Nom Khai U" w:hAnsi="Times New Roman" w:cs="Times New Roman"/>
                <w:color w:val="000000" w:themeColor="text1"/>
                <w:w w:val="80"/>
                <w:sz w:val="18"/>
                <w:szCs w:val="18"/>
              </w:rPr>
            </w:pPr>
          </w:p>
        </w:tc>
        <w:tc>
          <w:tcPr>
            <w:tcW w:w="1280" w:type="dxa"/>
          </w:tcPr>
          <w:p w14:paraId="226EBA80" w14:textId="77777777" w:rsidR="00D81E0B" w:rsidRDefault="00EE2E4E">
            <w:pPr>
              <w:jc w:val="left"/>
              <w:rPr>
                <w:rFonts w:ascii="Times New Roman" w:eastAsia="Chu Nom Khai U" w:hAnsi="Times New Roman" w:cs="Times New Roman"/>
                <w:color w:val="000000" w:themeColor="text1"/>
                <w:w w:val="80"/>
                <w:sz w:val="18"/>
                <w:szCs w:val="18"/>
              </w:rPr>
            </w:pPr>
            <w:r>
              <w:rPr>
                <w:rFonts w:ascii="Times New Roman" w:eastAsia="Chu Nom Khai U" w:hAnsi="Times New Roman" w:cs="Times New Roman"/>
                <w:color w:val="000000" w:themeColor="text1"/>
                <w:w w:val="80"/>
                <w:sz w:val="18"/>
                <w:szCs w:val="18"/>
              </w:rPr>
              <w:t xml:space="preserve">Cai tổng</w:t>
            </w:r>
          </w:p>
          <w:p w14:paraId="0CF57D32" w14:textId="77777777" w:rsidR="00D81E0B" w:rsidRDefault="00EE2E4E">
            <w:pPr>
              <w:jc w:val="left"/>
              <w:rPr>
                <w:rFonts w:ascii="Times New Roman" w:eastAsia="Chu Nom Khai U" w:hAnsi="Times New Roman" w:cs="Times New Roman"/>
                <w:i/>
                <w:iCs/>
                <w:color w:val="000000" w:themeColor="text1"/>
                <w:w w:val="80"/>
                <w:sz w:val="18"/>
                <w:szCs w:val="18"/>
              </w:rPr>
            </w:pPr>
            <w:r>
              <w:rPr>
                <w:rFonts w:ascii="Times New Roman" w:eastAsia="Chu Nom Khai U" w:hAnsi="Times New Roman" w:cs="Times New Roman"/>
                <w:color w:val="000000" w:themeColor="text1"/>
                <w:w w:val="80"/>
                <w:sz w:val="18"/>
                <w:szCs w:val="18"/>
              </w:rPr>
              <w:t xml:space="preserve">Phi Tự丕緒</w:t>
            </w:r>
          </w:p>
        </w:tc>
        <w:tc>
          <w:tcPr>
            <w:tcW w:w="1280" w:type="dxa"/>
          </w:tcPr>
          <w:p w14:paraId="40D09F96" w14:textId="77777777" w:rsidR="00D81E0B" w:rsidRDefault="00EE2E4E">
            <w:pPr>
              <w:jc w:val="left"/>
              <w:rPr>
                <w:rFonts w:ascii="Times New Roman" w:eastAsia="Chu Nom Khai U" w:hAnsi="Times New Roman" w:cs="Times New Roman"/>
                <w:color w:val="000000" w:themeColor="text1"/>
                <w:w w:val="80"/>
                <w:sz w:val="18"/>
                <w:szCs w:val="18"/>
              </w:rPr>
            </w:pPr>
            <w:r>
              <w:rPr>
                <w:rFonts w:ascii="Times New Roman" w:eastAsia="Chu Nom Khai U" w:hAnsi="Times New Roman" w:cs="Times New Roman"/>
                <w:color w:val="000000" w:themeColor="text1"/>
                <w:w w:val="80"/>
                <w:sz w:val="18"/>
                <w:szCs w:val="18"/>
              </w:rPr>
              <w:t xml:space="preserve">Bát phẩm- Phi Tập 丕緝</w:t>
            </w:r>
          </w:p>
        </w:tc>
      </w:tr>
      <w:tr w:rsidR="00D81E0B" w14:paraId="20EB6674" w14:textId="77777777">
        <w:tc>
          <w:tcPr>
            <w:tcW w:w="1280" w:type="dxa"/>
          </w:tcPr>
          <w:p w14:paraId="3E4C586C" w14:textId="77777777" w:rsidR="00D81E0B" w:rsidRDefault="00D81E0B">
            <w:pPr>
              <w:jc w:val="left"/>
              <w:rPr>
                <w:rFonts w:ascii="Times New Roman" w:eastAsia="Chu Nom Khai U" w:hAnsi="Times New Roman" w:cs="Times New Roman"/>
                <w:color w:val="000000" w:themeColor="text1"/>
                <w:w w:val="80"/>
                <w:sz w:val="18"/>
                <w:szCs w:val="18"/>
              </w:rPr>
            </w:pPr>
          </w:p>
        </w:tc>
        <w:tc>
          <w:tcPr>
            <w:tcW w:w="1280" w:type="dxa"/>
          </w:tcPr>
          <w:p w14:paraId="11E90E30" w14:textId="77777777" w:rsidR="00D81E0B" w:rsidRDefault="00D81E0B">
            <w:pPr>
              <w:jc w:val="left"/>
              <w:rPr>
                <w:rFonts w:ascii="Times New Roman" w:eastAsia="Chu Nom Khai U" w:hAnsi="Times New Roman" w:cs="Times New Roman"/>
                <w:color w:val="000000" w:themeColor="text1"/>
                <w:w w:val="80"/>
                <w:sz w:val="18"/>
                <w:szCs w:val="18"/>
              </w:rPr>
            </w:pPr>
          </w:p>
        </w:tc>
        <w:tc>
          <w:tcPr>
            <w:tcW w:w="1280" w:type="dxa"/>
          </w:tcPr>
          <w:p w14:paraId="34D210F1" w14:textId="77777777" w:rsidR="00D81E0B" w:rsidRDefault="00D81E0B">
            <w:pPr>
              <w:jc w:val="left"/>
              <w:rPr>
                <w:rFonts w:ascii="Times New Roman" w:eastAsia="Chu Nom Khai U" w:hAnsi="Times New Roman" w:cs="Times New Roman"/>
                <w:i/>
                <w:iCs/>
                <w:color w:val="000000" w:themeColor="text1"/>
                <w:w w:val="80"/>
                <w:sz w:val="18"/>
                <w:szCs w:val="18"/>
              </w:rPr>
            </w:pPr>
          </w:p>
        </w:tc>
        <w:tc>
          <w:tcPr>
            <w:tcW w:w="1280" w:type="dxa"/>
          </w:tcPr>
          <w:p w14:paraId="79E0CEA8" w14:textId="77777777" w:rsidR="00D81E0B" w:rsidRDefault="00D81E0B">
            <w:pPr>
              <w:jc w:val="left"/>
              <w:rPr>
                <w:rFonts w:ascii="Times New Roman" w:eastAsia="Chu Nom Khai U" w:hAnsi="Times New Roman" w:cs="Times New Roman"/>
                <w:i/>
                <w:iCs/>
                <w:color w:val="000000" w:themeColor="text1"/>
                <w:w w:val="80"/>
                <w:sz w:val="18"/>
                <w:szCs w:val="18"/>
              </w:rPr>
            </w:pPr>
          </w:p>
        </w:tc>
        <w:tc>
          <w:tcPr>
            <w:tcW w:w="1280" w:type="dxa"/>
          </w:tcPr>
          <w:p w14:paraId="4064EC75" w14:textId="77777777" w:rsidR="00D81E0B" w:rsidRDefault="00D81E0B">
            <w:pPr>
              <w:jc w:val="left"/>
              <w:rPr>
                <w:rFonts w:ascii="Times New Roman" w:eastAsia="Chu Nom Khai U" w:hAnsi="Times New Roman" w:cs="Times New Roman"/>
                <w:i/>
                <w:iCs/>
                <w:color w:val="000000" w:themeColor="text1"/>
                <w:w w:val="80"/>
                <w:sz w:val="18"/>
                <w:szCs w:val="18"/>
              </w:rPr>
            </w:pPr>
          </w:p>
        </w:tc>
        <w:tc>
          <w:tcPr>
            <w:tcW w:w="1280" w:type="dxa"/>
          </w:tcPr>
          <w:p w14:paraId="7AD00DDB" w14:textId="77777777" w:rsidR="00D81E0B" w:rsidRDefault="00D81E0B">
            <w:pPr>
              <w:jc w:val="left"/>
              <w:rPr>
                <w:rFonts w:ascii="Times New Roman" w:eastAsia="Chu Nom Khai U" w:hAnsi="Times New Roman" w:cs="Times New Roman"/>
                <w:color w:val="000000" w:themeColor="text1"/>
                <w:w w:val="80"/>
                <w:sz w:val="18"/>
                <w:szCs w:val="18"/>
              </w:rPr>
            </w:pPr>
          </w:p>
        </w:tc>
        <w:tc>
          <w:tcPr>
            <w:tcW w:w="1280" w:type="dxa"/>
          </w:tcPr>
          <w:p w14:paraId="1AB08418" w14:textId="77777777" w:rsidR="00D81E0B" w:rsidRDefault="00D81E0B">
            <w:pPr>
              <w:jc w:val="left"/>
              <w:rPr>
                <w:rFonts w:ascii="Times New Roman" w:eastAsia="Chu Nom Khai U" w:hAnsi="Times New Roman" w:cs="Times New Roman"/>
                <w:i/>
                <w:iCs/>
                <w:color w:val="000000" w:themeColor="text1"/>
                <w:w w:val="80"/>
                <w:sz w:val="18"/>
                <w:szCs w:val="18"/>
              </w:rPr>
            </w:pPr>
          </w:p>
        </w:tc>
        <w:tc>
          <w:tcPr>
            <w:tcW w:w="1280" w:type="dxa"/>
          </w:tcPr>
          <w:p w14:paraId="00C8582D" w14:textId="77777777" w:rsidR="00D81E0B" w:rsidRDefault="00EE2E4E">
            <w:pPr>
              <w:jc w:val="left"/>
              <w:rPr>
                <w:rFonts w:ascii="Times New Roman" w:eastAsia="Chu Nom Khai U" w:hAnsi="Times New Roman" w:cs="Times New Roman"/>
                <w:color w:val="000000" w:themeColor="text1"/>
                <w:w w:val="80"/>
                <w:sz w:val="18"/>
                <w:szCs w:val="18"/>
              </w:rPr>
            </w:pPr>
            <w:r>
              <w:rPr>
                <w:rFonts w:ascii="Times New Roman" w:eastAsia="Chu Nom Khai U" w:hAnsi="Times New Roman" w:cs="Times New Roman"/>
                <w:color w:val="000000" w:themeColor="text1"/>
                <w:w w:val="80"/>
                <w:sz w:val="18"/>
                <w:szCs w:val="18"/>
              </w:rPr>
              <w:t xml:space="preserve">Phi Lân丕璘 </w:t>
            </w:r>
          </w:p>
        </w:tc>
      </w:tr>
      <w:tr w:rsidR="00D81E0B" w14:paraId="3E0E0656" w14:textId="77777777">
        <w:tc>
          <w:tcPr>
            <w:tcW w:w="1280" w:type="dxa"/>
          </w:tcPr>
          <w:p w14:paraId="01C63B26" w14:textId="77777777" w:rsidR="00D81E0B" w:rsidRDefault="00D81E0B">
            <w:pPr>
              <w:jc w:val="left"/>
              <w:rPr>
                <w:rFonts w:ascii="Times New Roman" w:eastAsia="Chu Nom Khai U" w:hAnsi="Times New Roman" w:cs="Times New Roman"/>
                <w:color w:val="000000" w:themeColor="text1"/>
                <w:w w:val="80"/>
                <w:sz w:val="18"/>
                <w:szCs w:val="18"/>
              </w:rPr>
            </w:pPr>
          </w:p>
        </w:tc>
        <w:tc>
          <w:tcPr>
            <w:tcW w:w="1280" w:type="dxa"/>
          </w:tcPr>
          <w:p w14:paraId="2CD7D8F7" w14:textId="77777777" w:rsidR="00D81E0B" w:rsidRDefault="00D81E0B">
            <w:pPr>
              <w:jc w:val="left"/>
              <w:rPr>
                <w:rFonts w:ascii="Times New Roman" w:eastAsia="Chu Nom Khai U" w:hAnsi="Times New Roman" w:cs="Times New Roman"/>
                <w:color w:val="000000" w:themeColor="text1"/>
                <w:w w:val="80"/>
                <w:sz w:val="18"/>
                <w:szCs w:val="18"/>
              </w:rPr>
            </w:pPr>
          </w:p>
        </w:tc>
        <w:tc>
          <w:tcPr>
            <w:tcW w:w="1280" w:type="dxa"/>
          </w:tcPr>
          <w:p w14:paraId="6FAB47BF" w14:textId="77777777" w:rsidR="00D81E0B" w:rsidRDefault="00D81E0B">
            <w:pPr>
              <w:jc w:val="left"/>
              <w:rPr>
                <w:rFonts w:ascii="Times New Roman" w:eastAsia="Chu Nom Khai U" w:hAnsi="Times New Roman" w:cs="Times New Roman"/>
                <w:i/>
                <w:iCs/>
                <w:color w:val="000000" w:themeColor="text1"/>
                <w:w w:val="80"/>
                <w:sz w:val="18"/>
                <w:szCs w:val="18"/>
              </w:rPr>
            </w:pPr>
          </w:p>
        </w:tc>
        <w:tc>
          <w:tcPr>
            <w:tcW w:w="1280" w:type="dxa"/>
          </w:tcPr>
          <w:p w14:paraId="18EC5294" w14:textId="77777777" w:rsidR="00D81E0B" w:rsidRDefault="00D81E0B">
            <w:pPr>
              <w:jc w:val="left"/>
              <w:rPr>
                <w:rFonts w:ascii="Times New Roman" w:eastAsia="Chu Nom Khai U" w:hAnsi="Times New Roman" w:cs="Times New Roman"/>
                <w:i/>
                <w:iCs/>
                <w:color w:val="000000" w:themeColor="text1"/>
                <w:w w:val="80"/>
                <w:sz w:val="18"/>
                <w:szCs w:val="18"/>
              </w:rPr>
            </w:pPr>
          </w:p>
        </w:tc>
        <w:tc>
          <w:tcPr>
            <w:tcW w:w="1280" w:type="dxa"/>
          </w:tcPr>
          <w:p w14:paraId="3D28AE17" w14:textId="77777777" w:rsidR="00D81E0B" w:rsidRDefault="00D81E0B">
            <w:pPr>
              <w:jc w:val="left"/>
              <w:rPr>
                <w:rFonts w:ascii="Times New Roman" w:eastAsia="Chu Nom Khai U" w:hAnsi="Times New Roman" w:cs="Times New Roman"/>
                <w:i/>
                <w:iCs/>
                <w:color w:val="000000" w:themeColor="text1"/>
                <w:w w:val="80"/>
                <w:sz w:val="18"/>
                <w:szCs w:val="18"/>
              </w:rPr>
            </w:pPr>
          </w:p>
        </w:tc>
        <w:tc>
          <w:tcPr>
            <w:tcW w:w="1280" w:type="dxa"/>
          </w:tcPr>
          <w:p w14:paraId="5CAB7648" w14:textId="77777777" w:rsidR="00D81E0B" w:rsidRDefault="00D81E0B">
            <w:pPr>
              <w:jc w:val="left"/>
              <w:rPr>
                <w:rFonts w:ascii="Times New Roman" w:eastAsia="Chu Nom Khai U" w:hAnsi="Times New Roman" w:cs="Times New Roman"/>
                <w:color w:val="000000" w:themeColor="text1"/>
                <w:w w:val="80"/>
                <w:sz w:val="18"/>
                <w:szCs w:val="18"/>
              </w:rPr>
            </w:pPr>
          </w:p>
        </w:tc>
        <w:tc>
          <w:tcPr>
            <w:tcW w:w="1280" w:type="dxa"/>
          </w:tcPr>
          <w:p w14:paraId="38E57E66" w14:textId="77777777" w:rsidR="00D81E0B" w:rsidRDefault="00D81E0B">
            <w:pPr>
              <w:jc w:val="left"/>
              <w:rPr>
                <w:rFonts w:ascii="Times New Roman" w:eastAsia="Chu Nom Khai U" w:hAnsi="Times New Roman" w:cs="Times New Roman"/>
                <w:i/>
                <w:iCs/>
                <w:color w:val="000000" w:themeColor="text1"/>
                <w:w w:val="80"/>
                <w:sz w:val="18"/>
                <w:szCs w:val="18"/>
              </w:rPr>
            </w:pPr>
          </w:p>
        </w:tc>
        <w:tc>
          <w:tcPr>
            <w:tcW w:w="1280" w:type="dxa"/>
          </w:tcPr>
          <w:p w14:paraId="572EEB84" w14:textId="77777777" w:rsidR="00D81E0B" w:rsidRDefault="00EE2E4E">
            <w:pPr>
              <w:jc w:val="left"/>
              <w:rPr>
                <w:rFonts w:ascii="Times New Roman" w:eastAsia="Chu Nom Khai U" w:hAnsi="Times New Roman" w:cs="Times New Roman"/>
                <w:color w:val="000000" w:themeColor="text1"/>
                <w:w w:val="80"/>
                <w:sz w:val="18"/>
                <w:szCs w:val="18"/>
              </w:rPr>
            </w:pPr>
            <w:r>
              <w:rPr>
                <w:rFonts w:ascii="Times New Roman" w:eastAsia="Chu Nom Khai U" w:hAnsi="Times New Roman" w:cs="Times New Roman"/>
                <w:color w:val="000000" w:themeColor="text1"/>
                <w:w w:val="80"/>
                <w:sz w:val="18"/>
                <w:szCs w:val="18"/>
              </w:rPr>
              <w:t xml:space="preserve">Phi Chẩn丕縝</w:t>
            </w:r>
          </w:p>
        </w:tc>
      </w:tr>
      <w:tr w:rsidR="00D81E0B" w14:paraId="7CEF5AF9" w14:textId="77777777">
        <w:tc>
          <w:tcPr>
            <w:tcW w:w="1280" w:type="dxa"/>
          </w:tcPr>
          <w:p w14:paraId="3B15F3D9" w14:textId="77777777" w:rsidR="00D81E0B" w:rsidRDefault="00D81E0B">
            <w:pPr>
              <w:jc w:val="left"/>
              <w:rPr>
                <w:rFonts w:ascii="Times New Roman" w:eastAsia="Chu Nom Khai U" w:hAnsi="Times New Roman" w:cs="Times New Roman"/>
                <w:color w:val="000000" w:themeColor="text1"/>
                <w:w w:val="80"/>
                <w:sz w:val="18"/>
                <w:szCs w:val="18"/>
              </w:rPr>
            </w:pPr>
          </w:p>
        </w:tc>
        <w:tc>
          <w:tcPr>
            <w:tcW w:w="1280" w:type="dxa"/>
          </w:tcPr>
          <w:p w14:paraId="5438A72B" w14:textId="77777777" w:rsidR="00D81E0B" w:rsidRDefault="00D81E0B">
            <w:pPr>
              <w:jc w:val="left"/>
              <w:rPr>
                <w:rFonts w:ascii="Times New Roman" w:eastAsia="Chu Nom Khai U" w:hAnsi="Times New Roman" w:cs="Times New Roman"/>
                <w:color w:val="000000" w:themeColor="text1"/>
                <w:w w:val="80"/>
                <w:sz w:val="18"/>
                <w:szCs w:val="18"/>
              </w:rPr>
            </w:pPr>
          </w:p>
        </w:tc>
        <w:tc>
          <w:tcPr>
            <w:tcW w:w="1280" w:type="dxa"/>
          </w:tcPr>
          <w:p w14:paraId="1C720692" w14:textId="77777777" w:rsidR="00D81E0B" w:rsidRDefault="00D81E0B">
            <w:pPr>
              <w:jc w:val="left"/>
              <w:rPr>
                <w:rFonts w:ascii="Times New Roman" w:eastAsia="Chu Nom Khai U" w:hAnsi="Times New Roman" w:cs="Times New Roman"/>
                <w:i/>
                <w:iCs/>
                <w:color w:val="000000" w:themeColor="text1"/>
                <w:w w:val="80"/>
                <w:sz w:val="18"/>
                <w:szCs w:val="18"/>
              </w:rPr>
            </w:pPr>
          </w:p>
        </w:tc>
        <w:tc>
          <w:tcPr>
            <w:tcW w:w="1280" w:type="dxa"/>
          </w:tcPr>
          <w:p w14:paraId="5D72E2BC" w14:textId="77777777" w:rsidR="00D81E0B" w:rsidRDefault="00D81E0B">
            <w:pPr>
              <w:jc w:val="left"/>
              <w:rPr>
                <w:rFonts w:ascii="Times New Roman" w:eastAsia="Chu Nom Khai U" w:hAnsi="Times New Roman" w:cs="Times New Roman"/>
                <w:i/>
                <w:iCs/>
                <w:color w:val="000000" w:themeColor="text1"/>
                <w:w w:val="80"/>
                <w:sz w:val="18"/>
                <w:szCs w:val="18"/>
              </w:rPr>
            </w:pPr>
          </w:p>
        </w:tc>
        <w:tc>
          <w:tcPr>
            <w:tcW w:w="1280" w:type="dxa"/>
          </w:tcPr>
          <w:p w14:paraId="1B711C04" w14:textId="77777777" w:rsidR="00D81E0B" w:rsidRDefault="00D81E0B">
            <w:pPr>
              <w:jc w:val="left"/>
              <w:rPr>
                <w:rFonts w:ascii="Times New Roman" w:eastAsia="Chu Nom Khai U" w:hAnsi="Times New Roman" w:cs="Times New Roman"/>
                <w:i/>
                <w:iCs/>
                <w:color w:val="000000" w:themeColor="text1"/>
                <w:w w:val="80"/>
                <w:sz w:val="18"/>
                <w:szCs w:val="18"/>
              </w:rPr>
            </w:pPr>
          </w:p>
        </w:tc>
        <w:tc>
          <w:tcPr>
            <w:tcW w:w="1280" w:type="dxa"/>
          </w:tcPr>
          <w:p w14:paraId="5D4C9780" w14:textId="77777777" w:rsidR="00D81E0B" w:rsidRDefault="00D81E0B">
            <w:pPr>
              <w:jc w:val="left"/>
              <w:rPr>
                <w:rFonts w:ascii="Times New Roman" w:eastAsia="Chu Nom Khai U" w:hAnsi="Times New Roman" w:cs="Times New Roman"/>
                <w:color w:val="000000" w:themeColor="text1"/>
                <w:w w:val="80"/>
                <w:sz w:val="18"/>
                <w:szCs w:val="18"/>
              </w:rPr>
            </w:pPr>
          </w:p>
        </w:tc>
        <w:tc>
          <w:tcPr>
            <w:tcW w:w="1280" w:type="dxa"/>
          </w:tcPr>
          <w:p w14:paraId="5E5CDF5E" w14:textId="77777777" w:rsidR="00D81E0B" w:rsidRDefault="00D81E0B">
            <w:pPr>
              <w:jc w:val="left"/>
              <w:rPr>
                <w:rFonts w:ascii="Times New Roman" w:eastAsia="Chu Nom Khai U" w:hAnsi="Times New Roman" w:cs="Times New Roman"/>
                <w:i/>
                <w:iCs/>
                <w:color w:val="000000" w:themeColor="text1"/>
                <w:w w:val="80"/>
                <w:sz w:val="18"/>
                <w:szCs w:val="18"/>
              </w:rPr>
            </w:pPr>
          </w:p>
        </w:tc>
        <w:tc>
          <w:tcPr>
            <w:tcW w:w="1280" w:type="dxa"/>
          </w:tcPr>
          <w:p w14:paraId="2BF1F922" w14:textId="77777777" w:rsidR="00D81E0B" w:rsidRDefault="00EE2E4E">
            <w:pPr>
              <w:jc w:val="left"/>
              <w:rPr>
                <w:rFonts w:ascii="Times New Roman" w:eastAsia="Chu Nom Khai U" w:hAnsi="Times New Roman" w:cs="Times New Roman"/>
                <w:color w:val="000000" w:themeColor="text1"/>
                <w:w w:val="80"/>
                <w:sz w:val="18"/>
                <w:szCs w:val="18"/>
              </w:rPr>
            </w:pPr>
            <w:r>
              <w:rPr>
                <w:rFonts w:ascii="Times New Roman" w:eastAsia="Chu Nom Khai U" w:hAnsi="Times New Roman" w:cs="Times New Roman"/>
                <w:color w:val="000000" w:themeColor="text1"/>
                <w:w w:val="80"/>
                <w:sz w:val="18"/>
                <w:szCs w:val="18"/>
              </w:rPr>
              <w:t>Phi Trử丕杼</w:t>
            </w:r>
          </w:p>
        </w:tc>
      </w:tr>
      <w:tr w:rsidR="00D81E0B" w14:paraId="488B5ABB" w14:textId="77777777">
        <w:tc>
          <w:tcPr>
            <w:tcW w:w="1280" w:type="dxa"/>
          </w:tcPr>
          <w:p w14:paraId="0582098E" w14:textId="77777777" w:rsidR="00D81E0B" w:rsidRDefault="00D81E0B">
            <w:pPr>
              <w:jc w:val="left"/>
              <w:rPr>
                <w:rFonts w:ascii="Times New Roman" w:eastAsia="Chu Nom Khai U" w:hAnsi="Times New Roman" w:cs="Times New Roman"/>
                <w:color w:val="000000" w:themeColor="text1"/>
                <w:w w:val="80"/>
                <w:sz w:val="18"/>
                <w:szCs w:val="18"/>
              </w:rPr>
            </w:pPr>
          </w:p>
        </w:tc>
        <w:tc>
          <w:tcPr>
            <w:tcW w:w="1280" w:type="dxa"/>
          </w:tcPr>
          <w:p w14:paraId="68B5533E" w14:textId="77777777" w:rsidR="00D81E0B" w:rsidRDefault="00D81E0B">
            <w:pPr>
              <w:jc w:val="left"/>
              <w:rPr>
                <w:rFonts w:ascii="Times New Roman" w:eastAsia="Chu Nom Khai U" w:hAnsi="Times New Roman" w:cs="Times New Roman"/>
                <w:color w:val="000000" w:themeColor="text1"/>
                <w:w w:val="80"/>
                <w:sz w:val="18"/>
                <w:szCs w:val="18"/>
              </w:rPr>
            </w:pPr>
          </w:p>
        </w:tc>
        <w:tc>
          <w:tcPr>
            <w:tcW w:w="1280" w:type="dxa"/>
          </w:tcPr>
          <w:p w14:paraId="0F475661" w14:textId="77777777" w:rsidR="00D81E0B" w:rsidRDefault="00D81E0B">
            <w:pPr>
              <w:jc w:val="left"/>
              <w:rPr>
                <w:rFonts w:ascii="Times New Roman" w:eastAsia="Chu Nom Khai U" w:hAnsi="Times New Roman" w:cs="Times New Roman"/>
                <w:i/>
                <w:iCs/>
                <w:color w:val="000000" w:themeColor="text1"/>
                <w:w w:val="80"/>
                <w:sz w:val="18"/>
                <w:szCs w:val="18"/>
              </w:rPr>
            </w:pPr>
          </w:p>
        </w:tc>
        <w:tc>
          <w:tcPr>
            <w:tcW w:w="1280" w:type="dxa"/>
          </w:tcPr>
          <w:p w14:paraId="3EC98D72" w14:textId="77777777" w:rsidR="00D81E0B" w:rsidRDefault="00D81E0B">
            <w:pPr>
              <w:jc w:val="left"/>
              <w:rPr>
                <w:rFonts w:ascii="Times New Roman" w:eastAsia="Chu Nom Khai U" w:hAnsi="Times New Roman" w:cs="Times New Roman"/>
                <w:i/>
                <w:iCs/>
                <w:color w:val="000000" w:themeColor="text1"/>
                <w:w w:val="80"/>
                <w:sz w:val="18"/>
                <w:szCs w:val="18"/>
              </w:rPr>
            </w:pPr>
          </w:p>
        </w:tc>
        <w:tc>
          <w:tcPr>
            <w:tcW w:w="1280" w:type="dxa"/>
          </w:tcPr>
          <w:p w14:paraId="55442FD2" w14:textId="77777777" w:rsidR="00D81E0B" w:rsidRDefault="00D81E0B">
            <w:pPr>
              <w:jc w:val="left"/>
              <w:rPr>
                <w:rFonts w:ascii="Times New Roman" w:eastAsia="Chu Nom Khai U" w:hAnsi="Times New Roman" w:cs="Times New Roman"/>
                <w:i/>
                <w:iCs/>
                <w:color w:val="000000" w:themeColor="text1"/>
                <w:w w:val="80"/>
                <w:sz w:val="18"/>
                <w:szCs w:val="18"/>
              </w:rPr>
            </w:pPr>
          </w:p>
        </w:tc>
        <w:tc>
          <w:tcPr>
            <w:tcW w:w="1280" w:type="dxa"/>
          </w:tcPr>
          <w:p w14:paraId="33EB6A39" w14:textId="77777777" w:rsidR="00D81E0B" w:rsidRDefault="00EE2E4E">
            <w:pPr>
              <w:jc w:val="left"/>
              <w:rPr>
                <w:rFonts w:ascii="Times New Roman" w:eastAsia="Chu Nom Khai U" w:hAnsi="Times New Roman" w:cs="Times New Roman"/>
                <w:color w:val="000000" w:themeColor="text1"/>
                <w:w w:val="80"/>
                <w:sz w:val="18"/>
                <w:szCs w:val="18"/>
              </w:rPr>
            </w:pPr>
            <w:r>
              <w:rPr>
                <w:rFonts w:ascii="Times New Roman" w:eastAsia="Chu Nom Khai U" w:hAnsi="Times New Roman" w:cs="Times New Roman"/>
                <w:color w:val="000000" w:themeColor="text1"/>
                <w:w w:val="80"/>
                <w:sz w:val="18"/>
                <w:szCs w:val="18"/>
              </w:rPr>
              <w:t xml:space="preserve">Công thần tôn</w:t>
            </w:r>
          </w:p>
          <w:p w14:paraId="6956EBDD" w14:textId="77777777" w:rsidR="00D81E0B" w:rsidRDefault="00EE2E4E">
            <w:pPr>
              <w:jc w:val="left"/>
              <w:rPr>
                <w:rFonts w:ascii="Times New Roman" w:eastAsia="Chu Nom Khai U" w:hAnsi="Times New Roman" w:cs="Times New Roman"/>
                <w:color w:val="000000" w:themeColor="text1"/>
                <w:w w:val="80"/>
                <w:sz w:val="18"/>
                <w:szCs w:val="18"/>
              </w:rPr>
            </w:pPr>
            <w:r>
              <w:rPr>
                <w:rFonts w:ascii="Times New Roman" w:eastAsia="Chu Nom Khai U" w:hAnsi="Times New Roman" w:cs="Times New Roman"/>
                <w:color w:val="000000" w:themeColor="text1"/>
                <w:w w:val="80"/>
                <w:sz w:val="18"/>
                <w:szCs w:val="18"/>
              </w:rPr>
              <w:t xml:space="preserve">Phi Nhượng丕讓</w:t>
            </w:r>
          </w:p>
        </w:tc>
        <w:tc>
          <w:tcPr>
            <w:tcW w:w="1280" w:type="dxa"/>
          </w:tcPr>
          <w:p w14:paraId="46A37159" w14:textId="77777777" w:rsidR="00D81E0B" w:rsidRDefault="00D81E0B">
            <w:pPr>
              <w:jc w:val="left"/>
              <w:rPr>
                <w:rFonts w:ascii="Times New Roman" w:eastAsia="Chu Nom Khai U" w:hAnsi="Times New Roman" w:cs="Times New Roman"/>
                <w:color w:val="000000" w:themeColor="text1"/>
                <w:w w:val="80"/>
                <w:sz w:val="18"/>
                <w:szCs w:val="18"/>
              </w:rPr>
            </w:pPr>
          </w:p>
        </w:tc>
        <w:tc>
          <w:tcPr>
            <w:tcW w:w="1280" w:type="dxa"/>
          </w:tcPr>
          <w:p w14:paraId="07404B09" w14:textId="77777777" w:rsidR="00D81E0B" w:rsidRDefault="00D81E0B">
            <w:pPr>
              <w:jc w:val="left"/>
              <w:rPr>
                <w:rFonts w:ascii="Times New Roman" w:eastAsia="Chu Nom Khai U" w:hAnsi="Times New Roman" w:cs="Times New Roman"/>
                <w:color w:val="000000" w:themeColor="text1"/>
                <w:w w:val="80"/>
                <w:sz w:val="18"/>
                <w:szCs w:val="18"/>
              </w:rPr>
            </w:pPr>
          </w:p>
        </w:tc>
      </w:tr>
      <w:tr w:rsidR="00D81E0B" w14:paraId="79313267" w14:textId="77777777">
        <w:tc>
          <w:tcPr>
            <w:tcW w:w="1280" w:type="dxa"/>
          </w:tcPr>
          <w:p w14:paraId="25249632" w14:textId="77777777" w:rsidR="00D81E0B" w:rsidRDefault="00D81E0B">
            <w:pPr>
              <w:jc w:val="left"/>
              <w:rPr>
                <w:rFonts w:ascii="Times New Roman" w:eastAsia="Chu Nom Khai U" w:hAnsi="Times New Roman" w:cs="Times New Roman"/>
                <w:color w:val="000000" w:themeColor="text1"/>
                <w:w w:val="80"/>
                <w:sz w:val="18"/>
                <w:szCs w:val="18"/>
              </w:rPr>
            </w:pPr>
          </w:p>
        </w:tc>
        <w:tc>
          <w:tcPr>
            <w:tcW w:w="1280" w:type="dxa"/>
          </w:tcPr>
          <w:p w14:paraId="07A2C2FA" w14:textId="77777777" w:rsidR="00D81E0B" w:rsidRDefault="00D81E0B">
            <w:pPr>
              <w:jc w:val="left"/>
              <w:rPr>
                <w:rFonts w:ascii="Times New Roman" w:eastAsia="Chu Nom Khai U" w:hAnsi="Times New Roman" w:cs="Times New Roman"/>
                <w:color w:val="000000" w:themeColor="text1"/>
                <w:w w:val="80"/>
                <w:sz w:val="18"/>
                <w:szCs w:val="18"/>
              </w:rPr>
            </w:pPr>
          </w:p>
        </w:tc>
        <w:tc>
          <w:tcPr>
            <w:tcW w:w="1280" w:type="dxa"/>
          </w:tcPr>
          <w:p w14:paraId="0A1E96E3" w14:textId="77777777" w:rsidR="00D81E0B" w:rsidRDefault="00D81E0B">
            <w:pPr>
              <w:jc w:val="left"/>
              <w:rPr>
                <w:rFonts w:ascii="Times New Roman" w:eastAsia="Chu Nom Khai U" w:hAnsi="Times New Roman" w:cs="Times New Roman"/>
                <w:i/>
                <w:iCs/>
                <w:color w:val="000000" w:themeColor="text1"/>
                <w:w w:val="80"/>
                <w:sz w:val="18"/>
                <w:szCs w:val="18"/>
              </w:rPr>
            </w:pPr>
          </w:p>
        </w:tc>
        <w:tc>
          <w:tcPr>
            <w:tcW w:w="1280" w:type="dxa"/>
          </w:tcPr>
          <w:p w14:paraId="528F406E" w14:textId="77777777" w:rsidR="00D81E0B" w:rsidRDefault="00EE2E4E">
            <w:pPr>
              <w:jc w:val="left"/>
              <w:rPr>
                <w:rFonts w:ascii="Times New Roman" w:eastAsia="Chu Nom Khai U" w:hAnsi="Times New Roman" w:cs="Times New Roman"/>
                <w:color w:val="000000" w:themeColor="text1"/>
                <w:w w:val="80"/>
                <w:sz w:val="18"/>
                <w:szCs w:val="18"/>
              </w:rPr>
            </w:pPr>
            <w:r>
              <w:rPr>
                <w:rFonts w:ascii="Times New Roman" w:eastAsia="Chu Nom Khai U" w:hAnsi="Times New Roman" w:cs="Times New Roman"/>
                <w:color w:val="000000" w:themeColor="text1"/>
                <w:w w:val="80"/>
                <w:sz w:val="18"/>
                <w:szCs w:val="18"/>
              </w:rPr>
              <w:t xml:space="preserve">Triêm Lộc Hầu</w:t>
            </w:r>
          </w:p>
          <w:p w14:paraId="5CA79E1E" w14:textId="77777777" w:rsidR="00D81E0B" w:rsidRDefault="00EE2E4E">
            <w:pPr>
              <w:jc w:val="left"/>
              <w:rPr>
                <w:rFonts w:ascii="Times New Roman" w:eastAsia="Chu Nom Khai U" w:hAnsi="Times New Roman" w:cs="Times New Roman"/>
                <w:color w:val="000000" w:themeColor="text1"/>
                <w:w w:val="80"/>
                <w:sz w:val="18"/>
                <w:szCs w:val="18"/>
              </w:rPr>
            </w:pPr>
            <w:r>
              <w:rPr>
                <w:rFonts w:ascii="Times New Roman" w:eastAsia="Chu Nom Khai U" w:hAnsi="Times New Roman" w:cs="Times New Roman"/>
                <w:color w:val="000000" w:themeColor="text1"/>
                <w:w w:val="80"/>
                <w:sz w:val="18"/>
                <w:szCs w:val="18"/>
              </w:rPr>
              <w:lastRenderedPageBreak/>
              <w:t xml:space="preserve">Phi Điều丕調</w:t>
            </w:r>
          </w:p>
        </w:tc>
        <w:tc>
          <w:tcPr>
            <w:tcW w:w="1280" w:type="dxa"/>
          </w:tcPr>
          <w:p w14:paraId="2569BCCB" w14:textId="77777777" w:rsidR="00D81E0B" w:rsidRDefault="00D81E0B">
            <w:pPr>
              <w:jc w:val="left"/>
              <w:rPr>
                <w:rFonts w:ascii="Times New Roman" w:eastAsia="Chu Nom Khai U" w:hAnsi="Times New Roman" w:cs="Times New Roman"/>
                <w:color w:val="000000" w:themeColor="text1"/>
                <w:w w:val="80"/>
                <w:sz w:val="18"/>
                <w:szCs w:val="18"/>
              </w:rPr>
            </w:pPr>
          </w:p>
        </w:tc>
        <w:tc>
          <w:tcPr>
            <w:tcW w:w="1280" w:type="dxa"/>
          </w:tcPr>
          <w:p w14:paraId="647C6DB1" w14:textId="77777777" w:rsidR="00D81E0B" w:rsidRDefault="00D81E0B">
            <w:pPr>
              <w:jc w:val="left"/>
              <w:rPr>
                <w:rFonts w:ascii="Times New Roman" w:eastAsia="Chu Nom Khai U" w:hAnsi="Times New Roman" w:cs="Times New Roman"/>
                <w:color w:val="000000" w:themeColor="text1"/>
                <w:w w:val="80"/>
                <w:sz w:val="18"/>
                <w:szCs w:val="18"/>
              </w:rPr>
            </w:pPr>
          </w:p>
        </w:tc>
        <w:tc>
          <w:tcPr>
            <w:tcW w:w="1280" w:type="dxa"/>
          </w:tcPr>
          <w:p w14:paraId="1489171D" w14:textId="77777777" w:rsidR="00D81E0B" w:rsidRDefault="00D81E0B">
            <w:pPr>
              <w:jc w:val="left"/>
              <w:rPr>
                <w:rFonts w:ascii="Times New Roman" w:eastAsia="Chu Nom Khai U" w:hAnsi="Times New Roman" w:cs="Times New Roman"/>
                <w:color w:val="000000" w:themeColor="text1"/>
                <w:w w:val="80"/>
                <w:sz w:val="18"/>
                <w:szCs w:val="18"/>
              </w:rPr>
            </w:pPr>
          </w:p>
        </w:tc>
        <w:tc>
          <w:tcPr>
            <w:tcW w:w="1280" w:type="dxa"/>
          </w:tcPr>
          <w:p w14:paraId="6A487804" w14:textId="77777777" w:rsidR="00D81E0B" w:rsidRDefault="00D81E0B">
            <w:pPr>
              <w:jc w:val="left"/>
              <w:rPr>
                <w:rFonts w:ascii="Times New Roman" w:eastAsia="Chu Nom Khai U" w:hAnsi="Times New Roman" w:cs="Times New Roman"/>
                <w:color w:val="000000" w:themeColor="text1"/>
                <w:w w:val="80"/>
                <w:sz w:val="18"/>
                <w:szCs w:val="18"/>
              </w:rPr>
            </w:pPr>
          </w:p>
        </w:tc>
      </w:tr>
      <w:tr w:rsidR="00D81E0B" w14:paraId="25D907E2" w14:textId="77777777">
        <w:tc>
          <w:tcPr>
            <w:tcW w:w="1280" w:type="dxa"/>
          </w:tcPr>
          <w:p w14:paraId="6F678A68" w14:textId="77777777" w:rsidR="00D81E0B" w:rsidRDefault="00D81E0B">
            <w:pPr>
              <w:jc w:val="left"/>
              <w:rPr>
                <w:rFonts w:ascii="Times New Roman" w:eastAsia="Chu Nom Khai U" w:hAnsi="Times New Roman" w:cs="Times New Roman"/>
                <w:color w:val="000000" w:themeColor="text1"/>
                <w:w w:val="80"/>
                <w:sz w:val="18"/>
                <w:szCs w:val="18"/>
              </w:rPr>
            </w:pPr>
          </w:p>
        </w:tc>
        <w:tc>
          <w:tcPr>
            <w:tcW w:w="1280" w:type="dxa"/>
          </w:tcPr>
          <w:p w14:paraId="7235B4AF" w14:textId="77777777" w:rsidR="00D81E0B" w:rsidRDefault="00D81E0B">
            <w:pPr>
              <w:jc w:val="left"/>
              <w:rPr>
                <w:rFonts w:ascii="Times New Roman" w:eastAsia="Chu Nom Khai U" w:hAnsi="Times New Roman" w:cs="Times New Roman"/>
                <w:color w:val="000000" w:themeColor="text1"/>
                <w:w w:val="80"/>
                <w:sz w:val="18"/>
                <w:szCs w:val="18"/>
              </w:rPr>
            </w:pPr>
          </w:p>
        </w:tc>
        <w:tc>
          <w:tcPr>
            <w:tcW w:w="1280" w:type="dxa"/>
          </w:tcPr>
          <w:p w14:paraId="116195FD" w14:textId="77777777" w:rsidR="00D81E0B" w:rsidRDefault="00D81E0B">
            <w:pPr>
              <w:jc w:val="left"/>
              <w:rPr>
                <w:rFonts w:ascii="Times New Roman" w:eastAsia="Chu Nom Khai U" w:hAnsi="Times New Roman" w:cs="Times New Roman"/>
                <w:i/>
                <w:iCs/>
                <w:color w:val="000000" w:themeColor="text1"/>
                <w:w w:val="80"/>
                <w:sz w:val="18"/>
                <w:szCs w:val="18"/>
              </w:rPr>
            </w:pPr>
          </w:p>
        </w:tc>
        <w:tc>
          <w:tcPr>
            <w:tcW w:w="1280" w:type="dxa"/>
          </w:tcPr>
          <w:p w14:paraId="67C3BA7D" w14:textId="77777777" w:rsidR="00D81E0B" w:rsidRDefault="00EE2E4E">
            <w:pPr>
              <w:jc w:val="left"/>
              <w:rPr>
                <w:rFonts w:ascii="Times New Roman" w:eastAsia="Chu Nom Khai U" w:hAnsi="Times New Roman" w:cs="Times New Roman"/>
                <w:color w:val="000000" w:themeColor="text1"/>
                <w:w w:val="80"/>
                <w:sz w:val="18"/>
                <w:szCs w:val="18"/>
              </w:rPr>
            </w:pPr>
            <w:r>
              <w:rPr>
                <w:rFonts w:ascii="Times New Roman" w:eastAsia="Chu Nom Khai U" w:hAnsi="Times New Roman" w:cs="Times New Roman"/>
                <w:color w:val="000000" w:themeColor="text1"/>
                <w:w w:val="80"/>
                <w:sz w:val="18"/>
                <w:szCs w:val="18"/>
              </w:rPr>
              <w:t xml:space="preserve">Diệu Lộc Hầu</w:t>
            </w:r>
          </w:p>
          <w:p w14:paraId="5AD6345C" w14:textId="77777777" w:rsidR="00D81E0B" w:rsidRDefault="00EE2E4E">
            <w:pPr>
              <w:jc w:val="left"/>
              <w:rPr>
                <w:rFonts w:ascii="Times New Roman" w:eastAsia="Chu Nom Khai U" w:hAnsi="Times New Roman" w:cs="Times New Roman"/>
                <w:color w:val="000000" w:themeColor="text1"/>
                <w:w w:val="80"/>
                <w:sz w:val="18"/>
                <w:szCs w:val="18"/>
              </w:rPr>
            </w:pPr>
            <w:r>
              <w:rPr>
                <w:rFonts w:ascii="Times New Roman" w:eastAsia="Chu Nom Khai U" w:hAnsi="Times New Roman" w:cs="Times New Roman"/>
                <w:color w:val="000000" w:themeColor="text1"/>
                <w:w w:val="80"/>
                <w:sz w:val="18"/>
                <w:szCs w:val="18"/>
              </w:rPr>
              <w:t xml:space="preserve">Phi Đăng丕登</w:t>
            </w:r>
          </w:p>
        </w:tc>
        <w:tc>
          <w:tcPr>
            <w:tcW w:w="1280" w:type="dxa"/>
          </w:tcPr>
          <w:p w14:paraId="66A39D4A" w14:textId="77777777" w:rsidR="00D81E0B" w:rsidRDefault="00D81E0B">
            <w:pPr>
              <w:jc w:val="left"/>
              <w:rPr>
                <w:rFonts w:ascii="Times New Roman" w:eastAsia="Chu Nom Khai U" w:hAnsi="Times New Roman" w:cs="Times New Roman"/>
                <w:color w:val="000000" w:themeColor="text1"/>
                <w:w w:val="80"/>
                <w:sz w:val="18"/>
                <w:szCs w:val="18"/>
              </w:rPr>
            </w:pPr>
          </w:p>
        </w:tc>
        <w:tc>
          <w:tcPr>
            <w:tcW w:w="1280" w:type="dxa"/>
          </w:tcPr>
          <w:p w14:paraId="2DD600FE" w14:textId="77777777" w:rsidR="00D81E0B" w:rsidRDefault="00D81E0B">
            <w:pPr>
              <w:jc w:val="left"/>
              <w:rPr>
                <w:rFonts w:ascii="Times New Roman" w:eastAsia="Chu Nom Khai U" w:hAnsi="Times New Roman" w:cs="Times New Roman"/>
                <w:color w:val="000000" w:themeColor="text1"/>
                <w:w w:val="80"/>
                <w:sz w:val="18"/>
                <w:szCs w:val="18"/>
              </w:rPr>
            </w:pPr>
          </w:p>
        </w:tc>
        <w:tc>
          <w:tcPr>
            <w:tcW w:w="1280" w:type="dxa"/>
          </w:tcPr>
          <w:p w14:paraId="05F0D357" w14:textId="77777777" w:rsidR="00D81E0B" w:rsidRDefault="00D81E0B">
            <w:pPr>
              <w:jc w:val="left"/>
              <w:rPr>
                <w:rFonts w:ascii="Times New Roman" w:eastAsia="Chu Nom Khai U" w:hAnsi="Times New Roman" w:cs="Times New Roman"/>
                <w:color w:val="000000" w:themeColor="text1"/>
                <w:w w:val="80"/>
                <w:sz w:val="18"/>
                <w:szCs w:val="18"/>
              </w:rPr>
            </w:pPr>
          </w:p>
        </w:tc>
        <w:tc>
          <w:tcPr>
            <w:tcW w:w="1280" w:type="dxa"/>
          </w:tcPr>
          <w:p w14:paraId="02E85387" w14:textId="77777777" w:rsidR="00D81E0B" w:rsidRDefault="00D81E0B">
            <w:pPr>
              <w:jc w:val="left"/>
              <w:rPr>
                <w:rFonts w:ascii="Times New Roman" w:eastAsia="Chu Nom Khai U" w:hAnsi="Times New Roman" w:cs="Times New Roman"/>
                <w:color w:val="000000" w:themeColor="text1"/>
                <w:w w:val="80"/>
                <w:sz w:val="18"/>
                <w:szCs w:val="18"/>
              </w:rPr>
            </w:pPr>
          </w:p>
        </w:tc>
      </w:tr>
      <w:tr w:rsidR="00D81E0B" w14:paraId="72A664C7" w14:textId="77777777">
        <w:tc>
          <w:tcPr>
            <w:tcW w:w="1280" w:type="dxa"/>
          </w:tcPr>
          <w:p w14:paraId="12103888" w14:textId="77777777" w:rsidR="00D81E0B" w:rsidRDefault="00D81E0B">
            <w:pPr>
              <w:jc w:val="left"/>
              <w:rPr>
                <w:rFonts w:ascii="Times New Roman" w:eastAsia="Chu Nom Khai U" w:hAnsi="Times New Roman" w:cs="Times New Roman"/>
                <w:color w:val="000000" w:themeColor="text1"/>
                <w:w w:val="80"/>
                <w:sz w:val="18"/>
                <w:szCs w:val="18"/>
              </w:rPr>
            </w:pPr>
          </w:p>
        </w:tc>
        <w:tc>
          <w:tcPr>
            <w:tcW w:w="1280" w:type="dxa"/>
          </w:tcPr>
          <w:p w14:paraId="13557234" w14:textId="77777777" w:rsidR="00D81E0B" w:rsidRDefault="00D81E0B">
            <w:pPr>
              <w:jc w:val="left"/>
              <w:rPr>
                <w:rFonts w:ascii="Times New Roman" w:eastAsia="Chu Nom Khai U" w:hAnsi="Times New Roman" w:cs="Times New Roman"/>
                <w:color w:val="000000" w:themeColor="text1"/>
                <w:w w:val="80"/>
                <w:sz w:val="18"/>
                <w:szCs w:val="18"/>
              </w:rPr>
            </w:pPr>
          </w:p>
        </w:tc>
        <w:tc>
          <w:tcPr>
            <w:tcW w:w="1280" w:type="dxa"/>
          </w:tcPr>
          <w:p w14:paraId="500B0297" w14:textId="77777777" w:rsidR="00D81E0B" w:rsidRDefault="00D81E0B">
            <w:pPr>
              <w:jc w:val="left"/>
              <w:rPr>
                <w:rFonts w:ascii="Times New Roman" w:eastAsia="Chu Nom Khai U" w:hAnsi="Times New Roman" w:cs="Times New Roman"/>
                <w:i/>
                <w:iCs/>
                <w:color w:val="000000" w:themeColor="text1"/>
                <w:w w:val="80"/>
                <w:sz w:val="18"/>
                <w:szCs w:val="18"/>
              </w:rPr>
            </w:pPr>
          </w:p>
        </w:tc>
        <w:tc>
          <w:tcPr>
            <w:tcW w:w="1280" w:type="dxa"/>
          </w:tcPr>
          <w:p w14:paraId="516F428E" w14:textId="77777777" w:rsidR="00D81E0B" w:rsidRDefault="00EE2E4E">
            <w:pPr>
              <w:jc w:val="left"/>
              <w:rPr>
                <w:rFonts w:ascii="Times New Roman" w:eastAsia="Chu Nom Khai U" w:hAnsi="Times New Roman" w:cs="Times New Roman"/>
                <w:color w:val="000000" w:themeColor="text1"/>
                <w:w w:val="80"/>
                <w:sz w:val="18"/>
                <w:szCs w:val="18"/>
              </w:rPr>
            </w:pPr>
            <w:r>
              <w:rPr>
                <w:rFonts w:ascii="Times New Roman" w:eastAsia="Chu Nom Khai U" w:hAnsi="Times New Roman" w:cs="Times New Roman"/>
                <w:color w:val="000000" w:themeColor="text1"/>
                <w:w w:val="80"/>
                <w:sz w:val="18"/>
                <w:szCs w:val="18"/>
              </w:rPr>
              <w:t xml:space="preserve">Hoàn Lộc hầu</w:t>
            </w:r>
          </w:p>
          <w:p w14:paraId="34592A69" w14:textId="77777777" w:rsidR="00D81E0B" w:rsidRDefault="00EE2E4E">
            <w:pPr>
              <w:jc w:val="left"/>
              <w:rPr>
                <w:rFonts w:ascii="Times New Roman" w:eastAsia="Chu Nom Khai U" w:hAnsi="Times New Roman" w:cs="Times New Roman"/>
                <w:color w:val="000000" w:themeColor="text1"/>
                <w:w w:val="80"/>
                <w:sz w:val="18"/>
                <w:szCs w:val="18"/>
              </w:rPr>
            </w:pPr>
            <w:r>
              <w:rPr>
                <w:rFonts w:ascii="Times New Roman" w:eastAsia="Chu Nom Khai U" w:hAnsi="Times New Roman" w:cs="Times New Roman"/>
                <w:color w:val="000000" w:themeColor="text1"/>
                <w:w w:val="80"/>
                <w:sz w:val="18"/>
                <w:szCs w:val="18"/>
              </w:rPr>
              <w:t xml:space="preserve">Phi Hoàn 丕还</w:t>
            </w:r>
          </w:p>
        </w:tc>
        <w:tc>
          <w:tcPr>
            <w:tcW w:w="1280" w:type="dxa"/>
          </w:tcPr>
          <w:p w14:paraId="5BBCDC67" w14:textId="77777777" w:rsidR="00D81E0B" w:rsidRDefault="00EE2E4E">
            <w:pPr>
              <w:jc w:val="left"/>
              <w:rPr>
                <w:rFonts w:ascii="Times New Roman" w:eastAsia="Chu Nom Khai U" w:hAnsi="Times New Roman" w:cs="Times New Roman"/>
                <w:color w:val="000000" w:themeColor="text1"/>
                <w:w w:val="80"/>
                <w:sz w:val="18"/>
                <w:szCs w:val="18"/>
              </w:rPr>
            </w:pPr>
            <w:r>
              <w:rPr>
                <w:rFonts w:ascii="Times New Roman" w:eastAsia="Chu Nom Khai U" w:hAnsi="Times New Roman" w:cs="Times New Roman"/>
                <w:color w:val="000000" w:themeColor="text1"/>
                <w:w w:val="80"/>
                <w:sz w:val="18"/>
                <w:szCs w:val="18"/>
              </w:rPr>
              <w:t xml:space="preserve">Hưng Lộc hầu</w:t>
            </w:r>
          </w:p>
          <w:p w14:paraId="77604896" w14:textId="77777777" w:rsidR="00D81E0B" w:rsidRDefault="00EE2E4E">
            <w:pPr>
              <w:jc w:val="left"/>
              <w:rPr>
                <w:rFonts w:ascii="Times New Roman" w:eastAsia="Chu Nom Khai U" w:hAnsi="Times New Roman" w:cs="Times New Roman"/>
                <w:color w:val="000000" w:themeColor="text1"/>
                <w:w w:val="80"/>
                <w:sz w:val="18"/>
                <w:szCs w:val="18"/>
              </w:rPr>
            </w:pPr>
            <w:r>
              <w:rPr>
                <w:rFonts w:ascii="Times New Roman" w:eastAsia="Chu Nom Khai U" w:hAnsi="Times New Roman" w:cs="Times New Roman"/>
                <w:color w:val="000000" w:themeColor="text1"/>
                <w:w w:val="80"/>
                <w:sz w:val="18"/>
                <w:szCs w:val="18"/>
              </w:rPr>
              <w:t>Phi Luân丕倫</w:t>
            </w:r>
          </w:p>
        </w:tc>
        <w:tc>
          <w:tcPr>
            <w:tcW w:w="1280" w:type="dxa"/>
          </w:tcPr>
          <w:p w14:paraId="43CD9548" w14:textId="77777777" w:rsidR="00D81E0B" w:rsidRDefault="00D81E0B">
            <w:pPr>
              <w:jc w:val="left"/>
              <w:rPr>
                <w:rFonts w:ascii="Times New Roman" w:eastAsia="Chu Nom Khai U" w:hAnsi="Times New Roman" w:cs="Times New Roman"/>
                <w:color w:val="000000" w:themeColor="text1"/>
                <w:w w:val="80"/>
                <w:sz w:val="18"/>
                <w:szCs w:val="18"/>
              </w:rPr>
            </w:pPr>
          </w:p>
        </w:tc>
        <w:tc>
          <w:tcPr>
            <w:tcW w:w="1280" w:type="dxa"/>
          </w:tcPr>
          <w:p w14:paraId="40E4CF7C" w14:textId="77777777" w:rsidR="00D81E0B" w:rsidRDefault="00D81E0B">
            <w:pPr>
              <w:jc w:val="left"/>
              <w:rPr>
                <w:rFonts w:ascii="Times New Roman" w:eastAsia="Chu Nom Khai U" w:hAnsi="Times New Roman" w:cs="Times New Roman"/>
                <w:color w:val="000000" w:themeColor="text1"/>
                <w:w w:val="80"/>
                <w:sz w:val="18"/>
                <w:szCs w:val="18"/>
              </w:rPr>
            </w:pPr>
          </w:p>
        </w:tc>
        <w:tc>
          <w:tcPr>
            <w:tcW w:w="1280" w:type="dxa"/>
          </w:tcPr>
          <w:p w14:paraId="24F8AA34" w14:textId="77777777" w:rsidR="00D81E0B" w:rsidRDefault="00D81E0B">
            <w:pPr>
              <w:jc w:val="left"/>
              <w:rPr>
                <w:rFonts w:ascii="Times New Roman" w:eastAsia="Chu Nom Khai U" w:hAnsi="Times New Roman" w:cs="Times New Roman"/>
                <w:color w:val="000000" w:themeColor="text1"/>
                <w:w w:val="80"/>
                <w:sz w:val="18"/>
                <w:szCs w:val="18"/>
              </w:rPr>
            </w:pPr>
          </w:p>
        </w:tc>
      </w:tr>
      <w:tr w:rsidR="00D81E0B" w14:paraId="666B61A6" w14:textId="77777777">
        <w:tc>
          <w:tcPr>
            <w:tcW w:w="1280" w:type="dxa"/>
          </w:tcPr>
          <w:p w14:paraId="747528F7" w14:textId="77777777" w:rsidR="00D81E0B" w:rsidRDefault="00D81E0B">
            <w:pPr>
              <w:jc w:val="left"/>
              <w:rPr>
                <w:rFonts w:ascii="Times New Roman" w:eastAsia="Chu Nom Khai U" w:hAnsi="Times New Roman" w:cs="Times New Roman"/>
                <w:color w:val="000000" w:themeColor="text1"/>
                <w:w w:val="80"/>
                <w:sz w:val="18"/>
                <w:szCs w:val="18"/>
              </w:rPr>
            </w:pPr>
          </w:p>
        </w:tc>
        <w:tc>
          <w:tcPr>
            <w:tcW w:w="1280" w:type="dxa"/>
          </w:tcPr>
          <w:p w14:paraId="4DB1838A" w14:textId="77777777" w:rsidR="00D81E0B" w:rsidRDefault="00D81E0B">
            <w:pPr>
              <w:jc w:val="left"/>
              <w:rPr>
                <w:rFonts w:ascii="Times New Roman" w:eastAsia="Chu Nom Khai U" w:hAnsi="Times New Roman" w:cs="Times New Roman"/>
                <w:color w:val="000000" w:themeColor="text1"/>
                <w:w w:val="80"/>
                <w:sz w:val="18"/>
                <w:szCs w:val="18"/>
              </w:rPr>
            </w:pPr>
          </w:p>
        </w:tc>
        <w:tc>
          <w:tcPr>
            <w:tcW w:w="1280" w:type="dxa"/>
          </w:tcPr>
          <w:p w14:paraId="2E10300F" w14:textId="77777777" w:rsidR="00D81E0B" w:rsidRDefault="00D81E0B">
            <w:pPr>
              <w:jc w:val="left"/>
              <w:rPr>
                <w:rFonts w:ascii="Times New Roman" w:eastAsia="Chu Nom Khai U" w:hAnsi="Times New Roman" w:cs="Times New Roman"/>
                <w:i/>
                <w:iCs/>
                <w:color w:val="000000" w:themeColor="text1"/>
                <w:w w:val="80"/>
                <w:sz w:val="18"/>
                <w:szCs w:val="18"/>
              </w:rPr>
            </w:pPr>
          </w:p>
        </w:tc>
        <w:tc>
          <w:tcPr>
            <w:tcW w:w="1280" w:type="dxa"/>
          </w:tcPr>
          <w:p w14:paraId="3E106AA5" w14:textId="77777777" w:rsidR="00D81E0B" w:rsidRDefault="00EE2E4E">
            <w:pPr>
              <w:jc w:val="left"/>
              <w:rPr>
                <w:rFonts w:ascii="Times New Roman" w:eastAsia="Chu Nom Khai U" w:hAnsi="Times New Roman" w:cs="Times New Roman"/>
                <w:color w:val="000000" w:themeColor="text1"/>
                <w:w w:val="80"/>
                <w:sz w:val="18"/>
                <w:szCs w:val="18"/>
              </w:rPr>
            </w:pPr>
            <w:r>
              <w:rPr>
                <w:rFonts w:ascii="Times New Roman" w:eastAsia="Chu Nom Khai U" w:hAnsi="Times New Roman" w:cs="Times New Roman"/>
                <w:color w:val="000000" w:themeColor="text1"/>
                <w:w w:val="80"/>
                <w:sz w:val="18"/>
                <w:szCs w:val="18"/>
              </w:rPr>
              <w:t>Phi Thạch丕石</w:t>
            </w:r>
          </w:p>
        </w:tc>
        <w:tc>
          <w:tcPr>
            <w:tcW w:w="1280" w:type="dxa"/>
          </w:tcPr>
          <w:p w14:paraId="16D80274" w14:textId="77777777" w:rsidR="00D81E0B" w:rsidRDefault="00D81E0B">
            <w:pPr>
              <w:jc w:val="left"/>
              <w:rPr>
                <w:rFonts w:ascii="Times New Roman" w:eastAsia="Chu Nom Khai U" w:hAnsi="Times New Roman" w:cs="Times New Roman"/>
                <w:color w:val="000000" w:themeColor="text1"/>
                <w:w w:val="80"/>
                <w:sz w:val="18"/>
                <w:szCs w:val="18"/>
              </w:rPr>
            </w:pPr>
          </w:p>
        </w:tc>
        <w:tc>
          <w:tcPr>
            <w:tcW w:w="1280" w:type="dxa"/>
          </w:tcPr>
          <w:p w14:paraId="77E2CCB1" w14:textId="77777777" w:rsidR="00D81E0B" w:rsidRDefault="00D81E0B">
            <w:pPr>
              <w:jc w:val="left"/>
              <w:rPr>
                <w:rFonts w:ascii="Times New Roman" w:eastAsia="Chu Nom Khai U" w:hAnsi="Times New Roman" w:cs="Times New Roman"/>
                <w:color w:val="000000" w:themeColor="text1"/>
                <w:w w:val="80"/>
                <w:sz w:val="18"/>
                <w:szCs w:val="18"/>
              </w:rPr>
            </w:pPr>
          </w:p>
        </w:tc>
        <w:tc>
          <w:tcPr>
            <w:tcW w:w="1280" w:type="dxa"/>
          </w:tcPr>
          <w:p w14:paraId="52D3971D" w14:textId="77777777" w:rsidR="00D81E0B" w:rsidRDefault="00D81E0B">
            <w:pPr>
              <w:jc w:val="left"/>
              <w:rPr>
                <w:rFonts w:ascii="Times New Roman" w:eastAsia="Chu Nom Khai U" w:hAnsi="Times New Roman" w:cs="Times New Roman"/>
                <w:color w:val="000000" w:themeColor="text1"/>
                <w:w w:val="80"/>
                <w:sz w:val="18"/>
                <w:szCs w:val="18"/>
              </w:rPr>
            </w:pPr>
          </w:p>
        </w:tc>
        <w:tc>
          <w:tcPr>
            <w:tcW w:w="1280" w:type="dxa"/>
          </w:tcPr>
          <w:p w14:paraId="1A591445" w14:textId="77777777" w:rsidR="00D81E0B" w:rsidRDefault="00D81E0B">
            <w:pPr>
              <w:jc w:val="left"/>
              <w:rPr>
                <w:rFonts w:ascii="Times New Roman" w:eastAsia="Chu Nom Khai U" w:hAnsi="Times New Roman" w:cs="Times New Roman"/>
                <w:color w:val="000000" w:themeColor="text1"/>
                <w:w w:val="80"/>
                <w:sz w:val="18"/>
                <w:szCs w:val="18"/>
              </w:rPr>
            </w:pPr>
          </w:p>
        </w:tc>
      </w:tr>
      <w:tr w:rsidR="00D81E0B" w14:paraId="5A4FE3C6" w14:textId="77777777">
        <w:tc>
          <w:tcPr>
            <w:tcW w:w="1280" w:type="dxa"/>
          </w:tcPr>
          <w:p w14:paraId="408DFB31" w14:textId="77777777" w:rsidR="00D81E0B" w:rsidRDefault="00D81E0B">
            <w:pPr>
              <w:jc w:val="left"/>
              <w:rPr>
                <w:rFonts w:ascii="Times New Roman" w:eastAsia="Chu Nom Khai U" w:hAnsi="Times New Roman" w:cs="Times New Roman"/>
                <w:color w:val="000000" w:themeColor="text1"/>
                <w:w w:val="80"/>
                <w:sz w:val="18"/>
                <w:szCs w:val="18"/>
              </w:rPr>
            </w:pPr>
          </w:p>
        </w:tc>
        <w:tc>
          <w:tcPr>
            <w:tcW w:w="1280" w:type="dxa"/>
          </w:tcPr>
          <w:p w14:paraId="21EA5122" w14:textId="77777777" w:rsidR="00D81E0B" w:rsidRDefault="00D81E0B">
            <w:pPr>
              <w:jc w:val="left"/>
              <w:rPr>
                <w:rFonts w:ascii="Times New Roman" w:eastAsia="Chu Nom Khai U" w:hAnsi="Times New Roman" w:cs="Times New Roman"/>
                <w:color w:val="000000" w:themeColor="text1"/>
                <w:w w:val="80"/>
                <w:sz w:val="18"/>
                <w:szCs w:val="18"/>
              </w:rPr>
            </w:pPr>
          </w:p>
        </w:tc>
        <w:tc>
          <w:tcPr>
            <w:tcW w:w="1280" w:type="dxa"/>
          </w:tcPr>
          <w:p w14:paraId="35374005" w14:textId="77777777" w:rsidR="00D81E0B" w:rsidRDefault="00D81E0B">
            <w:pPr>
              <w:jc w:val="left"/>
              <w:rPr>
                <w:rFonts w:ascii="Times New Roman" w:eastAsia="Chu Nom Khai U" w:hAnsi="Times New Roman" w:cs="Times New Roman"/>
                <w:i/>
                <w:iCs/>
                <w:color w:val="000000" w:themeColor="text1"/>
                <w:w w:val="80"/>
                <w:sz w:val="18"/>
                <w:szCs w:val="18"/>
              </w:rPr>
            </w:pPr>
          </w:p>
        </w:tc>
        <w:tc>
          <w:tcPr>
            <w:tcW w:w="1280" w:type="dxa"/>
          </w:tcPr>
          <w:p w14:paraId="239FE246" w14:textId="77777777" w:rsidR="00D81E0B" w:rsidRDefault="00EE2E4E">
            <w:pPr>
              <w:jc w:val="left"/>
              <w:rPr>
                <w:rFonts w:ascii="Times New Roman" w:eastAsia="Chu Nom Khai U" w:hAnsi="Times New Roman" w:cs="Times New Roman"/>
                <w:color w:val="000000" w:themeColor="text1"/>
                <w:w w:val="80"/>
                <w:sz w:val="18"/>
                <w:szCs w:val="18"/>
              </w:rPr>
            </w:pPr>
            <w:r>
              <w:rPr>
                <w:rFonts w:ascii="Times New Roman" w:eastAsia="Chu Nom Khai U" w:hAnsi="Times New Roman" w:cs="Times New Roman"/>
                <w:color w:val="000000" w:themeColor="text1"/>
                <w:w w:val="80"/>
                <w:sz w:val="18"/>
                <w:szCs w:val="18"/>
              </w:rPr>
              <w:t xml:space="preserve">Thị Tố氏素</w:t>
            </w:r>
          </w:p>
        </w:tc>
        <w:tc>
          <w:tcPr>
            <w:tcW w:w="1280" w:type="dxa"/>
          </w:tcPr>
          <w:p w14:paraId="47B864D5" w14:textId="77777777" w:rsidR="00D81E0B" w:rsidRDefault="00D81E0B">
            <w:pPr>
              <w:jc w:val="left"/>
              <w:rPr>
                <w:rFonts w:ascii="Times New Roman" w:eastAsia="Chu Nom Khai U" w:hAnsi="Times New Roman" w:cs="Times New Roman"/>
                <w:color w:val="000000" w:themeColor="text1"/>
                <w:w w:val="80"/>
                <w:sz w:val="18"/>
                <w:szCs w:val="18"/>
              </w:rPr>
            </w:pPr>
          </w:p>
        </w:tc>
        <w:tc>
          <w:tcPr>
            <w:tcW w:w="1280" w:type="dxa"/>
          </w:tcPr>
          <w:p w14:paraId="08010B36" w14:textId="77777777" w:rsidR="00D81E0B" w:rsidRDefault="00D81E0B">
            <w:pPr>
              <w:jc w:val="left"/>
              <w:rPr>
                <w:rFonts w:ascii="Times New Roman" w:eastAsia="Chu Nom Khai U" w:hAnsi="Times New Roman" w:cs="Times New Roman"/>
                <w:color w:val="000000" w:themeColor="text1"/>
                <w:w w:val="80"/>
                <w:sz w:val="18"/>
                <w:szCs w:val="18"/>
              </w:rPr>
            </w:pPr>
          </w:p>
        </w:tc>
        <w:tc>
          <w:tcPr>
            <w:tcW w:w="1280" w:type="dxa"/>
          </w:tcPr>
          <w:p w14:paraId="2B17C333" w14:textId="77777777" w:rsidR="00D81E0B" w:rsidRDefault="00D81E0B">
            <w:pPr>
              <w:jc w:val="left"/>
              <w:rPr>
                <w:rFonts w:ascii="Times New Roman" w:eastAsia="Chu Nom Khai U" w:hAnsi="Times New Roman" w:cs="Times New Roman"/>
                <w:color w:val="000000" w:themeColor="text1"/>
                <w:w w:val="80"/>
                <w:sz w:val="18"/>
                <w:szCs w:val="18"/>
              </w:rPr>
            </w:pPr>
          </w:p>
        </w:tc>
        <w:tc>
          <w:tcPr>
            <w:tcW w:w="1280" w:type="dxa"/>
          </w:tcPr>
          <w:p w14:paraId="49A8584A" w14:textId="77777777" w:rsidR="00D81E0B" w:rsidRDefault="00D81E0B">
            <w:pPr>
              <w:jc w:val="left"/>
              <w:rPr>
                <w:rFonts w:ascii="Times New Roman" w:eastAsia="Chu Nom Khai U" w:hAnsi="Times New Roman" w:cs="Times New Roman"/>
                <w:color w:val="000000" w:themeColor="text1"/>
                <w:w w:val="80"/>
                <w:sz w:val="18"/>
                <w:szCs w:val="18"/>
              </w:rPr>
            </w:pPr>
          </w:p>
        </w:tc>
      </w:tr>
      <w:tr w:rsidR="00D81E0B" w14:paraId="12EC6750" w14:textId="77777777">
        <w:tc>
          <w:tcPr>
            <w:tcW w:w="1280" w:type="dxa"/>
          </w:tcPr>
          <w:p w14:paraId="45E21B6A" w14:textId="77777777" w:rsidR="00D81E0B" w:rsidRDefault="00D81E0B">
            <w:pPr>
              <w:jc w:val="left"/>
              <w:rPr>
                <w:rFonts w:ascii="Times New Roman" w:eastAsia="Chu Nom Khai U" w:hAnsi="Times New Roman" w:cs="Times New Roman"/>
                <w:color w:val="000000" w:themeColor="text1"/>
                <w:w w:val="80"/>
                <w:sz w:val="18"/>
                <w:szCs w:val="18"/>
              </w:rPr>
            </w:pPr>
          </w:p>
        </w:tc>
        <w:tc>
          <w:tcPr>
            <w:tcW w:w="1280" w:type="dxa"/>
          </w:tcPr>
          <w:p w14:paraId="0E428E59" w14:textId="77777777" w:rsidR="00D81E0B" w:rsidRDefault="00D81E0B">
            <w:pPr>
              <w:jc w:val="left"/>
              <w:rPr>
                <w:rFonts w:ascii="Times New Roman" w:eastAsia="Chu Nom Khai U" w:hAnsi="Times New Roman" w:cs="Times New Roman"/>
                <w:color w:val="000000" w:themeColor="text1"/>
                <w:w w:val="80"/>
                <w:sz w:val="18"/>
                <w:szCs w:val="18"/>
              </w:rPr>
            </w:pPr>
          </w:p>
        </w:tc>
        <w:tc>
          <w:tcPr>
            <w:tcW w:w="1280" w:type="dxa"/>
            <w:shd w:val="clear" w:color="auto" w:fill="F7CAAC" w:themeFill="accent2" w:themeFillTint="66"/>
          </w:tcPr>
          <w:p w14:paraId="2A5BA1D5" w14:textId="77777777" w:rsidR="00D81E0B" w:rsidRDefault="00EE2E4E">
            <w:pPr>
              <w:jc w:val="left"/>
              <w:rPr>
                <w:rFonts w:ascii="Times New Roman" w:eastAsia="Chu Nom Khai U" w:hAnsi="Times New Roman" w:cs="Times New Roman"/>
                <w:i/>
                <w:iCs/>
                <w:color w:val="000000" w:themeColor="text1"/>
                <w:w w:val="80"/>
                <w:sz w:val="18"/>
                <w:szCs w:val="18"/>
              </w:rPr>
            </w:pPr>
            <w:r>
              <w:rPr>
                <w:rFonts w:ascii="Times New Roman" w:eastAsia="Chu Nom Khai U" w:hAnsi="Times New Roman" w:cs="Times New Roman"/>
                <w:color w:val="000000" w:themeColor="text1"/>
                <w:w w:val="80"/>
                <w:sz w:val="18"/>
                <w:szCs w:val="18"/>
              </w:rPr>
              <w:t>4-</w:t>
            </w:r>
            <w:r>
              <w:rPr>
                <w:rFonts w:ascii="Times New Roman" w:eastAsia="Chu Nom Khai U" w:hAnsi="Times New Roman" w:cs="Times New Roman"/>
                <w:i/>
                <w:iCs/>
                <w:color w:val="000000" w:themeColor="text1"/>
                <w:w w:val="80"/>
                <w:sz w:val="18"/>
                <w:szCs w:val="18"/>
              </w:rPr>
              <w:t xml:space="preserve">Tuấn Q.công  </w:t>
            </w:r>
          </w:p>
          <w:p w14:paraId="185C3662" w14:textId="77777777" w:rsidR="00D81E0B" w:rsidRDefault="00EE2E4E">
            <w:pPr>
              <w:jc w:val="left"/>
              <w:rPr>
                <w:rFonts w:ascii="Times New Roman" w:eastAsia="Chu Nom Khai U" w:hAnsi="Times New Roman" w:cs="Times New Roman"/>
                <w:color w:val="000000" w:themeColor="text1"/>
                <w:w w:val="80"/>
                <w:sz w:val="18"/>
                <w:szCs w:val="18"/>
              </w:rPr>
            </w:pPr>
            <w:r>
              <w:rPr>
                <w:rFonts w:ascii="Times New Roman" w:eastAsia="Chu Nom Khai U" w:hAnsi="Times New Roman" w:cs="Times New Roman"/>
                <w:color w:val="000000" w:themeColor="text1"/>
                <w:w w:val="80"/>
                <w:sz w:val="18"/>
                <w:szCs w:val="18"/>
              </w:rPr>
              <w:t xml:space="preserve">Ph I Xuân  丕樁</w:t>
            </w:r>
          </w:p>
        </w:tc>
        <w:tc>
          <w:tcPr>
            <w:tcW w:w="1280" w:type="dxa"/>
          </w:tcPr>
          <w:p w14:paraId="249F0473" w14:textId="77777777" w:rsidR="00D81E0B" w:rsidRDefault="00D81E0B">
            <w:pPr>
              <w:jc w:val="left"/>
              <w:rPr>
                <w:rFonts w:ascii="Times New Roman" w:eastAsia="Chu Nom Khai U" w:hAnsi="Times New Roman" w:cs="Times New Roman"/>
                <w:color w:val="000000" w:themeColor="text1"/>
                <w:w w:val="80"/>
                <w:sz w:val="18"/>
                <w:szCs w:val="18"/>
              </w:rPr>
            </w:pPr>
          </w:p>
        </w:tc>
        <w:tc>
          <w:tcPr>
            <w:tcW w:w="1280" w:type="dxa"/>
          </w:tcPr>
          <w:p w14:paraId="037A881F" w14:textId="77777777" w:rsidR="00D81E0B" w:rsidRDefault="00D81E0B">
            <w:pPr>
              <w:jc w:val="left"/>
              <w:rPr>
                <w:rFonts w:ascii="Times New Roman" w:eastAsia="Chu Nom Khai U" w:hAnsi="Times New Roman" w:cs="Times New Roman"/>
                <w:color w:val="000000" w:themeColor="text1"/>
                <w:w w:val="80"/>
                <w:sz w:val="18"/>
                <w:szCs w:val="18"/>
              </w:rPr>
            </w:pPr>
          </w:p>
        </w:tc>
        <w:tc>
          <w:tcPr>
            <w:tcW w:w="1280" w:type="dxa"/>
          </w:tcPr>
          <w:p w14:paraId="0EC4C6A9" w14:textId="77777777" w:rsidR="00D81E0B" w:rsidRDefault="00D81E0B">
            <w:pPr>
              <w:jc w:val="left"/>
              <w:rPr>
                <w:rFonts w:ascii="Times New Roman" w:eastAsia="Chu Nom Khai U" w:hAnsi="Times New Roman" w:cs="Times New Roman"/>
                <w:color w:val="000000" w:themeColor="text1"/>
                <w:w w:val="80"/>
                <w:sz w:val="18"/>
                <w:szCs w:val="18"/>
              </w:rPr>
            </w:pPr>
          </w:p>
        </w:tc>
        <w:tc>
          <w:tcPr>
            <w:tcW w:w="1280" w:type="dxa"/>
          </w:tcPr>
          <w:p w14:paraId="2E05FA1E" w14:textId="77777777" w:rsidR="00D81E0B" w:rsidRDefault="00D81E0B">
            <w:pPr>
              <w:jc w:val="left"/>
              <w:rPr>
                <w:rFonts w:ascii="Times New Roman" w:eastAsia="Chu Nom Khai U" w:hAnsi="Times New Roman" w:cs="Times New Roman"/>
                <w:color w:val="000000" w:themeColor="text1"/>
                <w:w w:val="80"/>
                <w:sz w:val="18"/>
                <w:szCs w:val="18"/>
              </w:rPr>
            </w:pPr>
          </w:p>
        </w:tc>
        <w:tc>
          <w:tcPr>
            <w:tcW w:w="1280" w:type="dxa"/>
          </w:tcPr>
          <w:p w14:paraId="365917A2" w14:textId="77777777" w:rsidR="00D81E0B" w:rsidRDefault="00D81E0B">
            <w:pPr>
              <w:jc w:val="left"/>
              <w:rPr>
                <w:rFonts w:ascii="Times New Roman" w:eastAsia="Chu Nom Khai U" w:hAnsi="Times New Roman" w:cs="Times New Roman"/>
                <w:color w:val="000000" w:themeColor="text1"/>
                <w:w w:val="80"/>
                <w:sz w:val="18"/>
                <w:szCs w:val="18"/>
              </w:rPr>
            </w:pPr>
          </w:p>
        </w:tc>
      </w:tr>
      <w:tr w:rsidR="00D81E0B" w14:paraId="39D990CA" w14:textId="77777777">
        <w:tc>
          <w:tcPr>
            <w:tcW w:w="1280" w:type="dxa"/>
          </w:tcPr>
          <w:p w14:paraId="12442A27" w14:textId="77777777" w:rsidR="00D81E0B" w:rsidRDefault="00D81E0B">
            <w:pPr>
              <w:jc w:val="left"/>
              <w:rPr>
                <w:rFonts w:ascii="Times New Roman" w:eastAsia="Chu Nom Khai U" w:hAnsi="Times New Roman" w:cs="Times New Roman"/>
                <w:color w:val="000000" w:themeColor="text1"/>
                <w:w w:val="80"/>
                <w:sz w:val="18"/>
                <w:szCs w:val="18"/>
              </w:rPr>
            </w:pPr>
          </w:p>
        </w:tc>
        <w:tc>
          <w:tcPr>
            <w:tcW w:w="1280" w:type="dxa"/>
          </w:tcPr>
          <w:p w14:paraId="5C11D596" w14:textId="77777777" w:rsidR="00D81E0B" w:rsidRDefault="00D81E0B">
            <w:pPr>
              <w:jc w:val="left"/>
              <w:rPr>
                <w:rFonts w:ascii="Times New Roman" w:eastAsia="Chu Nom Khai U" w:hAnsi="Times New Roman" w:cs="Times New Roman"/>
                <w:color w:val="000000" w:themeColor="text1"/>
                <w:w w:val="80"/>
                <w:sz w:val="18"/>
                <w:szCs w:val="18"/>
              </w:rPr>
            </w:pPr>
          </w:p>
        </w:tc>
        <w:tc>
          <w:tcPr>
            <w:tcW w:w="1280" w:type="dxa"/>
            <w:shd w:val="clear" w:color="auto" w:fill="F7CAAC" w:themeFill="accent2" w:themeFillTint="66"/>
          </w:tcPr>
          <w:p w14:paraId="333BB6E8" w14:textId="77777777" w:rsidR="00D81E0B" w:rsidRDefault="00EE2E4E">
            <w:pPr>
              <w:jc w:val="left"/>
              <w:rPr>
                <w:rFonts w:ascii="Times New Roman" w:eastAsia="Chu Nom Khai U" w:hAnsi="Times New Roman" w:cs="Times New Roman"/>
                <w:color w:val="000000" w:themeColor="text1"/>
                <w:w w:val="80"/>
                <w:sz w:val="18"/>
                <w:szCs w:val="18"/>
              </w:rPr>
            </w:pPr>
            <w:r>
              <w:rPr>
                <w:rFonts w:ascii="Times New Roman" w:eastAsia="Chu Nom Khai U" w:hAnsi="Times New Roman" w:cs="Times New Roman"/>
                <w:color w:val="000000" w:themeColor="text1"/>
                <w:w w:val="80"/>
                <w:sz w:val="18"/>
                <w:szCs w:val="18"/>
              </w:rPr>
              <w:t xml:space="preserve">5-Tần Quận Phi Hợp 丕合</w:t>
            </w:r>
          </w:p>
        </w:tc>
        <w:tc>
          <w:tcPr>
            <w:tcW w:w="1280" w:type="dxa"/>
          </w:tcPr>
          <w:p w14:paraId="14E4ACD6" w14:textId="77777777" w:rsidR="00D81E0B" w:rsidRDefault="00D81E0B">
            <w:pPr>
              <w:jc w:val="left"/>
              <w:rPr>
                <w:rFonts w:ascii="Times New Roman" w:eastAsia="Chu Nom Khai U" w:hAnsi="Times New Roman" w:cs="Times New Roman"/>
                <w:color w:val="000000" w:themeColor="text1"/>
                <w:w w:val="80"/>
                <w:sz w:val="18"/>
                <w:szCs w:val="18"/>
              </w:rPr>
            </w:pPr>
          </w:p>
        </w:tc>
        <w:tc>
          <w:tcPr>
            <w:tcW w:w="1280" w:type="dxa"/>
          </w:tcPr>
          <w:p w14:paraId="23C75D51" w14:textId="77777777" w:rsidR="00D81E0B" w:rsidRDefault="00D81E0B">
            <w:pPr>
              <w:jc w:val="left"/>
              <w:rPr>
                <w:rFonts w:ascii="Times New Roman" w:eastAsia="Chu Nom Khai U" w:hAnsi="Times New Roman" w:cs="Times New Roman"/>
                <w:color w:val="000000" w:themeColor="text1"/>
                <w:w w:val="80"/>
                <w:sz w:val="18"/>
                <w:szCs w:val="18"/>
              </w:rPr>
            </w:pPr>
          </w:p>
        </w:tc>
        <w:tc>
          <w:tcPr>
            <w:tcW w:w="1280" w:type="dxa"/>
          </w:tcPr>
          <w:p w14:paraId="3253C285" w14:textId="77777777" w:rsidR="00D81E0B" w:rsidRDefault="00D81E0B">
            <w:pPr>
              <w:jc w:val="left"/>
              <w:rPr>
                <w:rFonts w:ascii="Times New Roman" w:eastAsia="Chu Nom Khai U" w:hAnsi="Times New Roman" w:cs="Times New Roman"/>
                <w:color w:val="000000" w:themeColor="text1"/>
                <w:w w:val="80"/>
                <w:sz w:val="18"/>
                <w:szCs w:val="18"/>
              </w:rPr>
            </w:pPr>
          </w:p>
        </w:tc>
        <w:tc>
          <w:tcPr>
            <w:tcW w:w="1280" w:type="dxa"/>
          </w:tcPr>
          <w:p w14:paraId="525A36D7" w14:textId="77777777" w:rsidR="00D81E0B" w:rsidRDefault="00D81E0B">
            <w:pPr>
              <w:jc w:val="left"/>
              <w:rPr>
                <w:rFonts w:ascii="Times New Roman" w:eastAsia="Chu Nom Khai U" w:hAnsi="Times New Roman" w:cs="Times New Roman"/>
                <w:color w:val="000000" w:themeColor="text1"/>
                <w:w w:val="80"/>
                <w:sz w:val="18"/>
                <w:szCs w:val="18"/>
              </w:rPr>
            </w:pPr>
          </w:p>
        </w:tc>
        <w:tc>
          <w:tcPr>
            <w:tcW w:w="1280" w:type="dxa"/>
          </w:tcPr>
          <w:p w14:paraId="69F6BDBB" w14:textId="77777777" w:rsidR="00D81E0B" w:rsidRDefault="00D81E0B">
            <w:pPr>
              <w:jc w:val="left"/>
              <w:rPr>
                <w:rFonts w:ascii="Times New Roman" w:eastAsia="Chu Nom Khai U" w:hAnsi="Times New Roman" w:cs="Times New Roman"/>
                <w:color w:val="000000" w:themeColor="text1"/>
                <w:w w:val="80"/>
                <w:sz w:val="18"/>
                <w:szCs w:val="18"/>
              </w:rPr>
            </w:pPr>
          </w:p>
        </w:tc>
      </w:tr>
      <w:tr w:rsidR="00D81E0B" w14:paraId="1E6C243A" w14:textId="77777777">
        <w:tc>
          <w:tcPr>
            <w:tcW w:w="1280" w:type="dxa"/>
          </w:tcPr>
          <w:p w14:paraId="6A9477C3" w14:textId="77777777" w:rsidR="00D81E0B" w:rsidRDefault="00D81E0B">
            <w:pPr>
              <w:jc w:val="left"/>
              <w:rPr>
                <w:rFonts w:ascii="Times New Roman" w:eastAsia="Chu Nom Khai U" w:hAnsi="Times New Roman" w:cs="Times New Roman"/>
                <w:color w:val="000000" w:themeColor="text1"/>
                <w:w w:val="80"/>
                <w:sz w:val="18"/>
                <w:szCs w:val="18"/>
              </w:rPr>
            </w:pPr>
          </w:p>
        </w:tc>
        <w:tc>
          <w:tcPr>
            <w:tcW w:w="1280" w:type="dxa"/>
          </w:tcPr>
          <w:p w14:paraId="5CC360A2" w14:textId="77777777" w:rsidR="00D81E0B" w:rsidRDefault="00D81E0B">
            <w:pPr>
              <w:jc w:val="left"/>
              <w:rPr>
                <w:rFonts w:ascii="Times New Roman" w:eastAsia="Chu Nom Khai U" w:hAnsi="Times New Roman" w:cs="Times New Roman"/>
                <w:color w:val="000000" w:themeColor="text1"/>
                <w:w w:val="80"/>
                <w:sz w:val="18"/>
                <w:szCs w:val="18"/>
              </w:rPr>
            </w:pPr>
          </w:p>
        </w:tc>
        <w:tc>
          <w:tcPr>
            <w:tcW w:w="1280" w:type="dxa"/>
          </w:tcPr>
          <w:p w14:paraId="4E5F1D2A" w14:textId="77777777" w:rsidR="00D81E0B" w:rsidRDefault="00EE2E4E">
            <w:pPr>
              <w:jc w:val="left"/>
              <w:rPr>
                <w:rFonts w:ascii="Times New Roman" w:eastAsia="Chu Nom Khai U" w:hAnsi="Times New Roman" w:cs="Times New Roman"/>
                <w:color w:val="000000" w:themeColor="text1"/>
                <w:w w:val="80"/>
                <w:sz w:val="18"/>
                <w:szCs w:val="18"/>
              </w:rPr>
            </w:pPr>
            <w:r>
              <w:rPr>
                <w:rFonts w:ascii="Times New Roman" w:eastAsia="Chu Nom Khai U" w:hAnsi="Times New Roman" w:cs="Times New Roman"/>
                <w:i/>
                <w:iCs/>
                <w:color w:val="000000" w:themeColor="text1"/>
                <w:w w:val="80"/>
                <w:sz w:val="18"/>
                <w:szCs w:val="18"/>
              </w:rPr>
              <w:t xml:space="preserve">Ân Lộc hầu </w:t>
            </w:r>
            <w:r>
              <w:rPr>
                <w:rFonts w:ascii="Times New Roman" w:eastAsia="Chu Nom Khai U" w:hAnsi="Times New Roman" w:cs="Times New Roman"/>
                <w:color w:val="000000" w:themeColor="text1"/>
                <w:w w:val="80"/>
                <w:sz w:val="18"/>
                <w:szCs w:val="18"/>
              </w:rPr>
              <w:t xml:space="preserve">Phi Ứng 丕應</w:t>
            </w:r>
          </w:p>
        </w:tc>
        <w:tc>
          <w:tcPr>
            <w:tcW w:w="1280" w:type="dxa"/>
          </w:tcPr>
          <w:p w14:paraId="31EEA6D4" w14:textId="77777777" w:rsidR="00D81E0B" w:rsidRDefault="00D81E0B">
            <w:pPr>
              <w:jc w:val="left"/>
              <w:rPr>
                <w:rFonts w:ascii="Times New Roman" w:eastAsia="Chu Nom Khai U" w:hAnsi="Times New Roman" w:cs="Times New Roman"/>
                <w:color w:val="000000" w:themeColor="text1"/>
                <w:w w:val="80"/>
                <w:sz w:val="18"/>
                <w:szCs w:val="18"/>
              </w:rPr>
            </w:pPr>
          </w:p>
        </w:tc>
        <w:tc>
          <w:tcPr>
            <w:tcW w:w="1280" w:type="dxa"/>
          </w:tcPr>
          <w:p w14:paraId="2B82F34D" w14:textId="77777777" w:rsidR="00D81E0B" w:rsidRDefault="00D81E0B">
            <w:pPr>
              <w:jc w:val="left"/>
              <w:rPr>
                <w:rFonts w:ascii="Times New Roman" w:eastAsia="Chu Nom Khai U" w:hAnsi="Times New Roman" w:cs="Times New Roman"/>
                <w:color w:val="000000" w:themeColor="text1"/>
                <w:w w:val="80"/>
                <w:sz w:val="18"/>
                <w:szCs w:val="18"/>
              </w:rPr>
            </w:pPr>
          </w:p>
        </w:tc>
        <w:tc>
          <w:tcPr>
            <w:tcW w:w="1280" w:type="dxa"/>
          </w:tcPr>
          <w:p w14:paraId="59BC941B" w14:textId="77777777" w:rsidR="00D81E0B" w:rsidRDefault="00D81E0B">
            <w:pPr>
              <w:jc w:val="left"/>
              <w:rPr>
                <w:rFonts w:ascii="Times New Roman" w:eastAsia="Chu Nom Khai U" w:hAnsi="Times New Roman" w:cs="Times New Roman"/>
                <w:color w:val="000000" w:themeColor="text1"/>
                <w:w w:val="80"/>
                <w:sz w:val="18"/>
                <w:szCs w:val="18"/>
              </w:rPr>
            </w:pPr>
          </w:p>
        </w:tc>
        <w:tc>
          <w:tcPr>
            <w:tcW w:w="1280" w:type="dxa"/>
          </w:tcPr>
          <w:p w14:paraId="328AC66C" w14:textId="77777777" w:rsidR="00D81E0B" w:rsidRDefault="00D81E0B">
            <w:pPr>
              <w:jc w:val="left"/>
              <w:rPr>
                <w:rFonts w:ascii="Times New Roman" w:eastAsia="Chu Nom Khai U" w:hAnsi="Times New Roman" w:cs="Times New Roman"/>
                <w:color w:val="000000" w:themeColor="text1"/>
                <w:w w:val="80"/>
                <w:sz w:val="18"/>
                <w:szCs w:val="18"/>
              </w:rPr>
            </w:pPr>
          </w:p>
        </w:tc>
        <w:tc>
          <w:tcPr>
            <w:tcW w:w="1280" w:type="dxa"/>
          </w:tcPr>
          <w:p w14:paraId="10EAE552" w14:textId="77777777" w:rsidR="00D81E0B" w:rsidRDefault="00D81E0B">
            <w:pPr>
              <w:jc w:val="left"/>
              <w:rPr>
                <w:rFonts w:ascii="Times New Roman" w:eastAsia="Chu Nom Khai U" w:hAnsi="Times New Roman" w:cs="Times New Roman"/>
                <w:color w:val="000000" w:themeColor="text1"/>
                <w:w w:val="80"/>
                <w:sz w:val="18"/>
                <w:szCs w:val="18"/>
              </w:rPr>
            </w:pPr>
          </w:p>
        </w:tc>
      </w:tr>
      <w:tr w:rsidR="00D81E0B" w14:paraId="166F19C7" w14:textId="77777777">
        <w:tc>
          <w:tcPr>
            <w:tcW w:w="1280" w:type="dxa"/>
          </w:tcPr>
          <w:p w14:paraId="35B689B5" w14:textId="77777777" w:rsidR="00D81E0B" w:rsidRDefault="00D81E0B">
            <w:pPr>
              <w:jc w:val="left"/>
              <w:rPr>
                <w:rFonts w:ascii="Times New Roman" w:eastAsia="Chu Nom Khai U" w:hAnsi="Times New Roman" w:cs="Times New Roman"/>
                <w:color w:val="000000" w:themeColor="text1"/>
                <w:w w:val="80"/>
                <w:sz w:val="18"/>
                <w:szCs w:val="18"/>
              </w:rPr>
            </w:pPr>
          </w:p>
        </w:tc>
        <w:tc>
          <w:tcPr>
            <w:tcW w:w="1280" w:type="dxa"/>
          </w:tcPr>
          <w:p w14:paraId="36CDA6EB" w14:textId="77777777" w:rsidR="00D81E0B" w:rsidRDefault="00D81E0B">
            <w:pPr>
              <w:jc w:val="left"/>
              <w:rPr>
                <w:rFonts w:ascii="Times New Roman" w:eastAsia="Chu Nom Khai U" w:hAnsi="Times New Roman" w:cs="Times New Roman"/>
                <w:color w:val="000000" w:themeColor="text1"/>
                <w:w w:val="80"/>
                <w:sz w:val="18"/>
                <w:szCs w:val="18"/>
              </w:rPr>
            </w:pPr>
          </w:p>
        </w:tc>
        <w:tc>
          <w:tcPr>
            <w:tcW w:w="1280" w:type="dxa"/>
            <w:shd w:val="clear" w:color="auto" w:fill="F7CAAC" w:themeFill="accent2" w:themeFillTint="66"/>
          </w:tcPr>
          <w:p w14:paraId="0A8947C3" w14:textId="77777777" w:rsidR="00D81E0B" w:rsidRDefault="00EE2E4E">
            <w:pPr>
              <w:jc w:val="left"/>
              <w:rPr>
                <w:rFonts w:ascii="Times New Roman" w:eastAsia="Chu Nom Khai U" w:hAnsi="Times New Roman" w:cs="Times New Roman"/>
                <w:color w:val="000000" w:themeColor="text1"/>
                <w:w w:val="80"/>
                <w:sz w:val="18"/>
                <w:szCs w:val="18"/>
              </w:rPr>
            </w:pPr>
            <w:r>
              <w:rPr>
                <w:rFonts w:ascii="Times New Roman" w:eastAsia="Chu Nom Khai U" w:hAnsi="Times New Roman" w:cs="Times New Roman"/>
                <w:color w:val="000000" w:themeColor="text1"/>
                <w:w w:val="80"/>
                <w:sz w:val="18"/>
                <w:szCs w:val="18"/>
              </w:rPr>
              <w:t>6-</w:t>
            </w:r>
            <w:r>
              <w:rPr>
                <w:rFonts w:ascii="Times New Roman" w:eastAsia="Chu Nom Khai U" w:hAnsi="Times New Roman" w:cs="Times New Roman"/>
                <w:i/>
                <w:iCs/>
                <w:color w:val="000000" w:themeColor="text1"/>
                <w:w w:val="80"/>
                <w:sz w:val="18"/>
                <w:szCs w:val="18"/>
              </w:rPr>
              <w:t xml:space="preserve">Đoan Q. công</w:t>
            </w:r>
          </w:p>
          <w:p w14:paraId="4F92B4C4" w14:textId="77777777" w:rsidR="00D81E0B" w:rsidRDefault="00EE2E4E">
            <w:pPr>
              <w:jc w:val="left"/>
              <w:rPr>
                <w:rFonts w:ascii="Times New Roman" w:eastAsia="Chu Nom Khai U" w:hAnsi="Times New Roman" w:cs="Times New Roman"/>
                <w:color w:val="000000" w:themeColor="text1"/>
                <w:w w:val="80"/>
                <w:sz w:val="18"/>
                <w:szCs w:val="18"/>
              </w:rPr>
            </w:pPr>
            <w:r>
              <w:rPr>
                <w:rFonts w:ascii="Times New Roman" w:eastAsia="Chu Nom Khai U" w:hAnsi="Times New Roman" w:cs="Times New Roman"/>
                <w:color w:val="000000" w:themeColor="text1"/>
                <w:w w:val="80"/>
                <w:sz w:val="18"/>
                <w:szCs w:val="18"/>
              </w:rPr>
              <w:t xml:space="preserve">Phi Chức丕職</w:t>
            </w:r>
          </w:p>
        </w:tc>
        <w:tc>
          <w:tcPr>
            <w:tcW w:w="1280" w:type="dxa"/>
          </w:tcPr>
          <w:p w14:paraId="4A2DB47F" w14:textId="77777777" w:rsidR="00D81E0B" w:rsidRDefault="00D81E0B">
            <w:pPr>
              <w:jc w:val="left"/>
              <w:rPr>
                <w:rFonts w:ascii="Times New Roman" w:eastAsia="Chu Nom Khai U" w:hAnsi="Times New Roman" w:cs="Times New Roman"/>
                <w:color w:val="000000" w:themeColor="text1"/>
                <w:w w:val="80"/>
                <w:sz w:val="18"/>
                <w:szCs w:val="18"/>
              </w:rPr>
            </w:pPr>
          </w:p>
        </w:tc>
        <w:tc>
          <w:tcPr>
            <w:tcW w:w="1280" w:type="dxa"/>
          </w:tcPr>
          <w:p w14:paraId="56723830" w14:textId="77777777" w:rsidR="00D81E0B" w:rsidRDefault="00D81E0B">
            <w:pPr>
              <w:jc w:val="left"/>
              <w:rPr>
                <w:rFonts w:ascii="Times New Roman" w:eastAsia="Chu Nom Khai U" w:hAnsi="Times New Roman" w:cs="Times New Roman"/>
                <w:color w:val="000000" w:themeColor="text1"/>
                <w:w w:val="80"/>
                <w:sz w:val="18"/>
                <w:szCs w:val="18"/>
              </w:rPr>
            </w:pPr>
          </w:p>
        </w:tc>
        <w:tc>
          <w:tcPr>
            <w:tcW w:w="1280" w:type="dxa"/>
          </w:tcPr>
          <w:p w14:paraId="76E27149" w14:textId="77777777" w:rsidR="00D81E0B" w:rsidRDefault="00D81E0B">
            <w:pPr>
              <w:jc w:val="left"/>
              <w:rPr>
                <w:rFonts w:ascii="Times New Roman" w:eastAsia="Chu Nom Khai U" w:hAnsi="Times New Roman" w:cs="Times New Roman"/>
                <w:color w:val="000000" w:themeColor="text1"/>
                <w:w w:val="80"/>
                <w:sz w:val="18"/>
                <w:szCs w:val="18"/>
              </w:rPr>
            </w:pPr>
          </w:p>
        </w:tc>
        <w:tc>
          <w:tcPr>
            <w:tcW w:w="1280" w:type="dxa"/>
          </w:tcPr>
          <w:p w14:paraId="6820F447" w14:textId="77777777" w:rsidR="00D81E0B" w:rsidRDefault="00D81E0B">
            <w:pPr>
              <w:jc w:val="left"/>
              <w:rPr>
                <w:rFonts w:ascii="Times New Roman" w:eastAsia="Chu Nom Khai U" w:hAnsi="Times New Roman" w:cs="Times New Roman"/>
                <w:color w:val="000000" w:themeColor="text1"/>
                <w:w w:val="80"/>
                <w:sz w:val="18"/>
                <w:szCs w:val="18"/>
              </w:rPr>
            </w:pPr>
          </w:p>
        </w:tc>
        <w:tc>
          <w:tcPr>
            <w:tcW w:w="1280" w:type="dxa"/>
          </w:tcPr>
          <w:p w14:paraId="5348443F" w14:textId="77777777" w:rsidR="00D81E0B" w:rsidRDefault="00D81E0B">
            <w:pPr>
              <w:jc w:val="left"/>
              <w:rPr>
                <w:rFonts w:ascii="Times New Roman" w:eastAsia="Chu Nom Khai U" w:hAnsi="Times New Roman" w:cs="Times New Roman"/>
                <w:color w:val="000000" w:themeColor="text1"/>
                <w:w w:val="80"/>
                <w:sz w:val="18"/>
                <w:szCs w:val="18"/>
              </w:rPr>
            </w:pPr>
          </w:p>
        </w:tc>
      </w:tr>
      <w:tr w:rsidR="00D81E0B" w14:paraId="02007D20" w14:textId="77777777">
        <w:tc>
          <w:tcPr>
            <w:tcW w:w="1280" w:type="dxa"/>
          </w:tcPr>
          <w:p w14:paraId="3F3CA88E" w14:textId="77777777" w:rsidR="00D81E0B" w:rsidRDefault="00D81E0B">
            <w:pPr>
              <w:jc w:val="left"/>
              <w:rPr>
                <w:rFonts w:ascii="Times New Roman" w:eastAsia="Chu Nom Khai U" w:hAnsi="Times New Roman" w:cs="Times New Roman"/>
                <w:color w:val="000000" w:themeColor="text1"/>
                <w:w w:val="80"/>
                <w:sz w:val="18"/>
                <w:szCs w:val="18"/>
              </w:rPr>
            </w:pPr>
          </w:p>
        </w:tc>
        <w:tc>
          <w:tcPr>
            <w:tcW w:w="1280" w:type="dxa"/>
          </w:tcPr>
          <w:p w14:paraId="151B3172" w14:textId="77777777" w:rsidR="00D81E0B" w:rsidRDefault="00D81E0B">
            <w:pPr>
              <w:jc w:val="left"/>
              <w:rPr>
                <w:rFonts w:ascii="Times New Roman" w:eastAsia="Chu Nom Khai U" w:hAnsi="Times New Roman" w:cs="Times New Roman"/>
                <w:color w:val="000000" w:themeColor="text1"/>
                <w:w w:val="80"/>
                <w:sz w:val="18"/>
                <w:szCs w:val="18"/>
              </w:rPr>
            </w:pPr>
          </w:p>
        </w:tc>
        <w:tc>
          <w:tcPr>
            <w:tcW w:w="1280" w:type="dxa"/>
            <w:shd w:val="clear" w:color="auto" w:fill="F7CAAC" w:themeFill="accent2" w:themeFillTint="66"/>
          </w:tcPr>
          <w:p w14:paraId="4F449E6E" w14:textId="77777777" w:rsidR="00D81E0B" w:rsidRDefault="00EE2E4E">
            <w:pPr>
              <w:jc w:val="left"/>
              <w:rPr>
                <w:rFonts w:ascii="Times New Roman" w:eastAsia="Chu Nom Khai U" w:hAnsi="Times New Roman" w:cs="Times New Roman"/>
                <w:color w:val="000000" w:themeColor="text1"/>
                <w:w w:val="80"/>
                <w:sz w:val="18"/>
                <w:szCs w:val="18"/>
              </w:rPr>
            </w:pPr>
            <w:r>
              <w:rPr>
                <w:rFonts w:ascii="Times New Roman" w:eastAsia="Chu Nom Khai U" w:hAnsi="Times New Roman" w:cs="Times New Roman"/>
                <w:color w:val="000000" w:themeColor="text1"/>
                <w:w w:val="80"/>
                <w:sz w:val="18"/>
                <w:szCs w:val="18"/>
              </w:rPr>
              <w:t>7-</w:t>
            </w:r>
            <w:r>
              <w:rPr>
                <w:rFonts w:ascii="Times New Roman" w:eastAsia="Chu Nom Khai U" w:hAnsi="Times New Roman" w:cs="Times New Roman"/>
                <w:i/>
                <w:iCs/>
                <w:color w:val="000000" w:themeColor="text1"/>
                <w:w w:val="80"/>
                <w:sz w:val="18"/>
                <w:szCs w:val="18"/>
              </w:rPr>
              <w:t xml:space="preserve">Doãn Q. công </w:t>
            </w:r>
            <w:r>
              <w:rPr>
                <w:rFonts w:ascii="Times New Roman" w:eastAsia="Chu Nom Khai U" w:hAnsi="Times New Roman" w:cs="Times New Roman"/>
                <w:color w:val="000000" w:themeColor="text1"/>
                <w:w w:val="80"/>
                <w:sz w:val="18"/>
                <w:szCs w:val="18"/>
              </w:rPr>
              <w:t xml:space="preserve">Phi Trọng丕重</w:t>
            </w:r>
          </w:p>
        </w:tc>
        <w:tc>
          <w:tcPr>
            <w:tcW w:w="1280" w:type="dxa"/>
          </w:tcPr>
          <w:p w14:paraId="167ECEC2" w14:textId="77777777" w:rsidR="00D81E0B" w:rsidRDefault="00D81E0B">
            <w:pPr>
              <w:jc w:val="left"/>
              <w:rPr>
                <w:rFonts w:ascii="Times New Roman" w:eastAsia="Chu Nom Khai U" w:hAnsi="Times New Roman" w:cs="Times New Roman"/>
                <w:color w:val="000000" w:themeColor="text1"/>
                <w:w w:val="80"/>
                <w:sz w:val="18"/>
                <w:szCs w:val="18"/>
              </w:rPr>
            </w:pPr>
          </w:p>
        </w:tc>
        <w:tc>
          <w:tcPr>
            <w:tcW w:w="1280" w:type="dxa"/>
          </w:tcPr>
          <w:p w14:paraId="19CEB86D" w14:textId="77777777" w:rsidR="00D81E0B" w:rsidRDefault="00D81E0B">
            <w:pPr>
              <w:jc w:val="left"/>
              <w:rPr>
                <w:rFonts w:ascii="Times New Roman" w:eastAsia="Chu Nom Khai U" w:hAnsi="Times New Roman" w:cs="Times New Roman"/>
                <w:color w:val="000000" w:themeColor="text1"/>
                <w:w w:val="80"/>
                <w:sz w:val="18"/>
                <w:szCs w:val="18"/>
              </w:rPr>
            </w:pPr>
          </w:p>
        </w:tc>
        <w:tc>
          <w:tcPr>
            <w:tcW w:w="1280" w:type="dxa"/>
          </w:tcPr>
          <w:p w14:paraId="2A86002C" w14:textId="77777777" w:rsidR="00D81E0B" w:rsidRDefault="00D81E0B">
            <w:pPr>
              <w:jc w:val="left"/>
              <w:rPr>
                <w:rFonts w:ascii="Times New Roman" w:eastAsia="Chu Nom Khai U" w:hAnsi="Times New Roman" w:cs="Times New Roman"/>
                <w:color w:val="000000" w:themeColor="text1"/>
                <w:w w:val="80"/>
                <w:sz w:val="18"/>
                <w:szCs w:val="18"/>
              </w:rPr>
            </w:pPr>
          </w:p>
        </w:tc>
        <w:tc>
          <w:tcPr>
            <w:tcW w:w="1280" w:type="dxa"/>
          </w:tcPr>
          <w:p w14:paraId="71C151E7" w14:textId="77777777" w:rsidR="00D81E0B" w:rsidRDefault="00D81E0B">
            <w:pPr>
              <w:jc w:val="left"/>
              <w:rPr>
                <w:rFonts w:ascii="Times New Roman" w:eastAsia="Chu Nom Khai U" w:hAnsi="Times New Roman" w:cs="Times New Roman"/>
                <w:color w:val="000000" w:themeColor="text1"/>
                <w:w w:val="80"/>
                <w:sz w:val="18"/>
                <w:szCs w:val="18"/>
              </w:rPr>
            </w:pPr>
          </w:p>
        </w:tc>
        <w:tc>
          <w:tcPr>
            <w:tcW w:w="1280" w:type="dxa"/>
          </w:tcPr>
          <w:p w14:paraId="206FF46B" w14:textId="77777777" w:rsidR="00D81E0B" w:rsidRDefault="00D81E0B">
            <w:pPr>
              <w:jc w:val="left"/>
              <w:rPr>
                <w:rFonts w:ascii="Times New Roman" w:eastAsia="Chu Nom Khai U" w:hAnsi="Times New Roman" w:cs="Times New Roman"/>
                <w:color w:val="000000" w:themeColor="text1"/>
                <w:w w:val="80"/>
                <w:sz w:val="18"/>
                <w:szCs w:val="18"/>
              </w:rPr>
            </w:pPr>
          </w:p>
        </w:tc>
      </w:tr>
      <w:tr w:rsidR="00D81E0B" w14:paraId="6E3D1833" w14:textId="77777777">
        <w:tc>
          <w:tcPr>
            <w:tcW w:w="1280" w:type="dxa"/>
          </w:tcPr>
          <w:p w14:paraId="67CCD657" w14:textId="77777777" w:rsidR="00D81E0B" w:rsidRDefault="00D81E0B">
            <w:pPr>
              <w:jc w:val="left"/>
              <w:rPr>
                <w:rFonts w:ascii="Times New Roman" w:eastAsia="Chu Nom Khai U" w:hAnsi="Times New Roman" w:cs="Times New Roman"/>
                <w:color w:val="000000" w:themeColor="text1"/>
                <w:w w:val="80"/>
                <w:sz w:val="18"/>
                <w:szCs w:val="18"/>
              </w:rPr>
            </w:pPr>
          </w:p>
        </w:tc>
        <w:tc>
          <w:tcPr>
            <w:tcW w:w="1280" w:type="dxa"/>
          </w:tcPr>
          <w:p w14:paraId="3847BDC5" w14:textId="77777777" w:rsidR="00D81E0B" w:rsidRDefault="00D81E0B">
            <w:pPr>
              <w:jc w:val="left"/>
              <w:rPr>
                <w:rFonts w:ascii="Times New Roman" w:eastAsia="Chu Nom Khai U" w:hAnsi="Times New Roman" w:cs="Times New Roman"/>
                <w:color w:val="000000" w:themeColor="text1"/>
                <w:w w:val="80"/>
                <w:sz w:val="18"/>
                <w:szCs w:val="18"/>
              </w:rPr>
            </w:pPr>
          </w:p>
        </w:tc>
        <w:tc>
          <w:tcPr>
            <w:tcW w:w="1280" w:type="dxa"/>
          </w:tcPr>
          <w:p w14:paraId="33480A34" w14:textId="77777777" w:rsidR="00D81E0B" w:rsidRDefault="00EE2E4E">
            <w:pPr>
              <w:jc w:val="left"/>
              <w:rPr>
                <w:rFonts w:ascii="Times New Roman" w:eastAsia="Chu Nom Khai U" w:hAnsi="Times New Roman" w:cs="Times New Roman"/>
                <w:color w:val="000000" w:themeColor="text1"/>
                <w:w w:val="80"/>
                <w:sz w:val="18"/>
                <w:szCs w:val="18"/>
              </w:rPr>
            </w:pPr>
            <w:r>
              <w:rPr>
                <w:rFonts w:ascii="Times New Roman" w:eastAsia="Chu Nom Khai U" w:hAnsi="Times New Roman" w:cs="Times New Roman"/>
                <w:color w:val="000000" w:themeColor="text1"/>
                <w:w w:val="80"/>
                <w:sz w:val="18"/>
                <w:szCs w:val="18"/>
              </w:rPr>
              <w:t>7-</w:t>
            </w:r>
            <w:r>
              <w:rPr>
                <w:rFonts w:ascii="Times New Roman" w:eastAsia="Chu Nom Khai U" w:hAnsi="Times New Roman" w:cs="Times New Roman"/>
                <w:i/>
                <w:iCs/>
                <w:color w:val="000000" w:themeColor="text1"/>
                <w:w w:val="80"/>
                <w:sz w:val="18"/>
                <w:szCs w:val="18"/>
              </w:rPr>
              <w:t xml:space="preserve">Cử Lộc Hầu </w:t>
            </w:r>
            <w:r>
              <w:rPr>
                <w:rFonts w:ascii="Times New Roman" w:eastAsia="Chu Nom Khai U" w:hAnsi="Times New Roman" w:cs="Times New Roman"/>
                <w:color w:val="000000" w:themeColor="text1"/>
                <w:w w:val="80"/>
                <w:sz w:val="18"/>
                <w:szCs w:val="18"/>
              </w:rPr>
              <w:t>Phi Nhan丕顏</w:t>
            </w:r>
          </w:p>
        </w:tc>
        <w:tc>
          <w:tcPr>
            <w:tcW w:w="1280" w:type="dxa"/>
          </w:tcPr>
          <w:p w14:paraId="6DBC4C59" w14:textId="77777777" w:rsidR="00D81E0B" w:rsidRDefault="00D81E0B">
            <w:pPr>
              <w:jc w:val="left"/>
              <w:rPr>
                <w:rFonts w:ascii="Times New Roman" w:eastAsia="Chu Nom Khai U" w:hAnsi="Times New Roman" w:cs="Times New Roman"/>
                <w:color w:val="000000" w:themeColor="text1"/>
                <w:w w:val="80"/>
                <w:sz w:val="18"/>
                <w:szCs w:val="18"/>
              </w:rPr>
            </w:pPr>
          </w:p>
        </w:tc>
        <w:tc>
          <w:tcPr>
            <w:tcW w:w="1280" w:type="dxa"/>
          </w:tcPr>
          <w:p w14:paraId="6BC9DBE7" w14:textId="77777777" w:rsidR="00D81E0B" w:rsidRDefault="00D81E0B">
            <w:pPr>
              <w:jc w:val="left"/>
              <w:rPr>
                <w:rFonts w:ascii="Times New Roman" w:eastAsia="Chu Nom Khai U" w:hAnsi="Times New Roman" w:cs="Times New Roman"/>
                <w:color w:val="000000" w:themeColor="text1"/>
                <w:w w:val="80"/>
                <w:sz w:val="18"/>
                <w:szCs w:val="18"/>
              </w:rPr>
            </w:pPr>
          </w:p>
        </w:tc>
        <w:tc>
          <w:tcPr>
            <w:tcW w:w="1280" w:type="dxa"/>
          </w:tcPr>
          <w:p w14:paraId="3A062A93" w14:textId="77777777" w:rsidR="00D81E0B" w:rsidRDefault="00D81E0B">
            <w:pPr>
              <w:jc w:val="left"/>
              <w:rPr>
                <w:rFonts w:ascii="Times New Roman" w:eastAsia="Chu Nom Khai U" w:hAnsi="Times New Roman" w:cs="Times New Roman"/>
                <w:color w:val="000000" w:themeColor="text1"/>
                <w:w w:val="80"/>
                <w:sz w:val="18"/>
                <w:szCs w:val="18"/>
              </w:rPr>
            </w:pPr>
          </w:p>
        </w:tc>
        <w:tc>
          <w:tcPr>
            <w:tcW w:w="1280" w:type="dxa"/>
          </w:tcPr>
          <w:p w14:paraId="199C1469" w14:textId="77777777" w:rsidR="00D81E0B" w:rsidRDefault="00D81E0B">
            <w:pPr>
              <w:jc w:val="left"/>
              <w:rPr>
                <w:rFonts w:ascii="Times New Roman" w:eastAsia="Chu Nom Khai U" w:hAnsi="Times New Roman" w:cs="Times New Roman"/>
                <w:color w:val="000000" w:themeColor="text1"/>
                <w:w w:val="80"/>
                <w:sz w:val="18"/>
                <w:szCs w:val="18"/>
              </w:rPr>
            </w:pPr>
          </w:p>
        </w:tc>
        <w:tc>
          <w:tcPr>
            <w:tcW w:w="1280" w:type="dxa"/>
          </w:tcPr>
          <w:p w14:paraId="13C7ACCE" w14:textId="77777777" w:rsidR="00D81E0B" w:rsidRDefault="00D81E0B">
            <w:pPr>
              <w:jc w:val="left"/>
              <w:rPr>
                <w:rFonts w:ascii="Times New Roman" w:eastAsia="Chu Nom Khai U" w:hAnsi="Times New Roman" w:cs="Times New Roman"/>
                <w:color w:val="000000" w:themeColor="text1"/>
                <w:w w:val="80"/>
                <w:sz w:val="18"/>
                <w:szCs w:val="18"/>
              </w:rPr>
            </w:pPr>
          </w:p>
        </w:tc>
      </w:tr>
      <w:tr w:rsidR="00D81E0B" w14:paraId="675E0D09" w14:textId="77777777">
        <w:tc>
          <w:tcPr>
            <w:tcW w:w="1280" w:type="dxa"/>
          </w:tcPr>
          <w:p w14:paraId="38D653AA" w14:textId="77777777" w:rsidR="00D81E0B" w:rsidRDefault="00D81E0B">
            <w:pPr>
              <w:jc w:val="left"/>
              <w:rPr>
                <w:rFonts w:ascii="Times New Roman" w:eastAsia="Chu Nom Khai U" w:hAnsi="Times New Roman" w:cs="Times New Roman"/>
                <w:color w:val="000000" w:themeColor="text1"/>
                <w:w w:val="80"/>
                <w:sz w:val="18"/>
                <w:szCs w:val="18"/>
              </w:rPr>
            </w:pPr>
          </w:p>
        </w:tc>
        <w:tc>
          <w:tcPr>
            <w:tcW w:w="1280" w:type="dxa"/>
          </w:tcPr>
          <w:p w14:paraId="11547368" w14:textId="77777777" w:rsidR="00D81E0B" w:rsidRDefault="00D81E0B">
            <w:pPr>
              <w:jc w:val="left"/>
              <w:rPr>
                <w:rFonts w:ascii="Times New Roman" w:eastAsia="Chu Nom Khai U" w:hAnsi="Times New Roman" w:cs="Times New Roman"/>
                <w:color w:val="000000" w:themeColor="text1"/>
                <w:w w:val="80"/>
                <w:sz w:val="18"/>
                <w:szCs w:val="18"/>
              </w:rPr>
            </w:pPr>
          </w:p>
        </w:tc>
        <w:tc>
          <w:tcPr>
            <w:tcW w:w="1280" w:type="dxa"/>
          </w:tcPr>
          <w:p w14:paraId="6FDC1DAB" w14:textId="77777777" w:rsidR="00D81E0B" w:rsidRDefault="00EE2E4E">
            <w:pPr>
              <w:jc w:val="left"/>
              <w:rPr>
                <w:rFonts w:ascii="Times New Roman" w:eastAsia="Chu Nom Khai U" w:hAnsi="Times New Roman" w:cs="Times New Roman"/>
                <w:i/>
                <w:iCs/>
                <w:color w:val="000000" w:themeColor="text1"/>
                <w:w w:val="80"/>
                <w:sz w:val="18"/>
                <w:szCs w:val="18"/>
              </w:rPr>
            </w:pPr>
            <w:r>
              <w:rPr>
                <w:rFonts w:ascii="Times New Roman" w:eastAsia="Chu Nom Khai U" w:hAnsi="Times New Roman" w:cs="Times New Roman"/>
                <w:color w:val="000000" w:themeColor="text1"/>
                <w:w w:val="80"/>
                <w:sz w:val="18"/>
                <w:szCs w:val="18"/>
              </w:rPr>
              <w:t>8-</w:t>
            </w:r>
            <w:r>
              <w:rPr>
                <w:rFonts w:ascii="Times New Roman" w:eastAsia="Chu Nom Khai U" w:hAnsi="Times New Roman" w:cs="Times New Roman"/>
                <w:i/>
                <w:iCs/>
                <w:color w:val="000000" w:themeColor="text1"/>
                <w:w w:val="80"/>
                <w:sz w:val="18"/>
                <w:szCs w:val="18"/>
              </w:rPr>
              <w:t xml:space="preserve">Dận Đằng  hầu </w:t>
            </w:r>
          </w:p>
          <w:p w14:paraId="6A6B0E7F" w14:textId="77777777" w:rsidR="00D81E0B" w:rsidRDefault="00EE2E4E">
            <w:pPr>
              <w:jc w:val="left"/>
              <w:rPr>
                <w:rFonts w:ascii="Times New Roman" w:eastAsia="Chu Nom Khai U" w:hAnsi="Times New Roman" w:cs="Times New Roman"/>
                <w:color w:val="000000" w:themeColor="text1"/>
                <w:w w:val="80"/>
                <w:sz w:val="18"/>
                <w:szCs w:val="18"/>
              </w:rPr>
            </w:pPr>
            <w:r>
              <w:rPr>
                <w:rFonts w:ascii="Times New Roman" w:eastAsia="Chu Nom Khai U" w:hAnsi="Times New Roman" w:cs="Times New Roman"/>
                <w:color w:val="000000" w:themeColor="text1"/>
                <w:w w:val="80"/>
                <w:sz w:val="18"/>
                <w:szCs w:val="18"/>
              </w:rPr>
              <w:t xml:space="preserve">Phi Điều丕調</w:t>
            </w:r>
          </w:p>
        </w:tc>
        <w:tc>
          <w:tcPr>
            <w:tcW w:w="1280" w:type="dxa"/>
          </w:tcPr>
          <w:p w14:paraId="28181533" w14:textId="77777777" w:rsidR="00D81E0B" w:rsidRDefault="00D81E0B">
            <w:pPr>
              <w:jc w:val="left"/>
              <w:rPr>
                <w:rFonts w:ascii="Times New Roman" w:eastAsia="Chu Nom Khai U" w:hAnsi="Times New Roman" w:cs="Times New Roman"/>
                <w:color w:val="000000" w:themeColor="text1"/>
                <w:w w:val="80"/>
                <w:sz w:val="18"/>
                <w:szCs w:val="18"/>
              </w:rPr>
            </w:pPr>
          </w:p>
        </w:tc>
        <w:tc>
          <w:tcPr>
            <w:tcW w:w="1280" w:type="dxa"/>
          </w:tcPr>
          <w:p w14:paraId="3EF2110E" w14:textId="77777777" w:rsidR="00D81E0B" w:rsidRDefault="00D81E0B">
            <w:pPr>
              <w:jc w:val="left"/>
              <w:rPr>
                <w:rFonts w:ascii="Times New Roman" w:eastAsia="Chu Nom Khai U" w:hAnsi="Times New Roman" w:cs="Times New Roman"/>
                <w:color w:val="000000" w:themeColor="text1"/>
                <w:w w:val="80"/>
                <w:sz w:val="18"/>
                <w:szCs w:val="18"/>
              </w:rPr>
            </w:pPr>
          </w:p>
        </w:tc>
        <w:tc>
          <w:tcPr>
            <w:tcW w:w="1280" w:type="dxa"/>
          </w:tcPr>
          <w:p w14:paraId="67852385" w14:textId="77777777" w:rsidR="00D81E0B" w:rsidRDefault="00D81E0B">
            <w:pPr>
              <w:jc w:val="left"/>
              <w:rPr>
                <w:rFonts w:ascii="Times New Roman" w:eastAsia="Chu Nom Khai U" w:hAnsi="Times New Roman" w:cs="Times New Roman"/>
                <w:color w:val="000000" w:themeColor="text1"/>
                <w:w w:val="80"/>
                <w:sz w:val="18"/>
                <w:szCs w:val="18"/>
              </w:rPr>
            </w:pPr>
          </w:p>
        </w:tc>
        <w:tc>
          <w:tcPr>
            <w:tcW w:w="1280" w:type="dxa"/>
          </w:tcPr>
          <w:p w14:paraId="79B0928F" w14:textId="77777777" w:rsidR="00D81E0B" w:rsidRDefault="00D81E0B">
            <w:pPr>
              <w:jc w:val="left"/>
              <w:rPr>
                <w:rFonts w:ascii="Times New Roman" w:eastAsia="Chu Nom Khai U" w:hAnsi="Times New Roman" w:cs="Times New Roman"/>
                <w:color w:val="000000" w:themeColor="text1"/>
                <w:w w:val="80"/>
                <w:sz w:val="18"/>
                <w:szCs w:val="18"/>
              </w:rPr>
            </w:pPr>
          </w:p>
        </w:tc>
        <w:tc>
          <w:tcPr>
            <w:tcW w:w="1280" w:type="dxa"/>
          </w:tcPr>
          <w:p w14:paraId="05F371B6" w14:textId="77777777" w:rsidR="00D81E0B" w:rsidRDefault="00D81E0B">
            <w:pPr>
              <w:jc w:val="left"/>
              <w:rPr>
                <w:rFonts w:ascii="Times New Roman" w:eastAsia="Chu Nom Khai U" w:hAnsi="Times New Roman" w:cs="Times New Roman"/>
                <w:color w:val="000000" w:themeColor="text1"/>
                <w:w w:val="80"/>
                <w:sz w:val="18"/>
                <w:szCs w:val="18"/>
              </w:rPr>
            </w:pPr>
          </w:p>
        </w:tc>
      </w:tr>
      <w:tr w:rsidR="00D81E0B" w14:paraId="4D6E446B" w14:textId="77777777">
        <w:tc>
          <w:tcPr>
            <w:tcW w:w="1280" w:type="dxa"/>
          </w:tcPr>
          <w:p w14:paraId="1E26FBC5" w14:textId="77777777" w:rsidR="00D81E0B" w:rsidRDefault="00D81E0B">
            <w:pPr>
              <w:jc w:val="left"/>
              <w:rPr>
                <w:rFonts w:ascii="Times New Roman" w:eastAsia="Chu Nom Khai U" w:hAnsi="Times New Roman" w:cs="Times New Roman"/>
                <w:color w:val="000000" w:themeColor="text1"/>
                <w:w w:val="80"/>
                <w:sz w:val="18"/>
                <w:szCs w:val="18"/>
              </w:rPr>
            </w:pPr>
          </w:p>
        </w:tc>
        <w:tc>
          <w:tcPr>
            <w:tcW w:w="1280" w:type="dxa"/>
          </w:tcPr>
          <w:p w14:paraId="589584D0" w14:textId="77777777" w:rsidR="00D81E0B" w:rsidRDefault="00D81E0B">
            <w:pPr>
              <w:jc w:val="left"/>
              <w:rPr>
                <w:rFonts w:ascii="Times New Roman" w:eastAsia="Chu Nom Khai U" w:hAnsi="Times New Roman" w:cs="Times New Roman"/>
                <w:color w:val="000000" w:themeColor="text1"/>
                <w:w w:val="80"/>
                <w:sz w:val="18"/>
                <w:szCs w:val="18"/>
              </w:rPr>
            </w:pPr>
          </w:p>
        </w:tc>
        <w:tc>
          <w:tcPr>
            <w:tcW w:w="1280" w:type="dxa"/>
          </w:tcPr>
          <w:p w14:paraId="7B150E01" w14:textId="77777777" w:rsidR="00D81E0B" w:rsidRDefault="00EE2E4E">
            <w:pPr>
              <w:jc w:val="left"/>
              <w:rPr>
                <w:rFonts w:ascii="Times New Roman" w:eastAsia="Chu Nom Khai U" w:hAnsi="Times New Roman" w:cs="Times New Roman"/>
                <w:i/>
                <w:iCs/>
                <w:color w:val="000000" w:themeColor="text1"/>
                <w:w w:val="80"/>
                <w:sz w:val="18"/>
                <w:szCs w:val="18"/>
              </w:rPr>
            </w:pPr>
            <w:r>
              <w:rPr>
                <w:rFonts w:ascii="Times New Roman" w:eastAsia="Chu Nom Khai U" w:hAnsi="Times New Roman" w:cs="Times New Roman"/>
                <w:color w:val="000000" w:themeColor="text1"/>
                <w:w w:val="80"/>
                <w:sz w:val="18"/>
                <w:szCs w:val="18"/>
              </w:rPr>
              <w:t>9-</w:t>
            </w:r>
            <w:r>
              <w:rPr>
                <w:rFonts w:ascii="Times New Roman" w:eastAsia="Chu Nom Khai U" w:hAnsi="Times New Roman" w:cs="Times New Roman"/>
                <w:i/>
                <w:iCs/>
                <w:color w:val="000000" w:themeColor="text1"/>
                <w:w w:val="80"/>
                <w:sz w:val="18"/>
                <w:szCs w:val="18"/>
              </w:rPr>
              <w:t xml:space="preserve">Cổn Trung  hầu</w:t>
            </w:r>
          </w:p>
          <w:p w14:paraId="71C73286" w14:textId="77777777" w:rsidR="00D81E0B" w:rsidRDefault="00EE2E4E">
            <w:pPr>
              <w:jc w:val="left"/>
              <w:rPr>
                <w:rFonts w:ascii="Times New Roman" w:eastAsia="Chu Nom Khai U" w:hAnsi="Times New Roman" w:cs="Times New Roman"/>
                <w:color w:val="000000" w:themeColor="text1"/>
                <w:w w:val="80"/>
                <w:sz w:val="18"/>
                <w:szCs w:val="18"/>
              </w:rPr>
            </w:pPr>
            <w:r>
              <w:rPr>
                <w:rFonts w:ascii="Times New Roman" w:eastAsia="Chu Nom Khai U" w:hAnsi="Times New Roman" w:cs="Times New Roman"/>
                <w:color w:val="000000" w:themeColor="text1"/>
                <w:w w:val="80"/>
                <w:sz w:val="18"/>
                <w:szCs w:val="18"/>
              </w:rPr>
              <w:t xml:space="preserve">Phi Cẩm丕錦</w:t>
            </w:r>
          </w:p>
        </w:tc>
        <w:tc>
          <w:tcPr>
            <w:tcW w:w="1280" w:type="dxa"/>
          </w:tcPr>
          <w:p w14:paraId="01EA29C2" w14:textId="77777777" w:rsidR="00D81E0B" w:rsidRDefault="00D81E0B">
            <w:pPr>
              <w:jc w:val="left"/>
              <w:rPr>
                <w:rFonts w:ascii="Times New Roman" w:eastAsia="Chu Nom Khai U" w:hAnsi="Times New Roman" w:cs="Times New Roman"/>
                <w:color w:val="000000" w:themeColor="text1"/>
                <w:w w:val="80"/>
                <w:sz w:val="18"/>
                <w:szCs w:val="18"/>
              </w:rPr>
            </w:pPr>
          </w:p>
        </w:tc>
        <w:tc>
          <w:tcPr>
            <w:tcW w:w="1280" w:type="dxa"/>
          </w:tcPr>
          <w:p w14:paraId="0F509A52" w14:textId="77777777" w:rsidR="00D81E0B" w:rsidRDefault="00D81E0B">
            <w:pPr>
              <w:jc w:val="left"/>
              <w:rPr>
                <w:rFonts w:ascii="Times New Roman" w:eastAsia="Chu Nom Khai U" w:hAnsi="Times New Roman" w:cs="Times New Roman"/>
                <w:color w:val="000000" w:themeColor="text1"/>
                <w:w w:val="80"/>
                <w:sz w:val="18"/>
                <w:szCs w:val="18"/>
              </w:rPr>
            </w:pPr>
          </w:p>
        </w:tc>
        <w:tc>
          <w:tcPr>
            <w:tcW w:w="1280" w:type="dxa"/>
          </w:tcPr>
          <w:p w14:paraId="223D0107" w14:textId="77777777" w:rsidR="00D81E0B" w:rsidRDefault="00D81E0B">
            <w:pPr>
              <w:jc w:val="left"/>
              <w:rPr>
                <w:rFonts w:ascii="Times New Roman" w:eastAsia="Chu Nom Khai U" w:hAnsi="Times New Roman" w:cs="Times New Roman"/>
                <w:color w:val="000000" w:themeColor="text1"/>
                <w:w w:val="80"/>
                <w:sz w:val="18"/>
                <w:szCs w:val="18"/>
              </w:rPr>
            </w:pPr>
          </w:p>
        </w:tc>
        <w:tc>
          <w:tcPr>
            <w:tcW w:w="1280" w:type="dxa"/>
          </w:tcPr>
          <w:p w14:paraId="195D2DBB" w14:textId="77777777" w:rsidR="00D81E0B" w:rsidRDefault="00D81E0B">
            <w:pPr>
              <w:jc w:val="left"/>
              <w:rPr>
                <w:rFonts w:ascii="Times New Roman" w:eastAsia="Chu Nom Khai U" w:hAnsi="Times New Roman" w:cs="Times New Roman"/>
                <w:color w:val="000000" w:themeColor="text1"/>
                <w:w w:val="80"/>
                <w:sz w:val="18"/>
                <w:szCs w:val="18"/>
              </w:rPr>
            </w:pPr>
          </w:p>
        </w:tc>
        <w:tc>
          <w:tcPr>
            <w:tcW w:w="1280" w:type="dxa"/>
          </w:tcPr>
          <w:p w14:paraId="26B01DA7" w14:textId="77777777" w:rsidR="00D81E0B" w:rsidRDefault="00D81E0B">
            <w:pPr>
              <w:jc w:val="left"/>
              <w:rPr>
                <w:rFonts w:ascii="Times New Roman" w:eastAsia="Chu Nom Khai U" w:hAnsi="Times New Roman" w:cs="Times New Roman"/>
                <w:color w:val="000000" w:themeColor="text1"/>
                <w:w w:val="80"/>
                <w:sz w:val="18"/>
                <w:szCs w:val="18"/>
              </w:rPr>
            </w:pPr>
          </w:p>
        </w:tc>
      </w:tr>
    </w:tbl>
    <w:p w14:paraId="1A4391EB" w14:textId="77777777" w:rsidR="00D81E0B" w:rsidRDefault="00D81E0B"/>
    <w:p w14:paraId="2D419E11" w14:textId="77777777" w:rsidR="00D81E0B" w:rsidRDefault="00D81E0B"/>
    <w:p w14:paraId="4959C6C5" w14:textId="77777777" w:rsidR="00D81E0B" w:rsidRDefault="00EE2E4E">
      <w:r>
        <w:br w:type="page"/>
      </w:r>
    </w:p>
    <w:p w14:paraId="142B502E" w14:textId="77777777" w:rsidR="00D81E0B" w:rsidRDefault="00D81E0B"/>
    <w:p w14:paraId="5CAFBBAB" w14:textId="77777777" w:rsidR="00D81E0B" w:rsidRDefault="00D81E0B"/>
    <w:p w14:paraId="5CBF697C" w14:textId="77777777" w:rsidR="00D81E0B" w:rsidRDefault="00EE2E4E">
      <w:pPr>
        <w:pStyle w:val="Heading3"/>
        <w:jc w:val="center"/>
        <w:rPr>
          <w:rFonts w:ascii="Times New Roman" w:hAnsi="Times New Roman" w:hint="default"/>
          <w:sz w:val="40"/>
          <w:szCs w:val="40"/>
        </w:rPr>
      </w:pPr>
      <w:bookmarkStart w:id="12" w:name="_Toc227585842"/>
      <w:r>
        <w:rPr>
          <w:rFonts w:ascii="Times New Roman" w:hAnsi="Times New Roman" w:hint="default"/>
          <w:sz w:val="40"/>
          <w:szCs w:val="40"/>
        </w:rPr>
        <w:t>THỦY TỔ - ĐỜI THỨ BA ĐẠI TỘC</w:t>
      </w:r>
      <w:bookmarkEnd w:id="12"/>
      <w:r>
        <w:rPr>
          <w:rFonts w:ascii="Times New Roman" w:hAnsi="Times New Roman" w:hint="default"/>
          <w:sz w:val="40"/>
          <w:szCs w:val="40"/>
        </w:rPr>
        <w:t xml:space="preserve"> </w:t>
      </w:r>
    </w:p>
    <w:p w14:paraId="363E9622" w14:textId="77777777" w:rsidR="00D81E0B" w:rsidRDefault="00EE2E4E">
      <w:pPr>
        <w:pStyle w:val="Heading4"/>
        <w:jc w:val="center"/>
        <w:rPr>
          <w:sz w:val="36"/>
          <w:szCs w:val="36"/>
        </w:rPr>
      </w:pPr>
      <w:bookmarkStart w:id="13" w:name="_Toc227585843"/>
      <w:r>
        <w:rPr>
          <w:sz w:val="36"/>
          <w:szCs w:val="36"/>
        </w:rPr>
        <w:t xml:space="preserve">Thủy tổ  Võ Quận công Nguyễn Phi Sài</w:t>
      </w:r>
      <w:bookmarkEnd w:id="13"/>
      <w:r>
        <w:rPr>
          <w:sz w:val="36"/>
          <w:szCs w:val="36"/>
        </w:rPr>
        <w:t xml:space="preserve"> </w:t>
      </w:r>
    </w:p>
    <w:p w14:paraId="1A127942" w14:textId="77777777" w:rsidR="00D81E0B" w:rsidRDefault="00EE2E4E">
      <w:pPr>
        <w:numPr>
          <w:ilvl w:val="0"/>
          <w:numId w:val="13"/>
        </w:numPr>
        <w:spacing w:beforeLines="100" w:before="240" w:afterLines="100" w:after="240" w:line="360" w:lineRule="auto"/>
        <w:outlineLvl w:val="4"/>
        <w:rPr>
          <w:rFonts w:ascii="Times New Roman" w:eastAsia="Tahoma" w:hAnsi="Times New Roman" w:cs="Times New Roman"/>
          <w:b/>
          <w:bCs/>
          <w:sz w:val="32"/>
          <w:szCs w:val="32"/>
          <w:shd w:val="clear" w:color="auto" w:fill="F9F9F9"/>
        </w:rPr>
      </w:pPr>
      <w:bookmarkStart w:id="14" w:name="_Toc227585844"/>
      <w:r>
        <w:rPr>
          <w:rFonts w:ascii="Times New Roman" w:eastAsia="Tahoma" w:hAnsi="Times New Roman" w:cs="Times New Roman"/>
          <w:b/>
          <w:bCs/>
          <w:sz w:val="32"/>
          <w:szCs w:val="32"/>
          <w:shd w:val="clear" w:color="auto" w:fill="F9F9F9"/>
        </w:rPr>
        <w:t xml:space="preserve">Tóm tắt gia chính</w:t>
      </w:r>
      <w:bookmarkEnd w:id="14"/>
    </w:p>
    <w:p w14:paraId="51C2A9D3" w14:textId="472ADEA3" w:rsidR="00D81E0B" w:rsidRDefault="00EE2E4E">
      <w:pPr>
        <w:spacing w:beforeLines="100" w:before="240" w:afterLines="100" w:after="240" w:line="360" w:lineRule="auto"/>
        <w:ind w:left="-2"/>
        <w:rPr>
          <w:rFonts w:ascii="Times New Roman" w:eastAsia="Tahoma" w:hAnsi="Times New Roman" w:cs="Times New Roman"/>
          <w:sz w:val="28"/>
          <w:szCs w:val="28"/>
          <w:shd w:val="clear" w:color="auto" w:fill="F9F9F9"/>
        </w:rPr>
      </w:pPr>
      <w:r>
        <w:rPr>
          <w:rFonts w:ascii="Times New Roman" w:eastAsia="Tahoma" w:hAnsi="Times New Roman" w:cs="Times New Roman"/>
          <w:sz w:val="28"/>
          <w:szCs w:val="28"/>
          <w:shd w:val="clear" w:color="auto" w:fill="F9F9F9"/>
        </w:rPr>
        <w:t xml:space="preserve">Ông Nguyễn Phi Sài </w:t>
      </w:r>
      <w:r>
        <w:rPr>
          <w:sz w:val="36"/>
          <w:szCs w:val="36"/>
        </w:rPr>
        <w:t>-</w:t>
      </w:r>
      <w:r>
        <w:rPr>
          <w:rFonts w:ascii="Chu Nom Khai U" w:eastAsia="Chu Nom Khai U" w:hAnsi="Chu Nom Khai U" w:cs="Chu Nom Khai U"/>
          <w:sz w:val="28"/>
          <w:szCs w:val="28"/>
          <w:shd w:val="clear" w:color="auto" w:fill="F9F9F9"/>
        </w:rPr>
        <w:t xml:space="preserve"> 阮丕豺</w:t>
      </w:r>
      <w:r>
        <w:rPr>
          <w:rFonts w:ascii="Times New Roman" w:eastAsia="Tahoma" w:hAnsi="Times New Roman" w:cs="Times New Roman"/>
          <w:sz w:val="28"/>
          <w:szCs w:val="28"/>
          <w:shd w:val="clear" w:color="auto" w:fill="F9F9F9"/>
        </w:rPr>
        <w:t xml:space="preserve"> là tổ tiên đầu tiên của dòng họ Nguyễn Phi, con ông Nguyễn Phúc Nham, cháu ông Nguyễn Phúc Tuân. Kể từ đây dòng họ có tên là Nguyễn Phi.</w:t>
      </w:r>
    </w:p>
    <w:p w14:paraId="33F9DD1E" w14:textId="77777777" w:rsidR="00D81E0B" w:rsidRDefault="00EE2E4E">
      <w:pPr>
        <w:spacing w:beforeLines="100" w:before="240" w:afterLines="100" w:after="240" w:line="360" w:lineRule="auto"/>
        <w:ind w:left="-2"/>
        <w:rPr>
          <w:rFonts w:ascii="Times New Roman" w:eastAsia="Tahoma" w:hAnsi="Times New Roman" w:cs="Times New Roman"/>
          <w:sz w:val="28"/>
          <w:szCs w:val="28"/>
          <w:shd w:val="clear" w:color="auto" w:fill="F9F9F9"/>
        </w:rPr>
      </w:pPr>
      <w:r>
        <w:rPr>
          <w:rFonts w:ascii="Times New Roman" w:eastAsia="Tahoma" w:hAnsi="Times New Roman" w:cs="Times New Roman"/>
          <w:sz w:val="28"/>
          <w:szCs w:val="28"/>
          <w:shd w:val="clear" w:color="auto" w:fill="F9F9F9"/>
        </w:rPr>
        <w:t xml:space="preserve">Sự nghiệp của ông Nguyễn Phi Sài được ghi trong gia phả chính gốc của dòng họ như sau :</w:t>
      </w:r>
    </w:p>
    <w:p w14:paraId="13A49D18" w14:textId="77777777" w:rsidR="00D81E0B" w:rsidRDefault="00EE2E4E">
      <w:pPr>
        <w:spacing w:beforeLines="100" w:before="240" w:afterLines="100" w:after="240" w:line="360" w:lineRule="auto"/>
        <w:rPr>
          <w:rFonts w:ascii="Chu Nom Khai U" w:eastAsia="Chu Nom Khai U" w:hAnsi="Chu Nom Khai U" w:cs="Chu Nom Khai U"/>
          <w:sz w:val="28"/>
          <w:szCs w:val="28"/>
          <w:shd w:val="clear" w:color="auto" w:fill="F9F9F9"/>
        </w:rPr>
      </w:pPr>
      <w:r>
        <w:rPr>
          <w:rFonts w:ascii="Chu Nom Khai U" w:eastAsia="Chu Nom Khai U" w:hAnsi="Chu Nom Khai U" w:cs="Chu Nom Khai U"/>
          <w:sz w:val="28"/>
          <w:szCs w:val="28"/>
          <w:shd w:val="clear" w:color="auto" w:fill="F9F9F9"/>
        </w:rPr>
        <w:t>九世祖中興功臣輔国純信剛正叶謀同德翊運賛治功臣南軍都督贈少保武郡公加封大王福神三月八日忌陵在垌𡏢 處廊上地分諱阮丕豺九世祖妣正室芳蓉郡主鄭氏玉宝十二月二十七日忌陵在廊廊處廊上地分八世祖伯左校點良才侯七月初九日忌塟在垌皆(氵皆)/琨處改玳(王員)處諱阮丕元二月二十七日忌妻塟在同廊 處</w:t>
      </w:r>
    </w:p>
    <w:p w14:paraId="2D2B695A" w14:textId="77777777" w:rsidR="00D81E0B" w:rsidRDefault="00EE2E4E">
      <w:pPr>
        <w:spacing w:beforeLines="100" w:before="240" w:afterLines="100" w:after="240" w:line="360" w:lineRule="auto"/>
        <w:ind w:left="-2"/>
        <w:rPr>
          <w:rFonts w:ascii="Times New Roman" w:eastAsia="Tahoma" w:hAnsi="Times New Roman" w:cs="Times New Roman"/>
          <w:i/>
          <w:iCs/>
          <w:sz w:val="28"/>
          <w:szCs w:val="28"/>
          <w:shd w:val="clear" w:color="auto" w:fill="F9F9F9"/>
        </w:rPr>
      </w:pPr>
      <w:r>
        <w:rPr>
          <w:rFonts w:ascii="Times New Roman" w:eastAsia="Tahoma" w:hAnsi="Times New Roman" w:cs="Times New Roman"/>
          <w:i/>
          <w:iCs/>
          <w:sz w:val="28"/>
          <w:szCs w:val="28"/>
          <w:shd w:val="clear" w:color="auto" w:fill="F9F9F9"/>
        </w:rPr>
        <w:t xml:space="preserve">Phiên âm :  Cửu Thế Tổ Trung Hưng Công Thần Phụ Quốc Thuần Tín Cương Chính Diệp Mưu Đồng Đức Dực Vận Tán Trị Công Thần Nam Quân Đô Đốc Tặng Thiểu Bảo Võ Quận Công Gia Phong Đại Vương Phúc Thần Tam Nguyệt Bát Nhật Kỵ Lăng Tại Yên Mã  Xứ Lang Thượng Địa Phân Huý Nguyễn Phi Sài. Cửu Thế Tổ Tỷ Chính Thất Phương Dung Quận Chủ Trịnh Thị Ngọc Bảo Thập Nhị Nguyệt Nhị Thập Thất Nhật Kỵ Lăng Tại Lang Lang Xứ Lang Thượng Địa Phân.</w:t>
      </w:r>
    </w:p>
    <w:p w14:paraId="75756E0B" w14:textId="77777777" w:rsidR="00D81E0B" w:rsidRDefault="00EE2E4E">
      <w:pPr>
        <w:spacing w:beforeLines="100" w:before="240" w:afterLines="100" w:after="240" w:line="360" w:lineRule="auto"/>
        <w:ind w:left="-2"/>
        <w:rPr>
          <w:rFonts w:ascii="Times New Roman" w:eastAsia="Tahoma" w:hAnsi="Times New Roman" w:cs="Times New Roman"/>
          <w:sz w:val="28"/>
          <w:szCs w:val="28"/>
          <w:shd w:val="clear" w:color="auto" w:fill="F9F9F9"/>
        </w:rPr>
      </w:pPr>
      <w:r>
        <w:rPr>
          <w:rFonts w:ascii="Times New Roman" w:eastAsia="Tahoma" w:hAnsi="Times New Roman" w:cs="Times New Roman"/>
          <w:sz w:val="28"/>
          <w:szCs w:val="28"/>
          <w:shd w:val="clear" w:color="auto" w:fill="F9F9F9"/>
        </w:rPr>
        <w:t xml:space="preserve">Võ Quận công sinh năm 1558, mất năm 1634 hưởng thọ 77 tuổi ; cuộc đời của Ngài đã sát cánh với chúa Trịnh đi đánh nhà Mạc, trải gần 40 năm chinh chiến, qua hàng chục chiến trận, đã giành được nhiều thành tích. Công lao với Chúa Trịnh trong trận đánh giành thắng lợi cuối cùng của nhà Trịnh, kết thúc nhà Mạc năm 1592.</w:t>
      </w:r>
    </w:p>
    <w:p w14:paraId="350B9FB9" w14:textId="2A24D314" w:rsidR="00D81E0B" w:rsidRDefault="00EE2E4E">
      <w:pPr>
        <w:spacing w:beforeLines="100" w:before="240" w:afterLines="100" w:after="240" w:line="360" w:lineRule="auto"/>
        <w:ind w:left="-2"/>
        <w:rPr>
          <w:rFonts w:ascii="Times New Roman" w:eastAsia="Tahoma" w:hAnsi="Times New Roman" w:cs="Times New Roman"/>
          <w:sz w:val="28"/>
          <w:szCs w:val="28"/>
          <w:shd w:val="clear" w:color="auto" w:fill="F9F9F9"/>
        </w:rPr>
      </w:pPr>
      <w:r>
        <w:rPr>
          <w:rFonts w:ascii="Times New Roman" w:eastAsia="Tahoma" w:hAnsi="Times New Roman" w:cs="Times New Roman"/>
          <w:sz w:val="28"/>
          <w:szCs w:val="28"/>
          <w:shd w:val="clear" w:color="auto" w:fill="F9F9F9"/>
        </w:rPr>
        <w:lastRenderedPageBreak/>
        <w:t xml:space="preserve">Lúc tại vị, Ngài là ĐẶC TIẾN TRỤ QUỐC THƯỢNG TƯỚNG QUÂN TRUNG QUÂN ĐÔ ĐỐC </w:t>
      </w:r>
      <w:r>
        <w:rPr>
          <w:rFonts w:ascii="Chu Nom Khai U" w:eastAsia="Chu Nom Khai U" w:hAnsi="Chu Nom Khai U" w:cs="Chu Nom Khai U" w:hint="eastAsia"/>
          <w:sz w:val="28"/>
          <w:szCs w:val="28"/>
          <w:shd w:val="clear" w:color="auto" w:fill="F9F9F9"/>
        </w:rPr>
        <w:t>特進柱國上將軍中 軍都督</w:t>
      </w:r>
      <w:r>
        <w:rPr>
          <w:rFonts w:ascii="Times New Roman" w:eastAsia="Tahoma" w:hAnsi="Times New Roman" w:cs="Times New Roman"/>
          <w:sz w:val="28"/>
          <w:szCs w:val="28"/>
          <w:shd w:val="clear" w:color="auto" w:fill="F9F9F9"/>
        </w:rPr>
        <w:t xml:space="preserve">- sau đó còn được vinh phong Võ Quận công, được ban tặng PHỤ QUỐC THUẦN TÍN</w:t>
      </w:r>
      <w:r>
        <w:rPr>
          <w:rFonts w:ascii="Chu Nom Khai U" w:eastAsia="Chu Nom Khai U" w:hAnsi="Chu Nom Khai U" w:cs="Chu Nom Khai U"/>
          <w:sz w:val="28"/>
          <w:szCs w:val="28"/>
          <w:shd w:val="clear" w:color="auto" w:fill="F9F9F9"/>
        </w:rPr>
        <w:t>輔國純信</w:t>
      </w:r>
      <w:r>
        <w:rPr>
          <w:rFonts w:ascii="Times New Roman" w:eastAsia="Tahoma" w:hAnsi="Times New Roman" w:cs="Times New Roman"/>
          <w:sz w:val="28"/>
          <w:szCs w:val="28"/>
          <w:shd w:val="clear" w:color="auto" w:fill="F9F9F9"/>
        </w:rPr>
        <w:t xml:space="preserve"> để được cung kính tôn thờ mãi mãi; được cấp KIM BÀI năm Quang Hưng thứ 15, tức là năm 1599 “ĐÔ TƯỚNG TIẾT CHẾ TRỊNH TÙNG TẠO KIM NGHĨA BIỂU CÔNG THIẾT NGUYỄN SÀI DI TÍCH TRUYỀN ĐẠI PHÚ QUÝ HOẠN NẠN DỮ QUỐC ĐỒNG HƯU-</w:t>
      </w:r>
      <w:r>
        <w:rPr>
          <w:rFonts w:ascii="Chu Nom Khai U" w:eastAsia="Chu Nom Khai U" w:hAnsi="Chu Nom Khai U" w:cs="Chu Nom Khai U"/>
          <w:sz w:val="28"/>
          <w:szCs w:val="28"/>
          <w:shd w:val="clear" w:color="auto" w:fill="F9F9F9"/>
        </w:rPr>
        <w:t xml:space="preserve">都將節制鄭松造金義表功錫阮丕豺遺跡傳代富貴患難與國同休. </w:t>
      </w:r>
      <w:r>
        <w:rPr>
          <w:rFonts w:ascii="Times New Roman" w:eastAsia="Tahoma" w:hAnsi="Times New Roman" w:cs="Times New Roman"/>
          <w:sz w:val="28"/>
          <w:szCs w:val="28"/>
          <w:shd w:val="clear" w:color="auto" w:fill="F9F9F9"/>
        </w:rPr>
        <w:t xml:space="preserve">Sau lúc Đức Tổ qua đời, Ngài được nhân dân lập đền thờ và triều đình phong TRUNG ĐẲNG PHÚC THẦN, giao cho nhân dân tám xã xưa thường xuyên tế tự.</w:t>
      </w:r>
    </w:p>
    <w:p w14:paraId="19FB3C46" w14:textId="77777777" w:rsidR="00D81E0B" w:rsidRDefault="00EE2E4E">
      <w:pPr>
        <w:spacing w:beforeLines="100" w:before="240" w:afterLines="100" w:after="240" w:line="360" w:lineRule="auto"/>
        <w:ind w:left="-2"/>
        <w:rPr>
          <w:rFonts w:ascii="Times New Roman" w:eastAsia="Tahoma" w:hAnsi="Times New Roman" w:cs="Times New Roman"/>
          <w:sz w:val="28"/>
          <w:szCs w:val="28"/>
          <w:shd w:val="clear" w:color="auto" w:fill="F9F9F9"/>
        </w:rPr>
      </w:pPr>
      <w:r>
        <w:rPr>
          <w:rFonts w:ascii="Times New Roman" w:eastAsia="Tahoma" w:hAnsi="Times New Roman" w:cs="Times New Roman"/>
          <w:sz w:val="28"/>
          <w:szCs w:val="28"/>
          <w:shd w:val="clear" w:color="auto" w:fill="F9F9F9"/>
        </w:rPr>
        <w:t xml:space="preserve">Ông có 3 bà vợ : </w:t>
      </w:r>
    </w:p>
    <w:p w14:paraId="56440885" w14:textId="77777777" w:rsidR="00D81E0B" w:rsidRDefault="00EE2E4E">
      <w:pPr>
        <w:numPr>
          <w:ilvl w:val="0"/>
          <w:numId w:val="14"/>
        </w:numPr>
        <w:ind w:left="432" w:hanging="432"/>
        <w:rPr>
          <w:rFonts w:ascii="Times New Roman" w:eastAsia="Tahoma" w:hAnsi="Times New Roman" w:cs="Times New Roman"/>
          <w:sz w:val="28"/>
          <w:szCs w:val="28"/>
          <w:shd w:val="clear" w:color="auto" w:fill="F9F9F9"/>
        </w:rPr>
      </w:pPr>
      <w:r>
        <w:rPr>
          <w:rFonts w:ascii="Times New Roman" w:eastAsia="Tahoma" w:hAnsi="Times New Roman" w:cs="Times New Roman"/>
          <w:sz w:val="28"/>
          <w:szCs w:val="28"/>
          <w:shd w:val="clear" w:color="auto" w:fill="F9F9F9"/>
        </w:rPr>
        <w:t xml:space="preserve">Chính thất Trịnh Thị Ngọc Báu</w:t>
      </w:r>
      <w:r>
        <w:rPr>
          <w:rFonts w:ascii="Chu Nom Khai U" w:eastAsia="Chu Nom Khai U" w:hAnsi="Chu Nom Khai U" w:cs="Chu Nom Khai U"/>
          <w:sz w:val="28"/>
          <w:szCs w:val="28"/>
          <w:shd w:val="clear" w:color="auto" w:fill="F9F9F9"/>
        </w:rPr>
        <w:t>玉寶</w:t>
      </w:r>
    </w:p>
    <w:p w14:paraId="0B07ADE9" w14:textId="77777777" w:rsidR="00D81E0B" w:rsidRDefault="00EE2E4E">
      <w:pPr>
        <w:numPr>
          <w:ilvl w:val="0"/>
          <w:numId w:val="14"/>
        </w:numPr>
        <w:ind w:left="432" w:hanging="432"/>
        <w:rPr>
          <w:rFonts w:ascii="Times New Roman" w:eastAsia="Tahoma" w:hAnsi="Times New Roman" w:cs="Times New Roman"/>
          <w:sz w:val="28"/>
          <w:szCs w:val="28"/>
          <w:shd w:val="clear" w:color="auto" w:fill="F9F9F9"/>
        </w:rPr>
      </w:pPr>
      <w:r>
        <w:rPr>
          <w:rFonts w:ascii="Times New Roman" w:eastAsia="Tahoma" w:hAnsi="Times New Roman" w:cs="Times New Roman"/>
          <w:sz w:val="28"/>
          <w:szCs w:val="28"/>
          <w:shd w:val="clear" w:color="auto" w:fill="F9F9F9"/>
        </w:rPr>
        <w:t xml:space="preserve">Á thất Đặng thị Ngọc Thụy</w:t>
      </w:r>
    </w:p>
    <w:p w14:paraId="40A78415" w14:textId="77777777" w:rsidR="00D81E0B" w:rsidRDefault="00EE2E4E">
      <w:pPr>
        <w:numPr>
          <w:ilvl w:val="0"/>
          <w:numId w:val="14"/>
        </w:numPr>
        <w:ind w:left="432" w:hanging="432"/>
        <w:rPr>
          <w:rFonts w:ascii="Times New Roman" w:eastAsia="Tahoma" w:hAnsi="Times New Roman" w:cs="Times New Roman"/>
          <w:sz w:val="28"/>
          <w:szCs w:val="28"/>
          <w:shd w:val="clear" w:color="auto" w:fill="F9F9F9"/>
        </w:rPr>
      </w:pPr>
      <w:r>
        <w:rPr>
          <w:rFonts w:ascii="Times New Roman" w:eastAsia="Tahoma" w:hAnsi="Times New Roman" w:cs="Times New Roman"/>
          <w:sz w:val="28"/>
          <w:szCs w:val="28"/>
          <w:shd w:val="clear" w:color="auto" w:fill="F9F9F9"/>
        </w:rPr>
        <w:t xml:space="preserve">Bà Già Bá Hiệu</w:t>
      </w:r>
    </w:p>
    <w:p w14:paraId="7582FB8F" w14:textId="77777777" w:rsidR="00D81E0B" w:rsidRDefault="00EE2E4E">
      <w:pPr>
        <w:spacing w:beforeLines="100" w:before="240" w:afterLines="100" w:after="240" w:line="360" w:lineRule="auto"/>
        <w:rPr>
          <w:rFonts w:ascii="Times New Roman" w:eastAsia="Tahoma" w:hAnsi="Times New Roman" w:cs="Times New Roman"/>
          <w:sz w:val="28"/>
          <w:szCs w:val="28"/>
          <w:u w:val="single"/>
          <w:shd w:val="clear" w:color="auto" w:fill="F9F9F9"/>
        </w:rPr>
      </w:pPr>
      <w:r>
        <w:rPr>
          <w:rFonts w:ascii="Times New Roman" w:eastAsia="Tahoma" w:hAnsi="Times New Roman" w:cs="Times New Roman"/>
          <w:sz w:val="28"/>
          <w:szCs w:val="28"/>
          <w:u w:val="single"/>
          <w:shd w:val="clear" w:color="auto" w:fill="F9F9F9"/>
        </w:rPr>
        <w:t xml:space="preserve">Các con </w:t>
      </w:r>
    </w:p>
    <w:p w14:paraId="3CF9864D" w14:textId="77777777" w:rsidR="00D81E0B" w:rsidRDefault="00EE2E4E">
      <w:pPr>
        <w:spacing w:beforeLines="100" w:before="240" w:afterLines="100" w:after="240" w:line="360" w:lineRule="auto"/>
        <w:rPr>
          <w:rFonts w:ascii="Times New Roman" w:eastAsia="Tahoma" w:hAnsi="Times New Roman" w:cs="Times New Roman"/>
          <w:sz w:val="28"/>
          <w:szCs w:val="28"/>
          <w:shd w:val="clear" w:color="auto" w:fill="F9F9F9"/>
        </w:rPr>
      </w:pPr>
      <w:r>
        <w:rPr>
          <w:rFonts w:ascii="Times New Roman" w:eastAsia="Tahoma" w:hAnsi="Times New Roman" w:cs="Times New Roman"/>
          <w:sz w:val="28"/>
          <w:szCs w:val="28"/>
          <w:shd w:val="clear" w:color="auto" w:fill="F9F9F9"/>
        </w:rPr>
        <w:t xml:space="preserve">Bà chính thất  sinh:</w:t>
      </w:r>
    </w:p>
    <w:p w14:paraId="4BA1FA6F" w14:textId="77777777" w:rsidR="00D81E0B" w:rsidRDefault="00EE2E4E">
      <w:pPr>
        <w:numPr>
          <w:ilvl w:val="0"/>
          <w:numId w:val="15"/>
        </w:numPr>
        <w:ind w:left="432" w:hanging="432"/>
        <w:rPr>
          <w:rFonts w:ascii="Times New Roman" w:eastAsia="Tahoma" w:hAnsi="Times New Roman" w:cs="Times New Roman"/>
          <w:sz w:val="28"/>
          <w:szCs w:val="28"/>
          <w:shd w:val="clear" w:color="auto" w:fill="F9F9F9"/>
        </w:rPr>
      </w:pPr>
      <w:r>
        <w:rPr>
          <w:rFonts w:ascii="Times New Roman" w:eastAsia="Tahoma" w:hAnsi="Times New Roman" w:cs="Times New Roman"/>
          <w:sz w:val="28"/>
          <w:szCs w:val="28"/>
          <w:shd w:val="clear" w:color="auto" w:fill="F9F9F9"/>
        </w:rPr>
        <w:t xml:space="preserve">Lương Tài hầu Nguyễn Phi Nguyên </w:t>
      </w:r>
      <w:r>
        <w:rPr>
          <w:rFonts w:ascii="Chu Nom Khai U" w:eastAsia="Chu Nom Khai U" w:hAnsi="Chu Nom Khai U" w:cs="Chu Nom Khai U"/>
          <w:sz w:val="28"/>
          <w:szCs w:val="28"/>
          <w:shd w:val="clear" w:color="auto" w:fill="F9F9F9"/>
        </w:rPr>
        <w:t>阮丕元</w:t>
      </w:r>
    </w:p>
    <w:p w14:paraId="20115296" w14:textId="77777777" w:rsidR="00D81E0B" w:rsidRDefault="00EE2E4E">
      <w:pPr>
        <w:numPr>
          <w:ilvl w:val="0"/>
          <w:numId w:val="15"/>
        </w:numPr>
        <w:ind w:left="432" w:hanging="432"/>
        <w:rPr>
          <w:rFonts w:ascii="Times New Roman" w:eastAsia="Tahoma" w:hAnsi="Times New Roman" w:cs="Times New Roman"/>
          <w:sz w:val="28"/>
          <w:szCs w:val="28"/>
          <w:shd w:val="clear" w:color="auto" w:fill="F9F9F9"/>
        </w:rPr>
      </w:pPr>
      <w:r>
        <w:rPr>
          <w:rFonts w:ascii="Times New Roman" w:eastAsia="Tahoma" w:hAnsi="Times New Roman" w:cs="Times New Roman"/>
          <w:sz w:val="28"/>
          <w:szCs w:val="28"/>
          <w:shd w:val="clear" w:color="auto" w:fill="F9F9F9"/>
        </w:rPr>
        <w:t xml:space="preserve">Thái Trì hầu, Đô chỉ huy sứ Nguyễn Phi Đoan</w:t>
      </w:r>
      <w:r>
        <w:rPr>
          <w:rFonts w:ascii="Chu Nom Khai U" w:eastAsia="Chu Nom Khai U" w:hAnsi="Chu Nom Khai U" w:cs="Chu Nom Khai U"/>
          <w:sz w:val="28"/>
          <w:szCs w:val="28"/>
          <w:shd w:val="clear" w:color="auto" w:fill="F9F9F9"/>
        </w:rPr>
        <w:t xml:space="preserve"> 阮丕端</w:t>
      </w:r>
    </w:p>
    <w:p w14:paraId="539A0B4C" w14:textId="77777777" w:rsidR="00D81E0B" w:rsidRDefault="00EE2E4E">
      <w:pPr>
        <w:spacing w:beforeLines="100" w:before="240" w:afterLines="100" w:after="240" w:line="360" w:lineRule="auto"/>
        <w:rPr>
          <w:rFonts w:ascii="Times New Roman" w:eastAsia="Tahoma" w:hAnsi="Times New Roman" w:cs="Times New Roman"/>
          <w:sz w:val="28"/>
          <w:szCs w:val="28"/>
          <w:shd w:val="clear" w:color="auto" w:fill="F9F9F9"/>
        </w:rPr>
      </w:pPr>
      <w:r>
        <w:rPr>
          <w:rFonts w:ascii="Times New Roman" w:eastAsia="Tahoma" w:hAnsi="Times New Roman" w:cs="Times New Roman"/>
          <w:sz w:val="28"/>
          <w:szCs w:val="28"/>
          <w:shd w:val="clear" w:color="auto" w:fill="F9F9F9"/>
        </w:rPr>
        <w:t xml:space="preserve">Bà già bá sinh:</w:t>
      </w:r>
    </w:p>
    <w:p w14:paraId="57B05566" w14:textId="77777777" w:rsidR="00D81E0B" w:rsidRDefault="00EE2E4E">
      <w:pPr>
        <w:numPr>
          <w:ilvl w:val="0"/>
          <w:numId w:val="15"/>
        </w:numPr>
        <w:ind w:left="432" w:hanging="432"/>
        <w:rPr>
          <w:rFonts w:ascii="Times New Roman" w:eastAsia="Tahoma" w:hAnsi="Times New Roman" w:cs="Times New Roman"/>
          <w:sz w:val="28"/>
          <w:szCs w:val="28"/>
          <w:shd w:val="clear" w:color="auto" w:fill="F9F9F9"/>
        </w:rPr>
      </w:pPr>
      <w:r>
        <w:rPr>
          <w:rFonts w:ascii="Times New Roman" w:eastAsia="Tahoma" w:hAnsi="Times New Roman" w:cs="Times New Roman"/>
          <w:sz w:val="28"/>
          <w:szCs w:val="28"/>
          <w:shd w:val="clear" w:color="auto" w:fill="F9F9F9"/>
        </w:rPr>
        <w:t xml:space="preserve">Dương Trung hầu  Nguyễn Phi Thuần</w:t>
      </w:r>
      <w:r>
        <w:rPr>
          <w:rFonts w:ascii="Chu Nom Khai U" w:eastAsia="Chu Nom Khai U" w:hAnsi="Chu Nom Khai U" w:cs="Chu Nom Khai U"/>
          <w:sz w:val="28"/>
          <w:szCs w:val="28"/>
          <w:shd w:val="clear" w:color="auto" w:fill="F9F9F9"/>
        </w:rPr>
        <w:t>阮丕純</w:t>
      </w:r>
    </w:p>
    <w:p w14:paraId="22C90E63" w14:textId="77777777" w:rsidR="00D81E0B" w:rsidRDefault="00EE2E4E">
      <w:pPr>
        <w:numPr>
          <w:ilvl w:val="0"/>
          <w:numId w:val="15"/>
        </w:numPr>
        <w:ind w:left="432" w:hanging="432"/>
        <w:rPr>
          <w:rFonts w:ascii="Times New Roman" w:eastAsia="Tahoma" w:hAnsi="Times New Roman" w:cs="Times New Roman"/>
          <w:sz w:val="28"/>
          <w:szCs w:val="28"/>
          <w:shd w:val="clear" w:color="auto" w:fill="F9F9F9"/>
        </w:rPr>
      </w:pPr>
      <w:r>
        <w:rPr>
          <w:rFonts w:ascii="Times New Roman" w:eastAsia="Tahoma" w:hAnsi="Times New Roman" w:cs="Times New Roman"/>
          <w:sz w:val="28"/>
          <w:szCs w:val="28"/>
          <w:shd w:val="clear" w:color="auto" w:fill="F9F9F9"/>
        </w:rPr>
        <w:t xml:space="preserve">Nhuệ Quận công  Nguyễn Phi Mỹ    </w:t>
      </w:r>
      <w:r>
        <w:rPr>
          <w:rFonts w:ascii="Chu Nom Khai U" w:eastAsia="Chu Nom Khai U" w:hAnsi="Chu Nom Khai U" w:cs="Chu Nom Khai U"/>
          <w:sz w:val="28"/>
          <w:szCs w:val="28"/>
          <w:shd w:val="clear" w:color="auto" w:fill="F9F9F9"/>
        </w:rPr>
        <w:t>阮丕美</w:t>
      </w:r>
    </w:p>
    <w:p w14:paraId="1639A7C3" w14:textId="77777777" w:rsidR="00D81E0B" w:rsidRDefault="00EE2E4E">
      <w:pPr>
        <w:spacing w:beforeLines="100" w:before="240" w:afterLines="100" w:after="240" w:line="360" w:lineRule="auto"/>
        <w:rPr>
          <w:rFonts w:ascii="Times New Roman" w:eastAsia="Tahoma" w:hAnsi="Times New Roman" w:cs="Times New Roman"/>
          <w:sz w:val="28"/>
          <w:szCs w:val="28"/>
          <w:shd w:val="clear" w:color="auto" w:fill="F9F9F9"/>
        </w:rPr>
      </w:pPr>
      <w:r>
        <w:rPr>
          <w:rFonts w:ascii="Times New Roman" w:eastAsia="Tahoma" w:hAnsi="Times New Roman" w:cs="Times New Roman"/>
          <w:sz w:val="28"/>
          <w:szCs w:val="28"/>
          <w:shd w:val="clear" w:color="auto" w:fill="F9F9F9"/>
        </w:rPr>
        <w:t xml:space="preserve">Các bà con gái </w:t>
      </w:r>
    </w:p>
    <w:p w14:paraId="3CE5955E" w14:textId="77777777" w:rsidR="00D81E0B" w:rsidRDefault="00EE2E4E">
      <w:pPr>
        <w:numPr>
          <w:ilvl w:val="0"/>
          <w:numId w:val="15"/>
        </w:numPr>
        <w:ind w:left="432" w:hanging="432"/>
        <w:rPr>
          <w:rFonts w:ascii="Times New Roman" w:eastAsia="Tahoma" w:hAnsi="Times New Roman" w:cs="Times New Roman"/>
          <w:i/>
          <w:iCs/>
          <w:sz w:val="28"/>
          <w:szCs w:val="28"/>
          <w:shd w:val="clear" w:color="auto" w:fill="F9F9F9"/>
        </w:rPr>
      </w:pPr>
      <w:r>
        <w:rPr>
          <w:rFonts w:ascii="Times New Roman" w:eastAsia="Tahoma" w:hAnsi="Times New Roman" w:cs="Times New Roman"/>
          <w:i/>
          <w:iCs/>
          <w:sz w:val="28"/>
          <w:szCs w:val="28"/>
          <w:shd w:val="clear" w:color="auto" w:fill="F9F9F9"/>
        </w:rPr>
        <w:t xml:space="preserve">Nguyễn  thị  Ngọc Tô</w:t>
      </w:r>
    </w:p>
    <w:p w14:paraId="4EA01376" w14:textId="77777777" w:rsidR="00D81E0B" w:rsidRDefault="00EE2E4E">
      <w:pPr>
        <w:numPr>
          <w:ilvl w:val="0"/>
          <w:numId w:val="15"/>
        </w:numPr>
        <w:ind w:left="432" w:hanging="432"/>
        <w:rPr>
          <w:rFonts w:ascii="Times New Roman" w:eastAsia="Tahoma" w:hAnsi="Times New Roman" w:cs="Times New Roman"/>
          <w:i/>
          <w:iCs/>
          <w:sz w:val="28"/>
          <w:szCs w:val="28"/>
          <w:shd w:val="clear" w:color="auto" w:fill="F9F9F9"/>
        </w:rPr>
      </w:pPr>
      <w:r>
        <w:rPr>
          <w:rFonts w:ascii="Times New Roman" w:eastAsia="Tahoma" w:hAnsi="Times New Roman" w:cs="Times New Roman"/>
          <w:i/>
          <w:iCs/>
          <w:sz w:val="28"/>
          <w:szCs w:val="28"/>
          <w:shd w:val="clear" w:color="auto" w:fill="F9F9F9"/>
        </w:rPr>
        <w:t xml:space="preserve">Nguyễn  thị  Ngọc Lan</w:t>
      </w:r>
    </w:p>
    <w:p w14:paraId="6E176750" w14:textId="77777777" w:rsidR="00D81E0B" w:rsidRDefault="00EE2E4E">
      <w:pPr>
        <w:numPr>
          <w:ilvl w:val="0"/>
          <w:numId w:val="15"/>
        </w:numPr>
        <w:ind w:left="432" w:hanging="432"/>
        <w:rPr>
          <w:rFonts w:ascii="Times New Roman" w:eastAsia="Tahoma" w:hAnsi="Times New Roman" w:cs="Times New Roman"/>
          <w:i/>
          <w:iCs/>
          <w:sz w:val="28"/>
          <w:szCs w:val="28"/>
          <w:shd w:val="clear" w:color="auto" w:fill="F9F9F9"/>
        </w:rPr>
      </w:pPr>
      <w:r>
        <w:rPr>
          <w:rFonts w:ascii="Times New Roman" w:eastAsia="Tahoma" w:hAnsi="Times New Roman" w:cs="Times New Roman"/>
          <w:i/>
          <w:iCs/>
          <w:sz w:val="28"/>
          <w:szCs w:val="28"/>
          <w:shd w:val="clear" w:color="auto" w:fill="F9F9F9"/>
        </w:rPr>
        <w:t xml:space="preserve">Nguyễn  thị  Ngọc Vân</w:t>
      </w:r>
    </w:p>
    <w:p w14:paraId="12E352EA" w14:textId="77777777" w:rsidR="00D81E0B" w:rsidRDefault="00EE2E4E">
      <w:pPr>
        <w:numPr>
          <w:ilvl w:val="0"/>
          <w:numId w:val="15"/>
        </w:numPr>
        <w:ind w:left="432" w:hanging="432"/>
        <w:rPr>
          <w:rFonts w:ascii="Times New Roman" w:eastAsia="Tahoma" w:hAnsi="Times New Roman" w:cs="Times New Roman"/>
          <w:i/>
          <w:iCs/>
          <w:sz w:val="28"/>
          <w:szCs w:val="28"/>
          <w:shd w:val="clear" w:color="auto" w:fill="F9F9F9"/>
        </w:rPr>
      </w:pPr>
      <w:r>
        <w:rPr>
          <w:rFonts w:ascii="Times New Roman" w:eastAsia="Tahoma" w:hAnsi="Times New Roman" w:cs="Times New Roman"/>
          <w:i/>
          <w:iCs/>
          <w:sz w:val="28"/>
          <w:szCs w:val="28"/>
          <w:shd w:val="clear" w:color="auto" w:fill="F9F9F9"/>
        </w:rPr>
        <w:t xml:space="preserve">Nguyễn  thị  Ngọc Thanh</w:t>
      </w:r>
    </w:p>
    <w:p w14:paraId="35F08F62" w14:textId="77777777" w:rsidR="00D81E0B" w:rsidRDefault="00EE2E4E">
      <w:pPr>
        <w:numPr>
          <w:ilvl w:val="0"/>
          <w:numId w:val="15"/>
        </w:numPr>
        <w:ind w:left="432" w:hanging="432"/>
        <w:rPr>
          <w:rFonts w:ascii="Times New Roman" w:eastAsia="Tahoma" w:hAnsi="Times New Roman" w:cs="Times New Roman"/>
          <w:i/>
          <w:iCs/>
          <w:sz w:val="28"/>
          <w:szCs w:val="28"/>
          <w:shd w:val="clear" w:color="auto" w:fill="F9F9F9"/>
        </w:rPr>
      </w:pPr>
      <w:r>
        <w:rPr>
          <w:rFonts w:ascii="Times New Roman" w:eastAsia="Tahoma" w:hAnsi="Times New Roman" w:cs="Times New Roman"/>
          <w:i/>
          <w:iCs/>
          <w:sz w:val="28"/>
          <w:szCs w:val="28"/>
          <w:shd w:val="clear" w:color="auto" w:fill="F9F9F9"/>
        </w:rPr>
        <w:t xml:space="preserve">Nguyễn  thị Ngọc Tần</w:t>
      </w:r>
    </w:p>
    <w:p w14:paraId="68B97B2A" w14:textId="77777777" w:rsidR="00D81E0B" w:rsidRDefault="00EE2E4E">
      <w:pPr>
        <w:numPr>
          <w:ilvl w:val="0"/>
          <w:numId w:val="15"/>
        </w:numPr>
        <w:ind w:left="432" w:hanging="432"/>
        <w:rPr>
          <w:rFonts w:ascii="Times New Roman" w:eastAsia="Tahoma" w:hAnsi="Times New Roman" w:cs="Times New Roman"/>
          <w:i/>
          <w:iCs/>
          <w:sz w:val="28"/>
          <w:szCs w:val="28"/>
          <w:shd w:val="clear" w:color="auto" w:fill="F9F9F9"/>
        </w:rPr>
      </w:pPr>
      <w:r>
        <w:rPr>
          <w:rFonts w:ascii="Times New Roman" w:eastAsia="Tahoma" w:hAnsi="Times New Roman" w:cs="Times New Roman"/>
          <w:i/>
          <w:iCs/>
          <w:sz w:val="28"/>
          <w:szCs w:val="28"/>
          <w:shd w:val="clear" w:color="auto" w:fill="F9F9F9"/>
        </w:rPr>
        <w:t xml:space="preserve">Nguyễn  thị Ngọc Huệ</w:t>
      </w:r>
    </w:p>
    <w:p w14:paraId="2EB6EEEC" w14:textId="77777777" w:rsidR="00D81E0B" w:rsidRDefault="00EE2E4E">
      <w:pPr>
        <w:numPr>
          <w:ilvl w:val="0"/>
          <w:numId w:val="15"/>
        </w:numPr>
        <w:ind w:left="432" w:hanging="432"/>
        <w:rPr>
          <w:rFonts w:ascii="Times New Roman" w:eastAsia="Tahoma" w:hAnsi="Times New Roman" w:cs="Times New Roman"/>
          <w:i/>
          <w:iCs/>
          <w:sz w:val="28"/>
          <w:szCs w:val="28"/>
          <w:shd w:val="clear" w:color="auto" w:fill="F9F9F9"/>
        </w:rPr>
      </w:pPr>
      <w:r>
        <w:rPr>
          <w:rFonts w:ascii="Times New Roman" w:eastAsia="Tahoma" w:hAnsi="Times New Roman" w:cs="Times New Roman"/>
          <w:i/>
          <w:iCs/>
          <w:sz w:val="28"/>
          <w:szCs w:val="28"/>
          <w:shd w:val="clear" w:color="auto" w:fill="F9F9F9"/>
        </w:rPr>
        <w:t xml:space="preserve">Nguyễn  thị  Ngọc Tiện</w:t>
      </w:r>
    </w:p>
    <w:p w14:paraId="3AF8A675" w14:textId="77777777" w:rsidR="00D81E0B" w:rsidRDefault="00EE2E4E">
      <w:pPr>
        <w:numPr>
          <w:ilvl w:val="0"/>
          <w:numId w:val="15"/>
        </w:numPr>
        <w:ind w:left="432" w:hanging="432"/>
        <w:rPr>
          <w:rFonts w:ascii="Times New Roman" w:eastAsia="Tahoma" w:hAnsi="Times New Roman" w:cs="Times New Roman"/>
          <w:i/>
          <w:iCs/>
          <w:sz w:val="28"/>
          <w:szCs w:val="28"/>
          <w:shd w:val="clear" w:color="auto" w:fill="F9F9F9"/>
        </w:rPr>
      </w:pPr>
      <w:r>
        <w:rPr>
          <w:rFonts w:ascii="Times New Roman" w:eastAsia="Tahoma" w:hAnsi="Times New Roman" w:cs="Times New Roman"/>
          <w:i/>
          <w:iCs/>
          <w:sz w:val="28"/>
          <w:szCs w:val="28"/>
          <w:shd w:val="clear" w:color="auto" w:fill="F9F9F9"/>
        </w:rPr>
        <w:lastRenderedPageBreak/>
        <w:t xml:space="preserve">Nguyễn  thị  Ngọc Tân</w:t>
      </w:r>
    </w:p>
    <w:p w14:paraId="70169E5C" w14:textId="77777777" w:rsidR="00D81E0B" w:rsidRDefault="00EE2E4E">
      <w:pPr>
        <w:numPr>
          <w:ilvl w:val="0"/>
          <w:numId w:val="13"/>
        </w:numPr>
        <w:spacing w:beforeLines="100" w:before="240" w:afterLines="100" w:after="240" w:line="360" w:lineRule="auto"/>
        <w:outlineLvl w:val="4"/>
        <w:rPr>
          <w:rFonts w:ascii="Times New Roman" w:eastAsia="Tahoma" w:hAnsi="Times New Roman" w:cs="Times New Roman"/>
          <w:b/>
          <w:bCs/>
          <w:sz w:val="32"/>
          <w:szCs w:val="32"/>
          <w:shd w:val="clear" w:color="auto" w:fill="F9F9F9"/>
        </w:rPr>
      </w:pPr>
      <w:bookmarkStart w:id="15" w:name="_Toc227585845"/>
      <w:r>
        <w:rPr>
          <w:rFonts w:ascii="Times New Roman" w:eastAsia="Tahoma" w:hAnsi="Times New Roman" w:cs="Times New Roman"/>
          <w:b/>
          <w:bCs/>
          <w:sz w:val="32"/>
          <w:szCs w:val="32"/>
          <w:shd w:val="clear" w:color="auto" w:fill="F9F9F9"/>
        </w:rPr>
        <w:t xml:space="preserve">Lịch hành sự nghiệp của Võ Quận công</w:t>
      </w:r>
      <w:bookmarkEnd w:id="15"/>
      <w:r>
        <w:rPr>
          <w:rFonts w:ascii="Times New Roman" w:eastAsia="Tahoma" w:hAnsi="Times New Roman" w:cs="Times New Roman"/>
          <w:b/>
          <w:bCs/>
          <w:sz w:val="32"/>
          <w:szCs w:val="32"/>
          <w:shd w:val="clear" w:color="auto" w:fill="F9F9F9"/>
        </w:rPr>
        <w:t xml:space="preserve"> </w:t>
      </w:r>
    </w:p>
    <w:p w14:paraId="2EC610AE" w14:textId="77777777" w:rsidR="00D81E0B" w:rsidRDefault="00EE2E4E">
      <w:pPr>
        <w:spacing w:beforeLines="100" w:before="240" w:afterLines="100" w:after="240" w:line="360" w:lineRule="auto"/>
        <w:ind w:left="-2"/>
        <w:rPr>
          <w:rFonts w:ascii="Times New Roman" w:eastAsia="Tahoma" w:hAnsi="Times New Roman" w:cs="Times New Roman"/>
          <w:sz w:val="28"/>
          <w:szCs w:val="28"/>
          <w:shd w:val="clear" w:color="auto" w:fill="F9F9F9"/>
        </w:rPr>
      </w:pPr>
      <w:r>
        <w:rPr>
          <w:rFonts w:ascii="Times New Roman" w:eastAsia="Tahoma" w:hAnsi="Times New Roman" w:cs="Times New Roman"/>
          <w:sz w:val="28"/>
          <w:szCs w:val="28"/>
          <w:shd w:val="clear" w:color="auto" w:fill="F9F9F9"/>
        </w:rPr>
        <w:t xml:space="preserve">Ngày 20 tháng 1 niên hiệu Cảnh Hưng năm thứ 5 (vua Lê Hiển tông đời hậu Lê năm 1744) hậu duệ của Võ Quận công là Nguyễn Phi Đa, Nguyễn Phi Hà, Nguyên Phi Trí vv.. ghi chép:</w:t>
      </w:r>
    </w:p>
    <w:p w14:paraId="7F7AB45B" w14:textId="77777777" w:rsidR="00D81E0B" w:rsidRDefault="00EE2E4E">
      <w:pPr>
        <w:spacing w:beforeLines="100" w:before="240" w:afterLines="100" w:after="240" w:line="360" w:lineRule="auto"/>
        <w:ind w:left="-2"/>
        <w:rPr>
          <w:rFonts w:ascii="Times New Roman" w:eastAsia="Tahoma" w:hAnsi="Times New Roman" w:cs="Times New Roman"/>
          <w:i/>
          <w:iCs/>
          <w:sz w:val="28"/>
          <w:szCs w:val="28"/>
          <w:shd w:val="clear" w:color="auto" w:fill="F9F9F9"/>
        </w:rPr>
      </w:pPr>
      <w:r>
        <w:rPr>
          <w:rFonts w:ascii="Times New Roman" w:eastAsia="Tahoma" w:hAnsi="Times New Roman" w:cs="Times New Roman"/>
          <w:i/>
          <w:iCs/>
          <w:sz w:val="28"/>
          <w:szCs w:val="28"/>
          <w:shd w:val="clear" w:color="auto" w:fill="F9F9F9"/>
        </w:rPr>
        <w:t xml:space="preserve">Đức Cao tổ trước vâng lệnh Vua Đức Thành tổ đem đánh nhà Mạc. Ngài đã dốc hết tài năng, khí tiết trung cần, vượt mọi gian nan, lập nhiều công lớn. </w:t>
      </w:r>
    </w:p>
    <w:p w14:paraId="2165FC66" w14:textId="77777777" w:rsidR="00D81E0B" w:rsidRDefault="00EE2E4E">
      <w:pPr>
        <w:spacing w:beforeLines="100" w:before="240" w:afterLines="100" w:after="240" w:line="360" w:lineRule="auto"/>
        <w:ind w:left="-2"/>
        <w:rPr>
          <w:rFonts w:ascii="Times New Roman" w:eastAsia="Tahoma" w:hAnsi="Times New Roman" w:cs="Times New Roman"/>
          <w:i/>
          <w:iCs/>
          <w:sz w:val="28"/>
          <w:szCs w:val="28"/>
          <w:shd w:val="clear" w:color="auto" w:fill="F9F9F9"/>
        </w:rPr>
      </w:pPr>
      <w:r>
        <w:rPr>
          <w:rFonts w:ascii="Times New Roman" w:eastAsia="Tahoma" w:hAnsi="Times New Roman" w:cs="Times New Roman"/>
          <w:i/>
          <w:iCs/>
          <w:sz w:val="28"/>
          <w:szCs w:val="28"/>
          <w:shd w:val="clear" w:color="auto" w:fill="F9F9F9"/>
        </w:rPr>
        <w:t xml:space="preserve">Từ năm Đinh Hợi (1587) đến tháng 10, 11 năm Mậu Tý (1588), vâng lệnh Vua theo đức tiết chế Trịnh Tùng, Võ Lộc hầu đem đại quân qua đạo Thanh Hoa</w:t>
      </w:r>
      <w:r>
        <w:rPr>
          <w:rStyle w:val="FootnoteReference"/>
          <w:rFonts w:ascii="Times New Roman" w:eastAsia="Tahoma" w:hAnsi="Times New Roman" w:cs="Times New Roman"/>
          <w:i/>
          <w:iCs/>
          <w:sz w:val="28"/>
          <w:szCs w:val="28"/>
          <w:shd w:val="clear" w:color="auto" w:fill="F9F9F9"/>
        </w:rPr>
        <w:footnoteReference w:id="10"/>
      </w:r>
      <w:r>
        <w:rPr>
          <w:rFonts w:ascii="Times New Roman" w:eastAsia="Tahoma" w:hAnsi="Times New Roman" w:cs="Times New Roman"/>
          <w:i/>
          <w:iCs/>
          <w:sz w:val="28"/>
          <w:szCs w:val="28"/>
          <w:shd w:val="clear" w:color="auto" w:fill="F9F9F9"/>
        </w:rPr>
        <w:t xml:space="preserve"> vào các địa phương Yên Háa, Phụng Hóa, Yên Mô, yên Khang, tiên phong hai trận giành thắng lợi lớn.</w:t>
      </w:r>
    </w:p>
    <w:p w14:paraId="609099EA" w14:textId="77777777" w:rsidR="00D81E0B" w:rsidRDefault="00EE2E4E">
      <w:pPr>
        <w:spacing w:beforeLines="100" w:before="240" w:afterLines="100" w:after="240" w:line="360" w:lineRule="auto"/>
        <w:ind w:left="-2"/>
        <w:rPr>
          <w:rFonts w:ascii="Times New Roman" w:eastAsia="Tahoma" w:hAnsi="Times New Roman" w:cs="Times New Roman"/>
          <w:i/>
          <w:iCs/>
          <w:sz w:val="28"/>
          <w:szCs w:val="28"/>
          <w:shd w:val="clear" w:color="auto" w:fill="F9F9F9"/>
        </w:rPr>
      </w:pPr>
      <w:r>
        <w:rPr>
          <w:rFonts w:ascii="Times New Roman" w:eastAsia="Tahoma" w:hAnsi="Times New Roman" w:cs="Times New Roman"/>
          <w:i/>
          <w:iCs/>
          <w:sz w:val="28"/>
          <w:szCs w:val="28"/>
          <w:shd w:val="clear" w:color="auto" w:fill="F9F9F9"/>
        </w:rPr>
        <w:t xml:space="preserve">Tháng 2 năm Kỷ Sửu (1589) Võ Lộc hầu được thụ thăng Đô chỉ huy đồng tri chức quản hựu nhuệ.</w:t>
      </w:r>
    </w:p>
    <w:p w14:paraId="266D7D14" w14:textId="77777777" w:rsidR="00D81E0B" w:rsidRDefault="00EE2E4E">
      <w:pPr>
        <w:spacing w:beforeLines="100" w:before="240" w:afterLines="100" w:after="240" w:line="360" w:lineRule="auto"/>
        <w:ind w:left="-2"/>
        <w:rPr>
          <w:rFonts w:ascii="Times New Roman" w:eastAsia="Tahoma" w:hAnsi="Times New Roman" w:cs="Times New Roman"/>
          <w:i/>
          <w:iCs/>
          <w:sz w:val="28"/>
          <w:szCs w:val="28"/>
          <w:shd w:val="clear" w:color="auto" w:fill="F9F9F9"/>
        </w:rPr>
      </w:pPr>
      <w:r>
        <w:rPr>
          <w:rFonts w:ascii="Times New Roman" w:eastAsia="Tahoma" w:hAnsi="Times New Roman" w:cs="Times New Roman"/>
          <w:i/>
          <w:iCs/>
          <w:sz w:val="28"/>
          <w:szCs w:val="28"/>
          <w:shd w:val="clear" w:color="auto" w:fill="F9F9F9"/>
        </w:rPr>
        <w:t xml:space="preserve">Tháng 10 cùng năm đó đức tiết chế Trịnh Tùng tiến điện đại quân đánh họ Mạc tại xứ Yên Mô đạo Thanh Hoa, sai Võ Lộc hầu tiến vào xử Khe Lau trong động chân múi, chời đại quân phát hiệu rồi tiên phong phá tan giặc Mạc, bắt được 9 tướng Mạc và khí khí giới súng đạn đem về nạp doanh môn, giải các tướng đem về Thanh Hoa.</w:t>
      </w:r>
    </w:p>
    <w:p w14:paraId="51641E4A" w14:textId="77777777" w:rsidR="00D81E0B" w:rsidRDefault="00EE2E4E">
      <w:pPr>
        <w:spacing w:beforeLines="100" w:before="240" w:afterLines="100" w:after="240" w:line="360" w:lineRule="auto"/>
        <w:ind w:left="-2"/>
        <w:rPr>
          <w:rFonts w:ascii="Times New Roman" w:eastAsia="Tahoma" w:hAnsi="Times New Roman" w:cs="Times New Roman"/>
          <w:i/>
          <w:iCs/>
          <w:sz w:val="28"/>
          <w:szCs w:val="28"/>
          <w:shd w:val="clear" w:color="auto" w:fill="F9F9F9"/>
        </w:rPr>
      </w:pPr>
      <w:r>
        <w:rPr>
          <w:rFonts w:ascii="Times New Roman" w:eastAsia="Tahoma" w:hAnsi="Times New Roman" w:cs="Times New Roman"/>
          <w:i/>
          <w:iCs/>
          <w:sz w:val="28"/>
          <w:szCs w:val="28"/>
          <w:shd w:val="clear" w:color="auto" w:fill="F9F9F9"/>
        </w:rPr>
        <w:t xml:space="preserve">Tháng 1 năm Canh Dần (1590)  Võ Lộc hầu lại được thăng chức Thự vệ sự, tước quận công và thụ phong Cương chính hiệp mưu Công thần.  </w:t>
      </w:r>
    </w:p>
    <w:p w14:paraId="08EAD54D" w14:textId="77777777" w:rsidR="00D81E0B" w:rsidRDefault="00EE2E4E">
      <w:pPr>
        <w:spacing w:beforeLines="100" w:before="240" w:afterLines="100" w:after="240" w:line="360" w:lineRule="auto"/>
        <w:ind w:left="-2"/>
        <w:rPr>
          <w:rFonts w:ascii="Times New Roman" w:eastAsia="Tahoma" w:hAnsi="Times New Roman" w:cs="Times New Roman"/>
          <w:i/>
          <w:iCs/>
          <w:sz w:val="28"/>
          <w:szCs w:val="28"/>
          <w:shd w:val="clear" w:color="auto" w:fill="F9F9F9"/>
        </w:rPr>
      </w:pPr>
      <w:r>
        <w:rPr>
          <w:rFonts w:ascii="Times New Roman" w:eastAsia="Tahoma" w:hAnsi="Times New Roman" w:cs="Times New Roman"/>
          <w:i/>
          <w:iCs/>
          <w:sz w:val="28"/>
          <w:szCs w:val="28"/>
          <w:shd w:val="clear" w:color="auto" w:fill="F9F9F9"/>
        </w:rPr>
        <w:t xml:space="preserve">Đến tháng 12 năm Tân Mão (1591) đức tiết chế Trinh Tùng sai Quận Công cùng đi với Đốc lịnh Trịnh Đậu đến trước qua đạo Thanh Hoa đuổi quân Mạc còn trấn ở các phủ Tâu Đô Quảng  Bình, Thiên Quan và xung phong vào xã Phấn Thượng, huyên Phúc Lộc xứ Yên Sơn phá tan giặc Mạc, đồng thời đuổi quân giặc chạy dài đến xứ Giang Khưu tiêu diệt nhiều quân giặcthu nhiều súng đạn vũ khí và 2 ngựa đem về nạp doanh </w:t>
        <w:lastRenderedPageBreak/>
        <w:t xml:space="preserve">môn. Lập được công lớn, nên đến năm Tân Mão được thưởng “PHỤ  QUỐC THUẦN TÍN CÔNG THẦN”.</w:t>
      </w:r>
    </w:p>
    <w:p w14:paraId="3405AB56" w14:textId="77777777" w:rsidR="00D81E0B" w:rsidRDefault="00EE2E4E">
      <w:pPr>
        <w:spacing w:beforeLines="100" w:before="240" w:afterLines="100" w:after="240" w:line="360" w:lineRule="auto"/>
        <w:ind w:left="-2"/>
        <w:rPr>
          <w:rFonts w:ascii="Times New Roman" w:eastAsia="Tahoma" w:hAnsi="Times New Roman" w:cs="Times New Roman"/>
          <w:i/>
          <w:iCs/>
          <w:sz w:val="28"/>
          <w:szCs w:val="28"/>
          <w:shd w:val="clear" w:color="auto" w:fill="F9F9F9"/>
        </w:rPr>
      </w:pPr>
      <w:r>
        <w:rPr>
          <w:rFonts w:ascii="Times New Roman" w:eastAsia="Tahoma" w:hAnsi="Times New Roman" w:cs="Times New Roman"/>
          <w:i/>
          <w:iCs/>
          <w:sz w:val="28"/>
          <w:szCs w:val="28"/>
          <w:shd w:val="clear" w:color="auto" w:fill="F9F9F9"/>
        </w:rPr>
        <w:t xml:space="preserve">Đến tháng 1 năm Nhâm Thìn (1592) đại phá thành Thăng Long. Đại quân tiến đến cầu    Nhân  Mục, chia các tướng các đạo. Sai Võ Quận công cùng thống lĩnh Nguyễn Hữu Liêu làm ám hiệu ở tả  khu, tiến thẳng vào xứ Tây Môn, chờ đại quân phát hiệu rồi vào trước thành Thăng Long giao chiến với tên Ngọc Luyện từ giờ Tỵ đến giờ Thân (9 giờ sáng đến 5 giờ chiều) phá tan giặc Mạc, đốt sạch cung điện doanh trại quân Mạc, bắt  được tướng Mạc Nguyễn Quyện. Giết trên trăm lính Mạc thu nhiều súng đạn khí giới đem nạp doanh môn.</w:t>
      </w:r>
    </w:p>
    <w:p w14:paraId="588ADD34" w14:textId="77777777" w:rsidR="00D81E0B" w:rsidRDefault="00EE2E4E">
      <w:pPr>
        <w:spacing w:beforeLines="100" w:before="240" w:afterLines="100" w:after="240" w:line="360" w:lineRule="auto"/>
        <w:ind w:left="-2"/>
        <w:rPr>
          <w:rFonts w:ascii="Times New Roman" w:eastAsia="Tahoma" w:hAnsi="Times New Roman" w:cs="Times New Roman"/>
          <w:i/>
          <w:iCs/>
          <w:sz w:val="28"/>
          <w:szCs w:val="28"/>
          <w:shd w:val="clear" w:color="auto" w:fill="F9F9F9"/>
        </w:rPr>
      </w:pPr>
      <w:r>
        <w:rPr>
          <w:rFonts w:ascii="Times New Roman" w:eastAsia="Tahoma" w:hAnsi="Times New Roman" w:cs="Times New Roman"/>
          <w:i/>
          <w:iCs/>
          <w:sz w:val="28"/>
          <w:szCs w:val="28"/>
          <w:shd w:val="clear" w:color="auto" w:fill="F9F9F9"/>
        </w:rPr>
        <w:t xml:space="preserve">Tháng 10 cùng năm đó, đại quân tiến đến sông Đâm Xá, đạo Sơn Nam. Sai Quận công đem quân chia hai mũi tả hữu bắn xuống hạ lưu, một nửa bắn ngang theo sông. Một nửa đánh phá hạ lưu, quân Mạc đều thua, phần lớn bị chết. Võ Quận công thu được 36  thuyền chiến và nhiều súng đạn đem về nạp doanh môn, được hưởng lộc dân một xã. </w:t>
      </w:r>
    </w:p>
    <w:p w14:paraId="6255015C" w14:textId="77777777" w:rsidR="00D81E0B" w:rsidRDefault="00EE2E4E">
      <w:pPr>
        <w:spacing w:beforeLines="100" w:before="240" w:afterLines="100" w:after="240" w:line="360" w:lineRule="auto"/>
        <w:ind w:left="-2"/>
        <w:rPr>
          <w:rFonts w:ascii="Times New Roman" w:eastAsia="Tahoma" w:hAnsi="Times New Roman" w:cs="Times New Roman"/>
          <w:i/>
          <w:iCs/>
          <w:sz w:val="28"/>
          <w:szCs w:val="28"/>
          <w:shd w:val="clear" w:color="auto" w:fill="F9F9F9"/>
        </w:rPr>
      </w:pPr>
      <w:r>
        <w:rPr>
          <w:rFonts w:ascii="Times New Roman" w:eastAsia="Tahoma" w:hAnsi="Times New Roman" w:cs="Times New Roman"/>
          <w:i/>
          <w:iCs/>
          <w:sz w:val="28"/>
          <w:szCs w:val="28"/>
          <w:shd w:val="clear" w:color="auto" w:fill="F9F9F9"/>
        </w:rPr>
        <w:t xml:space="preserve">Tháng 11 cùng năm đó đại quân tiến vào Sơn Nam. Đến các địa phương  huyện Thanh oai, sai Võ Quận công tiên phong vào xứ Hát Giang phá tan đồn nhà Mạc, thu được 38 thuyền chiến và nhiều khí giới súng đạn đem nạp doanh môn. </w:t>
      </w:r>
    </w:p>
    <w:p w14:paraId="72220EB8" w14:textId="77777777" w:rsidR="00D81E0B" w:rsidRDefault="00EE2E4E">
      <w:pPr>
        <w:spacing w:beforeLines="100" w:before="240" w:afterLines="100" w:after="240" w:line="360" w:lineRule="auto"/>
        <w:ind w:left="-2"/>
        <w:rPr>
          <w:rFonts w:ascii="Times New Roman" w:eastAsia="Tahoma" w:hAnsi="Times New Roman" w:cs="Times New Roman"/>
          <w:i/>
          <w:iCs/>
          <w:sz w:val="28"/>
          <w:szCs w:val="28"/>
          <w:shd w:val="clear" w:color="auto" w:fill="F9F9F9"/>
        </w:rPr>
      </w:pPr>
      <w:r>
        <w:rPr>
          <w:rFonts w:ascii="Times New Roman" w:eastAsia="Tahoma" w:hAnsi="Times New Roman" w:cs="Times New Roman"/>
          <w:i/>
          <w:iCs/>
          <w:sz w:val="28"/>
          <w:szCs w:val="28"/>
          <w:shd w:val="clear" w:color="auto" w:fill="F9F9F9"/>
        </w:rPr>
        <w:t xml:space="preserve">Tháng 12 cùng năm đó lại sai Võ Quận công, Trà Quận Công, Liêm Quận công  qua qua đạo Kinh Bắc. Đến sông  Phả Lại  ba tướng chia quân, Võ Quận công dẫn một đạo đánh vào các địa phương Yên Dũng,  Võ Ninh  bắt được tướng Mạc, quân lính Mạc bỏ chạy đuổi dài đến chàa Phương Nhan  bắt sống được chúa Mạc Mậu Hợp và 2 mỹ nữ   đem về nạp phủ môn. Được hạ lệnh chém Mậu Hợp ở xứ Bồ Đề, đem đầu về Thanh Hoa. Được thương kim bài (giá trị bằng 1 lạng rưỡi) và hưởng lộc 50 mẫu ruộng tại quê quán xã Toàn Lưu, truyền con đến cháu bảo quản cày cấy</w:t>
      </w:r>
    </w:p>
    <w:p w14:paraId="1F9BA30E" w14:textId="77777777" w:rsidR="00D81E0B" w:rsidRDefault="00EE2E4E">
      <w:pPr>
        <w:numPr>
          <w:ilvl w:val="0"/>
          <w:numId w:val="13"/>
        </w:numPr>
        <w:spacing w:beforeLines="100" w:before="240" w:afterLines="100" w:after="240" w:line="360" w:lineRule="auto"/>
        <w:outlineLvl w:val="4"/>
        <w:rPr>
          <w:rFonts w:ascii="Times New Roman" w:eastAsia="Tahoma" w:hAnsi="Times New Roman" w:cs="Times New Roman"/>
          <w:b/>
          <w:bCs/>
          <w:sz w:val="32"/>
          <w:szCs w:val="32"/>
          <w:shd w:val="clear" w:color="auto" w:fill="F9F9F9"/>
        </w:rPr>
      </w:pPr>
      <w:bookmarkStart w:id="16" w:name="_Toc227585846"/>
      <w:r>
        <w:rPr>
          <w:rFonts w:ascii="Times New Roman" w:eastAsia="Tahoma" w:hAnsi="Times New Roman" w:cs="Times New Roman"/>
          <w:b/>
          <w:bCs/>
          <w:sz w:val="32"/>
          <w:szCs w:val="32"/>
          <w:shd w:val="clear" w:color="auto" w:fill="F9F9F9"/>
        </w:rPr>
        <w:t xml:space="preserve">Thể dạng kim bài</w:t>
      </w:r>
      <w:bookmarkEnd w:id="16"/>
      <w:r>
        <w:rPr>
          <w:rFonts w:ascii="Times New Roman" w:eastAsia="Tahoma" w:hAnsi="Times New Roman" w:cs="Times New Roman"/>
          <w:b/>
          <w:bCs/>
          <w:sz w:val="32"/>
          <w:szCs w:val="32"/>
          <w:shd w:val="clear" w:color="auto" w:fill="F9F9F9"/>
        </w:rPr>
        <w:t xml:space="preserve"> </w:t>
      </w:r>
    </w:p>
    <w:p w14:paraId="30CB0D74" w14:textId="77777777" w:rsidR="00D81E0B" w:rsidRDefault="00EE2E4E">
      <w:pPr>
        <w:rPr>
          <w:rFonts w:ascii="Chu Nom Khai U" w:eastAsia="Chu Nom Khai U" w:hAnsi="Chu Nom Khai U" w:cs="Chu Nom Khai U"/>
          <w:sz w:val="32"/>
          <w:szCs w:val="32"/>
          <w:shd w:val="clear" w:color="auto" w:fill="F9F9F9"/>
        </w:rPr>
      </w:pPr>
      <w:r>
        <w:rPr>
          <w:rFonts w:ascii="Times New Roman" w:eastAsia="Tahoma" w:hAnsi="Times New Roman" w:cs="Times New Roman"/>
          <w:sz w:val="32"/>
          <w:szCs w:val="32"/>
          <w:shd w:val="clear" w:color="auto" w:fill="F9F9F9"/>
        </w:rPr>
        <w:t>-</w:t>
      </w:r>
      <w:r>
        <w:rPr>
          <w:rFonts w:ascii="Chu Nom Khai U" w:eastAsia="Chu Nom Khai U" w:hAnsi="Chu Nom Khai U" w:cs="Chu Nom Khai U"/>
          <w:sz w:val="32"/>
          <w:szCs w:val="32"/>
          <w:shd w:val="clear" w:color="auto" w:fill="F9F9F9"/>
        </w:rPr>
        <w:t>都將節制鄭松造金義表功錫阮丕豺遺跡傳代富貴患難與國同休</w:t>
      </w:r>
    </w:p>
    <w:p w14:paraId="78CFEBE9" w14:textId="77777777" w:rsidR="00D81E0B" w:rsidRDefault="00EE2E4E">
      <w:pPr>
        <w:rPr>
          <w:rFonts w:ascii="Times New Roman" w:hAnsi="Times New Roman" w:cs="Times New Roman"/>
          <w:color w:val="FF0000"/>
          <w:sz w:val="28"/>
          <w:szCs w:val="28"/>
        </w:rPr>
      </w:pPr>
      <w:r>
        <w:rPr>
          <w:rFonts w:ascii="Times New Roman" w:eastAsia="Tahoma" w:hAnsi="Times New Roman" w:cs="Times New Roman"/>
          <w:w w:val="80"/>
          <w:sz w:val="28"/>
          <w:szCs w:val="28"/>
          <w:shd w:val="clear" w:color="auto" w:fill="F9F9F9"/>
        </w:rPr>
        <w:lastRenderedPageBreak/>
        <w:t xml:space="preserve">“ĐÔ TƯỚNG TIẾT CHẾ TRỊNH TÙNG TẠO KIM NGHĨA BIỂU CÔNG THIẾT NGUYỄN SÀI DI TÍCH TRUYỀN ĐẠI PHÚ QUÝ HOẠN NẠN DỮ QUỐC ĐỒNG HƯU. </w:t>
      </w:r>
    </w:p>
    <w:p w14:paraId="5B9A4281" w14:textId="77777777" w:rsidR="00D81E0B" w:rsidRDefault="00EE2E4E">
      <w:pPr>
        <w:rPr>
          <w:rFonts w:ascii="Times New Roman" w:eastAsia="Tahoma" w:hAnsi="Times New Roman" w:cs="Times New Roman"/>
          <w:w w:val="80"/>
          <w:sz w:val="28"/>
          <w:szCs w:val="28"/>
          <w:shd w:val="clear" w:color="auto" w:fill="F9F9F9"/>
        </w:rPr>
      </w:pPr>
      <w:r>
        <w:rPr>
          <w:noProof/>
          <w:sz w:val="28"/>
          <w:lang w:eastAsia="en-US"/>
        </w:rPr>
        <mc:AlternateContent>
          <mc:Choice Requires="wpg">
            <w:drawing>
              <wp:anchor distT="0" distB="0" distL="114300" distR="114300" simplePos="0" relativeHeight="251655168" behindDoc="0" locked="0" layoutInCell="1" allowOverlap="1" wp14:anchorId="790F2A36" wp14:editId="238CEA38">
                <wp:simplePos x="0" y="0"/>
                <wp:positionH relativeFrom="column">
                  <wp:posOffset>1108710</wp:posOffset>
                </wp:positionH>
                <wp:positionV relativeFrom="paragraph">
                  <wp:posOffset>91440</wp:posOffset>
                </wp:positionV>
                <wp:extent cx="4126230" cy="4420870"/>
                <wp:effectExtent l="6350" t="6350" r="20320" b="11430"/>
                <wp:wrapNone/>
                <wp:docPr id="62" name="Group 62"/>
                <wp:cNvGraphicFramePr/>
                <a:graphic xmlns:a="http://schemas.openxmlformats.org/drawingml/2006/main">
                  <a:graphicData uri="http://schemas.microsoft.com/office/word/2010/wordprocessingGroup">
                    <wpg:wgp>
                      <wpg:cNvGrpSpPr/>
                      <wpg:grpSpPr>
                        <a:xfrm>
                          <a:off x="0" y="0"/>
                          <a:ext cx="4126230" cy="4420870"/>
                          <a:chOff x="3917" y="515896"/>
                          <a:chExt cx="6498" cy="6962"/>
                        </a:xfrm>
                      </wpg:grpSpPr>
                      <wps:wsp>
                        <wps:cNvPr id="88" name="Rounded Rectangle 88"/>
                        <wps:cNvSpPr/>
                        <wps:spPr>
                          <a:xfrm>
                            <a:off x="5385" y="516760"/>
                            <a:ext cx="3514" cy="1085"/>
                          </a:xfrm>
                          <a:prstGeom prst="roundRect">
                            <a:avLst/>
                          </a:prstGeom>
                          <a:solidFill>
                            <a:schemeClr val="accent4"/>
                          </a:solidFill>
                        </wps:spPr>
                        <wps:style>
                          <a:lnRef idx="2">
                            <a:schemeClr val="accent1">
                              <a:lumMod val="75000"/>
                            </a:schemeClr>
                          </a:lnRef>
                          <a:fillRef idx="1">
                            <a:schemeClr val="accent1"/>
                          </a:fillRef>
                          <a:effectRef idx="0">
                            <a:srgbClr val="FFFFFF"/>
                          </a:effectRef>
                          <a:fontRef idx="minor">
                            <a:schemeClr val="lt1"/>
                          </a:fontRef>
                        </wps:style>
                        <wps:txbx>
                          <w:txbxContent>
                            <w:p w14:paraId="56C1AED3" w14:textId="77777777" w:rsidR="00D81E0B" w:rsidRPr="00654C76" w:rsidRDefault="00EE2E4E">
                              <w:pPr>
                                <w:jc w:val="center"/>
                                <w:rPr>
                                  <w:b/>
                                  <w:bCs/>
                                  <w:color w:val="000000" w:themeColor="text1"/>
                                  <w:sz w:val="44"/>
                                  <w:szCs w:val="44"/>
                                </w:rPr>
                              </w:pPr>
                              <w:r>
                                <w:rPr>
                                  <w:b/>
                                  <w:bCs/>
                                  <w:color w:val="000000" w:themeColor="text1"/>
                                  <w:sz w:val="44"/>
                                  <w:szCs w:val="44"/>
                                </w:rPr>
                                <w:t>年五什興光</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60" name="Rectangles 60"/>
                        <wps:cNvSpPr/>
                        <wps:spPr>
                          <a:xfrm>
                            <a:off x="5339" y="517492"/>
                            <a:ext cx="900" cy="5366"/>
                          </a:xfrm>
                          <a:prstGeom prst="rect">
                            <a:avLst/>
                          </a:prstGeom>
                          <a:gradFill>
                            <a:gsLst>
                              <a:gs pos="96000">
                                <a:srgbClr val="FDBE29"/>
                              </a:gs>
                              <a:gs pos="0">
                                <a:srgbClr val="FFDC90"/>
                              </a:gs>
                            </a:gsLst>
                            <a:path path="circle">
                              <a:fillToRect t="100000" r="100000"/>
                            </a:path>
                            <a:tileRect l="-100000" b="-100000"/>
                          </a:gradFill>
                        </wps:spPr>
                        <wps:style>
                          <a:lnRef idx="2">
                            <a:schemeClr val="accent1">
                              <a:lumMod val="75000"/>
                            </a:schemeClr>
                          </a:lnRef>
                          <a:fillRef idx="1">
                            <a:schemeClr val="accent1"/>
                          </a:fillRef>
                          <a:effectRef idx="0">
                            <a:srgbClr val="FFFFFF"/>
                          </a:effectRef>
                          <a:fontRef idx="minor">
                            <a:schemeClr val="lt1"/>
                          </a:fontRef>
                        </wps:style>
                        <wps:txbx>
                          <w:txbxContent>
                            <w:p w14:paraId="020C2489" w14:textId="77777777" w:rsidR="00D81E0B" w:rsidRPr="00654C76" w:rsidRDefault="00EE2E4E">
                              <w:pPr>
                                <w:spacing w:line="360" w:lineRule="auto"/>
                                <w:jc w:val="center"/>
                                <w:rPr>
                                  <w:rFonts w:ascii="Chu Nom Khai U" w:eastAsia="Chu Nom Khai U" w:hAnsi="Chu Nom Khai U" w:cs="Chu Nom Khai U"/>
                                  <w:b/>
                                  <w:bCs/>
                                  <w:color w:val="000000" w:themeColor="text1"/>
                                  <w:sz w:val="40"/>
                                  <w:szCs w:val="40"/>
                                </w:rPr>
                              </w:pPr>
                              <w:r>
                                <w:rPr>
                                  <w:rFonts w:ascii="Chu Nom Khai U" w:eastAsia="Chu Nom Khai U" w:hAnsi="Chu Nom Khai U" w:cs="Chu Nom Khai U" w:hint="eastAsia"/>
                                  <w:b/>
                                  <w:bCs/>
                                  <w:color w:val="000000" w:themeColor="text1"/>
                                  <w:sz w:val="40"/>
                                  <w:szCs w:val="40"/>
                                </w:rPr>
                                <w:t>患</w:t>
                              </w:r>
                            </w:p>
                            <w:p w14:paraId="26E24BA7" w14:textId="77777777" w:rsidR="00D81E0B" w:rsidRPr="00654C76" w:rsidRDefault="00EE2E4E">
                              <w:pPr>
                                <w:spacing w:line="360" w:lineRule="auto"/>
                                <w:jc w:val="center"/>
                                <w:rPr>
                                  <w:rFonts w:ascii="Chu Nom Khai U" w:eastAsia="Chu Nom Khai U" w:hAnsi="Chu Nom Khai U" w:cs="Chu Nom Khai U"/>
                                  <w:b/>
                                  <w:bCs/>
                                  <w:color w:val="000000" w:themeColor="text1"/>
                                  <w:sz w:val="40"/>
                                  <w:szCs w:val="40"/>
                                </w:rPr>
                              </w:pPr>
                              <w:r>
                                <w:rPr>
                                  <w:rFonts w:ascii="Chu Nom Khai U" w:eastAsia="Chu Nom Khai U" w:hAnsi="Chu Nom Khai U" w:cs="Chu Nom Khai U"/>
                                  <w:b/>
                                  <w:bCs/>
                                  <w:color w:val="000000" w:themeColor="text1"/>
                                  <w:sz w:val="40"/>
                                  <w:szCs w:val="40"/>
                                </w:rPr>
                                <w:t>難</w:t>
                              </w:r>
                            </w:p>
                            <w:p w14:paraId="527CFBC5" w14:textId="77777777" w:rsidR="00D81E0B" w:rsidRPr="00654C76" w:rsidRDefault="00EE2E4E">
                              <w:pPr>
                                <w:spacing w:line="360" w:lineRule="auto"/>
                                <w:jc w:val="center"/>
                                <w:rPr>
                                  <w:rFonts w:ascii="Chu Nom Khai U" w:eastAsia="Chu Nom Khai U" w:hAnsi="Chu Nom Khai U" w:cs="Chu Nom Khai U"/>
                                  <w:b/>
                                  <w:bCs/>
                                  <w:color w:val="000000" w:themeColor="text1"/>
                                  <w:sz w:val="40"/>
                                  <w:szCs w:val="40"/>
                                </w:rPr>
                              </w:pPr>
                              <w:r>
                                <w:rPr>
                                  <w:rFonts w:ascii="Chu Nom Khai U" w:eastAsia="Chu Nom Khai U" w:hAnsi="Chu Nom Khai U" w:cs="Chu Nom Khai U"/>
                                  <w:b/>
                                  <w:bCs/>
                                  <w:color w:val="000000" w:themeColor="text1"/>
                                  <w:sz w:val="40"/>
                                  <w:szCs w:val="40"/>
                                </w:rPr>
                                <w:t>與</w:t>
                              </w:r>
                            </w:p>
                            <w:p w14:paraId="1FD38498" w14:textId="77777777" w:rsidR="00D81E0B" w:rsidRPr="00654C76" w:rsidRDefault="00EE2E4E">
                              <w:pPr>
                                <w:spacing w:line="360" w:lineRule="auto"/>
                                <w:jc w:val="center"/>
                                <w:rPr>
                                  <w:rFonts w:ascii="Chu Nom Khai U" w:eastAsia="Chu Nom Khai U" w:hAnsi="Chu Nom Khai U" w:cs="Chu Nom Khai U"/>
                                  <w:b/>
                                  <w:bCs/>
                                  <w:color w:val="000000" w:themeColor="text1"/>
                                  <w:sz w:val="40"/>
                                  <w:szCs w:val="40"/>
                                </w:rPr>
                              </w:pPr>
                              <w:r>
                                <w:rPr>
                                  <w:rFonts w:ascii="Chu Nom Khai U" w:eastAsia="Chu Nom Khai U" w:hAnsi="Chu Nom Khai U" w:cs="Chu Nom Khai U"/>
                                  <w:b/>
                                  <w:bCs/>
                                  <w:color w:val="000000" w:themeColor="text1"/>
                                  <w:sz w:val="40"/>
                                  <w:szCs w:val="40"/>
                                </w:rPr>
                                <w:t>國同</w:t>
                              </w:r>
                            </w:p>
                            <w:p w14:paraId="10926E66" w14:textId="77777777" w:rsidR="00D81E0B" w:rsidRPr="00654C76" w:rsidRDefault="00EE2E4E">
                              <w:pPr>
                                <w:spacing w:line="360" w:lineRule="auto"/>
                                <w:jc w:val="center"/>
                                <w:rPr>
                                  <w:rFonts w:ascii="Chu Nom Khai U" w:eastAsia="Chu Nom Khai U" w:hAnsi="Chu Nom Khai U" w:cs="Chu Nom Khai U"/>
                                  <w:b/>
                                  <w:bCs/>
                                  <w:color w:val="000000" w:themeColor="text1"/>
                                  <w:sz w:val="40"/>
                                  <w:szCs w:val="40"/>
                                </w:rPr>
                              </w:pPr>
                              <w:r>
                                <w:rPr>
                                  <w:rFonts w:ascii="Chu Nom Khai U" w:eastAsia="Chu Nom Khai U" w:hAnsi="Chu Nom Khai U" w:cs="Chu Nom Khai U"/>
                                  <w:b/>
                                  <w:bCs/>
                                  <w:color w:val="000000" w:themeColor="text1"/>
                                  <w:sz w:val="40"/>
                                  <w:szCs w:val="40"/>
                                </w:rPr>
                                <w:t>休</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68" name="Rectangles 68"/>
                        <wps:cNvSpPr/>
                        <wps:spPr>
                          <a:xfrm>
                            <a:off x="6238" y="517478"/>
                            <a:ext cx="900" cy="5337"/>
                          </a:xfrm>
                          <a:prstGeom prst="rect">
                            <a:avLst/>
                          </a:prstGeom>
                          <a:gradFill>
                            <a:gsLst>
                              <a:gs pos="96000">
                                <a:srgbClr val="FDBE29"/>
                              </a:gs>
                              <a:gs pos="0">
                                <a:srgbClr val="FFDC90"/>
                              </a:gs>
                            </a:gsLst>
                            <a:path path="circle">
                              <a:fillToRect t="100000" r="100000"/>
                            </a:path>
                            <a:tileRect l="-100000" b="-100000"/>
                          </a:gradFill>
                        </wps:spPr>
                        <wps:style>
                          <a:lnRef idx="2">
                            <a:schemeClr val="accent1">
                              <a:lumMod val="75000"/>
                            </a:schemeClr>
                          </a:lnRef>
                          <a:fillRef idx="1">
                            <a:schemeClr val="accent1"/>
                          </a:fillRef>
                          <a:effectRef idx="0">
                            <a:srgbClr val="FFFFFF"/>
                          </a:effectRef>
                          <a:fontRef idx="minor">
                            <a:schemeClr val="lt1"/>
                          </a:fontRef>
                        </wps:style>
                        <wps:txbx>
                          <w:txbxContent>
                            <w:p w14:paraId="4C3B3912" w14:textId="77777777" w:rsidR="00D81E0B" w:rsidRPr="00654C76" w:rsidRDefault="00EE2E4E">
                              <w:pPr>
                                <w:spacing w:line="360" w:lineRule="auto"/>
                                <w:jc w:val="center"/>
                                <w:rPr>
                                  <w:rFonts w:ascii="Chu Nom Khai U" w:eastAsia="Chu Nom Khai U" w:hAnsi="Chu Nom Khai U" w:cs="Chu Nom Khai U"/>
                                  <w:b/>
                                  <w:bCs/>
                                  <w:color w:val="000000" w:themeColor="text1"/>
                                  <w:sz w:val="40"/>
                                  <w:szCs w:val="40"/>
                                </w:rPr>
                              </w:pPr>
                              <w:r>
                                <w:rPr>
                                  <w:rFonts w:ascii="Chu Nom Khai U" w:eastAsia="Chu Nom Khai U" w:hAnsi="Chu Nom Khai U" w:cs="Chu Nom Khai U"/>
                                  <w:b/>
                                  <w:bCs/>
                                  <w:color w:val="000000" w:themeColor="text1"/>
                                  <w:sz w:val="40"/>
                                  <w:szCs w:val="40"/>
                                </w:rPr>
                                <w:t>豺</w:t>
                              </w:r>
                            </w:p>
                            <w:p w14:paraId="17093445" w14:textId="77777777" w:rsidR="00D81E0B" w:rsidRPr="00654C76" w:rsidRDefault="00EE2E4E">
                              <w:pPr>
                                <w:spacing w:line="360" w:lineRule="auto"/>
                                <w:jc w:val="center"/>
                                <w:rPr>
                                  <w:rFonts w:ascii="Chu Nom Khai U" w:eastAsia="Chu Nom Khai U" w:hAnsi="Chu Nom Khai U" w:cs="Chu Nom Khai U"/>
                                  <w:b/>
                                  <w:bCs/>
                                  <w:color w:val="000000" w:themeColor="text1"/>
                                  <w:sz w:val="40"/>
                                  <w:szCs w:val="40"/>
                                </w:rPr>
                              </w:pPr>
                              <w:r>
                                <w:rPr>
                                  <w:rFonts w:ascii="Chu Nom Khai U" w:eastAsia="Chu Nom Khai U" w:hAnsi="Chu Nom Khai U" w:cs="Chu Nom Khai U"/>
                                  <w:b/>
                                  <w:bCs/>
                                  <w:color w:val="000000" w:themeColor="text1"/>
                                  <w:sz w:val="40"/>
                                  <w:szCs w:val="40"/>
                                </w:rPr>
                                <w:t>遺跡</w:t>
                              </w:r>
                            </w:p>
                            <w:p w14:paraId="5726EE8B" w14:textId="77777777" w:rsidR="00D81E0B" w:rsidRPr="00654C76" w:rsidRDefault="00EE2E4E">
                              <w:pPr>
                                <w:spacing w:line="360" w:lineRule="auto"/>
                                <w:jc w:val="center"/>
                                <w:rPr>
                                  <w:rFonts w:ascii="Chu Nom Khai U" w:eastAsia="Chu Nom Khai U" w:hAnsi="Chu Nom Khai U" w:cs="Chu Nom Khai U"/>
                                  <w:b/>
                                  <w:bCs/>
                                  <w:color w:val="000000" w:themeColor="text1"/>
                                  <w:sz w:val="40"/>
                                  <w:szCs w:val="40"/>
                                </w:rPr>
                              </w:pPr>
                              <w:r>
                                <w:rPr>
                                  <w:rFonts w:ascii="Chu Nom Khai U" w:eastAsia="Chu Nom Khai U" w:hAnsi="Chu Nom Khai U" w:cs="Chu Nom Khai U"/>
                                  <w:b/>
                                  <w:bCs/>
                                  <w:color w:val="000000" w:themeColor="text1"/>
                                  <w:sz w:val="40"/>
                                  <w:szCs w:val="40"/>
                                </w:rPr>
                                <w:t>傳代</w:t>
                              </w:r>
                            </w:p>
                            <w:p w14:paraId="0B9A1C2C" w14:textId="77777777" w:rsidR="00D81E0B" w:rsidRPr="00654C76" w:rsidRDefault="00EE2E4E">
                              <w:pPr>
                                <w:spacing w:line="360" w:lineRule="auto"/>
                                <w:jc w:val="center"/>
                                <w:rPr>
                                  <w:rFonts w:ascii="Chu Nom Khai U" w:eastAsia="Chu Nom Khai U" w:hAnsi="Chu Nom Khai U" w:cs="Chu Nom Khai U"/>
                                  <w:b/>
                                  <w:bCs/>
                                  <w:color w:val="000000" w:themeColor="text1"/>
                                  <w:sz w:val="40"/>
                                  <w:szCs w:val="40"/>
                                </w:rPr>
                              </w:pPr>
                              <w:r>
                                <w:rPr>
                                  <w:rFonts w:ascii="Chu Nom Khai U" w:eastAsia="Chu Nom Khai U" w:hAnsi="Chu Nom Khai U" w:cs="Chu Nom Khai U"/>
                                  <w:b/>
                                  <w:bCs/>
                                  <w:color w:val="000000" w:themeColor="text1"/>
                                  <w:sz w:val="40"/>
                                  <w:szCs w:val="40"/>
                                </w:rPr>
                                <w:t>富</w:t>
                              </w:r>
                            </w:p>
                            <w:p w14:paraId="32377703" w14:textId="77777777" w:rsidR="00D81E0B" w:rsidRPr="00654C76" w:rsidRDefault="00EE2E4E">
                              <w:pPr>
                                <w:spacing w:line="360" w:lineRule="auto"/>
                                <w:jc w:val="center"/>
                                <w:rPr>
                                  <w:rFonts w:ascii="Chu Nom Khai U" w:eastAsia="Chu Nom Khai U" w:hAnsi="Chu Nom Khai U" w:cs="Chu Nom Khai U"/>
                                  <w:b/>
                                  <w:bCs/>
                                  <w:color w:val="000000" w:themeColor="text1"/>
                                  <w:sz w:val="40"/>
                                  <w:szCs w:val="40"/>
                                </w:rPr>
                              </w:pPr>
                              <w:r>
                                <w:rPr>
                                  <w:rFonts w:ascii="Chu Nom Khai U" w:eastAsia="Chu Nom Khai U" w:hAnsi="Chu Nom Khai U" w:cs="Chu Nom Khai U"/>
                                  <w:b/>
                                  <w:bCs/>
                                  <w:color w:val="000000" w:themeColor="text1"/>
                                  <w:sz w:val="40"/>
                                  <w:szCs w:val="40"/>
                                </w:rPr>
                                <w:t>貴</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77" name="Rectangles 77"/>
                        <wps:cNvSpPr/>
                        <wps:spPr>
                          <a:xfrm>
                            <a:off x="7153" y="517463"/>
                            <a:ext cx="900" cy="5337"/>
                          </a:xfrm>
                          <a:prstGeom prst="rect">
                            <a:avLst/>
                          </a:prstGeom>
                          <a:gradFill>
                            <a:gsLst>
                              <a:gs pos="96000">
                                <a:srgbClr val="FDBE29"/>
                              </a:gs>
                              <a:gs pos="0">
                                <a:srgbClr val="FFDC90"/>
                              </a:gs>
                            </a:gsLst>
                            <a:path path="circle">
                              <a:fillToRect t="100000" r="100000"/>
                            </a:path>
                            <a:tileRect l="-100000" b="-100000"/>
                          </a:gradFill>
                        </wps:spPr>
                        <wps:style>
                          <a:lnRef idx="2">
                            <a:schemeClr val="accent1">
                              <a:lumMod val="75000"/>
                            </a:schemeClr>
                          </a:lnRef>
                          <a:fillRef idx="1">
                            <a:schemeClr val="accent1"/>
                          </a:fillRef>
                          <a:effectRef idx="0">
                            <a:srgbClr val="FFFFFF"/>
                          </a:effectRef>
                          <a:fontRef idx="minor">
                            <a:schemeClr val="lt1"/>
                          </a:fontRef>
                        </wps:style>
                        <wps:txbx>
                          <w:txbxContent>
                            <w:p w14:paraId="0FF6FB2E" w14:textId="77777777" w:rsidR="00D81E0B" w:rsidRPr="00654C76" w:rsidRDefault="00EE2E4E">
                              <w:pPr>
                                <w:spacing w:line="360" w:lineRule="auto"/>
                                <w:jc w:val="center"/>
                                <w:rPr>
                                  <w:rFonts w:ascii="Chu Nom Khai U" w:eastAsia="Chu Nom Khai U" w:hAnsi="Chu Nom Khai U" w:cs="Chu Nom Khai U"/>
                                  <w:b/>
                                  <w:bCs/>
                                  <w:color w:val="000000" w:themeColor="text1"/>
                                  <w:sz w:val="40"/>
                                  <w:szCs w:val="40"/>
                                </w:rPr>
                              </w:pPr>
                              <w:r>
                                <w:rPr>
                                  <w:rFonts w:ascii="Chu Nom Khai U" w:eastAsia="Chu Nom Khai U" w:hAnsi="Chu Nom Khai U" w:cs="Chu Nom Khai U"/>
                                  <w:b/>
                                  <w:bCs/>
                                  <w:color w:val="000000" w:themeColor="text1"/>
                                  <w:sz w:val="40"/>
                                  <w:szCs w:val="40"/>
                                </w:rPr>
                                <w:t>全</w:t>
                              </w:r>
                            </w:p>
                            <w:p w14:paraId="110EDFB1" w14:textId="77777777" w:rsidR="00D81E0B" w:rsidRPr="00654C76" w:rsidRDefault="00EE2E4E">
                              <w:pPr>
                                <w:spacing w:line="360" w:lineRule="auto"/>
                                <w:jc w:val="center"/>
                                <w:rPr>
                                  <w:rFonts w:ascii="Chu Nom Khai U" w:eastAsia="Chu Nom Khai U" w:hAnsi="Chu Nom Khai U" w:cs="Chu Nom Khai U"/>
                                  <w:b/>
                                  <w:bCs/>
                                  <w:color w:val="000000" w:themeColor="text1"/>
                                  <w:sz w:val="40"/>
                                  <w:szCs w:val="40"/>
                                </w:rPr>
                              </w:pPr>
                              <w:r>
                                <w:rPr>
                                  <w:rFonts w:ascii="Chu Nom Khai U" w:eastAsia="Chu Nom Khai U" w:hAnsi="Chu Nom Khai U" w:cs="Chu Nom Khai U"/>
                                  <w:b/>
                                  <w:bCs/>
                                  <w:color w:val="000000" w:themeColor="text1"/>
                                  <w:sz w:val="40"/>
                                  <w:szCs w:val="40"/>
                                </w:rPr>
                                <w:t>義表</w:t>
                              </w:r>
                            </w:p>
                            <w:p w14:paraId="02A843D3" w14:textId="77777777" w:rsidR="00D81E0B" w:rsidRPr="00654C76" w:rsidRDefault="00EE2E4E">
                              <w:pPr>
                                <w:spacing w:line="360" w:lineRule="auto"/>
                                <w:jc w:val="center"/>
                                <w:rPr>
                                  <w:rFonts w:ascii="Chu Nom Khai U" w:eastAsia="Chu Nom Khai U" w:hAnsi="Chu Nom Khai U" w:cs="Chu Nom Khai U"/>
                                  <w:b/>
                                  <w:bCs/>
                                  <w:color w:val="000000" w:themeColor="text1"/>
                                  <w:sz w:val="40"/>
                                  <w:szCs w:val="40"/>
                                </w:rPr>
                              </w:pPr>
                              <w:r>
                                <w:rPr>
                                  <w:rFonts w:ascii="Chu Nom Khai U" w:eastAsia="Chu Nom Khai U" w:hAnsi="Chu Nom Khai U" w:cs="Chu Nom Khai U"/>
                                  <w:b/>
                                  <w:bCs/>
                                  <w:color w:val="000000" w:themeColor="text1"/>
                                  <w:sz w:val="40"/>
                                  <w:szCs w:val="40"/>
                                </w:rPr>
                                <w:t>功錫</w:t>
                              </w:r>
                            </w:p>
                            <w:p w14:paraId="0C3EA3D0" w14:textId="77777777" w:rsidR="00D81E0B" w:rsidRPr="00654C76" w:rsidRDefault="00EE2E4E">
                              <w:pPr>
                                <w:spacing w:line="360" w:lineRule="auto"/>
                                <w:jc w:val="center"/>
                                <w:rPr>
                                  <w:rFonts w:ascii="Chu Nom Khai U" w:eastAsia="Chu Nom Khai U" w:hAnsi="Chu Nom Khai U" w:cs="Chu Nom Khai U"/>
                                  <w:b/>
                                  <w:bCs/>
                                  <w:color w:val="000000" w:themeColor="text1"/>
                                  <w:sz w:val="40"/>
                                  <w:szCs w:val="40"/>
                                </w:rPr>
                              </w:pPr>
                              <w:r>
                                <w:rPr>
                                  <w:rFonts w:ascii="Chu Nom Khai U" w:eastAsia="Chu Nom Khai U" w:hAnsi="Chu Nom Khai U" w:cs="Chu Nom Khai U"/>
                                  <w:b/>
                                  <w:bCs/>
                                  <w:color w:val="000000" w:themeColor="text1"/>
                                  <w:sz w:val="40"/>
                                  <w:szCs w:val="40"/>
                                </w:rPr>
                                <w:t>阮丕</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78" name="Rectangles 78"/>
                        <wps:cNvSpPr/>
                        <wps:spPr>
                          <a:xfrm>
                            <a:off x="8067" y="517477"/>
                            <a:ext cx="900" cy="5337"/>
                          </a:xfrm>
                          <a:prstGeom prst="rect">
                            <a:avLst/>
                          </a:prstGeom>
                          <a:gradFill>
                            <a:gsLst>
                              <a:gs pos="96000">
                                <a:srgbClr val="FDBE29"/>
                              </a:gs>
                              <a:gs pos="0">
                                <a:srgbClr val="FFDC90"/>
                              </a:gs>
                            </a:gsLst>
                            <a:path path="circle">
                              <a:fillToRect t="100000" r="100000"/>
                            </a:path>
                            <a:tileRect l="-100000" b="-100000"/>
                          </a:gradFill>
                        </wps:spPr>
                        <wps:style>
                          <a:lnRef idx="2">
                            <a:schemeClr val="accent1">
                              <a:lumMod val="75000"/>
                            </a:schemeClr>
                          </a:lnRef>
                          <a:fillRef idx="1">
                            <a:schemeClr val="accent1"/>
                          </a:fillRef>
                          <a:effectRef idx="0">
                            <a:srgbClr val="FFFFFF"/>
                          </a:effectRef>
                          <a:fontRef idx="minor">
                            <a:schemeClr val="lt1"/>
                          </a:fontRef>
                        </wps:style>
                        <wps:txbx>
                          <w:txbxContent>
                            <w:p w14:paraId="74FC6D8A" w14:textId="77777777" w:rsidR="00D81E0B" w:rsidRPr="00654C76" w:rsidRDefault="00EE2E4E">
                              <w:pPr>
                                <w:spacing w:line="360" w:lineRule="auto"/>
                                <w:jc w:val="center"/>
                                <w:rPr>
                                  <w:rFonts w:ascii="Chu Nom Khai U" w:eastAsia="Chu Nom Khai U" w:hAnsi="Chu Nom Khai U" w:cs="Chu Nom Khai U"/>
                                  <w:b/>
                                  <w:bCs/>
                                  <w:color w:val="000000" w:themeColor="text1"/>
                                  <w:sz w:val="40"/>
                                  <w:szCs w:val="40"/>
                                </w:rPr>
                              </w:pPr>
                              <w:r>
                                <w:rPr>
                                  <w:rFonts w:ascii="Chu Nom Khai U" w:eastAsia="Chu Nom Khai U" w:hAnsi="Chu Nom Khai U" w:cs="Chu Nom Khai U"/>
                                  <w:b/>
                                  <w:bCs/>
                                  <w:color w:val="000000" w:themeColor="text1"/>
                                  <w:sz w:val="40"/>
                                  <w:szCs w:val="40"/>
                                </w:rPr>
                                <w:t>都</w:t>
                              </w:r>
                            </w:p>
                            <w:p w14:paraId="13032F23" w14:textId="77777777" w:rsidR="00D81E0B" w:rsidRPr="00654C76" w:rsidRDefault="00EE2E4E">
                              <w:pPr>
                                <w:spacing w:line="360" w:lineRule="auto"/>
                                <w:jc w:val="center"/>
                                <w:rPr>
                                  <w:rFonts w:ascii="Chu Nom Khai U" w:eastAsia="Chu Nom Khai U" w:hAnsi="Chu Nom Khai U" w:cs="Chu Nom Khai U"/>
                                  <w:b/>
                                  <w:bCs/>
                                  <w:color w:val="000000" w:themeColor="text1"/>
                                  <w:sz w:val="40"/>
                                  <w:szCs w:val="40"/>
                                </w:rPr>
                              </w:pPr>
                              <w:r>
                                <w:rPr>
                                  <w:rFonts w:ascii="Chu Nom Khai U" w:eastAsia="Chu Nom Khai U" w:hAnsi="Chu Nom Khai U" w:cs="Chu Nom Khai U"/>
                                  <w:b/>
                                  <w:bCs/>
                                  <w:color w:val="000000" w:themeColor="text1"/>
                                  <w:sz w:val="40"/>
                                  <w:szCs w:val="40"/>
                                </w:rPr>
                                <w:t>將節</w:t>
                              </w:r>
                            </w:p>
                            <w:p w14:paraId="7C3409AF" w14:textId="77777777" w:rsidR="00D81E0B" w:rsidRPr="00654C76" w:rsidRDefault="00EE2E4E">
                              <w:pPr>
                                <w:spacing w:line="360" w:lineRule="auto"/>
                                <w:jc w:val="center"/>
                                <w:rPr>
                                  <w:rFonts w:ascii="Chu Nom Khai U" w:eastAsia="Chu Nom Khai U" w:hAnsi="Chu Nom Khai U" w:cs="Chu Nom Khai U"/>
                                  <w:b/>
                                  <w:bCs/>
                                  <w:color w:val="000000" w:themeColor="text1"/>
                                  <w:sz w:val="40"/>
                                  <w:szCs w:val="40"/>
                                </w:rPr>
                              </w:pPr>
                              <w:r>
                                <w:rPr>
                                  <w:rFonts w:ascii="Chu Nom Khai U" w:eastAsia="Chu Nom Khai U" w:hAnsi="Chu Nom Khai U" w:cs="Chu Nom Khai U"/>
                                  <w:b/>
                                  <w:bCs/>
                                  <w:color w:val="000000" w:themeColor="text1"/>
                                  <w:sz w:val="40"/>
                                  <w:szCs w:val="40"/>
                                </w:rPr>
                                <w:t>制鄭</w:t>
                              </w:r>
                            </w:p>
                            <w:p w14:paraId="736472B6" w14:textId="77777777" w:rsidR="00D81E0B" w:rsidRPr="00654C76" w:rsidRDefault="00EE2E4E">
                              <w:pPr>
                                <w:spacing w:line="360" w:lineRule="auto"/>
                                <w:jc w:val="center"/>
                                <w:rPr>
                                  <w:rFonts w:ascii="Chu Nom Khai U" w:eastAsia="Chu Nom Khai U" w:hAnsi="Chu Nom Khai U" w:cs="Chu Nom Khai U"/>
                                  <w:b/>
                                  <w:bCs/>
                                  <w:color w:val="000000" w:themeColor="text1"/>
                                  <w:sz w:val="40"/>
                                  <w:szCs w:val="40"/>
                                </w:rPr>
                              </w:pPr>
                              <w:r>
                                <w:rPr>
                                  <w:rFonts w:ascii="Chu Nom Khai U" w:eastAsia="Chu Nom Khai U" w:hAnsi="Chu Nom Khai U" w:cs="Chu Nom Khai U"/>
                                  <w:b/>
                                  <w:bCs/>
                                  <w:color w:val="000000" w:themeColor="text1"/>
                                  <w:sz w:val="40"/>
                                  <w:szCs w:val="40"/>
                                </w:rPr>
                                <w:t>松造</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80" name="Block Arc 80"/>
                        <wps:cNvSpPr/>
                        <wps:spPr>
                          <a:xfrm>
                            <a:off x="5153" y="516349"/>
                            <a:ext cx="4073" cy="1681"/>
                          </a:xfrm>
                          <a:prstGeom prst="blockArc">
                            <a:avLst/>
                          </a:prstGeom>
                          <a:solidFill>
                            <a:schemeClr val="accent4"/>
                          </a:solidFill>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86" name="Block Arc 86"/>
                        <wps:cNvSpPr/>
                        <wps:spPr>
                          <a:xfrm flipV="1">
                            <a:off x="3917" y="516505"/>
                            <a:ext cx="1556" cy="1314"/>
                          </a:xfrm>
                          <a:prstGeom prst="blockArc">
                            <a:avLst/>
                          </a:prstGeom>
                          <a:solidFill>
                            <a:schemeClr val="accent4"/>
                          </a:solidFill>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87" name="Block Arc 87"/>
                        <wps:cNvSpPr/>
                        <wps:spPr>
                          <a:xfrm flipV="1">
                            <a:off x="8859" y="516523"/>
                            <a:ext cx="1556" cy="1314"/>
                          </a:xfrm>
                          <a:prstGeom prst="blockArc">
                            <a:avLst/>
                          </a:prstGeom>
                          <a:solidFill>
                            <a:schemeClr val="accent4"/>
                          </a:solidFill>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89" name="Oval 89"/>
                        <wps:cNvSpPr/>
                        <wps:spPr>
                          <a:xfrm>
                            <a:off x="6907" y="515896"/>
                            <a:ext cx="635" cy="529"/>
                          </a:xfrm>
                          <a:prstGeom prst="ellipse">
                            <a:avLst/>
                          </a:prstGeom>
                          <a:solidFill>
                            <a:schemeClr val="accent4"/>
                          </a:solidFill>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90" name="Block Arc 90"/>
                        <wps:cNvSpPr/>
                        <wps:spPr>
                          <a:xfrm rot="10140000" flipV="1">
                            <a:off x="3948" y="516785"/>
                            <a:ext cx="986" cy="1228"/>
                          </a:xfrm>
                          <a:prstGeom prst="blockArc">
                            <a:avLst>
                              <a:gd name="adj1" fmla="val 11100179"/>
                              <a:gd name="adj2" fmla="val 0"/>
                              <a:gd name="adj3" fmla="val 25000"/>
                            </a:avLst>
                          </a:prstGeom>
                          <a:solidFill>
                            <a:schemeClr val="accent4"/>
                          </a:solidFill>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91" name="Block Arc 91"/>
                        <wps:cNvSpPr/>
                        <wps:spPr>
                          <a:xfrm rot="10140000" flipV="1">
                            <a:off x="9442" y="516647"/>
                            <a:ext cx="956" cy="1294"/>
                          </a:xfrm>
                          <a:prstGeom prst="blockArc">
                            <a:avLst>
                              <a:gd name="adj1" fmla="val 11100179"/>
                              <a:gd name="adj2" fmla="val 0"/>
                              <a:gd name="adj3" fmla="val 25000"/>
                            </a:avLst>
                          </a:prstGeom>
                          <a:solidFill>
                            <a:schemeClr val="accent4"/>
                          </a:solidFill>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wgp>
                  </a:graphicData>
                </a:graphic>
              </wp:anchor>
            </w:drawing>
          </mc:Choice>
          <mc:Fallback>
            <w:pict>
              <v:group w14:anchorId="790F2A36" id="Group 62" o:spid="_x0000_s1127" style="position:absolute;left:0;text-align:left;margin-left:87.3pt;margin-top:7.2pt;width:324.9pt;height:348.1pt;z-index:251655168" coordorigin="3917,515896" coordsize="6498,6962"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7LUBPsAUAAIMvAAAOAAAAZHJzL2Uyb0RvYy54bWzsWt9zozYQfu9M/weG94sB89MT5yaXXDKd uWsyybV9xiAwLSAqybHTv76rlQQkcdrkrr1zp+TBEWglrZb9Pq2kPX67a2rrjjBe0XZpu0eObZE2 o3nVlkv7p08Xb2Lb4iJt87SmLVna94Tbb0++/+542y2IR9e0zgmzoJOWL7bd0l4L0S1mM56tSZPy I9qRFioLyppUwCMrZzlLt9B7U888xwlnW8ryjtGMcA5vz1WlfYL9FwXJxFVRcCKsemmDbgJ/Gf6u 5O/s5DhdlCzt1lWm1Ug/Q4smrVoYtO/qPBWptWHVk66aKmOU00IcZbSZ0aKoMoJzgNm4zqPZXDK6 6XAu5WJbdr2ZwLSP7PTZ3WY/3l2y7ra7ZmCJbVeCLfBJzmVXsEb+By2tHZrsvjcZ2Qkrg5e+64Xe HCybQZ3ve04caaNma7C8bDdP3Mi2oDpwgzgJlcmz9XvdQ+gn4COyeZiEnqydmaFnDxTaduAifLAC /zIr3K7TjqBx+QKscM2sKl/aMejSpg146g3dtDnJrRvwobQta2JBHRoJ5XuT8QUH6+2xVzCPAz3v MAq1VYzd5oHrq1m7DoiNZ50uOsbFJaGNJQtLG7ygzaUa6GHp3QculLyRk4NzWlf5RVXX+CDhQ85q Zt2l4PhplpFW+HqUkSQY2KiPJXFfE9m+bm9IAfaAr+fhoIjHxx26WFVvmo80VwNFgePgROET9k3w g2KPsusCVOw7Vz30kmNtXa2tlpdNCeK5b+wozVi56id6gX+6ZS+Ow9JW9C2bqqVs37xq0Q+r5EH3 kWFkUexWO/SUYC7Hka9WNL8H92FUsQvvsosKPtyHlIvrlAGdADyAIsUV/BQ13S5tqku2tabsj33v pTz4N9Ta1hboaWnz3zcpI7ZV/9CC5yeu70s+wwc/iDx4YOOa1bim3TRnFBzBBTLuMixKeVGbYsFo 8wsw6akcFarSNoOxl3YmmHk4E4o2gYszcnqKYsBhXSo+tLddJjuXhm7p6UbQokIXHayjDQn4VTb7 14EMgDNANgDmlkKh1AoQ/xIEzxON4MhPkJvACzVvJeDpSFvBPERS62nrKYD/Bruw/vTQLTnAWxqy 5FZH5ZcOJabkG/7A1c/fvfcS7eolH7fYJ31xfpYYZEppULYfCT7h2pI/8L0rltWSFRVQP1FJO3LV dEEJOWHwAV3UFATNpLSoaoKy4GVvjDCssKaspIeJTszzkKJfxTzI5AO2JuY5LOYZQogR87wudoCY CnrBmCnyI2y7l3nmkWYAE6uZkMCEDhPzTMyDcdw/E/NgpDoxz4HGPBHss/TmZWAeeKnj1BfFPJEL ga1hnhBj3Il5ppgHNgVPQ9CvudvCEHtinkNlnn0xj4pbXrzbip3QnBNBzIOsNTHPxDzfnHn69XM6 5znAc564P+d5V9PsN+uUZRa8e03IA+fSJuQJ5z6eqQzE4zsRVMrjaTeMzengM7utldQAFMClcjqn 1SfI3yZymMB6iGANzQZlBNY+snt+f2IVddX9bI6Y9X3U6F4pDBzcmQ6wdYMAxkLYzuGmRR0CTLDt L4MMkx3a9coE20OEbX+uMIJtHxa9ErZxHJhLlTDwHh0wTLCFK9f/4K3oBNtDhC3gTB0HXkEagBVj ZPvi7XiYOGY7PqRtmMvPcA6pDXJ1Dfo7yGcWV1LD0s3VleIUEk8hsbxDnvIUYM3UCUdwK69BOqyt 6qb+r5GqLn1dx/XVxfz+CNk3t4hhpLKMhgg5iU2A7Hl4wfh8/sLTfS2mG+Ra8TT/FRJLiqaGVBdJ NK4LCQBupDfS5UjMG4vpjKhxPey0h268UTIRMgdmLZgLTjyNnnKelvZXyHmaVvcDXN0TwJxa3UfE gdu6LyeOBDI5Tepi6D8+iu931l7y6p31RBz/p2TJiTheRxyY8AyZ3io/T2Wly1Ty8TOUx7nzJ38C AAD//wMAUEsDBBQABgAIAAAAIQCa7O6D4AAAAAoBAAAPAAAAZHJzL2Rvd25yZXYueG1sTI9BS8NA EIXvgv9hGcGb3aTGtMRsSinqqQi2gnibZqdJaHY3ZLdJ+u+dnuztPebjzXv5ajKtGKj3jbMK4lkE gmzpdGMrBd/796clCB/QamydJQUX8rAq7u9yzLQb7RcNu1AJDrE+QwV1CF0mpS9rMuhnriPLt6Pr DQa2fSV1jyOHm1bOoyiVBhvLH2rsaFNTedqdjYKPEcf1c/w2bE/HzeV3//L5s41JqceHaf0KItAU /mG41ufqUHCngztb7UXLfpGkjLJIEhAMLOdXcVCwiKMUZJHL2wnFHwAAAP//AwBQSwECLQAUAAYA CAAAACEAtoM4kv4AAADhAQAAEwAAAAAAAAAAAAAAAAAAAAAAW0NvbnRlbnRfVHlwZXNdLnhtbFBL AQItABQABgAIAAAAIQA4/SH/1gAAAJQBAAALAAAAAAAAAAAAAAAAAC8BAABfcmVscy8ucmVsc1BL AQItABQABgAIAAAAIQC7LUBPsAUAAIMvAAAOAAAAAAAAAAAAAAAAAC4CAABkcnMvZTJvRG9jLnht bFBLAQItABQABgAIAAAAIQCa7O6D4AAAAAoBAAAPAAAAAAAAAAAAAAAAAAoIAABkcnMvZG93bnJl di54bWxQSwUGAAAAAAQABADzAAAAFwkAAAAA ">
                <v:roundrect id="Rounded Rectangle 88" o:spid="_x0000_s1128" style="position:absolute;left:5385;top:516760;width:3514;height:1085;visibility:visible;mso-wrap-style:square;v-text-anchor:middle" arcsize="10923f"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x7x8nwAAAANsAAAAPAAAAZHJzL2Rvd25yZXYueG1sRE9da4Mw FH0f7D+EO9jLmLFCi1hjGYNBkUFZK3u+mFuVJTdiUrX/fnkY7PFwvsvDao2YafKDYwWbJAVB3Do9 cKeguXy85iB8QNZoHJOCO3k4VI8PJRbaLfxF8zl0IoawL1BBH8JYSOnbniz6xI3Ekbu6yWKIcOqk nnCJ4dbILE130uLAsaHHkd57an/ON6tAb+/56ZN2dTab702mm5e6NaTU89P6tgcRaA3/4j/3USvI 49j4Jf4AWf0CAAD//wMAUEsBAi0AFAAGAAgAAAAhANvh9svuAAAAhQEAABMAAAAAAAAAAAAAAAAA AAAAAFtDb250ZW50X1R5cGVzXS54bWxQSwECLQAUAAYACAAAACEAWvQsW78AAAAVAQAACwAAAAAA AAAAAAAAAAAfAQAAX3JlbHMvLnJlbHNQSwECLQAUAAYACAAAACEAce8fJ8AAAADbAAAADwAAAAAA AAAAAAAAAAAHAgAAZHJzL2Rvd25yZXYueG1sUEsFBgAAAAADAAMAtwAAAPQCAAAAAA== " fillcolor="#ffc000 [3207]" strokecolor="#2e74b5 [2404]" strokeweight="1pt">
                  <v:stroke joinstyle="miter"/>
                  <v:textbox>
                    <w:txbxContent>
                      <w:p w14:paraId="56C1AED3" w14:textId="77777777" w:rsidR="00D81E0B" w:rsidRPr="00654C76" w:rsidRDefault="00EE2E4E">
                        <w:pPr>
                          <w:jc w:val="center"/>
                          <w:rPr>
                            <w:b/>
                            <w:bCs/>
                            <w:color w:val="000000" w:themeColor="text1"/>
                            <w:sz w:val="44"/>
                            <w:szCs w:val="44"/>
                          </w:rPr>
                        </w:pPr>
                        <w:r>
                          <w:rPr>
                            <w:b/>
                            <w:bCs/>
                            <w:color w:val="000000" w:themeColor="text1"/>
                            <w:sz w:val="44"/>
                            <w:szCs w:val="44"/>
                          </w:rPr>
                          <w:t>年五什興光</w:t>
                        </w:r>
                      </w:p>
                    </w:txbxContent>
                  </v:textbox>
                </v:roundrect>
                <v:rect id="Rectangles 60" o:spid="_x0000_s1129" style="position:absolute;left:5339;top:517492;width:900;height:5366;visibility:visible;mso-wrap-style:square;v-text-anchor:middl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XmATWuwAAANsAAAAPAAAAZHJzL2Rvd25yZXYueG1sRE9LCsIw EN0L3iGM4E5TP6hUo6ggiCt/Bxiasa02k9LEtt7eLASXj/dfbVpTiJoql1tWMBpGIIgTq3NOFdxv h8EChPPIGgvLpOBDDjbrbmeFsbYNX6i++lSEEHYxKsi8L2MpXZKRQTe0JXHgHrYy6AOsUqkrbEK4 KeQ4imbSYM6hIcOS9hklr+vbKJicpk9Mav1oDtiSO5txM98Zpfq9drsE4an1f/HPfdQKZmF9+BJ+ gFx/AQAA//8DAFBLAQItABQABgAIAAAAIQDb4fbL7gAAAIUBAAATAAAAAAAAAAAAAAAAAAAAAABb Q29udGVudF9UeXBlc10ueG1sUEsBAi0AFAAGAAgAAAAhAFr0LFu/AAAAFQEAAAsAAAAAAAAAAAAA AAAAHwEAAF9yZWxzLy5yZWxzUEsBAi0AFAAGAAgAAAAhAJeYBNa7AAAA2wAAAA8AAAAAAAAAAAAA AAAABwIAAGRycy9kb3ducmV2LnhtbFBLBQYAAAAAAwADALcAAADvAgAAAAA= " fillcolor="#ffdc90" strokecolor="#2e74b5 [2404]" strokeweight="1pt">
                  <v:fill color2="#fdbe29" focusposition=",1" focussize="" colors="0 #ffdc90;62915f #fdbe29" focus="100%" type="gradientRadial"/>
                  <v:textbox>
                    <w:txbxContent>
                      <w:p w14:paraId="020C2489" w14:textId="77777777" w:rsidR="00D81E0B" w:rsidRPr="00654C76" w:rsidRDefault="00EE2E4E">
                        <w:pPr>
                          <w:spacing w:line="360" w:lineRule="auto"/>
                          <w:jc w:val="center"/>
                          <w:rPr>
                            <w:rFonts w:ascii="Chu Nom Khai U" w:eastAsia="Chu Nom Khai U" w:hAnsi="Chu Nom Khai U" w:cs="Chu Nom Khai U"/>
                            <w:b/>
                            <w:bCs/>
                            <w:color w:val="000000" w:themeColor="text1"/>
                            <w:sz w:val="40"/>
                            <w:szCs w:val="40"/>
                          </w:rPr>
                        </w:pPr>
                        <w:r>
                          <w:rPr>
                            <w:rFonts w:ascii="Chu Nom Khai U" w:eastAsia="Chu Nom Khai U" w:hAnsi="Chu Nom Khai U" w:cs="Chu Nom Khai U" w:hint="eastAsia"/>
                            <w:b/>
                            <w:bCs/>
                            <w:color w:val="000000" w:themeColor="text1"/>
                            <w:sz w:val="40"/>
                            <w:szCs w:val="40"/>
                          </w:rPr>
                          <w:t>患</w:t>
                        </w:r>
                      </w:p>
                      <w:p w14:paraId="26E24BA7" w14:textId="77777777" w:rsidR="00D81E0B" w:rsidRPr="00654C76" w:rsidRDefault="00EE2E4E">
                        <w:pPr>
                          <w:spacing w:line="360" w:lineRule="auto"/>
                          <w:jc w:val="center"/>
                          <w:rPr>
                            <w:rFonts w:ascii="Chu Nom Khai U" w:eastAsia="Chu Nom Khai U" w:hAnsi="Chu Nom Khai U" w:cs="Chu Nom Khai U"/>
                            <w:b/>
                            <w:bCs/>
                            <w:color w:val="000000" w:themeColor="text1"/>
                            <w:sz w:val="40"/>
                            <w:szCs w:val="40"/>
                          </w:rPr>
                        </w:pPr>
                        <w:r>
                          <w:rPr>
                            <w:rFonts w:ascii="Chu Nom Khai U" w:eastAsia="Chu Nom Khai U" w:hAnsi="Chu Nom Khai U" w:cs="Chu Nom Khai U"/>
                            <w:b/>
                            <w:bCs/>
                            <w:color w:val="000000" w:themeColor="text1"/>
                            <w:sz w:val="40"/>
                            <w:szCs w:val="40"/>
                          </w:rPr>
                          <w:t>難</w:t>
                        </w:r>
                      </w:p>
                      <w:p w14:paraId="527CFBC5" w14:textId="77777777" w:rsidR="00D81E0B" w:rsidRPr="00654C76" w:rsidRDefault="00EE2E4E">
                        <w:pPr>
                          <w:spacing w:line="360" w:lineRule="auto"/>
                          <w:jc w:val="center"/>
                          <w:rPr>
                            <w:rFonts w:ascii="Chu Nom Khai U" w:eastAsia="Chu Nom Khai U" w:hAnsi="Chu Nom Khai U" w:cs="Chu Nom Khai U"/>
                            <w:b/>
                            <w:bCs/>
                            <w:color w:val="000000" w:themeColor="text1"/>
                            <w:sz w:val="40"/>
                            <w:szCs w:val="40"/>
                          </w:rPr>
                        </w:pPr>
                        <w:r>
                          <w:rPr>
                            <w:rFonts w:ascii="Chu Nom Khai U" w:eastAsia="Chu Nom Khai U" w:hAnsi="Chu Nom Khai U" w:cs="Chu Nom Khai U"/>
                            <w:b/>
                            <w:bCs/>
                            <w:color w:val="000000" w:themeColor="text1"/>
                            <w:sz w:val="40"/>
                            <w:szCs w:val="40"/>
                          </w:rPr>
                          <w:t>與</w:t>
                        </w:r>
                      </w:p>
                      <w:p w14:paraId="1FD38498" w14:textId="77777777" w:rsidR="00D81E0B" w:rsidRPr="00654C76" w:rsidRDefault="00EE2E4E">
                        <w:pPr>
                          <w:spacing w:line="360" w:lineRule="auto"/>
                          <w:jc w:val="center"/>
                          <w:rPr>
                            <w:rFonts w:ascii="Chu Nom Khai U" w:eastAsia="Chu Nom Khai U" w:hAnsi="Chu Nom Khai U" w:cs="Chu Nom Khai U"/>
                            <w:b/>
                            <w:bCs/>
                            <w:color w:val="000000" w:themeColor="text1"/>
                            <w:sz w:val="40"/>
                            <w:szCs w:val="40"/>
                          </w:rPr>
                        </w:pPr>
                        <w:r>
                          <w:rPr>
                            <w:rFonts w:ascii="Chu Nom Khai U" w:eastAsia="Chu Nom Khai U" w:hAnsi="Chu Nom Khai U" w:cs="Chu Nom Khai U"/>
                            <w:b/>
                            <w:bCs/>
                            <w:color w:val="000000" w:themeColor="text1"/>
                            <w:sz w:val="40"/>
                            <w:szCs w:val="40"/>
                          </w:rPr>
                          <w:t>國同</w:t>
                        </w:r>
                      </w:p>
                      <w:p w14:paraId="10926E66" w14:textId="77777777" w:rsidR="00D81E0B" w:rsidRPr="00654C76" w:rsidRDefault="00EE2E4E">
                        <w:pPr>
                          <w:spacing w:line="360" w:lineRule="auto"/>
                          <w:jc w:val="center"/>
                          <w:rPr>
                            <w:rFonts w:ascii="Chu Nom Khai U" w:eastAsia="Chu Nom Khai U" w:hAnsi="Chu Nom Khai U" w:cs="Chu Nom Khai U"/>
                            <w:b/>
                            <w:bCs/>
                            <w:color w:val="000000" w:themeColor="text1"/>
                            <w:sz w:val="40"/>
                            <w:szCs w:val="40"/>
                          </w:rPr>
                        </w:pPr>
                        <w:r>
                          <w:rPr>
                            <w:rFonts w:ascii="Chu Nom Khai U" w:eastAsia="Chu Nom Khai U" w:hAnsi="Chu Nom Khai U" w:cs="Chu Nom Khai U"/>
                            <w:b/>
                            <w:bCs/>
                            <w:color w:val="000000" w:themeColor="text1"/>
                            <w:sz w:val="40"/>
                            <w:szCs w:val="40"/>
                          </w:rPr>
                          <w:t>休</w:t>
                        </w:r>
                      </w:p>
                    </w:txbxContent>
                  </v:textbox>
                </v:rect>
                <v:rect id="Rectangles 68" o:spid="_x0000_s1130" style="position:absolute;left:6238;top:517478;width:900;height:5337;visibility:visible;mso-wrap-style:square;v-text-anchor:middl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p7gjQuwAAANsAAAAPAAAAZHJzL2Rvd25yZXYueG1sRE9LCsIw EN0L3iGM4E5TP6hUo6ggiCt/Bxiasa02k9LEtt7eLASXj/dfbVpTiJoql1tWMBpGIIgTq3NOFdxv h8EChPPIGgvLpOBDDjbrbmeFsbYNX6i++lSEEHYxKsi8L2MpXZKRQTe0JXHgHrYy6AOsUqkrbEK4 KeQ4imbSYM6hIcOS9hklr+vbKJicpk9Mav1oDtiSO5txM98Zpfq9drsE4an1f/HPfdQKZmFs+BJ+ gFx/AQAA//8DAFBLAQItABQABgAIAAAAIQDb4fbL7gAAAIUBAAATAAAAAAAAAAAAAAAAAAAAAABb Q29udGVudF9UeXBlc10ueG1sUEsBAi0AFAAGAAgAAAAhAFr0LFu/AAAAFQEAAAsAAAAAAAAAAAAA AAAAHwEAAF9yZWxzLy5yZWxzUEsBAi0AFAAGAAgAAAAhAGnuCNC7AAAA2wAAAA8AAAAAAAAAAAAA AAAABwIAAGRycy9kb3ducmV2LnhtbFBLBQYAAAAAAwADALcAAADvAgAAAAA= " fillcolor="#ffdc90" strokecolor="#2e74b5 [2404]" strokeweight="1pt">
                  <v:fill color2="#fdbe29" focusposition=",1" focussize="" colors="0 #ffdc90;62915f #fdbe29" focus="100%" type="gradientRadial"/>
                  <v:textbox>
                    <w:txbxContent>
                      <w:p w14:paraId="4C3B3912" w14:textId="77777777" w:rsidR="00D81E0B" w:rsidRPr="00654C76" w:rsidRDefault="00EE2E4E">
                        <w:pPr>
                          <w:spacing w:line="360" w:lineRule="auto"/>
                          <w:jc w:val="center"/>
                          <w:rPr>
                            <w:rFonts w:ascii="Chu Nom Khai U" w:eastAsia="Chu Nom Khai U" w:hAnsi="Chu Nom Khai U" w:cs="Chu Nom Khai U"/>
                            <w:b/>
                            <w:bCs/>
                            <w:color w:val="000000" w:themeColor="text1"/>
                            <w:sz w:val="40"/>
                            <w:szCs w:val="40"/>
                          </w:rPr>
                        </w:pPr>
                        <w:r>
                          <w:rPr>
                            <w:rFonts w:ascii="Chu Nom Khai U" w:eastAsia="Chu Nom Khai U" w:hAnsi="Chu Nom Khai U" w:cs="Chu Nom Khai U"/>
                            <w:b/>
                            <w:bCs/>
                            <w:color w:val="000000" w:themeColor="text1"/>
                            <w:sz w:val="40"/>
                            <w:szCs w:val="40"/>
                          </w:rPr>
                          <w:t>豺</w:t>
                        </w:r>
                      </w:p>
                      <w:p w14:paraId="17093445" w14:textId="77777777" w:rsidR="00D81E0B" w:rsidRPr="00654C76" w:rsidRDefault="00EE2E4E">
                        <w:pPr>
                          <w:spacing w:line="360" w:lineRule="auto"/>
                          <w:jc w:val="center"/>
                          <w:rPr>
                            <w:rFonts w:ascii="Chu Nom Khai U" w:eastAsia="Chu Nom Khai U" w:hAnsi="Chu Nom Khai U" w:cs="Chu Nom Khai U"/>
                            <w:b/>
                            <w:bCs/>
                            <w:color w:val="000000" w:themeColor="text1"/>
                            <w:sz w:val="40"/>
                            <w:szCs w:val="40"/>
                          </w:rPr>
                        </w:pPr>
                        <w:r>
                          <w:rPr>
                            <w:rFonts w:ascii="Chu Nom Khai U" w:eastAsia="Chu Nom Khai U" w:hAnsi="Chu Nom Khai U" w:cs="Chu Nom Khai U"/>
                            <w:b/>
                            <w:bCs/>
                            <w:color w:val="000000" w:themeColor="text1"/>
                            <w:sz w:val="40"/>
                            <w:szCs w:val="40"/>
                          </w:rPr>
                          <w:t>遺跡</w:t>
                        </w:r>
                      </w:p>
                      <w:p w14:paraId="5726EE8B" w14:textId="77777777" w:rsidR="00D81E0B" w:rsidRPr="00654C76" w:rsidRDefault="00EE2E4E">
                        <w:pPr>
                          <w:spacing w:line="360" w:lineRule="auto"/>
                          <w:jc w:val="center"/>
                          <w:rPr>
                            <w:rFonts w:ascii="Chu Nom Khai U" w:eastAsia="Chu Nom Khai U" w:hAnsi="Chu Nom Khai U" w:cs="Chu Nom Khai U"/>
                            <w:b/>
                            <w:bCs/>
                            <w:color w:val="000000" w:themeColor="text1"/>
                            <w:sz w:val="40"/>
                            <w:szCs w:val="40"/>
                          </w:rPr>
                        </w:pPr>
                        <w:r>
                          <w:rPr>
                            <w:rFonts w:ascii="Chu Nom Khai U" w:eastAsia="Chu Nom Khai U" w:hAnsi="Chu Nom Khai U" w:cs="Chu Nom Khai U"/>
                            <w:b/>
                            <w:bCs/>
                            <w:color w:val="000000" w:themeColor="text1"/>
                            <w:sz w:val="40"/>
                            <w:szCs w:val="40"/>
                          </w:rPr>
                          <w:t>傳代</w:t>
                        </w:r>
                      </w:p>
                      <w:p w14:paraId="0B9A1C2C" w14:textId="77777777" w:rsidR="00D81E0B" w:rsidRPr="00654C76" w:rsidRDefault="00EE2E4E">
                        <w:pPr>
                          <w:spacing w:line="360" w:lineRule="auto"/>
                          <w:jc w:val="center"/>
                          <w:rPr>
                            <w:rFonts w:ascii="Chu Nom Khai U" w:eastAsia="Chu Nom Khai U" w:hAnsi="Chu Nom Khai U" w:cs="Chu Nom Khai U"/>
                            <w:b/>
                            <w:bCs/>
                            <w:color w:val="000000" w:themeColor="text1"/>
                            <w:sz w:val="40"/>
                            <w:szCs w:val="40"/>
                          </w:rPr>
                        </w:pPr>
                        <w:r>
                          <w:rPr>
                            <w:rFonts w:ascii="Chu Nom Khai U" w:eastAsia="Chu Nom Khai U" w:hAnsi="Chu Nom Khai U" w:cs="Chu Nom Khai U"/>
                            <w:b/>
                            <w:bCs/>
                            <w:color w:val="000000" w:themeColor="text1"/>
                            <w:sz w:val="40"/>
                            <w:szCs w:val="40"/>
                          </w:rPr>
                          <w:t>富</w:t>
                        </w:r>
                      </w:p>
                      <w:p w14:paraId="32377703" w14:textId="77777777" w:rsidR="00D81E0B" w:rsidRPr="00654C76" w:rsidRDefault="00EE2E4E">
                        <w:pPr>
                          <w:spacing w:line="360" w:lineRule="auto"/>
                          <w:jc w:val="center"/>
                          <w:rPr>
                            <w:rFonts w:ascii="Chu Nom Khai U" w:eastAsia="Chu Nom Khai U" w:hAnsi="Chu Nom Khai U" w:cs="Chu Nom Khai U"/>
                            <w:b/>
                            <w:bCs/>
                            <w:color w:val="000000" w:themeColor="text1"/>
                            <w:sz w:val="40"/>
                            <w:szCs w:val="40"/>
                          </w:rPr>
                        </w:pPr>
                        <w:r>
                          <w:rPr>
                            <w:rFonts w:ascii="Chu Nom Khai U" w:eastAsia="Chu Nom Khai U" w:hAnsi="Chu Nom Khai U" w:cs="Chu Nom Khai U"/>
                            <w:b/>
                            <w:bCs/>
                            <w:color w:val="000000" w:themeColor="text1"/>
                            <w:sz w:val="40"/>
                            <w:szCs w:val="40"/>
                          </w:rPr>
                          <w:t>貴</w:t>
                        </w:r>
                      </w:p>
                    </w:txbxContent>
                  </v:textbox>
                </v:rect>
                <v:rect id="Rectangles 77" o:spid="_x0000_s1131" style="position:absolute;left:7153;top:517463;width:900;height:5337;visibility:visible;mso-wrap-style:square;v-text-anchor:middl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dqAp/wQAAANsAAAAPAAAAZHJzL2Rvd25yZXYueG1sRI/disIw FITvhX2HcBa803RdsVJNy+6CIF759wCH5thWm5PSZNv69kYQvBxm5htmnQ2mFh21rrKs4GsagSDO ra64UHA+bSZLEM4ja6wtk4I7OcjSj9EaE217PlB39IUIEHYJKii9bxIpXV6SQTe1DXHwLrY16INs C6lb7APc1HIWRQtpsOKwUGJDfyXlt+O/UfC9m18x7/Sl3+BAbm9mffxrlBp/Dj8rEJ4G/w6/2lut II7h+SX8AJk+AAAA//8DAFBLAQItABQABgAIAAAAIQDb4fbL7gAAAIUBAAATAAAAAAAAAAAAAAAA AAAAAABbQ29udGVudF9UeXBlc10ueG1sUEsBAi0AFAAGAAgAAAAhAFr0LFu/AAAAFQEAAAsAAAAA AAAAAAAAAAAAHwEAAF9yZWxzLy5yZWxzUEsBAi0AFAAGAAgAAAAhAJ2oCn/BAAAA2wAAAA8AAAAA AAAAAAAAAAAABwIAAGRycy9kb3ducmV2LnhtbFBLBQYAAAAAAwADALcAAAD1AgAAAAA= " fillcolor="#ffdc90" strokecolor="#2e74b5 [2404]" strokeweight="1pt">
                  <v:fill color2="#fdbe29" focusposition=",1" focussize="" colors="0 #ffdc90;62915f #fdbe29" focus="100%" type="gradientRadial"/>
                  <v:textbox>
                    <w:txbxContent>
                      <w:p w14:paraId="0FF6FB2E" w14:textId="77777777" w:rsidR="00D81E0B" w:rsidRPr="00654C76" w:rsidRDefault="00EE2E4E">
                        <w:pPr>
                          <w:spacing w:line="360" w:lineRule="auto"/>
                          <w:jc w:val="center"/>
                          <w:rPr>
                            <w:rFonts w:ascii="Chu Nom Khai U" w:eastAsia="Chu Nom Khai U" w:hAnsi="Chu Nom Khai U" w:cs="Chu Nom Khai U"/>
                            <w:b/>
                            <w:bCs/>
                            <w:color w:val="000000" w:themeColor="text1"/>
                            <w:sz w:val="40"/>
                            <w:szCs w:val="40"/>
                          </w:rPr>
                        </w:pPr>
                        <w:r>
                          <w:rPr>
                            <w:rFonts w:ascii="Chu Nom Khai U" w:eastAsia="Chu Nom Khai U" w:hAnsi="Chu Nom Khai U" w:cs="Chu Nom Khai U"/>
                            <w:b/>
                            <w:bCs/>
                            <w:color w:val="000000" w:themeColor="text1"/>
                            <w:sz w:val="40"/>
                            <w:szCs w:val="40"/>
                          </w:rPr>
                          <w:t>全</w:t>
                        </w:r>
                      </w:p>
                      <w:p w14:paraId="110EDFB1" w14:textId="77777777" w:rsidR="00D81E0B" w:rsidRPr="00654C76" w:rsidRDefault="00EE2E4E">
                        <w:pPr>
                          <w:spacing w:line="360" w:lineRule="auto"/>
                          <w:jc w:val="center"/>
                          <w:rPr>
                            <w:rFonts w:ascii="Chu Nom Khai U" w:eastAsia="Chu Nom Khai U" w:hAnsi="Chu Nom Khai U" w:cs="Chu Nom Khai U"/>
                            <w:b/>
                            <w:bCs/>
                            <w:color w:val="000000" w:themeColor="text1"/>
                            <w:sz w:val="40"/>
                            <w:szCs w:val="40"/>
                          </w:rPr>
                        </w:pPr>
                        <w:r>
                          <w:rPr>
                            <w:rFonts w:ascii="Chu Nom Khai U" w:eastAsia="Chu Nom Khai U" w:hAnsi="Chu Nom Khai U" w:cs="Chu Nom Khai U"/>
                            <w:b/>
                            <w:bCs/>
                            <w:color w:val="000000" w:themeColor="text1"/>
                            <w:sz w:val="40"/>
                            <w:szCs w:val="40"/>
                          </w:rPr>
                          <w:t>義表</w:t>
                        </w:r>
                      </w:p>
                      <w:p w14:paraId="02A843D3" w14:textId="77777777" w:rsidR="00D81E0B" w:rsidRPr="00654C76" w:rsidRDefault="00EE2E4E">
                        <w:pPr>
                          <w:spacing w:line="360" w:lineRule="auto"/>
                          <w:jc w:val="center"/>
                          <w:rPr>
                            <w:rFonts w:ascii="Chu Nom Khai U" w:eastAsia="Chu Nom Khai U" w:hAnsi="Chu Nom Khai U" w:cs="Chu Nom Khai U"/>
                            <w:b/>
                            <w:bCs/>
                            <w:color w:val="000000" w:themeColor="text1"/>
                            <w:sz w:val="40"/>
                            <w:szCs w:val="40"/>
                          </w:rPr>
                        </w:pPr>
                        <w:r>
                          <w:rPr>
                            <w:rFonts w:ascii="Chu Nom Khai U" w:eastAsia="Chu Nom Khai U" w:hAnsi="Chu Nom Khai U" w:cs="Chu Nom Khai U"/>
                            <w:b/>
                            <w:bCs/>
                            <w:color w:val="000000" w:themeColor="text1"/>
                            <w:sz w:val="40"/>
                            <w:szCs w:val="40"/>
                          </w:rPr>
                          <w:t>功錫</w:t>
                        </w:r>
                      </w:p>
                      <w:p w14:paraId="0C3EA3D0" w14:textId="77777777" w:rsidR="00D81E0B" w:rsidRPr="00654C76" w:rsidRDefault="00EE2E4E">
                        <w:pPr>
                          <w:spacing w:line="360" w:lineRule="auto"/>
                          <w:jc w:val="center"/>
                          <w:rPr>
                            <w:rFonts w:ascii="Chu Nom Khai U" w:eastAsia="Chu Nom Khai U" w:hAnsi="Chu Nom Khai U" w:cs="Chu Nom Khai U"/>
                            <w:b/>
                            <w:bCs/>
                            <w:color w:val="000000" w:themeColor="text1"/>
                            <w:sz w:val="40"/>
                            <w:szCs w:val="40"/>
                          </w:rPr>
                        </w:pPr>
                        <w:r>
                          <w:rPr>
                            <w:rFonts w:ascii="Chu Nom Khai U" w:eastAsia="Chu Nom Khai U" w:hAnsi="Chu Nom Khai U" w:cs="Chu Nom Khai U"/>
                            <w:b/>
                            <w:bCs/>
                            <w:color w:val="000000" w:themeColor="text1"/>
                            <w:sz w:val="40"/>
                            <w:szCs w:val="40"/>
                          </w:rPr>
                          <w:t>阮丕</w:t>
                        </w:r>
                      </w:p>
                    </w:txbxContent>
                  </v:textbox>
                </v:rect>
                <v:rect id="Rectangles 78" o:spid="_x0000_s1132" style="position:absolute;left:8067;top:517477;width:900;height:5337;visibility:visible;mso-wrap-style:square;v-text-anchor:middl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sN54NuwAAANsAAAAPAAAAZHJzL2Rvd25yZXYueG1sRE9LCsIw EN0L3iGM4E5TP6hUo6ggiCt/Bxiasa02k9LEtt7eLASXj/dfbVpTiJoql1tWMBpGIIgTq3NOFdxv h8EChPPIGgvLpOBDDjbrbmeFsbYNX6i++lSEEHYxKsi8L2MpXZKRQTe0JXHgHrYy6AOsUqkrbEK4 KeQ4imbSYM6hIcOS9hklr+vbKJicpk9Mav1oDtiSO5txM98Zpfq9drsE4an1f/HPfdQK5mFs+BJ+ gFx/AQAA//8DAFBLAQItABQABgAIAAAAIQDb4fbL7gAAAIUBAAATAAAAAAAAAAAAAAAAAAAAAABb Q29udGVudF9UeXBlc10ueG1sUEsBAi0AFAAGAAgAAAAhAFr0LFu/AAAAFQEAAAsAAAAAAAAAAAAA AAAAHwEAAF9yZWxzLy5yZWxzUEsBAi0AFAAGAAgAAAAhAOw3ng27AAAA2wAAAA8AAAAAAAAAAAAA AAAABwIAAGRycy9kb3ducmV2LnhtbFBLBQYAAAAAAwADALcAAADvAgAAAAA= " fillcolor="#ffdc90" strokecolor="#2e74b5 [2404]" strokeweight="1pt">
                  <v:fill color2="#fdbe29" focusposition=",1" focussize="" colors="0 #ffdc90;62915f #fdbe29" focus="100%" type="gradientRadial"/>
                  <v:textbox>
                    <w:txbxContent>
                      <w:p w14:paraId="74FC6D8A" w14:textId="77777777" w:rsidR="00D81E0B" w:rsidRPr="00654C76" w:rsidRDefault="00EE2E4E">
                        <w:pPr>
                          <w:spacing w:line="360" w:lineRule="auto"/>
                          <w:jc w:val="center"/>
                          <w:rPr>
                            <w:rFonts w:ascii="Chu Nom Khai U" w:eastAsia="Chu Nom Khai U" w:hAnsi="Chu Nom Khai U" w:cs="Chu Nom Khai U"/>
                            <w:b/>
                            <w:bCs/>
                            <w:color w:val="000000" w:themeColor="text1"/>
                            <w:sz w:val="40"/>
                            <w:szCs w:val="40"/>
                          </w:rPr>
                        </w:pPr>
                        <w:r>
                          <w:rPr>
                            <w:rFonts w:ascii="Chu Nom Khai U" w:eastAsia="Chu Nom Khai U" w:hAnsi="Chu Nom Khai U" w:cs="Chu Nom Khai U"/>
                            <w:b/>
                            <w:bCs/>
                            <w:color w:val="000000" w:themeColor="text1"/>
                            <w:sz w:val="40"/>
                            <w:szCs w:val="40"/>
                          </w:rPr>
                          <w:t>都</w:t>
                        </w:r>
                      </w:p>
                      <w:p w14:paraId="13032F23" w14:textId="77777777" w:rsidR="00D81E0B" w:rsidRPr="00654C76" w:rsidRDefault="00EE2E4E">
                        <w:pPr>
                          <w:spacing w:line="360" w:lineRule="auto"/>
                          <w:jc w:val="center"/>
                          <w:rPr>
                            <w:rFonts w:ascii="Chu Nom Khai U" w:eastAsia="Chu Nom Khai U" w:hAnsi="Chu Nom Khai U" w:cs="Chu Nom Khai U"/>
                            <w:b/>
                            <w:bCs/>
                            <w:color w:val="000000" w:themeColor="text1"/>
                            <w:sz w:val="40"/>
                            <w:szCs w:val="40"/>
                          </w:rPr>
                        </w:pPr>
                        <w:r>
                          <w:rPr>
                            <w:rFonts w:ascii="Chu Nom Khai U" w:eastAsia="Chu Nom Khai U" w:hAnsi="Chu Nom Khai U" w:cs="Chu Nom Khai U"/>
                            <w:b/>
                            <w:bCs/>
                            <w:color w:val="000000" w:themeColor="text1"/>
                            <w:sz w:val="40"/>
                            <w:szCs w:val="40"/>
                          </w:rPr>
                          <w:t>將節</w:t>
                        </w:r>
                      </w:p>
                      <w:p w14:paraId="7C3409AF" w14:textId="77777777" w:rsidR="00D81E0B" w:rsidRPr="00654C76" w:rsidRDefault="00EE2E4E">
                        <w:pPr>
                          <w:spacing w:line="360" w:lineRule="auto"/>
                          <w:jc w:val="center"/>
                          <w:rPr>
                            <w:rFonts w:ascii="Chu Nom Khai U" w:eastAsia="Chu Nom Khai U" w:hAnsi="Chu Nom Khai U" w:cs="Chu Nom Khai U"/>
                            <w:b/>
                            <w:bCs/>
                            <w:color w:val="000000" w:themeColor="text1"/>
                            <w:sz w:val="40"/>
                            <w:szCs w:val="40"/>
                          </w:rPr>
                        </w:pPr>
                        <w:r>
                          <w:rPr>
                            <w:rFonts w:ascii="Chu Nom Khai U" w:eastAsia="Chu Nom Khai U" w:hAnsi="Chu Nom Khai U" w:cs="Chu Nom Khai U"/>
                            <w:b/>
                            <w:bCs/>
                            <w:color w:val="000000" w:themeColor="text1"/>
                            <w:sz w:val="40"/>
                            <w:szCs w:val="40"/>
                          </w:rPr>
                          <w:t>制鄭</w:t>
                        </w:r>
                      </w:p>
                      <w:p w14:paraId="736472B6" w14:textId="77777777" w:rsidR="00D81E0B" w:rsidRPr="00654C76" w:rsidRDefault="00EE2E4E">
                        <w:pPr>
                          <w:spacing w:line="360" w:lineRule="auto"/>
                          <w:jc w:val="center"/>
                          <w:rPr>
                            <w:rFonts w:ascii="Chu Nom Khai U" w:eastAsia="Chu Nom Khai U" w:hAnsi="Chu Nom Khai U" w:cs="Chu Nom Khai U"/>
                            <w:b/>
                            <w:bCs/>
                            <w:color w:val="000000" w:themeColor="text1"/>
                            <w:sz w:val="40"/>
                            <w:szCs w:val="40"/>
                          </w:rPr>
                        </w:pPr>
                        <w:r>
                          <w:rPr>
                            <w:rFonts w:ascii="Chu Nom Khai U" w:eastAsia="Chu Nom Khai U" w:hAnsi="Chu Nom Khai U" w:cs="Chu Nom Khai U"/>
                            <w:b/>
                            <w:bCs/>
                            <w:color w:val="000000" w:themeColor="text1"/>
                            <w:sz w:val="40"/>
                            <w:szCs w:val="40"/>
                          </w:rPr>
                          <w:t>松造</w:t>
                        </w:r>
                      </w:p>
                    </w:txbxContent>
                  </v:textbox>
                </v:rect>
                <v:shape id="Block Arc 80" o:spid="_x0000_s1133" style="position:absolute;left:5153;top:516349;width:4073;height:1681;visibility:visible;mso-wrap-style:square;v-text-anchor:middle" coordsize="10000,10000"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rStjRwAAAANsAAAAPAAAAZHJzL2Rvd25yZXYueG1sRE/LisIw FN0P+A/hCu7GdFQG6RjL4ANcuBkV3F6SO21pc9M20da/NwvB5eG8V9lga3GnzpeOFXxNExDE2pmS cwWX8/5zCcIHZIO1Y1LwIA/ZevSxwtS4nv/ofgq5iCHsU1RQhNCkUnpdkEU/dQ1x5P5dZzFE2OXS dNjHcFvLWZJ8S4slx4YCG9oUpKvTzSrY6cdQVsnhVvWLVufb69HOW6/UZDz8/oAINIS3+OU+GAXL uD5+iT9Arp8AAAD//wMAUEsBAi0AFAAGAAgAAAAhANvh9svuAAAAhQEAABMAAAAAAAAAAAAAAAAA AAAAAFtDb250ZW50X1R5cGVzXS54bWxQSwECLQAUAAYACAAAACEAWvQsW78AAAAVAQAACwAAAAAA AAAAAAAAAAAfAQAAX3JlbHMvLnJlbHNQSwECLQAUAAYACAAAACEAq0rY0cAAAADbAAAADwAAAAAA AAAAAAAAAAAHAgAAZHJzL2Rvd25yZXYueG1sUEsFBgAAAAADAAMAtwAAAPQCAAAAAA== " path="m,5003c,2240,2239,,5001,v2762,,5001,2240,5001,5003l8969,5003c8969,3623,7192,2504,5001,2504v-2191,,-3968,1119,-3968,2499l,5003xe" fillcolor="#ffc000 [3207]" strokecolor="#2e74b5 [2404]" strokeweight="1pt">
                  <v:stroke joinstyle="miter"/>
                  <v:path arrowok="t" o:connecttype="custom" o:connectlocs="0,841;2037,0;4074,841;3653,841;2037,421;421,841;0,841" o:connectangles="0,0,0,0,0,0,0"/>
                </v:shape>
                <v:shape id="Block Arc 86" o:spid="_x0000_s1134" style="position:absolute;left:3917;top:516505;width:1556;height:1314;flip:y;visibility:visible;mso-wrap-style:square;v-text-anchor:middle" coordsize="10000,10000"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jctQ5wgAAANsAAAAPAAAAZHJzL2Rvd25yZXYueG1sRI9Bi8Iw FITvC/6H8ARva9o9lNo1iigFDx5s9Qc8mrdtsXkpTVarv94IgsdhZr5hluvRdOJKg2stK4jnEQji yuqWawXnU/6dgnAeWWNnmRTcycF6NflaYqbtjQu6lr4WAcIuQwWN930mpasaMujmticO3p8dDPog h1rqAW8Bbjr5E0WJNNhyWGiwp21D1aX8NwqiIvbF8Vilu7Mry8MjX4zJQis1m46bXxCeRv8Jv9t7 rSBN4PUl/AC5egIAAP//AwBQSwECLQAUAAYACAAAACEA2+H2y+4AAACFAQAAEwAAAAAAAAAAAAAA AAAAAAAAW0NvbnRlbnRfVHlwZXNdLnhtbFBLAQItABQABgAIAAAAIQBa9CxbvwAAABUBAAALAAAA AAAAAAAAAAAAAB8BAABfcmVscy8ucmVsc1BLAQItABQABgAIAAAAIQCjctQ5wgAAANsAAAAPAAAA AAAAAAAAAAAAAAcCAABkcnMvZG93bnJldi54bWxQSwUGAAAAAAMAAwC3AAAA9gIAAAAA " path="m,5000c,2239,2239,,5000,v2761,,5000,2239,5000,5000l7892,5000c7892,3617,6597,2496,5000,2496v-1597,,-2892,1121,-2892,2504l,5000xe" fillcolor="#ffc000 [3207]" strokecolor="#2e74b5 [2404]" strokeweight="1pt">
                  <v:stroke joinstyle="miter"/>
                  <v:path arrowok="t" o:connecttype="custom" o:connectlocs="0,657;778,0;1556,657;1228,657;778,328;328,657;0,657" o:connectangles="0,0,0,0,0,0,0"/>
                </v:shape>
                <v:shape id="Block Arc 87" o:spid="_x0000_s1135" style="position:absolute;left:8859;top:516523;width:1556;height:1314;flip:y;visibility:visible;mso-wrap-style:square;v-text-anchor:middle" coordsize="10000,10000"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MPnGixAAAANsAAAAPAAAAZHJzL2Rvd25yZXYueG1sRI9Ba8JA FITvBf/D8gRvzcYeYpK6SrEEeujBxPyAR/Y1Cc2+DdlVU399VxA8DjPzDbPdz2YQF5pcb1nBOopB EDdW99wqqE/FawrCeWSNg2VS8EcO9rvFyxZzba9c0qXyrQgQdjkq6Lwfcyld05FBF9mROHg/djLo g5xaqSe8BrgZ5FscJ9Jgz2Ghw5EOHTW/1dkoiMu1L4/HJv2sXVV934psTjKt1Go5f7yD8DT7Z/jR /tIK0g3cv4QfIHf/AAAA//8DAFBLAQItABQABgAIAAAAIQDb4fbL7gAAAIUBAAATAAAAAAAAAAAA AAAAAAAAAABbQ29udGVudF9UeXBlc10ueG1sUEsBAi0AFAAGAAgAAAAhAFr0LFu/AAAAFQEAAAsA AAAAAAAAAAAAAAAAHwEAAF9yZWxzLy5yZWxzUEsBAi0AFAAGAAgAAAAhAMw+caLEAAAA2wAAAA8A AAAAAAAAAAAAAAAABwIAAGRycy9kb3ducmV2LnhtbFBLBQYAAAAAAwADALcAAAD4AgAAAAA= " path="m,5000c,2239,2239,,5000,v2761,,5000,2239,5000,5000l7892,5000c7892,3617,6597,2496,5000,2496v-1597,,-2892,1121,-2892,2504l,5000xe" fillcolor="#ffc000 [3207]" strokecolor="#2e74b5 [2404]" strokeweight="1pt">
                  <v:stroke joinstyle="miter"/>
                  <v:path arrowok="t" o:connecttype="custom" o:connectlocs="0,657;778,0;1556,657;1228,657;778,328;328,657;0,657" o:connectangles="0,0,0,0,0,0,0"/>
                </v:shape>
                <v:oval id="Oval 89" o:spid="_x0000_s1136" style="position:absolute;left:6907;top:515896;width:635;height:529;visibility:visible;mso-wrap-style:square;v-text-anchor:middl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ghU4HwwAAANsAAAAPAAAAZHJzL2Rvd25yZXYueG1sRI9Ba8JA FITvBf/D8gRvdWNB0dRVRLDozaa5eHtmn0kw+zburpr8e7dQ6HGYmW+Y5bozjXiQ87VlBZNxAoK4 sLrmUkH+s3ufg/ABWWNjmRT05GG9GrwtMdX2yd/0yEIpIoR9igqqENpUSl9UZNCPbUscvYt1BkOU rpTa4TPCTSM/kmQmDdYcFypsaVtRcc3uRsH5tMvz/nxYuKw/3Zviqz3ejlOlRsNu8wkiUBf+w3/t vVYwX8Dvl/gD5OoFAAD//wMAUEsBAi0AFAAGAAgAAAAhANvh9svuAAAAhQEAABMAAAAAAAAAAAAA AAAAAAAAAFtDb250ZW50X1R5cGVzXS54bWxQSwECLQAUAAYACAAAACEAWvQsW78AAAAVAQAACwAA AAAAAAAAAAAAAAAfAQAAX3JlbHMvLnJlbHNQSwECLQAUAAYACAAAACEA4IVOB8MAAADbAAAADwAA AAAAAAAAAAAAAAAHAgAAZHJzL2Rvd25yZXYueG1sUEsFBgAAAAADAAMAtwAAAPcCAAAAAA== " fillcolor="#ffc000 [3207]" strokecolor="#2e74b5 [2404]" strokeweight="1pt">
                  <v:stroke joinstyle="miter"/>
                </v:oval>
                <v:shape id="Block Arc 90" o:spid="_x0000_s1137" style="position:absolute;left:3948;top:516785;width:986;height:1228;rotation:-169;flip:y;visibility:visible;mso-wrap-style:square;v-text-anchor:middle" coordsize="10000,10000"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8zUKavwAAANsAAAAPAAAAZHJzL2Rvd25yZXYueG1sRE9Ni8Iw EL0v+B/CCN7WVA+6VqOIICqCsFUUb0MztsVmUppo6783B8Hj433PFq0pxZNqV1hWMOhHIIhTqwvO FJyO698/EM4jaywtk4IXOVjMOz8zjLVt+J+eic9ECGEXo4Lc+yqW0qU5GXR9WxEH7mZrgz7AOpO6 xiaEm1IOo2gkDRYcGnKsaJVTek8eRsF+sKmGrYmKy8tnZ03jXeMOV6V63XY5BeGp9V/xx73VCiZh ffgSfoCcvwEAAP//AwBQSwECLQAUAAYACAAAACEA2+H2y+4AAACFAQAAEwAAAAAAAAAAAAAAAAAA AAAAW0NvbnRlbnRfVHlwZXNdLnhtbFBLAQItABQABgAIAAAAIQBa9CxbvwAAABUBAAALAAAAAAAA AAAAAAAAAB8BAABfcmVscy8ucmVsc1BLAQItABQABgAIAAAAIQB8zUKavwAAANsAAAAPAAAAAAAA AAAAAAAAAAcCAABkcnMvZG93bnJldi54bWxQSwUGAAAAAAMAAwC3AAAA8wIAAAAA " path="m10,4650c243,1984,2535,-26,5209,91,7883,208,9991,2410,9991,5086l7505,5000c7505,3406,6462,2090,5131,2007,3770,1922,2601,3155,2502,4781l10,4650xe" fillcolor="#ffc000 [3207]" strokecolor="#2e74b5 [2404]" strokeweight="1pt">
                  <v:stroke joinstyle="miter"/>
                  <v:path arrowok="t" o:connecttype="custom" o:connectlocs="1,571;514,11;985,625;740,614;506,246;247,587;1,571" o:connectangles="0,0,0,0,0,0,0"/>
                </v:shape>
                <v:shape id="Block Arc 91" o:spid="_x0000_s1138" style="position:absolute;left:9442;top:516647;width:956;height:1294;rotation:-169;flip:y;visibility:visible;mso-wrap-style:square;v-text-anchor:middle" coordsize="10000,10000"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TgecBwwAAANsAAAAPAAAAZHJzL2Rvd25yZXYueG1sRI9Bi8Iw FITvwv6H8Ba82bQe1K1GWQRREQTdZcXbo3m2ZZuX0kRb/70RBI/DzHzDzBadqcSNGldaVpBEMQji zOqScwW/P6vBBITzyBory6TgTg4W84/eDFNtWz7Q7ehzESDsUlRQeF+nUrqsIIMusjVx8C62MeiD bHKpG2wD3FRyGMcjabDksFBgTcuCsv/j1SjYJet62Jm4PN19/qdpvG3d/qxU/7P7noLw1Pl3+NXe aAVfCTy/hB8g5w8AAAD//wMAUEsBAi0AFAAGAAgAAAAhANvh9svuAAAAhQEAABMAAAAAAAAAAAAA AAAAAAAAAFtDb250ZW50X1R5cGVzXS54bWxQSwECLQAUAAYACAAAACEAWvQsW78AAAAVAQAACwAA AAAAAAAAAAAAAAAfAQAAX3JlbHMvLnJlbHNQSwECLQAUAAYACAAAACEAE4HnAcMAAADbAAAADwAA AAAAAAAAAAAAAAAHAgAAZHJzL2Rvd25yZXYueG1sUEsFBgAAAAADAAMAtwAAAPcCAAAAAA== " path="m10,4675c243,2009,2535,-1,5209,116,7883,233,9991,2435,9991,5111l7500,5000c7500,3326,6463,1944,5138,1852,3773,1757,2601,3062,2506,4782l10,4675xe" fillcolor="#ffc000 [3207]" strokecolor="#2e74b5 [2404]" strokeweight="1pt">
                  <v:stroke joinstyle="miter"/>
                  <v:path arrowok="t" o:connecttype="custom" o:connectlocs="1,605;498,15;955,661;717,647;491,240;240,619;1,605" o:connectangles="0,0,0,0,0,0,0"/>
                </v:shape>
              </v:group>
            </w:pict>
          </mc:Fallback>
        </mc:AlternateContent>
      </w:r>
    </w:p>
    <w:p w14:paraId="47F62841" w14:textId="77777777" w:rsidR="00D81E0B" w:rsidRDefault="00D81E0B">
      <w:pPr>
        <w:rPr>
          <w:rFonts w:ascii="Times New Roman" w:eastAsia="Tahoma" w:hAnsi="Times New Roman" w:cs="Times New Roman"/>
          <w:w w:val="80"/>
          <w:sz w:val="28"/>
          <w:szCs w:val="28"/>
          <w:shd w:val="clear" w:color="auto" w:fill="F9F9F9"/>
        </w:rPr>
      </w:pPr>
    </w:p>
    <w:p w14:paraId="497313D7" w14:textId="77777777" w:rsidR="00D81E0B" w:rsidRDefault="00EE2E4E">
      <w:pPr>
        <w:spacing w:line="360" w:lineRule="auto"/>
        <w:jc w:val="center"/>
        <w:rPr>
          <w:rFonts w:ascii="Times New Roman" w:hAnsi="Times New Roman" w:cs="Times New Roman"/>
          <w:color w:val="FF0000"/>
          <w:sz w:val="28"/>
          <w:szCs w:val="28"/>
        </w:rPr>
      </w:pPr>
      <w:r>
        <w:rPr>
          <w:rFonts w:ascii="Times New Roman" w:hAnsi="Times New Roman" w:cs="Times New Roman"/>
          <w:color w:val="FF0000"/>
          <w:sz w:val="28"/>
          <w:szCs w:val="28"/>
        </w:rPr>
        <w:t xml:space="preserve"> </w:t>
      </w:r>
    </w:p>
    <w:p w14:paraId="5ECCEADB" w14:textId="77777777" w:rsidR="00D81E0B" w:rsidRDefault="00D81E0B">
      <w:pPr>
        <w:spacing w:line="360" w:lineRule="auto"/>
        <w:jc w:val="center"/>
        <w:rPr>
          <w:rFonts w:ascii="Times New Roman" w:hAnsi="Times New Roman" w:cs="Times New Roman"/>
          <w:color w:val="FF0000"/>
          <w:sz w:val="28"/>
          <w:szCs w:val="28"/>
        </w:rPr>
      </w:pPr>
    </w:p>
    <w:p w14:paraId="765AC5E5" w14:textId="77777777" w:rsidR="00D81E0B" w:rsidRDefault="00D81E0B">
      <w:pPr>
        <w:spacing w:line="360" w:lineRule="auto"/>
        <w:jc w:val="center"/>
        <w:rPr>
          <w:rFonts w:ascii="Times New Roman" w:hAnsi="Times New Roman" w:cs="Times New Roman"/>
          <w:color w:val="FF0000"/>
          <w:sz w:val="28"/>
          <w:szCs w:val="28"/>
        </w:rPr>
      </w:pPr>
    </w:p>
    <w:p w14:paraId="1366E971" w14:textId="77777777" w:rsidR="00D81E0B" w:rsidRDefault="00D81E0B">
      <w:pPr>
        <w:spacing w:line="360" w:lineRule="auto"/>
        <w:jc w:val="center"/>
        <w:rPr>
          <w:rFonts w:ascii="Times New Roman" w:hAnsi="Times New Roman" w:cs="Times New Roman"/>
          <w:color w:val="FF0000"/>
          <w:sz w:val="28"/>
          <w:szCs w:val="28"/>
        </w:rPr>
      </w:pPr>
    </w:p>
    <w:p w14:paraId="6E164247" w14:textId="77777777" w:rsidR="00D81E0B" w:rsidRDefault="00D81E0B">
      <w:pPr>
        <w:spacing w:line="360" w:lineRule="auto"/>
        <w:jc w:val="center"/>
        <w:rPr>
          <w:rFonts w:ascii="Times New Roman" w:hAnsi="Times New Roman" w:cs="Times New Roman"/>
          <w:color w:val="FF0000"/>
          <w:sz w:val="28"/>
          <w:szCs w:val="28"/>
        </w:rPr>
      </w:pPr>
    </w:p>
    <w:p w14:paraId="66F9A0C4" w14:textId="77777777" w:rsidR="00D81E0B" w:rsidRDefault="00D81E0B">
      <w:pPr>
        <w:spacing w:line="360" w:lineRule="auto"/>
        <w:jc w:val="center"/>
        <w:rPr>
          <w:rFonts w:ascii="Times New Roman" w:hAnsi="Times New Roman" w:cs="Times New Roman"/>
          <w:color w:val="FF0000"/>
          <w:sz w:val="28"/>
          <w:szCs w:val="28"/>
        </w:rPr>
      </w:pPr>
    </w:p>
    <w:p w14:paraId="11996C87" w14:textId="77777777" w:rsidR="00D81E0B" w:rsidRDefault="00D81E0B">
      <w:pPr>
        <w:spacing w:line="360" w:lineRule="auto"/>
        <w:jc w:val="center"/>
        <w:rPr>
          <w:rFonts w:ascii="Times New Roman" w:hAnsi="Times New Roman" w:cs="Times New Roman"/>
          <w:color w:val="FF0000"/>
          <w:sz w:val="28"/>
          <w:szCs w:val="28"/>
        </w:rPr>
      </w:pPr>
    </w:p>
    <w:p w14:paraId="45E52B0B" w14:textId="77777777" w:rsidR="00D81E0B" w:rsidRDefault="00D81E0B">
      <w:pPr>
        <w:spacing w:line="360" w:lineRule="auto"/>
        <w:jc w:val="center"/>
        <w:rPr>
          <w:rFonts w:ascii="Times New Roman" w:hAnsi="Times New Roman" w:cs="Times New Roman"/>
          <w:color w:val="FF0000"/>
          <w:sz w:val="28"/>
          <w:szCs w:val="28"/>
        </w:rPr>
      </w:pPr>
    </w:p>
    <w:p w14:paraId="03B12116" w14:textId="77777777" w:rsidR="00D81E0B" w:rsidRDefault="00D81E0B">
      <w:pPr>
        <w:spacing w:line="360" w:lineRule="auto"/>
        <w:jc w:val="center"/>
        <w:rPr>
          <w:rFonts w:ascii="Times New Roman" w:hAnsi="Times New Roman" w:cs="Times New Roman"/>
          <w:color w:val="FF0000"/>
          <w:sz w:val="28"/>
          <w:szCs w:val="28"/>
        </w:rPr>
      </w:pPr>
    </w:p>
    <w:p w14:paraId="3D4F0589" w14:textId="77777777" w:rsidR="00D81E0B" w:rsidRDefault="00D81E0B">
      <w:pPr>
        <w:spacing w:line="360" w:lineRule="auto"/>
        <w:jc w:val="center"/>
        <w:rPr>
          <w:rFonts w:ascii="Times New Roman" w:hAnsi="Times New Roman" w:cs="Times New Roman"/>
          <w:color w:val="FF0000"/>
          <w:sz w:val="28"/>
          <w:szCs w:val="28"/>
        </w:rPr>
      </w:pPr>
    </w:p>
    <w:p w14:paraId="1B94299F" w14:textId="77777777" w:rsidR="00D81E0B" w:rsidRDefault="00D81E0B">
      <w:pPr>
        <w:spacing w:line="360" w:lineRule="auto"/>
        <w:jc w:val="center"/>
        <w:rPr>
          <w:rFonts w:ascii="Times New Roman" w:hAnsi="Times New Roman" w:cs="Times New Roman"/>
          <w:color w:val="FF0000"/>
          <w:sz w:val="28"/>
          <w:szCs w:val="28"/>
        </w:rPr>
      </w:pPr>
    </w:p>
    <w:p w14:paraId="1E0D6BDD" w14:textId="77777777" w:rsidR="00D81E0B" w:rsidRDefault="00D81E0B">
      <w:pPr>
        <w:spacing w:line="360" w:lineRule="auto"/>
        <w:jc w:val="center"/>
        <w:rPr>
          <w:rFonts w:ascii="Times New Roman" w:hAnsi="Times New Roman" w:cs="Times New Roman"/>
          <w:color w:val="FF0000"/>
          <w:sz w:val="28"/>
          <w:szCs w:val="28"/>
        </w:rPr>
      </w:pPr>
    </w:p>
    <w:p w14:paraId="03EFD27C" w14:textId="77777777" w:rsidR="00D81E0B" w:rsidRDefault="00D81E0B">
      <w:pPr>
        <w:spacing w:line="360" w:lineRule="auto"/>
        <w:jc w:val="center"/>
        <w:rPr>
          <w:rFonts w:ascii="Times New Roman" w:hAnsi="Times New Roman" w:cs="Times New Roman"/>
          <w:color w:val="FF0000"/>
          <w:sz w:val="28"/>
          <w:szCs w:val="28"/>
        </w:rPr>
      </w:pPr>
    </w:p>
    <w:p w14:paraId="226A8051" w14:textId="77777777" w:rsidR="00D81E0B" w:rsidRDefault="00D81E0B">
      <w:pPr>
        <w:spacing w:line="360" w:lineRule="auto"/>
        <w:rPr>
          <w:rFonts w:ascii="Times New Roman" w:hAnsi="Times New Roman" w:cs="Times New Roman"/>
          <w:color w:val="FF0000"/>
          <w:sz w:val="28"/>
          <w:szCs w:val="28"/>
        </w:rPr>
      </w:pPr>
    </w:p>
    <w:p w14:paraId="6AC96FC7" w14:textId="7F15632F" w:rsidR="00D81E0B" w:rsidRDefault="00EE2E4E">
      <w:pPr>
        <w:spacing w:beforeLines="100" w:before="240" w:afterLines="100" w:after="240" w:line="360" w:lineRule="auto"/>
        <w:ind w:left="-2"/>
        <w:rPr>
          <w:rFonts w:ascii="Times New Roman" w:eastAsia="Tahoma" w:hAnsi="Times New Roman" w:cs="Times New Roman"/>
          <w:i/>
          <w:iCs/>
          <w:sz w:val="28"/>
          <w:szCs w:val="28"/>
          <w:shd w:val="clear" w:color="auto" w:fill="F9F9F9"/>
        </w:rPr>
      </w:pPr>
      <w:r>
        <w:rPr>
          <w:rFonts w:ascii="Times New Roman" w:eastAsia="Tahoma" w:hAnsi="Times New Roman" w:cs="Times New Roman"/>
          <w:i/>
          <w:iCs/>
          <w:sz w:val="28"/>
          <w:szCs w:val="28"/>
          <w:shd w:val="clear" w:color="auto" w:fill="F9F9F9"/>
        </w:rPr>
        <w:t xml:space="preserve">Tháng 1 năm Qui  Tị (1593) nhà Vua cho đại quân ra đạo Hải Dương. Khi đến địa phương Cẩm Giàng sai Võ Quận công đem quân theo thống lĩnh Nguyễn Hữu Liêu đi trước trước đến huyện Thanh Lâm  vượt qua sông vào trước vây đồn Mạc Kính, giao chiến với giặc từ 9 giờ sáng đến 3 giờ chiều được chúa Mạc Vương yêu Sơn lang,  Kính Thành và các tướng nhà Mạc: Trần Việt, Bùi Thỉ, Tán Lý, Nhân Triêm... và giết được hơn trăm lính Mạc, thu nhiều khí giới súng đạn và 3 ngựa đem nạp doanh môn. </w:t>
      </w:r>
    </w:p>
    <w:p w14:paraId="4CD202A7" w14:textId="77777777" w:rsidR="00D81E0B" w:rsidRDefault="00EE2E4E">
      <w:pPr>
        <w:spacing w:beforeLines="100" w:before="240" w:afterLines="100" w:after="240" w:line="360" w:lineRule="auto"/>
        <w:ind w:left="-2"/>
        <w:rPr>
          <w:rFonts w:ascii="Times New Roman" w:eastAsia="Tahoma" w:hAnsi="Times New Roman" w:cs="Times New Roman"/>
          <w:i/>
          <w:iCs/>
          <w:sz w:val="28"/>
          <w:szCs w:val="28"/>
          <w:shd w:val="clear" w:color="auto" w:fill="F9F9F9"/>
        </w:rPr>
      </w:pPr>
      <w:r>
        <w:rPr>
          <w:rFonts w:ascii="Times New Roman" w:eastAsia="Tahoma" w:hAnsi="Times New Roman" w:cs="Times New Roman"/>
          <w:i/>
          <w:iCs/>
          <w:sz w:val="28"/>
          <w:szCs w:val="28"/>
          <w:shd w:val="clear" w:color="auto" w:fill="F9F9F9"/>
        </w:rPr>
        <w:t xml:space="preserve">Cùng trong tháng, đại quân đến huyện Chí Linh sai Võ Quận công đến xứ Tân Minh   huyện Hoành Bồ, Quảng Yên, bắt được  chúa Mạc Danh Kính và các tương Mạc Lê Hồng, Nguyễn Dũng nạp doanh môn, hạ lệnh chém, đem đầu Mạc Kính về điện Vạn Lại, huyện Thanh Hoa.</w:t>
      </w:r>
    </w:p>
    <w:p w14:paraId="2FBCA719" w14:textId="77777777" w:rsidR="00D81E0B" w:rsidRDefault="00D81E0B">
      <w:pPr>
        <w:spacing w:line="360" w:lineRule="auto"/>
        <w:rPr>
          <w:rFonts w:ascii="Times New Roman" w:hAnsi="Times New Roman" w:cs="Times New Roman"/>
          <w:color w:val="FF0000"/>
          <w:sz w:val="28"/>
          <w:szCs w:val="28"/>
        </w:rPr>
      </w:pPr>
    </w:p>
    <w:p w14:paraId="7363292B" w14:textId="77777777" w:rsidR="00D81E0B" w:rsidRDefault="00EE2E4E">
      <w:pPr>
        <w:spacing w:beforeLines="100" w:before="240" w:afterLines="100" w:after="240" w:line="360" w:lineRule="auto"/>
        <w:ind w:left="-2"/>
        <w:rPr>
          <w:rFonts w:ascii="Times New Roman" w:eastAsia="Tahoma" w:hAnsi="Times New Roman" w:cs="Times New Roman"/>
          <w:i/>
          <w:iCs/>
          <w:sz w:val="28"/>
          <w:szCs w:val="28"/>
          <w:shd w:val="clear" w:color="auto" w:fill="F9F9F9"/>
        </w:rPr>
      </w:pPr>
      <w:r>
        <w:rPr>
          <w:rFonts w:ascii="Times New Roman" w:eastAsia="Tahoma" w:hAnsi="Times New Roman" w:cs="Times New Roman"/>
          <w:i/>
          <w:iCs/>
          <w:sz w:val="28"/>
          <w:szCs w:val="28"/>
          <w:shd w:val="clear" w:color="auto" w:fill="F9F9F9"/>
        </w:rPr>
        <w:lastRenderedPageBreak/>
        <w:t xml:space="preserve">Đến tháng 3 Mạc tôn thất tự xưng vương cùng các xứ quân lính công đồn, sai Võ Quận  công tiên phong vượt qua sông đưổi dài đánh phá từ đồn Bồ Đề đến xử Bản Trường giết trên 1.000 lính Mạc và thu nhiều khí giới súng đạn nạp phủ môn. Từ đó kinh thành yên ổn.</w:t>
      </w:r>
    </w:p>
    <w:p w14:paraId="3E2F5493" w14:textId="77777777" w:rsidR="00D81E0B" w:rsidRDefault="00EE2E4E">
      <w:pPr>
        <w:spacing w:beforeLines="100" w:before="240" w:afterLines="100" w:after="240" w:line="360" w:lineRule="auto"/>
        <w:ind w:left="-2"/>
        <w:rPr>
          <w:rFonts w:ascii="Times New Roman" w:eastAsia="Tahoma" w:hAnsi="Times New Roman" w:cs="Times New Roman"/>
          <w:i/>
          <w:iCs/>
          <w:sz w:val="28"/>
          <w:szCs w:val="28"/>
          <w:shd w:val="clear" w:color="auto" w:fill="F9F9F9"/>
        </w:rPr>
      </w:pPr>
      <w:r>
        <w:rPr>
          <w:rFonts w:ascii="Times New Roman" w:eastAsia="Tahoma" w:hAnsi="Times New Roman" w:cs="Times New Roman"/>
          <w:i/>
          <w:iCs/>
          <w:sz w:val="28"/>
          <w:szCs w:val="28"/>
          <w:shd w:val="clear" w:color="auto" w:fill="F9F9F9"/>
        </w:rPr>
        <w:t xml:space="preserve">Tháng Tư cùng năm đó,  ba công lao lớn năm Nhâm Thìn và ba công  lớn năm Quí Tỵ Võ Quận công được thăng chức Đô đốc đồng trị, phong tước Cương Chính hiệp mưu đồng đức công thần.</w:t>
      </w:r>
    </w:p>
    <w:p w14:paraId="38CC7248" w14:textId="77777777" w:rsidR="00D81E0B" w:rsidRDefault="00EE2E4E">
      <w:pPr>
        <w:spacing w:beforeLines="100" w:before="240" w:afterLines="100" w:after="240" w:line="360" w:lineRule="auto"/>
        <w:ind w:left="-2"/>
        <w:rPr>
          <w:rFonts w:ascii="Times New Roman" w:eastAsia="Tahoma" w:hAnsi="Times New Roman" w:cs="Times New Roman"/>
          <w:i/>
          <w:iCs/>
          <w:sz w:val="28"/>
          <w:szCs w:val="28"/>
          <w:shd w:val="clear" w:color="auto" w:fill="F9F9F9"/>
        </w:rPr>
      </w:pPr>
      <w:r>
        <w:rPr>
          <w:rFonts w:ascii="Times New Roman" w:eastAsia="Tahoma" w:hAnsi="Times New Roman" w:cs="Times New Roman"/>
          <w:i/>
          <w:iCs/>
          <w:sz w:val="28"/>
          <w:szCs w:val="28"/>
          <w:shd w:val="clear" w:color="auto" w:fill="F9F9F9"/>
        </w:rPr>
        <w:t xml:space="preserve">Tháng 10 năm Giáp Ngọ (1594) sai Võ Quận Quận công thống lĩnh Dương Quận công Nguyễn Hữu Liêu qua đạo Tuyên Quang  đến xứ Đại Man, Võ Quận tiến trước đến  xứ   Đại Đồng phá tan quân giặc, chém được tướng Mạc Danh Hoà, Quận Công Võ Đức Cung vv…đồng thời ra quân đại phá Vân Quốc công, Tinh Xuân  Sơn vv… tất cả đều bỏ chạy, bắt được 3 voi và hơn 100 ngựa của giặc Mạc đem về nạp phủ môn.</w:t>
      </w:r>
    </w:p>
    <w:p w14:paraId="1648F6B2" w14:textId="77777777" w:rsidR="00D81E0B" w:rsidRDefault="00EE2E4E">
      <w:pPr>
        <w:spacing w:beforeLines="100" w:before="240" w:afterLines="100" w:after="240" w:line="360" w:lineRule="auto"/>
        <w:ind w:left="-2"/>
        <w:rPr>
          <w:rFonts w:ascii="Times New Roman" w:eastAsia="Tahoma" w:hAnsi="Times New Roman" w:cs="Times New Roman"/>
          <w:i/>
          <w:iCs/>
          <w:sz w:val="28"/>
          <w:szCs w:val="28"/>
          <w:shd w:val="clear" w:color="auto" w:fill="F9F9F9"/>
        </w:rPr>
      </w:pPr>
      <w:r>
        <w:rPr>
          <w:rFonts w:ascii="Times New Roman" w:eastAsia="Tahoma" w:hAnsi="Times New Roman" w:cs="Times New Roman"/>
          <w:i/>
          <w:iCs/>
          <w:sz w:val="28"/>
          <w:szCs w:val="28"/>
          <w:shd w:val="clear" w:color="auto" w:fill="F9F9F9"/>
        </w:rPr>
        <w:t xml:space="preserve">Tháng 5 năm Ất Vị (1595) xét công lao năm Giáp Ngọ được thưởng hưởng lộc dân một xã và quản lý thêm tả hựu doanh trại thủy quân. </w:t>
      </w:r>
    </w:p>
    <w:p w14:paraId="082CC988" w14:textId="58C0DCAD" w:rsidR="00D81E0B" w:rsidRDefault="00EE2E4E">
      <w:pPr>
        <w:spacing w:beforeLines="100" w:before="240" w:afterLines="100" w:after="240" w:line="360" w:lineRule="auto"/>
        <w:ind w:left="-2"/>
        <w:rPr>
          <w:rFonts w:ascii="Times New Roman" w:eastAsia="Tahoma" w:hAnsi="Times New Roman" w:cs="Times New Roman"/>
          <w:i/>
          <w:iCs/>
          <w:sz w:val="28"/>
          <w:szCs w:val="28"/>
          <w:shd w:val="clear" w:color="auto" w:fill="F9F9F9"/>
        </w:rPr>
      </w:pPr>
      <w:r>
        <w:rPr>
          <w:rFonts w:ascii="Times New Roman" w:eastAsia="Tahoma" w:hAnsi="Times New Roman" w:cs="Times New Roman"/>
          <w:i/>
          <w:iCs/>
          <w:sz w:val="28"/>
          <w:szCs w:val="28"/>
          <w:shd w:val="clear" w:color="auto" w:fill="F9F9F9"/>
        </w:rPr>
        <w:t xml:space="preserve">Tháng 2 năm Đinh Dậu (1597) có tên thổ quan quận công Nguyễn Khắc Khoan bị giáng chức cùng con trai là Khắc Đạo, Khắc Diệu, Khắc Châu vv…âm mưu chống cấp trên, tụ tập trên 70 côn đồ đêm thường gây trộm cướp, đốt phá vườn tược, nhà cữu doanh trại quân đội, cướp bóc chợ búa, do Võ Quận công vâng lệnh trên bí mật trinh sát. Sau đem quân vây bốn phía, rồi đột nhập bắt sống được chính thân Nguyễn Khắc Khoan,  ba con trai của Khoan và đồ đề ngoài 30 người. Thu được ấn gỗ, 4 ngựa  và các loại khí giới, đạn được chôn dưới đất, đem về nộp phủ môn, hạ lệnh chém Nguyễn Khắc Khoan, treo đầu 5 ngày. Phụng thưởng Võ Quận công 2 nénvàng, 100 nén bạc.</w:t>
      </w:r>
    </w:p>
    <w:p w14:paraId="393C2918" w14:textId="77777777" w:rsidR="00D81E0B" w:rsidRDefault="00EE2E4E">
      <w:pPr>
        <w:spacing w:beforeLines="100" w:before="240" w:afterLines="100" w:after="240" w:line="360" w:lineRule="auto"/>
        <w:ind w:left="-2"/>
        <w:rPr>
          <w:rFonts w:ascii="Times New Roman" w:eastAsia="Tahoma" w:hAnsi="Times New Roman" w:cs="Times New Roman"/>
          <w:i/>
          <w:iCs/>
          <w:sz w:val="28"/>
          <w:szCs w:val="28"/>
          <w:shd w:val="clear" w:color="auto" w:fill="F9F9F9"/>
        </w:rPr>
      </w:pPr>
      <w:r>
        <w:rPr>
          <w:rFonts w:ascii="Times New Roman" w:eastAsia="Tahoma" w:hAnsi="Times New Roman" w:cs="Times New Roman"/>
          <w:i/>
          <w:iCs/>
          <w:sz w:val="28"/>
          <w:szCs w:val="28"/>
          <w:shd w:val="clear" w:color="auto" w:fill="F9F9F9"/>
        </w:rPr>
        <w:t xml:space="preserve">Tháng 9 năm Kỷ Hợi, Võ Quận công được suy tôn công ơn, được thăng tước Hữu Đô đốc thiếu bảo.</w:t>
      </w:r>
    </w:p>
    <w:p w14:paraId="54014A85" w14:textId="77777777" w:rsidR="00D81E0B" w:rsidRDefault="00D81E0B">
      <w:pPr>
        <w:spacing w:line="360" w:lineRule="auto"/>
        <w:rPr>
          <w:rFonts w:ascii="Times New Roman" w:hAnsi="Times New Roman" w:cs="Times New Roman"/>
          <w:color w:val="FF0000"/>
          <w:sz w:val="28"/>
          <w:szCs w:val="28"/>
        </w:rPr>
      </w:pPr>
    </w:p>
    <w:p w14:paraId="5094B120" w14:textId="77777777" w:rsidR="00D81E0B" w:rsidRDefault="00EE2E4E">
      <w:pPr>
        <w:spacing w:beforeLines="100" w:before="240" w:afterLines="100" w:after="240" w:line="360" w:lineRule="auto"/>
        <w:ind w:left="-2"/>
        <w:rPr>
          <w:rFonts w:ascii="Times New Roman" w:eastAsia="Tahoma" w:hAnsi="Times New Roman" w:cs="Times New Roman"/>
          <w:i/>
          <w:iCs/>
          <w:sz w:val="28"/>
          <w:szCs w:val="28"/>
          <w:shd w:val="clear" w:color="auto" w:fill="F9F9F9"/>
        </w:rPr>
      </w:pPr>
      <w:r>
        <w:rPr>
          <w:rFonts w:ascii="Times New Roman" w:eastAsia="Tahoma" w:hAnsi="Times New Roman" w:cs="Times New Roman"/>
          <w:i/>
          <w:iCs/>
          <w:sz w:val="28"/>
          <w:szCs w:val="28"/>
          <w:shd w:val="clear" w:color="auto" w:fill="F9F9F9"/>
        </w:rPr>
        <w:lastRenderedPageBreak/>
        <w:t xml:space="preserve">Tháng 10 năm Tân Dậu (1621) Đức Bình Yên Vương xếp loại công loại công lao các tướng năm Tân Mão trên các xứ xã Phấn Thượng huyện Phúc Lộc, Võ Quận công vình phong 4 chữ :</w:t>
      </w:r>
    </w:p>
    <w:p w14:paraId="735BE62C" w14:textId="77777777" w:rsidR="00D81E0B" w:rsidRDefault="00EE2E4E">
      <w:pPr>
        <w:pBdr>
          <w:top w:val="single" w:sz="4" w:space="0" w:color="auto"/>
          <w:left w:val="single" w:sz="4" w:space="0" w:color="auto"/>
          <w:bottom w:val="single" w:sz="4" w:space="0" w:color="auto"/>
          <w:right w:val="single" w:sz="4" w:space="0" w:color="auto"/>
        </w:pBdr>
        <w:shd w:val="clear" w:color="auto" w:fill="F7CAAC" w:themeFill="accent2" w:themeFillTint="66"/>
        <w:spacing w:line="360" w:lineRule="auto"/>
        <w:jc w:val="center"/>
        <w:rPr>
          <w:rFonts w:ascii="Chu Nom Khai U" w:eastAsia="Chu Nom Khai U" w:hAnsi="Chu Nom Khai U" w:cs="Chu Nom Khai U"/>
          <w:sz w:val="60"/>
          <w:szCs w:val="60"/>
        </w:rPr>
      </w:pPr>
      <w:r>
        <w:rPr>
          <w:rFonts w:ascii="Chu Nom Khai U" w:eastAsia="Chu Nom Khai U" w:hAnsi="Chu Nom Khai U" w:cs="Chu Nom Khai U" w:hint="eastAsia"/>
          <w:sz w:val="60"/>
          <w:szCs w:val="60"/>
          <w:highlight w:val="yellow"/>
        </w:rPr>
        <w:t>輔國純信</w:t>
      </w:r>
    </w:p>
    <w:p w14:paraId="279A261D" w14:textId="77777777" w:rsidR="00D81E0B" w:rsidRDefault="00EE2E4E">
      <w:pPr>
        <w:pBdr>
          <w:top w:val="single" w:sz="4" w:space="0" w:color="auto"/>
          <w:left w:val="single" w:sz="4" w:space="0" w:color="auto"/>
          <w:bottom w:val="single" w:sz="4" w:space="0" w:color="auto"/>
          <w:right w:val="single" w:sz="4" w:space="0" w:color="auto"/>
        </w:pBdr>
        <w:shd w:val="clear" w:color="auto" w:fill="F7CAAC" w:themeFill="accent2" w:themeFillTint="66"/>
        <w:spacing w:line="360" w:lineRule="auto"/>
        <w:jc w:val="center"/>
        <w:rPr>
          <w:rFonts w:ascii="Times New Roman" w:hAnsi="Times New Roman" w:cs="Times New Roman"/>
          <w:color w:val="FF0000"/>
          <w:sz w:val="28"/>
          <w:szCs w:val="28"/>
          <w:highlight w:val="yellow"/>
        </w:rPr>
      </w:pPr>
      <w:r>
        <w:rPr>
          <w:rFonts w:ascii="Times New Roman" w:hAnsi="Times New Roman" w:cs="Times New Roman"/>
          <w:sz w:val="28"/>
          <w:szCs w:val="28"/>
          <w:highlight w:val="yellow"/>
        </w:rPr>
        <w:t xml:space="preserve">“PHỤ QUỐC QUỐC THUẦN  TÍN"</w:t>
      </w:r>
      <w:r>
        <w:rPr>
          <w:rFonts w:ascii="Times New Roman" w:hAnsi="Times New Roman" w:cs="Times New Roman"/>
          <w:color w:val="FF0000"/>
          <w:sz w:val="28"/>
          <w:szCs w:val="28"/>
          <w:highlight w:val="yellow"/>
        </w:rPr>
        <w:t xml:space="preserve"> </w:t>
      </w:r>
    </w:p>
    <w:p w14:paraId="5FB4F163" w14:textId="77777777" w:rsidR="00D81E0B" w:rsidRDefault="00EE2E4E">
      <w:pPr>
        <w:pBdr>
          <w:top w:val="single" w:sz="4" w:space="0" w:color="auto"/>
          <w:left w:val="single" w:sz="4" w:space="0" w:color="auto"/>
          <w:bottom w:val="single" w:sz="4" w:space="0" w:color="auto"/>
          <w:right w:val="single" w:sz="4" w:space="0" w:color="auto"/>
        </w:pBdr>
        <w:shd w:val="clear" w:color="auto" w:fill="F7CAAC" w:themeFill="accent2" w:themeFillTint="66"/>
        <w:spacing w:line="360" w:lineRule="auto"/>
        <w:jc w:val="center"/>
        <w:rPr>
          <w:rFonts w:ascii="Times New Roman" w:eastAsia="Tahoma" w:hAnsi="Times New Roman" w:cs="Times New Roman"/>
          <w:i/>
          <w:iCs/>
          <w:sz w:val="28"/>
          <w:szCs w:val="28"/>
          <w:shd w:val="clear" w:color="auto" w:fill="F9F9F9"/>
        </w:rPr>
      </w:pPr>
      <w:r>
        <w:rPr>
          <w:rFonts w:ascii="Times New Roman" w:eastAsia="Tahoma" w:hAnsi="Times New Roman" w:cs="Times New Roman"/>
          <w:i/>
          <w:iCs/>
          <w:sz w:val="28"/>
          <w:szCs w:val="28"/>
          <w:highlight w:val="yellow"/>
          <w:shd w:val="clear" w:color="auto" w:fill="F9F9F9"/>
        </w:rPr>
        <w:t xml:space="preserve">Kiêm Cương Chính Hiệp Mưu Đồng Đức Công Thân</w:t>
      </w:r>
      <w:r>
        <w:rPr>
          <w:rFonts w:ascii="Times New Roman" w:eastAsia="Tahoma" w:hAnsi="Times New Roman" w:cs="Times New Roman"/>
          <w:i/>
          <w:iCs/>
          <w:sz w:val="28"/>
          <w:szCs w:val="28"/>
          <w:shd w:val="clear" w:color="auto" w:fill="F9F9F9"/>
        </w:rPr>
        <w:t>.</w:t>
      </w:r>
    </w:p>
    <w:p w14:paraId="3B9D4E6A" w14:textId="77777777" w:rsidR="00D81E0B" w:rsidRDefault="00D81E0B">
      <w:pPr>
        <w:spacing w:line="360" w:lineRule="auto"/>
        <w:rPr>
          <w:rFonts w:ascii="Times New Roman" w:hAnsi="Times New Roman" w:cs="Times New Roman"/>
          <w:color w:val="FF0000"/>
          <w:sz w:val="28"/>
          <w:szCs w:val="28"/>
        </w:rPr>
      </w:pPr>
    </w:p>
    <w:p w14:paraId="1CD5FE1E" w14:textId="70A4CE28" w:rsidR="00D81E0B" w:rsidRDefault="00EE2E4E">
      <w:pPr>
        <w:spacing w:beforeLines="100" w:before="240" w:afterLines="100" w:after="240" w:line="360" w:lineRule="auto"/>
        <w:ind w:left="-2"/>
        <w:rPr>
          <w:rFonts w:ascii="Times New Roman" w:eastAsia="Tahoma" w:hAnsi="Times New Roman" w:cs="Times New Roman"/>
          <w:i/>
          <w:iCs/>
          <w:sz w:val="28"/>
          <w:szCs w:val="28"/>
          <w:shd w:val="clear" w:color="auto" w:fill="F9F9F9"/>
        </w:rPr>
      </w:pPr>
      <w:r>
        <w:rPr>
          <w:rFonts w:ascii="Times New Roman" w:eastAsia="Tahoma" w:hAnsi="Times New Roman" w:cs="Times New Roman"/>
          <w:i/>
          <w:iCs/>
          <w:sz w:val="28"/>
          <w:szCs w:val="28"/>
          <w:shd w:val="clear" w:color="auto" w:fill="F9F9F9"/>
        </w:rPr>
        <w:t xml:space="preserve">Tháng 6 năm Quý Hợi (1623) Vạn Quận công làm loạn, do đó Võ Quận Công cùng thị giám Nhạc Quận công vv..  thấy sự việc nguy bách. Đích thân đem Đức Bình Yến vương ra trú ở địa phương quán Bạc, xã  Hoàng Mai huyện Thanh Trì ngoại thành, Lại rước Vương thế tử Thái phó Thanh Quốc công nối ngôi, sau lại giúp đức Bình yên vương đến quán Thanh Xuân, huyện Thanh Oai  sau khi yến tiệc xong chầu trời, lại đưa về ninh táng tại Thanh Hoa.  </w:t>
      </w:r>
    </w:p>
    <w:p w14:paraId="588294EC" w14:textId="77777777" w:rsidR="00D81E0B" w:rsidRDefault="00EE2E4E">
      <w:pPr>
        <w:spacing w:beforeLines="100" w:before="240" w:afterLines="100" w:after="240" w:line="360" w:lineRule="auto"/>
        <w:ind w:left="-2"/>
        <w:rPr>
          <w:rFonts w:ascii="Times New Roman" w:eastAsia="Tahoma" w:hAnsi="Times New Roman" w:cs="Times New Roman"/>
          <w:i/>
          <w:iCs/>
          <w:sz w:val="28"/>
          <w:szCs w:val="28"/>
          <w:shd w:val="clear" w:color="auto" w:fill="F9F9F9"/>
        </w:rPr>
      </w:pPr>
      <w:r>
        <w:rPr>
          <w:rFonts w:ascii="Times New Roman" w:eastAsia="Tahoma" w:hAnsi="Times New Roman" w:cs="Times New Roman"/>
          <w:i/>
          <w:iCs/>
          <w:sz w:val="28"/>
          <w:szCs w:val="28"/>
          <w:shd w:val="clear" w:color="auto" w:fill="F9F9F9"/>
        </w:rPr>
        <w:t xml:space="preserve">Vào tháng 8 năm đó, Đức Thanh Quốc công sai Võ Quận công cùng Tả thị lang Khiêm Gia Hầu thị nội giám Nhạc Quận công vv… về Thanh Hoa rước đức Thần tôn Uyên Hoàng đế ngự Kinh sự.</w:t>
      </w:r>
    </w:p>
    <w:p w14:paraId="2497FB47" w14:textId="77777777" w:rsidR="00D81E0B" w:rsidRDefault="00EE2E4E">
      <w:pPr>
        <w:spacing w:beforeLines="100" w:before="240" w:afterLines="100" w:after="240" w:line="360" w:lineRule="auto"/>
        <w:ind w:left="-2"/>
        <w:rPr>
          <w:rFonts w:ascii="Times New Roman" w:eastAsia="Tahoma" w:hAnsi="Times New Roman" w:cs="Times New Roman"/>
          <w:i/>
          <w:iCs/>
          <w:sz w:val="28"/>
          <w:szCs w:val="28"/>
          <w:shd w:val="clear" w:color="auto" w:fill="F9F9F9"/>
        </w:rPr>
      </w:pPr>
      <w:r>
        <w:rPr>
          <w:rFonts w:ascii="Times New Roman" w:eastAsia="Tahoma" w:hAnsi="Times New Roman" w:cs="Times New Roman"/>
          <w:i/>
          <w:iCs/>
          <w:sz w:val="28"/>
          <w:szCs w:val="28"/>
          <w:shd w:val="clear" w:color="auto" w:fill="F9F9F9"/>
        </w:rPr>
        <w:t xml:space="preserve">Đến giờ Sửu (1-3 giờ sáng - dương lịch 1634) Võ Quận công từ trần. Phụng tặng chức Thiếu Bảo và ban dân 8 xã thờ tự. Giao bản quán Đan Chế trông coi phần mộ và 30 mẫu ruộng công thần.</w:t>
      </w:r>
    </w:p>
    <w:p w14:paraId="758F8897" w14:textId="77777777" w:rsidR="00D81E0B" w:rsidRDefault="00EE2E4E">
      <w:pPr>
        <w:spacing w:beforeLines="100" w:before="240" w:afterLines="100" w:after="240" w:line="360" w:lineRule="auto"/>
        <w:ind w:left="-2"/>
        <w:rPr>
          <w:rFonts w:ascii="Times New Roman" w:eastAsia="Tahoma" w:hAnsi="Times New Roman" w:cs="Times New Roman"/>
          <w:i/>
          <w:iCs/>
          <w:sz w:val="28"/>
          <w:szCs w:val="28"/>
          <w:shd w:val="clear" w:color="auto" w:fill="F9F9F9"/>
        </w:rPr>
      </w:pPr>
      <w:r>
        <w:rPr>
          <w:rFonts w:ascii="Times New Roman" w:eastAsia="Tahoma" w:hAnsi="Times New Roman" w:cs="Times New Roman"/>
          <w:i/>
          <w:iCs/>
          <w:sz w:val="28"/>
          <w:szCs w:val="28"/>
          <w:shd w:val="clear" w:color="auto" w:fill="F9F9F9"/>
        </w:rPr>
        <w:t xml:space="preserve">Tháng 4 năm Giáp Tuất phụng gia phong “TRUNG ĐẲNG PHÚC THẦN”.  Gia phong mỹ tự “”DIỆU ĐOAN HIỂN LINH”</w:t>
      </w:r>
    </w:p>
    <w:p w14:paraId="1E77F2BB" w14:textId="77777777" w:rsidR="00D81E0B" w:rsidRDefault="00EE2E4E">
      <w:pPr>
        <w:spacing w:beforeLines="100" w:before="240" w:afterLines="100" w:after="240" w:line="360" w:lineRule="auto"/>
        <w:ind w:left="-2"/>
        <w:rPr>
          <w:rFonts w:ascii="Times New Roman" w:eastAsia="Tahoma" w:hAnsi="Times New Roman" w:cs="Times New Roman"/>
          <w:i/>
          <w:iCs/>
          <w:sz w:val="28"/>
          <w:szCs w:val="28"/>
          <w:shd w:val="clear" w:color="auto" w:fill="F9F9F9"/>
        </w:rPr>
      </w:pPr>
      <w:r>
        <w:rPr>
          <w:rFonts w:ascii="Times New Roman" w:eastAsia="Tahoma" w:hAnsi="Times New Roman" w:cs="Times New Roman"/>
          <w:i/>
          <w:iCs/>
          <w:sz w:val="28"/>
          <w:szCs w:val="28"/>
          <w:shd w:val="clear" w:color="auto" w:fill="F9F9F9"/>
        </w:rPr>
        <w:t xml:space="preserve">Đến năm Nhâm Dần, Nhân Đại vương truyền xét công tích. Họ chúng ta đem nộp bằng tích. 5 đạo sắc, 1 đạo chế lệnh chỉ 3 trang. Các nha lại danh văn,  miện danh, văn truyền vv… thu nhận tại chính đường. Không rõ nguyên nhân vì sao chẳng tra cứu </w:t>
        <w:lastRenderedPageBreak/>
        <w:t xml:space="preserve">công tích, chẳng nghĩ đến công lao trước của các họ, thậm chí còn làm mất mát thiệt hại.</w:t>
      </w:r>
    </w:p>
    <w:p w14:paraId="7AA7BCBB" w14:textId="77777777" w:rsidR="00D81E0B" w:rsidRDefault="00EE2E4E">
      <w:pPr>
        <w:spacing w:beforeLines="100" w:before="240" w:afterLines="100" w:after="240" w:line="360" w:lineRule="auto"/>
        <w:ind w:left="-2"/>
        <w:rPr>
          <w:rFonts w:ascii="Times New Roman" w:eastAsia="Tahoma" w:hAnsi="Times New Roman" w:cs="Times New Roman"/>
          <w:i/>
          <w:iCs/>
          <w:sz w:val="28"/>
          <w:szCs w:val="28"/>
          <w:shd w:val="clear" w:color="auto" w:fill="F9F9F9"/>
        </w:rPr>
      </w:pPr>
      <w:r>
        <w:rPr>
          <w:rFonts w:ascii="Times New Roman" w:eastAsia="Tahoma" w:hAnsi="Times New Roman" w:cs="Times New Roman"/>
          <w:i/>
          <w:iCs/>
          <w:sz w:val="28"/>
          <w:szCs w:val="28"/>
          <w:shd w:val="clear" w:color="auto" w:fill="F9F9F9"/>
        </w:rPr>
        <w:t xml:space="preserve">Đến tháng 2 năm Canh Thân mới xét công tích. Cháu của đức công thần vào hầu, chỉ được cấp trên giao cho họ chúng ta  3 đạo sắc, còn 1 đạo chế,  2 đạc sắc, lệnh chỉ 3 trang đã bị mối xăm rách nát. Nay xin sao Xuất trình 3 đạo sắc:</w:t>
      </w:r>
    </w:p>
    <w:p w14:paraId="1000591C" w14:textId="77777777" w:rsidR="00D81E0B" w:rsidRDefault="00EE2E4E">
      <w:pPr>
        <w:spacing w:beforeLines="100" w:before="240" w:afterLines="100" w:after="240" w:line="360" w:lineRule="auto"/>
        <w:ind w:left="-2"/>
        <w:rPr>
          <w:rFonts w:ascii="Times New Roman" w:eastAsia="Tahoma" w:hAnsi="Times New Roman" w:cs="Times New Roman"/>
          <w:i/>
          <w:iCs/>
          <w:sz w:val="28"/>
          <w:szCs w:val="28"/>
          <w:shd w:val="clear" w:color="auto" w:fill="F9F9F9"/>
        </w:rPr>
      </w:pPr>
      <w:r>
        <w:rPr>
          <w:rFonts w:ascii="Times New Roman" w:eastAsia="Tahoma" w:hAnsi="Times New Roman" w:cs="Times New Roman"/>
          <w:i/>
          <w:iCs/>
          <w:sz w:val="28"/>
          <w:szCs w:val="28"/>
          <w:shd w:val="clear" w:color="auto" w:fill="F9F9F9"/>
        </w:rPr>
        <w:t xml:space="preserve">(sao y nguyên văn từ ngữ Hán văn )</w:t>
      </w:r>
    </w:p>
    <w:p w14:paraId="78672E5B" w14:textId="77777777" w:rsidR="00D81E0B" w:rsidRDefault="00EE2E4E">
      <w:pPr>
        <w:rPr>
          <w:rFonts w:ascii="Times New Roman" w:hAnsi="Times New Roman" w:cs="Times New Roman"/>
          <w:color w:val="FF0000"/>
          <w:sz w:val="28"/>
          <w:szCs w:val="28"/>
        </w:rPr>
      </w:pPr>
      <w:r>
        <w:rPr>
          <w:rFonts w:ascii="Times New Roman" w:hAnsi="Times New Roman" w:cs="Times New Roman"/>
          <w:color w:val="FF0000"/>
          <w:sz w:val="28"/>
          <w:szCs w:val="28"/>
        </w:rPr>
        <w:br w:type="page"/>
      </w:r>
    </w:p>
    <w:p w14:paraId="296A5930" w14:textId="77777777" w:rsidR="00D81E0B" w:rsidRDefault="00EE2E4E">
      <w:pPr>
        <w:numPr>
          <w:ilvl w:val="0"/>
          <w:numId w:val="13"/>
        </w:numPr>
        <w:spacing w:beforeLines="100" w:before="240" w:afterLines="100" w:after="240" w:line="360" w:lineRule="auto"/>
        <w:outlineLvl w:val="4"/>
        <w:rPr>
          <w:rFonts w:ascii="Times New Roman" w:eastAsia="Tahoma" w:hAnsi="Times New Roman" w:cs="Times New Roman"/>
          <w:b/>
          <w:bCs/>
          <w:sz w:val="32"/>
          <w:szCs w:val="32"/>
          <w:shd w:val="clear" w:color="auto" w:fill="F9F9F9"/>
        </w:rPr>
      </w:pPr>
      <w:bookmarkStart w:id="17" w:name="_Toc227585847"/>
      <w:r>
        <w:rPr>
          <w:rFonts w:ascii="Times New Roman" w:eastAsia="Tahoma" w:hAnsi="Times New Roman" w:cs="Times New Roman"/>
          <w:b/>
          <w:bCs/>
          <w:sz w:val="32"/>
          <w:szCs w:val="32"/>
          <w:shd w:val="clear" w:color="auto" w:fill="F9F9F9"/>
        </w:rPr>
        <w:lastRenderedPageBreak/>
        <w:t xml:space="preserve">Sắc phong</w:t>
      </w:r>
      <w:bookmarkEnd w:id="17"/>
    </w:p>
    <w:p w14:paraId="6FEC514A" w14:textId="77777777" w:rsidR="00D81E0B" w:rsidRDefault="00EE2E4E">
      <w:pPr>
        <w:rPr>
          <w:rFonts w:cs="Times New Roman"/>
          <w:w w:val="80"/>
          <w:sz w:val="28"/>
          <w:szCs w:val="28"/>
        </w:rPr>
      </w:pPr>
      <w:r>
        <w:rPr>
          <w:rFonts w:cs="Times New Roman"/>
          <w:w w:val="80"/>
          <w:sz w:val="28"/>
          <w:szCs w:val="28"/>
        </w:rPr>
        <w:t>SẮC</w:t>
      </w:r>
    </w:p>
    <w:p w14:paraId="57F76F54" w14:textId="77777777" w:rsidR="00D81E0B" w:rsidRDefault="00EE2E4E">
      <w:pPr>
        <w:rPr>
          <w:rFonts w:cs="Times New Roman"/>
          <w:w w:val="80"/>
          <w:sz w:val="28"/>
          <w:szCs w:val="28"/>
        </w:rPr>
      </w:pPr>
      <w:r>
        <w:rPr>
          <w:rFonts w:cs="Times New Roman"/>
          <w:w w:val="80"/>
          <w:sz w:val="28"/>
          <w:szCs w:val="28"/>
        </w:rPr>
        <w:t xml:space="preserve">CƯƠNG CHÍNH HIỆP MƯU ĐỒNG ĐỨC CÔNG THẦN ĐẶC TIẾN PHỤ QUỐC THƯỢNG TƯỚNG QUÂN TRUNG QUÂN ĐÔ ĐỐC PHỦ HỰU ĐÔ ĐỐC VÕ QUẬN CÔNG TRỤ QUỐC THƯỢNG TRẬT NGUYỀN PHÙ SAI. </w:t>
      </w:r>
    </w:p>
    <w:p w14:paraId="4A76D5A3" w14:textId="77777777" w:rsidR="00D81E0B" w:rsidRDefault="00EE2E4E">
      <w:pPr>
        <w:rPr>
          <w:rFonts w:cs="Times New Roman"/>
          <w:w w:val="80"/>
          <w:sz w:val="28"/>
          <w:szCs w:val="28"/>
        </w:rPr>
      </w:pPr>
      <w:r>
        <w:rPr>
          <w:rFonts w:cs="Times New Roman"/>
          <w:w w:val="80"/>
          <w:sz w:val="28"/>
          <w:szCs w:val="28"/>
        </w:rPr>
        <w:t>VI</w:t>
      </w:r>
    </w:p>
    <w:p w14:paraId="4BEEAC2D" w14:textId="77777777" w:rsidR="00D81E0B" w:rsidRDefault="00EE2E4E">
      <w:pPr>
        <w:rPr>
          <w:rFonts w:cs="Times New Roman"/>
          <w:w w:val="80"/>
          <w:sz w:val="28"/>
          <w:szCs w:val="28"/>
        </w:rPr>
      </w:pPr>
      <w:r>
        <w:rPr>
          <w:rFonts w:cs="Times New Roman"/>
          <w:w w:val="80"/>
          <w:sz w:val="28"/>
          <w:szCs w:val="28"/>
        </w:rPr>
        <w:t xml:space="preserve">ĐÔ NGUYÊN SOÁI TỔNG QUỐC CHÍNH THƯỢNG PHỤ BÌNH VƯƠNG LOẠI TÂN MẠO NIÊN TÙNG CHINH TẠI PHÚC LỘC HUYỆN PHẤN THƯỢNG XÃ PHỐ ĐẦU CÔNG PHÁ NGUY MẠC PHẠT THIỆP HỰU CÔNG ỨNG VINH   PHONG CÔNG THẦN KHẢ VI PHỤ QUỐC THUẦN TÍN CƯƠNG CHÍNH HIỆP MƯU ĐỒNG ĐỨC CÔNG THẦN ĐẶC TIẾN PHỤ QUỐC THƯỢNG TƯỚNG QUÂN TRUNG QUÂN ĐÔ ĐỐC, PHỦ HỰU ĐÔ ĐỐC  VÕ QUẬN CÔNG TRỤ QUỐC THƯƠNG TRẬT </w:t>
      </w:r>
    </w:p>
    <w:p w14:paraId="1E500BA6" w14:textId="77777777" w:rsidR="00D81E0B" w:rsidRDefault="00EE2E4E">
      <w:pPr>
        <w:rPr>
          <w:rFonts w:cs="Times New Roman"/>
          <w:w w:val="80"/>
          <w:sz w:val="28"/>
          <w:szCs w:val="28"/>
        </w:rPr>
      </w:pPr>
      <w:r>
        <w:rPr>
          <w:rFonts w:cs="Times New Roman"/>
          <w:w w:val="80"/>
          <w:sz w:val="28"/>
          <w:szCs w:val="28"/>
        </w:rPr>
        <w:t>SẮC</w:t>
      </w:r>
    </w:p>
    <w:p w14:paraId="7FDB95D9" w14:textId="77777777" w:rsidR="00D81E0B" w:rsidRDefault="00EE2E4E">
      <w:pPr>
        <w:rPr>
          <w:rFonts w:cs="Times New Roman"/>
          <w:w w:val="80"/>
          <w:sz w:val="28"/>
          <w:szCs w:val="28"/>
        </w:rPr>
      </w:pPr>
      <w:r>
        <w:rPr>
          <w:rFonts w:cs="Times New Roman"/>
          <w:w w:val="80"/>
          <w:sz w:val="28"/>
          <w:szCs w:val="28"/>
        </w:rPr>
        <w:t xml:space="preserve">VĨNH TỘ TẠM NIÊN THẬP NGUYỆT THẬP NHỊ NHẬT. </w:t>
      </w:r>
    </w:p>
    <w:p w14:paraId="2610AF07" w14:textId="77777777" w:rsidR="00D81E0B" w:rsidRDefault="00EE2E4E">
      <w:pPr>
        <w:pBdr>
          <w:bottom w:val="single" w:sz="4" w:space="0" w:color="auto"/>
        </w:pBdr>
        <w:rPr>
          <w:rFonts w:cs="Times New Roman"/>
          <w:w w:val="80"/>
          <w:sz w:val="28"/>
          <w:szCs w:val="28"/>
        </w:rPr>
      </w:pPr>
      <w:r>
        <w:rPr>
          <w:rFonts w:cs="Times New Roman"/>
          <w:w w:val="80"/>
          <w:sz w:val="28"/>
          <w:szCs w:val="28"/>
        </w:rPr>
        <w:t xml:space="preserve">(đời vua Lê Thần Töng nhà Lê tức niên hiệu vua Vĩnh Tộ năm thứ 3, ngày 12 tháng  10 -  dương lịch 1621)</w:t>
      </w:r>
    </w:p>
    <w:p w14:paraId="6917697F" w14:textId="77777777" w:rsidR="00D81E0B" w:rsidRDefault="00EE2E4E">
      <w:pPr>
        <w:rPr>
          <w:rFonts w:cs="Times New Roman"/>
          <w:w w:val="80"/>
          <w:sz w:val="28"/>
          <w:szCs w:val="28"/>
        </w:rPr>
      </w:pPr>
      <w:r>
        <w:rPr>
          <w:rFonts w:cs="Times New Roman"/>
          <w:w w:val="80"/>
          <w:sz w:val="28"/>
          <w:szCs w:val="28"/>
        </w:rPr>
        <w:t>SẮC</w:t>
      </w:r>
    </w:p>
    <w:p w14:paraId="423711B1" w14:textId="77777777" w:rsidR="00D81E0B" w:rsidRDefault="00EE2E4E">
      <w:pPr>
        <w:rPr>
          <w:rFonts w:cs="Times New Roman"/>
          <w:w w:val="80"/>
          <w:sz w:val="28"/>
          <w:szCs w:val="28"/>
        </w:rPr>
      </w:pPr>
      <w:r>
        <w:rPr>
          <w:rFonts w:cs="Times New Roman"/>
          <w:w w:val="80"/>
          <w:sz w:val="28"/>
          <w:szCs w:val="28"/>
        </w:rPr>
        <w:t>PHỤ QUỐC THUẦN TÍN CƯƠNG CHÍNH HIỆP MƯU ĐỒNG ĐỨC CÔNG THẦN ĐẶC TIẾN PHỤ QUỐC THƯỢNG TƯỚNG QUÂN, TRUNG QUÂN ĐÔ ĐỐC, PHỦ HỰU ĐÔ ĐỐC VÕ QUẬN CÔNG TRỤ QUỐC THƯỢNG TRẬT NGUYỄN PHI SÀI.</w:t>
      </w:r>
    </w:p>
    <w:p w14:paraId="55AE83FF" w14:textId="77777777" w:rsidR="00D81E0B" w:rsidRDefault="00EE2E4E">
      <w:pPr>
        <w:rPr>
          <w:rFonts w:cs="Times New Roman"/>
          <w:w w:val="80"/>
          <w:sz w:val="28"/>
          <w:szCs w:val="28"/>
        </w:rPr>
      </w:pPr>
      <w:r>
        <w:rPr>
          <w:rFonts w:cs="Times New Roman"/>
          <w:w w:val="80"/>
          <w:sz w:val="28"/>
          <w:szCs w:val="28"/>
        </w:rPr>
        <w:t xml:space="preserve"> VÌ </w:t>
      </w:r>
    </w:p>
    <w:p w14:paraId="230ABF88" w14:textId="77777777" w:rsidR="00D81E0B" w:rsidRDefault="00EE2E4E">
      <w:pPr>
        <w:rPr>
          <w:rFonts w:cs="Times New Roman"/>
          <w:w w:val="80"/>
          <w:sz w:val="28"/>
          <w:szCs w:val="28"/>
        </w:rPr>
      </w:pPr>
      <w:r>
        <w:rPr>
          <w:rFonts w:cs="Times New Roman"/>
          <w:w w:val="80"/>
          <w:sz w:val="28"/>
          <w:szCs w:val="28"/>
        </w:rPr>
        <w:t>NGUYÊN SOÁI TỔNG QUỐC CHÍNH THANH ĐÔ VƯƠNG LOẠI QUÝ HỢI NIÊN LỤC NGUYỆT HỰU SỰ NHẬT NĂNG CẦN NGHĨA TRUY TÙY TINH TÙY CHINH TIẾN PHÁT TOÀN NHI CÔNG. ỨNG VINH PHONG DỰC VẬN TÁN TRỊ CÔNG THẦN NHỊ TỰ KHẢ VI PHỤ QUỐC THUẦN TÍN CƯƠNG CHÍNH HIỆP MƯU ĐỒNG ĐỨC DỰC VẬN TÁN TRỊ CÔNG THẦN ĐẶC TIẾN PHỤ QUỐC THƯỢNG TƯỢNG QUÂN TRUNG QUÂN ĐÔ PHỦ HỰU ĐÔ ĐỐC VÕ QUẬN CÔNG PHỤ QUỐC THƯỢNG TRẬT CỐ SẮC</w:t>
      </w:r>
    </w:p>
    <w:p w14:paraId="6E627B7A" w14:textId="77777777" w:rsidR="00D81E0B" w:rsidRDefault="00EE2E4E">
      <w:pPr>
        <w:rPr>
          <w:rFonts w:cs="Times New Roman"/>
          <w:w w:val="80"/>
          <w:sz w:val="28"/>
          <w:szCs w:val="28"/>
        </w:rPr>
      </w:pPr>
      <w:r>
        <w:rPr>
          <w:rFonts w:cs="Times New Roman"/>
          <w:w w:val="80"/>
          <w:sz w:val="28"/>
          <w:szCs w:val="28"/>
        </w:rPr>
        <w:t>ĐỨC LONG NGUYÊN NIÊN NHUẬN TỨ NGUYỆT THẬP TAM NHẬT</w:t>
      </w:r>
    </w:p>
    <w:p w14:paraId="5327E491" w14:textId="77777777" w:rsidR="00D81E0B" w:rsidRDefault="00EE2E4E">
      <w:pPr>
        <w:pBdr>
          <w:bottom w:val="single" w:sz="4" w:space="0" w:color="auto"/>
        </w:pBdr>
        <w:rPr>
          <w:rFonts w:cs="Times New Roman"/>
          <w:w w:val="80"/>
          <w:sz w:val="28"/>
          <w:szCs w:val="28"/>
        </w:rPr>
      </w:pPr>
      <w:r>
        <w:rPr>
          <w:rFonts w:cs="Times New Roman"/>
          <w:w w:val="80"/>
          <w:sz w:val="28"/>
          <w:szCs w:val="28"/>
        </w:rPr>
        <w:t xml:space="preserve">(Đời vua Thuần Tông  nhà Lê ngày 13 tháng 4 nhuần, niên hiệu Đức Long năm đầu 1629)</w:t>
      </w:r>
    </w:p>
    <w:p w14:paraId="3C786239" w14:textId="77777777" w:rsidR="00D81E0B" w:rsidRDefault="00EE2E4E">
      <w:pPr>
        <w:rPr>
          <w:rFonts w:cs="Times New Roman"/>
          <w:w w:val="80"/>
          <w:sz w:val="28"/>
          <w:szCs w:val="28"/>
        </w:rPr>
      </w:pPr>
      <w:r>
        <w:rPr>
          <w:rFonts w:cs="Times New Roman"/>
          <w:w w:val="80"/>
          <w:sz w:val="28"/>
          <w:szCs w:val="28"/>
        </w:rPr>
        <w:t>SẮC</w:t>
      </w:r>
    </w:p>
    <w:p w14:paraId="715CEC7C" w14:textId="77777777" w:rsidR="00D81E0B" w:rsidRDefault="00EE2E4E">
      <w:pPr>
        <w:rPr>
          <w:rFonts w:cs="Times New Roman"/>
          <w:w w:val="80"/>
          <w:sz w:val="28"/>
          <w:szCs w:val="28"/>
        </w:rPr>
      </w:pPr>
      <w:r>
        <w:rPr>
          <w:rFonts w:cs="Times New Roman"/>
          <w:w w:val="80"/>
          <w:sz w:val="28"/>
          <w:szCs w:val="28"/>
        </w:rPr>
        <w:t xml:space="preserve">PHỤ QUỐC THUẦN TÍN CƯƠNG CHÍNH  HIỆP MƯU ĐỒNG ĐỨC DỰC VẬN TÁN TRỊ CÔNG THẦN ĐẶC TIẾN PHỤ QUỐC THƯỢNG TƯỚNG QUÂN. TRUNG QUÂN ĐÔ ĐỐC, PHỦ HỰU ĐÔ ĐỐC TẶNG THIẾU BẢO VÕ QUẬN CÔNG THƯỢNG TRỤ QUỐC TỰ : TRÍ DŨNG THỤY UY NGHIÊM, DIỆU ĐOAN HIỂN LINH CHI NHÂN ĐẠI VƯƠNG ĐỨC CƠ THỊNH HY. HIỂN NHI VI,  VI NHI HIỂN. TÀI TRÍ ANH LINH. TÔN THỊ QUÍ, QUÍ THỊ TÔN. HỘ DÂN TẾ QUỐC, HIỂN KÝ THẦN ỨNG CHỈ CƠ, SUY TƯỞNG BAO PHONG CHI ĐIỂN VI LUẸC PHÙ.</w:t>
      </w:r>
    </w:p>
    <w:p w14:paraId="14E951B4" w14:textId="77777777" w:rsidR="00D81E0B" w:rsidRDefault="00EE2E4E">
      <w:pPr>
        <w:rPr>
          <w:rFonts w:cs="Times New Roman"/>
          <w:w w:val="80"/>
          <w:sz w:val="28"/>
          <w:szCs w:val="28"/>
        </w:rPr>
      </w:pPr>
      <w:r>
        <w:rPr>
          <w:rFonts w:cs="Times New Roman"/>
          <w:w w:val="80"/>
          <w:sz w:val="28"/>
          <w:szCs w:val="28"/>
        </w:rPr>
        <w:t xml:space="preserve"> HOÀNG GIA TRƯỜNG CỬU PHÚC HỘ VƯƠNG NGHIỆP VĨNH MIÊN ÂM TRỢ BINH UY SÀO TRỪ MẠC NGHIỆT. TRUNG HƯNG KHÔI PHỤC NHẤT CỬ THÀNH CÔNG NẬM HỰU LINH ỨNG. CẨN GIA PHONG PHỤ QUỐC THUẦN TÍN CƯƠNG CHÍNH HIỆP MƯU ĐỒNG ĐỨC DỰC VẬN TÁN TRỊ CÔNG THẦN ĐẶC TIẾN PHỤ QUỐC THƯỢNG TƯỚNG QUÂN, TRUNG QUÂN ĐÔ ĐỐC PHỦ TẶNG THIẾU BẢO VÕ QUẬN CÔNG THƯỢNG TRỤ QUỐC TỰ, TRÍ DŨNG THỤY UY, NGHIÊM QUA ĐOAN TUỆ TRI KIỆN, VÕ CƯƠNG MINH CHÍNH TRỰC, TỪ HẬU ĐẠI VƯƠNG. CỐ SẮC.</w:t>
      </w:r>
    </w:p>
    <w:p w14:paraId="55F01538" w14:textId="77777777" w:rsidR="00D81E0B" w:rsidRDefault="00EE2E4E">
      <w:pPr>
        <w:rPr>
          <w:rFonts w:ascii="Times New Roman" w:hAnsi="Times New Roman" w:cs="Times New Roman"/>
          <w:color w:val="FF0000"/>
          <w:w w:val="80"/>
          <w:sz w:val="28"/>
          <w:szCs w:val="28"/>
        </w:rPr>
      </w:pPr>
      <w:r>
        <w:rPr>
          <w:rFonts w:cs="Times New Roman"/>
          <w:w w:val="80"/>
          <w:sz w:val="28"/>
          <w:szCs w:val="28"/>
        </w:rPr>
        <w:t>CẢNH TRỊ BÁT NIÊN TỨ NGUYỆT THẬP BÁT NHẬT</w:t>
      </w:r>
      <w:r>
        <w:rPr>
          <w:rFonts w:ascii="Times New Roman" w:hAnsi="Times New Roman" w:cs="Times New Roman"/>
          <w:color w:val="FF0000"/>
          <w:w w:val="80"/>
          <w:sz w:val="28"/>
          <w:szCs w:val="28"/>
        </w:rPr>
        <w:t xml:space="preserve">. </w:t>
      </w:r>
    </w:p>
    <w:p w14:paraId="766AF356" w14:textId="77777777" w:rsidR="00D81E0B" w:rsidRDefault="00EE2E4E">
      <w:pPr>
        <w:pBdr>
          <w:bottom w:val="single" w:sz="4" w:space="0" w:color="auto"/>
        </w:pBdr>
        <w:spacing w:line="360" w:lineRule="auto"/>
        <w:rPr>
          <w:rFonts w:ascii="Times New Roman" w:hAnsi="Times New Roman" w:cs="Times New Roman"/>
          <w:w w:val="80"/>
          <w:sz w:val="28"/>
          <w:szCs w:val="28"/>
        </w:rPr>
      </w:pPr>
      <w:r>
        <w:rPr>
          <w:rFonts w:ascii="Times New Roman" w:hAnsi="Times New Roman" w:cs="Times New Roman"/>
          <w:w w:val="80"/>
          <w:sz w:val="28"/>
          <w:szCs w:val="28"/>
        </w:rPr>
        <w:t xml:space="preserve">(đời Lê Huyền tông miếu hiệu Cảnh trị năm thứ 8, dương lịch 1670)</w:t>
      </w:r>
    </w:p>
    <w:p w14:paraId="00061CF6" w14:textId="77777777" w:rsidR="00D81E0B" w:rsidRDefault="00EE2E4E">
      <w:pPr>
        <w:spacing w:line="360" w:lineRule="auto"/>
        <w:rPr>
          <w:rFonts w:ascii="Times New Roman" w:hAnsi="Times New Roman" w:cs="Times New Roman"/>
          <w:sz w:val="28"/>
          <w:szCs w:val="28"/>
        </w:rPr>
      </w:pPr>
      <w:r>
        <w:rPr>
          <w:rFonts w:ascii="Times New Roman" w:hAnsi="Times New Roman" w:cs="Times New Roman"/>
          <w:sz w:val="28"/>
          <w:szCs w:val="28"/>
        </w:rPr>
        <w:lastRenderedPageBreak/>
        <w:t xml:space="preserve">Về sau, được ban các đạo sắc và chiếu chỉ, xin ghi chép thứ tự sau đây:</w:t>
      </w:r>
    </w:p>
    <w:p w14:paraId="0591C072" w14:textId="77777777" w:rsidR="00D81E0B" w:rsidRDefault="00EE2E4E">
      <w:pPr>
        <w:rPr>
          <w:rFonts w:cs="Times New Roman"/>
          <w:w w:val="80"/>
          <w:sz w:val="28"/>
          <w:szCs w:val="28"/>
        </w:rPr>
      </w:pPr>
      <w:r>
        <w:rPr>
          <w:rFonts w:cs="Times New Roman"/>
          <w:w w:val="80"/>
          <w:sz w:val="28"/>
          <w:szCs w:val="28"/>
        </w:rPr>
        <w:t xml:space="preserve"> SẮC HÀ TĨNH TỈNH, THẠCH HÀ HUYỆN, ĐAN CHẾ XÃ, TRUNG HÒA THÔN PHỤNG SỰ HỰU ĐÔ ĐỐC THIẾU BẢO VÕ QUẬN CÔNG CHI THẦN HỘ QUỐC TÍ DÂN, NẬM TRỨ LINH ỨNG HƯỚNG LAI VỊ HỰU DỰ PHONG TƯ KIM PHI THỪA CẢNH MỆNH DIẾN NIỆM THẦN HƯU TRƯỚC PHONG VI ĐOAN TÚC DỰC BÀO TRUNG HƯNG CHI THẦN CHUẨN NHƯNG CỰU PHỤNG SỰ THẦN KỲ TƯƠNG HỰU BẢO NGÃ LÊ DÂN KHÂM TAI.</w:t>
      </w:r>
    </w:p>
    <w:p w14:paraId="439075EF" w14:textId="77777777" w:rsidR="00D81E0B" w:rsidRDefault="00EE2E4E">
      <w:pPr>
        <w:rPr>
          <w:rFonts w:cs="Times New Roman"/>
          <w:w w:val="80"/>
          <w:sz w:val="28"/>
          <w:szCs w:val="28"/>
        </w:rPr>
      </w:pPr>
      <w:r>
        <w:rPr>
          <w:rFonts w:cs="Times New Roman"/>
          <w:w w:val="80"/>
          <w:sz w:val="28"/>
          <w:szCs w:val="28"/>
        </w:rPr>
        <w:t xml:space="preserve">THÀNH THÁI LỤC NIÊN CỬU NGUYỆT NHỊ THẬP NGỤ NHẬT </w:t>
      </w:r>
    </w:p>
    <w:p w14:paraId="180932E1" w14:textId="77777777" w:rsidR="00D81E0B" w:rsidRDefault="00EE2E4E">
      <w:pPr>
        <w:pBdr>
          <w:bottom w:val="single" w:sz="4" w:space="0" w:color="auto"/>
        </w:pBdr>
        <w:rPr>
          <w:rFonts w:cs="Times New Roman"/>
          <w:w w:val="80"/>
          <w:sz w:val="28"/>
          <w:szCs w:val="28"/>
        </w:rPr>
      </w:pPr>
      <w:r>
        <w:rPr>
          <w:rFonts w:cs="Times New Roman"/>
          <w:w w:val="80"/>
          <w:sz w:val="28"/>
          <w:szCs w:val="28"/>
        </w:rPr>
        <w:t xml:space="preserve">Ngày 25-9 đời vua Thành Thái, năm thứ 6  nhà Nguyễn, dương lịch 1894)</w:t>
      </w:r>
    </w:p>
    <w:p w14:paraId="33F195F7" w14:textId="77777777" w:rsidR="00D81E0B" w:rsidRDefault="00EE2E4E">
      <w:pPr>
        <w:rPr>
          <w:rFonts w:cs="Times New Roman"/>
          <w:w w:val="80"/>
          <w:sz w:val="28"/>
          <w:szCs w:val="28"/>
        </w:rPr>
      </w:pPr>
      <w:r>
        <w:rPr>
          <w:rFonts w:cs="Times New Roman"/>
          <w:w w:val="80"/>
          <w:sz w:val="28"/>
          <w:szCs w:val="28"/>
        </w:rPr>
        <w:t>SẮC HÀ TĨNH TỈNH, THẠCH HÀ HUYỆN, ĐAN CHẾ XÃ, PHỤNG SỰ LÊ TRIỀU ĐÔ ĐỐC TẶNG THIẾU BÁO VÕ QUẬN CÔNG CHI THẦN NẬM TRƯỚC LINH ỨNG HƯỚNG LAI VỊ HỮU DỰ PHONG TỨ KIN PHI THỪA.</w:t>
      </w:r>
    </w:p>
    <w:p w14:paraId="5612EF5C" w14:textId="77777777" w:rsidR="00D81E0B" w:rsidRDefault="00EE2E4E">
      <w:pPr>
        <w:rPr>
          <w:rFonts w:cs="Times New Roman"/>
          <w:w w:val="80"/>
          <w:sz w:val="28"/>
          <w:szCs w:val="28"/>
        </w:rPr>
      </w:pPr>
      <w:r>
        <w:rPr>
          <w:rFonts w:cs="Times New Roman"/>
          <w:w w:val="80"/>
          <w:sz w:val="28"/>
          <w:szCs w:val="28"/>
        </w:rPr>
        <w:t>CẢNH MỆNH KHIỂN TƯƠNG XUẤT SƯ VÕ CÔNG CHI THẦN NẬM TRƯỚC LINH ỨNG HƯỚNG LAI VỊ HỰU DỰ PHONG TỨ KIM PHI THỪA</w:t>
      </w:r>
    </w:p>
    <w:p w14:paraId="2F7572F7" w14:textId="77777777" w:rsidR="00D81E0B" w:rsidRDefault="00EE2E4E">
      <w:pPr>
        <w:rPr>
          <w:rFonts w:cs="Times New Roman"/>
          <w:w w:val="80"/>
          <w:sz w:val="28"/>
          <w:szCs w:val="28"/>
        </w:rPr>
      </w:pPr>
      <w:r>
        <w:rPr>
          <w:rFonts w:cs="Times New Roman"/>
          <w:w w:val="80"/>
          <w:sz w:val="28"/>
          <w:szCs w:val="28"/>
        </w:rPr>
        <w:t>CẢNH MỆNH KHIỂN TƯƠNG XUẤT SƯ VÕ CÔNG CÁO THÀNH THÂN HƯU TƯ BIA TRƯỚC PHONG VI DỰC BẢO TRUNG HƯNG LINH PHÙ CHI THẦN CHUẨN NHƯNG CỰU PHỤNG SỰ THẦN KỲ TƯƠNG HỰU BẢO NGÃ LÊ DÂN. KHÂM TAI.</w:t>
      </w:r>
    </w:p>
    <w:p w14:paraId="47C83FB4" w14:textId="77777777" w:rsidR="00D81E0B" w:rsidRDefault="00EE2E4E">
      <w:pPr>
        <w:rPr>
          <w:rFonts w:cs="Times New Roman"/>
          <w:w w:val="80"/>
          <w:sz w:val="28"/>
          <w:szCs w:val="28"/>
        </w:rPr>
      </w:pPr>
      <w:r>
        <w:rPr>
          <w:rFonts w:cs="Times New Roman"/>
          <w:w w:val="80"/>
          <w:sz w:val="28"/>
          <w:szCs w:val="28"/>
        </w:rPr>
        <w:t xml:space="preserve">THÀNH THÁI THẬP NIÊN LỤC NGUYỆT SƠ NHẤT NHẤT</w:t>
      </w:r>
    </w:p>
    <w:p w14:paraId="6840AB4A" w14:textId="77777777" w:rsidR="00D81E0B" w:rsidRDefault="00EE2E4E">
      <w:pPr>
        <w:pBdr>
          <w:bottom w:val="single" w:sz="4" w:space="0" w:color="auto"/>
        </w:pBdr>
        <w:rPr>
          <w:rFonts w:cs="Times New Roman"/>
          <w:w w:val="80"/>
          <w:sz w:val="28"/>
          <w:szCs w:val="28"/>
        </w:rPr>
      </w:pPr>
      <w:r>
        <w:rPr>
          <w:rFonts w:cs="Times New Roman"/>
          <w:w w:val="80"/>
          <w:sz w:val="28"/>
          <w:szCs w:val="28"/>
        </w:rPr>
        <w:t xml:space="preserve"> (Ngày 1 tháng 6, năm Thành Thái thứ 10-1898)</w:t>
      </w:r>
    </w:p>
    <w:p w14:paraId="13F819FD" w14:textId="77777777" w:rsidR="00D81E0B" w:rsidRDefault="00EE2E4E">
      <w:pPr>
        <w:rPr>
          <w:rFonts w:cs="Times New Roman"/>
          <w:w w:val="80"/>
          <w:sz w:val="28"/>
          <w:szCs w:val="28"/>
        </w:rPr>
      </w:pPr>
      <w:r>
        <w:rPr>
          <w:rFonts w:cs="Times New Roman"/>
          <w:w w:val="80"/>
          <w:sz w:val="28"/>
          <w:szCs w:val="28"/>
        </w:rPr>
        <w:t xml:space="preserve"> SẮC HÀ TĨNH TỈNH, THẠCH HÀ HUYỆN, ĐAN CHẾ XÃ, TRUNG HÒA THÔN TÙNG  TIỀN PHỤNG SỰ ĐOAN TÚC DỰC BẢO TRUNG HƯNG LẼ TRIỀU HỰU ĐÔ ĐỐC THIẾU BẢO VÕ QUẬN CÔNG CHI THẦN TIẾT KINH:</w:t>
      </w:r>
    </w:p>
    <w:p w14:paraId="3009CC2A" w14:textId="77777777" w:rsidR="00D81E0B" w:rsidRDefault="00EE2E4E">
      <w:pPr>
        <w:rPr>
          <w:rFonts w:cs="Times New Roman"/>
          <w:w w:val="80"/>
          <w:sz w:val="28"/>
          <w:szCs w:val="28"/>
        </w:rPr>
      </w:pPr>
      <w:r>
        <w:rPr>
          <w:rFonts w:cs="Times New Roman"/>
          <w:w w:val="80"/>
          <w:sz w:val="28"/>
          <w:szCs w:val="28"/>
        </w:rPr>
        <w:t>BAN CẤP SẮC PHONG CHUẨN KÌ PHỤNG SỰ DUY TÂN NGUYÊN NIÊN TẤN QUANG ĐẠI LỄ KINH BAN BÁU CHIẾU ẤN LỆ GIÁNG ĐĂNG TRẬT ĐẶC CHUẨN Y CỰU PHỤNG SỰ DỤNG CHÍ QUỐC KHÁNH NHI THÂN TỰ ĐIỂN KHAM TAI.</w:t>
      </w:r>
    </w:p>
    <w:p w14:paraId="02EA2527" w14:textId="77777777" w:rsidR="00D81E0B" w:rsidRDefault="00EE2E4E">
      <w:pPr>
        <w:rPr>
          <w:rFonts w:cs="Times New Roman"/>
          <w:w w:val="80"/>
          <w:sz w:val="28"/>
          <w:szCs w:val="28"/>
        </w:rPr>
      </w:pPr>
      <w:r>
        <w:rPr>
          <w:rFonts w:cs="Times New Roman"/>
          <w:w w:val="80"/>
          <w:sz w:val="28"/>
          <w:szCs w:val="28"/>
        </w:rPr>
        <w:t xml:space="preserve">DUY TÂN TAM NIÊN BÁT NGUYỆT  THẬP NHẤT NHẬT </w:t>
      </w:r>
    </w:p>
    <w:p w14:paraId="6B9FFDFD" w14:textId="77777777" w:rsidR="00D81E0B" w:rsidRDefault="00EE2E4E">
      <w:pPr>
        <w:pBdr>
          <w:bottom w:val="single" w:sz="4" w:space="0" w:color="auto"/>
        </w:pBdr>
        <w:rPr>
          <w:rFonts w:cs="Times New Roman"/>
          <w:w w:val="80"/>
          <w:sz w:val="28"/>
          <w:szCs w:val="28"/>
        </w:rPr>
      </w:pPr>
      <w:r>
        <w:rPr>
          <w:rFonts w:cs="Times New Roman"/>
          <w:w w:val="80"/>
          <w:sz w:val="28"/>
          <w:szCs w:val="28"/>
        </w:rPr>
        <w:t xml:space="preserve">(ngày  11 tháng 8 niên hiệu vua Duy Tân nhà Nguyễn-dương lịch 1909)</w:t>
      </w:r>
    </w:p>
    <w:p w14:paraId="73DFD549" w14:textId="77777777" w:rsidR="00D81E0B" w:rsidRDefault="00EE2E4E">
      <w:pPr>
        <w:rPr>
          <w:rFonts w:cs="Times New Roman"/>
          <w:w w:val="80"/>
          <w:sz w:val="28"/>
          <w:szCs w:val="28"/>
        </w:rPr>
      </w:pPr>
      <w:r>
        <w:rPr>
          <w:rFonts w:cs="Times New Roman"/>
          <w:w w:val="80"/>
          <w:sz w:val="28"/>
          <w:szCs w:val="28"/>
        </w:rPr>
        <w:t>SẮC HÀ TỊNH TỈNH, THẠCH HÀ PHỦ, ĐAN CHẾ XẠ, TRUNG HÒA THÔN TÙNG TIỀN PHỤNG SỰ NGUYÊN TẶNG ĐOAN TÚC DỰC BẢO TRUNG HƯNG LÊ TRIỀU HỰU ĐÔ ĐỐC THIẾU BẢO VỖ QUẬN CÔNG ĐẠI VƯƠNG TÔN THẦN HỘ QUỐC TÝ DÂN, NẬM TRƯỚC LINH ỨNG TIẾT MÔNG.</w:t>
      </w:r>
    </w:p>
    <w:p w14:paraId="6D064488" w14:textId="51A869E5" w:rsidR="00D81E0B" w:rsidRDefault="00EE2E4E">
      <w:pPr>
        <w:rPr>
          <w:rFonts w:cs="Times New Roman"/>
          <w:w w:val="80"/>
          <w:sz w:val="28"/>
          <w:szCs w:val="28"/>
        </w:rPr>
      </w:pPr>
      <w:r>
        <w:rPr>
          <w:rFonts w:cs="Times New Roman"/>
          <w:w w:val="80"/>
          <w:sz w:val="28"/>
          <w:szCs w:val="28"/>
        </w:rPr>
        <w:t xml:space="preserve">BAN CẤP SẮC PHONG CHUẨN HỨA PHỤNG KIM CHÍNH TRỰC TRẪM TỨ TUẦN ĐẠI KHÁNH TIẾT KINH BAN   BÁU CHIẾU ĐÀM ÂN LỆ GIÁNG ĐĂNG TRẬT TRƯỚC GIA  TẶNG QUANG Ý TRUNG ĐẲNG THẦN  ĐẶC CHUẨN PHỤNG SỰ DỤNG CHÍ QUỐC KHÁNH NHI THÂN TỰ ĐIỂN. KHÂM TẠI.</w:t>
      </w:r>
    </w:p>
    <w:p w14:paraId="24800EB8" w14:textId="77777777" w:rsidR="00D81E0B" w:rsidRDefault="00EE2E4E">
      <w:pPr>
        <w:rPr>
          <w:rFonts w:cs="Times New Roman"/>
          <w:w w:val="80"/>
          <w:sz w:val="28"/>
          <w:szCs w:val="28"/>
        </w:rPr>
      </w:pPr>
      <w:r>
        <w:rPr>
          <w:rFonts w:cs="Times New Roman"/>
          <w:w w:val="80"/>
          <w:sz w:val="28"/>
          <w:szCs w:val="28"/>
        </w:rPr>
        <w:t>KHẢI ĐỊNH CỬU NIÊN THẤT NGUYỆT NHỊ THẬP NGŨ NHẬT</w:t>
      </w:r>
    </w:p>
    <w:p w14:paraId="5FC15F51" w14:textId="77777777" w:rsidR="00D81E0B" w:rsidRDefault="00EE2E4E">
      <w:pPr>
        <w:pBdr>
          <w:bottom w:val="single" w:sz="4" w:space="0" w:color="auto"/>
        </w:pBdr>
        <w:rPr>
          <w:rFonts w:cs="Times New Roman"/>
          <w:w w:val="80"/>
          <w:sz w:val="28"/>
          <w:szCs w:val="28"/>
        </w:rPr>
      </w:pPr>
      <w:r>
        <w:rPr>
          <w:rFonts w:cs="Times New Roman"/>
          <w:w w:val="80"/>
          <w:sz w:val="28"/>
          <w:szCs w:val="28"/>
        </w:rPr>
        <w:t xml:space="preserve">(Ngày 25 tháng 7 niên hiệu Khải định năm thứ 9-Dương lịch 1924)</w:t>
      </w:r>
    </w:p>
    <w:p w14:paraId="1872824A" w14:textId="77777777" w:rsidR="00D81E0B" w:rsidRDefault="00EE2E4E">
      <w:pPr>
        <w:rPr>
          <w:rFonts w:cs="Times New Roman"/>
          <w:w w:val="80"/>
          <w:sz w:val="28"/>
          <w:szCs w:val="28"/>
        </w:rPr>
      </w:pPr>
      <w:r>
        <w:rPr>
          <w:rFonts w:cs="Times New Roman"/>
          <w:w w:val="80"/>
          <w:sz w:val="28"/>
          <w:szCs w:val="28"/>
        </w:rPr>
        <w:t>NGUYÊN SOÁI TỔNG QUỐC CHÍNH MINH ĐÔ VƯƠNG LỆNH CHỈ</w:t>
      </w:r>
    </w:p>
    <w:p w14:paraId="7BFD1EE1" w14:textId="77777777" w:rsidR="00D81E0B" w:rsidRDefault="00EE2E4E">
      <w:pPr>
        <w:rPr>
          <w:rFonts w:cs="Times New Roman"/>
          <w:w w:val="80"/>
          <w:sz w:val="28"/>
          <w:szCs w:val="28"/>
        </w:rPr>
      </w:pPr>
      <w:r>
        <w:rPr>
          <w:rFonts w:cs="Times New Roman"/>
          <w:w w:val="80"/>
          <w:sz w:val="28"/>
          <w:szCs w:val="28"/>
        </w:rPr>
        <w:t xml:space="preserve">THẠCH HÀ HUYỆN ĐAN CHẾ XÃ NGUYỄN PHI XIỂN HỆ NHI BỊ TRẦN TIỀN TỔ THIẾU BÀO VÕ QUẬN CÔNG NGUYỄN PHI SÀI GIA PHONG  ĐẠI VƯƠNG DỮ TRUNG HƯNG CÔNG THẦN TƯ GIẢN NHUỆ LOẠI NHẬP CÔNG THẦN TÔN DIỆT PHÂN QUI TIỀN HIỆU THỊ NHƯNG TÍCH PHỤNG THỊ ĐẲNG NHÂN ỨNG HỨA CHÁNH ĐỘI TRƯỞNG BẢN THÂN ĐẠI CÁC CỎ ĐỘI KHIẾM SUẤT TỔNG BỘ ỨNG VỤ THẢNG HOẶC GIẢI ĐẠI BẤT CẦN CẬP SAI HÀNH ĐẬU LƯUKHUÔNG KHIẾP HỰU QUỐC PHÁP TẠI TỪ LỆNH.</w:t>
      </w:r>
    </w:p>
    <w:p w14:paraId="3896A150" w14:textId="77777777" w:rsidR="00D81E0B" w:rsidRDefault="00EE2E4E">
      <w:pPr>
        <w:rPr>
          <w:rFonts w:cs="Times New Roman"/>
          <w:w w:val="80"/>
          <w:sz w:val="28"/>
          <w:szCs w:val="28"/>
        </w:rPr>
      </w:pPr>
      <w:r>
        <w:rPr>
          <w:rFonts w:cs="Times New Roman"/>
          <w:w w:val="80"/>
          <w:sz w:val="28"/>
          <w:szCs w:val="28"/>
        </w:rPr>
        <w:t>CẢNH HƯNG NGUYÊN NIÊN THẬP NGUYỆT THẬP LỤC NHẬT</w:t>
      </w:r>
    </w:p>
    <w:p w14:paraId="05B75268" w14:textId="77777777" w:rsidR="00D81E0B" w:rsidRDefault="00EE2E4E">
      <w:pPr>
        <w:pBdr>
          <w:bottom w:val="single" w:sz="4" w:space="0" w:color="auto"/>
        </w:pBdr>
        <w:rPr>
          <w:rFonts w:cs="Times New Roman"/>
          <w:w w:val="80"/>
          <w:sz w:val="28"/>
          <w:szCs w:val="28"/>
        </w:rPr>
      </w:pPr>
      <w:r>
        <w:rPr>
          <w:rFonts w:cs="Times New Roman"/>
          <w:w w:val="80"/>
          <w:sz w:val="28"/>
          <w:szCs w:val="28"/>
        </w:rPr>
        <w:t xml:space="preserve">Ngày 16 tháng 10 niên hiệu Cảnh Hưng năm đầu -đời hậu Lê Hiển tông; dương lịch 1740)  </w:t>
      </w:r>
    </w:p>
    <w:p w14:paraId="64E1192D" w14:textId="77777777" w:rsidR="00D81E0B" w:rsidRDefault="00D81E0B">
      <w:pPr>
        <w:spacing w:line="360" w:lineRule="auto"/>
        <w:rPr>
          <w:rFonts w:ascii="Times New Roman" w:hAnsi="Times New Roman" w:cs="Times New Roman"/>
          <w:color w:val="FF0000"/>
          <w:sz w:val="28"/>
          <w:szCs w:val="28"/>
        </w:rPr>
      </w:pPr>
    </w:p>
    <w:p w14:paraId="2A8FB26F" w14:textId="77777777" w:rsidR="00D81E0B" w:rsidRDefault="00EE2E4E">
      <w:pPr>
        <w:numPr>
          <w:ilvl w:val="0"/>
          <w:numId w:val="13"/>
        </w:numPr>
        <w:spacing w:beforeLines="100" w:before="240" w:afterLines="100" w:after="240" w:line="360" w:lineRule="auto"/>
        <w:outlineLvl w:val="4"/>
        <w:rPr>
          <w:rFonts w:ascii="Times New Roman" w:eastAsia="Tahoma" w:hAnsi="Times New Roman" w:cs="Times New Roman"/>
          <w:b/>
          <w:bCs/>
          <w:sz w:val="32"/>
          <w:szCs w:val="32"/>
          <w:shd w:val="clear" w:color="auto" w:fill="F9F9F9"/>
        </w:rPr>
      </w:pPr>
      <w:bookmarkStart w:id="18" w:name="_Toc227585848"/>
      <w:r>
        <w:rPr>
          <w:rFonts w:ascii="Times New Roman" w:eastAsia="Tahoma" w:hAnsi="Times New Roman" w:cs="Times New Roman"/>
          <w:b/>
          <w:bCs/>
          <w:sz w:val="32"/>
          <w:szCs w:val="32"/>
          <w:shd w:val="clear" w:color="auto" w:fill="F9F9F9"/>
        </w:rPr>
        <w:lastRenderedPageBreak/>
        <w:t xml:space="preserve">Con cái nối dõi</w:t>
      </w:r>
      <w:bookmarkEnd w:id="18"/>
      <w:r>
        <w:rPr>
          <w:rFonts w:ascii="Times New Roman" w:eastAsia="Tahoma" w:hAnsi="Times New Roman" w:cs="Times New Roman"/>
          <w:b/>
          <w:bCs/>
          <w:sz w:val="32"/>
          <w:szCs w:val="32"/>
          <w:shd w:val="clear" w:color="auto" w:fill="F9F9F9"/>
        </w:rPr>
        <w:t xml:space="preserve"> </w:t>
      </w:r>
    </w:p>
    <w:p w14:paraId="65BD130E" w14:textId="77777777" w:rsidR="00D81E0B" w:rsidRDefault="00EE2E4E">
      <w:pPr>
        <w:rPr>
          <w:rFonts w:ascii="Times New Roman" w:hAnsi="Times New Roman" w:cs="Times New Roman"/>
          <w:sz w:val="32"/>
          <w:szCs w:val="32"/>
        </w:rPr>
      </w:pPr>
      <w:r>
        <w:rPr>
          <w:rFonts w:ascii="Times New Roman" w:hAnsi="Times New Roman" w:cs="Times New Roman"/>
          <w:sz w:val="32"/>
          <w:szCs w:val="32"/>
        </w:rPr>
        <w:t xml:space="preserve">4.1. Lương Tài hầu Nguyễn Phi Nguyên </w:t>
      </w:r>
      <w:r>
        <w:rPr>
          <w:rFonts w:ascii="Chu Nom Khai U" w:eastAsia="Chu Nom Khai U" w:hAnsi="Chu Nom Khai U" w:cs="Chu Nom Khai U" w:hint="eastAsia"/>
          <w:sz w:val="32"/>
          <w:szCs w:val="32"/>
        </w:rPr>
        <w:t>阮丕元</w:t>
      </w:r>
    </w:p>
    <w:p w14:paraId="2190EBE9" w14:textId="77777777" w:rsidR="00D81E0B" w:rsidRDefault="00EE2E4E">
      <w:pPr>
        <w:rPr>
          <w:rFonts w:ascii="Times New Roman" w:hAnsi="Times New Roman" w:cs="Times New Roman"/>
          <w:sz w:val="32"/>
          <w:szCs w:val="32"/>
        </w:rPr>
      </w:pPr>
      <w:r>
        <w:rPr>
          <w:rFonts w:ascii="Times New Roman" w:hAnsi="Times New Roman" w:cs="Times New Roman"/>
          <w:sz w:val="32"/>
          <w:szCs w:val="32"/>
        </w:rPr>
        <w:t xml:space="preserve">4.2.Thái Trì hầu, Đô chỉ huy sứ Nguyễn Phi Đoan </w:t>
      </w:r>
      <w:r>
        <w:rPr>
          <w:rFonts w:ascii="Chu Nom Khai U" w:eastAsia="Chu Nom Khai U" w:hAnsi="Chu Nom Khai U" w:cs="Chu Nom Khai U"/>
          <w:sz w:val="32"/>
          <w:szCs w:val="32"/>
        </w:rPr>
        <w:t>阮丕端</w:t>
      </w:r>
    </w:p>
    <w:p w14:paraId="4FB70BBB" w14:textId="77777777" w:rsidR="00D81E0B" w:rsidRDefault="00EE2E4E">
      <w:pPr>
        <w:rPr>
          <w:rFonts w:ascii="Times New Roman" w:hAnsi="Times New Roman" w:cs="Times New Roman"/>
          <w:sz w:val="32"/>
          <w:szCs w:val="32"/>
        </w:rPr>
      </w:pPr>
      <w:r>
        <w:rPr>
          <w:rFonts w:ascii="Times New Roman" w:hAnsi="Times New Roman" w:cs="Times New Roman"/>
          <w:sz w:val="32"/>
          <w:szCs w:val="32"/>
        </w:rPr>
        <w:t xml:space="preserve">4.3. Dương Trung hầu  Nguyễn Phi Thuần</w:t>
      </w:r>
      <w:r>
        <w:rPr>
          <w:rFonts w:ascii="Chu Nom Khai U" w:eastAsia="Chu Nom Khai U" w:hAnsi="Chu Nom Khai U" w:cs="Chu Nom Khai U"/>
          <w:sz w:val="32"/>
          <w:szCs w:val="32"/>
        </w:rPr>
        <w:t>阮丕純</w:t>
      </w:r>
    </w:p>
    <w:p w14:paraId="3C49E6B7" w14:textId="1B065F4E" w:rsidR="00D81E0B" w:rsidRDefault="00EE2E4E">
      <w:pPr>
        <w:rPr>
          <w:rFonts w:ascii="Times New Roman" w:hAnsi="Times New Roman" w:cs="Times New Roman"/>
          <w:sz w:val="32"/>
          <w:szCs w:val="32"/>
        </w:rPr>
      </w:pPr>
      <w:r>
        <w:rPr>
          <w:rFonts w:ascii="Times New Roman" w:hAnsi="Times New Roman" w:cs="Times New Roman"/>
          <w:sz w:val="32"/>
          <w:szCs w:val="32"/>
        </w:rPr>
        <w:t xml:space="preserve">4.4. Nhuệ Quận công  Nguyễn Phi Mỹ    </w:t>
      </w:r>
      <w:r>
        <w:rPr>
          <w:rFonts w:ascii="Chu Nom Khai U" w:eastAsia="Chu Nom Khai U" w:hAnsi="Chu Nom Khai U" w:cs="Chu Nom Khai U"/>
          <w:sz w:val="32"/>
          <w:szCs w:val="32"/>
        </w:rPr>
        <w:t>阮丕美</w:t>
      </w:r>
    </w:p>
    <w:p w14:paraId="7A24D5E4" w14:textId="77777777" w:rsidR="00D81E0B" w:rsidRDefault="00D81E0B">
      <w:pPr>
        <w:rPr>
          <w:rFonts w:ascii="Times New Roman" w:eastAsia="Tahoma" w:hAnsi="Times New Roman" w:cs="Times New Roman"/>
          <w:sz w:val="40"/>
          <w:szCs w:val="40"/>
          <w:shd w:val="clear" w:color="auto" w:fill="F9F9F9"/>
        </w:rPr>
      </w:pPr>
    </w:p>
    <w:p w14:paraId="722E7CBE" w14:textId="77777777" w:rsidR="00D81E0B" w:rsidRDefault="00EE2E4E">
      <w:pPr>
        <w:rPr>
          <w:rFonts w:ascii="Times New Roman" w:eastAsia="Tahoma" w:hAnsi="Times New Roman" w:cs="Times New Roman"/>
          <w:sz w:val="40"/>
          <w:szCs w:val="40"/>
          <w:shd w:val="clear" w:color="auto" w:fill="F9F9F9"/>
        </w:rPr>
      </w:pPr>
      <w:r>
        <w:rPr>
          <w:rFonts w:ascii="Times New Roman" w:eastAsia="Tahoma" w:hAnsi="Times New Roman" w:cs="Times New Roman"/>
          <w:sz w:val="40"/>
          <w:szCs w:val="40"/>
          <w:shd w:val="clear" w:color="auto" w:fill="F9F9F9"/>
        </w:rPr>
        <w:br w:type="page"/>
      </w:r>
    </w:p>
    <w:p w14:paraId="7C747B08" w14:textId="77777777" w:rsidR="00D81E0B" w:rsidRDefault="00D81E0B">
      <w:pPr>
        <w:rPr>
          <w:lang w:val="vi-VN"/>
        </w:rPr>
      </w:pPr>
    </w:p>
    <w:p w14:paraId="1BA0E568" w14:textId="77777777" w:rsidR="00D81E0B" w:rsidRDefault="00D81E0B">
      <w:pPr>
        <w:rPr>
          <w:lang w:val="vi-VN"/>
        </w:rPr>
      </w:pPr>
    </w:p>
    <w:p w14:paraId="068D983B" w14:textId="77777777" w:rsidR="00D81E0B" w:rsidRDefault="00D81E0B">
      <w:pPr>
        <w:rPr>
          <w:lang w:val="vi-VN"/>
        </w:rPr>
      </w:pPr>
    </w:p>
    <w:p w14:paraId="0115D3EC" w14:textId="77777777" w:rsidR="00D81E0B" w:rsidRDefault="00D81E0B">
      <w:pPr>
        <w:rPr>
          <w:lang w:val="vi-VN"/>
        </w:rPr>
      </w:pPr>
    </w:p>
    <w:p w14:paraId="3D6FB8F6" w14:textId="77777777" w:rsidR="00D81E0B" w:rsidRDefault="00D81E0B">
      <w:pPr>
        <w:rPr>
          <w:lang w:val="vi-VN"/>
        </w:rPr>
      </w:pPr>
    </w:p>
    <w:p w14:paraId="02178000" w14:textId="77777777" w:rsidR="00D81E0B" w:rsidRDefault="00D81E0B">
      <w:pPr>
        <w:rPr>
          <w:lang w:val="vi-VN"/>
        </w:rPr>
      </w:pPr>
    </w:p>
    <w:p w14:paraId="5A963BA4" w14:textId="77777777" w:rsidR="00D81E0B" w:rsidRDefault="00D81E0B">
      <w:pPr>
        <w:rPr>
          <w:lang w:val="vi-VN"/>
        </w:rPr>
      </w:pPr>
    </w:p>
    <w:p w14:paraId="507AF2E6" w14:textId="77777777" w:rsidR="00D81E0B" w:rsidRDefault="00EE2E4E">
      <w:pPr>
        <w:pStyle w:val="Heading1"/>
        <w:jc w:val="center"/>
        <w:rPr>
          <w:rFonts w:ascii="Times New Roman" w:eastAsia="Tahoma" w:hAnsi="Times New Roman" w:hint="default"/>
          <w:sz w:val="56"/>
          <w:szCs w:val="56"/>
          <w:shd w:val="clear" w:color="auto" w:fill="F9F9F9"/>
          <w:lang w:val="vi-VN"/>
        </w:rPr>
      </w:pPr>
      <w:bookmarkStart w:id="19" w:name="_Toc227585849"/>
      <w:r>
        <w:rPr>
          <w:rFonts w:ascii="Times New Roman" w:hAnsi="Times New Roman" w:hint="default"/>
          <w:lang w:val="vi-VN"/>
        </w:rPr>
        <w:t xml:space="preserve">PHẦN </w:t>
      </w:r>
      <w:r>
        <w:rPr>
          <w:rFonts w:ascii="Times New Roman" w:hAnsi="Times New Roman" w:hint="default"/>
        </w:rPr>
        <w:t>3</w:t>
      </w:r>
      <w:r>
        <w:rPr>
          <w:rFonts w:ascii="Times New Roman" w:hAnsi="Times New Roman" w:hint="default"/>
          <w:lang w:val="vi-VN"/>
        </w:rPr>
        <w:t xml:space="preserve">- </w:t>
      </w:r>
      <w:r>
        <w:rPr>
          <w:rFonts w:ascii="Times New Roman" w:eastAsia="Tahoma" w:hAnsi="Times New Roman" w:hint="default"/>
          <w:sz w:val="56"/>
          <w:szCs w:val="56"/>
          <w:shd w:val="clear" w:color="auto" w:fill="F9F9F9"/>
        </w:rPr>
        <w:t>TỔ PHÁI</w:t>
      </w:r>
      <w:bookmarkEnd w:id="19"/>
      <w:r>
        <w:rPr>
          <w:rFonts w:ascii="Times New Roman" w:eastAsia="Tahoma" w:hAnsi="Times New Roman" w:hint="default"/>
          <w:sz w:val="56"/>
          <w:szCs w:val="56"/>
          <w:shd w:val="clear" w:color="auto" w:fill="F9F9F9"/>
        </w:rPr>
        <w:t xml:space="preserve"> </w:t>
      </w:r>
    </w:p>
    <w:p w14:paraId="17C536C0" w14:textId="77777777" w:rsidR="00D81E0B" w:rsidRDefault="00D81E0B">
      <w:pPr>
        <w:spacing w:beforeLines="100" w:before="240" w:afterLines="100" w:after="240" w:line="360" w:lineRule="auto"/>
        <w:rPr>
          <w:rFonts w:ascii="Times New Roman" w:eastAsia="Tahoma" w:hAnsi="Times New Roman" w:cs="Times New Roman"/>
          <w:sz w:val="28"/>
          <w:szCs w:val="28"/>
          <w:shd w:val="clear" w:color="auto" w:fill="F9F9F9"/>
        </w:rPr>
      </w:pPr>
    </w:p>
    <w:p w14:paraId="03D22B63" w14:textId="77777777" w:rsidR="00D81E0B" w:rsidRDefault="00D81E0B">
      <w:pPr>
        <w:jc w:val="center"/>
        <w:rPr>
          <w:rFonts w:ascii="Times New Roman" w:eastAsia="Tahoma" w:hAnsi="Times New Roman" w:cs="Times New Roman"/>
          <w:sz w:val="40"/>
          <w:szCs w:val="40"/>
          <w:shd w:val="clear" w:color="auto" w:fill="F9F9F9"/>
        </w:rPr>
      </w:pPr>
    </w:p>
    <w:p w14:paraId="30D71AF4" w14:textId="77777777" w:rsidR="00D81E0B" w:rsidRDefault="00EE2E4E">
      <w:pPr>
        <w:rPr>
          <w:rFonts w:ascii="Times New Roman" w:eastAsia="Tahoma" w:hAnsi="Times New Roman" w:cs="Times New Roman"/>
          <w:sz w:val="40"/>
          <w:szCs w:val="40"/>
          <w:shd w:val="clear" w:color="auto" w:fill="F9F9F9"/>
        </w:rPr>
      </w:pPr>
      <w:r>
        <w:rPr>
          <w:rFonts w:ascii="Times New Roman" w:eastAsia="Tahoma" w:hAnsi="Times New Roman" w:cs="Times New Roman"/>
          <w:sz w:val="40"/>
          <w:szCs w:val="40"/>
          <w:shd w:val="clear" w:color="auto" w:fill="F9F9F9"/>
        </w:rPr>
        <w:br w:type="page"/>
      </w:r>
    </w:p>
    <w:p w14:paraId="4731E000" w14:textId="77777777" w:rsidR="00D81E0B" w:rsidRDefault="00D81E0B">
      <w:pPr>
        <w:jc w:val="center"/>
        <w:rPr>
          <w:rFonts w:ascii="Times New Roman" w:eastAsia="Tahoma" w:hAnsi="Times New Roman" w:cs="Times New Roman"/>
          <w:sz w:val="40"/>
          <w:szCs w:val="40"/>
          <w:shd w:val="clear" w:color="auto" w:fill="F9F9F9"/>
        </w:rPr>
      </w:pPr>
    </w:p>
    <w:p w14:paraId="5F6B4647" w14:textId="77777777" w:rsidR="00D81E0B" w:rsidRDefault="00D81E0B">
      <w:pPr>
        <w:rPr>
          <w:rFonts w:ascii="Times New Roman" w:eastAsia="Tahoma" w:hAnsi="Times New Roman" w:cs="Times New Roman"/>
          <w:sz w:val="40"/>
          <w:szCs w:val="40"/>
          <w:shd w:val="clear" w:color="auto" w:fill="F9F9F9"/>
        </w:rPr>
      </w:pPr>
    </w:p>
    <w:p w14:paraId="3173E94F" w14:textId="77777777" w:rsidR="00D81E0B" w:rsidRDefault="00D81E0B">
      <w:pPr>
        <w:rPr>
          <w:rFonts w:ascii="Times New Roman" w:eastAsia="Tahoma" w:hAnsi="Times New Roman" w:cs="Times New Roman"/>
          <w:sz w:val="40"/>
          <w:szCs w:val="40"/>
          <w:shd w:val="clear" w:color="auto" w:fill="F9F9F9"/>
        </w:rPr>
      </w:pPr>
    </w:p>
    <w:p w14:paraId="46CA5B88" w14:textId="77777777" w:rsidR="00D81E0B" w:rsidRDefault="00D81E0B">
      <w:pPr>
        <w:rPr>
          <w:rFonts w:ascii="Times New Roman" w:eastAsia="Tahoma" w:hAnsi="Times New Roman" w:cs="Times New Roman"/>
          <w:sz w:val="40"/>
          <w:szCs w:val="40"/>
          <w:shd w:val="clear" w:color="auto" w:fill="F9F9F9"/>
        </w:rPr>
      </w:pPr>
    </w:p>
    <w:p w14:paraId="5C265675" w14:textId="77777777" w:rsidR="00D81E0B" w:rsidRDefault="00D81E0B">
      <w:pPr>
        <w:rPr>
          <w:rFonts w:ascii="Times New Roman" w:eastAsia="Tahoma" w:hAnsi="Times New Roman" w:cs="Times New Roman"/>
          <w:sz w:val="40"/>
          <w:szCs w:val="40"/>
          <w:shd w:val="clear" w:color="auto" w:fill="F9F9F9"/>
        </w:rPr>
      </w:pPr>
    </w:p>
    <w:p w14:paraId="45CFAF7A" w14:textId="77777777" w:rsidR="00D81E0B" w:rsidRDefault="00D81E0B">
      <w:pPr>
        <w:rPr>
          <w:rFonts w:ascii="Times New Roman" w:eastAsia="Tahoma" w:hAnsi="Times New Roman" w:cs="Times New Roman"/>
          <w:sz w:val="40"/>
          <w:szCs w:val="40"/>
          <w:shd w:val="clear" w:color="auto" w:fill="F9F9F9"/>
        </w:rPr>
      </w:pPr>
    </w:p>
    <w:p w14:paraId="4B8BC784" w14:textId="77777777" w:rsidR="00D81E0B" w:rsidRDefault="00D81E0B">
      <w:pPr>
        <w:rPr>
          <w:rFonts w:ascii="Times New Roman" w:eastAsia="Tahoma" w:hAnsi="Times New Roman" w:cs="Times New Roman"/>
          <w:sz w:val="40"/>
          <w:szCs w:val="40"/>
          <w:shd w:val="clear" w:color="auto" w:fill="F9F9F9"/>
        </w:rPr>
      </w:pPr>
    </w:p>
    <w:p w14:paraId="4C71F7E2" w14:textId="77777777" w:rsidR="00D81E0B" w:rsidRDefault="00D81E0B">
      <w:pPr>
        <w:rPr>
          <w:rFonts w:ascii="Times New Roman" w:eastAsia="Tahoma" w:hAnsi="Times New Roman" w:cs="Times New Roman"/>
          <w:sz w:val="40"/>
          <w:szCs w:val="40"/>
          <w:shd w:val="clear" w:color="auto" w:fill="F9F9F9"/>
        </w:rPr>
      </w:pPr>
    </w:p>
    <w:p w14:paraId="4B3F6647" w14:textId="77777777" w:rsidR="00D81E0B" w:rsidRDefault="00D81E0B">
      <w:pPr>
        <w:rPr>
          <w:rFonts w:ascii="Times New Roman" w:eastAsia="Tahoma" w:hAnsi="Times New Roman" w:cs="Times New Roman"/>
          <w:sz w:val="40"/>
          <w:szCs w:val="40"/>
          <w:shd w:val="clear" w:color="auto" w:fill="F9F9F9"/>
        </w:rPr>
      </w:pPr>
    </w:p>
    <w:p w14:paraId="5A438F14" w14:textId="77777777" w:rsidR="00D81E0B" w:rsidRDefault="00EE2E4E">
      <w:pPr>
        <w:pStyle w:val="Heading2"/>
        <w:jc w:val="center"/>
        <w:rPr>
          <w:rFonts w:ascii="Times New Roman" w:hAnsi="Times New Roman" w:hint="default"/>
        </w:rPr>
      </w:pPr>
      <w:bookmarkStart w:id="20" w:name="_Toc227585850"/>
      <w:r>
        <w:rPr>
          <w:rFonts w:ascii="Times New Roman" w:hAnsi="Times New Roman" w:hint="default"/>
        </w:rPr>
        <w:t>ĐỆ NHẤT PHÁI</w:t>
      </w:r>
      <w:bookmarkEnd w:id="20"/>
    </w:p>
    <w:p w14:paraId="6CD4D192" w14:textId="77777777" w:rsidR="00D81E0B" w:rsidRDefault="00EE2E4E">
      <w:r>
        <w:br w:type="page"/>
      </w:r>
    </w:p>
    <w:p w14:paraId="3B78D00A" w14:textId="77777777" w:rsidR="00D81E0B" w:rsidRDefault="00EE2E4E">
      <w:pPr>
        <w:pStyle w:val="Heading3"/>
        <w:ind w:right="-195"/>
        <w:jc w:val="center"/>
        <w:rPr>
          <w:rFonts w:ascii="Times New Roman" w:hAnsi="Times New Roman" w:hint="default"/>
          <w:sz w:val="32"/>
          <w:szCs w:val="32"/>
        </w:rPr>
      </w:pPr>
      <w:bookmarkStart w:id="21" w:name="_Toc227585851"/>
      <w:r>
        <w:rPr>
          <w:rFonts w:ascii="Times New Roman" w:hAnsi="Times New Roman" w:hint="default"/>
          <w:sz w:val="32"/>
          <w:szCs w:val="32"/>
        </w:rPr>
        <w:lastRenderedPageBreak/>
        <w:t>TỔNG THỂ ĐỆ NHẤT PHÁI</w:t>
      </w:r>
      <w:bookmarkEnd w:id="21"/>
      <w:r>
        <w:rPr>
          <w:rFonts w:ascii="Times New Roman" w:hAnsi="Times New Roman" w:hint="default"/>
          <w:sz w:val="32"/>
          <w:szCs w:val="32"/>
        </w:rPr>
        <w:t xml:space="preserve"> </w:t>
      </w:r>
    </w:p>
    <w:tbl>
      <w:tblPr>
        <w:tblStyle w:val="TableGrid"/>
        <w:tblW w:w="10573" w:type="dxa"/>
        <w:tblLayout w:type="fixed"/>
        <w:tblLook w:val="04A0" w:firstRow="1" w:lastRow="0" w:firstColumn="1" w:lastColumn="0" w:noHBand="0" w:noVBand="1"/>
      </w:tblPr>
      <w:tblGrid>
        <w:gridCol w:w="621"/>
        <w:gridCol w:w="621"/>
        <w:gridCol w:w="621"/>
        <w:gridCol w:w="621"/>
        <w:gridCol w:w="621"/>
        <w:gridCol w:w="621"/>
        <w:gridCol w:w="621"/>
        <w:gridCol w:w="621"/>
        <w:gridCol w:w="621"/>
        <w:gridCol w:w="621"/>
        <w:gridCol w:w="621"/>
        <w:gridCol w:w="675"/>
        <w:gridCol w:w="639"/>
        <w:gridCol w:w="549"/>
        <w:gridCol w:w="621"/>
        <w:gridCol w:w="621"/>
        <w:gridCol w:w="637"/>
      </w:tblGrid>
      <w:tr w:rsidR="00D81E0B" w14:paraId="20CB197B" w14:textId="77777777">
        <w:tc>
          <w:tcPr>
            <w:tcW w:w="621" w:type="dxa"/>
          </w:tcPr>
          <w:p w14:paraId="24D1EF2B" w14:textId="77777777" w:rsidR="00D81E0B" w:rsidRDefault="00EE2E4E">
            <w:pPr>
              <w:rPr>
                <w:w w:val="50"/>
              </w:rPr>
            </w:pPr>
            <w:r>
              <w:br w:type="page"/>
            </w:r>
            <w:r>
              <w:rPr>
                <w:w w:val="50"/>
              </w:rPr>
              <w:t>4</w:t>
            </w:r>
          </w:p>
        </w:tc>
        <w:tc>
          <w:tcPr>
            <w:tcW w:w="621" w:type="dxa"/>
          </w:tcPr>
          <w:p w14:paraId="24D10ECD" w14:textId="77777777" w:rsidR="00D81E0B" w:rsidRDefault="00EE2E4E">
            <w:pPr>
              <w:jc w:val="center"/>
              <w:rPr>
                <w:w w:val="50"/>
              </w:rPr>
            </w:pPr>
            <w:r>
              <w:rPr>
                <w:w w:val="50"/>
              </w:rPr>
              <w:t>5</w:t>
            </w:r>
          </w:p>
        </w:tc>
        <w:tc>
          <w:tcPr>
            <w:tcW w:w="621" w:type="dxa"/>
          </w:tcPr>
          <w:p w14:paraId="0331A192" w14:textId="77777777" w:rsidR="00D81E0B" w:rsidRDefault="00EE2E4E">
            <w:pPr>
              <w:jc w:val="center"/>
              <w:rPr>
                <w:w w:val="50"/>
              </w:rPr>
            </w:pPr>
            <w:r>
              <w:rPr>
                <w:w w:val="50"/>
              </w:rPr>
              <w:t>6</w:t>
            </w:r>
          </w:p>
        </w:tc>
        <w:tc>
          <w:tcPr>
            <w:tcW w:w="621" w:type="dxa"/>
          </w:tcPr>
          <w:p w14:paraId="22102260" w14:textId="77777777" w:rsidR="00D81E0B" w:rsidRDefault="00EE2E4E">
            <w:pPr>
              <w:jc w:val="center"/>
              <w:rPr>
                <w:w w:val="50"/>
              </w:rPr>
            </w:pPr>
            <w:r>
              <w:rPr>
                <w:w w:val="50"/>
              </w:rPr>
              <w:t>7</w:t>
            </w:r>
          </w:p>
        </w:tc>
        <w:tc>
          <w:tcPr>
            <w:tcW w:w="621" w:type="dxa"/>
          </w:tcPr>
          <w:p w14:paraId="60038987" w14:textId="77777777" w:rsidR="00D81E0B" w:rsidRDefault="00EE2E4E">
            <w:pPr>
              <w:jc w:val="center"/>
              <w:rPr>
                <w:w w:val="50"/>
              </w:rPr>
            </w:pPr>
            <w:r>
              <w:rPr>
                <w:w w:val="50"/>
              </w:rPr>
              <w:t>8</w:t>
            </w:r>
          </w:p>
        </w:tc>
        <w:tc>
          <w:tcPr>
            <w:tcW w:w="621" w:type="dxa"/>
          </w:tcPr>
          <w:p w14:paraId="02BFE9EC" w14:textId="77777777" w:rsidR="00D81E0B" w:rsidRDefault="00EE2E4E">
            <w:pPr>
              <w:jc w:val="center"/>
              <w:rPr>
                <w:w w:val="50"/>
              </w:rPr>
            </w:pPr>
            <w:r>
              <w:rPr>
                <w:w w:val="50"/>
              </w:rPr>
              <w:t>9</w:t>
            </w:r>
          </w:p>
        </w:tc>
        <w:tc>
          <w:tcPr>
            <w:tcW w:w="621" w:type="dxa"/>
          </w:tcPr>
          <w:p w14:paraId="177DA91A" w14:textId="77777777" w:rsidR="00D81E0B" w:rsidRDefault="00EE2E4E">
            <w:pPr>
              <w:jc w:val="center"/>
              <w:rPr>
                <w:w w:val="50"/>
              </w:rPr>
            </w:pPr>
            <w:r>
              <w:rPr>
                <w:w w:val="50"/>
              </w:rPr>
              <w:t>10</w:t>
            </w:r>
          </w:p>
        </w:tc>
        <w:tc>
          <w:tcPr>
            <w:tcW w:w="621" w:type="dxa"/>
          </w:tcPr>
          <w:p w14:paraId="4ACCFDEC" w14:textId="77777777" w:rsidR="00D81E0B" w:rsidRDefault="00EE2E4E">
            <w:pPr>
              <w:jc w:val="center"/>
              <w:rPr>
                <w:w w:val="50"/>
              </w:rPr>
            </w:pPr>
            <w:r>
              <w:rPr>
                <w:w w:val="50"/>
              </w:rPr>
              <w:t>11</w:t>
            </w:r>
          </w:p>
        </w:tc>
        <w:tc>
          <w:tcPr>
            <w:tcW w:w="621" w:type="dxa"/>
          </w:tcPr>
          <w:p w14:paraId="35362F69" w14:textId="77777777" w:rsidR="00D81E0B" w:rsidRDefault="00EE2E4E">
            <w:pPr>
              <w:jc w:val="center"/>
              <w:rPr>
                <w:w w:val="50"/>
              </w:rPr>
            </w:pPr>
            <w:r>
              <w:rPr>
                <w:w w:val="50"/>
              </w:rPr>
              <w:t>12</w:t>
            </w:r>
          </w:p>
        </w:tc>
        <w:tc>
          <w:tcPr>
            <w:tcW w:w="621" w:type="dxa"/>
          </w:tcPr>
          <w:p w14:paraId="7AC59F77" w14:textId="77777777" w:rsidR="00D81E0B" w:rsidRDefault="00EE2E4E">
            <w:pPr>
              <w:jc w:val="center"/>
              <w:rPr>
                <w:w w:val="50"/>
              </w:rPr>
            </w:pPr>
            <w:r>
              <w:rPr>
                <w:w w:val="50"/>
              </w:rPr>
              <w:t>13</w:t>
            </w:r>
          </w:p>
        </w:tc>
        <w:tc>
          <w:tcPr>
            <w:tcW w:w="621" w:type="dxa"/>
          </w:tcPr>
          <w:p w14:paraId="0A838DA6" w14:textId="77777777" w:rsidR="00D81E0B" w:rsidRDefault="00EE2E4E">
            <w:pPr>
              <w:jc w:val="center"/>
              <w:rPr>
                <w:w w:val="50"/>
              </w:rPr>
            </w:pPr>
            <w:r>
              <w:rPr>
                <w:w w:val="50"/>
              </w:rPr>
              <w:t>14</w:t>
            </w:r>
          </w:p>
        </w:tc>
        <w:tc>
          <w:tcPr>
            <w:tcW w:w="675" w:type="dxa"/>
          </w:tcPr>
          <w:p w14:paraId="73DDBEB1" w14:textId="77777777" w:rsidR="00D81E0B" w:rsidRDefault="00EE2E4E">
            <w:pPr>
              <w:jc w:val="center"/>
              <w:rPr>
                <w:w w:val="50"/>
              </w:rPr>
            </w:pPr>
            <w:r>
              <w:rPr>
                <w:w w:val="50"/>
              </w:rPr>
              <w:t>15</w:t>
            </w:r>
          </w:p>
        </w:tc>
        <w:tc>
          <w:tcPr>
            <w:tcW w:w="639" w:type="dxa"/>
          </w:tcPr>
          <w:p w14:paraId="1CE97EA5" w14:textId="77777777" w:rsidR="00D81E0B" w:rsidRDefault="00EE2E4E">
            <w:pPr>
              <w:jc w:val="center"/>
              <w:rPr>
                <w:w w:val="50"/>
              </w:rPr>
            </w:pPr>
            <w:r>
              <w:rPr>
                <w:w w:val="50"/>
              </w:rPr>
              <w:t>16</w:t>
            </w:r>
          </w:p>
        </w:tc>
        <w:tc>
          <w:tcPr>
            <w:tcW w:w="549" w:type="dxa"/>
          </w:tcPr>
          <w:p w14:paraId="44AC3A9C" w14:textId="77777777" w:rsidR="00D81E0B" w:rsidRDefault="00EE2E4E">
            <w:pPr>
              <w:jc w:val="center"/>
              <w:rPr>
                <w:w w:val="50"/>
              </w:rPr>
            </w:pPr>
            <w:r>
              <w:rPr>
                <w:w w:val="50"/>
              </w:rPr>
              <w:t>17</w:t>
            </w:r>
          </w:p>
        </w:tc>
        <w:tc>
          <w:tcPr>
            <w:tcW w:w="621" w:type="dxa"/>
          </w:tcPr>
          <w:p w14:paraId="1E515521" w14:textId="77777777" w:rsidR="00D81E0B" w:rsidRDefault="00EE2E4E">
            <w:pPr>
              <w:jc w:val="center"/>
              <w:rPr>
                <w:w w:val="50"/>
              </w:rPr>
            </w:pPr>
            <w:r>
              <w:rPr>
                <w:w w:val="50"/>
              </w:rPr>
              <w:t>18</w:t>
            </w:r>
          </w:p>
        </w:tc>
        <w:tc>
          <w:tcPr>
            <w:tcW w:w="621" w:type="dxa"/>
          </w:tcPr>
          <w:p w14:paraId="313BA064" w14:textId="77777777" w:rsidR="00D81E0B" w:rsidRDefault="00EE2E4E">
            <w:pPr>
              <w:jc w:val="center"/>
              <w:rPr>
                <w:w w:val="50"/>
              </w:rPr>
            </w:pPr>
            <w:r>
              <w:rPr>
                <w:w w:val="50"/>
              </w:rPr>
              <w:t>19</w:t>
            </w:r>
          </w:p>
        </w:tc>
        <w:tc>
          <w:tcPr>
            <w:tcW w:w="637" w:type="dxa"/>
          </w:tcPr>
          <w:p w14:paraId="5784E828" w14:textId="77777777" w:rsidR="00D81E0B" w:rsidRDefault="00EE2E4E">
            <w:pPr>
              <w:jc w:val="center"/>
              <w:rPr>
                <w:w w:val="50"/>
              </w:rPr>
            </w:pPr>
            <w:r>
              <w:rPr>
                <w:w w:val="50"/>
              </w:rPr>
              <w:t>20</w:t>
            </w:r>
          </w:p>
        </w:tc>
      </w:tr>
      <w:tr w:rsidR="00D81E0B" w14:paraId="77C02552" w14:textId="77777777">
        <w:tc>
          <w:tcPr>
            <w:tcW w:w="621" w:type="dxa"/>
          </w:tcPr>
          <w:p w14:paraId="2A9D3A15" w14:textId="77777777" w:rsidR="00D81E0B" w:rsidRDefault="00EE2E4E">
            <w:pPr>
              <w:jc w:val="center"/>
              <w:rPr>
                <w:w w:val="50"/>
              </w:rPr>
            </w:pPr>
            <w:r>
              <w:rPr>
                <w:w w:val="50"/>
              </w:rPr>
              <w:t>1</w:t>
            </w:r>
          </w:p>
        </w:tc>
        <w:tc>
          <w:tcPr>
            <w:tcW w:w="621" w:type="dxa"/>
          </w:tcPr>
          <w:p w14:paraId="6CCA0C85" w14:textId="77777777" w:rsidR="00D81E0B" w:rsidRDefault="00EE2E4E">
            <w:pPr>
              <w:jc w:val="center"/>
              <w:rPr>
                <w:w w:val="50"/>
              </w:rPr>
            </w:pPr>
            <w:r>
              <w:rPr>
                <w:w w:val="50"/>
              </w:rPr>
              <w:t>2</w:t>
            </w:r>
          </w:p>
        </w:tc>
        <w:tc>
          <w:tcPr>
            <w:tcW w:w="621" w:type="dxa"/>
          </w:tcPr>
          <w:p w14:paraId="1E4F42CE" w14:textId="77777777" w:rsidR="00D81E0B" w:rsidRDefault="00EE2E4E">
            <w:pPr>
              <w:jc w:val="center"/>
              <w:rPr>
                <w:w w:val="50"/>
              </w:rPr>
            </w:pPr>
            <w:r>
              <w:rPr>
                <w:w w:val="50"/>
              </w:rPr>
              <w:t>3</w:t>
            </w:r>
          </w:p>
        </w:tc>
        <w:tc>
          <w:tcPr>
            <w:tcW w:w="621" w:type="dxa"/>
          </w:tcPr>
          <w:p w14:paraId="61C28F4F" w14:textId="77777777" w:rsidR="00D81E0B" w:rsidRDefault="00EE2E4E">
            <w:pPr>
              <w:jc w:val="center"/>
              <w:rPr>
                <w:w w:val="50"/>
              </w:rPr>
            </w:pPr>
            <w:r>
              <w:rPr>
                <w:w w:val="50"/>
              </w:rPr>
              <w:t>4</w:t>
            </w:r>
          </w:p>
        </w:tc>
        <w:tc>
          <w:tcPr>
            <w:tcW w:w="621" w:type="dxa"/>
          </w:tcPr>
          <w:p w14:paraId="0000A591" w14:textId="77777777" w:rsidR="00D81E0B" w:rsidRDefault="00EE2E4E">
            <w:pPr>
              <w:jc w:val="center"/>
              <w:rPr>
                <w:w w:val="50"/>
              </w:rPr>
            </w:pPr>
            <w:r>
              <w:rPr>
                <w:w w:val="50"/>
              </w:rPr>
              <w:t>5</w:t>
            </w:r>
          </w:p>
        </w:tc>
        <w:tc>
          <w:tcPr>
            <w:tcW w:w="621" w:type="dxa"/>
          </w:tcPr>
          <w:p w14:paraId="33DC5350" w14:textId="77777777" w:rsidR="00D81E0B" w:rsidRDefault="00EE2E4E">
            <w:pPr>
              <w:jc w:val="center"/>
              <w:rPr>
                <w:w w:val="50"/>
              </w:rPr>
            </w:pPr>
            <w:r>
              <w:rPr>
                <w:w w:val="50"/>
              </w:rPr>
              <w:t>6</w:t>
            </w:r>
          </w:p>
        </w:tc>
        <w:tc>
          <w:tcPr>
            <w:tcW w:w="621" w:type="dxa"/>
          </w:tcPr>
          <w:p w14:paraId="26750147" w14:textId="77777777" w:rsidR="00D81E0B" w:rsidRDefault="00EE2E4E">
            <w:pPr>
              <w:jc w:val="center"/>
              <w:rPr>
                <w:w w:val="50"/>
              </w:rPr>
            </w:pPr>
            <w:r>
              <w:rPr>
                <w:w w:val="50"/>
              </w:rPr>
              <w:t>7</w:t>
            </w:r>
          </w:p>
        </w:tc>
        <w:tc>
          <w:tcPr>
            <w:tcW w:w="621" w:type="dxa"/>
          </w:tcPr>
          <w:p w14:paraId="71BEC08E" w14:textId="77777777" w:rsidR="00D81E0B" w:rsidRDefault="00EE2E4E">
            <w:pPr>
              <w:jc w:val="center"/>
              <w:rPr>
                <w:w w:val="50"/>
              </w:rPr>
            </w:pPr>
            <w:r>
              <w:rPr>
                <w:w w:val="50"/>
              </w:rPr>
              <w:t>8</w:t>
            </w:r>
          </w:p>
        </w:tc>
        <w:tc>
          <w:tcPr>
            <w:tcW w:w="621" w:type="dxa"/>
          </w:tcPr>
          <w:p w14:paraId="3DEDF787" w14:textId="77777777" w:rsidR="00D81E0B" w:rsidRDefault="00EE2E4E">
            <w:pPr>
              <w:jc w:val="center"/>
              <w:rPr>
                <w:w w:val="50"/>
              </w:rPr>
            </w:pPr>
            <w:r>
              <w:rPr>
                <w:w w:val="50"/>
              </w:rPr>
              <w:t>9</w:t>
            </w:r>
          </w:p>
        </w:tc>
        <w:tc>
          <w:tcPr>
            <w:tcW w:w="621" w:type="dxa"/>
          </w:tcPr>
          <w:p w14:paraId="6D3DDE44" w14:textId="77777777" w:rsidR="00D81E0B" w:rsidRDefault="00EE2E4E">
            <w:pPr>
              <w:jc w:val="center"/>
              <w:rPr>
                <w:w w:val="50"/>
              </w:rPr>
            </w:pPr>
            <w:r>
              <w:rPr>
                <w:w w:val="50"/>
              </w:rPr>
              <w:t>10</w:t>
            </w:r>
          </w:p>
        </w:tc>
        <w:tc>
          <w:tcPr>
            <w:tcW w:w="621" w:type="dxa"/>
          </w:tcPr>
          <w:p w14:paraId="7984C9F1" w14:textId="77777777" w:rsidR="00D81E0B" w:rsidRDefault="00EE2E4E">
            <w:pPr>
              <w:jc w:val="center"/>
              <w:rPr>
                <w:w w:val="50"/>
              </w:rPr>
            </w:pPr>
            <w:r>
              <w:rPr>
                <w:w w:val="50"/>
              </w:rPr>
              <w:t>11</w:t>
            </w:r>
          </w:p>
        </w:tc>
        <w:tc>
          <w:tcPr>
            <w:tcW w:w="675" w:type="dxa"/>
          </w:tcPr>
          <w:p w14:paraId="76440A79" w14:textId="77777777" w:rsidR="00D81E0B" w:rsidRDefault="00EE2E4E">
            <w:pPr>
              <w:jc w:val="center"/>
              <w:rPr>
                <w:w w:val="50"/>
              </w:rPr>
            </w:pPr>
            <w:r>
              <w:rPr>
                <w:w w:val="50"/>
              </w:rPr>
              <w:t>12</w:t>
            </w:r>
          </w:p>
        </w:tc>
        <w:tc>
          <w:tcPr>
            <w:tcW w:w="639" w:type="dxa"/>
          </w:tcPr>
          <w:p w14:paraId="2B52C1C3" w14:textId="77777777" w:rsidR="00D81E0B" w:rsidRDefault="00EE2E4E">
            <w:pPr>
              <w:jc w:val="center"/>
              <w:rPr>
                <w:w w:val="50"/>
              </w:rPr>
            </w:pPr>
            <w:r>
              <w:rPr>
                <w:w w:val="50"/>
              </w:rPr>
              <w:t>13</w:t>
            </w:r>
          </w:p>
        </w:tc>
        <w:tc>
          <w:tcPr>
            <w:tcW w:w="549" w:type="dxa"/>
          </w:tcPr>
          <w:p w14:paraId="20E02EC8" w14:textId="77777777" w:rsidR="00D81E0B" w:rsidRDefault="00EE2E4E">
            <w:pPr>
              <w:jc w:val="center"/>
              <w:rPr>
                <w:w w:val="50"/>
              </w:rPr>
            </w:pPr>
            <w:r>
              <w:rPr>
                <w:w w:val="50"/>
              </w:rPr>
              <w:t>14</w:t>
            </w:r>
          </w:p>
        </w:tc>
        <w:tc>
          <w:tcPr>
            <w:tcW w:w="621" w:type="dxa"/>
          </w:tcPr>
          <w:p w14:paraId="536F796F" w14:textId="77777777" w:rsidR="00D81E0B" w:rsidRDefault="00EE2E4E">
            <w:pPr>
              <w:jc w:val="center"/>
              <w:rPr>
                <w:w w:val="50"/>
              </w:rPr>
            </w:pPr>
            <w:r>
              <w:rPr>
                <w:w w:val="50"/>
              </w:rPr>
              <w:t>15</w:t>
            </w:r>
          </w:p>
        </w:tc>
        <w:tc>
          <w:tcPr>
            <w:tcW w:w="621" w:type="dxa"/>
          </w:tcPr>
          <w:p w14:paraId="76927BCD" w14:textId="77777777" w:rsidR="00D81E0B" w:rsidRDefault="00EE2E4E">
            <w:pPr>
              <w:jc w:val="center"/>
              <w:rPr>
                <w:w w:val="50"/>
              </w:rPr>
            </w:pPr>
            <w:r>
              <w:rPr>
                <w:w w:val="50"/>
              </w:rPr>
              <w:t>16</w:t>
            </w:r>
          </w:p>
        </w:tc>
        <w:tc>
          <w:tcPr>
            <w:tcW w:w="637" w:type="dxa"/>
          </w:tcPr>
          <w:p w14:paraId="6CA45790" w14:textId="77777777" w:rsidR="00D81E0B" w:rsidRDefault="00EE2E4E">
            <w:pPr>
              <w:jc w:val="center"/>
              <w:rPr>
                <w:w w:val="50"/>
              </w:rPr>
            </w:pPr>
            <w:r>
              <w:rPr>
                <w:w w:val="50"/>
              </w:rPr>
              <w:t>17</w:t>
            </w:r>
          </w:p>
        </w:tc>
      </w:tr>
      <w:tr w:rsidR="00D81E0B" w14:paraId="3BE36CCD" w14:textId="77777777">
        <w:trPr>
          <w:trHeight w:val="282"/>
        </w:trPr>
        <w:tc>
          <w:tcPr>
            <w:tcW w:w="621" w:type="dxa"/>
          </w:tcPr>
          <w:p w14:paraId="2164BE4A" w14:textId="77777777" w:rsidR="00D81E0B" w:rsidRDefault="00EE2E4E">
            <w:pPr>
              <w:rPr>
                <w:w w:val="50"/>
              </w:rPr>
            </w:pPr>
            <w:r>
              <w:rPr>
                <w:w w:val="50"/>
              </w:rPr>
              <w:t>P.Nguyên</w:t>
            </w:r>
          </w:p>
        </w:tc>
        <w:tc>
          <w:tcPr>
            <w:tcW w:w="621" w:type="dxa"/>
          </w:tcPr>
          <w:p w14:paraId="30E4EE55" w14:textId="77777777" w:rsidR="00D81E0B" w:rsidRDefault="00EE2E4E">
            <w:pPr>
              <w:rPr>
                <w:w w:val="50"/>
              </w:rPr>
            </w:pPr>
            <w:r>
              <w:rPr>
                <w:w w:val="50"/>
              </w:rPr>
              <w:t>Phi Hiệu</w:t>
            </w:r>
          </w:p>
        </w:tc>
        <w:tc>
          <w:tcPr>
            <w:tcW w:w="621" w:type="dxa"/>
          </w:tcPr>
          <w:p w14:paraId="5997F75D" w14:textId="77777777" w:rsidR="00D81E0B" w:rsidRDefault="00EE2E4E">
            <w:pPr>
              <w:rPr>
                <w:w w:val="50"/>
              </w:rPr>
            </w:pPr>
            <w:r>
              <w:rPr>
                <w:w w:val="50"/>
              </w:rPr>
              <w:t>Phi Danh</w:t>
            </w:r>
          </w:p>
        </w:tc>
        <w:tc>
          <w:tcPr>
            <w:tcW w:w="621" w:type="dxa"/>
          </w:tcPr>
          <w:p w14:paraId="35F98560" w14:textId="77777777" w:rsidR="00D81E0B" w:rsidRDefault="00EE2E4E">
            <w:pPr>
              <w:rPr>
                <w:w w:val="50"/>
              </w:rPr>
            </w:pPr>
            <w:r>
              <w:rPr>
                <w:w w:val="50"/>
              </w:rPr>
              <w:t xml:space="preserve">Phi Đa</w:t>
            </w:r>
          </w:p>
        </w:tc>
        <w:tc>
          <w:tcPr>
            <w:tcW w:w="621" w:type="dxa"/>
          </w:tcPr>
          <w:p w14:paraId="407E7E81" w14:textId="77777777" w:rsidR="00D81E0B" w:rsidRDefault="00EE2E4E">
            <w:pPr>
              <w:rPr>
                <w:w w:val="50"/>
              </w:rPr>
            </w:pPr>
            <w:r>
              <w:rPr>
                <w:w w:val="50"/>
              </w:rPr>
              <w:t>Phi Kinh</w:t>
            </w:r>
          </w:p>
        </w:tc>
        <w:tc>
          <w:tcPr>
            <w:tcW w:w="621" w:type="dxa"/>
          </w:tcPr>
          <w:p w14:paraId="4FC7F168" w14:textId="77777777" w:rsidR="00D81E0B" w:rsidRDefault="00EE2E4E">
            <w:pPr>
              <w:rPr>
                <w:w w:val="50"/>
              </w:rPr>
            </w:pPr>
            <w:r>
              <w:rPr>
                <w:w w:val="50"/>
              </w:rPr>
              <w:t xml:space="preserve">Phi Nậm</w:t>
            </w:r>
          </w:p>
        </w:tc>
        <w:tc>
          <w:tcPr>
            <w:tcW w:w="621" w:type="dxa"/>
          </w:tcPr>
          <w:p w14:paraId="4484F4C1" w14:textId="77777777" w:rsidR="00D81E0B" w:rsidRDefault="00D81E0B">
            <w:pPr>
              <w:rPr>
                <w:w w:val="50"/>
              </w:rPr>
            </w:pPr>
          </w:p>
        </w:tc>
        <w:tc>
          <w:tcPr>
            <w:tcW w:w="621" w:type="dxa"/>
          </w:tcPr>
          <w:p w14:paraId="3BAE5F03" w14:textId="77777777" w:rsidR="00D81E0B" w:rsidRDefault="00D81E0B">
            <w:pPr>
              <w:rPr>
                <w:w w:val="50"/>
              </w:rPr>
            </w:pPr>
          </w:p>
        </w:tc>
        <w:tc>
          <w:tcPr>
            <w:tcW w:w="621" w:type="dxa"/>
          </w:tcPr>
          <w:p w14:paraId="2B7FDA32" w14:textId="77777777" w:rsidR="00D81E0B" w:rsidRDefault="00D81E0B">
            <w:pPr>
              <w:rPr>
                <w:w w:val="50"/>
              </w:rPr>
            </w:pPr>
          </w:p>
        </w:tc>
        <w:tc>
          <w:tcPr>
            <w:tcW w:w="621" w:type="dxa"/>
          </w:tcPr>
          <w:p w14:paraId="62E27D6A" w14:textId="77777777" w:rsidR="00D81E0B" w:rsidRDefault="00D81E0B">
            <w:pPr>
              <w:tabs>
                <w:tab w:val="left" w:pos="800"/>
              </w:tabs>
              <w:rPr>
                <w:w w:val="50"/>
              </w:rPr>
            </w:pPr>
          </w:p>
        </w:tc>
        <w:tc>
          <w:tcPr>
            <w:tcW w:w="621" w:type="dxa"/>
          </w:tcPr>
          <w:p w14:paraId="25F22FC4" w14:textId="77777777" w:rsidR="00D81E0B" w:rsidRDefault="00D81E0B">
            <w:pPr>
              <w:tabs>
                <w:tab w:val="left" w:pos="800"/>
              </w:tabs>
              <w:rPr>
                <w:w w:val="50"/>
              </w:rPr>
            </w:pPr>
          </w:p>
        </w:tc>
        <w:tc>
          <w:tcPr>
            <w:tcW w:w="675" w:type="dxa"/>
          </w:tcPr>
          <w:p w14:paraId="571F2707" w14:textId="77777777" w:rsidR="00D81E0B" w:rsidRDefault="00D81E0B">
            <w:pPr>
              <w:tabs>
                <w:tab w:val="left" w:pos="800"/>
              </w:tabs>
              <w:rPr>
                <w:w w:val="50"/>
              </w:rPr>
            </w:pPr>
          </w:p>
        </w:tc>
        <w:tc>
          <w:tcPr>
            <w:tcW w:w="639" w:type="dxa"/>
          </w:tcPr>
          <w:p w14:paraId="6129138E" w14:textId="77777777" w:rsidR="00D81E0B" w:rsidRDefault="00D81E0B">
            <w:pPr>
              <w:rPr>
                <w:w w:val="50"/>
              </w:rPr>
            </w:pPr>
          </w:p>
        </w:tc>
        <w:tc>
          <w:tcPr>
            <w:tcW w:w="549" w:type="dxa"/>
          </w:tcPr>
          <w:p w14:paraId="7FE00A85" w14:textId="77777777" w:rsidR="00D81E0B" w:rsidRDefault="00D81E0B">
            <w:pPr>
              <w:rPr>
                <w:w w:val="50"/>
              </w:rPr>
            </w:pPr>
          </w:p>
        </w:tc>
        <w:tc>
          <w:tcPr>
            <w:tcW w:w="621" w:type="dxa"/>
          </w:tcPr>
          <w:p w14:paraId="51008BA6" w14:textId="77777777" w:rsidR="00D81E0B" w:rsidRDefault="00D81E0B">
            <w:pPr>
              <w:rPr>
                <w:w w:val="50"/>
              </w:rPr>
            </w:pPr>
          </w:p>
        </w:tc>
        <w:tc>
          <w:tcPr>
            <w:tcW w:w="621" w:type="dxa"/>
          </w:tcPr>
          <w:p w14:paraId="1CFA388C" w14:textId="77777777" w:rsidR="00D81E0B" w:rsidRDefault="00D81E0B">
            <w:pPr>
              <w:rPr>
                <w:w w:val="50"/>
              </w:rPr>
            </w:pPr>
          </w:p>
        </w:tc>
        <w:tc>
          <w:tcPr>
            <w:tcW w:w="637" w:type="dxa"/>
          </w:tcPr>
          <w:p w14:paraId="46581326" w14:textId="77777777" w:rsidR="00D81E0B" w:rsidRDefault="00D81E0B">
            <w:pPr>
              <w:rPr>
                <w:w w:val="50"/>
              </w:rPr>
            </w:pPr>
          </w:p>
        </w:tc>
      </w:tr>
      <w:tr w:rsidR="00D81E0B" w14:paraId="20849716" w14:textId="77777777">
        <w:tc>
          <w:tcPr>
            <w:tcW w:w="621" w:type="dxa"/>
          </w:tcPr>
          <w:p w14:paraId="1ED1BFB4" w14:textId="77777777" w:rsidR="00D81E0B" w:rsidRDefault="00D81E0B">
            <w:pPr>
              <w:rPr>
                <w:w w:val="50"/>
              </w:rPr>
            </w:pPr>
          </w:p>
        </w:tc>
        <w:tc>
          <w:tcPr>
            <w:tcW w:w="621" w:type="dxa"/>
          </w:tcPr>
          <w:p w14:paraId="6FB41DF3" w14:textId="77777777" w:rsidR="00D81E0B" w:rsidRDefault="00D81E0B">
            <w:pPr>
              <w:rPr>
                <w:w w:val="50"/>
              </w:rPr>
            </w:pPr>
          </w:p>
        </w:tc>
        <w:tc>
          <w:tcPr>
            <w:tcW w:w="621" w:type="dxa"/>
          </w:tcPr>
          <w:p w14:paraId="6BEDF101" w14:textId="77777777" w:rsidR="00D81E0B" w:rsidRDefault="00D81E0B">
            <w:pPr>
              <w:rPr>
                <w:w w:val="50"/>
              </w:rPr>
            </w:pPr>
          </w:p>
        </w:tc>
        <w:tc>
          <w:tcPr>
            <w:tcW w:w="621" w:type="dxa"/>
          </w:tcPr>
          <w:p w14:paraId="2243ABC6" w14:textId="77777777" w:rsidR="00D81E0B" w:rsidRDefault="00D81E0B">
            <w:pPr>
              <w:rPr>
                <w:w w:val="50"/>
              </w:rPr>
            </w:pPr>
          </w:p>
        </w:tc>
        <w:tc>
          <w:tcPr>
            <w:tcW w:w="621" w:type="dxa"/>
          </w:tcPr>
          <w:p w14:paraId="1921A0E0" w14:textId="77777777" w:rsidR="00D81E0B" w:rsidRDefault="00D81E0B">
            <w:pPr>
              <w:rPr>
                <w:w w:val="50"/>
              </w:rPr>
            </w:pPr>
          </w:p>
        </w:tc>
        <w:tc>
          <w:tcPr>
            <w:tcW w:w="621" w:type="dxa"/>
          </w:tcPr>
          <w:p w14:paraId="3A2571F7" w14:textId="77777777" w:rsidR="00D81E0B" w:rsidRDefault="00EE2E4E">
            <w:pPr>
              <w:rPr>
                <w:w w:val="50"/>
              </w:rPr>
            </w:pPr>
            <w:r>
              <w:rPr>
                <w:w w:val="50"/>
              </w:rPr>
              <w:t xml:space="preserve">Phi Nhạ</w:t>
            </w:r>
          </w:p>
        </w:tc>
        <w:tc>
          <w:tcPr>
            <w:tcW w:w="621" w:type="dxa"/>
          </w:tcPr>
          <w:p w14:paraId="4991DA3C" w14:textId="77777777" w:rsidR="00D81E0B" w:rsidRDefault="00EE2E4E">
            <w:pPr>
              <w:rPr>
                <w:w w:val="50"/>
              </w:rPr>
            </w:pPr>
            <w:r>
              <w:rPr>
                <w:w w:val="50"/>
              </w:rPr>
              <w:t>Phi Đức</w:t>
            </w:r>
          </w:p>
        </w:tc>
        <w:tc>
          <w:tcPr>
            <w:tcW w:w="621" w:type="dxa"/>
          </w:tcPr>
          <w:p w14:paraId="7B6E10E7" w14:textId="77777777" w:rsidR="00D81E0B" w:rsidRDefault="00EE2E4E">
            <w:pPr>
              <w:rPr>
                <w:w w:val="50"/>
              </w:rPr>
            </w:pPr>
            <w:r>
              <w:rPr>
                <w:w w:val="50"/>
              </w:rPr>
              <w:t xml:space="preserve">P.Trường </w:t>
            </w:r>
          </w:p>
        </w:tc>
        <w:tc>
          <w:tcPr>
            <w:tcW w:w="621" w:type="dxa"/>
          </w:tcPr>
          <w:p w14:paraId="488B5758" w14:textId="77777777" w:rsidR="00D81E0B" w:rsidRDefault="00EE2E4E">
            <w:pPr>
              <w:rPr>
                <w:w w:val="50"/>
              </w:rPr>
            </w:pPr>
            <w:r>
              <w:rPr>
                <w:w w:val="50"/>
              </w:rPr>
              <w:t>Phi Lan</w:t>
            </w:r>
          </w:p>
        </w:tc>
        <w:tc>
          <w:tcPr>
            <w:tcW w:w="621" w:type="dxa"/>
          </w:tcPr>
          <w:p w14:paraId="24A29453" w14:textId="77777777" w:rsidR="00D81E0B" w:rsidRDefault="00EE2E4E">
            <w:pPr>
              <w:rPr>
                <w:w w:val="50"/>
              </w:rPr>
            </w:pPr>
            <w:r>
              <w:rPr>
                <w:w w:val="50"/>
              </w:rPr>
              <w:t>tt</w:t>
            </w:r>
          </w:p>
        </w:tc>
        <w:tc>
          <w:tcPr>
            <w:tcW w:w="621" w:type="dxa"/>
          </w:tcPr>
          <w:p w14:paraId="0C210754" w14:textId="77777777" w:rsidR="00D81E0B" w:rsidRDefault="00D81E0B">
            <w:pPr>
              <w:tabs>
                <w:tab w:val="left" w:pos="800"/>
              </w:tabs>
              <w:rPr>
                <w:w w:val="50"/>
              </w:rPr>
            </w:pPr>
          </w:p>
        </w:tc>
        <w:tc>
          <w:tcPr>
            <w:tcW w:w="675" w:type="dxa"/>
          </w:tcPr>
          <w:p w14:paraId="6A22C674" w14:textId="77777777" w:rsidR="00D81E0B" w:rsidRDefault="00D81E0B">
            <w:pPr>
              <w:tabs>
                <w:tab w:val="left" w:pos="800"/>
              </w:tabs>
              <w:rPr>
                <w:w w:val="50"/>
              </w:rPr>
            </w:pPr>
          </w:p>
        </w:tc>
        <w:tc>
          <w:tcPr>
            <w:tcW w:w="639" w:type="dxa"/>
          </w:tcPr>
          <w:p w14:paraId="53243F09" w14:textId="77777777" w:rsidR="00D81E0B" w:rsidRDefault="00D81E0B">
            <w:pPr>
              <w:tabs>
                <w:tab w:val="left" w:pos="800"/>
              </w:tabs>
              <w:rPr>
                <w:w w:val="50"/>
              </w:rPr>
            </w:pPr>
          </w:p>
        </w:tc>
        <w:tc>
          <w:tcPr>
            <w:tcW w:w="549" w:type="dxa"/>
          </w:tcPr>
          <w:p w14:paraId="30930F84" w14:textId="77777777" w:rsidR="00D81E0B" w:rsidRDefault="00D81E0B">
            <w:pPr>
              <w:tabs>
                <w:tab w:val="left" w:pos="800"/>
              </w:tabs>
              <w:rPr>
                <w:w w:val="50"/>
              </w:rPr>
            </w:pPr>
          </w:p>
        </w:tc>
        <w:tc>
          <w:tcPr>
            <w:tcW w:w="621" w:type="dxa"/>
          </w:tcPr>
          <w:p w14:paraId="14C70D3A" w14:textId="77777777" w:rsidR="00D81E0B" w:rsidRDefault="00D81E0B">
            <w:pPr>
              <w:tabs>
                <w:tab w:val="left" w:pos="800"/>
              </w:tabs>
              <w:rPr>
                <w:w w:val="50"/>
              </w:rPr>
            </w:pPr>
          </w:p>
        </w:tc>
        <w:tc>
          <w:tcPr>
            <w:tcW w:w="621" w:type="dxa"/>
          </w:tcPr>
          <w:p w14:paraId="33532E7B" w14:textId="77777777" w:rsidR="00D81E0B" w:rsidRDefault="00D81E0B">
            <w:pPr>
              <w:tabs>
                <w:tab w:val="left" w:pos="800"/>
              </w:tabs>
              <w:rPr>
                <w:w w:val="50"/>
              </w:rPr>
            </w:pPr>
          </w:p>
        </w:tc>
        <w:tc>
          <w:tcPr>
            <w:tcW w:w="637" w:type="dxa"/>
          </w:tcPr>
          <w:p w14:paraId="192AF84E" w14:textId="77777777" w:rsidR="00D81E0B" w:rsidRDefault="00D81E0B">
            <w:pPr>
              <w:tabs>
                <w:tab w:val="left" w:pos="800"/>
              </w:tabs>
              <w:rPr>
                <w:w w:val="50"/>
              </w:rPr>
            </w:pPr>
          </w:p>
        </w:tc>
      </w:tr>
      <w:tr w:rsidR="00D81E0B" w14:paraId="29E087A2" w14:textId="77777777">
        <w:tc>
          <w:tcPr>
            <w:tcW w:w="621" w:type="dxa"/>
          </w:tcPr>
          <w:p w14:paraId="19A4FD2A" w14:textId="77777777" w:rsidR="00D81E0B" w:rsidRDefault="00D81E0B">
            <w:pPr>
              <w:rPr>
                <w:w w:val="50"/>
              </w:rPr>
            </w:pPr>
          </w:p>
        </w:tc>
        <w:tc>
          <w:tcPr>
            <w:tcW w:w="621" w:type="dxa"/>
          </w:tcPr>
          <w:p w14:paraId="6990E363" w14:textId="77777777" w:rsidR="00D81E0B" w:rsidRDefault="00D81E0B">
            <w:pPr>
              <w:rPr>
                <w:w w:val="50"/>
              </w:rPr>
            </w:pPr>
          </w:p>
        </w:tc>
        <w:tc>
          <w:tcPr>
            <w:tcW w:w="621" w:type="dxa"/>
          </w:tcPr>
          <w:p w14:paraId="76703077" w14:textId="77777777" w:rsidR="00D81E0B" w:rsidRDefault="00D81E0B">
            <w:pPr>
              <w:rPr>
                <w:w w:val="50"/>
              </w:rPr>
            </w:pPr>
          </w:p>
        </w:tc>
        <w:tc>
          <w:tcPr>
            <w:tcW w:w="621" w:type="dxa"/>
          </w:tcPr>
          <w:p w14:paraId="49004DD3" w14:textId="77777777" w:rsidR="00D81E0B" w:rsidRDefault="00D81E0B">
            <w:pPr>
              <w:rPr>
                <w:w w:val="50"/>
              </w:rPr>
            </w:pPr>
          </w:p>
        </w:tc>
        <w:tc>
          <w:tcPr>
            <w:tcW w:w="621" w:type="dxa"/>
          </w:tcPr>
          <w:p w14:paraId="2BB67697" w14:textId="77777777" w:rsidR="00D81E0B" w:rsidRDefault="00D81E0B">
            <w:pPr>
              <w:rPr>
                <w:w w:val="50"/>
              </w:rPr>
            </w:pPr>
          </w:p>
        </w:tc>
        <w:tc>
          <w:tcPr>
            <w:tcW w:w="621" w:type="dxa"/>
          </w:tcPr>
          <w:p w14:paraId="11F037A7" w14:textId="77777777" w:rsidR="00D81E0B" w:rsidRDefault="00D81E0B">
            <w:pPr>
              <w:rPr>
                <w:w w:val="50"/>
              </w:rPr>
            </w:pPr>
          </w:p>
        </w:tc>
        <w:tc>
          <w:tcPr>
            <w:tcW w:w="621" w:type="dxa"/>
          </w:tcPr>
          <w:p w14:paraId="4793CF5E" w14:textId="77777777" w:rsidR="00D81E0B" w:rsidRDefault="00D81E0B">
            <w:pPr>
              <w:rPr>
                <w:w w:val="50"/>
              </w:rPr>
            </w:pPr>
          </w:p>
        </w:tc>
        <w:tc>
          <w:tcPr>
            <w:tcW w:w="621" w:type="dxa"/>
          </w:tcPr>
          <w:p w14:paraId="0C8730DA" w14:textId="77777777" w:rsidR="00D81E0B" w:rsidRDefault="00EE2E4E">
            <w:pPr>
              <w:rPr>
                <w:w w:val="50"/>
              </w:rPr>
            </w:pPr>
            <w:r>
              <w:rPr>
                <w:w w:val="50"/>
              </w:rPr>
              <w:t xml:space="preserve">Phi Địch</w:t>
            </w:r>
          </w:p>
        </w:tc>
        <w:tc>
          <w:tcPr>
            <w:tcW w:w="621" w:type="dxa"/>
          </w:tcPr>
          <w:p w14:paraId="3969DDA8" w14:textId="77777777" w:rsidR="00D81E0B" w:rsidRDefault="00EE2E4E">
            <w:pPr>
              <w:rPr>
                <w:w w:val="50"/>
              </w:rPr>
            </w:pPr>
            <w:r>
              <w:rPr>
                <w:w w:val="50"/>
              </w:rPr>
              <w:t xml:space="preserve">Phi Chấn</w:t>
            </w:r>
          </w:p>
        </w:tc>
        <w:tc>
          <w:tcPr>
            <w:tcW w:w="621" w:type="dxa"/>
          </w:tcPr>
          <w:p w14:paraId="2D69544B" w14:textId="77777777" w:rsidR="00D81E0B" w:rsidRDefault="00EE2E4E">
            <w:pPr>
              <w:rPr>
                <w:w w:val="50"/>
              </w:rPr>
            </w:pPr>
            <w:r>
              <w:rPr>
                <w:w w:val="50"/>
              </w:rPr>
              <w:t xml:space="preserve">Phi Trứ</w:t>
            </w:r>
          </w:p>
        </w:tc>
        <w:tc>
          <w:tcPr>
            <w:tcW w:w="621" w:type="dxa"/>
          </w:tcPr>
          <w:p w14:paraId="3CD3880E" w14:textId="77777777" w:rsidR="00D81E0B" w:rsidRDefault="00EE2E4E">
            <w:pPr>
              <w:tabs>
                <w:tab w:val="left" w:pos="800"/>
              </w:tabs>
              <w:rPr>
                <w:w w:val="50"/>
              </w:rPr>
            </w:pPr>
            <w:r>
              <w:rPr>
                <w:w w:val="50"/>
              </w:rPr>
              <w:t xml:space="preserve">Phi Hựu</w:t>
            </w:r>
          </w:p>
        </w:tc>
        <w:tc>
          <w:tcPr>
            <w:tcW w:w="675" w:type="dxa"/>
          </w:tcPr>
          <w:p w14:paraId="1A174D84" w14:textId="77777777" w:rsidR="00D81E0B" w:rsidRDefault="00EE2E4E">
            <w:pPr>
              <w:tabs>
                <w:tab w:val="left" w:pos="800"/>
              </w:tabs>
              <w:rPr>
                <w:w w:val="50"/>
              </w:rPr>
            </w:pPr>
            <w:r>
              <w:rPr>
                <w:w w:val="50"/>
              </w:rPr>
              <w:t xml:space="preserve">P.Dượng </w:t>
            </w:r>
          </w:p>
        </w:tc>
        <w:tc>
          <w:tcPr>
            <w:tcW w:w="639" w:type="dxa"/>
          </w:tcPr>
          <w:p w14:paraId="0B057EEC" w14:textId="77777777" w:rsidR="00D81E0B" w:rsidRDefault="00EE2E4E">
            <w:pPr>
              <w:tabs>
                <w:tab w:val="left" w:pos="800"/>
              </w:tabs>
              <w:rPr>
                <w:w w:val="50"/>
              </w:rPr>
            </w:pPr>
            <w:r>
              <w:rPr>
                <w:i/>
                <w:iCs/>
                <w:color w:val="FF0000"/>
                <w:w w:val="50"/>
                <w:sz w:val="15"/>
                <w:szCs w:val="15"/>
              </w:rPr>
              <w:t xml:space="preserve">Vô  tự</w:t>
            </w:r>
          </w:p>
        </w:tc>
        <w:tc>
          <w:tcPr>
            <w:tcW w:w="549" w:type="dxa"/>
          </w:tcPr>
          <w:p w14:paraId="6CE2DF86" w14:textId="77777777" w:rsidR="00D81E0B" w:rsidRDefault="00D81E0B">
            <w:pPr>
              <w:tabs>
                <w:tab w:val="left" w:pos="800"/>
              </w:tabs>
              <w:rPr>
                <w:w w:val="50"/>
              </w:rPr>
            </w:pPr>
          </w:p>
        </w:tc>
        <w:tc>
          <w:tcPr>
            <w:tcW w:w="621" w:type="dxa"/>
          </w:tcPr>
          <w:p w14:paraId="56A615EF" w14:textId="77777777" w:rsidR="00D81E0B" w:rsidRDefault="00D81E0B">
            <w:pPr>
              <w:tabs>
                <w:tab w:val="left" w:pos="800"/>
              </w:tabs>
              <w:rPr>
                <w:i/>
                <w:iCs/>
                <w:color w:val="FF0000"/>
                <w:w w:val="50"/>
                <w:sz w:val="22"/>
                <w:szCs w:val="22"/>
              </w:rPr>
            </w:pPr>
          </w:p>
        </w:tc>
        <w:tc>
          <w:tcPr>
            <w:tcW w:w="621" w:type="dxa"/>
          </w:tcPr>
          <w:p w14:paraId="3CA44E36" w14:textId="77777777" w:rsidR="00D81E0B" w:rsidRDefault="00D81E0B">
            <w:pPr>
              <w:tabs>
                <w:tab w:val="left" w:pos="800"/>
              </w:tabs>
              <w:rPr>
                <w:i/>
                <w:iCs/>
                <w:color w:val="FF0000"/>
                <w:w w:val="50"/>
                <w:sz w:val="22"/>
                <w:szCs w:val="22"/>
              </w:rPr>
            </w:pPr>
          </w:p>
        </w:tc>
        <w:tc>
          <w:tcPr>
            <w:tcW w:w="637" w:type="dxa"/>
          </w:tcPr>
          <w:p w14:paraId="06594609" w14:textId="77777777" w:rsidR="00D81E0B" w:rsidRDefault="00D81E0B">
            <w:pPr>
              <w:tabs>
                <w:tab w:val="left" w:pos="800"/>
              </w:tabs>
              <w:rPr>
                <w:i/>
                <w:iCs/>
                <w:color w:val="FF0000"/>
                <w:w w:val="50"/>
                <w:sz w:val="22"/>
                <w:szCs w:val="22"/>
              </w:rPr>
            </w:pPr>
          </w:p>
        </w:tc>
      </w:tr>
      <w:tr w:rsidR="00D81E0B" w14:paraId="051F3A32" w14:textId="77777777">
        <w:tc>
          <w:tcPr>
            <w:tcW w:w="621" w:type="dxa"/>
          </w:tcPr>
          <w:p w14:paraId="25C02CD1" w14:textId="77777777" w:rsidR="00D81E0B" w:rsidRDefault="00D81E0B">
            <w:pPr>
              <w:rPr>
                <w:w w:val="50"/>
              </w:rPr>
            </w:pPr>
          </w:p>
        </w:tc>
        <w:tc>
          <w:tcPr>
            <w:tcW w:w="621" w:type="dxa"/>
          </w:tcPr>
          <w:p w14:paraId="58841508" w14:textId="77777777" w:rsidR="00D81E0B" w:rsidRDefault="00D81E0B">
            <w:pPr>
              <w:rPr>
                <w:w w:val="50"/>
              </w:rPr>
            </w:pPr>
          </w:p>
        </w:tc>
        <w:tc>
          <w:tcPr>
            <w:tcW w:w="621" w:type="dxa"/>
          </w:tcPr>
          <w:p w14:paraId="5E27BC34" w14:textId="77777777" w:rsidR="00D81E0B" w:rsidRDefault="00D81E0B">
            <w:pPr>
              <w:rPr>
                <w:w w:val="50"/>
              </w:rPr>
            </w:pPr>
          </w:p>
        </w:tc>
        <w:tc>
          <w:tcPr>
            <w:tcW w:w="621" w:type="dxa"/>
          </w:tcPr>
          <w:p w14:paraId="356C111A" w14:textId="77777777" w:rsidR="00D81E0B" w:rsidRDefault="00D81E0B">
            <w:pPr>
              <w:rPr>
                <w:w w:val="50"/>
              </w:rPr>
            </w:pPr>
          </w:p>
        </w:tc>
        <w:tc>
          <w:tcPr>
            <w:tcW w:w="621" w:type="dxa"/>
          </w:tcPr>
          <w:p w14:paraId="0DD8CFBD" w14:textId="77777777" w:rsidR="00D81E0B" w:rsidRDefault="00D81E0B">
            <w:pPr>
              <w:rPr>
                <w:w w:val="50"/>
              </w:rPr>
            </w:pPr>
          </w:p>
        </w:tc>
        <w:tc>
          <w:tcPr>
            <w:tcW w:w="621" w:type="dxa"/>
          </w:tcPr>
          <w:p w14:paraId="51A64F77" w14:textId="77777777" w:rsidR="00D81E0B" w:rsidRDefault="00D81E0B">
            <w:pPr>
              <w:rPr>
                <w:w w:val="50"/>
              </w:rPr>
            </w:pPr>
          </w:p>
        </w:tc>
        <w:tc>
          <w:tcPr>
            <w:tcW w:w="621" w:type="dxa"/>
          </w:tcPr>
          <w:p w14:paraId="74435ED8" w14:textId="77777777" w:rsidR="00D81E0B" w:rsidRDefault="00D81E0B">
            <w:pPr>
              <w:rPr>
                <w:w w:val="50"/>
              </w:rPr>
            </w:pPr>
          </w:p>
        </w:tc>
        <w:tc>
          <w:tcPr>
            <w:tcW w:w="621" w:type="dxa"/>
          </w:tcPr>
          <w:p w14:paraId="579A83C5" w14:textId="77777777" w:rsidR="00D81E0B" w:rsidRDefault="00D81E0B">
            <w:pPr>
              <w:rPr>
                <w:w w:val="50"/>
              </w:rPr>
            </w:pPr>
          </w:p>
        </w:tc>
        <w:tc>
          <w:tcPr>
            <w:tcW w:w="621" w:type="dxa"/>
          </w:tcPr>
          <w:p w14:paraId="5DBE0DC8" w14:textId="77777777" w:rsidR="00D81E0B" w:rsidRDefault="00D81E0B">
            <w:pPr>
              <w:rPr>
                <w:w w:val="50"/>
              </w:rPr>
            </w:pPr>
          </w:p>
        </w:tc>
        <w:tc>
          <w:tcPr>
            <w:tcW w:w="621" w:type="dxa"/>
          </w:tcPr>
          <w:p w14:paraId="5F239D1A" w14:textId="77777777" w:rsidR="00D81E0B" w:rsidRDefault="00D81E0B">
            <w:pPr>
              <w:rPr>
                <w:w w:val="50"/>
              </w:rPr>
            </w:pPr>
          </w:p>
        </w:tc>
        <w:tc>
          <w:tcPr>
            <w:tcW w:w="621" w:type="dxa"/>
          </w:tcPr>
          <w:p w14:paraId="744EDA6A" w14:textId="77777777" w:rsidR="00D81E0B" w:rsidRDefault="00D81E0B">
            <w:pPr>
              <w:tabs>
                <w:tab w:val="left" w:pos="800"/>
              </w:tabs>
              <w:rPr>
                <w:w w:val="50"/>
              </w:rPr>
            </w:pPr>
          </w:p>
        </w:tc>
        <w:tc>
          <w:tcPr>
            <w:tcW w:w="675" w:type="dxa"/>
          </w:tcPr>
          <w:p w14:paraId="101E0AE6" w14:textId="77777777" w:rsidR="00D81E0B" w:rsidRDefault="00EE2E4E">
            <w:pPr>
              <w:tabs>
                <w:tab w:val="left" w:pos="800"/>
              </w:tabs>
              <w:rPr>
                <w:w w:val="50"/>
              </w:rPr>
            </w:pPr>
            <w:r>
              <w:rPr>
                <w:w w:val="50"/>
              </w:rPr>
              <w:t>Phi Khang</w:t>
            </w:r>
          </w:p>
        </w:tc>
        <w:tc>
          <w:tcPr>
            <w:tcW w:w="639" w:type="dxa"/>
          </w:tcPr>
          <w:p w14:paraId="6B94CCBA" w14:textId="77777777" w:rsidR="00D81E0B" w:rsidRDefault="00EE2E4E">
            <w:pPr>
              <w:tabs>
                <w:tab w:val="left" w:pos="800"/>
              </w:tabs>
              <w:rPr>
                <w:i/>
                <w:iCs/>
                <w:color w:val="FF0000"/>
                <w:w w:val="50"/>
                <w:sz w:val="15"/>
                <w:szCs w:val="15"/>
              </w:rPr>
            </w:pPr>
            <w:r>
              <w:rPr>
                <w:i/>
                <w:iCs/>
                <w:color w:val="FF0000"/>
                <w:w w:val="50"/>
                <w:sz w:val="15"/>
                <w:szCs w:val="15"/>
              </w:rPr>
              <w:t xml:space="preserve">Vô  tự</w:t>
            </w:r>
          </w:p>
        </w:tc>
        <w:tc>
          <w:tcPr>
            <w:tcW w:w="549" w:type="dxa"/>
          </w:tcPr>
          <w:p w14:paraId="467EFE18" w14:textId="77777777" w:rsidR="00D81E0B" w:rsidRDefault="00D81E0B">
            <w:pPr>
              <w:tabs>
                <w:tab w:val="left" w:pos="800"/>
              </w:tabs>
              <w:rPr>
                <w:w w:val="50"/>
              </w:rPr>
            </w:pPr>
          </w:p>
        </w:tc>
        <w:tc>
          <w:tcPr>
            <w:tcW w:w="621" w:type="dxa"/>
          </w:tcPr>
          <w:p w14:paraId="10E6C8BF" w14:textId="77777777" w:rsidR="00D81E0B" w:rsidRDefault="00D81E0B">
            <w:pPr>
              <w:tabs>
                <w:tab w:val="left" w:pos="800"/>
              </w:tabs>
              <w:rPr>
                <w:i/>
                <w:iCs/>
                <w:color w:val="FF0000"/>
                <w:w w:val="50"/>
                <w:sz w:val="22"/>
                <w:szCs w:val="22"/>
              </w:rPr>
            </w:pPr>
          </w:p>
        </w:tc>
        <w:tc>
          <w:tcPr>
            <w:tcW w:w="621" w:type="dxa"/>
          </w:tcPr>
          <w:p w14:paraId="00AFFBB1" w14:textId="77777777" w:rsidR="00D81E0B" w:rsidRDefault="00D81E0B">
            <w:pPr>
              <w:tabs>
                <w:tab w:val="left" w:pos="800"/>
              </w:tabs>
              <w:rPr>
                <w:i/>
                <w:iCs/>
                <w:color w:val="FF0000"/>
                <w:w w:val="50"/>
                <w:sz w:val="22"/>
                <w:szCs w:val="22"/>
              </w:rPr>
            </w:pPr>
          </w:p>
        </w:tc>
        <w:tc>
          <w:tcPr>
            <w:tcW w:w="637" w:type="dxa"/>
          </w:tcPr>
          <w:p w14:paraId="7A576088" w14:textId="77777777" w:rsidR="00D81E0B" w:rsidRDefault="00D81E0B">
            <w:pPr>
              <w:tabs>
                <w:tab w:val="left" w:pos="800"/>
              </w:tabs>
              <w:rPr>
                <w:i/>
                <w:iCs/>
                <w:color w:val="FF0000"/>
                <w:w w:val="50"/>
                <w:sz w:val="22"/>
                <w:szCs w:val="22"/>
              </w:rPr>
            </w:pPr>
          </w:p>
        </w:tc>
      </w:tr>
      <w:tr w:rsidR="00D81E0B" w14:paraId="16DA5C49" w14:textId="77777777">
        <w:tc>
          <w:tcPr>
            <w:tcW w:w="621" w:type="dxa"/>
          </w:tcPr>
          <w:p w14:paraId="1A0847B0" w14:textId="77777777" w:rsidR="00D81E0B" w:rsidRDefault="00D81E0B">
            <w:pPr>
              <w:rPr>
                <w:w w:val="50"/>
              </w:rPr>
            </w:pPr>
          </w:p>
        </w:tc>
        <w:tc>
          <w:tcPr>
            <w:tcW w:w="621" w:type="dxa"/>
          </w:tcPr>
          <w:p w14:paraId="4AB2F544" w14:textId="77777777" w:rsidR="00D81E0B" w:rsidRDefault="00D81E0B">
            <w:pPr>
              <w:rPr>
                <w:w w:val="50"/>
              </w:rPr>
            </w:pPr>
          </w:p>
        </w:tc>
        <w:tc>
          <w:tcPr>
            <w:tcW w:w="621" w:type="dxa"/>
          </w:tcPr>
          <w:p w14:paraId="4E7812BC" w14:textId="77777777" w:rsidR="00D81E0B" w:rsidRDefault="00D81E0B">
            <w:pPr>
              <w:rPr>
                <w:w w:val="50"/>
              </w:rPr>
            </w:pPr>
          </w:p>
        </w:tc>
        <w:tc>
          <w:tcPr>
            <w:tcW w:w="621" w:type="dxa"/>
          </w:tcPr>
          <w:p w14:paraId="6F7398C0" w14:textId="77777777" w:rsidR="00D81E0B" w:rsidRDefault="00D81E0B">
            <w:pPr>
              <w:rPr>
                <w:w w:val="50"/>
              </w:rPr>
            </w:pPr>
          </w:p>
        </w:tc>
        <w:tc>
          <w:tcPr>
            <w:tcW w:w="621" w:type="dxa"/>
          </w:tcPr>
          <w:p w14:paraId="40B7F184" w14:textId="77777777" w:rsidR="00D81E0B" w:rsidRDefault="00D81E0B">
            <w:pPr>
              <w:rPr>
                <w:w w:val="50"/>
              </w:rPr>
            </w:pPr>
          </w:p>
        </w:tc>
        <w:tc>
          <w:tcPr>
            <w:tcW w:w="621" w:type="dxa"/>
          </w:tcPr>
          <w:p w14:paraId="6BB920DA" w14:textId="77777777" w:rsidR="00D81E0B" w:rsidRDefault="00D81E0B">
            <w:pPr>
              <w:rPr>
                <w:w w:val="50"/>
              </w:rPr>
            </w:pPr>
          </w:p>
        </w:tc>
        <w:tc>
          <w:tcPr>
            <w:tcW w:w="621" w:type="dxa"/>
          </w:tcPr>
          <w:p w14:paraId="382E4B79" w14:textId="77777777" w:rsidR="00D81E0B" w:rsidRDefault="00D81E0B">
            <w:pPr>
              <w:rPr>
                <w:w w:val="50"/>
              </w:rPr>
            </w:pPr>
          </w:p>
        </w:tc>
        <w:tc>
          <w:tcPr>
            <w:tcW w:w="621" w:type="dxa"/>
          </w:tcPr>
          <w:p w14:paraId="63123998" w14:textId="77777777" w:rsidR="00D81E0B" w:rsidRDefault="00D81E0B">
            <w:pPr>
              <w:rPr>
                <w:w w:val="50"/>
              </w:rPr>
            </w:pPr>
          </w:p>
        </w:tc>
        <w:tc>
          <w:tcPr>
            <w:tcW w:w="621" w:type="dxa"/>
          </w:tcPr>
          <w:p w14:paraId="4D3877DA" w14:textId="77777777" w:rsidR="00D81E0B" w:rsidRDefault="00D81E0B">
            <w:pPr>
              <w:rPr>
                <w:w w:val="50"/>
              </w:rPr>
            </w:pPr>
          </w:p>
        </w:tc>
        <w:tc>
          <w:tcPr>
            <w:tcW w:w="621" w:type="dxa"/>
          </w:tcPr>
          <w:p w14:paraId="0A5AB4CC" w14:textId="77777777" w:rsidR="00D81E0B" w:rsidRDefault="00D81E0B">
            <w:pPr>
              <w:rPr>
                <w:w w:val="50"/>
              </w:rPr>
            </w:pPr>
          </w:p>
        </w:tc>
        <w:tc>
          <w:tcPr>
            <w:tcW w:w="621" w:type="dxa"/>
          </w:tcPr>
          <w:p w14:paraId="54D6BE57" w14:textId="77777777" w:rsidR="00D81E0B" w:rsidRDefault="00EE2E4E">
            <w:pPr>
              <w:tabs>
                <w:tab w:val="left" w:pos="800"/>
              </w:tabs>
              <w:rPr>
                <w:w w:val="50"/>
              </w:rPr>
            </w:pPr>
            <w:r>
              <w:rPr>
                <w:w w:val="50"/>
              </w:rPr>
              <w:t xml:space="preserve">Phi Hứng</w:t>
            </w:r>
          </w:p>
        </w:tc>
        <w:tc>
          <w:tcPr>
            <w:tcW w:w="675" w:type="dxa"/>
          </w:tcPr>
          <w:p w14:paraId="4D50ED57" w14:textId="77777777" w:rsidR="00D81E0B" w:rsidRDefault="00EE2E4E">
            <w:pPr>
              <w:tabs>
                <w:tab w:val="left" w:pos="800"/>
              </w:tabs>
              <w:rPr>
                <w:w w:val="50"/>
              </w:rPr>
            </w:pPr>
            <w:r>
              <w:rPr>
                <w:w w:val="50"/>
              </w:rPr>
              <w:t>P. Chuyên</w:t>
            </w:r>
          </w:p>
        </w:tc>
        <w:tc>
          <w:tcPr>
            <w:tcW w:w="639" w:type="dxa"/>
          </w:tcPr>
          <w:p w14:paraId="34AE055D" w14:textId="77777777" w:rsidR="00D81E0B" w:rsidRDefault="00EE2E4E">
            <w:pPr>
              <w:tabs>
                <w:tab w:val="left" w:pos="800"/>
              </w:tabs>
              <w:rPr>
                <w:w w:val="50"/>
              </w:rPr>
            </w:pPr>
            <w:r>
              <w:rPr>
                <w:w w:val="50"/>
              </w:rPr>
              <w:t xml:space="preserve"> Phi Ngạn</w:t>
            </w:r>
          </w:p>
        </w:tc>
        <w:tc>
          <w:tcPr>
            <w:tcW w:w="549" w:type="dxa"/>
          </w:tcPr>
          <w:p w14:paraId="131083B3" w14:textId="77777777" w:rsidR="00D81E0B" w:rsidRDefault="00D81E0B">
            <w:pPr>
              <w:tabs>
                <w:tab w:val="left" w:pos="800"/>
              </w:tabs>
              <w:rPr>
                <w:w w:val="50"/>
              </w:rPr>
            </w:pPr>
          </w:p>
        </w:tc>
        <w:tc>
          <w:tcPr>
            <w:tcW w:w="621" w:type="dxa"/>
          </w:tcPr>
          <w:p w14:paraId="7B99255E" w14:textId="77777777" w:rsidR="00D81E0B" w:rsidRDefault="00D81E0B">
            <w:pPr>
              <w:tabs>
                <w:tab w:val="left" w:pos="800"/>
              </w:tabs>
              <w:rPr>
                <w:w w:val="50"/>
              </w:rPr>
            </w:pPr>
          </w:p>
        </w:tc>
        <w:tc>
          <w:tcPr>
            <w:tcW w:w="621" w:type="dxa"/>
          </w:tcPr>
          <w:p w14:paraId="3D3B81F5" w14:textId="77777777" w:rsidR="00D81E0B" w:rsidRDefault="00D81E0B">
            <w:pPr>
              <w:tabs>
                <w:tab w:val="left" w:pos="800"/>
              </w:tabs>
              <w:rPr>
                <w:w w:val="50"/>
              </w:rPr>
            </w:pPr>
          </w:p>
        </w:tc>
        <w:tc>
          <w:tcPr>
            <w:tcW w:w="637" w:type="dxa"/>
          </w:tcPr>
          <w:p w14:paraId="2EF562C1" w14:textId="77777777" w:rsidR="00D81E0B" w:rsidRDefault="00D81E0B">
            <w:pPr>
              <w:tabs>
                <w:tab w:val="left" w:pos="800"/>
              </w:tabs>
              <w:rPr>
                <w:w w:val="50"/>
              </w:rPr>
            </w:pPr>
          </w:p>
        </w:tc>
      </w:tr>
      <w:tr w:rsidR="00D81E0B" w14:paraId="27174B7A" w14:textId="77777777">
        <w:tc>
          <w:tcPr>
            <w:tcW w:w="621" w:type="dxa"/>
          </w:tcPr>
          <w:p w14:paraId="52130BA6" w14:textId="77777777" w:rsidR="00D81E0B" w:rsidRDefault="00D81E0B">
            <w:pPr>
              <w:rPr>
                <w:w w:val="50"/>
              </w:rPr>
            </w:pPr>
          </w:p>
        </w:tc>
        <w:tc>
          <w:tcPr>
            <w:tcW w:w="621" w:type="dxa"/>
          </w:tcPr>
          <w:p w14:paraId="3FB2C2CF" w14:textId="77777777" w:rsidR="00D81E0B" w:rsidRDefault="00D81E0B">
            <w:pPr>
              <w:rPr>
                <w:w w:val="50"/>
              </w:rPr>
            </w:pPr>
          </w:p>
        </w:tc>
        <w:tc>
          <w:tcPr>
            <w:tcW w:w="621" w:type="dxa"/>
          </w:tcPr>
          <w:p w14:paraId="47E8616E" w14:textId="77777777" w:rsidR="00D81E0B" w:rsidRDefault="00D81E0B">
            <w:pPr>
              <w:rPr>
                <w:w w:val="50"/>
              </w:rPr>
            </w:pPr>
          </w:p>
        </w:tc>
        <w:tc>
          <w:tcPr>
            <w:tcW w:w="621" w:type="dxa"/>
          </w:tcPr>
          <w:p w14:paraId="38EE97D2" w14:textId="77777777" w:rsidR="00D81E0B" w:rsidRDefault="00D81E0B">
            <w:pPr>
              <w:rPr>
                <w:w w:val="50"/>
              </w:rPr>
            </w:pPr>
          </w:p>
        </w:tc>
        <w:tc>
          <w:tcPr>
            <w:tcW w:w="621" w:type="dxa"/>
          </w:tcPr>
          <w:p w14:paraId="34432B7B" w14:textId="77777777" w:rsidR="00D81E0B" w:rsidRDefault="00D81E0B">
            <w:pPr>
              <w:rPr>
                <w:w w:val="50"/>
              </w:rPr>
            </w:pPr>
          </w:p>
        </w:tc>
        <w:tc>
          <w:tcPr>
            <w:tcW w:w="621" w:type="dxa"/>
          </w:tcPr>
          <w:p w14:paraId="0FE7DF82" w14:textId="77777777" w:rsidR="00D81E0B" w:rsidRDefault="00D81E0B">
            <w:pPr>
              <w:rPr>
                <w:w w:val="50"/>
              </w:rPr>
            </w:pPr>
          </w:p>
        </w:tc>
        <w:tc>
          <w:tcPr>
            <w:tcW w:w="621" w:type="dxa"/>
          </w:tcPr>
          <w:p w14:paraId="4D763F30" w14:textId="77777777" w:rsidR="00D81E0B" w:rsidRDefault="00D81E0B">
            <w:pPr>
              <w:rPr>
                <w:w w:val="50"/>
              </w:rPr>
            </w:pPr>
          </w:p>
        </w:tc>
        <w:tc>
          <w:tcPr>
            <w:tcW w:w="621" w:type="dxa"/>
          </w:tcPr>
          <w:p w14:paraId="4C6300C9" w14:textId="77777777" w:rsidR="00D81E0B" w:rsidRDefault="00D81E0B">
            <w:pPr>
              <w:rPr>
                <w:w w:val="50"/>
              </w:rPr>
            </w:pPr>
          </w:p>
        </w:tc>
        <w:tc>
          <w:tcPr>
            <w:tcW w:w="621" w:type="dxa"/>
          </w:tcPr>
          <w:p w14:paraId="0D21EB86" w14:textId="77777777" w:rsidR="00D81E0B" w:rsidRDefault="00D81E0B">
            <w:pPr>
              <w:rPr>
                <w:w w:val="50"/>
              </w:rPr>
            </w:pPr>
          </w:p>
        </w:tc>
        <w:tc>
          <w:tcPr>
            <w:tcW w:w="621" w:type="dxa"/>
          </w:tcPr>
          <w:p w14:paraId="6955389D" w14:textId="77777777" w:rsidR="00D81E0B" w:rsidRDefault="00D81E0B">
            <w:pPr>
              <w:rPr>
                <w:w w:val="50"/>
              </w:rPr>
            </w:pPr>
          </w:p>
        </w:tc>
        <w:tc>
          <w:tcPr>
            <w:tcW w:w="621" w:type="dxa"/>
          </w:tcPr>
          <w:p w14:paraId="0569BD13" w14:textId="77777777" w:rsidR="00D81E0B" w:rsidRDefault="00D81E0B">
            <w:pPr>
              <w:tabs>
                <w:tab w:val="left" w:pos="800"/>
              </w:tabs>
              <w:rPr>
                <w:w w:val="50"/>
              </w:rPr>
            </w:pPr>
          </w:p>
        </w:tc>
        <w:tc>
          <w:tcPr>
            <w:tcW w:w="675" w:type="dxa"/>
          </w:tcPr>
          <w:p w14:paraId="448733CE" w14:textId="77777777" w:rsidR="00D81E0B" w:rsidRDefault="00EE2E4E">
            <w:pPr>
              <w:tabs>
                <w:tab w:val="left" w:pos="800"/>
              </w:tabs>
              <w:rPr>
                <w:w w:val="50"/>
              </w:rPr>
            </w:pPr>
            <w:r>
              <w:rPr>
                <w:w w:val="50"/>
              </w:rPr>
              <w:t xml:space="preserve">Phi Khôi</w:t>
            </w:r>
          </w:p>
        </w:tc>
        <w:tc>
          <w:tcPr>
            <w:tcW w:w="639" w:type="dxa"/>
          </w:tcPr>
          <w:p w14:paraId="11DB3EA1" w14:textId="77777777" w:rsidR="00D81E0B" w:rsidRDefault="00EE2E4E">
            <w:pPr>
              <w:tabs>
                <w:tab w:val="left" w:pos="800"/>
              </w:tabs>
              <w:rPr>
                <w:w w:val="50"/>
              </w:rPr>
            </w:pPr>
            <w:r>
              <w:rPr>
                <w:w w:val="50"/>
              </w:rPr>
              <w:t>P.Trường</w:t>
            </w:r>
          </w:p>
        </w:tc>
        <w:tc>
          <w:tcPr>
            <w:tcW w:w="549" w:type="dxa"/>
          </w:tcPr>
          <w:p w14:paraId="22FE6355" w14:textId="77777777" w:rsidR="00D81E0B" w:rsidRDefault="00D81E0B">
            <w:pPr>
              <w:tabs>
                <w:tab w:val="left" w:pos="800"/>
              </w:tabs>
              <w:rPr>
                <w:w w:val="50"/>
              </w:rPr>
            </w:pPr>
          </w:p>
        </w:tc>
        <w:tc>
          <w:tcPr>
            <w:tcW w:w="621" w:type="dxa"/>
          </w:tcPr>
          <w:p w14:paraId="14357A3D" w14:textId="77777777" w:rsidR="00D81E0B" w:rsidRDefault="00D81E0B">
            <w:pPr>
              <w:tabs>
                <w:tab w:val="left" w:pos="800"/>
              </w:tabs>
              <w:rPr>
                <w:w w:val="50"/>
              </w:rPr>
            </w:pPr>
          </w:p>
        </w:tc>
        <w:tc>
          <w:tcPr>
            <w:tcW w:w="621" w:type="dxa"/>
          </w:tcPr>
          <w:p w14:paraId="629F3F23" w14:textId="77777777" w:rsidR="00D81E0B" w:rsidRDefault="00D81E0B">
            <w:pPr>
              <w:tabs>
                <w:tab w:val="left" w:pos="800"/>
              </w:tabs>
              <w:rPr>
                <w:w w:val="50"/>
              </w:rPr>
            </w:pPr>
          </w:p>
        </w:tc>
        <w:tc>
          <w:tcPr>
            <w:tcW w:w="637" w:type="dxa"/>
          </w:tcPr>
          <w:p w14:paraId="12461EC6" w14:textId="77777777" w:rsidR="00D81E0B" w:rsidRDefault="00D81E0B">
            <w:pPr>
              <w:tabs>
                <w:tab w:val="left" w:pos="800"/>
              </w:tabs>
              <w:rPr>
                <w:w w:val="50"/>
              </w:rPr>
            </w:pPr>
          </w:p>
        </w:tc>
      </w:tr>
      <w:tr w:rsidR="00D81E0B" w14:paraId="3B5BD15E" w14:textId="77777777">
        <w:tc>
          <w:tcPr>
            <w:tcW w:w="621" w:type="dxa"/>
          </w:tcPr>
          <w:p w14:paraId="43B74DFA" w14:textId="77777777" w:rsidR="00D81E0B" w:rsidRDefault="00D81E0B">
            <w:pPr>
              <w:rPr>
                <w:w w:val="50"/>
              </w:rPr>
            </w:pPr>
          </w:p>
        </w:tc>
        <w:tc>
          <w:tcPr>
            <w:tcW w:w="621" w:type="dxa"/>
          </w:tcPr>
          <w:p w14:paraId="6A3754AC" w14:textId="77777777" w:rsidR="00D81E0B" w:rsidRDefault="00D81E0B">
            <w:pPr>
              <w:rPr>
                <w:w w:val="50"/>
              </w:rPr>
            </w:pPr>
          </w:p>
        </w:tc>
        <w:tc>
          <w:tcPr>
            <w:tcW w:w="621" w:type="dxa"/>
          </w:tcPr>
          <w:p w14:paraId="67B8370E" w14:textId="77777777" w:rsidR="00D81E0B" w:rsidRDefault="00D81E0B">
            <w:pPr>
              <w:rPr>
                <w:w w:val="50"/>
              </w:rPr>
            </w:pPr>
          </w:p>
        </w:tc>
        <w:tc>
          <w:tcPr>
            <w:tcW w:w="621" w:type="dxa"/>
          </w:tcPr>
          <w:p w14:paraId="2124F57F" w14:textId="77777777" w:rsidR="00D81E0B" w:rsidRDefault="00D81E0B">
            <w:pPr>
              <w:rPr>
                <w:w w:val="50"/>
              </w:rPr>
            </w:pPr>
          </w:p>
        </w:tc>
        <w:tc>
          <w:tcPr>
            <w:tcW w:w="621" w:type="dxa"/>
          </w:tcPr>
          <w:p w14:paraId="21EAC1B6" w14:textId="77777777" w:rsidR="00D81E0B" w:rsidRDefault="00D81E0B">
            <w:pPr>
              <w:rPr>
                <w:w w:val="50"/>
              </w:rPr>
            </w:pPr>
          </w:p>
        </w:tc>
        <w:tc>
          <w:tcPr>
            <w:tcW w:w="621" w:type="dxa"/>
          </w:tcPr>
          <w:p w14:paraId="46161BEA" w14:textId="77777777" w:rsidR="00D81E0B" w:rsidRDefault="00D81E0B">
            <w:pPr>
              <w:rPr>
                <w:w w:val="50"/>
              </w:rPr>
            </w:pPr>
          </w:p>
        </w:tc>
        <w:tc>
          <w:tcPr>
            <w:tcW w:w="621" w:type="dxa"/>
          </w:tcPr>
          <w:p w14:paraId="5939ADB5" w14:textId="77777777" w:rsidR="00D81E0B" w:rsidRDefault="00D81E0B">
            <w:pPr>
              <w:rPr>
                <w:w w:val="50"/>
              </w:rPr>
            </w:pPr>
          </w:p>
        </w:tc>
        <w:tc>
          <w:tcPr>
            <w:tcW w:w="621" w:type="dxa"/>
          </w:tcPr>
          <w:p w14:paraId="14C9E075" w14:textId="77777777" w:rsidR="00D81E0B" w:rsidRDefault="00D81E0B">
            <w:pPr>
              <w:rPr>
                <w:w w:val="50"/>
              </w:rPr>
            </w:pPr>
          </w:p>
        </w:tc>
        <w:tc>
          <w:tcPr>
            <w:tcW w:w="621" w:type="dxa"/>
          </w:tcPr>
          <w:p w14:paraId="1FB4AAF8" w14:textId="77777777" w:rsidR="00D81E0B" w:rsidRDefault="00D81E0B">
            <w:pPr>
              <w:rPr>
                <w:w w:val="50"/>
              </w:rPr>
            </w:pPr>
          </w:p>
        </w:tc>
        <w:tc>
          <w:tcPr>
            <w:tcW w:w="621" w:type="dxa"/>
          </w:tcPr>
          <w:p w14:paraId="710FA3FD" w14:textId="77777777" w:rsidR="00D81E0B" w:rsidRDefault="00D81E0B">
            <w:pPr>
              <w:rPr>
                <w:w w:val="50"/>
              </w:rPr>
            </w:pPr>
          </w:p>
        </w:tc>
        <w:tc>
          <w:tcPr>
            <w:tcW w:w="621" w:type="dxa"/>
          </w:tcPr>
          <w:p w14:paraId="00130E16" w14:textId="77777777" w:rsidR="00D81E0B" w:rsidRDefault="00D81E0B">
            <w:pPr>
              <w:tabs>
                <w:tab w:val="left" w:pos="800"/>
              </w:tabs>
              <w:rPr>
                <w:w w:val="50"/>
              </w:rPr>
            </w:pPr>
          </w:p>
        </w:tc>
        <w:tc>
          <w:tcPr>
            <w:tcW w:w="675" w:type="dxa"/>
          </w:tcPr>
          <w:p w14:paraId="76100821" w14:textId="77777777" w:rsidR="00D81E0B" w:rsidRDefault="00D81E0B">
            <w:pPr>
              <w:tabs>
                <w:tab w:val="left" w:pos="800"/>
              </w:tabs>
              <w:rPr>
                <w:w w:val="50"/>
              </w:rPr>
            </w:pPr>
          </w:p>
        </w:tc>
        <w:tc>
          <w:tcPr>
            <w:tcW w:w="639" w:type="dxa"/>
          </w:tcPr>
          <w:p w14:paraId="6014C549" w14:textId="77777777" w:rsidR="00D81E0B" w:rsidRDefault="00EE2E4E">
            <w:pPr>
              <w:tabs>
                <w:tab w:val="left" w:pos="800"/>
              </w:tabs>
              <w:rPr>
                <w:w w:val="50"/>
              </w:rPr>
            </w:pPr>
            <w:r>
              <w:rPr>
                <w:w w:val="50"/>
              </w:rPr>
              <w:t xml:space="preserve">Phi Khoát</w:t>
            </w:r>
          </w:p>
        </w:tc>
        <w:tc>
          <w:tcPr>
            <w:tcW w:w="549" w:type="dxa"/>
          </w:tcPr>
          <w:p w14:paraId="17E16D58" w14:textId="77777777" w:rsidR="00D81E0B" w:rsidRDefault="00D81E0B">
            <w:pPr>
              <w:tabs>
                <w:tab w:val="left" w:pos="800"/>
              </w:tabs>
              <w:rPr>
                <w:w w:val="50"/>
              </w:rPr>
            </w:pPr>
          </w:p>
        </w:tc>
        <w:tc>
          <w:tcPr>
            <w:tcW w:w="621" w:type="dxa"/>
          </w:tcPr>
          <w:p w14:paraId="3E2C8B0E" w14:textId="77777777" w:rsidR="00D81E0B" w:rsidRDefault="00D81E0B">
            <w:pPr>
              <w:tabs>
                <w:tab w:val="left" w:pos="800"/>
              </w:tabs>
              <w:rPr>
                <w:w w:val="50"/>
              </w:rPr>
            </w:pPr>
          </w:p>
        </w:tc>
        <w:tc>
          <w:tcPr>
            <w:tcW w:w="621" w:type="dxa"/>
          </w:tcPr>
          <w:p w14:paraId="4DDF79DE" w14:textId="77777777" w:rsidR="00D81E0B" w:rsidRDefault="00D81E0B">
            <w:pPr>
              <w:tabs>
                <w:tab w:val="left" w:pos="800"/>
              </w:tabs>
              <w:rPr>
                <w:w w:val="50"/>
              </w:rPr>
            </w:pPr>
          </w:p>
        </w:tc>
        <w:tc>
          <w:tcPr>
            <w:tcW w:w="637" w:type="dxa"/>
          </w:tcPr>
          <w:p w14:paraId="11531510" w14:textId="77777777" w:rsidR="00D81E0B" w:rsidRDefault="00D81E0B">
            <w:pPr>
              <w:tabs>
                <w:tab w:val="left" w:pos="800"/>
              </w:tabs>
              <w:rPr>
                <w:w w:val="50"/>
              </w:rPr>
            </w:pPr>
          </w:p>
        </w:tc>
      </w:tr>
      <w:tr w:rsidR="00D81E0B" w14:paraId="5D2752A0" w14:textId="77777777">
        <w:tc>
          <w:tcPr>
            <w:tcW w:w="621" w:type="dxa"/>
          </w:tcPr>
          <w:p w14:paraId="4C7BD2B9" w14:textId="77777777" w:rsidR="00D81E0B" w:rsidRDefault="00D81E0B">
            <w:pPr>
              <w:rPr>
                <w:w w:val="50"/>
              </w:rPr>
            </w:pPr>
          </w:p>
        </w:tc>
        <w:tc>
          <w:tcPr>
            <w:tcW w:w="621" w:type="dxa"/>
          </w:tcPr>
          <w:p w14:paraId="454FD94D" w14:textId="77777777" w:rsidR="00D81E0B" w:rsidRDefault="00D81E0B">
            <w:pPr>
              <w:rPr>
                <w:w w:val="50"/>
              </w:rPr>
            </w:pPr>
          </w:p>
        </w:tc>
        <w:tc>
          <w:tcPr>
            <w:tcW w:w="621" w:type="dxa"/>
          </w:tcPr>
          <w:p w14:paraId="23502D80" w14:textId="77777777" w:rsidR="00D81E0B" w:rsidRDefault="00D81E0B">
            <w:pPr>
              <w:rPr>
                <w:w w:val="50"/>
              </w:rPr>
            </w:pPr>
          </w:p>
        </w:tc>
        <w:tc>
          <w:tcPr>
            <w:tcW w:w="621" w:type="dxa"/>
          </w:tcPr>
          <w:p w14:paraId="55EE48C3" w14:textId="77777777" w:rsidR="00D81E0B" w:rsidRDefault="00D81E0B">
            <w:pPr>
              <w:rPr>
                <w:w w:val="50"/>
              </w:rPr>
            </w:pPr>
          </w:p>
        </w:tc>
        <w:tc>
          <w:tcPr>
            <w:tcW w:w="621" w:type="dxa"/>
          </w:tcPr>
          <w:p w14:paraId="316A42B3" w14:textId="77777777" w:rsidR="00D81E0B" w:rsidRDefault="00D81E0B">
            <w:pPr>
              <w:rPr>
                <w:w w:val="50"/>
              </w:rPr>
            </w:pPr>
          </w:p>
        </w:tc>
        <w:tc>
          <w:tcPr>
            <w:tcW w:w="621" w:type="dxa"/>
          </w:tcPr>
          <w:p w14:paraId="548D890B" w14:textId="77777777" w:rsidR="00D81E0B" w:rsidRDefault="00D81E0B">
            <w:pPr>
              <w:rPr>
                <w:w w:val="50"/>
              </w:rPr>
            </w:pPr>
          </w:p>
        </w:tc>
        <w:tc>
          <w:tcPr>
            <w:tcW w:w="621" w:type="dxa"/>
          </w:tcPr>
          <w:p w14:paraId="54CF57CB" w14:textId="77777777" w:rsidR="00D81E0B" w:rsidRDefault="00D81E0B">
            <w:pPr>
              <w:rPr>
                <w:w w:val="50"/>
              </w:rPr>
            </w:pPr>
          </w:p>
        </w:tc>
        <w:tc>
          <w:tcPr>
            <w:tcW w:w="621" w:type="dxa"/>
          </w:tcPr>
          <w:p w14:paraId="3167D6B2" w14:textId="77777777" w:rsidR="00D81E0B" w:rsidRDefault="00D81E0B">
            <w:pPr>
              <w:rPr>
                <w:w w:val="50"/>
              </w:rPr>
            </w:pPr>
          </w:p>
        </w:tc>
        <w:tc>
          <w:tcPr>
            <w:tcW w:w="621" w:type="dxa"/>
          </w:tcPr>
          <w:p w14:paraId="77A43D3B" w14:textId="77777777" w:rsidR="00D81E0B" w:rsidRDefault="00D81E0B">
            <w:pPr>
              <w:rPr>
                <w:w w:val="50"/>
              </w:rPr>
            </w:pPr>
          </w:p>
        </w:tc>
        <w:tc>
          <w:tcPr>
            <w:tcW w:w="621" w:type="dxa"/>
          </w:tcPr>
          <w:p w14:paraId="72CE0714" w14:textId="77777777" w:rsidR="00D81E0B" w:rsidRDefault="00D81E0B">
            <w:pPr>
              <w:rPr>
                <w:w w:val="50"/>
              </w:rPr>
            </w:pPr>
          </w:p>
        </w:tc>
        <w:tc>
          <w:tcPr>
            <w:tcW w:w="621" w:type="dxa"/>
          </w:tcPr>
          <w:p w14:paraId="64F273D6" w14:textId="77777777" w:rsidR="00D81E0B" w:rsidRDefault="00D81E0B">
            <w:pPr>
              <w:tabs>
                <w:tab w:val="left" w:pos="800"/>
              </w:tabs>
              <w:rPr>
                <w:w w:val="50"/>
              </w:rPr>
            </w:pPr>
          </w:p>
        </w:tc>
        <w:tc>
          <w:tcPr>
            <w:tcW w:w="675" w:type="dxa"/>
          </w:tcPr>
          <w:p w14:paraId="4452D666" w14:textId="77777777" w:rsidR="00D81E0B" w:rsidRDefault="00D81E0B">
            <w:pPr>
              <w:tabs>
                <w:tab w:val="left" w:pos="800"/>
              </w:tabs>
              <w:rPr>
                <w:w w:val="50"/>
              </w:rPr>
            </w:pPr>
          </w:p>
        </w:tc>
        <w:tc>
          <w:tcPr>
            <w:tcW w:w="639" w:type="dxa"/>
          </w:tcPr>
          <w:p w14:paraId="38F7D1FC" w14:textId="77777777" w:rsidR="00D81E0B" w:rsidRDefault="00EE2E4E">
            <w:pPr>
              <w:tabs>
                <w:tab w:val="left" w:pos="800"/>
              </w:tabs>
              <w:rPr>
                <w:w w:val="50"/>
              </w:rPr>
            </w:pPr>
            <w:r>
              <w:rPr>
                <w:w w:val="50"/>
              </w:rPr>
              <w:t>Phi Tam</w:t>
            </w:r>
          </w:p>
        </w:tc>
        <w:tc>
          <w:tcPr>
            <w:tcW w:w="549" w:type="dxa"/>
          </w:tcPr>
          <w:p w14:paraId="163F7C9A" w14:textId="77777777" w:rsidR="00D81E0B" w:rsidRDefault="00D81E0B">
            <w:pPr>
              <w:tabs>
                <w:tab w:val="left" w:pos="800"/>
              </w:tabs>
              <w:rPr>
                <w:w w:val="50"/>
              </w:rPr>
            </w:pPr>
          </w:p>
        </w:tc>
        <w:tc>
          <w:tcPr>
            <w:tcW w:w="621" w:type="dxa"/>
          </w:tcPr>
          <w:p w14:paraId="1C9BE16F" w14:textId="77777777" w:rsidR="00D81E0B" w:rsidRDefault="00D81E0B">
            <w:pPr>
              <w:tabs>
                <w:tab w:val="left" w:pos="800"/>
              </w:tabs>
              <w:rPr>
                <w:w w:val="50"/>
              </w:rPr>
            </w:pPr>
          </w:p>
        </w:tc>
        <w:tc>
          <w:tcPr>
            <w:tcW w:w="621" w:type="dxa"/>
          </w:tcPr>
          <w:p w14:paraId="23242FB9" w14:textId="77777777" w:rsidR="00D81E0B" w:rsidRDefault="00D81E0B">
            <w:pPr>
              <w:tabs>
                <w:tab w:val="left" w:pos="800"/>
              </w:tabs>
              <w:rPr>
                <w:w w:val="50"/>
              </w:rPr>
            </w:pPr>
          </w:p>
        </w:tc>
        <w:tc>
          <w:tcPr>
            <w:tcW w:w="637" w:type="dxa"/>
          </w:tcPr>
          <w:p w14:paraId="3E47A23A" w14:textId="77777777" w:rsidR="00D81E0B" w:rsidRDefault="00D81E0B">
            <w:pPr>
              <w:tabs>
                <w:tab w:val="left" w:pos="800"/>
              </w:tabs>
              <w:rPr>
                <w:w w:val="50"/>
              </w:rPr>
            </w:pPr>
          </w:p>
        </w:tc>
      </w:tr>
      <w:tr w:rsidR="00D81E0B" w14:paraId="7F09CD71" w14:textId="77777777">
        <w:tc>
          <w:tcPr>
            <w:tcW w:w="621" w:type="dxa"/>
          </w:tcPr>
          <w:p w14:paraId="4899AFDF" w14:textId="77777777" w:rsidR="00D81E0B" w:rsidRDefault="00D81E0B">
            <w:pPr>
              <w:rPr>
                <w:w w:val="50"/>
              </w:rPr>
            </w:pPr>
          </w:p>
        </w:tc>
        <w:tc>
          <w:tcPr>
            <w:tcW w:w="621" w:type="dxa"/>
          </w:tcPr>
          <w:p w14:paraId="4AFCDF7E" w14:textId="77777777" w:rsidR="00D81E0B" w:rsidRDefault="00D81E0B">
            <w:pPr>
              <w:rPr>
                <w:w w:val="50"/>
              </w:rPr>
            </w:pPr>
          </w:p>
        </w:tc>
        <w:tc>
          <w:tcPr>
            <w:tcW w:w="621" w:type="dxa"/>
          </w:tcPr>
          <w:p w14:paraId="6216CAAD" w14:textId="77777777" w:rsidR="00D81E0B" w:rsidRDefault="00D81E0B">
            <w:pPr>
              <w:rPr>
                <w:w w:val="50"/>
              </w:rPr>
            </w:pPr>
          </w:p>
        </w:tc>
        <w:tc>
          <w:tcPr>
            <w:tcW w:w="621" w:type="dxa"/>
          </w:tcPr>
          <w:p w14:paraId="1F6A29E3" w14:textId="77777777" w:rsidR="00D81E0B" w:rsidRDefault="00D81E0B">
            <w:pPr>
              <w:rPr>
                <w:w w:val="50"/>
              </w:rPr>
            </w:pPr>
          </w:p>
        </w:tc>
        <w:tc>
          <w:tcPr>
            <w:tcW w:w="621" w:type="dxa"/>
          </w:tcPr>
          <w:p w14:paraId="46D5B78A" w14:textId="77777777" w:rsidR="00D81E0B" w:rsidRDefault="00D81E0B">
            <w:pPr>
              <w:rPr>
                <w:w w:val="50"/>
              </w:rPr>
            </w:pPr>
          </w:p>
        </w:tc>
        <w:tc>
          <w:tcPr>
            <w:tcW w:w="621" w:type="dxa"/>
          </w:tcPr>
          <w:p w14:paraId="0FEF0D51" w14:textId="77777777" w:rsidR="00D81E0B" w:rsidRDefault="00D81E0B">
            <w:pPr>
              <w:rPr>
                <w:w w:val="50"/>
              </w:rPr>
            </w:pPr>
          </w:p>
        </w:tc>
        <w:tc>
          <w:tcPr>
            <w:tcW w:w="621" w:type="dxa"/>
          </w:tcPr>
          <w:p w14:paraId="60DE8A48" w14:textId="77777777" w:rsidR="00D81E0B" w:rsidRDefault="00D81E0B">
            <w:pPr>
              <w:rPr>
                <w:w w:val="50"/>
              </w:rPr>
            </w:pPr>
          </w:p>
        </w:tc>
        <w:tc>
          <w:tcPr>
            <w:tcW w:w="621" w:type="dxa"/>
          </w:tcPr>
          <w:p w14:paraId="546BCC4A" w14:textId="77777777" w:rsidR="00D81E0B" w:rsidRDefault="00D81E0B">
            <w:pPr>
              <w:rPr>
                <w:w w:val="50"/>
              </w:rPr>
            </w:pPr>
          </w:p>
        </w:tc>
        <w:tc>
          <w:tcPr>
            <w:tcW w:w="621" w:type="dxa"/>
          </w:tcPr>
          <w:p w14:paraId="46890E72" w14:textId="77777777" w:rsidR="00D81E0B" w:rsidRDefault="00D81E0B">
            <w:pPr>
              <w:rPr>
                <w:w w:val="50"/>
              </w:rPr>
            </w:pPr>
          </w:p>
        </w:tc>
        <w:tc>
          <w:tcPr>
            <w:tcW w:w="621" w:type="dxa"/>
          </w:tcPr>
          <w:p w14:paraId="12FC03E8" w14:textId="77777777" w:rsidR="00D81E0B" w:rsidRDefault="00D81E0B">
            <w:pPr>
              <w:rPr>
                <w:w w:val="50"/>
              </w:rPr>
            </w:pPr>
          </w:p>
        </w:tc>
        <w:tc>
          <w:tcPr>
            <w:tcW w:w="621" w:type="dxa"/>
          </w:tcPr>
          <w:p w14:paraId="692EA29C" w14:textId="77777777" w:rsidR="00D81E0B" w:rsidRDefault="00D81E0B">
            <w:pPr>
              <w:tabs>
                <w:tab w:val="left" w:pos="800"/>
              </w:tabs>
              <w:rPr>
                <w:w w:val="50"/>
              </w:rPr>
            </w:pPr>
          </w:p>
        </w:tc>
        <w:tc>
          <w:tcPr>
            <w:tcW w:w="675" w:type="dxa"/>
          </w:tcPr>
          <w:p w14:paraId="3D2137E1" w14:textId="77777777" w:rsidR="00D81E0B" w:rsidRDefault="00D81E0B">
            <w:pPr>
              <w:tabs>
                <w:tab w:val="left" w:pos="800"/>
              </w:tabs>
              <w:rPr>
                <w:w w:val="50"/>
              </w:rPr>
            </w:pPr>
          </w:p>
        </w:tc>
        <w:tc>
          <w:tcPr>
            <w:tcW w:w="639" w:type="dxa"/>
          </w:tcPr>
          <w:p w14:paraId="3E697A38" w14:textId="77777777" w:rsidR="00D81E0B" w:rsidRDefault="00EE2E4E">
            <w:pPr>
              <w:tabs>
                <w:tab w:val="left" w:pos="800"/>
              </w:tabs>
              <w:rPr>
                <w:w w:val="50"/>
              </w:rPr>
            </w:pPr>
            <w:r>
              <w:rPr>
                <w:w w:val="50"/>
              </w:rPr>
              <w:t xml:space="preserve">Phi Tỷ</w:t>
            </w:r>
          </w:p>
        </w:tc>
        <w:tc>
          <w:tcPr>
            <w:tcW w:w="549" w:type="dxa"/>
          </w:tcPr>
          <w:p w14:paraId="6F829B1F" w14:textId="77777777" w:rsidR="00D81E0B" w:rsidRDefault="00D81E0B">
            <w:pPr>
              <w:tabs>
                <w:tab w:val="left" w:pos="800"/>
              </w:tabs>
              <w:rPr>
                <w:w w:val="50"/>
              </w:rPr>
            </w:pPr>
          </w:p>
        </w:tc>
        <w:tc>
          <w:tcPr>
            <w:tcW w:w="621" w:type="dxa"/>
          </w:tcPr>
          <w:p w14:paraId="0085D9DE" w14:textId="77777777" w:rsidR="00D81E0B" w:rsidRDefault="00D81E0B">
            <w:pPr>
              <w:tabs>
                <w:tab w:val="left" w:pos="800"/>
              </w:tabs>
              <w:rPr>
                <w:w w:val="50"/>
              </w:rPr>
            </w:pPr>
          </w:p>
        </w:tc>
        <w:tc>
          <w:tcPr>
            <w:tcW w:w="621" w:type="dxa"/>
          </w:tcPr>
          <w:p w14:paraId="2A03D8D1" w14:textId="77777777" w:rsidR="00D81E0B" w:rsidRDefault="00D81E0B">
            <w:pPr>
              <w:tabs>
                <w:tab w:val="left" w:pos="800"/>
              </w:tabs>
              <w:rPr>
                <w:w w:val="50"/>
              </w:rPr>
            </w:pPr>
          </w:p>
        </w:tc>
        <w:tc>
          <w:tcPr>
            <w:tcW w:w="637" w:type="dxa"/>
          </w:tcPr>
          <w:p w14:paraId="70A1821F" w14:textId="77777777" w:rsidR="00D81E0B" w:rsidRDefault="00D81E0B">
            <w:pPr>
              <w:tabs>
                <w:tab w:val="left" w:pos="800"/>
              </w:tabs>
              <w:rPr>
                <w:w w:val="50"/>
              </w:rPr>
            </w:pPr>
          </w:p>
        </w:tc>
      </w:tr>
      <w:tr w:rsidR="00D81E0B" w14:paraId="40767BF8" w14:textId="77777777">
        <w:tc>
          <w:tcPr>
            <w:tcW w:w="621" w:type="dxa"/>
          </w:tcPr>
          <w:p w14:paraId="361B591E" w14:textId="77777777" w:rsidR="00D81E0B" w:rsidRDefault="00D81E0B">
            <w:pPr>
              <w:rPr>
                <w:w w:val="50"/>
              </w:rPr>
            </w:pPr>
          </w:p>
        </w:tc>
        <w:tc>
          <w:tcPr>
            <w:tcW w:w="621" w:type="dxa"/>
          </w:tcPr>
          <w:p w14:paraId="5236B17C" w14:textId="77777777" w:rsidR="00D81E0B" w:rsidRDefault="00D81E0B">
            <w:pPr>
              <w:rPr>
                <w:w w:val="50"/>
              </w:rPr>
            </w:pPr>
          </w:p>
        </w:tc>
        <w:tc>
          <w:tcPr>
            <w:tcW w:w="621" w:type="dxa"/>
          </w:tcPr>
          <w:p w14:paraId="1743B6DE" w14:textId="77777777" w:rsidR="00D81E0B" w:rsidRDefault="00D81E0B">
            <w:pPr>
              <w:rPr>
                <w:w w:val="50"/>
              </w:rPr>
            </w:pPr>
          </w:p>
        </w:tc>
        <w:tc>
          <w:tcPr>
            <w:tcW w:w="621" w:type="dxa"/>
          </w:tcPr>
          <w:p w14:paraId="1BCB2DCE" w14:textId="77777777" w:rsidR="00D81E0B" w:rsidRDefault="00D81E0B">
            <w:pPr>
              <w:rPr>
                <w:w w:val="50"/>
              </w:rPr>
            </w:pPr>
          </w:p>
        </w:tc>
        <w:tc>
          <w:tcPr>
            <w:tcW w:w="621" w:type="dxa"/>
          </w:tcPr>
          <w:p w14:paraId="5CA8F26E" w14:textId="77777777" w:rsidR="00D81E0B" w:rsidRDefault="00D81E0B">
            <w:pPr>
              <w:rPr>
                <w:w w:val="50"/>
              </w:rPr>
            </w:pPr>
          </w:p>
        </w:tc>
        <w:tc>
          <w:tcPr>
            <w:tcW w:w="621" w:type="dxa"/>
          </w:tcPr>
          <w:p w14:paraId="58694172" w14:textId="77777777" w:rsidR="00D81E0B" w:rsidRDefault="00D81E0B">
            <w:pPr>
              <w:rPr>
                <w:w w:val="50"/>
              </w:rPr>
            </w:pPr>
          </w:p>
        </w:tc>
        <w:tc>
          <w:tcPr>
            <w:tcW w:w="621" w:type="dxa"/>
          </w:tcPr>
          <w:p w14:paraId="5900AA4C" w14:textId="77777777" w:rsidR="00D81E0B" w:rsidRDefault="00D81E0B">
            <w:pPr>
              <w:rPr>
                <w:w w:val="50"/>
              </w:rPr>
            </w:pPr>
          </w:p>
        </w:tc>
        <w:tc>
          <w:tcPr>
            <w:tcW w:w="621" w:type="dxa"/>
          </w:tcPr>
          <w:p w14:paraId="0992176E" w14:textId="77777777" w:rsidR="00D81E0B" w:rsidRDefault="00D81E0B">
            <w:pPr>
              <w:rPr>
                <w:w w:val="50"/>
              </w:rPr>
            </w:pPr>
          </w:p>
        </w:tc>
        <w:tc>
          <w:tcPr>
            <w:tcW w:w="621" w:type="dxa"/>
          </w:tcPr>
          <w:p w14:paraId="44998711" w14:textId="77777777" w:rsidR="00D81E0B" w:rsidRDefault="00D81E0B">
            <w:pPr>
              <w:rPr>
                <w:w w:val="50"/>
              </w:rPr>
            </w:pPr>
          </w:p>
        </w:tc>
        <w:tc>
          <w:tcPr>
            <w:tcW w:w="621" w:type="dxa"/>
          </w:tcPr>
          <w:p w14:paraId="50DF622E" w14:textId="77777777" w:rsidR="00D81E0B" w:rsidRDefault="00D81E0B">
            <w:pPr>
              <w:rPr>
                <w:w w:val="50"/>
              </w:rPr>
            </w:pPr>
          </w:p>
        </w:tc>
        <w:tc>
          <w:tcPr>
            <w:tcW w:w="621" w:type="dxa"/>
          </w:tcPr>
          <w:p w14:paraId="24C651BC" w14:textId="77777777" w:rsidR="00D81E0B" w:rsidRDefault="00EE2E4E">
            <w:pPr>
              <w:tabs>
                <w:tab w:val="left" w:pos="800"/>
              </w:tabs>
              <w:rPr>
                <w:w w:val="50"/>
              </w:rPr>
            </w:pPr>
            <w:r>
              <w:rPr>
                <w:w w:val="50"/>
              </w:rPr>
              <w:t>Phi… ?</w:t>
            </w:r>
          </w:p>
        </w:tc>
        <w:tc>
          <w:tcPr>
            <w:tcW w:w="675" w:type="dxa"/>
          </w:tcPr>
          <w:p w14:paraId="673A56A9" w14:textId="77777777" w:rsidR="00D81E0B" w:rsidRDefault="00EE2E4E">
            <w:pPr>
              <w:tabs>
                <w:tab w:val="left" w:pos="800"/>
              </w:tabs>
              <w:rPr>
                <w:w w:val="50"/>
              </w:rPr>
            </w:pPr>
            <w:r>
              <w:rPr>
                <w:i/>
                <w:iCs/>
                <w:color w:val="FF0000"/>
                <w:w w:val="50"/>
                <w:sz w:val="15"/>
                <w:szCs w:val="15"/>
              </w:rPr>
              <w:t xml:space="preserve">Thấ t tích </w:t>
            </w:r>
          </w:p>
        </w:tc>
        <w:tc>
          <w:tcPr>
            <w:tcW w:w="639" w:type="dxa"/>
          </w:tcPr>
          <w:p w14:paraId="441B8888" w14:textId="77777777" w:rsidR="00D81E0B" w:rsidRDefault="00D81E0B">
            <w:pPr>
              <w:tabs>
                <w:tab w:val="left" w:pos="800"/>
              </w:tabs>
              <w:rPr>
                <w:w w:val="50"/>
              </w:rPr>
            </w:pPr>
          </w:p>
        </w:tc>
        <w:tc>
          <w:tcPr>
            <w:tcW w:w="549" w:type="dxa"/>
          </w:tcPr>
          <w:p w14:paraId="6F519BE6" w14:textId="77777777" w:rsidR="00D81E0B" w:rsidRDefault="00D81E0B">
            <w:pPr>
              <w:tabs>
                <w:tab w:val="left" w:pos="800"/>
              </w:tabs>
              <w:rPr>
                <w:w w:val="50"/>
              </w:rPr>
            </w:pPr>
          </w:p>
        </w:tc>
        <w:tc>
          <w:tcPr>
            <w:tcW w:w="621" w:type="dxa"/>
          </w:tcPr>
          <w:p w14:paraId="28D6C63C" w14:textId="77777777" w:rsidR="00D81E0B" w:rsidRDefault="00D81E0B">
            <w:pPr>
              <w:tabs>
                <w:tab w:val="left" w:pos="800"/>
              </w:tabs>
              <w:rPr>
                <w:w w:val="50"/>
              </w:rPr>
            </w:pPr>
          </w:p>
        </w:tc>
        <w:tc>
          <w:tcPr>
            <w:tcW w:w="621" w:type="dxa"/>
          </w:tcPr>
          <w:p w14:paraId="527FB30E" w14:textId="77777777" w:rsidR="00D81E0B" w:rsidRDefault="00D81E0B">
            <w:pPr>
              <w:tabs>
                <w:tab w:val="left" w:pos="800"/>
              </w:tabs>
              <w:rPr>
                <w:w w:val="50"/>
              </w:rPr>
            </w:pPr>
          </w:p>
        </w:tc>
        <w:tc>
          <w:tcPr>
            <w:tcW w:w="637" w:type="dxa"/>
          </w:tcPr>
          <w:p w14:paraId="0804EFF7" w14:textId="77777777" w:rsidR="00D81E0B" w:rsidRDefault="00D81E0B">
            <w:pPr>
              <w:tabs>
                <w:tab w:val="left" w:pos="800"/>
              </w:tabs>
              <w:rPr>
                <w:w w:val="50"/>
              </w:rPr>
            </w:pPr>
          </w:p>
        </w:tc>
      </w:tr>
      <w:tr w:rsidR="00D81E0B" w14:paraId="61F8CBDF" w14:textId="77777777">
        <w:tc>
          <w:tcPr>
            <w:tcW w:w="621" w:type="dxa"/>
          </w:tcPr>
          <w:p w14:paraId="1C7EBD80" w14:textId="77777777" w:rsidR="00D81E0B" w:rsidRDefault="00D81E0B">
            <w:pPr>
              <w:rPr>
                <w:w w:val="50"/>
              </w:rPr>
            </w:pPr>
          </w:p>
        </w:tc>
        <w:tc>
          <w:tcPr>
            <w:tcW w:w="621" w:type="dxa"/>
          </w:tcPr>
          <w:p w14:paraId="45389A43" w14:textId="77777777" w:rsidR="00D81E0B" w:rsidRDefault="00D81E0B">
            <w:pPr>
              <w:rPr>
                <w:w w:val="50"/>
              </w:rPr>
            </w:pPr>
          </w:p>
        </w:tc>
        <w:tc>
          <w:tcPr>
            <w:tcW w:w="621" w:type="dxa"/>
          </w:tcPr>
          <w:p w14:paraId="2782D01D" w14:textId="77777777" w:rsidR="00D81E0B" w:rsidRDefault="00D81E0B">
            <w:pPr>
              <w:rPr>
                <w:w w:val="50"/>
              </w:rPr>
            </w:pPr>
          </w:p>
        </w:tc>
        <w:tc>
          <w:tcPr>
            <w:tcW w:w="621" w:type="dxa"/>
          </w:tcPr>
          <w:p w14:paraId="60769EDB" w14:textId="77777777" w:rsidR="00D81E0B" w:rsidRDefault="00D81E0B">
            <w:pPr>
              <w:rPr>
                <w:w w:val="50"/>
              </w:rPr>
            </w:pPr>
          </w:p>
        </w:tc>
        <w:tc>
          <w:tcPr>
            <w:tcW w:w="621" w:type="dxa"/>
          </w:tcPr>
          <w:p w14:paraId="41B92BD9" w14:textId="77777777" w:rsidR="00D81E0B" w:rsidRDefault="00D81E0B">
            <w:pPr>
              <w:rPr>
                <w:w w:val="50"/>
              </w:rPr>
            </w:pPr>
          </w:p>
        </w:tc>
        <w:tc>
          <w:tcPr>
            <w:tcW w:w="621" w:type="dxa"/>
          </w:tcPr>
          <w:p w14:paraId="77D3FA12" w14:textId="77777777" w:rsidR="00D81E0B" w:rsidRDefault="00D81E0B">
            <w:pPr>
              <w:rPr>
                <w:w w:val="50"/>
              </w:rPr>
            </w:pPr>
          </w:p>
        </w:tc>
        <w:tc>
          <w:tcPr>
            <w:tcW w:w="621" w:type="dxa"/>
          </w:tcPr>
          <w:p w14:paraId="1A2D875E" w14:textId="77777777" w:rsidR="00D81E0B" w:rsidRDefault="00D81E0B">
            <w:pPr>
              <w:rPr>
                <w:w w:val="50"/>
              </w:rPr>
            </w:pPr>
          </w:p>
        </w:tc>
        <w:tc>
          <w:tcPr>
            <w:tcW w:w="621" w:type="dxa"/>
          </w:tcPr>
          <w:p w14:paraId="5FAEDA51" w14:textId="77777777" w:rsidR="00D81E0B" w:rsidRDefault="00D81E0B">
            <w:pPr>
              <w:rPr>
                <w:w w:val="50"/>
              </w:rPr>
            </w:pPr>
          </w:p>
        </w:tc>
        <w:tc>
          <w:tcPr>
            <w:tcW w:w="621" w:type="dxa"/>
          </w:tcPr>
          <w:p w14:paraId="51FA45F8" w14:textId="77777777" w:rsidR="00D81E0B" w:rsidRDefault="00D81E0B">
            <w:pPr>
              <w:rPr>
                <w:w w:val="50"/>
              </w:rPr>
            </w:pPr>
          </w:p>
        </w:tc>
        <w:tc>
          <w:tcPr>
            <w:tcW w:w="621" w:type="dxa"/>
          </w:tcPr>
          <w:p w14:paraId="095B0E31" w14:textId="77777777" w:rsidR="00D81E0B" w:rsidRDefault="00EE2E4E">
            <w:pPr>
              <w:rPr>
                <w:w w:val="50"/>
              </w:rPr>
            </w:pPr>
            <w:r>
              <w:rPr>
                <w:w w:val="50"/>
              </w:rPr>
              <w:t>Phi Thuần</w:t>
            </w:r>
          </w:p>
        </w:tc>
        <w:tc>
          <w:tcPr>
            <w:tcW w:w="621" w:type="dxa"/>
          </w:tcPr>
          <w:p w14:paraId="053C3224" w14:textId="77777777" w:rsidR="00D81E0B" w:rsidRDefault="00D81E0B">
            <w:pPr>
              <w:tabs>
                <w:tab w:val="left" w:pos="800"/>
              </w:tabs>
              <w:rPr>
                <w:w w:val="50"/>
              </w:rPr>
            </w:pPr>
          </w:p>
        </w:tc>
        <w:tc>
          <w:tcPr>
            <w:tcW w:w="675" w:type="dxa"/>
          </w:tcPr>
          <w:p w14:paraId="715C355D" w14:textId="77777777" w:rsidR="00D81E0B" w:rsidRDefault="00D81E0B">
            <w:pPr>
              <w:tabs>
                <w:tab w:val="left" w:pos="800"/>
              </w:tabs>
              <w:rPr>
                <w:w w:val="50"/>
              </w:rPr>
            </w:pPr>
          </w:p>
        </w:tc>
        <w:tc>
          <w:tcPr>
            <w:tcW w:w="639" w:type="dxa"/>
          </w:tcPr>
          <w:p w14:paraId="79782A04" w14:textId="77777777" w:rsidR="00D81E0B" w:rsidRDefault="00D81E0B">
            <w:pPr>
              <w:tabs>
                <w:tab w:val="left" w:pos="800"/>
              </w:tabs>
              <w:rPr>
                <w:w w:val="50"/>
              </w:rPr>
            </w:pPr>
          </w:p>
        </w:tc>
        <w:tc>
          <w:tcPr>
            <w:tcW w:w="549" w:type="dxa"/>
          </w:tcPr>
          <w:p w14:paraId="11F0D7C3" w14:textId="77777777" w:rsidR="00D81E0B" w:rsidRDefault="00D81E0B">
            <w:pPr>
              <w:tabs>
                <w:tab w:val="left" w:pos="800"/>
              </w:tabs>
              <w:rPr>
                <w:w w:val="50"/>
              </w:rPr>
            </w:pPr>
          </w:p>
        </w:tc>
        <w:tc>
          <w:tcPr>
            <w:tcW w:w="621" w:type="dxa"/>
          </w:tcPr>
          <w:p w14:paraId="5F921480" w14:textId="77777777" w:rsidR="00D81E0B" w:rsidRDefault="00EE2E4E">
            <w:pPr>
              <w:tabs>
                <w:tab w:val="left" w:pos="800"/>
              </w:tabs>
              <w:rPr>
                <w:i/>
                <w:iCs/>
                <w:color w:val="FF0000"/>
                <w:w w:val="50"/>
                <w:sz w:val="15"/>
                <w:szCs w:val="15"/>
              </w:rPr>
            </w:pPr>
            <w:r>
              <w:rPr>
                <w:i/>
                <w:iCs/>
                <w:color w:val="FF0000"/>
                <w:w w:val="50"/>
                <w:sz w:val="15"/>
                <w:szCs w:val="15"/>
              </w:rPr>
              <w:t xml:space="preserve">Nhánh riêng</w:t>
            </w:r>
          </w:p>
        </w:tc>
        <w:tc>
          <w:tcPr>
            <w:tcW w:w="621" w:type="dxa"/>
          </w:tcPr>
          <w:p w14:paraId="02296957" w14:textId="77777777" w:rsidR="00D81E0B" w:rsidRDefault="00D81E0B">
            <w:pPr>
              <w:tabs>
                <w:tab w:val="left" w:pos="800"/>
              </w:tabs>
              <w:rPr>
                <w:w w:val="50"/>
              </w:rPr>
            </w:pPr>
          </w:p>
        </w:tc>
        <w:tc>
          <w:tcPr>
            <w:tcW w:w="637" w:type="dxa"/>
          </w:tcPr>
          <w:p w14:paraId="09BAE53B" w14:textId="77777777" w:rsidR="00D81E0B" w:rsidRDefault="00D81E0B">
            <w:pPr>
              <w:tabs>
                <w:tab w:val="left" w:pos="800"/>
              </w:tabs>
              <w:rPr>
                <w:w w:val="50"/>
              </w:rPr>
            </w:pPr>
          </w:p>
        </w:tc>
      </w:tr>
      <w:tr w:rsidR="00D81E0B" w14:paraId="09807CF7" w14:textId="77777777">
        <w:tc>
          <w:tcPr>
            <w:tcW w:w="621" w:type="dxa"/>
          </w:tcPr>
          <w:p w14:paraId="20B206C4" w14:textId="77777777" w:rsidR="00D81E0B" w:rsidRDefault="00D81E0B">
            <w:pPr>
              <w:rPr>
                <w:w w:val="50"/>
              </w:rPr>
            </w:pPr>
          </w:p>
        </w:tc>
        <w:tc>
          <w:tcPr>
            <w:tcW w:w="621" w:type="dxa"/>
          </w:tcPr>
          <w:p w14:paraId="68BA52CF" w14:textId="77777777" w:rsidR="00D81E0B" w:rsidRDefault="00D81E0B">
            <w:pPr>
              <w:rPr>
                <w:w w:val="50"/>
              </w:rPr>
            </w:pPr>
          </w:p>
        </w:tc>
        <w:tc>
          <w:tcPr>
            <w:tcW w:w="621" w:type="dxa"/>
          </w:tcPr>
          <w:p w14:paraId="4F07C596" w14:textId="77777777" w:rsidR="00D81E0B" w:rsidRDefault="00D81E0B">
            <w:pPr>
              <w:rPr>
                <w:w w:val="50"/>
              </w:rPr>
            </w:pPr>
          </w:p>
        </w:tc>
        <w:tc>
          <w:tcPr>
            <w:tcW w:w="621" w:type="dxa"/>
          </w:tcPr>
          <w:p w14:paraId="7833E507" w14:textId="77777777" w:rsidR="00D81E0B" w:rsidRDefault="00D81E0B">
            <w:pPr>
              <w:rPr>
                <w:w w:val="50"/>
              </w:rPr>
            </w:pPr>
          </w:p>
        </w:tc>
        <w:tc>
          <w:tcPr>
            <w:tcW w:w="621" w:type="dxa"/>
          </w:tcPr>
          <w:p w14:paraId="79E64011" w14:textId="77777777" w:rsidR="00D81E0B" w:rsidRDefault="00D81E0B">
            <w:pPr>
              <w:rPr>
                <w:w w:val="50"/>
              </w:rPr>
            </w:pPr>
          </w:p>
        </w:tc>
        <w:tc>
          <w:tcPr>
            <w:tcW w:w="621" w:type="dxa"/>
          </w:tcPr>
          <w:p w14:paraId="1134B634" w14:textId="77777777" w:rsidR="00D81E0B" w:rsidRDefault="00D81E0B">
            <w:pPr>
              <w:rPr>
                <w:w w:val="50"/>
              </w:rPr>
            </w:pPr>
          </w:p>
        </w:tc>
        <w:tc>
          <w:tcPr>
            <w:tcW w:w="621" w:type="dxa"/>
          </w:tcPr>
          <w:p w14:paraId="2E3E9D44" w14:textId="77777777" w:rsidR="00D81E0B" w:rsidRDefault="00D81E0B">
            <w:pPr>
              <w:rPr>
                <w:w w:val="50"/>
              </w:rPr>
            </w:pPr>
          </w:p>
        </w:tc>
        <w:tc>
          <w:tcPr>
            <w:tcW w:w="621" w:type="dxa"/>
          </w:tcPr>
          <w:p w14:paraId="33241245" w14:textId="77777777" w:rsidR="00D81E0B" w:rsidRDefault="00D81E0B">
            <w:pPr>
              <w:rPr>
                <w:w w:val="50"/>
              </w:rPr>
            </w:pPr>
          </w:p>
        </w:tc>
        <w:tc>
          <w:tcPr>
            <w:tcW w:w="621" w:type="dxa"/>
          </w:tcPr>
          <w:p w14:paraId="09DDAF5F" w14:textId="77777777" w:rsidR="00D81E0B" w:rsidRDefault="00D81E0B">
            <w:pPr>
              <w:rPr>
                <w:w w:val="50"/>
              </w:rPr>
            </w:pPr>
          </w:p>
        </w:tc>
        <w:tc>
          <w:tcPr>
            <w:tcW w:w="621" w:type="dxa"/>
          </w:tcPr>
          <w:p w14:paraId="189D7BDF" w14:textId="77777777" w:rsidR="00D81E0B" w:rsidRDefault="00EE2E4E">
            <w:pPr>
              <w:rPr>
                <w:w w:val="50"/>
              </w:rPr>
            </w:pPr>
            <w:r>
              <w:rPr>
                <w:w w:val="50"/>
              </w:rPr>
              <w:t xml:space="preserve">Phi Chất</w:t>
            </w:r>
          </w:p>
        </w:tc>
        <w:tc>
          <w:tcPr>
            <w:tcW w:w="621" w:type="dxa"/>
          </w:tcPr>
          <w:p w14:paraId="6CA5E1DE" w14:textId="77777777" w:rsidR="00D81E0B" w:rsidRDefault="00EE2E4E">
            <w:pPr>
              <w:tabs>
                <w:tab w:val="left" w:pos="800"/>
              </w:tabs>
              <w:rPr>
                <w:i/>
                <w:iCs/>
                <w:color w:val="FF0000"/>
                <w:w w:val="50"/>
                <w:sz w:val="16"/>
                <w:szCs w:val="16"/>
              </w:rPr>
            </w:pPr>
            <w:r>
              <w:rPr>
                <w:i/>
                <w:iCs/>
                <w:color w:val="FF0000"/>
                <w:w w:val="50"/>
                <w:sz w:val="16"/>
                <w:szCs w:val="16"/>
              </w:rPr>
              <w:t xml:space="preserve">Vô tự</w:t>
            </w:r>
          </w:p>
        </w:tc>
        <w:tc>
          <w:tcPr>
            <w:tcW w:w="675" w:type="dxa"/>
          </w:tcPr>
          <w:p w14:paraId="32D6E2E8" w14:textId="77777777" w:rsidR="00D81E0B" w:rsidRDefault="00D81E0B">
            <w:pPr>
              <w:tabs>
                <w:tab w:val="left" w:pos="800"/>
              </w:tabs>
              <w:rPr>
                <w:w w:val="50"/>
              </w:rPr>
            </w:pPr>
          </w:p>
        </w:tc>
        <w:tc>
          <w:tcPr>
            <w:tcW w:w="639" w:type="dxa"/>
          </w:tcPr>
          <w:p w14:paraId="78CBAF6D" w14:textId="77777777" w:rsidR="00D81E0B" w:rsidRDefault="00D81E0B">
            <w:pPr>
              <w:tabs>
                <w:tab w:val="left" w:pos="800"/>
              </w:tabs>
              <w:rPr>
                <w:w w:val="50"/>
              </w:rPr>
            </w:pPr>
          </w:p>
        </w:tc>
        <w:tc>
          <w:tcPr>
            <w:tcW w:w="549" w:type="dxa"/>
          </w:tcPr>
          <w:p w14:paraId="3915DDF0" w14:textId="77777777" w:rsidR="00D81E0B" w:rsidRDefault="00D81E0B">
            <w:pPr>
              <w:tabs>
                <w:tab w:val="left" w:pos="800"/>
              </w:tabs>
              <w:rPr>
                <w:w w:val="50"/>
              </w:rPr>
            </w:pPr>
          </w:p>
        </w:tc>
        <w:tc>
          <w:tcPr>
            <w:tcW w:w="621" w:type="dxa"/>
          </w:tcPr>
          <w:p w14:paraId="16F0050D" w14:textId="77777777" w:rsidR="00D81E0B" w:rsidRDefault="00D81E0B">
            <w:pPr>
              <w:tabs>
                <w:tab w:val="left" w:pos="800"/>
              </w:tabs>
              <w:rPr>
                <w:w w:val="50"/>
              </w:rPr>
            </w:pPr>
          </w:p>
        </w:tc>
        <w:tc>
          <w:tcPr>
            <w:tcW w:w="621" w:type="dxa"/>
          </w:tcPr>
          <w:p w14:paraId="10FE746E" w14:textId="77777777" w:rsidR="00D81E0B" w:rsidRDefault="00D81E0B">
            <w:pPr>
              <w:tabs>
                <w:tab w:val="left" w:pos="800"/>
              </w:tabs>
              <w:rPr>
                <w:w w:val="50"/>
              </w:rPr>
            </w:pPr>
          </w:p>
        </w:tc>
        <w:tc>
          <w:tcPr>
            <w:tcW w:w="637" w:type="dxa"/>
          </w:tcPr>
          <w:p w14:paraId="0CC555FD" w14:textId="77777777" w:rsidR="00D81E0B" w:rsidRDefault="00D81E0B">
            <w:pPr>
              <w:tabs>
                <w:tab w:val="left" w:pos="800"/>
              </w:tabs>
              <w:rPr>
                <w:w w:val="50"/>
              </w:rPr>
            </w:pPr>
          </w:p>
        </w:tc>
      </w:tr>
      <w:tr w:rsidR="00D81E0B" w14:paraId="3FDCC454" w14:textId="77777777">
        <w:tc>
          <w:tcPr>
            <w:tcW w:w="621" w:type="dxa"/>
          </w:tcPr>
          <w:p w14:paraId="2146D019" w14:textId="77777777" w:rsidR="00D81E0B" w:rsidRDefault="00D81E0B">
            <w:pPr>
              <w:rPr>
                <w:w w:val="50"/>
              </w:rPr>
            </w:pPr>
          </w:p>
        </w:tc>
        <w:tc>
          <w:tcPr>
            <w:tcW w:w="621" w:type="dxa"/>
          </w:tcPr>
          <w:p w14:paraId="34AA03AF" w14:textId="77777777" w:rsidR="00D81E0B" w:rsidRDefault="00D81E0B">
            <w:pPr>
              <w:rPr>
                <w:w w:val="50"/>
              </w:rPr>
            </w:pPr>
          </w:p>
        </w:tc>
        <w:tc>
          <w:tcPr>
            <w:tcW w:w="621" w:type="dxa"/>
          </w:tcPr>
          <w:p w14:paraId="795C17AE" w14:textId="77777777" w:rsidR="00D81E0B" w:rsidRDefault="00D81E0B">
            <w:pPr>
              <w:rPr>
                <w:w w:val="50"/>
              </w:rPr>
            </w:pPr>
          </w:p>
        </w:tc>
        <w:tc>
          <w:tcPr>
            <w:tcW w:w="621" w:type="dxa"/>
          </w:tcPr>
          <w:p w14:paraId="5D055682" w14:textId="77777777" w:rsidR="00D81E0B" w:rsidRDefault="00D81E0B">
            <w:pPr>
              <w:rPr>
                <w:w w:val="50"/>
              </w:rPr>
            </w:pPr>
          </w:p>
        </w:tc>
        <w:tc>
          <w:tcPr>
            <w:tcW w:w="621" w:type="dxa"/>
          </w:tcPr>
          <w:p w14:paraId="30D4B370" w14:textId="77777777" w:rsidR="00D81E0B" w:rsidRDefault="00D81E0B">
            <w:pPr>
              <w:rPr>
                <w:w w:val="50"/>
              </w:rPr>
            </w:pPr>
          </w:p>
        </w:tc>
        <w:tc>
          <w:tcPr>
            <w:tcW w:w="621" w:type="dxa"/>
          </w:tcPr>
          <w:p w14:paraId="6AF48CFA" w14:textId="77777777" w:rsidR="00D81E0B" w:rsidRDefault="00D81E0B">
            <w:pPr>
              <w:rPr>
                <w:w w:val="50"/>
              </w:rPr>
            </w:pPr>
          </w:p>
        </w:tc>
        <w:tc>
          <w:tcPr>
            <w:tcW w:w="621" w:type="dxa"/>
          </w:tcPr>
          <w:p w14:paraId="42D142FD" w14:textId="77777777" w:rsidR="00D81E0B" w:rsidRDefault="00D81E0B">
            <w:pPr>
              <w:rPr>
                <w:w w:val="50"/>
              </w:rPr>
            </w:pPr>
          </w:p>
        </w:tc>
        <w:tc>
          <w:tcPr>
            <w:tcW w:w="621" w:type="dxa"/>
          </w:tcPr>
          <w:p w14:paraId="7103BA99" w14:textId="77777777" w:rsidR="00D81E0B" w:rsidRDefault="00D81E0B">
            <w:pPr>
              <w:rPr>
                <w:w w:val="50"/>
              </w:rPr>
            </w:pPr>
          </w:p>
        </w:tc>
        <w:tc>
          <w:tcPr>
            <w:tcW w:w="621" w:type="dxa"/>
          </w:tcPr>
          <w:p w14:paraId="371A85DB" w14:textId="77777777" w:rsidR="00D81E0B" w:rsidRDefault="00D81E0B">
            <w:pPr>
              <w:rPr>
                <w:w w:val="50"/>
              </w:rPr>
            </w:pPr>
          </w:p>
        </w:tc>
        <w:tc>
          <w:tcPr>
            <w:tcW w:w="621" w:type="dxa"/>
          </w:tcPr>
          <w:p w14:paraId="0F8DE938" w14:textId="77777777" w:rsidR="00D81E0B" w:rsidRDefault="00EE2E4E">
            <w:pPr>
              <w:rPr>
                <w:w w:val="50"/>
              </w:rPr>
            </w:pPr>
            <w:r>
              <w:rPr>
                <w:w w:val="50"/>
              </w:rPr>
              <w:t xml:space="preserve">Phi Phác</w:t>
            </w:r>
          </w:p>
        </w:tc>
        <w:tc>
          <w:tcPr>
            <w:tcW w:w="621" w:type="dxa"/>
          </w:tcPr>
          <w:p w14:paraId="5238C7D5" w14:textId="77777777" w:rsidR="00D81E0B" w:rsidRDefault="00EE2E4E">
            <w:pPr>
              <w:tabs>
                <w:tab w:val="left" w:pos="800"/>
              </w:tabs>
              <w:rPr>
                <w:i/>
                <w:iCs/>
                <w:color w:val="FF0000"/>
                <w:w w:val="50"/>
                <w:sz w:val="16"/>
                <w:szCs w:val="16"/>
              </w:rPr>
            </w:pPr>
            <w:r>
              <w:rPr>
                <w:i/>
                <w:iCs/>
                <w:color w:val="FF0000"/>
                <w:w w:val="50"/>
                <w:sz w:val="16"/>
                <w:szCs w:val="16"/>
              </w:rPr>
              <w:t xml:space="preserve">Gái </w:t>
            </w:r>
          </w:p>
        </w:tc>
        <w:tc>
          <w:tcPr>
            <w:tcW w:w="675" w:type="dxa"/>
          </w:tcPr>
          <w:p w14:paraId="675722F3" w14:textId="77777777" w:rsidR="00D81E0B" w:rsidRDefault="00D81E0B">
            <w:pPr>
              <w:tabs>
                <w:tab w:val="left" w:pos="800"/>
              </w:tabs>
              <w:rPr>
                <w:w w:val="50"/>
              </w:rPr>
            </w:pPr>
          </w:p>
        </w:tc>
        <w:tc>
          <w:tcPr>
            <w:tcW w:w="639" w:type="dxa"/>
          </w:tcPr>
          <w:p w14:paraId="14E4A5B0" w14:textId="77777777" w:rsidR="00D81E0B" w:rsidRDefault="00D81E0B">
            <w:pPr>
              <w:tabs>
                <w:tab w:val="left" w:pos="800"/>
              </w:tabs>
              <w:rPr>
                <w:w w:val="50"/>
              </w:rPr>
            </w:pPr>
          </w:p>
        </w:tc>
        <w:tc>
          <w:tcPr>
            <w:tcW w:w="549" w:type="dxa"/>
          </w:tcPr>
          <w:p w14:paraId="22B50983" w14:textId="77777777" w:rsidR="00D81E0B" w:rsidRDefault="00D81E0B">
            <w:pPr>
              <w:tabs>
                <w:tab w:val="left" w:pos="800"/>
              </w:tabs>
              <w:rPr>
                <w:w w:val="50"/>
              </w:rPr>
            </w:pPr>
          </w:p>
        </w:tc>
        <w:tc>
          <w:tcPr>
            <w:tcW w:w="621" w:type="dxa"/>
          </w:tcPr>
          <w:p w14:paraId="163A9F63" w14:textId="77777777" w:rsidR="00D81E0B" w:rsidRDefault="00D81E0B">
            <w:pPr>
              <w:tabs>
                <w:tab w:val="left" w:pos="800"/>
              </w:tabs>
              <w:rPr>
                <w:w w:val="50"/>
              </w:rPr>
            </w:pPr>
          </w:p>
        </w:tc>
        <w:tc>
          <w:tcPr>
            <w:tcW w:w="621" w:type="dxa"/>
          </w:tcPr>
          <w:p w14:paraId="620166AA" w14:textId="77777777" w:rsidR="00D81E0B" w:rsidRDefault="00D81E0B">
            <w:pPr>
              <w:tabs>
                <w:tab w:val="left" w:pos="800"/>
              </w:tabs>
              <w:rPr>
                <w:w w:val="50"/>
              </w:rPr>
            </w:pPr>
          </w:p>
        </w:tc>
        <w:tc>
          <w:tcPr>
            <w:tcW w:w="637" w:type="dxa"/>
          </w:tcPr>
          <w:p w14:paraId="6ACC6F75" w14:textId="77777777" w:rsidR="00D81E0B" w:rsidRDefault="00D81E0B">
            <w:pPr>
              <w:tabs>
                <w:tab w:val="left" w:pos="800"/>
              </w:tabs>
              <w:rPr>
                <w:w w:val="50"/>
              </w:rPr>
            </w:pPr>
          </w:p>
        </w:tc>
      </w:tr>
      <w:tr w:rsidR="00D81E0B" w14:paraId="556893BA" w14:textId="77777777">
        <w:tc>
          <w:tcPr>
            <w:tcW w:w="621" w:type="dxa"/>
          </w:tcPr>
          <w:p w14:paraId="1364A8DA" w14:textId="77777777" w:rsidR="00D81E0B" w:rsidRDefault="00D81E0B">
            <w:pPr>
              <w:rPr>
                <w:w w:val="50"/>
              </w:rPr>
            </w:pPr>
          </w:p>
        </w:tc>
        <w:tc>
          <w:tcPr>
            <w:tcW w:w="621" w:type="dxa"/>
          </w:tcPr>
          <w:p w14:paraId="17AE80F9" w14:textId="77777777" w:rsidR="00D81E0B" w:rsidRDefault="00D81E0B">
            <w:pPr>
              <w:rPr>
                <w:w w:val="50"/>
              </w:rPr>
            </w:pPr>
          </w:p>
        </w:tc>
        <w:tc>
          <w:tcPr>
            <w:tcW w:w="621" w:type="dxa"/>
          </w:tcPr>
          <w:p w14:paraId="1C9698C4" w14:textId="77777777" w:rsidR="00D81E0B" w:rsidRDefault="00D81E0B">
            <w:pPr>
              <w:rPr>
                <w:w w:val="50"/>
              </w:rPr>
            </w:pPr>
          </w:p>
        </w:tc>
        <w:tc>
          <w:tcPr>
            <w:tcW w:w="621" w:type="dxa"/>
          </w:tcPr>
          <w:p w14:paraId="586F558B" w14:textId="77777777" w:rsidR="00D81E0B" w:rsidRDefault="00D81E0B">
            <w:pPr>
              <w:rPr>
                <w:w w:val="50"/>
              </w:rPr>
            </w:pPr>
          </w:p>
        </w:tc>
        <w:tc>
          <w:tcPr>
            <w:tcW w:w="621" w:type="dxa"/>
          </w:tcPr>
          <w:p w14:paraId="42319421" w14:textId="77777777" w:rsidR="00D81E0B" w:rsidRDefault="00D81E0B">
            <w:pPr>
              <w:rPr>
                <w:w w:val="50"/>
              </w:rPr>
            </w:pPr>
          </w:p>
        </w:tc>
        <w:tc>
          <w:tcPr>
            <w:tcW w:w="621" w:type="dxa"/>
          </w:tcPr>
          <w:p w14:paraId="030C9FA4" w14:textId="77777777" w:rsidR="00D81E0B" w:rsidRDefault="00D81E0B">
            <w:pPr>
              <w:rPr>
                <w:w w:val="50"/>
              </w:rPr>
            </w:pPr>
          </w:p>
        </w:tc>
        <w:tc>
          <w:tcPr>
            <w:tcW w:w="621" w:type="dxa"/>
          </w:tcPr>
          <w:p w14:paraId="16550E67" w14:textId="77777777" w:rsidR="00D81E0B" w:rsidRDefault="00D81E0B">
            <w:pPr>
              <w:rPr>
                <w:w w:val="50"/>
              </w:rPr>
            </w:pPr>
          </w:p>
        </w:tc>
        <w:tc>
          <w:tcPr>
            <w:tcW w:w="621" w:type="dxa"/>
          </w:tcPr>
          <w:p w14:paraId="58164542" w14:textId="77777777" w:rsidR="00D81E0B" w:rsidRDefault="00D81E0B">
            <w:pPr>
              <w:rPr>
                <w:w w:val="50"/>
              </w:rPr>
            </w:pPr>
          </w:p>
        </w:tc>
        <w:tc>
          <w:tcPr>
            <w:tcW w:w="621" w:type="dxa"/>
          </w:tcPr>
          <w:p w14:paraId="696BDC86" w14:textId="77777777" w:rsidR="00D81E0B" w:rsidRDefault="00EE2E4E">
            <w:pPr>
              <w:rPr>
                <w:w w:val="50"/>
              </w:rPr>
            </w:pPr>
            <w:r>
              <w:rPr>
                <w:w w:val="50"/>
              </w:rPr>
              <w:t xml:space="preserve">Phi Hiền</w:t>
            </w:r>
          </w:p>
        </w:tc>
        <w:tc>
          <w:tcPr>
            <w:tcW w:w="621" w:type="dxa"/>
          </w:tcPr>
          <w:p w14:paraId="69F801EE" w14:textId="77777777" w:rsidR="00D81E0B" w:rsidRDefault="00EE2E4E">
            <w:pPr>
              <w:rPr>
                <w:w w:val="50"/>
              </w:rPr>
            </w:pPr>
            <w:r>
              <w:rPr>
                <w:w w:val="50"/>
              </w:rPr>
              <w:t xml:space="preserve">Phi Cẩn</w:t>
            </w:r>
          </w:p>
        </w:tc>
        <w:tc>
          <w:tcPr>
            <w:tcW w:w="621" w:type="dxa"/>
          </w:tcPr>
          <w:p w14:paraId="6A6EEDF6" w14:textId="77777777" w:rsidR="00D81E0B" w:rsidRDefault="00EE2E4E">
            <w:pPr>
              <w:tabs>
                <w:tab w:val="left" w:pos="800"/>
              </w:tabs>
              <w:rPr>
                <w:i/>
                <w:iCs/>
                <w:color w:val="FF0000"/>
                <w:w w:val="50"/>
                <w:sz w:val="22"/>
                <w:szCs w:val="22"/>
              </w:rPr>
            </w:pPr>
            <w:r>
              <w:rPr>
                <w:i/>
                <w:iCs/>
                <w:color w:val="FF0000"/>
                <w:w w:val="50"/>
                <w:sz w:val="22"/>
                <w:szCs w:val="22"/>
              </w:rPr>
              <w:t>…</w:t>
            </w:r>
          </w:p>
        </w:tc>
        <w:tc>
          <w:tcPr>
            <w:tcW w:w="675" w:type="dxa"/>
          </w:tcPr>
          <w:p w14:paraId="3CABE2CA" w14:textId="77777777" w:rsidR="00D81E0B" w:rsidRDefault="00D81E0B">
            <w:pPr>
              <w:tabs>
                <w:tab w:val="left" w:pos="800"/>
              </w:tabs>
              <w:rPr>
                <w:w w:val="50"/>
              </w:rPr>
            </w:pPr>
          </w:p>
        </w:tc>
        <w:tc>
          <w:tcPr>
            <w:tcW w:w="639" w:type="dxa"/>
          </w:tcPr>
          <w:p w14:paraId="292832DB" w14:textId="77777777" w:rsidR="00D81E0B" w:rsidRDefault="00D81E0B">
            <w:pPr>
              <w:tabs>
                <w:tab w:val="left" w:pos="800"/>
              </w:tabs>
              <w:rPr>
                <w:w w:val="50"/>
              </w:rPr>
            </w:pPr>
          </w:p>
        </w:tc>
        <w:tc>
          <w:tcPr>
            <w:tcW w:w="549" w:type="dxa"/>
          </w:tcPr>
          <w:p w14:paraId="0633BC60" w14:textId="77777777" w:rsidR="00D81E0B" w:rsidRDefault="00D81E0B">
            <w:pPr>
              <w:tabs>
                <w:tab w:val="left" w:pos="800"/>
              </w:tabs>
              <w:rPr>
                <w:w w:val="50"/>
              </w:rPr>
            </w:pPr>
          </w:p>
        </w:tc>
        <w:tc>
          <w:tcPr>
            <w:tcW w:w="621" w:type="dxa"/>
          </w:tcPr>
          <w:p w14:paraId="09CE66ED" w14:textId="77777777" w:rsidR="00D81E0B" w:rsidRDefault="00D81E0B">
            <w:pPr>
              <w:tabs>
                <w:tab w:val="left" w:pos="800"/>
              </w:tabs>
              <w:rPr>
                <w:i/>
                <w:iCs/>
                <w:color w:val="FF0000"/>
                <w:w w:val="50"/>
                <w:sz w:val="15"/>
                <w:szCs w:val="15"/>
              </w:rPr>
            </w:pPr>
          </w:p>
        </w:tc>
        <w:tc>
          <w:tcPr>
            <w:tcW w:w="621" w:type="dxa"/>
          </w:tcPr>
          <w:p w14:paraId="4E4F407A" w14:textId="77777777" w:rsidR="00D81E0B" w:rsidRDefault="00D81E0B">
            <w:pPr>
              <w:tabs>
                <w:tab w:val="left" w:pos="800"/>
              </w:tabs>
              <w:rPr>
                <w:i/>
                <w:iCs/>
                <w:color w:val="FF0000"/>
                <w:w w:val="50"/>
                <w:sz w:val="22"/>
                <w:szCs w:val="22"/>
              </w:rPr>
            </w:pPr>
          </w:p>
        </w:tc>
        <w:tc>
          <w:tcPr>
            <w:tcW w:w="637" w:type="dxa"/>
          </w:tcPr>
          <w:p w14:paraId="516972DE" w14:textId="77777777" w:rsidR="00D81E0B" w:rsidRDefault="00D81E0B">
            <w:pPr>
              <w:tabs>
                <w:tab w:val="left" w:pos="800"/>
              </w:tabs>
              <w:rPr>
                <w:i/>
                <w:iCs/>
                <w:color w:val="FF0000"/>
                <w:w w:val="50"/>
                <w:sz w:val="22"/>
                <w:szCs w:val="22"/>
              </w:rPr>
            </w:pPr>
          </w:p>
        </w:tc>
      </w:tr>
      <w:tr w:rsidR="00D81E0B" w14:paraId="3944210E" w14:textId="77777777">
        <w:tc>
          <w:tcPr>
            <w:tcW w:w="621" w:type="dxa"/>
          </w:tcPr>
          <w:p w14:paraId="27F821AF" w14:textId="77777777" w:rsidR="00D81E0B" w:rsidRDefault="00D81E0B">
            <w:pPr>
              <w:rPr>
                <w:w w:val="50"/>
              </w:rPr>
            </w:pPr>
          </w:p>
        </w:tc>
        <w:tc>
          <w:tcPr>
            <w:tcW w:w="621" w:type="dxa"/>
          </w:tcPr>
          <w:p w14:paraId="75310B9D" w14:textId="77777777" w:rsidR="00D81E0B" w:rsidRDefault="00D81E0B">
            <w:pPr>
              <w:rPr>
                <w:w w:val="50"/>
              </w:rPr>
            </w:pPr>
          </w:p>
        </w:tc>
        <w:tc>
          <w:tcPr>
            <w:tcW w:w="621" w:type="dxa"/>
          </w:tcPr>
          <w:p w14:paraId="75978C74" w14:textId="77777777" w:rsidR="00D81E0B" w:rsidRDefault="00D81E0B">
            <w:pPr>
              <w:rPr>
                <w:w w:val="50"/>
              </w:rPr>
            </w:pPr>
          </w:p>
        </w:tc>
        <w:tc>
          <w:tcPr>
            <w:tcW w:w="621" w:type="dxa"/>
          </w:tcPr>
          <w:p w14:paraId="51F4393F" w14:textId="77777777" w:rsidR="00D81E0B" w:rsidRDefault="00D81E0B">
            <w:pPr>
              <w:rPr>
                <w:w w:val="50"/>
              </w:rPr>
            </w:pPr>
          </w:p>
        </w:tc>
        <w:tc>
          <w:tcPr>
            <w:tcW w:w="621" w:type="dxa"/>
          </w:tcPr>
          <w:p w14:paraId="21451083" w14:textId="77777777" w:rsidR="00D81E0B" w:rsidRDefault="00D81E0B">
            <w:pPr>
              <w:rPr>
                <w:w w:val="50"/>
              </w:rPr>
            </w:pPr>
          </w:p>
        </w:tc>
        <w:tc>
          <w:tcPr>
            <w:tcW w:w="621" w:type="dxa"/>
          </w:tcPr>
          <w:p w14:paraId="71973745" w14:textId="77777777" w:rsidR="00D81E0B" w:rsidRDefault="00D81E0B">
            <w:pPr>
              <w:rPr>
                <w:w w:val="50"/>
              </w:rPr>
            </w:pPr>
          </w:p>
        </w:tc>
        <w:tc>
          <w:tcPr>
            <w:tcW w:w="621" w:type="dxa"/>
          </w:tcPr>
          <w:p w14:paraId="51304F6C" w14:textId="77777777" w:rsidR="00D81E0B" w:rsidRDefault="00D81E0B">
            <w:pPr>
              <w:rPr>
                <w:w w:val="50"/>
              </w:rPr>
            </w:pPr>
          </w:p>
        </w:tc>
        <w:tc>
          <w:tcPr>
            <w:tcW w:w="621" w:type="dxa"/>
          </w:tcPr>
          <w:p w14:paraId="4563B7BA" w14:textId="77777777" w:rsidR="00D81E0B" w:rsidRDefault="00D81E0B">
            <w:pPr>
              <w:rPr>
                <w:w w:val="50"/>
              </w:rPr>
            </w:pPr>
          </w:p>
        </w:tc>
        <w:tc>
          <w:tcPr>
            <w:tcW w:w="621" w:type="dxa"/>
          </w:tcPr>
          <w:p w14:paraId="1D8C3E14" w14:textId="77777777" w:rsidR="00D81E0B" w:rsidRDefault="00D81E0B">
            <w:pPr>
              <w:rPr>
                <w:w w:val="50"/>
              </w:rPr>
            </w:pPr>
          </w:p>
        </w:tc>
        <w:tc>
          <w:tcPr>
            <w:tcW w:w="621" w:type="dxa"/>
          </w:tcPr>
          <w:p w14:paraId="28364123" w14:textId="77777777" w:rsidR="00D81E0B" w:rsidRDefault="00EE2E4E">
            <w:pPr>
              <w:rPr>
                <w:w w:val="50"/>
              </w:rPr>
            </w:pPr>
            <w:r>
              <w:rPr>
                <w:w w:val="50"/>
              </w:rPr>
              <w:t>P.Nhung</w:t>
            </w:r>
          </w:p>
        </w:tc>
        <w:tc>
          <w:tcPr>
            <w:tcW w:w="621" w:type="dxa"/>
          </w:tcPr>
          <w:p w14:paraId="446D9436" w14:textId="77777777" w:rsidR="00D81E0B" w:rsidRDefault="00D81E0B">
            <w:pPr>
              <w:tabs>
                <w:tab w:val="left" w:pos="800"/>
              </w:tabs>
              <w:rPr>
                <w:i/>
                <w:iCs/>
                <w:color w:val="FF0000"/>
                <w:w w:val="50"/>
                <w:sz w:val="22"/>
                <w:szCs w:val="22"/>
              </w:rPr>
            </w:pPr>
          </w:p>
        </w:tc>
        <w:tc>
          <w:tcPr>
            <w:tcW w:w="675" w:type="dxa"/>
          </w:tcPr>
          <w:p w14:paraId="3ADBB3CF" w14:textId="77777777" w:rsidR="00D81E0B" w:rsidRDefault="00D81E0B">
            <w:pPr>
              <w:tabs>
                <w:tab w:val="left" w:pos="800"/>
              </w:tabs>
              <w:rPr>
                <w:w w:val="50"/>
              </w:rPr>
            </w:pPr>
          </w:p>
        </w:tc>
        <w:tc>
          <w:tcPr>
            <w:tcW w:w="639" w:type="dxa"/>
          </w:tcPr>
          <w:p w14:paraId="198DDE06" w14:textId="77777777" w:rsidR="00D81E0B" w:rsidRDefault="00D81E0B">
            <w:pPr>
              <w:tabs>
                <w:tab w:val="left" w:pos="800"/>
              </w:tabs>
              <w:rPr>
                <w:w w:val="50"/>
              </w:rPr>
            </w:pPr>
          </w:p>
        </w:tc>
        <w:tc>
          <w:tcPr>
            <w:tcW w:w="549" w:type="dxa"/>
          </w:tcPr>
          <w:p w14:paraId="728B4D24" w14:textId="77777777" w:rsidR="00D81E0B" w:rsidRDefault="00D81E0B">
            <w:pPr>
              <w:tabs>
                <w:tab w:val="left" w:pos="800"/>
              </w:tabs>
              <w:rPr>
                <w:w w:val="50"/>
              </w:rPr>
            </w:pPr>
          </w:p>
        </w:tc>
        <w:tc>
          <w:tcPr>
            <w:tcW w:w="621" w:type="dxa"/>
          </w:tcPr>
          <w:p w14:paraId="651B4A6C" w14:textId="77777777" w:rsidR="00D81E0B" w:rsidRDefault="00EE2E4E">
            <w:pPr>
              <w:tabs>
                <w:tab w:val="left" w:pos="800"/>
              </w:tabs>
              <w:rPr>
                <w:i/>
                <w:iCs/>
                <w:color w:val="FF0000"/>
                <w:w w:val="50"/>
                <w:sz w:val="22"/>
                <w:szCs w:val="22"/>
              </w:rPr>
            </w:pPr>
            <w:r>
              <w:rPr>
                <w:i/>
                <w:iCs/>
                <w:color w:val="FF0000"/>
                <w:w w:val="50"/>
                <w:sz w:val="15"/>
                <w:szCs w:val="15"/>
              </w:rPr>
              <w:t xml:space="preserve">Nhánh riêng</w:t>
            </w:r>
          </w:p>
        </w:tc>
        <w:tc>
          <w:tcPr>
            <w:tcW w:w="621" w:type="dxa"/>
          </w:tcPr>
          <w:p w14:paraId="6303043F" w14:textId="77777777" w:rsidR="00D81E0B" w:rsidRDefault="00D81E0B">
            <w:pPr>
              <w:tabs>
                <w:tab w:val="left" w:pos="800"/>
              </w:tabs>
              <w:rPr>
                <w:i/>
                <w:iCs/>
                <w:color w:val="FF0000"/>
                <w:w w:val="50"/>
                <w:sz w:val="22"/>
                <w:szCs w:val="22"/>
              </w:rPr>
            </w:pPr>
          </w:p>
        </w:tc>
        <w:tc>
          <w:tcPr>
            <w:tcW w:w="637" w:type="dxa"/>
          </w:tcPr>
          <w:p w14:paraId="05C6DE20" w14:textId="77777777" w:rsidR="00D81E0B" w:rsidRDefault="00D81E0B">
            <w:pPr>
              <w:tabs>
                <w:tab w:val="left" w:pos="800"/>
              </w:tabs>
              <w:rPr>
                <w:i/>
                <w:iCs/>
                <w:color w:val="FF0000"/>
                <w:w w:val="50"/>
                <w:sz w:val="22"/>
                <w:szCs w:val="22"/>
              </w:rPr>
            </w:pPr>
          </w:p>
        </w:tc>
      </w:tr>
      <w:tr w:rsidR="00D81E0B" w14:paraId="17E66597" w14:textId="77777777">
        <w:tc>
          <w:tcPr>
            <w:tcW w:w="621" w:type="dxa"/>
          </w:tcPr>
          <w:p w14:paraId="05B4EF1B" w14:textId="77777777" w:rsidR="00D81E0B" w:rsidRDefault="00D81E0B">
            <w:pPr>
              <w:rPr>
                <w:w w:val="50"/>
              </w:rPr>
            </w:pPr>
          </w:p>
        </w:tc>
        <w:tc>
          <w:tcPr>
            <w:tcW w:w="621" w:type="dxa"/>
          </w:tcPr>
          <w:p w14:paraId="09458A32" w14:textId="77777777" w:rsidR="00D81E0B" w:rsidRDefault="00D81E0B">
            <w:pPr>
              <w:rPr>
                <w:w w:val="50"/>
              </w:rPr>
            </w:pPr>
          </w:p>
        </w:tc>
        <w:tc>
          <w:tcPr>
            <w:tcW w:w="621" w:type="dxa"/>
          </w:tcPr>
          <w:p w14:paraId="4BD35A28" w14:textId="77777777" w:rsidR="00D81E0B" w:rsidRDefault="00D81E0B">
            <w:pPr>
              <w:rPr>
                <w:w w:val="50"/>
              </w:rPr>
            </w:pPr>
          </w:p>
        </w:tc>
        <w:tc>
          <w:tcPr>
            <w:tcW w:w="621" w:type="dxa"/>
          </w:tcPr>
          <w:p w14:paraId="0636A101" w14:textId="77777777" w:rsidR="00D81E0B" w:rsidRDefault="00D81E0B">
            <w:pPr>
              <w:rPr>
                <w:w w:val="50"/>
              </w:rPr>
            </w:pPr>
          </w:p>
        </w:tc>
        <w:tc>
          <w:tcPr>
            <w:tcW w:w="621" w:type="dxa"/>
          </w:tcPr>
          <w:p w14:paraId="78CB4920" w14:textId="77777777" w:rsidR="00D81E0B" w:rsidRDefault="00D81E0B">
            <w:pPr>
              <w:rPr>
                <w:w w:val="50"/>
              </w:rPr>
            </w:pPr>
          </w:p>
        </w:tc>
        <w:tc>
          <w:tcPr>
            <w:tcW w:w="621" w:type="dxa"/>
          </w:tcPr>
          <w:p w14:paraId="29C13F72" w14:textId="77777777" w:rsidR="00D81E0B" w:rsidRDefault="00D81E0B">
            <w:pPr>
              <w:rPr>
                <w:w w:val="50"/>
              </w:rPr>
            </w:pPr>
          </w:p>
        </w:tc>
        <w:tc>
          <w:tcPr>
            <w:tcW w:w="621" w:type="dxa"/>
          </w:tcPr>
          <w:p w14:paraId="75ABC4C3" w14:textId="77777777" w:rsidR="00D81E0B" w:rsidRDefault="00D81E0B">
            <w:pPr>
              <w:rPr>
                <w:w w:val="50"/>
              </w:rPr>
            </w:pPr>
          </w:p>
        </w:tc>
        <w:tc>
          <w:tcPr>
            <w:tcW w:w="621" w:type="dxa"/>
          </w:tcPr>
          <w:p w14:paraId="59A87090" w14:textId="77777777" w:rsidR="00D81E0B" w:rsidRDefault="00D81E0B">
            <w:pPr>
              <w:rPr>
                <w:w w:val="50"/>
              </w:rPr>
            </w:pPr>
          </w:p>
        </w:tc>
        <w:tc>
          <w:tcPr>
            <w:tcW w:w="621" w:type="dxa"/>
          </w:tcPr>
          <w:p w14:paraId="2DF32ABE" w14:textId="77777777" w:rsidR="00D81E0B" w:rsidRDefault="00EE2E4E">
            <w:pPr>
              <w:rPr>
                <w:w w:val="50"/>
              </w:rPr>
            </w:pPr>
            <w:r>
              <w:rPr>
                <w:w w:val="50"/>
              </w:rPr>
              <w:t>Phi Thảo</w:t>
            </w:r>
          </w:p>
        </w:tc>
        <w:tc>
          <w:tcPr>
            <w:tcW w:w="621" w:type="dxa"/>
          </w:tcPr>
          <w:p w14:paraId="64BB7A1C" w14:textId="77777777" w:rsidR="00D81E0B" w:rsidRDefault="00EE2E4E">
            <w:pPr>
              <w:rPr>
                <w:w w:val="50"/>
              </w:rPr>
            </w:pPr>
            <w:r>
              <w:rPr>
                <w:w w:val="50"/>
              </w:rPr>
              <w:t>P.Thuyên</w:t>
            </w:r>
          </w:p>
        </w:tc>
        <w:tc>
          <w:tcPr>
            <w:tcW w:w="621" w:type="dxa"/>
          </w:tcPr>
          <w:p w14:paraId="07488221" w14:textId="77777777" w:rsidR="00D81E0B" w:rsidRDefault="00D81E0B">
            <w:pPr>
              <w:tabs>
                <w:tab w:val="left" w:pos="800"/>
              </w:tabs>
              <w:rPr>
                <w:i/>
                <w:iCs/>
                <w:color w:val="FF0000"/>
                <w:w w:val="50"/>
                <w:sz w:val="22"/>
                <w:szCs w:val="22"/>
              </w:rPr>
            </w:pPr>
          </w:p>
        </w:tc>
        <w:tc>
          <w:tcPr>
            <w:tcW w:w="675" w:type="dxa"/>
          </w:tcPr>
          <w:p w14:paraId="03B4EC6E" w14:textId="77777777" w:rsidR="00D81E0B" w:rsidRDefault="00D81E0B">
            <w:pPr>
              <w:tabs>
                <w:tab w:val="left" w:pos="800"/>
              </w:tabs>
              <w:rPr>
                <w:w w:val="50"/>
              </w:rPr>
            </w:pPr>
          </w:p>
        </w:tc>
        <w:tc>
          <w:tcPr>
            <w:tcW w:w="639" w:type="dxa"/>
          </w:tcPr>
          <w:p w14:paraId="4EDEF387" w14:textId="77777777" w:rsidR="00D81E0B" w:rsidRDefault="00D81E0B">
            <w:pPr>
              <w:tabs>
                <w:tab w:val="left" w:pos="800"/>
              </w:tabs>
              <w:rPr>
                <w:w w:val="50"/>
              </w:rPr>
            </w:pPr>
          </w:p>
        </w:tc>
        <w:tc>
          <w:tcPr>
            <w:tcW w:w="549" w:type="dxa"/>
          </w:tcPr>
          <w:p w14:paraId="5A316B64" w14:textId="77777777" w:rsidR="00D81E0B" w:rsidRDefault="00D81E0B">
            <w:pPr>
              <w:tabs>
                <w:tab w:val="left" w:pos="800"/>
              </w:tabs>
              <w:rPr>
                <w:w w:val="50"/>
              </w:rPr>
            </w:pPr>
          </w:p>
        </w:tc>
        <w:tc>
          <w:tcPr>
            <w:tcW w:w="621" w:type="dxa"/>
          </w:tcPr>
          <w:p w14:paraId="34F1C401" w14:textId="77777777" w:rsidR="00D81E0B" w:rsidRDefault="00EE2E4E">
            <w:pPr>
              <w:tabs>
                <w:tab w:val="left" w:pos="800"/>
              </w:tabs>
              <w:rPr>
                <w:i/>
                <w:iCs/>
                <w:color w:val="FF0000"/>
                <w:w w:val="50"/>
                <w:sz w:val="22"/>
                <w:szCs w:val="22"/>
              </w:rPr>
            </w:pPr>
            <w:r>
              <w:rPr>
                <w:i/>
                <w:iCs/>
                <w:color w:val="FF0000"/>
                <w:w w:val="50"/>
                <w:sz w:val="15"/>
                <w:szCs w:val="15"/>
              </w:rPr>
              <w:t xml:space="preserve">Nhánh </w:t>
            </w:r>
            <w:r>
              <w:rPr>
                <w:i/>
                <w:iCs/>
                <w:color w:val="FF0000"/>
                <w:w w:val="50"/>
                <w:sz w:val="16"/>
                <w:szCs w:val="16"/>
              </w:rPr>
              <w:t>riêng</w:t>
            </w:r>
          </w:p>
        </w:tc>
        <w:tc>
          <w:tcPr>
            <w:tcW w:w="621" w:type="dxa"/>
          </w:tcPr>
          <w:p w14:paraId="39F92AB0" w14:textId="77777777" w:rsidR="00D81E0B" w:rsidRDefault="00D81E0B">
            <w:pPr>
              <w:tabs>
                <w:tab w:val="left" w:pos="800"/>
              </w:tabs>
              <w:rPr>
                <w:i/>
                <w:iCs/>
                <w:color w:val="FF0000"/>
                <w:w w:val="50"/>
                <w:sz w:val="16"/>
                <w:szCs w:val="16"/>
              </w:rPr>
            </w:pPr>
          </w:p>
        </w:tc>
        <w:tc>
          <w:tcPr>
            <w:tcW w:w="637" w:type="dxa"/>
          </w:tcPr>
          <w:p w14:paraId="26E770FD" w14:textId="77777777" w:rsidR="00D81E0B" w:rsidRDefault="00D81E0B">
            <w:pPr>
              <w:tabs>
                <w:tab w:val="left" w:pos="800"/>
              </w:tabs>
              <w:rPr>
                <w:i/>
                <w:iCs/>
                <w:color w:val="FF0000"/>
                <w:w w:val="50"/>
                <w:sz w:val="22"/>
                <w:szCs w:val="22"/>
              </w:rPr>
            </w:pPr>
          </w:p>
        </w:tc>
      </w:tr>
      <w:tr w:rsidR="00D81E0B" w14:paraId="5C11D2C5" w14:textId="77777777">
        <w:tc>
          <w:tcPr>
            <w:tcW w:w="621" w:type="dxa"/>
          </w:tcPr>
          <w:p w14:paraId="7CD416DC" w14:textId="77777777" w:rsidR="00D81E0B" w:rsidRDefault="00D81E0B">
            <w:pPr>
              <w:rPr>
                <w:w w:val="50"/>
              </w:rPr>
            </w:pPr>
          </w:p>
        </w:tc>
        <w:tc>
          <w:tcPr>
            <w:tcW w:w="621" w:type="dxa"/>
          </w:tcPr>
          <w:p w14:paraId="6F7E0149" w14:textId="77777777" w:rsidR="00D81E0B" w:rsidRDefault="00D81E0B">
            <w:pPr>
              <w:rPr>
                <w:w w:val="50"/>
              </w:rPr>
            </w:pPr>
          </w:p>
        </w:tc>
        <w:tc>
          <w:tcPr>
            <w:tcW w:w="621" w:type="dxa"/>
          </w:tcPr>
          <w:p w14:paraId="50044807" w14:textId="77777777" w:rsidR="00D81E0B" w:rsidRDefault="00D81E0B">
            <w:pPr>
              <w:rPr>
                <w:w w:val="50"/>
              </w:rPr>
            </w:pPr>
          </w:p>
        </w:tc>
        <w:tc>
          <w:tcPr>
            <w:tcW w:w="621" w:type="dxa"/>
          </w:tcPr>
          <w:p w14:paraId="4F4C0DC8" w14:textId="77777777" w:rsidR="00D81E0B" w:rsidRDefault="00D81E0B">
            <w:pPr>
              <w:rPr>
                <w:w w:val="50"/>
              </w:rPr>
            </w:pPr>
          </w:p>
        </w:tc>
        <w:tc>
          <w:tcPr>
            <w:tcW w:w="621" w:type="dxa"/>
          </w:tcPr>
          <w:p w14:paraId="33B9984F" w14:textId="77777777" w:rsidR="00D81E0B" w:rsidRDefault="00D81E0B">
            <w:pPr>
              <w:rPr>
                <w:w w:val="50"/>
              </w:rPr>
            </w:pPr>
          </w:p>
        </w:tc>
        <w:tc>
          <w:tcPr>
            <w:tcW w:w="621" w:type="dxa"/>
          </w:tcPr>
          <w:p w14:paraId="7214E2B1" w14:textId="77777777" w:rsidR="00D81E0B" w:rsidRDefault="00D81E0B">
            <w:pPr>
              <w:rPr>
                <w:w w:val="50"/>
              </w:rPr>
            </w:pPr>
          </w:p>
        </w:tc>
        <w:tc>
          <w:tcPr>
            <w:tcW w:w="621" w:type="dxa"/>
          </w:tcPr>
          <w:p w14:paraId="264991E5" w14:textId="77777777" w:rsidR="00D81E0B" w:rsidRDefault="00D81E0B">
            <w:pPr>
              <w:rPr>
                <w:w w:val="50"/>
              </w:rPr>
            </w:pPr>
          </w:p>
        </w:tc>
        <w:tc>
          <w:tcPr>
            <w:tcW w:w="621" w:type="dxa"/>
          </w:tcPr>
          <w:p w14:paraId="6F6EBFC0" w14:textId="77777777" w:rsidR="00D81E0B" w:rsidRDefault="00D81E0B">
            <w:pPr>
              <w:rPr>
                <w:w w:val="50"/>
              </w:rPr>
            </w:pPr>
          </w:p>
        </w:tc>
        <w:tc>
          <w:tcPr>
            <w:tcW w:w="621" w:type="dxa"/>
          </w:tcPr>
          <w:p w14:paraId="06BF267C" w14:textId="77777777" w:rsidR="00D81E0B" w:rsidRDefault="00D81E0B">
            <w:pPr>
              <w:rPr>
                <w:w w:val="50"/>
              </w:rPr>
            </w:pPr>
          </w:p>
        </w:tc>
        <w:tc>
          <w:tcPr>
            <w:tcW w:w="621" w:type="dxa"/>
          </w:tcPr>
          <w:p w14:paraId="6E340EBA" w14:textId="77777777" w:rsidR="00D81E0B" w:rsidRDefault="00EE2E4E">
            <w:pPr>
              <w:rPr>
                <w:w w:val="50"/>
              </w:rPr>
            </w:pPr>
            <w:r>
              <w:rPr>
                <w:w w:val="50"/>
              </w:rPr>
              <w:t>Phi Nho</w:t>
            </w:r>
          </w:p>
        </w:tc>
        <w:tc>
          <w:tcPr>
            <w:tcW w:w="621" w:type="dxa"/>
          </w:tcPr>
          <w:p w14:paraId="5E25F1CD" w14:textId="77777777" w:rsidR="00D81E0B" w:rsidRDefault="00D81E0B">
            <w:pPr>
              <w:tabs>
                <w:tab w:val="left" w:pos="800"/>
              </w:tabs>
              <w:rPr>
                <w:i/>
                <w:iCs/>
                <w:color w:val="FF0000"/>
                <w:w w:val="50"/>
                <w:sz w:val="22"/>
                <w:szCs w:val="22"/>
              </w:rPr>
            </w:pPr>
          </w:p>
        </w:tc>
        <w:tc>
          <w:tcPr>
            <w:tcW w:w="675" w:type="dxa"/>
          </w:tcPr>
          <w:p w14:paraId="70BA259A" w14:textId="77777777" w:rsidR="00D81E0B" w:rsidRDefault="00D81E0B">
            <w:pPr>
              <w:tabs>
                <w:tab w:val="left" w:pos="800"/>
              </w:tabs>
              <w:rPr>
                <w:w w:val="50"/>
              </w:rPr>
            </w:pPr>
          </w:p>
        </w:tc>
        <w:tc>
          <w:tcPr>
            <w:tcW w:w="639" w:type="dxa"/>
          </w:tcPr>
          <w:p w14:paraId="304186DF" w14:textId="77777777" w:rsidR="00D81E0B" w:rsidRDefault="00D81E0B">
            <w:pPr>
              <w:tabs>
                <w:tab w:val="left" w:pos="800"/>
              </w:tabs>
              <w:rPr>
                <w:w w:val="50"/>
              </w:rPr>
            </w:pPr>
          </w:p>
        </w:tc>
        <w:tc>
          <w:tcPr>
            <w:tcW w:w="549" w:type="dxa"/>
          </w:tcPr>
          <w:p w14:paraId="5CDFF1A7" w14:textId="77777777" w:rsidR="00D81E0B" w:rsidRDefault="00D81E0B">
            <w:pPr>
              <w:tabs>
                <w:tab w:val="left" w:pos="800"/>
              </w:tabs>
              <w:rPr>
                <w:w w:val="50"/>
              </w:rPr>
            </w:pPr>
          </w:p>
        </w:tc>
        <w:tc>
          <w:tcPr>
            <w:tcW w:w="621" w:type="dxa"/>
          </w:tcPr>
          <w:p w14:paraId="164668F0" w14:textId="77777777" w:rsidR="00D81E0B" w:rsidRDefault="00EE2E4E">
            <w:pPr>
              <w:tabs>
                <w:tab w:val="left" w:pos="800"/>
              </w:tabs>
              <w:rPr>
                <w:i/>
                <w:iCs/>
                <w:color w:val="FF0000"/>
                <w:w w:val="50"/>
                <w:sz w:val="16"/>
                <w:szCs w:val="16"/>
              </w:rPr>
            </w:pPr>
            <w:r>
              <w:rPr>
                <w:i/>
                <w:iCs/>
                <w:color w:val="FF0000"/>
                <w:w w:val="50"/>
                <w:sz w:val="15"/>
                <w:szCs w:val="15"/>
              </w:rPr>
              <w:t xml:space="preserve">Nhánh </w:t>
            </w:r>
            <w:r>
              <w:rPr>
                <w:i/>
                <w:iCs/>
                <w:color w:val="FF0000"/>
                <w:w w:val="50"/>
                <w:sz w:val="16"/>
                <w:szCs w:val="16"/>
              </w:rPr>
              <w:t>riêng</w:t>
            </w:r>
          </w:p>
        </w:tc>
        <w:tc>
          <w:tcPr>
            <w:tcW w:w="621" w:type="dxa"/>
          </w:tcPr>
          <w:p w14:paraId="26348DCA" w14:textId="77777777" w:rsidR="00D81E0B" w:rsidRDefault="00D81E0B">
            <w:pPr>
              <w:tabs>
                <w:tab w:val="left" w:pos="800"/>
              </w:tabs>
              <w:rPr>
                <w:i/>
                <w:iCs/>
                <w:color w:val="FF0000"/>
                <w:w w:val="50"/>
                <w:sz w:val="16"/>
                <w:szCs w:val="16"/>
              </w:rPr>
            </w:pPr>
          </w:p>
        </w:tc>
        <w:tc>
          <w:tcPr>
            <w:tcW w:w="637" w:type="dxa"/>
          </w:tcPr>
          <w:p w14:paraId="4930469D" w14:textId="77777777" w:rsidR="00D81E0B" w:rsidRDefault="00D81E0B">
            <w:pPr>
              <w:tabs>
                <w:tab w:val="left" w:pos="800"/>
              </w:tabs>
              <w:rPr>
                <w:i/>
                <w:iCs/>
                <w:color w:val="FF0000"/>
                <w:w w:val="50"/>
                <w:sz w:val="22"/>
                <w:szCs w:val="22"/>
              </w:rPr>
            </w:pPr>
          </w:p>
        </w:tc>
      </w:tr>
      <w:tr w:rsidR="00D81E0B" w14:paraId="7F137050" w14:textId="77777777">
        <w:tc>
          <w:tcPr>
            <w:tcW w:w="621" w:type="dxa"/>
          </w:tcPr>
          <w:p w14:paraId="32CFB253" w14:textId="77777777" w:rsidR="00D81E0B" w:rsidRDefault="00D81E0B">
            <w:pPr>
              <w:rPr>
                <w:w w:val="50"/>
              </w:rPr>
            </w:pPr>
          </w:p>
        </w:tc>
        <w:tc>
          <w:tcPr>
            <w:tcW w:w="621" w:type="dxa"/>
          </w:tcPr>
          <w:p w14:paraId="64F8DD10" w14:textId="77777777" w:rsidR="00D81E0B" w:rsidRDefault="00D81E0B">
            <w:pPr>
              <w:rPr>
                <w:w w:val="50"/>
              </w:rPr>
            </w:pPr>
          </w:p>
        </w:tc>
        <w:tc>
          <w:tcPr>
            <w:tcW w:w="621" w:type="dxa"/>
          </w:tcPr>
          <w:p w14:paraId="3A459085" w14:textId="77777777" w:rsidR="00D81E0B" w:rsidRDefault="00D81E0B">
            <w:pPr>
              <w:rPr>
                <w:w w:val="50"/>
              </w:rPr>
            </w:pPr>
          </w:p>
        </w:tc>
        <w:tc>
          <w:tcPr>
            <w:tcW w:w="621" w:type="dxa"/>
          </w:tcPr>
          <w:p w14:paraId="19C612C3" w14:textId="77777777" w:rsidR="00D81E0B" w:rsidRDefault="00D81E0B">
            <w:pPr>
              <w:rPr>
                <w:w w:val="50"/>
              </w:rPr>
            </w:pPr>
          </w:p>
        </w:tc>
        <w:tc>
          <w:tcPr>
            <w:tcW w:w="621" w:type="dxa"/>
          </w:tcPr>
          <w:p w14:paraId="5ECA9183" w14:textId="77777777" w:rsidR="00D81E0B" w:rsidRDefault="00D81E0B">
            <w:pPr>
              <w:rPr>
                <w:w w:val="50"/>
              </w:rPr>
            </w:pPr>
          </w:p>
        </w:tc>
        <w:tc>
          <w:tcPr>
            <w:tcW w:w="621" w:type="dxa"/>
          </w:tcPr>
          <w:p w14:paraId="1C3D4428" w14:textId="77777777" w:rsidR="00D81E0B" w:rsidRDefault="00D81E0B">
            <w:pPr>
              <w:rPr>
                <w:w w:val="50"/>
              </w:rPr>
            </w:pPr>
          </w:p>
        </w:tc>
        <w:tc>
          <w:tcPr>
            <w:tcW w:w="621" w:type="dxa"/>
          </w:tcPr>
          <w:p w14:paraId="756C65C7" w14:textId="77777777" w:rsidR="00D81E0B" w:rsidRDefault="00D81E0B">
            <w:pPr>
              <w:rPr>
                <w:w w:val="50"/>
              </w:rPr>
            </w:pPr>
          </w:p>
        </w:tc>
        <w:tc>
          <w:tcPr>
            <w:tcW w:w="621" w:type="dxa"/>
          </w:tcPr>
          <w:p w14:paraId="5A898CC9" w14:textId="77777777" w:rsidR="00D81E0B" w:rsidRDefault="00D81E0B">
            <w:pPr>
              <w:rPr>
                <w:w w:val="50"/>
              </w:rPr>
            </w:pPr>
          </w:p>
        </w:tc>
        <w:tc>
          <w:tcPr>
            <w:tcW w:w="621" w:type="dxa"/>
          </w:tcPr>
          <w:p w14:paraId="69EAE0D8" w14:textId="77777777" w:rsidR="00D81E0B" w:rsidRDefault="00D81E0B">
            <w:pPr>
              <w:rPr>
                <w:w w:val="50"/>
              </w:rPr>
            </w:pPr>
          </w:p>
        </w:tc>
        <w:tc>
          <w:tcPr>
            <w:tcW w:w="621" w:type="dxa"/>
          </w:tcPr>
          <w:p w14:paraId="72C0B8E6" w14:textId="77777777" w:rsidR="00D81E0B" w:rsidRDefault="00EE2E4E">
            <w:pPr>
              <w:rPr>
                <w:w w:val="50"/>
              </w:rPr>
            </w:pPr>
            <w:r>
              <w:rPr>
                <w:w w:val="50"/>
              </w:rPr>
              <w:t>Phi Trung</w:t>
            </w:r>
          </w:p>
        </w:tc>
        <w:tc>
          <w:tcPr>
            <w:tcW w:w="621" w:type="dxa"/>
          </w:tcPr>
          <w:p w14:paraId="6682481D" w14:textId="77777777" w:rsidR="00D81E0B" w:rsidRDefault="00D81E0B">
            <w:pPr>
              <w:tabs>
                <w:tab w:val="left" w:pos="800"/>
              </w:tabs>
              <w:rPr>
                <w:i/>
                <w:iCs/>
                <w:color w:val="FF0000"/>
                <w:w w:val="50"/>
                <w:sz w:val="22"/>
                <w:szCs w:val="22"/>
              </w:rPr>
            </w:pPr>
          </w:p>
        </w:tc>
        <w:tc>
          <w:tcPr>
            <w:tcW w:w="675" w:type="dxa"/>
          </w:tcPr>
          <w:p w14:paraId="2F15646A" w14:textId="77777777" w:rsidR="00D81E0B" w:rsidRDefault="00D81E0B">
            <w:pPr>
              <w:tabs>
                <w:tab w:val="left" w:pos="800"/>
              </w:tabs>
              <w:rPr>
                <w:w w:val="50"/>
              </w:rPr>
            </w:pPr>
          </w:p>
        </w:tc>
        <w:tc>
          <w:tcPr>
            <w:tcW w:w="639" w:type="dxa"/>
          </w:tcPr>
          <w:p w14:paraId="62BA1537" w14:textId="77777777" w:rsidR="00D81E0B" w:rsidRDefault="00D81E0B">
            <w:pPr>
              <w:tabs>
                <w:tab w:val="left" w:pos="800"/>
              </w:tabs>
              <w:rPr>
                <w:w w:val="50"/>
              </w:rPr>
            </w:pPr>
          </w:p>
        </w:tc>
        <w:tc>
          <w:tcPr>
            <w:tcW w:w="549" w:type="dxa"/>
          </w:tcPr>
          <w:p w14:paraId="17CCCF9A" w14:textId="77777777" w:rsidR="00D81E0B" w:rsidRDefault="00D81E0B">
            <w:pPr>
              <w:tabs>
                <w:tab w:val="left" w:pos="800"/>
              </w:tabs>
              <w:rPr>
                <w:w w:val="50"/>
              </w:rPr>
            </w:pPr>
          </w:p>
        </w:tc>
        <w:tc>
          <w:tcPr>
            <w:tcW w:w="621" w:type="dxa"/>
          </w:tcPr>
          <w:p w14:paraId="2744FAA6" w14:textId="77777777" w:rsidR="00D81E0B" w:rsidRDefault="00EE2E4E">
            <w:pPr>
              <w:tabs>
                <w:tab w:val="left" w:pos="800"/>
              </w:tabs>
              <w:rPr>
                <w:i/>
                <w:iCs/>
                <w:color w:val="FF0000"/>
                <w:w w:val="50"/>
                <w:sz w:val="16"/>
                <w:szCs w:val="16"/>
              </w:rPr>
            </w:pPr>
            <w:r>
              <w:rPr>
                <w:i/>
                <w:iCs/>
                <w:color w:val="FF0000"/>
                <w:w w:val="50"/>
                <w:sz w:val="15"/>
                <w:szCs w:val="15"/>
              </w:rPr>
              <w:t xml:space="preserve">Nhánh </w:t>
            </w:r>
            <w:r>
              <w:rPr>
                <w:i/>
                <w:iCs/>
                <w:color w:val="FF0000"/>
                <w:w w:val="50"/>
                <w:sz w:val="16"/>
                <w:szCs w:val="16"/>
              </w:rPr>
              <w:t>riêng</w:t>
            </w:r>
          </w:p>
        </w:tc>
        <w:tc>
          <w:tcPr>
            <w:tcW w:w="621" w:type="dxa"/>
          </w:tcPr>
          <w:p w14:paraId="1C507285" w14:textId="77777777" w:rsidR="00D81E0B" w:rsidRDefault="00D81E0B">
            <w:pPr>
              <w:tabs>
                <w:tab w:val="left" w:pos="800"/>
              </w:tabs>
              <w:rPr>
                <w:i/>
                <w:iCs/>
                <w:color w:val="FF0000"/>
                <w:w w:val="50"/>
                <w:sz w:val="16"/>
                <w:szCs w:val="16"/>
              </w:rPr>
            </w:pPr>
          </w:p>
        </w:tc>
        <w:tc>
          <w:tcPr>
            <w:tcW w:w="637" w:type="dxa"/>
          </w:tcPr>
          <w:p w14:paraId="55462557" w14:textId="77777777" w:rsidR="00D81E0B" w:rsidRDefault="00D81E0B">
            <w:pPr>
              <w:tabs>
                <w:tab w:val="left" w:pos="800"/>
              </w:tabs>
              <w:rPr>
                <w:i/>
                <w:iCs/>
                <w:color w:val="FF0000"/>
                <w:w w:val="50"/>
                <w:sz w:val="22"/>
                <w:szCs w:val="22"/>
              </w:rPr>
            </w:pPr>
          </w:p>
        </w:tc>
      </w:tr>
      <w:tr w:rsidR="00D81E0B" w14:paraId="3411CB84" w14:textId="77777777">
        <w:tc>
          <w:tcPr>
            <w:tcW w:w="621" w:type="dxa"/>
          </w:tcPr>
          <w:p w14:paraId="27C8BAFA" w14:textId="77777777" w:rsidR="00D81E0B" w:rsidRDefault="00D81E0B">
            <w:pPr>
              <w:rPr>
                <w:w w:val="50"/>
              </w:rPr>
            </w:pPr>
          </w:p>
        </w:tc>
        <w:tc>
          <w:tcPr>
            <w:tcW w:w="621" w:type="dxa"/>
          </w:tcPr>
          <w:p w14:paraId="5AB9E3DB" w14:textId="77777777" w:rsidR="00D81E0B" w:rsidRDefault="00D81E0B">
            <w:pPr>
              <w:rPr>
                <w:w w:val="50"/>
              </w:rPr>
            </w:pPr>
          </w:p>
        </w:tc>
        <w:tc>
          <w:tcPr>
            <w:tcW w:w="621" w:type="dxa"/>
          </w:tcPr>
          <w:p w14:paraId="28673D00" w14:textId="77777777" w:rsidR="00D81E0B" w:rsidRDefault="00D81E0B">
            <w:pPr>
              <w:rPr>
                <w:w w:val="50"/>
              </w:rPr>
            </w:pPr>
          </w:p>
        </w:tc>
        <w:tc>
          <w:tcPr>
            <w:tcW w:w="621" w:type="dxa"/>
          </w:tcPr>
          <w:p w14:paraId="1B9BE6D2" w14:textId="77777777" w:rsidR="00D81E0B" w:rsidRDefault="00D81E0B">
            <w:pPr>
              <w:rPr>
                <w:w w:val="50"/>
              </w:rPr>
            </w:pPr>
          </w:p>
        </w:tc>
        <w:tc>
          <w:tcPr>
            <w:tcW w:w="621" w:type="dxa"/>
          </w:tcPr>
          <w:p w14:paraId="46F2B425" w14:textId="77777777" w:rsidR="00D81E0B" w:rsidRDefault="00D81E0B">
            <w:pPr>
              <w:rPr>
                <w:w w:val="50"/>
              </w:rPr>
            </w:pPr>
          </w:p>
        </w:tc>
        <w:tc>
          <w:tcPr>
            <w:tcW w:w="621" w:type="dxa"/>
          </w:tcPr>
          <w:p w14:paraId="67F5CF93" w14:textId="77777777" w:rsidR="00D81E0B" w:rsidRDefault="00D81E0B">
            <w:pPr>
              <w:rPr>
                <w:w w:val="50"/>
              </w:rPr>
            </w:pPr>
          </w:p>
        </w:tc>
        <w:tc>
          <w:tcPr>
            <w:tcW w:w="621" w:type="dxa"/>
          </w:tcPr>
          <w:p w14:paraId="5C2915F7" w14:textId="77777777" w:rsidR="00D81E0B" w:rsidRDefault="00D81E0B">
            <w:pPr>
              <w:rPr>
                <w:w w:val="50"/>
              </w:rPr>
            </w:pPr>
          </w:p>
        </w:tc>
        <w:tc>
          <w:tcPr>
            <w:tcW w:w="621" w:type="dxa"/>
          </w:tcPr>
          <w:p w14:paraId="2F3C7D39" w14:textId="77777777" w:rsidR="00D81E0B" w:rsidRDefault="00D81E0B">
            <w:pPr>
              <w:rPr>
                <w:w w:val="50"/>
              </w:rPr>
            </w:pPr>
          </w:p>
        </w:tc>
        <w:tc>
          <w:tcPr>
            <w:tcW w:w="621" w:type="dxa"/>
          </w:tcPr>
          <w:p w14:paraId="3E9CBB0A" w14:textId="77777777" w:rsidR="00D81E0B" w:rsidRDefault="00D81E0B">
            <w:pPr>
              <w:rPr>
                <w:w w:val="50"/>
              </w:rPr>
            </w:pPr>
          </w:p>
        </w:tc>
        <w:tc>
          <w:tcPr>
            <w:tcW w:w="621" w:type="dxa"/>
          </w:tcPr>
          <w:p w14:paraId="1DC0457A" w14:textId="77777777" w:rsidR="00D81E0B" w:rsidRDefault="00EE2E4E">
            <w:pPr>
              <w:rPr>
                <w:w w:val="50"/>
              </w:rPr>
            </w:pPr>
            <w:r>
              <w:rPr>
                <w:w w:val="50"/>
              </w:rPr>
              <w:t xml:space="preserve">Phi Thể</w:t>
            </w:r>
          </w:p>
        </w:tc>
        <w:tc>
          <w:tcPr>
            <w:tcW w:w="621" w:type="dxa"/>
          </w:tcPr>
          <w:p w14:paraId="743620CD" w14:textId="77777777" w:rsidR="00D81E0B" w:rsidRDefault="00D81E0B">
            <w:pPr>
              <w:tabs>
                <w:tab w:val="left" w:pos="800"/>
              </w:tabs>
              <w:rPr>
                <w:i/>
                <w:iCs/>
                <w:color w:val="FF0000"/>
                <w:w w:val="50"/>
                <w:sz w:val="22"/>
                <w:szCs w:val="22"/>
              </w:rPr>
            </w:pPr>
          </w:p>
        </w:tc>
        <w:tc>
          <w:tcPr>
            <w:tcW w:w="675" w:type="dxa"/>
          </w:tcPr>
          <w:p w14:paraId="5B953D40" w14:textId="77777777" w:rsidR="00D81E0B" w:rsidRDefault="00D81E0B">
            <w:pPr>
              <w:tabs>
                <w:tab w:val="left" w:pos="800"/>
              </w:tabs>
              <w:rPr>
                <w:w w:val="50"/>
              </w:rPr>
            </w:pPr>
          </w:p>
        </w:tc>
        <w:tc>
          <w:tcPr>
            <w:tcW w:w="639" w:type="dxa"/>
          </w:tcPr>
          <w:p w14:paraId="075BA5EE" w14:textId="77777777" w:rsidR="00D81E0B" w:rsidRDefault="00D81E0B">
            <w:pPr>
              <w:tabs>
                <w:tab w:val="left" w:pos="800"/>
              </w:tabs>
              <w:rPr>
                <w:w w:val="50"/>
              </w:rPr>
            </w:pPr>
          </w:p>
        </w:tc>
        <w:tc>
          <w:tcPr>
            <w:tcW w:w="549" w:type="dxa"/>
          </w:tcPr>
          <w:p w14:paraId="61F96198" w14:textId="77777777" w:rsidR="00D81E0B" w:rsidRDefault="00D81E0B">
            <w:pPr>
              <w:tabs>
                <w:tab w:val="left" w:pos="800"/>
              </w:tabs>
              <w:rPr>
                <w:w w:val="50"/>
              </w:rPr>
            </w:pPr>
          </w:p>
        </w:tc>
        <w:tc>
          <w:tcPr>
            <w:tcW w:w="621" w:type="dxa"/>
          </w:tcPr>
          <w:p w14:paraId="3721DEA8" w14:textId="77777777" w:rsidR="00D81E0B" w:rsidRDefault="00EE2E4E">
            <w:pPr>
              <w:tabs>
                <w:tab w:val="left" w:pos="800"/>
              </w:tabs>
              <w:rPr>
                <w:i/>
                <w:iCs/>
                <w:color w:val="FF0000"/>
                <w:w w:val="50"/>
                <w:sz w:val="16"/>
                <w:szCs w:val="16"/>
              </w:rPr>
            </w:pPr>
            <w:r>
              <w:rPr>
                <w:i/>
                <w:iCs/>
                <w:color w:val="FF0000"/>
                <w:w w:val="50"/>
                <w:sz w:val="15"/>
                <w:szCs w:val="15"/>
              </w:rPr>
              <w:t xml:space="preserve">Nhánh </w:t>
            </w:r>
            <w:r>
              <w:rPr>
                <w:i/>
                <w:iCs/>
                <w:color w:val="FF0000"/>
                <w:w w:val="50"/>
                <w:sz w:val="16"/>
                <w:szCs w:val="16"/>
              </w:rPr>
              <w:t>riêng</w:t>
            </w:r>
          </w:p>
        </w:tc>
        <w:tc>
          <w:tcPr>
            <w:tcW w:w="621" w:type="dxa"/>
          </w:tcPr>
          <w:p w14:paraId="2967B617" w14:textId="77777777" w:rsidR="00D81E0B" w:rsidRDefault="00D81E0B">
            <w:pPr>
              <w:tabs>
                <w:tab w:val="left" w:pos="800"/>
              </w:tabs>
              <w:rPr>
                <w:i/>
                <w:iCs/>
                <w:color w:val="FF0000"/>
                <w:w w:val="50"/>
                <w:sz w:val="16"/>
                <w:szCs w:val="16"/>
              </w:rPr>
            </w:pPr>
          </w:p>
        </w:tc>
        <w:tc>
          <w:tcPr>
            <w:tcW w:w="637" w:type="dxa"/>
          </w:tcPr>
          <w:p w14:paraId="0AC148C8" w14:textId="77777777" w:rsidR="00D81E0B" w:rsidRDefault="00D81E0B">
            <w:pPr>
              <w:tabs>
                <w:tab w:val="left" w:pos="800"/>
              </w:tabs>
              <w:rPr>
                <w:i/>
                <w:iCs/>
                <w:color w:val="FF0000"/>
                <w:w w:val="50"/>
                <w:sz w:val="22"/>
                <w:szCs w:val="22"/>
              </w:rPr>
            </w:pPr>
          </w:p>
        </w:tc>
      </w:tr>
      <w:tr w:rsidR="00D81E0B" w14:paraId="5B71B432" w14:textId="77777777">
        <w:tc>
          <w:tcPr>
            <w:tcW w:w="621" w:type="dxa"/>
          </w:tcPr>
          <w:p w14:paraId="29B95CE6" w14:textId="77777777" w:rsidR="00D81E0B" w:rsidRDefault="00D81E0B">
            <w:pPr>
              <w:rPr>
                <w:w w:val="50"/>
              </w:rPr>
            </w:pPr>
          </w:p>
        </w:tc>
        <w:tc>
          <w:tcPr>
            <w:tcW w:w="621" w:type="dxa"/>
          </w:tcPr>
          <w:p w14:paraId="472DA425" w14:textId="77777777" w:rsidR="00D81E0B" w:rsidRDefault="00D81E0B">
            <w:pPr>
              <w:rPr>
                <w:w w:val="50"/>
              </w:rPr>
            </w:pPr>
          </w:p>
        </w:tc>
        <w:tc>
          <w:tcPr>
            <w:tcW w:w="621" w:type="dxa"/>
          </w:tcPr>
          <w:p w14:paraId="3CFEE8F2" w14:textId="77777777" w:rsidR="00D81E0B" w:rsidRDefault="00D81E0B">
            <w:pPr>
              <w:rPr>
                <w:w w:val="50"/>
              </w:rPr>
            </w:pPr>
          </w:p>
        </w:tc>
        <w:tc>
          <w:tcPr>
            <w:tcW w:w="621" w:type="dxa"/>
          </w:tcPr>
          <w:p w14:paraId="1A3B6D06" w14:textId="77777777" w:rsidR="00D81E0B" w:rsidRDefault="00D81E0B">
            <w:pPr>
              <w:rPr>
                <w:w w:val="50"/>
              </w:rPr>
            </w:pPr>
          </w:p>
        </w:tc>
        <w:tc>
          <w:tcPr>
            <w:tcW w:w="621" w:type="dxa"/>
          </w:tcPr>
          <w:p w14:paraId="74D2423D" w14:textId="77777777" w:rsidR="00D81E0B" w:rsidRDefault="00D81E0B">
            <w:pPr>
              <w:rPr>
                <w:w w:val="50"/>
              </w:rPr>
            </w:pPr>
          </w:p>
        </w:tc>
        <w:tc>
          <w:tcPr>
            <w:tcW w:w="621" w:type="dxa"/>
          </w:tcPr>
          <w:p w14:paraId="41440DCE" w14:textId="77777777" w:rsidR="00D81E0B" w:rsidRDefault="00D81E0B">
            <w:pPr>
              <w:rPr>
                <w:w w:val="50"/>
              </w:rPr>
            </w:pPr>
          </w:p>
        </w:tc>
        <w:tc>
          <w:tcPr>
            <w:tcW w:w="621" w:type="dxa"/>
          </w:tcPr>
          <w:p w14:paraId="6AD26430" w14:textId="77777777" w:rsidR="00D81E0B" w:rsidRDefault="00D81E0B">
            <w:pPr>
              <w:rPr>
                <w:w w:val="50"/>
              </w:rPr>
            </w:pPr>
          </w:p>
        </w:tc>
        <w:tc>
          <w:tcPr>
            <w:tcW w:w="621" w:type="dxa"/>
          </w:tcPr>
          <w:p w14:paraId="245A62CD" w14:textId="77777777" w:rsidR="00D81E0B" w:rsidRDefault="00EE2E4E">
            <w:pPr>
              <w:rPr>
                <w:w w:val="50"/>
              </w:rPr>
            </w:pPr>
            <w:r>
              <w:rPr>
                <w:w w:val="50"/>
              </w:rPr>
              <w:t>Phi Kim</w:t>
            </w:r>
          </w:p>
        </w:tc>
        <w:tc>
          <w:tcPr>
            <w:tcW w:w="621" w:type="dxa"/>
          </w:tcPr>
          <w:p w14:paraId="3A8D1289" w14:textId="77777777" w:rsidR="00D81E0B" w:rsidRDefault="00D81E0B">
            <w:pPr>
              <w:rPr>
                <w:w w:val="50"/>
              </w:rPr>
            </w:pPr>
          </w:p>
        </w:tc>
        <w:tc>
          <w:tcPr>
            <w:tcW w:w="621" w:type="dxa"/>
          </w:tcPr>
          <w:p w14:paraId="510CF739" w14:textId="77777777" w:rsidR="00D81E0B" w:rsidRDefault="00D81E0B">
            <w:pPr>
              <w:rPr>
                <w:w w:val="50"/>
              </w:rPr>
            </w:pPr>
          </w:p>
        </w:tc>
        <w:tc>
          <w:tcPr>
            <w:tcW w:w="621" w:type="dxa"/>
          </w:tcPr>
          <w:p w14:paraId="79751D4C" w14:textId="77777777" w:rsidR="00D81E0B" w:rsidRDefault="00D81E0B">
            <w:pPr>
              <w:tabs>
                <w:tab w:val="left" w:pos="800"/>
              </w:tabs>
              <w:rPr>
                <w:i/>
                <w:iCs/>
                <w:color w:val="FF0000"/>
                <w:w w:val="50"/>
                <w:sz w:val="22"/>
                <w:szCs w:val="22"/>
              </w:rPr>
            </w:pPr>
          </w:p>
        </w:tc>
        <w:tc>
          <w:tcPr>
            <w:tcW w:w="675" w:type="dxa"/>
          </w:tcPr>
          <w:p w14:paraId="1CF1D36A" w14:textId="77777777" w:rsidR="00D81E0B" w:rsidRDefault="00D81E0B">
            <w:pPr>
              <w:tabs>
                <w:tab w:val="left" w:pos="800"/>
              </w:tabs>
              <w:rPr>
                <w:w w:val="50"/>
              </w:rPr>
            </w:pPr>
          </w:p>
        </w:tc>
        <w:tc>
          <w:tcPr>
            <w:tcW w:w="639" w:type="dxa"/>
          </w:tcPr>
          <w:p w14:paraId="04484514" w14:textId="77777777" w:rsidR="00D81E0B" w:rsidRDefault="00D81E0B">
            <w:pPr>
              <w:tabs>
                <w:tab w:val="left" w:pos="800"/>
              </w:tabs>
              <w:rPr>
                <w:w w:val="50"/>
              </w:rPr>
            </w:pPr>
          </w:p>
        </w:tc>
        <w:tc>
          <w:tcPr>
            <w:tcW w:w="549" w:type="dxa"/>
          </w:tcPr>
          <w:p w14:paraId="638ED340" w14:textId="77777777" w:rsidR="00D81E0B" w:rsidRDefault="00D81E0B">
            <w:pPr>
              <w:tabs>
                <w:tab w:val="left" w:pos="800"/>
              </w:tabs>
              <w:rPr>
                <w:w w:val="50"/>
              </w:rPr>
            </w:pPr>
          </w:p>
        </w:tc>
        <w:tc>
          <w:tcPr>
            <w:tcW w:w="621" w:type="dxa"/>
          </w:tcPr>
          <w:p w14:paraId="794B26EC" w14:textId="77777777" w:rsidR="00D81E0B" w:rsidRDefault="00D81E0B">
            <w:pPr>
              <w:tabs>
                <w:tab w:val="left" w:pos="800"/>
              </w:tabs>
              <w:rPr>
                <w:i/>
                <w:iCs/>
                <w:color w:val="FF0000"/>
                <w:w w:val="50"/>
                <w:sz w:val="16"/>
                <w:szCs w:val="16"/>
              </w:rPr>
            </w:pPr>
          </w:p>
        </w:tc>
        <w:tc>
          <w:tcPr>
            <w:tcW w:w="621" w:type="dxa"/>
          </w:tcPr>
          <w:p w14:paraId="5321226C" w14:textId="77777777" w:rsidR="00D81E0B" w:rsidRDefault="00D81E0B">
            <w:pPr>
              <w:tabs>
                <w:tab w:val="left" w:pos="800"/>
              </w:tabs>
              <w:rPr>
                <w:i/>
                <w:iCs/>
                <w:color w:val="FF0000"/>
                <w:w w:val="50"/>
                <w:sz w:val="16"/>
                <w:szCs w:val="16"/>
              </w:rPr>
            </w:pPr>
          </w:p>
        </w:tc>
        <w:tc>
          <w:tcPr>
            <w:tcW w:w="637" w:type="dxa"/>
          </w:tcPr>
          <w:p w14:paraId="39325849" w14:textId="77777777" w:rsidR="00D81E0B" w:rsidRDefault="00D81E0B">
            <w:pPr>
              <w:tabs>
                <w:tab w:val="left" w:pos="800"/>
              </w:tabs>
              <w:rPr>
                <w:i/>
                <w:iCs/>
                <w:color w:val="FF0000"/>
                <w:w w:val="50"/>
                <w:sz w:val="22"/>
                <w:szCs w:val="22"/>
              </w:rPr>
            </w:pPr>
          </w:p>
        </w:tc>
      </w:tr>
      <w:tr w:rsidR="00D81E0B" w14:paraId="08F1FA5C" w14:textId="77777777">
        <w:tc>
          <w:tcPr>
            <w:tcW w:w="621" w:type="dxa"/>
          </w:tcPr>
          <w:p w14:paraId="341ACD8A" w14:textId="77777777" w:rsidR="00D81E0B" w:rsidRDefault="00D81E0B">
            <w:pPr>
              <w:rPr>
                <w:w w:val="50"/>
              </w:rPr>
            </w:pPr>
          </w:p>
        </w:tc>
        <w:tc>
          <w:tcPr>
            <w:tcW w:w="621" w:type="dxa"/>
          </w:tcPr>
          <w:p w14:paraId="034BE5C7" w14:textId="77777777" w:rsidR="00D81E0B" w:rsidRDefault="00D81E0B">
            <w:pPr>
              <w:rPr>
                <w:w w:val="50"/>
              </w:rPr>
            </w:pPr>
          </w:p>
        </w:tc>
        <w:tc>
          <w:tcPr>
            <w:tcW w:w="621" w:type="dxa"/>
          </w:tcPr>
          <w:p w14:paraId="11BAB114" w14:textId="77777777" w:rsidR="00D81E0B" w:rsidRDefault="00D81E0B">
            <w:pPr>
              <w:rPr>
                <w:w w:val="50"/>
              </w:rPr>
            </w:pPr>
          </w:p>
        </w:tc>
        <w:tc>
          <w:tcPr>
            <w:tcW w:w="621" w:type="dxa"/>
          </w:tcPr>
          <w:p w14:paraId="4227FF12" w14:textId="77777777" w:rsidR="00D81E0B" w:rsidRDefault="00D81E0B">
            <w:pPr>
              <w:rPr>
                <w:w w:val="50"/>
              </w:rPr>
            </w:pPr>
          </w:p>
        </w:tc>
        <w:tc>
          <w:tcPr>
            <w:tcW w:w="621" w:type="dxa"/>
          </w:tcPr>
          <w:p w14:paraId="137125DE" w14:textId="77777777" w:rsidR="00D81E0B" w:rsidRDefault="00D81E0B">
            <w:pPr>
              <w:rPr>
                <w:w w:val="50"/>
              </w:rPr>
            </w:pPr>
          </w:p>
        </w:tc>
        <w:tc>
          <w:tcPr>
            <w:tcW w:w="621" w:type="dxa"/>
          </w:tcPr>
          <w:p w14:paraId="76C65E55" w14:textId="77777777" w:rsidR="00D81E0B" w:rsidRDefault="00D81E0B">
            <w:pPr>
              <w:rPr>
                <w:w w:val="50"/>
              </w:rPr>
            </w:pPr>
          </w:p>
        </w:tc>
        <w:tc>
          <w:tcPr>
            <w:tcW w:w="621" w:type="dxa"/>
          </w:tcPr>
          <w:p w14:paraId="331DD4EC" w14:textId="77777777" w:rsidR="00D81E0B" w:rsidRDefault="00D81E0B">
            <w:pPr>
              <w:rPr>
                <w:w w:val="50"/>
              </w:rPr>
            </w:pPr>
          </w:p>
        </w:tc>
        <w:tc>
          <w:tcPr>
            <w:tcW w:w="621" w:type="dxa"/>
          </w:tcPr>
          <w:p w14:paraId="1A7E26E5" w14:textId="77777777" w:rsidR="00D81E0B" w:rsidRDefault="00EE2E4E">
            <w:pPr>
              <w:rPr>
                <w:w w:val="50"/>
              </w:rPr>
            </w:pPr>
            <w:r>
              <w:rPr>
                <w:w w:val="50"/>
              </w:rPr>
              <w:t>P.Quyền</w:t>
            </w:r>
          </w:p>
        </w:tc>
        <w:tc>
          <w:tcPr>
            <w:tcW w:w="621" w:type="dxa"/>
          </w:tcPr>
          <w:p w14:paraId="74A6EBC4" w14:textId="77777777" w:rsidR="00D81E0B" w:rsidRDefault="00D81E0B">
            <w:pPr>
              <w:rPr>
                <w:w w:val="50"/>
              </w:rPr>
            </w:pPr>
          </w:p>
        </w:tc>
        <w:tc>
          <w:tcPr>
            <w:tcW w:w="621" w:type="dxa"/>
          </w:tcPr>
          <w:p w14:paraId="42AFB078" w14:textId="77777777" w:rsidR="00D81E0B" w:rsidRDefault="00D81E0B">
            <w:pPr>
              <w:rPr>
                <w:w w:val="50"/>
              </w:rPr>
            </w:pPr>
          </w:p>
        </w:tc>
        <w:tc>
          <w:tcPr>
            <w:tcW w:w="621" w:type="dxa"/>
          </w:tcPr>
          <w:p w14:paraId="6911C595" w14:textId="77777777" w:rsidR="00D81E0B" w:rsidRDefault="00D81E0B">
            <w:pPr>
              <w:tabs>
                <w:tab w:val="left" w:pos="800"/>
              </w:tabs>
              <w:rPr>
                <w:i/>
                <w:iCs/>
                <w:color w:val="FF0000"/>
                <w:w w:val="50"/>
                <w:sz w:val="22"/>
                <w:szCs w:val="22"/>
              </w:rPr>
            </w:pPr>
          </w:p>
        </w:tc>
        <w:tc>
          <w:tcPr>
            <w:tcW w:w="675" w:type="dxa"/>
          </w:tcPr>
          <w:p w14:paraId="69D5C4BC" w14:textId="77777777" w:rsidR="00D81E0B" w:rsidRDefault="00D81E0B">
            <w:pPr>
              <w:tabs>
                <w:tab w:val="left" w:pos="800"/>
              </w:tabs>
              <w:rPr>
                <w:w w:val="50"/>
              </w:rPr>
            </w:pPr>
          </w:p>
        </w:tc>
        <w:tc>
          <w:tcPr>
            <w:tcW w:w="639" w:type="dxa"/>
          </w:tcPr>
          <w:p w14:paraId="48E957CF" w14:textId="77777777" w:rsidR="00D81E0B" w:rsidRDefault="00D81E0B">
            <w:pPr>
              <w:tabs>
                <w:tab w:val="left" w:pos="800"/>
              </w:tabs>
              <w:rPr>
                <w:w w:val="50"/>
              </w:rPr>
            </w:pPr>
          </w:p>
        </w:tc>
        <w:tc>
          <w:tcPr>
            <w:tcW w:w="549" w:type="dxa"/>
          </w:tcPr>
          <w:p w14:paraId="3ADA6F2D" w14:textId="77777777" w:rsidR="00D81E0B" w:rsidRDefault="00D81E0B">
            <w:pPr>
              <w:tabs>
                <w:tab w:val="left" w:pos="800"/>
              </w:tabs>
              <w:rPr>
                <w:w w:val="50"/>
              </w:rPr>
            </w:pPr>
          </w:p>
        </w:tc>
        <w:tc>
          <w:tcPr>
            <w:tcW w:w="621" w:type="dxa"/>
          </w:tcPr>
          <w:p w14:paraId="68E7D60E" w14:textId="77777777" w:rsidR="00D81E0B" w:rsidRDefault="00D81E0B">
            <w:pPr>
              <w:tabs>
                <w:tab w:val="left" w:pos="800"/>
              </w:tabs>
              <w:rPr>
                <w:i/>
                <w:iCs/>
                <w:color w:val="FF0000"/>
                <w:w w:val="50"/>
                <w:sz w:val="16"/>
                <w:szCs w:val="16"/>
              </w:rPr>
            </w:pPr>
          </w:p>
        </w:tc>
        <w:tc>
          <w:tcPr>
            <w:tcW w:w="621" w:type="dxa"/>
          </w:tcPr>
          <w:p w14:paraId="210BC695" w14:textId="77777777" w:rsidR="00D81E0B" w:rsidRDefault="00D81E0B">
            <w:pPr>
              <w:tabs>
                <w:tab w:val="left" w:pos="800"/>
              </w:tabs>
              <w:rPr>
                <w:i/>
                <w:iCs/>
                <w:color w:val="FF0000"/>
                <w:w w:val="50"/>
                <w:sz w:val="16"/>
                <w:szCs w:val="16"/>
              </w:rPr>
            </w:pPr>
          </w:p>
        </w:tc>
        <w:tc>
          <w:tcPr>
            <w:tcW w:w="637" w:type="dxa"/>
          </w:tcPr>
          <w:p w14:paraId="5BCE0065" w14:textId="77777777" w:rsidR="00D81E0B" w:rsidRDefault="00D81E0B">
            <w:pPr>
              <w:tabs>
                <w:tab w:val="left" w:pos="800"/>
              </w:tabs>
              <w:rPr>
                <w:i/>
                <w:iCs/>
                <w:color w:val="FF0000"/>
                <w:w w:val="50"/>
                <w:sz w:val="22"/>
                <w:szCs w:val="22"/>
              </w:rPr>
            </w:pPr>
          </w:p>
        </w:tc>
      </w:tr>
      <w:tr w:rsidR="00D81E0B" w14:paraId="4F0CF189" w14:textId="77777777">
        <w:tc>
          <w:tcPr>
            <w:tcW w:w="621" w:type="dxa"/>
          </w:tcPr>
          <w:p w14:paraId="461E62D4" w14:textId="77777777" w:rsidR="00D81E0B" w:rsidRDefault="00D81E0B">
            <w:pPr>
              <w:rPr>
                <w:w w:val="50"/>
              </w:rPr>
            </w:pPr>
          </w:p>
        </w:tc>
        <w:tc>
          <w:tcPr>
            <w:tcW w:w="621" w:type="dxa"/>
          </w:tcPr>
          <w:p w14:paraId="16C23CD4" w14:textId="77777777" w:rsidR="00D81E0B" w:rsidRDefault="00D81E0B">
            <w:pPr>
              <w:rPr>
                <w:w w:val="50"/>
              </w:rPr>
            </w:pPr>
          </w:p>
        </w:tc>
        <w:tc>
          <w:tcPr>
            <w:tcW w:w="621" w:type="dxa"/>
          </w:tcPr>
          <w:p w14:paraId="34A45461" w14:textId="77777777" w:rsidR="00D81E0B" w:rsidRDefault="00D81E0B">
            <w:pPr>
              <w:rPr>
                <w:w w:val="50"/>
              </w:rPr>
            </w:pPr>
          </w:p>
        </w:tc>
        <w:tc>
          <w:tcPr>
            <w:tcW w:w="621" w:type="dxa"/>
          </w:tcPr>
          <w:p w14:paraId="1F45CC08" w14:textId="77777777" w:rsidR="00D81E0B" w:rsidRDefault="00D81E0B">
            <w:pPr>
              <w:rPr>
                <w:w w:val="50"/>
              </w:rPr>
            </w:pPr>
          </w:p>
        </w:tc>
        <w:tc>
          <w:tcPr>
            <w:tcW w:w="621" w:type="dxa"/>
          </w:tcPr>
          <w:p w14:paraId="53B10AA0" w14:textId="77777777" w:rsidR="00D81E0B" w:rsidRDefault="00D81E0B">
            <w:pPr>
              <w:rPr>
                <w:w w:val="50"/>
              </w:rPr>
            </w:pPr>
          </w:p>
        </w:tc>
        <w:tc>
          <w:tcPr>
            <w:tcW w:w="621" w:type="dxa"/>
          </w:tcPr>
          <w:p w14:paraId="49F16D0C" w14:textId="77777777" w:rsidR="00D81E0B" w:rsidRDefault="00D81E0B">
            <w:pPr>
              <w:rPr>
                <w:w w:val="50"/>
              </w:rPr>
            </w:pPr>
          </w:p>
        </w:tc>
        <w:tc>
          <w:tcPr>
            <w:tcW w:w="621" w:type="dxa"/>
          </w:tcPr>
          <w:p w14:paraId="4DF145CB" w14:textId="77777777" w:rsidR="00D81E0B" w:rsidRDefault="00EE2E4E">
            <w:pPr>
              <w:rPr>
                <w:w w:val="50"/>
              </w:rPr>
            </w:pPr>
            <w:r>
              <w:rPr>
                <w:w w:val="50"/>
              </w:rPr>
              <w:t xml:space="preserve">Phi Hiểu</w:t>
            </w:r>
          </w:p>
        </w:tc>
        <w:tc>
          <w:tcPr>
            <w:tcW w:w="621" w:type="dxa"/>
          </w:tcPr>
          <w:p w14:paraId="3C0F4DD2" w14:textId="77777777" w:rsidR="00D81E0B" w:rsidRDefault="00EE2E4E">
            <w:pPr>
              <w:rPr>
                <w:w w:val="50"/>
              </w:rPr>
            </w:pPr>
            <w:r>
              <w:rPr>
                <w:w w:val="50"/>
              </w:rPr>
              <w:t xml:space="preserve">Phi Thuận</w:t>
            </w:r>
          </w:p>
        </w:tc>
        <w:tc>
          <w:tcPr>
            <w:tcW w:w="621" w:type="dxa"/>
          </w:tcPr>
          <w:p w14:paraId="3229394C" w14:textId="77777777" w:rsidR="00D81E0B" w:rsidRDefault="00EE2E4E">
            <w:pPr>
              <w:rPr>
                <w:w w:val="50"/>
              </w:rPr>
            </w:pPr>
            <w:r>
              <w:rPr>
                <w:w w:val="50"/>
              </w:rPr>
              <w:t>(chi)</w:t>
            </w:r>
          </w:p>
        </w:tc>
        <w:tc>
          <w:tcPr>
            <w:tcW w:w="621" w:type="dxa"/>
          </w:tcPr>
          <w:p w14:paraId="7287E170" w14:textId="77777777" w:rsidR="00D81E0B" w:rsidRDefault="00D81E0B">
            <w:pPr>
              <w:rPr>
                <w:w w:val="50"/>
              </w:rPr>
            </w:pPr>
          </w:p>
        </w:tc>
        <w:tc>
          <w:tcPr>
            <w:tcW w:w="621" w:type="dxa"/>
          </w:tcPr>
          <w:p w14:paraId="61E074CE" w14:textId="77777777" w:rsidR="00D81E0B" w:rsidRDefault="00D81E0B">
            <w:pPr>
              <w:tabs>
                <w:tab w:val="left" w:pos="800"/>
              </w:tabs>
              <w:rPr>
                <w:i/>
                <w:iCs/>
                <w:color w:val="FF0000"/>
                <w:w w:val="50"/>
                <w:sz w:val="22"/>
                <w:szCs w:val="22"/>
              </w:rPr>
            </w:pPr>
          </w:p>
        </w:tc>
        <w:tc>
          <w:tcPr>
            <w:tcW w:w="675" w:type="dxa"/>
          </w:tcPr>
          <w:p w14:paraId="7AEDEB0F" w14:textId="77777777" w:rsidR="00D81E0B" w:rsidRDefault="00D81E0B">
            <w:pPr>
              <w:tabs>
                <w:tab w:val="left" w:pos="800"/>
              </w:tabs>
              <w:rPr>
                <w:w w:val="50"/>
              </w:rPr>
            </w:pPr>
          </w:p>
        </w:tc>
        <w:tc>
          <w:tcPr>
            <w:tcW w:w="639" w:type="dxa"/>
          </w:tcPr>
          <w:p w14:paraId="145F91B1" w14:textId="77777777" w:rsidR="00D81E0B" w:rsidRDefault="00D81E0B">
            <w:pPr>
              <w:tabs>
                <w:tab w:val="left" w:pos="800"/>
              </w:tabs>
              <w:rPr>
                <w:w w:val="50"/>
              </w:rPr>
            </w:pPr>
          </w:p>
        </w:tc>
        <w:tc>
          <w:tcPr>
            <w:tcW w:w="549" w:type="dxa"/>
          </w:tcPr>
          <w:p w14:paraId="3164F4DD" w14:textId="77777777" w:rsidR="00D81E0B" w:rsidRDefault="00D81E0B">
            <w:pPr>
              <w:tabs>
                <w:tab w:val="left" w:pos="800"/>
              </w:tabs>
              <w:rPr>
                <w:w w:val="50"/>
              </w:rPr>
            </w:pPr>
          </w:p>
        </w:tc>
        <w:tc>
          <w:tcPr>
            <w:tcW w:w="621" w:type="dxa"/>
          </w:tcPr>
          <w:p w14:paraId="091299A8" w14:textId="77777777" w:rsidR="00D81E0B" w:rsidRDefault="00D81E0B">
            <w:pPr>
              <w:tabs>
                <w:tab w:val="left" w:pos="800"/>
              </w:tabs>
              <w:rPr>
                <w:i/>
                <w:iCs/>
                <w:color w:val="FF0000"/>
                <w:w w:val="50"/>
                <w:sz w:val="16"/>
                <w:szCs w:val="16"/>
              </w:rPr>
            </w:pPr>
          </w:p>
        </w:tc>
        <w:tc>
          <w:tcPr>
            <w:tcW w:w="621" w:type="dxa"/>
          </w:tcPr>
          <w:p w14:paraId="299D6D91" w14:textId="77777777" w:rsidR="00D81E0B" w:rsidRDefault="00D81E0B">
            <w:pPr>
              <w:tabs>
                <w:tab w:val="left" w:pos="800"/>
              </w:tabs>
              <w:rPr>
                <w:i/>
                <w:iCs/>
                <w:color w:val="FF0000"/>
                <w:w w:val="50"/>
                <w:sz w:val="16"/>
                <w:szCs w:val="16"/>
              </w:rPr>
            </w:pPr>
          </w:p>
        </w:tc>
        <w:tc>
          <w:tcPr>
            <w:tcW w:w="637" w:type="dxa"/>
          </w:tcPr>
          <w:p w14:paraId="17811B9C" w14:textId="77777777" w:rsidR="00D81E0B" w:rsidRDefault="00D81E0B">
            <w:pPr>
              <w:tabs>
                <w:tab w:val="left" w:pos="800"/>
              </w:tabs>
              <w:rPr>
                <w:i/>
                <w:iCs/>
                <w:color w:val="FF0000"/>
                <w:w w:val="50"/>
                <w:sz w:val="22"/>
                <w:szCs w:val="22"/>
              </w:rPr>
            </w:pPr>
          </w:p>
        </w:tc>
      </w:tr>
      <w:tr w:rsidR="00D81E0B" w14:paraId="22705A2E" w14:textId="77777777">
        <w:tc>
          <w:tcPr>
            <w:tcW w:w="621" w:type="dxa"/>
          </w:tcPr>
          <w:p w14:paraId="3E9AE1A5" w14:textId="77777777" w:rsidR="00D81E0B" w:rsidRDefault="00D81E0B">
            <w:pPr>
              <w:rPr>
                <w:w w:val="50"/>
              </w:rPr>
            </w:pPr>
          </w:p>
        </w:tc>
        <w:tc>
          <w:tcPr>
            <w:tcW w:w="621" w:type="dxa"/>
          </w:tcPr>
          <w:p w14:paraId="56CF5EB7" w14:textId="77777777" w:rsidR="00D81E0B" w:rsidRDefault="00D81E0B">
            <w:pPr>
              <w:rPr>
                <w:w w:val="50"/>
              </w:rPr>
            </w:pPr>
          </w:p>
        </w:tc>
        <w:tc>
          <w:tcPr>
            <w:tcW w:w="621" w:type="dxa"/>
          </w:tcPr>
          <w:p w14:paraId="6C718245" w14:textId="77777777" w:rsidR="00D81E0B" w:rsidRDefault="00D81E0B">
            <w:pPr>
              <w:rPr>
                <w:w w:val="50"/>
              </w:rPr>
            </w:pPr>
          </w:p>
        </w:tc>
        <w:tc>
          <w:tcPr>
            <w:tcW w:w="621" w:type="dxa"/>
          </w:tcPr>
          <w:p w14:paraId="599F9191" w14:textId="77777777" w:rsidR="00D81E0B" w:rsidRDefault="00D81E0B">
            <w:pPr>
              <w:rPr>
                <w:w w:val="50"/>
              </w:rPr>
            </w:pPr>
          </w:p>
        </w:tc>
        <w:tc>
          <w:tcPr>
            <w:tcW w:w="621" w:type="dxa"/>
          </w:tcPr>
          <w:p w14:paraId="59A0554B" w14:textId="77777777" w:rsidR="00D81E0B" w:rsidRDefault="00D81E0B">
            <w:pPr>
              <w:rPr>
                <w:w w:val="50"/>
              </w:rPr>
            </w:pPr>
          </w:p>
        </w:tc>
        <w:tc>
          <w:tcPr>
            <w:tcW w:w="621" w:type="dxa"/>
          </w:tcPr>
          <w:p w14:paraId="76F5147B" w14:textId="77777777" w:rsidR="00D81E0B" w:rsidRDefault="00D81E0B">
            <w:pPr>
              <w:rPr>
                <w:w w:val="50"/>
              </w:rPr>
            </w:pPr>
          </w:p>
        </w:tc>
        <w:tc>
          <w:tcPr>
            <w:tcW w:w="621" w:type="dxa"/>
          </w:tcPr>
          <w:p w14:paraId="331FA4A7" w14:textId="77777777" w:rsidR="00D81E0B" w:rsidRDefault="00EE2E4E">
            <w:pPr>
              <w:rPr>
                <w:w w:val="50"/>
              </w:rPr>
            </w:pPr>
            <w:r>
              <w:rPr>
                <w:w w:val="50"/>
              </w:rPr>
              <w:t xml:space="preserve">Phi Thi</w:t>
            </w:r>
          </w:p>
        </w:tc>
        <w:tc>
          <w:tcPr>
            <w:tcW w:w="621" w:type="dxa"/>
          </w:tcPr>
          <w:p w14:paraId="5FFC58C8" w14:textId="77777777" w:rsidR="00D81E0B" w:rsidRDefault="00D81E0B">
            <w:pPr>
              <w:rPr>
                <w:w w:val="50"/>
              </w:rPr>
            </w:pPr>
          </w:p>
        </w:tc>
        <w:tc>
          <w:tcPr>
            <w:tcW w:w="621" w:type="dxa"/>
          </w:tcPr>
          <w:p w14:paraId="6EE6E0BF" w14:textId="77777777" w:rsidR="00D81E0B" w:rsidRDefault="00D81E0B">
            <w:pPr>
              <w:rPr>
                <w:w w:val="50"/>
              </w:rPr>
            </w:pPr>
          </w:p>
        </w:tc>
        <w:tc>
          <w:tcPr>
            <w:tcW w:w="621" w:type="dxa"/>
          </w:tcPr>
          <w:p w14:paraId="2A48F567" w14:textId="77777777" w:rsidR="00D81E0B" w:rsidRDefault="00D81E0B">
            <w:pPr>
              <w:rPr>
                <w:w w:val="50"/>
              </w:rPr>
            </w:pPr>
          </w:p>
        </w:tc>
        <w:tc>
          <w:tcPr>
            <w:tcW w:w="621" w:type="dxa"/>
          </w:tcPr>
          <w:p w14:paraId="4BFB2731" w14:textId="77777777" w:rsidR="00D81E0B" w:rsidRDefault="00D81E0B">
            <w:pPr>
              <w:tabs>
                <w:tab w:val="left" w:pos="800"/>
              </w:tabs>
              <w:rPr>
                <w:i/>
                <w:iCs/>
                <w:color w:val="FF0000"/>
                <w:w w:val="50"/>
                <w:sz w:val="22"/>
                <w:szCs w:val="22"/>
              </w:rPr>
            </w:pPr>
          </w:p>
        </w:tc>
        <w:tc>
          <w:tcPr>
            <w:tcW w:w="675" w:type="dxa"/>
          </w:tcPr>
          <w:p w14:paraId="7D1B542B" w14:textId="77777777" w:rsidR="00D81E0B" w:rsidRDefault="00D81E0B">
            <w:pPr>
              <w:tabs>
                <w:tab w:val="left" w:pos="800"/>
              </w:tabs>
              <w:rPr>
                <w:w w:val="50"/>
              </w:rPr>
            </w:pPr>
          </w:p>
        </w:tc>
        <w:tc>
          <w:tcPr>
            <w:tcW w:w="639" w:type="dxa"/>
          </w:tcPr>
          <w:p w14:paraId="1C78FFDE" w14:textId="77777777" w:rsidR="00D81E0B" w:rsidRDefault="00D81E0B">
            <w:pPr>
              <w:tabs>
                <w:tab w:val="left" w:pos="800"/>
              </w:tabs>
              <w:rPr>
                <w:w w:val="50"/>
              </w:rPr>
            </w:pPr>
          </w:p>
        </w:tc>
        <w:tc>
          <w:tcPr>
            <w:tcW w:w="549" w:type="dxa"/>
          </w:tcPr>
          <w:p w14:paraId="68FCA011" w14:textId="77777777" w:rsidR="00D81E0B" w:rsidRDefault="00D81E0B">
            <w:pPr>
              <w:tabs>
                <w:tab w:val="left" w:pos="800"/>
              </w:tabs>
              <w:rPr>
                <w:w w:val="50"/>
              </w:rPr>
            </w:pPr>
          </w:p>
        </w:tc>
        <w:tc>
          <w:tcPr>
            <w:tcW w:w="621" w:type="dxa"/>
          </w:tcPr>
          <w:p w14:paraId="3E95A3C3" w14:textId="77777777" w:rsidR="00D81E0B" w:rsidRDefault="00D81E0B">
            <w:pPr>
              <w:tabs>
                <w:tab w:val="left" w:pos="800"/>
              </w:tabs>
              <w:rPr>
                <w:i/>
                <w:iCs/>
                <w:color w:val="FF0000"/>
                <w:w w:val="50"/>
                <w:sz w:val="16"/>
                <w:szCs w:val="16"/>
              </w:rPr>
            </w:pPr>
          </w:p>
        </w:tc>
        <w:tc>
          <w:tcPr>
            <w:tcW w:w="621" w:type="dxa"/>
          </w:tcPr>
          <w:p w14:paraId="0DB845C9" w14:textId="77777777" w:rsidR="00D81E0B" w:rsidRDefault="00D81E0B">
            <w:pPr>
              <w:tabs>
                <w:tab w:val="left" w:pos="800"/>
              </w:tabs>
              <w:rPr>
                <w:i/>
                <w:iCs/>
                <w:color w:val="FF0000"/>
                <w:w w:val="50"/>
                <w:sz w:val="16"/>
                <w:szCs w:val="16"/>
              </w:rPr>
            </w:pPr>
          </w:p>
        </w:tc>
        <w:tc>
          <w:tcPr>
            <w:tcW w:w="637" w:type="dxa"/>
          </w:tcPr>
          <w:p w14:paraId="7159F09B" w14:textId="77777777" w:rsidR="00D81E0B" w:rsidRDefault="00D81E0B">
            <w:pPr>
              <w:tabs>
                <w:tab w:val="left" w:pos="800"/>
              </w:tabs>
              <w:rPr>
                <w:i/>
                <w:iCs/>
                <w:color w:val="FF0000"/>
                <w:w w:val="50"/>
                <w:sz w:val="22"/>
                <w:szCs w:val="22"/>
              </w:rPr>
            </w:pPr>
          </w:p>
        </w:tc>
      </w:tr>
      <w:tr w:rsidR="00D81E0B" w14:paraId="5C98907D" w14:textId="77777777">
        <w:tc>
          <w:tcPr>
            <w:tcW w:w="621" w:type="dxa"/>
          </w:tcPr>
          <w:p w14:paraId="4B405187" w14:textId="77777777" w:rsidR="00D81E0B" w:rsidRDefault="00D81E0B">
            <w:pPr>
              <w:rPr>
                <w:w w:val="50"/>
              </w:rPr>
            </w:pPr>
          </w:p>
        </w:tc>
        <w:tc>
          <w:tcPr>
            <w:tcW w:w="621" w:type="dxa"/>
          </w:tcPr>
          <w:p w14:paraId="7D84986F" w14:textId="77777777" w:rsidR="00D81E0B" w:rsidRDefault="00D81E0B">
            <w:pPr>
              <w:rPr>
                <w:w w:val="50"/>
              </w:rPr>
            </w:pPr>
          </w:p>
        </w:tc>
        <w:tc>
          <w:tcPr>
            <w:tcW w:w="621" w:type="dxa"/>
          </w:tcPr>
          <w:p w14:paraId="62D8C5D8" w14:textId="77777777" w:rsidR="00D81E0B" w:rsidRDefault="00D81E0B">
            <w:pPr>
              <w:rPr>
                <w:w w:val="50"/>
              </w:rPr>
            </w:pPr>
          </w:p>
        </w:tc>
        <w:tc>
          <w:tcPr>
            <w:tcW w:w="621" w:type="dxa"/>
          </w:tcPr>
          <w:p w14:paraId="312AE27C" w14:textId="77777777" w:rsidR="00D81E0B" w:rsidRDefault="00D81E0B">
            <w:pPr>
              <w:rPr>
                <w:w w:val="50"/>
              </w:rPr>
            </w:pPr>
          </w:p>
        </w:tc>
        <w:tc>
          <w:tcPr>
            <w:tcW w:w="621" w:type="dxa"/>
          </w:tcPr>
          <w:p w14:paraId="553F81EB" w14:textId="77777777" w:rsidR="00D81E0B" w:rsidRDefault="00D81E0B">
            <w:pPr>
              <w:rPr>
                <w:w w:val="50"/>
              </w:rPr>
            </w:pPr>
          </w:p>
        </w:tc>
        <w:tc>
          <w:tcPr>
            <w:tcW w:w="621" w:type="dxa"/>
          </w:tcPr>
          <w:p w14:paraId="0067EA2B" w14:textId="77777777" w:rsidR="00D81E0B" w:rsidRDefault="00D81E0B">
            <w:pPr>
              <w:rPr>
                <w:w w:val="50"/>
              </w:rPr>
            </w:pPr>
          </w:p>
        </w:tc>
        <w:tc>
          <w:tcPr>
            <w:tcW w:w="621" w:type="dxa"/>
          </w:tcPr>
          <w:p w14:paraId="2D8F2646" w14:textId="77777777" w:rsidR="00D81E0B" w:rsidRDefault="00EE2E4E">
            <w:pPr>
              <w:rPr>
                <w:w w:val="50"/>
              </w:rPr>
            </w:pPr>
            <w:r>
              <w:rPr>
                <w:w w:val="50"/>
              </w:rPr>
              <w:t xml:space="preserve">Phi Nhụ</w:t>
            </w:r>
          </w:p>
        </w:tc>
        <w:tc>
          <w:tcPr>
            <w:tcW w:w="621" w:type="dxa"/>
          </w:tcPr>
          <w:p w14:paraId="67BC1D2D" w14:textId="77777777" w:rsidR="00D81E0B" w:rsidRDefault="00D81E0B">
            <w:pPr>
              <w:rPr>
                <w:w w:val="50"/>
              </w:rPr>
            </w:pPr>
          </w:p>
        </w:tc>
        <w:tc>
          <w:tcPr>
            <w:tcW w:w="621" w:type="dxa"/>
          </w:tcPr>
          <w:p w14:paraId="36B83618" w14:textId="77777777" w:rsidR="00D81E0B" w:rsidRDefault="00D81E0B">
            <w:pPr>
              <w:rPr>
                <w:w w:val="50"/>
              </w:rPr>
            </w:pPr>
          </w:p>
        </w:tc>
        <w:tc>
          <w:tcPr>
            <w:tcW w:w="621" w:type="dxa"/>
          </w:tcPr>
          <w:p w14:paraId="53FFFC07" w14:textId="77777777" w:rsidR="00D81E0B" w:rsidRDefault="00D81E0B">
            <w:pPr>
              <w:rPr>
                <w:w w:val="50"/>
              </w:rPr>
            </w:pPr>
          </w:p>
        </w:tc>
        <w:tc>
          <w:tcPr>
            <w:tcW w:w="621" w:type="dxa"/>
          </w:tcPr>
          <w:p w14:paraId="1E74730F" w14:textId="77777777" w:rsidR="00D81E0B" w:rsidRDefault="00D81E0B">
            <w:pPr>
              <w:tabs>
                <w:tab w:val="left" w:pos="800"/>
              </w:tabs>
              <w:rPr>
                <w:i/>
                <w:iCs/>
                <w:color w:val="FF0000"/>
                <w:w w:val="50"/>
                <w:sz w:val="22"/>
                <w:szCs w:val="22"/>
              </w:rPr>
            </w:pPr>
          </w:p>
        </w:tc>
        <w:tc>
          <w:tcPr>
            <w:tcW w:w="675" w:type="dxa"/>
          </w:tcPr>
          <w:p w14:paraId="746ECA1B" w14:textId="77777777" w:rsidR="00D81E0B" w:rsidRDefault="00D81E0B">
            <w:pPr>
              <w:tabs>
                <w:tab w:val="left" w:pos="800"/>
              </w:tabs>
              <w:rPr>
                <w:w w:val="50"/>
              </w:rPr>
            </w:pPr>
          </w:p>
        </w:tc>
        <w:tc>
          <w:tcPr>
            <w:tcW w:w="639" w:type="dxa"/>
          </w:tcPr>
          <w:p w14:paraId="594C6ED5" w14:textId="77777777" w:rsidR="00D81E0B" w:rsidRDefault="00D81E0B">
            <w:pPr>
              <w:tabs>
                <w:tab w:val="left" w:pos="800"/>
              </w:tabs>
              <w:rPr>
                <w:w w:val="50"/>
              </w:rPr>
            </w:pPr>
          </w:p>
        </w:tc>
        <w:tc>
          <w:tcPr>
            <w:tcW w:w="549" w:type="dxa"/>
          </w:tcPr>
          <w:p w14:paraId="6444D97D" w14:textId="77777777" w:rsidR="00D81E0B" w:rsidRDefault="00D81E0B">
            <w:pPr>
              <w:tabs>
                <w:tab w:val="left" w:pos="800"/>
              </w:tabs>
              <w:rPr>
                <w:w w:val="50"/>
              </w:rPr>
            </w:pPr>
          </w:p>
        </w:tc>
        <w:tc>
          <w:tcPr>
            <w:tcW w:w="621" w:type="dxa"/>
          </w:tcPr>
          <w:p w14:paraId="405870C5" w14:textId="77777777" w:rsidR="00D81E0B" w:rsidRDefault="00D81E0B">
            <w:pPr>
              <w:tabs>
                <w:tab w:val="left" w:pos="800"/>
              </w:tabs>
              <w:rPr>
                <w:i/>
                <w:iCs/>
                <w:color w:val="FF0000"/>
                <w:w w:val="50"/>
                <w:sz w:val="16"/>
                <w:szCs w:val="16"/>
              </w:rPr>
            </w:pPr>
          </w:p>
        </w:tc>
        <w:tc>
          <w:tcPr>
            <w:tcW w:w="621" w:type="dxa"/>
          </w:tcPr>
          <w:p w14:paraId="1BEAFFAC" w14:textId="77777777" w:rsidR="00D81E0B" w:rsidRDefault="00D81E0B">
            <w:pPr>
              <w:tabs>
                <w:tab w:val="left" w:pos="800"/>
              </w:tabs>
              <w:rPr>
                <w:i/>
                <w:iCs/>
                <w:color w:val="FF0000"/>
                <w:w w:val="50"/>
                <w:sz w:val="16"/>
                <w:szCs w:val="16"/>
              </w:rPr>
            </w:pPr>
          </w:p>
        </w:tc>
        <w:tc>
          <w:tcPr>
            <w:tcW w:w="637" w:type="dxa"/>
          </w:tcPr>
          <w:p w14:paraId="215F359D" w14:textId="77777777" w:rsidR="00D81E0B" w:rsidRDefault="00D81E0B">
            <w:pPr>
              <w:tabs>
                <w:tab w:val="left" w:pos="800"/>
              </w:tabs>
              <w:rPr>
                <w:i/>
                <w:iCs/>
                <w:color w:val="FF0000"/>
                <w:w w:val="50"/>
                <w:sz w:val="22"/>
                <w:szCs w:val="22"/>
              </w:rPr>
            </w:pPr>
          </w:p>
        </w:tc>
      </w:tr>
      <w:tr w:rsidR="00D81E0B" w14:paraId="5AACF446" w14:textId="77777777">
        <w:tc>
          <w:tcPr>
            <w:tcW w:w="621" w:type="dxa"/>
          </w:tcPr>
          <w:p w14:paraId="63EBFE0C" w14:textId="77777777" w:rsidR="00D81E0B" w:rsidRDefault="00D81E0B">
            <w:pPr>
              <w:rPr>
                <w:w w:val="50"/>
              </w:rPr>
            </w:pPr>
          </w:p>
        </w:tc>
        <w:tc>
          <w:tcPr>
            <w:tcW w:w="621" w:type="dxa"/>
          </w:tcPr>
          <w:p w14:paraId="6F7E0F1D" w14:textId="77777777" w:rsidR="00D81E0B" w:rsidRDefault="00D81E0B">
            <w:pPr>
              <w:rPr>
                <w:w w:val="50"/>
              </w:rPr>
            </w:pPr>
          </w:p>
        </w:tc>
        <w:tc>
          <w:tcPr>
            <w:tcW w:w="621" w:type="dxa"/>
          </w:tcPr>
          <w:p w14:paraId="5216B5EF" w14:textId="77777777" w:rsidR="00D81E0B" w:rsidRDefault="00D81E0B">
            <w:pPr>
              <w:rPr>
                <w:w w:val="50"/>
              </w:rPr>
            </w:pPr>
          </w:p>
        </w:tc>
        <w:tc>
          <w:tcPr>
            <w:tcW w:w="621" w:type="dxa"/>
          </w:tcPr>
          <w:p w14:paraId="4C4E68F7" w14:textId="77777777" w:rsidR="00D81E0B" w:rsidRDefault="00D81E0B">
            <w:pPr>
              <w:rPr>
                <w:w w:val="50"/>
              </w:rPr>
            </w:pPr>
          </w:p>
        </w:tc>
        <w:tc>
          <w:tcPr>
            <w:tcW w:w="621" w:type="dxa"/>
          </w:tcPr>
          <w:p w14:paraId="771DAF15" w14:textId="77777777" w:rsidR="00D81E0B" w:rsidRDefault="00D81E0B">
            <w:pPr>
              <w:rPr>
                <w:w w:val="50"/>
              </w:rPr>
            </w:pPr>
          </w:p>
        </w:tc>
        <w:tc>
          <w:tcPr>
            <w:tcW w:w="621" w:type="dxa"/>
          </w:tcPr>
          <w:p w14:paraId="48D2B349" w14:textId="77777777" w:rsidR="00D81E0B" w:rsidRDefault="00D81E0B">
            <w:pPr>
              <w:rPr>
                <w:w w:val="50"/>
              </w:rPr>
            </w:pPr>
          </w:p>
        </w:tc>
        <w:tc>
          <w:tcPr>
            <w:tcW w:w="621" w:type="dxa"/>
          </w:tcPr>
          <w:p w14:paraId="5634DEB2" w14:textId="77777777" w:rsidR="00D81E0B" w:rsidRDefault="00EE2E4E">
            <w:pPr>
              <w:rPr>
                <w:w w:val="50"/>
              </w:rPr>
            </w:pPr>
            <w:r>
              <w:rPr>
                <w:w w:val="50"/>
              </w:rPr>
              <w:t xml:space="preserve">Phi văn</w:t>
            </w:r>
          </w:p>
        </w:tc>
        <w:tc>
          <w:tcPr>
            <w:tcW w:w="621" w:type="dxa"/>
          </w:tcPr>
          <w:p w14:paraId="45503113" w14:textId="77777777" w:rsidR="00D81E0B" w:rsidRDefault="00D81E0B">
            <w:pPr>
              <w:rPr>
                <w:w w:val="50"/>
              </w:rPr>
            </w:pPr>
          </w:p>
        </w:tc>
        <w:tc>
          <w:tcPr>
            <w:tcW w:w="621" w:type="dxa"/>
          </w:tcPr>
          <w:p w14:paraId="30777AA6" w14:textId="77777777" w:rsidR="00D81E0B" w:rsidRDefault="00D81E0B">
            <w:pPr>
              <w:rPr>
                <w:w w:val="50"/>
              </w:rPr>
            </w:pPr>
          </w:p>
        </w:tc>
        <w:tc>
          <w:tcPr>
            <w:tcW w:w="621" w:type="dxa"/>
          </w:tcPr>
          <w:p w14:paraId="72A8F67D" w14:textId="77777777" w:rsidR="00D81E0B" w:rsidRDefault="00D81E0B">
            <w:pPr>
              <w:rPr>
                <w:w w:val="50"/>
              </w:rPr>
            </w:pPr>
          </w:p>
        </w:tc>
        <w:tc>
          <w:tcPr>
            <w:tcW w:w="621" w:type="dxa"/>
          </w:tcPr>
          <w:p w14:paraId="5704FE7D" w14:textId="77777777" w:rsidR="00D81E0B" w:rsidRDefault="00D81E0B">
            <w:pPr>
              <w:tabs>
                <w:tab w:val="left" w:pos="800"/>
              </w:tabs>
              <w:rPr>
                <w:i/>
                <w:iCs/>
                <w:color w:val="FF0000"/>
                <w:w w:val="50"/>
                <w:sz w:val="22"/>
                <w:szCs w:val="22"/>
              </w:rPr>
            </w:pPr>
          </w:p>
        </w:tc>
        <w:tc>
          <w:tcPr>
            <w:tcW w:w="675" w:type="dxa"/>
          </w:tcPr>
          <w:p w14:paraId="75A3DC98" w14:textId="77777777" w:rsidR="00D81E0B" w:rsidRDefault="00D81E0B">
            <w:pPr>
              <w:tabs>
                <w:tab w:val="left" w:pos="800"/>
              </w:tabs>
              <w:rPr>
                <w:w w:val="50"/>
              </w:rPr>
            </w:pPr>
          </w:p>
        </w:tc>
        <w:tc>
          <w:tcPr>
            <w:tcW w:w="639" w:type="dxa"/>
          </w:tcPr>
          <w:p w14:paraId="2A52B598" w14:textId="77777777" w:rsidR="00D81E0B" w:rsidRDefault="00D81E0B">
            <w:pPr>
              <w:tabs>
                <w:tab w:val="left" w:pos="800"/>
              </w:tabs>
              <w:rPr>
                <w:w w:val="50"/>
              </w:rPr>
            </w:pPr>
          </w:p>
        </w:tc>
        <w:tc>
          <w:tcPr>
            <w:tcW w:w="549" w:type="dxa"/>
          </w:tcPr>
          <w:p w14:paraId="420D6428" w14:textId="77777777" w:rsidR="00D81E0B" w:rsidRDefault="00D81E0B">
            <w:pPr>
              <w:tabs>
                <w:tab w:val="left" w:pos="800"/>
              </w:tabs>
              <w:rPr>
                <w:w w:val="50"/>
              </w:rPr>
            </w:pPr>
          </w:p>
        </w:tc>
        <w:tc>
          <w:tcPr>
            <w:tcW w:w="621" w:type="dxa"/>
          </w:tcPr>
          <w:p w14:paraId="16C82781" w14:textId="77777777" w:rsidR="00D81E0B" w:rsidRDefault="00D81E0B">
            <w:pPr>
              <w:tabs>
                <w:tab w:val="left" w:pos="800"/>
              </w:tabs>
              <w:rPr>
                <w:i/>
                <w:iCs/>
                <w:color w:val="FF0000"/>
                <w:w w:val="50"/>
                <w:sz w:val="16"/>
                <w:szCs w:val="16"/>
              </w:rPr>
            </w:pPr>
          </w:p>
        </w:tc>
        <w:tc>
          <w:tcPr>
            <w:tcW w:w="621" w:type="dxa"/>
          </w:tcPr>
          <w:p w14:paraId="17A03298" w14:textId="77777777" w:rsidR="00D81E0B" w:rsidRDefault="00D81E0B">
            <w:pPr>
              <w:tabs>
                <w:tab w:val="left" w:pos="800"/>
              </w:tabs>
              <w:rPr>
                <w:i/>
                <w:iCs/>
                <w:color w:val="FF0000"/>
                <w:w w:val="50"/>
                <w:sz w:val="16"/>
                <w:szCs w:val="16"/>
              </w:rPr>
            </w:pPr>
          </w:p>
        </w:tc>
        <w:tc>
          <w:tcPr>
            <w:tcW w:w="637" w:type="dxa"/>
          </w:tcPr>
          <w:p w14:paraId="77C1A391" w14:textId="77777777" w:rsidR="00D81E0B" w:rsidRDefault="00D81E0B">
            <w:pPr>
              <w:tabs>
                <w:tab w:val="left" w:pos="800"/>
              </w:tabs>
              <w:rPr>
                <w:i/>
                <w:iCs/>
                <w:color w:val="FF0000"/>
                <w:w w:val="50"/>
                <w:sz w:val="22"/>
                <w:szCs w:val="22"/>
              </w:rPr>
            </w:pPr>
          </w:p>
        </w:tc>
      </w:tr>
      <w:tr w:rsidR="00D81E0B" w14:paraId="213DB888" w14:textId="77777777">
        <w:tc>
          <w:tcPr>
            <w:tcW w:w="621" w:type="dxa"/>
          </w:tcPr>
          <w:p w14:paraId="38241259" w14:textId="77777777" w:rsidR="00D81E0B" w:rsidRDefault="00D81E0B">
            <w:pPr>
              <w:rPr>
                <w:w w:val="50"/>
              </w:rPr>
            </w:pPr>
          </w:p>
        </w:tc>
        <w:tc>
          <w:tcPr>
            <w:tcW w:w="621" w:type="dxa"/>
          </w:tcPr>
          <w:p w14:paraId="5AE0AFE8" w14:textId="77777777" w:rsidR="00D81E0B" w:rsidRDefault="00D81E0B">
            <w:pPr>
              <w:rPr>
                <w:w w:val="50"/>
              </w:rPr>
            </w:pPr>
          </w:p>
        </w:tc>
        <w:tc>
          <w:tcPr>
            <w:tcW w:w="621" w:type="dxa"/>
          </w:tcPr>
          <w:p w14:paraId="78C92D5F" w14:textId="77777777" w:rsidR="00D81E0B" w:rsidRDefault="00D81E0B">
            <w:pPr>
              <w:rPr>
                <w:w w:val="50"/>
              </w:rPr>
            </w:pPr>
          </w:p>
        </w:tc>
        <w:tc>
          <w:tcPr>
            <w:tcW w:w="621" w:type="dxa"/>
          </w:tcPr>
          <w:p w14:paraId="58DE8A66" w14:textId="77777777" w:rsidR="00D81E0B" w:rsidRDefault="00D81E0B">
            <w:pPr>
              <w:rPr>
                <w:w w:val="50"/>
              </w:rPr>
            </w:pPr>
          </w:p>
        </w:tc>
        <w:tc>
          <w:tcPr>
            <w:tcW w:w="621" w:type="dxa"/>
          </w:tcPr>
          <w:p w14:paraId="6C7052AE" w14:textId="77777777" w:rsidR="00D81E0B" w:rsidRDefault="00D81E0B">
            <w:pPr>
              <w:rPr>
                <w:w w:val="50"/>
              </w:rPr>
            </w:pPr>
          </w:p>
        </w:tc>
        <w:tc>
          <w:tcPr>
            <w:tcW w:w="621" w:type="dxa"/>
          </w:tcPr>
          <w:p w14:paraId="2C20BF12" w14:textId="77777777" w:rsidR="00D81E0B" w:rsidRDefault="00EE2E4E">
            <w:pPr>
              <w:rPr>
                <w:w w:val="50"/>
              </w:rPr>
            </w:pPr>
            <w:r>
              <w:rPr>
                <w:w w:val="50"/>
              </w:rPr>
              <w:t xml:space="preserve">Phi Xuy</w:t>
            </w:r>
          </w:p>
        </w:tc>
        <w:tc>
          <w:tcPr>
            <w:tcW w:w="621" w:type="dxa"/>
          </w:tcPr>
          <w:p w14:paraId="7F4ED1B4" w14:textId="77777777" w:rsidR="00D81E0B" w:rsidRDefault="00D81E0B">
            <w:pPr>
              <w:rPr>
                <w:w w:val="50"/>
              </w:rPr>
            </w:pPr>
          </w:p>
        </w:tc>
        <w:tc>
          <w:tcPr>
            <w:tcW w:w="621" w:type="dxa"/>
          </w:tcPr>
          <w:p w14:paraId="0DCFE120" w14:textId="77777777" w:rsidR="00D81E0B" w:rsidRDefault="00D81E0B">
            <w:pPr>
              <w:rPr>
                <w:w w:val="50"/>
              </w:rPr>
            </w:pPr>
          </w:p>
        </w:tc>
        <w:tc>
          <w:tcPr>
            <w:tcW w:w="621" w:type="dxa"/>
          </w:tcPr>
          <w:p w14:paraId="7AFC507A" w14:textId="77777777" w:rsidR="00D81E0B" w:rsidRDefault="00D81E0B">
            <w:pPr>
              <w:rPr>
                <w:w w:val="50"/>
              </w:rPr>
            </w:pPr>
          </w:p>
        </w:tc>
        <w:tc>
          <w:tcPr>
            <w:tcW w:w="621" w:type="dxa"/>
          </w:tcPr>
          <w:p w14:paraId="3CA85FF1" w14:textId="77777777" w:rsidR="00D81E0B" w:rsidRDefault="00D81E0B">
            <w:pPr>
              <w:rPr>
                <w:w w:val="50"/>
              </w:rPr>
            </w:pPr>
          </w:p>
        </w:tc>
        <w:tc>
          <w:tcPr>
            <w:tcW w:w="621" w:type="dxa"/>
          </w:tcPr>
          <w:p w14:paraId="227571B3" w14:textId="77777777" w:rsidR="00D81E0B" w:rsidRDefault="00D81E0B">
            <w:pPr>
              <w:tabs>
                <w:tab w:val="left" w:pos="800"/>
              </w:tabs>
              <w:rPr>
                <w:i/>
                <w:iCs/>
                <w:color w:val="FF0000"/>
                <w:w w:val="50"/>
                <w:sz w:val="22"/>
                <w:szCs w:val="22"/>
              </w:rPr>
            </w:pPr>
          </w:p>
        </w:tc>
        <w:tc>
          <w:tcPr>
            <w:tcW w:w="675" w:type="dxa"/>
          </w:tcPr>
          <w:p w14:paraId="0E97AF01" w14:textId="77777777" w:rsidR="00D81E0B" w:rsidRDefault="00D81E0B">
            <w:pPr>
              <w:tabs>
                <w:tab w:val="left" w:pos="800"/>
              </w:tabs>
              <w:rPr>
                <w:w w:val="50"/>
              </w:rPr>
            </w:pPr>
          </w:p>
        </w:tc>
        <w:tc>
          <w:tcPr>
            <w:tcW w:w="639" w:type="dxa"/>
          </w:tcPr>
          <w:p w14:paraId="6C217E12" w14:textId="77777777" w:rsidR="00D81E0B" w:rsidRDefault="00D81E0B">
            <w:pPr>
              <w:tabs>
                <w:tab w:val="left" w:pos="800"/>
              </w:tabs>
              <w:rPr>
                <w:w w:val="50"/>
              </w:rPr>
            </w:pPr>
          </w:p>
        </w:tc>
        <w:tc>
          <w:tcPr>
            <w:tcW w:w="549" w:type="dxa"/>
          </w:tcPr>
          <w:p w14:paraId="5BEE6808" w14:textId="77777777" w:rsidR="00D81E0B" w:rsidRDefault="00D81E0B">
            <w:pPr>
              <w:tabs>
                <w:tab w:val="left" w:pos="800"/>
              </w:tabs>
              <w:rPr>
                <w:w w:val="50"/>
              </w:rPr>
            </w:pPr>
          </w:p>
        </w:tc>
        <w:tc>
          <w:tcPr>
            <w:tcW w:w="621" w:type="dxa"/>
          </w:tcPr>
          <w:p w14:paraId="6419DF88" w14:textId="77777777" w:rsidR="00D81E0B" w:rsidRDefault="00D81E0B">
            <w:pPr>
              <w:tabs>
                <w:tab w:val="left" w:pos="800"/>
              </w:tabs>
              <w:rPr>
                <w:i/>
                <w:iCs/>
                <w:color w:val="FF0000"/>
                <w:w w:val="50"/>
                <w:sz w:val="16"/>
                <w:szCs w:val="16"/>
              </w:rPr>
            </w:pPr>
          </w:p>
        </w:tc>
        <w:tc>
          <w:tcPr>
            <w:tcW w:w="621" w:type="dxa"/>
          </w:tcPr>
          <w:p w14:paraId="4FA1626F" w14:textId="77777777" w:rsidR="00D81E0B" w:rsidRDefault="00D81E0B">
            <w:pPr>
              <w:tabs>
                <w:tab w:val="left" w:pos="800"/>
              </w:tabs>
              <w:rPr>
                <w:i/>
                <w:iCs/>
                <w:color w:val="FF0000"/>
                <w:w w:val="50"/>
                <w:sz w:val="16"/>
                <w:szCs w:val="16"/>
              </w:rPr>
            </w:pPr>
          </w:p>
        </w:tc>
        <w:tc>
          <w:tcPr>
            <w:tcW w:w="637" w:type="dxa"/>
          </w:tcPr>
          <w:p w14:paraId="7D4A2A17" w14:textId="77777777" w:rsidR="00D81E0B" w:rsidRDefault="00D81E0B">
            <w:pPr>
              <w:tabs>
                <w:tab w:val="left" w:pos="800"/>
              </w:tabs>
              <w:rPr>
                <w:i/>
                <w:iCs/>
                <w:color w:val="FF0000"/>
                <w:w w:val="50"/>
                <w:sz w:val="22"/>
                <w:szCs w:val="22"/>
              </w:rPr>
            </w:pPr>
          </w:p>
        </w:tc>
      </w:tr>
      <w:tr w:rsidR="00D81E0B" w14:paraId="762046D2" w14:textId="77777777">
        <w:tc>
          <w:tcPr>
            <w:tcW w:w="621" w:type="dxa"/>
          </w:tcPr>
          <w:p w14:paraId="57DCFCC4" w14:textId="77777777" w:rsidR="00D81E0B" w:rsidRDefault="00D81E0B">
            <w:pPr>
              <w:rPr>
                <w:w w:val="50"/>
              </w:rPr>
            </w:pPr>
          </w:p>
        </w:tc>
        <w:tc>
          <w:tcPr>
            <w:tcW w:w="621" w:type="dxa"/>
          </w:tcPr>
          <w:p w14:paraId="53D9D05B" w14:textId="77777777" w:rsidR="00D81E0B" w:rsidRDefault="00D81E0B">
            <w:pPr>
              <w:rPr>
                <w:w w:val="50"/>
              </w:rPr>
            </w:pPr>
          </w:p>
        </w:tc>
        <w:tc>
          <w:tcPr>
            <w:tcW w:w="621" w:type="dxa"/>
          </w:tcPr>
          <w:p w14:paraId="661B1523" w14:textId="77777777" w:rsidR="00D81E0B" w:rsidRDefault="00D81E0B">
            <w:pPr>
              <w:rPr>
                <w:w w:val="50"/>
              </w:rPr>
            </w:pPr>
          </w:p>
        </w:tc>
        <w:tc>
          <w:tcPr>
            <w:tcW w:w="621" w:type="dxa"/>
          </w:tcPr>
          <w:p w14:paraId="3806D700" w14:textId="77777777" w:rsidR="00D81E0B" w:rsidRDefault="00D81E0B">
            <w:pPr>
              <w:rPr>
                <w:w w:val="50"/>
              </w:rPr>
            </w:pPr>
          </w:p>
        </w:tc>
        <w:tc>
          <w:tcPr>
            <w:tcW w:w="621" w:type="dxa"/>
          </w:tcPr>
          <w:p w14:paraId="7972FB6E" w14:textId="77777777" w:rsidR="00D81E0B" w:rsidRDefault="00EE2E4E">
            <w:pPr>
              <w:rPr>
                <w:w w:val="50"/>
              </w:rPr>
            </w:pPr>
            <w:r>
              <w:rPr>
                <w:w w:val="50"/>
              </w:rPr>
              <w:t>Phi Thìn</w:t>
            </w:r>
          </w:p>
        </w:tc>
        <w:tc>
          <w:tcPr>
            <w:tcW w:w="621" w:type="dxa"/>
          </w:tcPr>
          <w:p w14:paraId="4B24A265" w14:textId="77777777" w:rsidR="00D81E0B" w:rsidRDefault="00EE2E4E">
            <w:pPr>
              <w:rPr>
                <w:w w:val="50"/>
              </w:rPr>
            </w:pPr>
            <w:r>
              <w:rPr>
                <w:w w:val="50"/>
              </w:rPr>
              <w:t xml:space="preserve">Phi Xiển</w:t>
            </w:r>
          </w:p>
        </w:tc>
        <w:tc>
          <w:tcPr>
            <w:tcW w:w="621" w:type="dxa"/>
          </w:tcPr>
          <w:p w14:paraId="5776EB36" w14:textId="77777777" w:rsidR="00D81E0B" w:rsidRDefault="00EE2E4E">
            <w:pPr>
              <w:rPr>
                <w:w w:val="50"/>
              </w:rPr>
            </w:pPr>
            <w:r>
              <w:rPr>
                <w:w w:val="50"/>
              </w:rPr>
              <w:t xml:space="preserve">Phi Thụ</w:t>
            </w:r>
          </w:p>
        </w:tc>
        <w:tc>
          <w:tcPr>
            <w:tcW w:w="621" w:type="dxa"/>
          </w:tcPr>
          <w:p w14:paraId="082A4D63" w14:textId="77777777" w:rsidR="00D81E0B" w:rsidRDefault="00EE2E4E">
            <w:pPr>
              <w:rPr>
                <w:w w:val="50"/>
              </w:rPr>
            </w:pPr>
            <w:r>
              <w:rPr>
                <w:w w:val="50"/>
              </w:rPr>
              <w:t xml:space="preserve">Phi Tích</w:t>
            </w:r>
          </w:p>
        </w:tc>
        <w:tc>
          <w:tcPr>
            <w:tcW w:w="621" w:type="dxa"/>
          </w:tcPr>
          <w:p w14:paraId="59E78F7A" w14:textId="77777777" w:rsidR="00D81E0B" w:rsidRDefault="00EE2E4E">
            <w:pPr>
              <w:rPr>
                <w:w w:val="50"/>
              </w:rPr>
            </w:pPr>
            <w:r>
              <w:rPr>
                <w:w w:val="50"/>
              </w:rPr>
              <w:t>Phi Kinh</w:t>
            </w:r>
          </w:p>
        </w:tc>
        <w:tc>
          <w:tcPr>
            <w:tcW w:w="621" w:type="dxa"/>
          </w:tcPr>
          <w:p w14:paraId="23782439" w14:textId="77777777" w:rsidR="00D81E0B" w:rsidRDefault="00EE2E4E">
            <w:pPr>
              <w:rPr>
                <w:w w:val="50"/>
              </w:rPr>
            </w:pPr>
            <w:r>
              <w:rPr>
                <w:w w:val="50"/>
              </w:rPr>
              <w:t xml:space="preserve">Phi Dần </w:t>
            </w:r>
          </w:p>
        </w:tc>
        <w:tc>
          <w:tcPr>
            <w:tcW w:w="621" w:type="dxa"/>
          </w:tcPr>
          <w:p w14:paraId="53125D92" w14:textId="77777777" w:rsidR="00D81E0B" w:rsidRDefault="00EE2E4E">
            <w:pPr>
              <w:tabs>
                <w:tab w:val="left" w:pos="800"/>
              </w:tabs>
              <w:rPr>
                <w:i/>
                <w:iCs/>
                <w:color w:val="FF0000"/>
                <w:w w:val="50"/>
                <w:sz w:val="22"/>
                <w:szCs w:val="22"/>
              </w:rPr>
            </w:pPr>
            <w:r>
              <w:rPr>
                <w:i/>
                <w:iCs/>
                <w:color w:val="FF0000"/>
                <w:w w:val="50"/>
                <w:sz w:val="16"/>
                <w:szCs w:val="16"/>
              </w:rPr>
              <w:t xml:space="preserve">Tuyệt tự</w:t>
            </w:r>
          </w:p>
        </w:tc>
        <w:tc>
          <w:tcPr>
            <w:tcW w:w="675" w:type="dxa"/>
          </w:tcPr>
          <w:p w14:paraId="029C9318" w14:textId="77777777" w:rsidR="00D81E0B" w:rsidRDefault="00D81E0B">
            <w:pPr>
              <w:tabs>
                <w:tab w:val="left" w:pos="800"/>
              </w:tabs>
              <w:rPr>
                <w:w w:val="50"/>
              </w:rPr>
            </w:pPr>
          </w:p>
        </w:tc>
        <w:tc>
          <w:tcPr>
            <w:tcW w:w="639" w:type="dxa"/>
          </w:tcPr>
          <w:p w14:paraId="4BC3A628" w14:textId="77777777" w:rsidR="00D81E0B" w:rsidRDefault="00D81E0B">
            <w:pPr>
              <w:tabs>
                <w:tab w:val="left" w:pos="800"/>
              </w:tabs>
              <w:rPr>
                <w:w w:val="50"/>
              </w:rPr>
            </w:pPr>
          </w:p>
        </w:tc>
        <w:tc>
          <w:tcPr>
            <w:tcW w:w="549" w:type="dxa"/>
          </w:tcPr>
          <w:p w14:paraId="2BCA2D58" w14:textId="77777777" w:rsidR="00D81E0B" w:rsidRDefault="00D81E0B">
            <w:pPr>
              <w:tabs>
                <w:tab w:val="left" w:pos="800"/>
              </w:tabs>
              <w:rPr>
                <w:w w:val="50"/>
              </w:rPr>
            </w:pPr>
          </w:p>
        </w:tc>
        <w:tc>
          <w:tcPr>
            <w:tcW w:w="621" w:type="dxa"/>
          </w:tcPr>
          <w:p w14:paraId="063A472A" w14:textId="77777777" w:rsidR="00D81E0B" w:rsidRDefault="00D81E0B">
            <w:pPr>
              <w:tabs>
                <w:tab w:val="left" w:pos="800"/>
              </w:tabs>
              <w:rPr>
                <w:i/>
                <w:iCs/>
                <w:color w:val="FF0000"/>
                <w:w w:val="50"/>
                <w:sz w:val="16"/>
                <w:szCs w:val="16"/>
              </w:rPr>
            </w:pPr>
          </w:p>
        </w:tc>
        <w:tc>
          <w:tcPr>
            <w:tcW w:w="621" w:type="dxa"/>
          </w:tcPr>
          <w:p w14:paraId="04C8C099" w14:textId="77777777" w:rsidR="00D81E0B" w:rsidRDefault="00D81E0B">
            <w:pPr>
              <w:tabs>
                <w:tab w:val="left" w:pos="800"/>
              </w:tabs>
              <w:rPr>
                <w:i/>
                <w:iCs/>
                <w:color w:val="FF0000"/>
                <w:w w:val="50"/>
                <w:sz w:val="16"/>
                <w:szCs w:val="16"/>
              </w:rPr>
            </w:pPr>
          </w:p>
        </w:tc>
        <w:tc>
          <w:tcPr>
            <w:tcW w:w="637" w:type="dxa"/>
          </w:tcPr>
          <w:p w14:paraId="249152C0" w14:textId="77777777" w:rsidR="00D81E0B" w:rsidRDefault="00D81E0B">
            <w:pPr>
              <w:tabs>
                <w:tab w:val="left" w:pos="800"/>
              </w:tabs>
              <w:rPr>
                <w:i/>
                <w:iCs/>
                <w:color w:val="FF0000"/>
                <w:w w:val="50"/>
                <w:sz w:val="22"/>
                <w:szCs w:val="22"/>
              </w:rPr>
            </w:pPr>
          </w:p>
        </w:tc>
      </w:tr>
      <w:tr w:rsidR="00D81E0B" w14:paraId="2F8E56E4" w14:textId="77777777">
        <w:tc>
          <w:tcPr>
            <w:tcW w:w="621" w:type="dxa"/>
          </w:tcPr>
          <w:p w14:paraId="4F49D389" w14:textId="77777777" w:rsidR="00D81E0B" w:rsidRDefault="00D81E0B">
            <w:pPr>
              <w:rPr>
                <w:w w:val="50"/>
              </w:rPr>
            </w:pPr>
          </w:p>
        </w:tc>
        <w:tc>
          <w:tcPr>
            <w:tcW w:w="621" w:type="dxa"/>
          </w:tcPr>
          <w:p w14:paraId="5E450250" w14:textId="77777777" w:rsidR="00D81E0B" w:rsidRDefault="00D81E0B">
            <w:pPr>
              <w:rPr>
                <w:w w:val="50"/>
              </w:rPr>
            </w:pPr>
          </w:p>
        </w:tc>
        <w:tc>
          <w:tcPr>
            <w:tcW w:w="621" w:type="dxa"/>
          </w:tcPr>
          <w:p w14:paraId="1876A536" w14:textId="77777777" w:rsidR="00D81E0B" w:rsidRDefault="00D81E0B">
            <w:pPr>
              <w:rPr>
                <w:w w:val="50"/>
              </w:rPr>
            </w:pPr>
          </w:p>
        </w:tc>
        <w:tc>
          <w:tcPr>
            <w:tcW w:w="621" w:type="dxa"/>
          </w:tcPr>
          <w:p w14:paraId="1AACBC8C" w14:textId="77777777" w:rsidR="00D81E0B" w:rsidRDefault="00EE2E4E">
            <w:pPr>
              <w:rPr>
                <w:w w:val="50"/>
              </w:rPr>
            </w:pPr>
            <w:r>
              <w:rPr>
                <w:w w:val="50"/>
              </w:rPr>
              <w:t>Phi Cốc</w:t>
            </w:r>
          </w:p>
        </w:tc>
        <w:tc>
          <w:tcPr>
            <w:tcW w:w="621" w:type="dxa"/>
          </w:tcPr>
          <w:p w14:paraId="6FC9F59D" w14:textId="77777777" w:rsidR="00D81E0B" w:rsidRDefault="00D81E0B">
            <w:pPr>
              <w:rPr>
                <w:w w:val="50"/>
              </w:rPr>
            </w:pPr>
          </w:p>
        </w:tc>
        <w:tc>
          <w:tcPr>
            <w:tcW w:w="621" w:type="dxa"/>
          </w:tcPr>
          <w:p w14:paraId="31E06F10" w14:textId="77777777" w:rsidR="00D81E0B" w:rsidRDefault="00D81E0B">
            <w:pPr>
              <w:rPr>
                <w:w w:val="50"/>
              </w:rPr>
            </w:pPr>
          </w:p>
        </w:tc>
        <w:tc>
          <w:tcPr>
            <w:tcW w:w="621" w:type="dxa"/>
          </w:tcPr>
          <w:p w14:paraId="0A11895D" w14:textId="77777777" w:rsidR="00D81E0B" w:rsidRDefault="00D81E0B">
            <w:pPr>
              <w:rPr>
                <w:w w:val="50"/>
              </w:rPr>
            </w:pPr>
          </w:p>
        </w:tc>
        <w:tc>
          <w:tcPr>
            <w:tcW w:w="621" w:type="dxa"/>
          </w:tcPr>
          <w:p w14:paraId="5DCF7260" w14:textId="77777777" w:rsidR="00D81E0B" w:rsidRDefault="00D81E0B">
            <w:pPr>
              <w:rPr>
                <w:w w:val="50"/>
              </w:rPr>
            </w:pPr>
          </w:p>
        </w:tc>
        <w:tc>
          <w:tcPr>
            <w:tcW w:w="621" w:type="dxa"/>
          </w:tcPr>
          <w:p w14:paraId="7A63B28D" w14:textId="77777777" w:rsidR="00D81E0B" w:rsidRDefault="00D81E0B">
            <w:pPr>
              <w:rPr>
                <w:w w:val="50"/>
              </w:rPr>
            </w:pPr>
          </w:p>
        </w:tc>
        <w:tc>
          <w:tcPr>
            <w:tcW w:w="621" w:type="dxa"/>
          </w:tcPr>
          <w:p w14:paraId="5DC5B7B8" w14:textId="77777777" w:rsidR="00D81E0B" w:rsidRDefault="00D81E0B">
            <w:pPr>
              <w:rPr>
                <w:w w:val="50"/>
              </w:rPr>
            </w:pPr>
          </w:p>
        </w:tc>
        <w:tc>
          <w:tcPr>
            <w:tcW w:w="621" w:type="dxa"/>
          </w:tcPr>
          <w:p w14:paraId="0525E849" w14:textId="77777777" w:rsidR="00D81E0B" w:rsidRDefault="00D81E0B">
            <w:pPr>
              <w:tabs>
                <w:tab w:val="left" w:pos="800"/>
              </w:tabs>
              <w:rPr>
                <w:i/>
                <w:iCs/>
                <w:color w:val="FF0000"/>
                <w:w w:val="50"/>
                <w:sz w:val="22"/>
                <w:szCs w:val="22"/>
              </w:rPr>
            </w:pPr>
          </w:p>
        </w:tc>
        <w:tc>
          <w:tcPr>
            <w:tcW w:w="675" w:type="dxa"/>
          </w:tcPr>
          <w:p w14:paraId="1A4CF537" w14:textId="77777777" w:rsidR="00D81E0B" w:rsidRDefault="00D81E0B">
            <w:pPr>
              <w:tabs>
                <w:tab w:val="left" w:pos="800"/>
              </w:tabs>
              <w:rPr>
                <w:w w:val="50"/>
              </w:rPr>
            </w:pPr>
          </w:p>
        </w:tc>
        <w:tc>
          <w:tcPr>
            <w:tcW w:w="639" w:type="dxa"/>
          </w:tcPr>
          <w:p w14:paraId="1567F768" w14:textId="77777777" w:rsidR="00D81E0B" w:rsidRDefault="00D81E0B">
            <w:pPr>
              <w:tabs>
                <w:tab w:val="left" w:pos="800"/>
              </w:tabs>
              <w:rPr>
                <w:w w:val="50"/>
              </w:rPr>
            </w:pPr>
          </w:p>
        </w:tc>
        <w:tc>
          <w:tcPr>
            <w:tcW w:w="549" w:type="dxa"/>
          </w:tcPr>
          <w:p w14:paraId="508AFBA4" w14:textId="77777777" w:rsidR="00D81E0B" w:rsidRDefault="00D81E0B">
            <w:pPr>
              <w:tabs>
                <w:tab w:val="left" w:pos="800"/>
              </w:tabs>
              <w:rPr>
                <w:w w:val="50"/>
              </w:rPr>
            </w:pPr>
          </w:p>
        </w:tc>
        <w:tc>
          <w:tcPr>
            <w:tcW w:w="621" w:type="dxa"/>
          </w:tcPr>
          <w:p w14:paraId="7EE49884" w14:textId="77777777" w:rsidR="00D81E0B" w:rsidRDefault="00D81E0B">
            <w:pPr>
              <w:tabs>
                <w:tab w:val="left" w:pos="800"/>
              </w:tabs>
              <w:rPr>
                <w:i/>
                <w:iCs/>
                <w:color w:val="FF0000"/>
                <w:w w:val="50"/>
                <w:sz w:val="16"/>
                <w:szCs w:val="16"/>
              </w:rPr>
            </w:pPr>
          </w:p>
        </w:tc>
        <w:tc>
          <w:tcPr>
            <w:tcW w:w="621" w:type="dxa"/>
          </w:tcPr>
          <w:p w14:paraId="22BC0D45" w14:textId="77777777" w:rsidR="00D81E0B" w:rsidRDefault="00D81E0B">
            <w:pPr>
              <w:tabs>
                <w:tab w:val="left" w:pos="800"/>
              </w:tabs>
              <w:rPr>
                <w:i/>
                <w:iCs/>
                <w:color w:val="FF0000"/>
                <w:w w:val="50"/>
                <w:sz w:val="16"/>
                <w:szCs w:val="16"/>
              </w:rPr>
            </w:pPr>
          </w:p>
        </w:tc>
        <w:tc>
          <w:tcPr>
            <w:tcW w:w="637" w:type="dxa"/>
          </w:tcPr>
          <w:p w14:paraId="2355D9B9" w14:textId="77777777" w:rsidR="00D81E0B" w:rsidRDefault="00D81E0B">
            <w:pPr>
              <w:tabs>
                <w:tab w:val="left" w:pos="800"/>
              </w:tabs>
              <w:rPr>
                <w:i/>
                <w:iCs/>
                <w:color w:val="FF0000"/>
                <w:w w:val="50"/>
                <w:sz w:val="22"/>
                <w:szCs w:val="22"/>
              </w:rPr>
            </w:pPr>
          </w:p>
        </w:tc>
      </w:tr>
      <w:tr w:rsidR="00D81E0B" w14:paraId="38CCD41D" w14:textId="77777777">
        <w:tc>
          <w:tcPr>
            <w:tcW w:w="621" w:type="dxa"/>
          </w:tcPr>
          <w:p w14:paraId="02A823A7" w14:textId="77777777" w:rsidR="00D81E0B" w:rsidRDefault="00D81E0B">
            <w:pPr>
              <w:rPr>
                <w:w w:val="50"/>
              </w:rPr>
            </w:pPr>
          </w:p>
        </w:tc>
        <w:tc>
          <w:tcPr>
            <w:tcW w:w="621" w:type="dxa"/>
          </w:tcPr>
          <w:p w14:paraId="076C6156" w14:textId="77777777" w:rsidR="00D81E0B" w:rsidRDefault="00D81E0B">
            <w:pPr>
              <w:rPr>
                <w:w w:val="50"/>
              </w:rPr>
            </w:pPr>
          </w:p>
        </w:tc>
        <w:tc>
          <w:tcPr>
            <w:tcW w:w="621" w:type="dxa"/>
          </w:tcPr>
          <w:p w14:paraId="63DEE567" w14:textId="77777777" w:rsidR="00D81E0B" w:rsidRDefault="00D81E0B">
            <w:pPr>
              <w:rPr>
                <w:w w:val="50"/>
              </w:rPr>
            </w:pPr>
          </w:p>
        </w:tc>
        <w:tc>
          <w:tcPr>
            <w:tcW w:w="621" w:type="dxa"/>
          </w:tcPr>
          <w:p w14:paraId="791383FC" w14:textId="77777777" w:rsidR="00D81E0B" w:rsidRDefault="00EE2E4E">
            <w:pPr>
              <w:rPr>
                <w:w w:val="50"/>
              </w:rPr>
            </w:pPr>
            <w:r>
              <w:rPr>
                <w:w w:val="50"/>
              </w:rPr>
              <w:t xml:space="preserve">Phi Tích</w:t>
            </w:r>
          </w:p>
        </w:tc>
        <w:tc>
          <w:tcPr>
            <w:tcW w:w="621" w:type="dxa"/>
          </w:tcPr>
          <w:p w14:paraId="7CBB5AD2" w14:textId="77777777" w:rsidR="00D81E0B" w:rsidRDefault="00D81E0B">
            <w:pPr>
              <w:rPr>
                <w:w w:val="50"/>
              </w:rPr>
            </w:pPr>
          </w:p>
        </w:tc>
        <w:tc>
          <w:tcPr>
            <w:tcW w:w="621" w:type="dxa"/>
          </w:tcPr>
          <w:p w14:paraId="3A98294B" w14:textId="77777777" w:rsidR="00D81E0B" w:rsidRDefault="00D81E0B">
            <w:pPr>
              <w:rPr>
                <w:w w:val="50"/>
              </w:rPr>
            </w:pPr>
          </w:p>
        </w:tc>
        <w:tc>
          <w:tcPr>
            <w:tcW w:w="621" w:type="dxa"/>
          </w:tcPr>
          <w:p w14:paraId="7A74F796" w14:textId="77777777" w:rsidR="00D81E0B" w:rsidRDefault="00D81E0B">
            <w:pPr>
              <w:rPr>
                <w:w w:val="50"/>
              </w:rPr>
            </w:pPr>
          </w:p>
        </w:tc>
        <w:tc>
          <w:tcPr>
            <w:tcW w:w="621" w:type="dxa"/>
          </w:tcPr>
          <w:p w14:paraId="744B316C" w14:textId="77777777" w:rsidR="00D81E0B" w:rsidRDefault="00D81E0B">
            <w:pPr>
              <w:rPr>
                <w:w w:val="50"/>
              </w:rPr>
            </w:pPr>
          </w:p>
        </w:tc>
        <w:tc>
          <w:tcPr>
            <w:tcW w:w="621" w:type="dxa"/>
          </w:tcPr>
          <w:p w14:paraId="03B3E6DD" w14:textId="77777777" w:rsidR="00D81E0B" w:rsidRDefault="00D81E0B">
            <w:pPr>
              <w:rPr>
                <w:w w:val="50"/>
              </w:rPr>
            </w:pPr>
          </w:p>
        </w:tc>
        <w:tc>
          <w:tcPr>
            <w:tcW w:w="621" w:type="dxa"/>
          </w:tcPr>
          <w:p w14:paraId="27AC4BAF" w14:textId="77777777" w:rsidR="00D81E0B" w:rsidRDefault="00D81E0B">
            <w:pPr>
              <w:rPr>
                <w:w w:val="50"/>
              </w:rPr>
            </w:pPr>
          </w:p>
        </w:tc>
        <w:tc>
          <w:tcPr>
            <w:tcW w:w="621" w:type="dxa"/>
          </w:tcPr>
          <w:p w14:paraId="17E0302C" w14:textId="77777777" w:rsidR="00D81E0B" w:rsidRDefault="00D81E0B">
            <w:pPr>
              <w:tabs>
                <w:tab w:val="left" w:pos="800"/>
              </w:tabs>
              <w:rPr>
                <w:i/>
                <w:iCs/>
                <w:color w:val="FF0000"/>
                <w:w w:val="50"/>
                <w:sz w:val="22"/>
                <w:szCs w:val="22"/>
              </w:rPr>
            </w:pPr>
          </w:p>
        </w:tc>
        <w:tc>
          <w:tcPr>
            <w:tcW w:w="675" w:type="dxa"/>
          </w:tcPr>
          <w:p w14:paraId="0EA4D949" w14:textId="77777777" w:rsidR="00D81E0B" w:rsidRDefault="00D81E0B">
            <w:pPr>
              <w:tabs>
                <w:tab w:val="left" w:pos="800"/>
              </w:tabs>
              <w:rPr>
                <w:w w:val="50"/>
              </w:rPr>
            </w:pPr>
          </w:p>
        </w:tc>
        <w:tc>
          <w:tcPr>
            <w:tcW w:w="639" w:type="dxa"/>
          </w:tcPr>
          <w:p w14:paraId="65307C11" w14:textId="77777777" w:rsidR="00D81E0B" w:rsidRDefault="00D81E0B">
            <w:pPr>
              <w:tabs>
                <w:tab w:val="left" w:pos="800"/>
              </w:tabs>
              <w:rPr>
                <w:w w:val="50"/>
              </w:rPr>
            </w:pPr>
          </w:p>
        </w:tc>
        <w:tc>
          <w:tcPr>
            <w:tcW w:w="549" w:type="dxa"/>
          </w:tcPr>
          <w:p w14:paraId="10147B02" w14:textId="77777777" w:rsidR="00D81E0B" w:rsidRDefault="00D81E0B">
            <w:pPr>
              <w:tabs>
                <w:tab w:val="left" w:pos="800"/>
              </w:tabs>
              <w:rPr>
                <w:w w:val="50"/>
              </w:rPr>
            </w:pPr>
          </w:p>
        </w:tc>
        <w:tc>
          <w:tcPr>
            <w:tcW w:w="621" w:type="dxa"/>
          </w:tcPr>
          <w:p w14:paraId="7CBFC59A" w14:textId="77777777" w:rsidR="00D81E0B" w:rsidRDefault="00D81E0B">
            <w:pPr>
              <w:tabs>
                <w:tab w:val="left" w:pos="800"/>
              </w:tabs>
              <w:rPr>
                <w:i/>
                <w:iCs/>
                <w:color w:val="FF0000"/>
                <w:w w:val="50"/>
                <w:sz w:val="16"/>
                <w:szCs w:val="16"/>
              </w:rPr>
            </w:pPr>
          </w:p>
        </w:tc>
        <w:tc>
          <w:tcPr>
            <w:tcW w:w="621" w:type="dxa"/>
          </w:tcPr>
          <w:p w14:paraId="640CA8E4" w14:textId="77777777" w:rsidR="00D81E0B" w:rsidRDefault="00D81E0B">
            <w:pPr>
              <w:tabs>
                <w:tab w:val="left" w:pos="800"/>
              </w:tabs>
              <w:rPr>
                <w:i/>
                <w:iCs/>
                <w:color w:val="FF0000"/>
                <w:w w:val="50"/>
                <w:sz w:val="16"/>
                <w:szCs w:val="16"/>
              </w:rPr>
            </w:pPr>
          </w:p>
        </w:tc>
        <w:tc>
          <w:tcPr>
            <w:tcW w:w="637" w:type="dxa"/>
          </w:tcPr>
          <w:p w14:paraId="54B82E16" w14:textId="77777777" w:rsidR="00D81E0B" w:rsidRDefault="00D81E0B">
            <w:pPr>
              <w:tabs>
                <w:tab w:val="left" w:pos="800"/>
              </w:tabs>
              <w:rPr>
                <w:i/>
                <w:iCs/>
                <w:color w:val="FF0000"/>
                <w:w w:val="50"/>
                <w:sz w:val="22"/>
                <w:szCs w:val="22"/>
              </w:rPr>
            </w:pPr>
          </w:p>
        </w:tc>
      </w:tr>
      <w:tr w:rsidR="00D81E0B" w14:paraId="05C0B63F" w14:textId="77777777">
        <w:tc>
          <w:tcPr>
            <w:tcW w:w="621" w:type="dxa"/>
          </w:tcPr>
          <w:p w14:paraId="24F23960" w14:textId="77777777" w:rsidR="00D81E0B" w:rsidRDefault="00D81E0B">
            <w:pPr>
              <w:rPr>
                <w:w w:val="50"/>
              </w:rPr>
            </w:pPr>
          </w:p>
        </w:tc>
        <w:tc>
          <w:tcPr>
            <w:tcW w:w="621" w:type="dxa"/>
          </w:tcPr>
          <w:p w14:paraId="7B8FCD5F" w14:textId="77777777" w:rsidR="00D81E0B" w:rsidRDefault="00D81E0B">
            <w:pPr>
              <w:rPr>
                <w:w w:val="50"/>
              </w:rPr>
            </w:pPr>
          </w:p>
        </w:tc>
        <w:tc>
          <w:tcPr>
            <w:tcW w:w="621" w:type="dxa"/>
          </w:tcPr>
          <w:p w14:paraId="56C6A9E0" w14:textId="77777777" w:rsidR="00D81E0B" w:rsidRDefault="00D81E0B">
            <w:pPr>
              <w:rPr>
                <w:w w:val="50"/>
              </w:rPr>
            </w:pPr>
          </w:p>
        </w:tc>
        <w:tc>
          <w:tcPr>
            <w:tcW w:w="621" w:type="dxa"/>
          </w:tcPr>
          <w:p w14:paraId="1E6FD3AA" w14:textId="77777777" w:rsidR="00D81E0B" w:rsidRDefault="00EE2E4E">
            <w:pPr>
              <w:rPr>
                <w:w w:val="50"/>
              </w:rPr>
            </w:pPr>
            <w:r>
              <w:rPr>
                <w:w w:val="50"/>
              </w:rPr>
              <w:t>P.Nhuận</w:t>
            </w:r>
          </w:p>
        </w:tc>
        <w:tc>
          <w:tcPr>
            <w:tcW w:w="621" w:type="dxa"/>
          </w:tcPr>
          <w:p w14:paraId="4317D9B4" w14:textId="77777777" w:rsidR="00D81E0B" w:rsidRDefault="00D81E0B">
            <w:pPr>
              <w:rPr>
                <w:w w:val="50"/>
              </w:rPr>
            </w:pPr>
          </w:p>
        </w:tc>
        <w:tc>
          <w:tcPr>
            <w:tcW w:w="621" w:type="dxa"/>
          </w:tcPr>
          <w:p w14:paraId="0507AA08" w14:textId="77777777" w:rsidR="00D81E0B" w:rsidRDefault="00D81E0B">
            <w:pPr>
              <w:rPr>
                <w:w w:val="50"/>
              </w:rPr>
            </w:pPr>
          </w:p>
        </w:tc>
        <w:tc>
          <w:tcPr>
            <w:tcW w:w="621" w:type="dxa"/>
          </w:tcPr>
          <w:p w14:paraId="1212AE01" w14:textId="77777777" w:rsidR="00D81E0B" w:rsidRDefault="00D81E0B">
            <w:pPr>
              <w:rPr>
                <w:w w:val="50"/>
              </w:rPr>
            </w:pPr>
          </w:p>
        </w:tc>
        <w:tc>
          <w:tcPr>
            <w:tcW w:w="621" w:type="dxa"/>
          </w:tcPr>
          <w:p w14:paraId="71AA1F92" w14:textId="77777777" w:rsidR="00D81E0B" w:rsidRDefault="00D81E0B">
            <w:pPr>
              <w:rPr>
                <w:w w:val="50"/>
              </w:rPr>
            </w:pPr>
          </w:p>
        </w:tc>
        <w:tc>
          <w:tcPr>
            <w:tcW w:w="621" w:type="dxa"/>
          </w:tcPr>
          <w:p w14:paraId="268A219F" w14:textId="77777777" w:rsidR="00D81E0B" w:rsidRDefault="00D81E0B">
            <w:pPr>
              <w:rPr>
                <w:w w:val="50"/>
              </w:rPr>
            </w:pPr>
          </w:p>
        </w:tc>
        <w:tc>
          <w:tcPr>
            <w:tcW w:w="621" w:type="dxa"/>
          </w:tcPr>
          <w:p w14:paraId="1C3894B9" w14:textId="77777777" w:rsidR="00D81E0B" w:rsidRDefault="00D81E0B">
            <w:pPr>
              <w:rPr>
                <w:w w:val="50"/>
              </w:rPr>
            </w:pPr>
          </w:p>
        </w:tc>
        <w:tc>
          <w:tcPr>
            <w:tcW w:w="621" w:type="dxa"/>
          </w:tcPr>
          <w:p w14:paraId="41AE4D61" w14:textId="77777777" w:rsidR="00D81E0B" w:rsidRDefault="00D81E0B">
            <w:pPr>
              <w:tabs>
                <w:tab w:val="left" w:pos="800"/>
              </w:tabs>
              <w:rPr>
                <w:i/>
                <w:iCs/>
                <w:color w:val="FF0000"/>
                <w:w w:val="50"/>
                <w:sz w:val="22"/>
                <w:szCs w:val="22"/>
              </w:rPr>
            </w:pPr>
          </w:p>
        </w:tc>
        <w:tc>
          <w:tcPr>
            <w:tcW w:w="675" w:type="dxa"/>
          </w:tcPr>
          <w:p w14:paraId="56DB69B7" w14:textId="77777777" w:rsidR="00D81E0B" w:rsidRDefault="00D81E0B">
            <w:pPr>
              <w:tabs>
                <w:tab w:val="left" w:pos="800"/>
              </w:tabs>
              <w:rPr>
                <w:w w:val="50"/>
              </w:rPr>
            </w:pPr>
          </w:p>
        </w:tc>
        <w:tc>
          <w:tcPr>
            <w:tcW w:w="639" w:type="dxa"/>
          </w:tcPr>
          <w:p w14:paraId="3A736567" w14:textId="77777777" w:rsidR="00D81E0B" w:rsidRDefault="00D81E0B">
            <w:pPr>
              <w:tabs>
                <w:tab w:val="left" w:pos="800"/>
              </w:tabs>
              <w:rPr>
                <w:w w:val="50"/>
              </w:rPr>
            </w:pPr>
          </w:p>
        </w:tc>
        <w:tc>
          <w:tcPr>
            <w:tcW w:w="549" w:type="dxa"/>
          </w:tcPr>
          <w:p w14:paraId="7805E4AD" w14:textId="77777777" w:rsidR="00D81E0B" w:rsidRDefault="00D81E0B">
            <w:pPr>
              <w:tabs>
                <w:tab w:val="left" w:pos="800"/>
              </w:tabs>
              <w:rPr>
                <w:w w:val="50"/>
              </w:rPr>
            </w:pPr>
          </w:p>
        </w:tc>
        <w:tc>
          <w:tcPr>
            <w:tcW w:w="621" w:type="dxa"/>
          </w:tcPr>
          <w:p w14:paraId="1522ACE6" w14:textId="77777777" w:rsidR="00D81E0B" w:rsidRDefault="00D81E0B">
            <w:pPr>
              <w:tabs>
                <w:tab w:val="left" w:pos="800"/>
              </w:tabs>
              <w:rPr>
                <w:i/>
                <w:iCs/>
                <w:color w:val="FF0000"/>
                <w:w w:val="50"/>
                <w:sz w:val="16"/>
                <w:szCs w:val="16"/>
              </w:rPr>
            </w:pPr>
          </w:p>
        </w:tc>
        <w:tc>
          <w:tcPr>
            <w:tcW w:w="621" w:type="dxa"/>
          </w:tcPr>
          <w:p w14:paraId="6E4FA455" w14:textId="77777777" w:rsidR="00D81E0B" w:rsidRDefault="00D81E0B">
            <w:pPr>
              <w:tabs>
                <w:tab w:val="left" w:pos="800"/>
              </w:tabs>
              <w:rPr>
                <w:i/>
                <w:iCs/>
                <w:color w:val="FF0000"/>
                <w:w w:val="50"/>
                <w:sz w:val="16"/>
                <w:szCs w:val="16"/>
              </w:rPr>
            </w:pPr>
          </w:p>
        </w:tc>
        <w:tc>
          <w:tcPr>
            <w:tcW w:w="637" w:type="dxa"/>
          </w:tcPr>
          <w:p w14:paraId="0060343D" w14:textId="77777777" w:rsidR="00D81E0B" w:rsidRDefault="00D81E0B">
            <w:pPr>
              <w:tabs>
                <w:tab w:val="left" w:pos="800"/>
              </w:tabs>
              <w:rPr>
                <w:i/>
                <w:iCs/>
                <w:color w:val="FF0000"/>
                <w:w w:val="50"/>
                <w:sz w:val="22"/>
                <w:szCs w:val="22"/>
              </w:rPr>
            </w:pPr>
          </w:p>
        </w:tc>
      </w:tr>
    </w:tbl>
    <w:p w14:paraId="4D1C3733" w14:textId="77777777" w:rsidR="00D81E0B" w:rsidRDefault="00D81E0B">
      <w:pPr>
        <w:rPr>
          <w:rFonts w:ascii="Times New Roman" w:eastAsia="Tahoma" w:hAnsi="Times New Roman" w:cs="Times New Roman"/>
          <w:sz w:val="40"/>
          <w:szCs w:val="40"/>
          <w:shd w:val="clear" w:color="auto" w:fill="F9F9F9"/>
        </w:rPr>
      </w:pPr>
    </w:p>
    <w:p w14:paraId="4E7E7D19" w14:textId="77777777" w:rsidR="00D81E0B" w:rsidRDefault="00EE2E4E">
      <w:pPr>
        <w:rPr>
          <w:rFonts w:ascii="Times New Roman" w:hAnsi="Times New Roman" w:cs="Times New Roman"/>
          <w:sz w:val="32"/>
          <w:szCs w:val="32"/>
        </w:rPr>
      </w:pPr>
      <w:r>
        <w:rPr>
          <w:rFonts w:ascii="Times New Roman" w:hAnsi="Times New Roman" w:cs="Times New Roman"/>
          <w:sz w:val="32"/>
          <w:szCs w:val="32"/>
        </w:rPr>
        <w:br w:type="page"/>
      </w:r>
    </w:p>
    <w:p w14:paraId="65920C69" w14:textId="77777777" w:rsidR="00D81E0B" w:rsidRDefault="00EE2E4E">
      <w:pPr>
        <w:pStyle w:val="Heading3"/>
        <w:spacing w:before="100" w:after="100"/>
        <w:jc w:val="center"/>
        <w:rPr>
          <w:rFonts w:ascii="Times New Roman" w:hAnsi="Times New Roman" w:hint="default"/>
          <w:sz w:val="32"/>
          <w:szCs w:val="32"/>
        </w:rPr>
      </w:pPr>
      <w:r>
        <w:rPr>
          <w:rFonts w:ascii="Times New Roman" w:hAnsi="Times New Roman" w:hint="default"/>
          <w:sz w:val="32"/>
          <w:szCs w:val="32"/>
        </w:rPr>
        <w:lastRenderedPageBreak/>
        <w:t xml:space="preserve"> </w:t>
      </w:r>
      <w:bookmarkStart w:id="22" w:name="_Toc227585852"/>
      <w:r>
        <w:rPr>
          <w:rFonts w:ascii="Times New Roman" w:hAnsi="Times New Roman" w:hint="default"/>
          <w:sz w:val="32"/>
          <w:szCs w:val="32"/>
        </w:rPr>
        <w:t>ĐỜI THỨ 4 ĐẠI TỘC - ĐỨC TỔ PHÁI ĐỆ NHẤT,</w:t>
      </w:r>
      <w:bookmarkEnd w:id="22"/>
      <w:r>
        <w:rPr>
          <w:rFonts w:ascii="Times New Roman" w:hAnsi="Times New Roman" w:hint="default"/>
          <w:sz w:val="32"/>
          <w:szCs w:val="32"/>
        </w:rPr>
        <w:t xml:space="preserve">  </w:t>
      </w:r>
    </w:p>
    <w:p w14:paraId="2EF2FA4D" w14:textId="77777777" w:rsidR="00D81E0B" w:rsidRDefault="00EE2E4E">
      <w:pPr>
        <w:pStyle w:val="Heading4"/>
        <w:ind w:left="200"/>
        <w:jc w:val="center"/>
      </w:pPr>
      <w:bookmarkStart w:id="23" w:name="_Toc227585853"/>
      <w:r>
        <w:t xml:space="preserve">4.1.1.Lương Tài Hầu Nguyễn Phi Nguyên </w:t>
      </w:r>
      <w:r>
        <w:rPr>
          <w:rFonts w:hint="eastAsia"/>
        </w:rPr>
        <w:t>阮丕元</w:t>
      </w:r>
      <w:bookmarkEnd w:id="23"/>
    </w:p>
    <w:p w14:paraId="3A7933DD" w14:textId="77777777" w:rsidR="00D81E0B" w:rsidRDefault="00EE2E4E">
      <w:pPr>
        <w:spacing w:line="360" w:lineRule="auto"/>
        <w:jc w:val="center"/>
        <w:rPr>
          <w:rFonts w:ascii="Times New Roman" w:hAnsi="Times New Roman" w:cs="Times New Roman"/>
          <w:i/>
          <w:iCs/>
          <w:sz w:val="28"/>
          <w:szCs w:val="28"/>
        </w:rPr>
      </w:pPr>
      <w:r>
        <w:rPr>
          <w:rFonts w:ascii="Times New Roman" w:hAnsi="Times New Roman" w:cs="Times New Roman"/>
          <w:i/>
          <w:iCs/>
          <w:sz w:val="28"/>
          <w:szCs w:val="28"/>
          <w:lang w:val="vi-VN"/>
        </w:rPr>
        <w:t>Con ông Võ Quận công Nguyễn Phi Sài,</w:t>
      </w:r>
      <w:r>
        <w:rPr>
          <w:rFonts w:ascii="Times New Roman" w:hAnsi="Times New Roman" w:cs="Times New Roman"/>
          <w:i/>
          <w:iCs/>
          <w:sz w:val="28"/>
          <w:szCs w:val="28"/>
        </w:rPr>
        <w:t xml:space="preserve">cháu ông Phúc Nham, </w:t>
      </w:r>
    </w:p>
    <w:p w14:paraId="56C78199" w14:textId="77777777" w:rsidR="00D81E0B" w:rsidRDefault="00EE2E4E">
      <w:pPr>
        <w:spacing w:line="360" w:lineRule="auto"/>
        <w:jc w:val="center"/>
        <w:rPr>
          <w:rFonts w:ascii="Times New Roman" w:hAnsi="Times New Roman" w:cs="Times New Roman"/>
          <w:i/>
          <w:iCs/>
          <w:sz w:val="28"/>
          <w:szCs w:val="28"/>
        </w:rPr>
      </w:pPr>
      <w:r>
        <w:rPr>
          <w:rFonts w:ascii="Times New Roman" w:hAnsi="Times New Roman" w:cs="Times New Roman"/>
          <w:i/>
          <w:iCs/>
          <w:sz w:val="28"/>
          <w:szCs w:val="28"/>
          <w:lang w:val="vi-VN"/>
        </w:rPr>
        <w:t xml:space="preserve">húy Nguyễn Phi </w:t>
      </w:r>
      <w:r>
        <w:rPr>
          <w:rFonts w:ascii="Times New Roman" w:hAnsi="Times New Roman" w:cs="Times New Roman"/>
          <w:i/>
          <w:iCs/>
          <w:sz w:val="28"/>
          <w:szCs w:val="28"/>
        </w:rPr>
        <w:t>Nguyên</w:t>
      </w:r>
      <w:r>
        <w:rPr>
          <w:rFonts w:ascii="Chu Nom Khai U" w:eastAsia="Chu Nom Khai U" w:hAnsi="Chu Nom Khai U" w:cs="Chu Nom Khai U" w:hint="eastAsia"/>
          <w:sz w:val="28"/>
          <w:szCs w:val="28"/>
        </w:rPr>
        <w:t>阮丕元</w:t>
      </w:r>
      <w:r>
        <w:rPr>
          <w:rFonts w:ascii="Times New Roman" w:hAnsi="Times New Roman" w:cs="Times New Roman"/>
          <w:i/>
          <w:iCs/>
          <w:sz w:val="28"/>
          <w:szCs w:val="28"/>
        </w:rPr>
        <w:t xml:space="preserve">, tự Phúc Thiện</w:t>
      </w:r>
      <w:r>
        <w:rPr>
          <w:rFonts w:ascii="Chu Nom Khai U" w:eastAsia="Chu Nom Khai U" w:hAnsi="Chu Nom Khai U" w:cs="Chu Nom Khai U" w:hint="eastAsia"/>
          <w:sz w:val="28"/>
          <w:szCs w:val="28"/>
        </w:rPr>
        <w:t>福善</w:t>
      </w:r>
      <w:r>
        <w:rPr>
          <w:rFonts w:ascii="Times New Roman" w:hAnsi="Times New Roman" w:cs="Times New Roman"/>
          <w:i/>
          <w:iCs/>
          <w:sz w:val="28"/>
          <w:szCs w:val="28"/>
        </w:rPr>
        <w:t xml:space="preserve">, </w:t>
      </w:r>
    </w:p>
    <w:p w14:paraId="3EC39C08" w14:textId="77777777" w:rsidR="00D81E0B" w:rsidRDefault="00EE2E4E">
      <w:pPr>
        <w:spacing w:line="360" w:lineRule="auto"/>
        <w:jc w:val="center"/>
        <w:rPr>
          <w:rFonts w:ascii="Times New Roman" w:hAnsi="Times New Roman" w:cs="Times New Roman"/>
          <w:i/>
          <w:iCs/>
          <w:sz w:val="28"/>
          <w:szCs w:val="28"/>
        </w:rPr>
      </w:pPr>
      <w:r>
        <w:rPr>
          <w:rFonts w:ascii="Times New Roman" w:hAnsi="Times New Roman" w:cs="Times New Roman"/>
          <w:i/>
          <w:iCs/>
          <w:sz w:val="28"/>
          <w:szCs w:val="28"/>
        </w:rPr>
        <w:t xml:space="preserve">tỉ Nguyễn thị Liên ; Đinh Thị Nghĩa</w:t>
      </w:r>
    </w:p>
    <w:p w14:paraId="7145A363" w14:textId="77777777" w:rsidR="00D81E0B" w:rsidRDefault="00D81E0B"/>
    <w:p w14:paraId="179A0DEB" w14:textId="77777777" w:rsidR="00D81E0B" w:rsidRDefault="00EE2E4E">
      <w:pPr>
        <w:spacing w:line="360" w:lineRule="auto"/>
        <w:rPr>
          <w:rFonts w:ascii="Times New Roman" w:hAnsi="Times New Roman" w:cs="Times New Roman"/>
          <w:sz w:val="32"/>
          <w:szCs w:val="32"/>
        </w:rPr>
      </w:pPr>
      <w:r>
        <w:rPr>
          <w:rFonts w:ascii="Times New Roman" w:hAnsi="Times New Roman" w:cs="Times New Roman"/>
          <w:sz w:val="32"/>
          <w:szCs w:val="32"/>
        </w:rPr>
        <w:t xml:space="preserve">Dị hiệu : Tiền cai quan thự vệ sự phó tướng kiêm Tri bản tổng Lương Tài hầu Nguyễn Tướng công tự Phúc Thiện húy Phúc Nguyên phủ quân.</w:t>
      </w:r>
    </w:p>
    <w:p w14:paraId="0C14BB14" w14:textId="77777777" w:rsidR="00D81E0B" w:rsidRDefault="00EE2E4E">
      <w:pPr>
        <w:rPr>
          <w:rFonts w:ascii="Times New Roman" w:hAnsi="Times New Roman" w:cs="Times New Roman"/>
          <w:sz w:val="32"/>
          <w:szCs w:val="32"/>
        </w:rPr>
      </w:pPr>
      <w:r>
        <w:rPr>
          <w:rFonts w:ascii="Times New Roman" w:hAnsi="Times New Roman" w:cs="Times New Roman"/>
          <w:sz w:val="32"/>
          <w:szCs w:val="32"/>
        </w:rPr>
        <w:t xml:space="preserve">Kỵ 9/7, mộ xứ Đồi Mồi</w:t>
      </w:r>
    </w:p>
    <w:p w14:paraId="1259A56A" w14:textId="77777777" w:rsidR="00D81E0B" w:rsidRDefault="00D81E0B">
      <w:pPr>
        <w:rPr>
          <w:rFonts w:ascii="Times New Roman" w:eastAsia="Tahoma" w:hAnsi="Times New Roman"/>
          <w:sz w:val="40"/>
          <w:szCs w:val="40"/>
          <w:shd w:val="clear" w:color="auto" w:fill="F9F9F9"/>
        </w:rPr>
      </w:pPr>
    </w:p>
    <w:p w14:paraId="142BA15C" w14:textId="77777777" w:rsidR="00D81E0B" w:rsidRDefault="00EE2E4E">
      <w:pPr>
        <w:spacing w:line="360" w:lineRule="auto"/>
        <w:rPr>
          <w:rFonts w:ascii="Times New Roman" w:hAnsi="Times New Roman" w:cs="Times New Roman"/>
          <w:sz w:val="32"/>
          <w:szCs w:val="32"/>
        </w:rPr>
      </w:pPr>
      <w:r>
        <w:rPr>
          <w:rFonts w:ascii="Times New Roman" w:hAnsi="Times New Roman" w:cs="Times New Roman"/>
          <w:sz w:val="32"/>
          <w:szCs w:val="32"/>
        </w:rPr>
        <w:t xml:space="preserve">Bà chính: Nguyễn chính thất (húy Nguyễn thị Liên) hiệu Diệu Chất nhụ nhân!</w:t>
      </w:r>
    </w:p>
    <w:p w14:paraId="68DA15B2" w14:textId="77777777" w:rsidR="00D81E0B" w:rsidRDefault="00EE2E4E">
      <w:pPr>
        <w:spacing w:line="360" w:lineRule="auto"/>
        <w:rPr>
          <w:rFonts w:ascii="Times New Roman" w:hAnsi="Times New Roman" w:cs="Times New Roman"/>
          <w:sz w:val="32"/>
          <w:szCs w:val="32"/>
        </w:rPr>
      </w:pPr>
      <w:r>
        <w:rPr>
          <w:rFonts w:ascii="Times New Roman" w:hAnsi="Times New Roman" w:cs="Times New Roman"/>
          <w:sz w:val="32"/>
          <w:szCs w:val="32"/>
        </w:rPr>
        <w:t xml:space="preserve">Bà hai : Nguyễn á thất, húy Đinh Thị Nghĩa  hiệu Diệu Nhu nhụ nhân!</w:t>
      </w:r>
    </w:p>
    <w:p w14:paraId="117F2E40" w14:textId="77777777" w:rsidR="00D81E0B" w:rsidRDefault="00EE2E4E">
      <w:pPr>
        <w:spacing w:line="360" w:lineRule="auto"/>
        <w:rPr>
          <w:rFonts w:ascii="Times New Roman" w:hAnsi="Times New Roman" w:cs="Times New Roman"/>
          <w:sz w:val="32"/>
          <w:szCs w:val="32"/>
        </w:rPr>
      </w:pPr>
      <w:r>
        <w:rPr>
          <w:rFonts w:ascii="Times New Roman" w:hAnsi="Times New Roman" w:cs="Times New Roman"/>
          <w:sz w:val="32"/>
          <w:szCs w:val="32"/>
        </w:rPr>
        <w:t xml:space="preserve">(cả 2 mộ bà đều táng tại xứ Nhà Hẻm, giổ 11-9)</w:t>
      </w:r>
    </w:p>
    <w:p w14:paraId="571E05E5" w14:textId="77777777" w:rsidR="00D81E0B" w:rsidRDefault="00EE2E4E">
      <w:pPr>
        <w:spacing w:line="360" w:lineRule="auto"/>
        <w:rPr>
          <w:rFonts w:ascii="Times New Roman" w:hAnsi="Times New Roman" w:cs="Times New Roman"/>
          <w:sz w:val="32"/>
          <w:szCs w:val="32"/>
        </w:rPr>
      </w:pPr>
      <w:r>
        <w:rPr>
          <w:rFonts w:ascii="Times New Roman" w:hAnsi="Times New Roman" w:cs="Times New Roman"/>
          <w:sz w:val="32"/>
          <w:szCs w:val="32"/>
        </w:rPr>
        <w:t xml:space="preserve">Sinh hạ:</w:t>
      </w:r>
    </w:p>
    <w:p w14:paraId="35D50852" w14:textId="77777777" w:rsidR="00D81E0B" w:rsidRDefault="00EE2E4E">
      <w:pPr>
        <w:numPr>
          <w:ilvl w:val="0"/>
          <w:numId w:val="16"/>
        </w:numPr>
        <w:spacing w:line="360" w:lineRule="auto"/>
        <w:rPr>
          <w:rFonts w:ascii="Times New Roman" w:hAnsi="Times New Roman" w:cs="Times New Roman"/>
          <w:sz w:val="32"/>
          <w:szCs w:val="32"/>
        </w:rPr>
      </w:pPr>
      <w:r>
        <w:rPr>
          <w:rFonts w:ascii="Times New Roman" w:hAnsi="Times New Roman" w:cs="Times New Roman"/>
          <w:sz w:val="32"/>
          <w:szCs w:val="32"/>
        </w:rPr>
        <w:t>Nguyễn Phi Hiệu</w:t>
      </w:r>
    </w:p>
    <w:p w14:paraId="48ACFB5E" w14:textId="77777777" w:rsidR="00D81E0B" w:rsidRDefault="00EE2E4E">
      <w:pPr>
        <w:pStyle w:val="Heading3"/>
        <w:jc w:val="center"/>
        <w:rPr>
          <w:rFonts w:ascii="Times New Roman" w:hAnsi="Times New Roman" w:hint="default"/>
          <w:sz w:val="32"/>
          <w:szCs w:val="32"/>
        </w:rPr>
      </w:pPr>
      <w:bookmarkStart w:id="24" w:name="_Toc227585854"/>
      <w:r>
        <w:rPr>
          <w:rFonts w:ascii="Times New Roman" w:hAnsi="Times New Roman" w:hint="default"/>
          <w:sz w:val="32"/>
          <w:szCs w:val="32"/>
        </w:rPr>
        <w:t>ĐỜI THỨ 5 ĐẠI TỘC, ĐỜI THỨ 2 CHI PHÁI ĐỆ NHẤT</w:t>
      </w:r>
      <w:bookmarkEnd w:id="24"/>
      <w:r>
        <w:rPr>
          <w:rFonts w:ascii="Times New Roman" w:hAnsi="Times New Roman" w:hint="default"/>
          <w:sz w:val="32"/>
          <w:szCs w:val="32"/>
        </w:rPr>
        <w:t xml:space="preserve">   </w:t>
      </w:r>
    </w:p>
    <w:p w14:paraId="2F342D3A" w14:textId="77777777" w:rsidR="00D81E0B" w:rsidRDefault="00EE2E4E">
      <w:pPr>
        <w:pStyle w:val="Heading4"/>
        <w:ind w:left="200"/>
        <w:jc w:val="center"/>
      </w:pPr>
      <w:bookmarkStart w:id="25" w:name="_Toc227585855"/>
      <w:r>
        <w:t xml:space="preserve">5.2.1.Phương Lộc hầu Nguyễn Phi Hiệu</w:t>
      </w:r>
      <w:bookmarkEnd w:id="25"/>
    </w:p>
    <w:p w14:paraId="7FB7C902" w14:textId="77777777" w:rsidR="00D81E0B" w:rsidRDefault="00EE2E4E">
      <w:pPr>
        <w:spacing w:line="360" w:lineRule="auto"/>
        <w:jc w:val="center"/>
        <w:rPr>
          <w:rFonts w:ascii="Times New Roman" w:hAnsi="Times New Roman" w:cs="Times New Roman"/>
          <w:i/>
          <w:iCs/>
          <w:sz w:val="28"/>
          <w:szCs w:val="28"/>
        </w:rPr>
      </w:pPr>
      <w:r>
        <w:rPr>
          <w:rFonts w:ascii="Times New Roman" w:hAnsi="Times New Roman" w:cs="Times New Roman"/>
          <w:sz w:val="28"/>
          <w:szCs w:val="28"/>
          <w:lang w:val="vi-VN"/>
        </w:rPr>
        <w:t>C</w:t>
      </w:r>
      <w:r>
        <w:rPr>
          <w:rFonts w:ascii="Times New Roman" w:hAnsi="Times New Roman" w:cs="Times New Roman"/>
          <w:i/>
          <w:iCs/>
          <w:sz w:val="28"/>
          <w:szCs w:val="28"/>
        </w:rPr>
        <w:t xml:space="preserve">on của ông Nguyễn Phi Nguyên, cháu ông Nguyễn Phi Sài</w:t>
      </w:r>
    </w:p>
    <w:p w14:paraId="48A741BF" w14:textId="77777777" w:rsidR="00D81E0B" w:rsidRDefault="00EE2E4E">
      <w:pPr>
        <w:spacing w:line="360" w:lineRule="auto"/>
        <w:jc w:val="center"/>
        <w:rPr>
          <w:rFonts w:ascii="Times New Roman" w:hAnsi="Times New Roman" w:cs="Times New Roman"/>
          <w:i/>
          <w:iCs/>
          <w:sz w:val="28"/>
          <w:szCs w:val="28"/>
        </w:rPr>
      </w:pPr>
      <w:r>
        <w:rPr>
          <w:rFonts w:ascii="Times New Roman" w:hAnsi="Times New Roman" w:cs="Times New Roman"/>
          <w:i/>
          <w:iCs/>
          <w:sz w:val="28"/>
          <w:szCs w:val="28"/>
          <w:lang w:val="vi-VN"/>
        </w:rPr>
        <w:t xml:space="preserve">Húy Phi </w:t>
      </w:r>
      <w:r>
        <w:rPr>
          <w:rFonts w:ascii="Times New Roman" w:hAnsi="Times New Roman" w:cs="Times New Roman"/>
          <w:i/>
          <w:iCs/>
          <w:sz w:val="28"/>
          <w:szCs w:val="28"/>
        </w:rPr>
        <w:t xml:space="preserve">Hiệu tự Hoằng Tín</w:t>
      </w:r>
      <w:r>
        <w:rPr>
          <w:rFonts w:ascii="Times New Roman" w:hAnsi="Times New Roman" w:cs="Times New Roman"/>
          <w:i/>
          <w:iCs/>
          <w:sz w:val="28"/>
          <w:szCs w:val="28"/>
          <w:lang w:val="vi-VN"/>
        </w:rPr>
        <w:t xml:space="preserve">; tỉ Nguyễn Thị </w:t>
      </w:r>
      <w:r>
        <w:rPr>
          <w:rFonts w:ascii="Times New Roman" w:hAnsi="Times New Roman" w:cs="Times New Roman"/>
          <w:i/>
          <w:iCs/>
          <w:sz w:val="28"/>
          <w:szCs w:val="28"/>
        </w:rPr>
        <w:t>Minh</w:t>
      </w:r>
    </w:p>
    <w:p w14:paraId="53920524" w14:textId="77777777" w:rsidR="00D81E0B" w:rsidRDefault="00EE2E4E">
      <w:pPr>
        <w:spacing w:line="360" w:lineRule="auto"/>
        <w:rPr>
          <w:rFonts w:ascii="Times New Roman" w:hAnsi="Times New Roman" w:cs="Times New Roman"/>
          <w:sz w:val="32"/>
          <w:szCs w:val="32"/>
        </w:rPr>
      </w:pPr>
      <w:r>
        <w:rPr>
          <w:rFonts w:ascii="Times New Roman" w:hAnsi="Times New Roman" w:cs="Times New Roman"/>
          <w:sz w:val="32"/>
          <w:szCs w:val="32"/>
        </w:rPr>
        <w:t xml:space="preserve">Dị hiệu : Đệ Nhị tổ khảo tiền công thần tôn Hoằng Tín đại phuc Chính đội Phương Lộc hầu Nguyên tướng công thụy Thuần Chính phủ quân.</w:t>
      </w:r>
    </w:p>
    <w:p w14:paraId="23DC1E3B" w14:textId="77777777" w:rsidR="00D81E0B" w:rsidRDefault="00EE2E4E">
      <w:pPr>
        <w:spacing w:line="360" w:lineRule="auto"/>
        <w:rPr>
          <w:rFonts w:ascii="Times New Roman" w:hAnsi="Times New Roman" w:cs="Times New Roman"/>
          <w:sz w:val="32"/>
          <w:szCs w:val="32"/>
        </w:rPr>
      </w:pPr>
      <w:r>
        <w:rPr>
          <w:rFonts w:ascii="Times New Roman" w:hAnsi="Times New Roman" w:cs="Times New Roman"/>
          <w:sz w:val="32"/>
          <w:szCs w:val="32"/>
        </w:rPr>
        <w:t xml:space="preserve">ông húy Phi Hiệu, sinh năm Giáp ngọ giỗ ngày 9 tháng 8. mộ tại Đồng Hà, Cát táng tại xứ Chùa Lái.</w:t>
      </w:r>
    </w:p>
    <w:p w14:paraId="4E808357" w14:textId="77777777" w:rsidR="00D81E0B" w:rsidRDefault="00D81E0B">
      <w:pPr>
        <w:rPr>
          <w:rFonts w:ascii="Times New Roman" w:eastAsia="Tahoma" w:hAnsi="Times New Roman"/>
          <w:sz w:val="40"/>
          <w:szCs w:val="40"/>
          <w:shd w:val="clear" w:color="auto" w:fill="F9F9F9"/>
        </w:rPr>
      </w:pPr>
    </w:p>
    <w:p w14:paraId="333B8C81" w14:textId="4AAD6DD7" w:rsidR="00D81E0B" w:rsidRDefault="00EE2E4E">
      <w:pPr>
        <w:spacing w:line="360" w:lineRule="auto"/>
        <w:rPr>
          <w:rFonts w:ascii="Times New Roman" w:hAnsi="Times New Roman" w:cs="Times New Roman"/>
          <w:sz w:val="32"/>
          <w:szCs w:val="32"/>
        </w:rPr>
      </w:pPr>
      <w:r>
        <w:rPr>
          <w:rFonts w:ascii="Times New Roman" w:hAnsi="Times New Roman" w:cs="Times New Roman"/>
          <w:sz w:val="32"/>
          <w:szCs w:val="32"/>
        </w:rPr>
        <w:lastRenderedPageBreak/>
        <w:t xml:space="preserve">Bà: Nguyễn chính thất, hiệu Diêu Thể nhụ nhân, húy Nguyễn thị Minh giỗ 14-12, mộ tại xứ Mụ Léc.</w:t>
      </w:r>
    </w:p>
    <w:p w14:paraId="0E89F9EC" w14:textId="77777777" w:rsidR="00D81E0B" w:rsidRDefault="00EE2E4E">
      <w:pPr>
        <w:spacing w:line="360" w:lineRule="auto"/>
        <w:rPr>
          <w:rFonts w:ascii="Times New Roman" w:hAnsi="Times New Roman" w:cs="Times New Roman"/>
          <w:sz w:val="32"/>
          <w:szCs w:val="32"/>
        </w:rPr>
      </w:pPr>
      <w:r>
        <w:rPr>
          <w:rFonts w:ascii="Times New Roman" w:hAnsi="Times New Roman" w:cs="Times New Roman"/>
          <w:sz w:val="32"/>
          <w:szCs w:val="32"/>
        </w:rPr>
        <w:t xml:space="preserve">Sinh hạ:</w:t>
      </w:r>
    </w:p>
    <w:p w14:paraId="5E458A08" w14:textId="77777777" w:rsidR="00D81E0B" w:rsidRDefault="00EE2E4E">
      <w:pPr>
        <w:numPr>
          <w:ilvl w:val="0"/>
          <w:numId w:val="17"/>
        </w:numPr>
        <w:spacing w:line="360" w:lineRule="auto"/>
        <w:rPr>
          <w:rFonts w:ascii="Times New Roman" w:hAnsi="Times New Roman" w:cs="Times New Roman"/>
          <w:sz w:val="32"/>
          <w:szCs w:val="32"/>
        </w:rPr>
      </w:pPr>
      <w:r>
        <w:rPr>
          <w:rFonts w:ascii="Times New Roman" w:hAnsi="Times New Roman" w:cs="Times New Roman"/>
          <w:sz w:val="32"/>
          <w:szCs w:val="32"/>
        </w:rPr>
        <w:t>Nguyễn Phi Danh</w:t>
      </w:r>
    </w:p>
    <w:p w14:paraId="2CCD30B2" w14:textId="77777777" w:rsidR="00D81E0B" w:rsidRDefault="00D81E0B"/>
    <w:p w14:paraId="56D1E3B2" w14:textId="77777777" w:rsidR="00D81E0B" w:rsidRDefault="00EE2E4E">
      <w:pPr>
        <w:pStyle w:val="Heading3"/>
        <w:jc w:val="center"/>
        <w:rPr>
          <w:rFonts w:ascii="Times New Roman" w:hAnsi="Times New Roman" w:hint="default"/>
          <w:sz w:val="32"/>
          <w:szCs w:val="32"/>
        </w:rPr>
      </w:pPr>
      <w:r>
        <w:rPr>
          <w:rFonts w:ascii="Times New Roman" w:hAnsi="Times New Roman" w:hint="default"/>
          <w:sz w:val="32"/>
          <w:szCs w:val="32"/>
        </w:rPr>
        <w:t xml:space="preserve"> </w:t>
      </w:r>
      <w:bookmarkStart w:id="26" w:name="_Toc227585856"/>
      <w:r>
        <w:rPr>
          <w:rFonts w:ascii="Times New Roman" w:hAnsi="Times New Roman" w:hint="default"/>
          <w:sz w:val="32"/>
          <w:szCs w:val="32"/>
        </w:rPr>
        <w:t>ĐỜI THỨ 6 ĐẠI TỘC THỨ 3 CHI PHÁI ĐỆ NHẤT</w:t>
      </w:r>
      <w:bookmarkEnd w:id="26"/>
      <w:r>
        <w:rPr>
          <w:rFonts w:ascii="Times New Roman" w:hAnsi="Times New Roman" w:hint="default"/>
          <w:sz w:val="32"/>
          <w:szCs w:val="32"/>
        </w:rPr>
        <w:t xml:space="preserve">   </w:t>
      </w:r>
    </w:p>
    <w:p w14:paraId="4D1904FF" w14:textId="77777777" w:rsidR="00D81E0B" w:rsidRDefault="00EE2E4E">
      <w:pPr>
        <w:pStyle w:val="Heading4"/>
        <w:ind w:left="200"/>
        <w:jc w:val="center"/>
      </w:pPr>
      <w:bookmarkStart w:id="27" w:name="_Toc227585857"/>
      <w:r>
        <w:t xml:space="preserve">6.3.1.Nguyễn Phi Danh</w:t>
      </w:r>
      <w:bookmarkEnd w:id="27"/>
    </w:p>
    <w:p w14:paraId="53E1829A" w14:textId="77777777" w:rsidR="00D81E0B" w:rsidRDefault="00EE2E4E">
      <w:pPr>
        <w:spacing w:line="360" w:lineRule="auto"/>
        <w:jc w:val="center"/>
        <w:rPr>
          <w:rFonts w:ascii="Times New Roman" w:hAnsi="Times New Roman" w:cs="Times New Roman"/>
          <w:i/>
          <w:iCs/>
          <w:sz w:val="28"/>
          <w:szCs w:val="28"/>
        </w:rPr>
      </w:pPr>
      <w:r>
        <w:rPr>
          <w:rFonts w:ascii="Times New Roman" w:hAnsi="Times New Roman" w:cs="Times New Roman"/>
          <w:sz w:val="28"/>
          <w:szCs w:val="28"/>
          <w:lang w:val="vi-VN"/>
        </w:rPr>
        <w:t>C</w:t>
      </w:r>
      <w:r>
        <w:rPr>
          <w:rFonts w:ascii="Times New Roman" w:hAnsi="Times New Roman" w:cs="Times New Roman"/>
          <w:i/>
          <w:iCs/>
          <w:sz w:val="28"/>
          <w:szCs w:val="28"/>
        </w:rPr>
        <w:t xml:space="preserve">on của ông Nguyễn Phi Hiệu, cháu ông Nguyễn Phi Nguyên</w:t>
      </w:r>
    </w:p>
    <w:p w14:paraId="0D5C313B" w14:textId="77777777" w:rsidR="00D81E0B" w:rsidRDefault="00EE2E4E">
      <w:pPr>
        <w:spacing w:line="360" w:lineRule="auto"/>
        <w:jc w:val="center"/>
        <w:rPr>
          <w:rFonts w:ascii="Times New Roman" w:hAnsi="Times New Roman" w:cs="Times New Roman"/>
          <w:i/>
          <w:iCs/>
          <w:sz w:val="28"/>
          <w:szCs w:val="28"/>
        </w:rPr>
      </w:pPr>
      <w:r>
        <w:rPr>
          <w:rFonts w:ascii="Times New Roman" w:hAnsi="Times New Roman" w:cs="Times New Roman"/>
          <w:i/>
          <w:iCs/>
          <w:sz w:val="28"/>
          <w:szCs w:val="28"/>
          <w:lang w:val="vi-VN"/>
        </w:rPr>
        <w:t xml:space="preserve">Húy Phi </w:t>
      </w:r>
      <w:r>
        <w:rPr>
          <w:rFonts w:ascii="Times New Roman" w:hAnsi="Times New Roman" w:cs="Times New Roman"/>
          <w:i/>
          <w:iCs/>
          <w:sz w:val="28"/>
          <w:szCs w:val="28"/>
        </w:rPr>
        <w:t xml:space="preserve">Đa, tự/ hiệu Trung Chính</w:t>
      </w:r>
      <w:r>
        <w:rPr>
          <w:rFonts w:ascii="Times New Roman" w:hAnsi="Times New Roman" w:cs="Times New Roman"/>
          <w:i/>
          <w:iCs/>
          <w:sz w:val="28"/>
          <w:szCs w:val="28"/>
          <w:lang w:val="vi-VN"/>
        </w:rPr>
        <w:t xml:space="preserve">; tỉ </w:t>
      </w:r>
      <w:r>
        <w:rPr>
          <w:rFonts w:ascii="Times New Roman" w:hAnsi="Times New Roman" w:cs="Times New Roman"/>
          <w:i/>
          <w:iCs/>
          <w:sz w:val="28"/>
          <w:szCs w:val="28"/>
        </w:rPr>
        <w:t>…</w:t>
      </w:r>
      <w:r>
        <w:rPr>
          <w:rFonts w:ascii="Times New Roman" w:hAnsi="Times New Roman" w:cs="Times New Roman"/>
          <w:i/>
          <w:iCs/>
          <w:sz w:val="28"/>
          <w:szCs w:val="28"/>
          <w:lang w:val="vi-VN"/>
        </w:rPr>
        <w:t xml:space="preserve">Thị </w:t>
      </w:r>
      <w:r>
        <w:rPr>
          <w:rFonts w:ascii="Times New Roman" w:hAnsi="Times New Roman" w:cs="Times New Roman"/>
          <w:i/>
          <w:iCs/>
          <w:sz w:val="28"/>
          <w:szCs w:val="28"/>
        </w:rPr>
        <w:t>Út</w:t>
      </w:r>
    </w:p>
    <w:p w14:paraId="24D94B66" w14:textId="77777777" w:rsidR="00D81E0B" w:rsidRDefault="00D81E0B"/>
    <w:p w14:paraId="3F2E4CEA" w14:textId="77777777" w:rsidR="00D81E0B" w:rsidRDefault="00EE2E4E">
      <w:pPr>
        <w:pStyle w:val="Heading3"/>
        <w:jc w:val="center"/>
        <w:rPr>
          <w:rFonts w:ascii="Times New Roman" w:hAnsi="Times New Roman" w:hint="default"/>
          <w:sz w:val="32"/>
          <w:szCs w:val="32"/>
        </w:rPr>
      </w:pPr>
      <w:bookmarkStart w:id="28" w:name="_Toc227585858"/>
      <w:r>
        <w:rPr>
          <w:rFonts w:ascii="Times New Roman" w:hAnsi="Times New Roman" w:hint="default"/>
          <w:sz w:val="32"/>
          <w:szCs w:val="32"/>
        </w:rPr>
        <w:t>ĐỜI THỨ 7 ĐẠI TỘC THỨ 4 CHI PHÁI ĐỆ NHẤT</w:t>
      </w:r>
      <w:bookmarkEnd w:id="28"/>
      <w:r>
        <w:rPr>
          <w:rFonts w:ascii="Times New Roman" w:hAnsi="Times New Roman" w:hint="default"/>
          <w:sz w:val="32"/>
          <w:szCs w:val="32"/>
        </w:rPr>
        <w:t xml:space="preserve">   </w:t>
      </w:r>
    </w:p>
    <w:p w14:paraId="6E498412" w14:textId="77777777" w:rsidR="00D81E0B" w:rsidRDefault="00EE2E4E">
      <w:pPr>
        <w:pStyle w:val="Heading4"/>
        <w:ind w:left="200"/>
        <w:jc w:val="center"/>
      </w:pPr>
      <w:bookmarkStart w:id="29" w:name="_Toc227585859"/>
      <w:r>
        <w:t xml:space="preserve">7.4.1.Công Thần tôn Nguyễn Phi Đa</w:t>
      </w:r>
      <w:bookmarkEnd w:id="29"/>
    </w:p>
    <w:p w14:paraId="155CA94B" w14:textId="77777777" w:rsidR="00D81E0B" w:rsidRDefault="00EE2E4E">
      <w:pPr>
        <w:spacing w:line="360" w:lineRule="auto"/>
        <w:jc w:val="center"/>
        <w:rPr>
          <w:rFonts w:ascii="Times New Roman" w:hAnsi="Times New Roman" w:cs="Times New Roman"/>
          <w:i/>
          <w:iCs/>
          <w:sz w:val="28"/>
          <w:szCs w:val="28"/>
        </w:rPr>
      </w:pPr>
      <w:r>
        <w:rPr>
          <w:rFonts w:ascii="Times New Roman" w:hAnsi="Times New Roman" w:cs="Times New Roman"/>
          <w:sz w:val="28"/>
          <w:szCs w:val="28"/>
          <w:lang w:val="vi-VN"/>
        </w:rPr>
        <w:t>C</w:t>
      </w:r>
      <w:r>
        <w:rPr>
          <w:rFonts w:ascii="Times New Roman" w:hAnsi="Times New Roman" w:cs="Times New Roman"/>
          <w:i/>
          <w:iCs/>
          <w:sz w:val="28"/>
          <w:szCs w:val="28"/>
        </w:rPr>
        <w:t xml:space="preserve">on của ông Nguyễn Phi Danh, cháu ông Nguyễn Phi Nguyên</w:t>
      </w:r>
    </w:p>
    <w:p w14:paraId="1ED75460" w14:textId="77777777" w:rsidR="00D81E0B" w:rsidRDefault="00EE2E4E">
      <w:pPr>
        <w:spacing w:line="360" w:lineRule="auto"/>
        <w:jc w:val="center"/>
        <w:rPr>
          <w:rFonts w:ascii="Times New Roman" w:hAnsi="Times New Roman" w:cs="Times New Roman"/>
          <w:i/>
          <w:iCs/>
          <w:sz w:val="28"/>
          <w:szCs w:val="28"/>
        </w:rPr>
      </w:pPr>
      <w:r>
        <w:rPr>
          <w:rFonts w:ascii="Times New Roman" w:hAnsi="Times New Roman" w:cs="Times New Roman"/>
          <w:i/>
          <w:iCs/>
          <w:sz w:val="28"/>
          <w:szCs w:val="28"/>
          <w:lang w:val="vi-VN"/>
        </w:rPr>
        <w:t xml:space="preserve">Húy Phi </w:t>
      </w:r>
      <w:r>
        <w:rPr>
          <w:rFonts w:ascii="Times New Roman" w:hAnsi="Times New Roman" w:cs="Times New Roman"/>
          <w:i/>
          <w:iCs/>
          <w:sz w:val="28"/>
          <w:szCs w:val="28"/>
        </w:rPr>
        <w:t xml:space="preserve">Đa, tự/ hiệu Trung Chính</w:t>
      </w:r>
      <w:r>
        <w:rPr>
          <w:rFonts w:ascii="Times New Roman" w:hAnsi="Times New Roman" w:cs="Times New Roman"/>
          <w:i/>
          <w:iCs/>
          <w:sz w:val="28"/>
          <w:szCs w:val="28"/>
          <w:lang w:val="vi-VN"/>
        </w:rPr>
        <w:t xml:space="preserve">; tỉ </w:t>
      </w:r>
      <w:r>
        <w:rPr>
          <w:rFonts w:ascii="Times New Roman" w:hAnsi="Times New Roman" w:cs="Times New Roman"/>
          <w:i/>
          <w:iCs/>
          <w:sz w:val="28"/>
          <w:szCs w:val="28"/>
        </w:rPr>
        <w:t>…</w:t>
      </w:r>
      <w:r>
        <w:rPr>
          <w:rFonts w:ascii="Times New Roman" w:hAnsi="Times New Roman" w:cs="Times New Roman"/>
          <w:i/>
          <w:iCs/>
          <w:sz w:val="28"/>
          <w:szCs w:val="28"/>
          <w:lang w:val="vi-VN"/>
        </w:rPr>
        <w:t xml:space="preserve">Thị </w:t>
      </w:r>
      <w:r>
        <w:rPr>
          <w:rFonts w:ascii="Times New Roman" w:hAnsi="Times New Roman" w:cs="Times New Roman"/>
          <w:i/>
          <w:iCs/>
          <w:sz w:val="28"/>
          <w:szCs w:val="28"/>
        </w:rPr>
        <w:t>Út</w:t>
      </w:r>
    </w:p>
    <w:p w14:paraId="45CCAE35" w14:textId="77777777" w:rsidR="00D81E0B" w:rsidRDefault="00EE2E4E">
      <w:pPr>
        <w:spacing w:line="360" w:lineRule="auto"/>
        <w:rPr>
          <w:rFonts w:ascii="Times New Roman" w:hAnsi="Times New Roman" w:cs="Times New Roman"/>
          <w:sz w:val="32"/>
          <w:szCs w:val="32"/>
        </w:rPr>
      </w:pPr>
      <w:r>
        <w:rPr>
          <w:rFonts w:ascii="Times New Roman" w:hAnsi="Times New Roman" w:cs="Times New Roman"/>
          <w:sz w:val="32"/>
          <w:szCs w:val="32"/>
        </w:rPr>
        <w:t xml:space="preserve">Dị hiệu : Đệ tam thế tổ khảo tiền công thần tôn Nguyễn tướng công tựn Trung Chính phủ quân</w:t>
      </w:r>
    </w:p>
    <w:p w14:paraId="5843FE18" w14:textId="11368DF2" w:rsidR="00D81E0B" w:rsidRDefault="00EE2E4E">
      <w:pPr>
        <w:spacing w:line="360" w:lineRule="auto"/>
        <w:rPr>
          <w:rFonts w:ascii="Times New Roman" w:hAnsi="Times New Roman" w:cs="Times New Roman"/>
          <w:sz w:val="32"/>
          <w:szCs w:val="32"/>
        </w:rPr>
      </w:pPr>
      <w:r>
        <w:rPr>
          <w:rFonts w:ascii="Times New Roman" w:hAnsi="Times New Roman" w:cs="Times New Roman"/>
          <w:sz w:val="32"/>
          <w:szCs w:val="32"/>
        </w:rPr>
        <w:t xml:space="preserve">Sinh năm Nhâm Tý, mộ tại Lòi Mả, giỗ 16.3. </w:t>
      </w:r>
    </w:p>
    <w:p w14:paraId="4377CC90" w14:textId="77777777" w:rsidR="00D81E0B" w:rsidRDefault="00EE2E4E">
      <w:pPr>
        <w:spacing w:line="360" w:lineRule="auto"/>
        <w:rPr>
          <w:rFonts w:ascii="Times New Roman" w:hAnsi="Times New Roman" w:cs="Times New Roman"/>
          <w:sz w:val="32"/>
          <w:szCs w:val="32"/>
        </w:rPr>
      </w:pPr>
      <w:r>
        <w:rPr>
          <w:rFonts w:ascii="Times New Roman" w:hAnsi="Times New Roman" w:cs="Times New Roman"/>
          <w:sz w:val="32"/>
          <w:szCs w:val="32"/>
        </w:rPr>
        <w:t xml:space="preserve">Bà: Đệ tam thế tổ tỷ, hiệu Diệu Thuận nhu nhân.  húy Thị Út, mộ tại Bờ Bốn, giỗ 28-4.</w:t>
      </w:r>
    </w:p>
    <w:p w14:paraId="65EF9517" w14:textId="77777777" w:rsidR="00D81E0B" w:rsidRDefault="00EE2E4E">
      <w:pPr>
        <w:spacing w:line="360" w:lineRule="auto"/>
        <w:rPr>
          <w:rFonts w:ascii="Times New Roman" w:hAnsi="Times New Roman" w:cs="Times New Roman"/>
          <w:sz w:val="32"/>
          <w:szCs w:val="32"/>
        </w:rPr>
      </w:pPr>
      <w:r>
        <w:rPr>
          <w:rFonts w:ascii="Times New Roman" w:hAnsi="Times New Roman" w:cs="Times New Roman"/>
          <w:sz w:val="32"/>
          <w:szCs w:val="32"/>
        </w:rPr>
        <w:t xml:space="preserve">Sinh hạ</w:t>
      </w:r>
    </w:p>
    <w:p w14:paraId="333778F6" w14:textId="77777777" w:rsidR="00D81E0B" w:rsidRDefault="00EE2E4E">
      <w:pPr>
        <w:numPr>
          <w:ilvl w:val="0"/>
          <w:numId w:val="18"/>
        </w:numPr>
        <w:spacing w:line="360" w:lineRule="auto"/>
        <w:rPr>
          <w:rFonts w:ascii="Times New Roman" w:hAnsi="Times New Roman" w:cs="Times New Roman"/>
          <w:sz w:val="32"/>
          <w:szCs w:val="32"/>
        </w:rPr>
      </w:pPr>
      <w:r>
        <w:rPr>
          <w:rFonts w:ascii="Times New Roman" w:hAnsi="Times New Roman" w:cs="Times New Roman"/>
          <w:sz w:val="32"/>
          <w:szCs w:val="32"/>
        </w:rPr>
        <w:t xml:space="preserve">Nguyễn Phi Kính</w:t>
      </w:r>
    </w:p>
    <w:p w14:paraId="72283487" w14:textId="77777777" w:rsidR="00D81E0B" w:rsidRDefault="00EE2E4E">
      <w:pPr>
        <w:numPr>
          <w:ilvl w:val="0"/>
          <w:numId w:val="18"/>
        </w:numPr>
        <w:spacing w:line="360" w:lineRule="auto"/>
        <w:rPr>
          <w:rFonts w:ascii="Times New Roman" w:hAnsi="Times New Roman" w:cs="Times New Roman"/>
          <w:sz w:val="32"/>
          <w:szCs w:val="32"/>
        </w:rPr>
      </w:pPr>
      <w:r>
        <w:rPr>
          <w:rFonts w:ascii="Times New Roman" w:hAnsi="Times New Roman" w:cs="Times New Roman"/>
          <w:sz w:val="32"/>
          <w:szCs w:val="32"/>
        </w:rPr>
        <w:t>Nguyễn Phi Thìn</w:t>
      </w:r>
    </w:p>
    <w:p w14:paraId="0B7423F8" w14:textId="77777777" w:rsidR="00D81E0B" w:rsidRDefault="00EE2E4E">
      <w:pPr>
        <w:numPr>
          <w:ilvl w:val="0"/>
          <w:numId w:val="18"/>
        </w:numPr>
        <w:spacing w:line="360" w:lineRule="auto"/>
        <w:rPr>
          <w:rFonts w:ascii="Times New Roman" w:eastAsia="Tahoma" w:hAnsi="Times New Roman"/>
          <w:i/>
          <w:iCs/>
          <w:sz w:val="40"/>
          <w:szCs w:val="40"/>
          <w:shd w:val="clear" w:color="auto" w:fill="F9F9F9"/>
        </w:rPr>
      </w:pPr>
      <w:r>
        <w:rPr>
          <w:rFonts w:ascii="Times New Roman" w:hAnsi="Times New Roman" w:cs="Times New Roman"/>
          <w:i/>
          <w:iCs/>
          <w:sz w:val="32"/>
          <w:szCs w:val="32"/>
        </w:rPr>
        <w:t>Nguyễn Thị Tôn</w:t>
      </w:r>
    </w:p>
    <w:p w14:paraId="01949D91" w14:textId="77777777" w:rsidR="00D81E0B" w:rsidRDefault="00EE2E4E">
      <w:pPr>
        <w:numPr>
          <w:ilvl w:val="0"/>
          <w:numId w:val="18"/>
        </w:numPr>
        <w:spacing w:line="360" w:lineRule="auto"/>
        <w:rPr>
          <w:rFonts w:ascii="Times New Roman" w:hAnsi="Times New Roman" w:cs="Times New Roman"/>
          <w:i/>
          <w:iCs/>
          <w:sz w:val="32"/>
          <w:szCs w:val="32"/>
        </w:rPr>
      </w:pPr>
      <w:r>
        <w:rPr>
          <w:rFonts w:ascii="Times New Roman" w:hAnsi="Times New Roman" w:cs="Times New Roman"/>
          <w:i/>
          <w:iCs/>
          <w:sz w:val="32"/>
          <w:szCs w:val="32"/>
        </w:rPr>
        <w:t>Nguyễn Thị Hằng</w:t>
      </w:r>
    </w:p>
    <w:p w14:paraId="3D6D6731" w14:textId="77777777" w:rsidR="00D81E0B" w:rsidRDefault="00EE2E4E">
      <w:pPr>
        <w:pStyle w:val="Heading4"/>
        <w:ind w:left="200"/>
        <w:jc w:val="center"/>
      </w:pPr>
      <w:bookmarkStart w:id="30" w:name="_Toc227585860"/>
      <w:r>
        <w:lastRenderedPageBreak/>
        <w:t xml:space="preserve">7.4.2.Công thần tôn Nguyễn Phi Cốc</w:t>
      </w:r>
      <w:bookmarkEnd w:id="30"/>
    </w:p>
    <w:p w14:paraId="291CA064" w14:textId="77777777" w:rsidR="00D81E0B" w:rsidRDefault="00EE2E4E">
      <w:pPr>
        <w:spacing w:line="360" w:lineRule="auto"/>
        <w:jc w:val="center"/>
        <w:rPr>
          <w:rFonts w:ascii="Times New Roman" w:hAnsi="Times New Roman" w:cs="Times New Roman"/>
          <w:i/>
          <w:iCs/>
          <w:sz w:val="28"/>
          <w:szCs w:val="28"/>
        </w:rPr>
      </w:pPr>
      <w:r>
        <w:rPr>
          <w:rFonts w:ascii="Times New Roman" w:hAnsi="Times New Roman" w:cs="Times New Roman"/>
          <w:sz w:val="28"/>
          <w:szCs w:val="28"/>
          <w:lang w:val="vi-VN"/>
        </w:rPr>
        <w:t>C</w:t>
      </w:r>
      <w:r>
        <w:rPr>
          <w:rFonts w:ascii="Times New Roman" w:hAnsi="Times New Roman" w:cs="Times New Roman"/>
          <w:i/>
          <w:iCs/>
          <w:sz w:val="28"/>
          <w:szCs w:val="28"/>
        </w:rPr>
        <w:t xml:space="preserve">on của ông Nguyễn Phi Danh, cháu ông Nguyễn Phi Nguyên</w:t>
      </w:r>
    </w:p>
    <w:p w14:paraId="4A41D63F" w14:textId="77777777" w:rsidR="00D81E0B" w:rsidRDefault="00EE2E4E">
      <w:pPr>
        <w:spacing w:line="360" w:lineRule="auto"/>
        <w:jc w:val="center"/>
        <w:rPr>
          <w:rFonts w:ascii="Times New Roman" w:hAnsi="Times New Roman" w:cs="Times New Roman"/>
          <w:i/>
          <w:iCs/>
          <w:sz w:val="28"/>
          <w:szCs w:val="28"/>
        </w:rPr>
      </w:pPr>
      <w:r>
        <w:rPr>
          <w:rFonts w:ascii="Times New Roman" w:hAnsi="Times New Roman" w:cs="Times New Roman"/>
          <w:i/>
          <w:iCs/>
          <w:sz w:val="28"/>
          <w:szCs w:val="28"/>
          <w:lang w:val="vi-VN"/>
        </w:rPr>
        <w:t xml:space="preserve">Húy Phi </w:t>
      </w:r>
      <w:r>
        <w:rPr>
          <w:rFonts w:ascii="Times New Roman" w:hAnsi="Times New Roman" w:cs="Times New Roman"/>
          <w:i/>
          <w:iCs/>
          <w:sz w:val="28"/>
          <w:szCs w:val="28"/>
        </w:rPr>
        <w:t xml:space="preserve">Cốc,  </w:t>
      </w:r>
      <w:r>
        <w:rPr>
          <w:rFonts w:ascii="Times New Roman" w:hAnsi="Times New Roman" w:cs="Times New Roman"/>
          <w:i/>
          <w:iCs/>
          <w:sz w:val="28"/>
          <w:szCs w:val="28"/>
          <w:lang w:val="vi-VN"/>
        </w:rPr>
        <w:t xml:space="preserve"> tỉ </w:t>
      </w:r>
      <w:r>
        <w:rPr>
          <w:rFonts w:ascii="Times New Roman" w:hAnsi="Times New Roman" w:cs="Times New Roman"/>
          <w:i/>
          <w:iCs/>
          <w:sz w:val="28"/>
          <w:szCs w:val="28"/>
        </w:rPr>
        <w:t>Lê Thị Thực</w:t>
      </w:r>
    </w:p>
    <w:p w14:paraId="5AC51862" w14:textId="77777777" w:rsidR="00D81E0B" w:rsidRDefault="00EE2E4E">
      <w:pPr>
        <w:spacing w:line="360" w:lineRule="auto"/>
        <w:rPr>
          <w:rFonts w:ascii="Times New Roman" w:hAnsi="Times New Roman" w:cs="Times New Roman"/>
          <w:sz w:val="32"/>
          <w:szCs w:val="32"/>
        </w:rPr>
      </w:pPr>
      <w:r>
        <w:rPr>
          <w:rFonts w:ascii="Times New Roman" w:hAnsi="Times New Roman" w:cs="Times New Roman"/>
          <w:sz w:val="32"/>
          <w:szCs w:val="32"/>
        </w:rPr>
        <w:t xml:space="preserve">Dị hiệu : Đệ tam tổ thúc tiền công thần tôn Nguyễn quý công  tự Phi Cốc phủ quân.</w:t>
      </w:r>
    </w:p>
    <w:p w14:paraId="56455E36" w14:textId="77777777" w:rsidR="00D81E0B" w:rsidRDefault="00EE2E4E">
      <w:pPr>
        <w:spacing w:line="360" w:lineRule="auto"/>
        <w:rPr>
          <w:rFonts w:ascii="Times New Roman" w:hAnsi="Times New Roman" w:cs="Times New Roman"/>
          <w:sz w:val="32"/>
          <w:szCs w:val="32"/>
        </w:rPr>
      </w:pPr>
      <w:r>
        <w:rPr>
          <w:rFonts w:ascii="Times New Roman" w:hAnsi="Times New Roman" w:cs="Times New Roman"/>
          <w:sz w:val="32"/>
          <w:szCs w:val="32"/>
        </w:rPr>
        <w:t xml:space="preserve">Bà:Đệ tam tổ thúc tỷ, Nguyễn Chính thất húy Lê thị Thực nhụ nhân.</w:t>
      </w:r>
    </w:p>
    <w:p w14:paraId="3E3C2C10" w14:textId="77777777" w:rsidR="00D81E0B" w:rsidRDefault="00EE2E4E">
      <w:pPr>
        <w:spacing w:line="360" w:lineRule="auto"/>
        <w:rPr>
          <w:rFonts w:ascii="Times New Roman" w:hAnsi="Times New Roman" w:cs="Times New Roman"/>
          <w:sz w:val="32"/>
          <w:szCs w:val="32"/>
        </w:rPr>
      </w:pPr>
      <w:r>
        <w:rPr>
          <w:rFonts w:ascii="Times New Roman" w:hAnsi="Times New Roman" w:cs="Times New Roman"/>
          <w:sz w:val="32"/>
          <w:szCs w:val="32"/>
        </w:rPr>
        <w:t xml:space="preserve">Ông bà Nguyễn phi bốc do thứ chi họ Nguyên Phi thôn Trung Hoà phụng sự. (hiện nay là thôn Trí Khê xã Thạch Sơn) </w:t>
      </w:r>
    </w:p>
    <w:p w14:paraId="2573319D" w14:textId="77777777" w:rsidR="00D81E0B" w:rsidRDefault="00EE2E4E">
      <w:pPr>
        <w:pStyle w:val="Heading4"/>
        <w:ind w:left="200"/>
        <w:jc w:val="center"/>
      </w:pPr>
      <w:bookmarkStart w:id="31" w:name="_Toc227585861"/>
      <w:r>
        <w:t xml:space="preserve">7.4.3.Công thần tôn Nguyễn Phi Tích</w:t>
      </w:r>
      <w:bookmarkEnd w:id="31"/>
    </w:p>
    <w:p w14:paraId="4F4318AB" w14:textId="77777777" w:rsidR="00D81E0B" w:rsidRDefault="00EE2E4E">
      <w:pPr>
        <w:spacing w:line="360" w:lineRule="auto"/>
        <w:jc w:val="center"/>
        <w:rPr>
          <w:rFonts w:ascii="Times New Roman" w:hAnsi="Times New Roman" w:cs="Times New Roman"/>
          <w:i/>
          <w:iCs/>
          <w:sz w:val="28"/>
          <w:szCs w:val="28"/>
        </w:rPr>
      </w:pPr>
      <w:r>
        <w:rPr>
          <w:rFonts w:ascii="Times New Roman" w:hAnsi="Times New Roman" w:cs="Times New Roman"/>
          <w:sz w:val="28"/>
          <w:szCs w:val="28"/>
          <w:lang w:val="vi-VN"/>
        </w:rPr>
        <w:t>C</w:t>
      </w:r>
      <w:r>
        <w:rPr>
          <w:rFonts w:ascii="Times New Roman" w:hAnsi="Times New Roman" w:cs="Times New Roman"/>
          <w:i/>
          <w:iCs/>
          <w:sz w:val="28"/>
          <w:szCs w:val="28"/>
        </w:rPr>
        <w:t xml:space="preserve">on của ông Nguyễn Phi Danh, cháu ông Nguyễn Phi Nguyên</w:t>
      </w:r>
    </w:p>
    <w:p w14:paraId="5C1640A5" w14:textId="77777777" w:rsidR="00D81E0B" w:rsidRDefault="00EE2E4E">
      <w:pPr>
        <w:spacing w:line="360" w:lineRule="auto"/>
        <w:jc w:val="center"/>
        <w:rPr>
          <w:rFonts w:ascii="Times New Roman" w:hAnsi="Times New Roman" w:cs="Times New Roman"/>
          <w:i/>
          <w:iCs/>
          <w:sz w:val="28"/>
          <w:szCs w:val="28"/>
        </w:rPr>
      </w:pPr>
      <w:r>
        <w:rPr>
          <w:rFonts w:ascii="Times New Roman" w:hAnsi="Times New Roman" w:cs="Times New Roman"/>
          <w:i/>
          <w:iCs/>
          <w:sz w:val="28"/>
          <w:szCs w:val="28"/>
          <w:lang w:val="vi-VN"/>
        </w:rPr>
        <w:t xml:space="preserve">Húy Phi </w:t>
      </w:r>
      <w:r>
        <w:rPr>
          <w:rFonts w:ascii="Times New Roman" w:hAnsi="Times New Roman" w:cs="Times New Roman"/>
          <w:i/>
          <w:iCs/>
          <w:sz w:val="28"/>
          <w:szCs w:val="28"/>
        </w:rPr>
        <w:t xml:space="preserve">Tích,  </w:t>
      </w:r>
      <w:r>
        <w:rPr>
          <w:rFonts w:ascii="Times New Roman" w:hAnsi="Times New Roman" w:cs="Times New Roman"/>
          <w:i/>
          <w:iCs/>
          <w:sz w:val="28"/>
          <w:szCs w:val="28"/>
          <w:lang w:val="vi-VN"/>
        </w:rPr>
        <w:t xml:space="preserve"> tỉ </w:t>
      </w:r>
      <w:r>
        <w:rPr>
          <w:rFonts w:ascii="Times New Roman" w:hAnsi="Times New Roman" w:cs="Times New Roman"/>
          <w:i/>
          <w:iCs/>
          <w:sz w:val="28"/>
          <w:szCs w:val="28"/>
        </w:rPr>
        <w:t>…</w:t>
      </w:r>
    </w:p>
    <w:p w14:paraId="5CBAE2B1" w14:textId="77777777" w:rsidR="00D81E0B" w:rsidRDefault="00EE2E4E">
      <w:pPr>
        <w:spacing w:line="360" w:lineRule="auto"/>
        <w:rPr>
          <w:rFonts w:ascii="Times New Roman" w:hAnsi="Times New Roman" w:cs="Times New Roman"/>
          <w:sz w:val="32"/>
          <w:szCs w:val="32"/>
        </w:rPr>
      </w:pPr>
      <w:r>
        <w:rPr>
          <w:rFonts w:ascii="Times New Roman" w:hAnsi="Times New Roman" w:cs="Times New Roman"/>
          <w:sz w:val="32"/>
          <w:szCs w:val="32"/>
        </w:rPr>
        <w:t xml:space="preserve">Dị hiệu:Đệ tam tổ thúc tiền công thần tôn Nguyễn quý công tự Phi Tích phủ quân (mộ tại xứ Rậm Cơn)</w:t>
      </w:r>
    </w:p>
    <w:p w14:paraId="08977799" w14:textId="77777777" w:rsidR="00D81E0B" w:rsidRDefault="00EE2E4E">
      <w:pPr>
        <w:spacing w:line="360" w:lineRule="auto"/>
        <w:rPr>
          <w:rFonts w:ascii="Times New Roman" w:hAnsi="Times New Roman" w:cs="Times New Roman"/>
          <w:sz w:val="32"/>
          <w:szCs w:val="32"/>
        </w:rPr>
      </w:pPr>
      <w:r>
        <w:rPr>
          <w:rFonts w:ascii="Times New Roman" w:hAnsi="Times New Roman" w:cs="Times New Roman"/>
          <w:sz w:val="32"/>
          <w:szCs w:val="32"/>
        </w:rPr>
        <w:t xml:space="preserve">Bà: Đệ tam thế tổ thúc tỷ thừa phu Công thần tôn Nguyễn chính thất nhụ nhân (mộ tại kử Lòi Trang)</w:t>
      </w:r>
    </w:p>
    <w:p w14:paraId="35D3CD26" w14:textId="77777777" w:rsidR="00D81E0B" w:rsidRDefault="00EE2E4E">
      <w:pPr>
        <w:pStyle w:val="Heading3"/>
        <w:jc w:val="center"/>
        <w:rPr>
          <w:rFonts w:ascii="Times New Roman" w:hAnsi="Times New Roman" w:hint="default"/>
          <w:sz w:val="32"/>
          <w:szCs w:val="32"/>
        </w:rPr>
      </w:pPr>
      <w:r>
        <w:rPr>
          <w:rFonts w:ascii="Times New Roman" w:hAnsi="Times New Roman" w:hint="default"/>
          <w:sz w:val="32"/>
          <w:szCs w:val="32"/>
        </w:rPr>
        <w:t xml:space="preserve"> </w:t>
      </w:r>
      <w:bookmarkStart w:id="32" w:name="_Toc227585862"/>
      <w:r>
        <w:rPr>
          <w:rFonts w:ascii="Times New Roman" w:hAnsi="Times New Roman" w:hint="default"/>
          <w:sz w:val="32"/>
          <w:szCs w:val="32"/>
        </w:rPr>
        <w:t>ĐỜI THỨ 8 ĐẠI TỘC THỨ 5 CHI PHÁI ĐỆ NHẤT</w:t>
      </w:r>
      <w:bookmarkEnd w:id="32"/>
      <w:r>
        <w:rPr>
          <w:rFonts w:ascii="Times New Roman" w:hAnsi="Times New Roman" w:hint="default"/>
          <w:sz w:val="32"/>
          <w:szCs w:val="32"/>
        </w:rPr>
        <w:t xml:space="preserve">   </w:t>
      </w:r>
    </w:p>
    <w:p w14:paraId="1971F6DC" w14:textId="77777777" w:rsidR="00D81E0B" w:rsidRDefault="00EE2E4E">
      <w:pPr>
        <w:pStyle w:val="Heading4"/>
        <w:ind w:left="200"/>
        <w:jc w:val="center"/>
      </w:pPr>
      <w:bookmarkStart w:id="33" w:name="_Toc227585863"/>
      <w:r>
        <w:t xml:space="preserve">8.5.1.Chính Đội trưởng Nguyễn Phi Kính</w:t>
      </w:r>
      <w:bookmarkEnd w:id="33"/>
    </w:p>
    <w:p w14:paraId="44181769" w14:textId="77777777" w:rsidR="00D81E0B" w:rsidRDefault="00EE2E4E">
      <w:pPr>
        <w:spacing w:line="360" w:lineRule="auto"/>
        <w:jc w:val="center"/>
        <w:rPr>
          <w:rFonts w:ascii="Times New Roman" w:hAnsi="Times New Roman" w:cs="Times New Roman"/>
          <w:i/>
          <w:iCs/>
          <w:sz w:val="28"/>
          <w:szCs w:val="28"/>
        </w:rPr>
      </w:pPr>
      <w:r>
        <w:rPr>
          <w:rFonts w:ascii="Times New Roman" w:hAnsi="Times New Roman" w:cs="Times New Roman"/>
          <w:sz w:val="28"/>
          <w:szCs w:val="28"/>
          <w:lang w:val="vi-VN"/>
        </w:rPr>
        <w:t>C</w:t>
      </w:r>
      <w:r>
        <w:rPr>
          <w:rFonts w:ascii="Times New Roman" w:hAnsi="Times New Roman" w:cs="Times New Roman"/>
          <w:i/>
          <w:iCs/>
          <w:sz w:val="28"/>
          <w:szCs w:val="28"/>
        </w:rPr>
        <w:t xml:space="preserve">on của ông Nguyễn Phi Đa, cháu ông Nguyễn Phi Danh</w:t>
      </w:r>
    </w:p>
    <w:p w14:paraId="6B46E78A" w14:textId="77777777" w:rsidR="00D81E0B" w:rsidRDefault="00EE2E4E">
      <w:pPr>
        <w:spacing w:line="360" w:lineRule="auto"/>
        <w:jc w:val="center"/>
        <w:rPr>
          <w:rFonts w:ascii="Times New Roman" w:hAnsi="Times New Roman" w:cs="Times New Roman"/>
          <w:i/>
          <w:iCs/>
          <w:sz w:val="28"/>
          <w:szCs w:val="28"/>
        </w:rPr>
      </w:pPr>
      <w:r>
        <w:rPr>
          <w:rFonts w:ascii="Times New Roman" w:hAnsi="Times New Roman" w:cs="Times New Roman"/>
          <w:i/>
          <w:iCs/>
          <w:sz w:val="28"/>
          <w:szCs w:val="28"/>
          <w:lang w:val="vi-VN"/>
        </w:rPr>
        <w:t xml:space="preserve">Húy </w:t>
      </w:r>
      <w:r>
        <w:rPr>
          <w:rFonts w:ascii="Times New Roman" w:hAnsi="Times New Roman" w:cs="Times New Roman"/>
          <w:i/>
          <w:iCs/>
          <w:sz w:val="28"/>
          <w:szCs w:val="28"/>
        </w:rPr>
        <w:t xml:space="preserve">Phi Kính tự Phúc Sinh</w:t>
      </w:r>
      <w:r>
        <w:rPr>
          <w:rFonts w:ascii="Times New Roman" w:hAnsi="Times New Roman" w:cs="Times New Roman"/>
          <w:i/>
          <w:iCs/>
          <w:sz w:val="28"/>
          <w:szCs w:val="28"/>
          <w:lang w:val="vi-VN"/>
        </w:rPr>
        <w:t>; tỉ</w:t>
      </w:r>
      <w:r>
        <w:rPr>
          <w:rFonts w:ascii="Times New Roman" w:hAnsi="Times New Roman" w:cs="Times New Roman"/>
          <w:i/>
          <w:iCs/>
          <w:sz w:val="28"/>
          <w:szCs w:val="28"/>
        </w:rPr>
        <w:t xml:space="preserve"> hiệu Diệu Thực</w:t>
      </w:r>
    </w:p>
    <w:p w14:paraId="1A2D9584" w14:textId="77777777" w:rsidR="00D81E0B" w:rsidRDefault="00EE2E4E">
      <w:pPr>
        <w:spacing w:line="360" w:lineRule="auto"/>
        <w:rPr>
          <w:rFonts w:ascii="Times New Roman" w:hAnsi="Times New Roman" w:cs="Times New Roman"/>
          <w:sz w:val="32"/>
          <w:szCs w:val="32"/>
        </w:rPr>
      </w:pPr>
      <w:r>
        <w:rPr>
          <w:rFonts w:ascii="Times New Roman" w:hAnsi="Times New Roman" w:cs="Times New Roman"/>
          <w:sz w:val="32"/>
          <w:szCs w:val="32"/>
        </w:rPr>
        <w:t xml:space="preserve">Dị hiệu: Đệ tứ tổ khảo tiền công thần tôn Chính đội trưởng Nguyễn tướng công tự Phúc Sinh phủ quân.</w:t>
      </w:r>
    </w:p>
    <w:p w14:paraId="61CDB082" w14:textId="3DCDBA61" w:rsidR="00D81E0B" w:rsidRDefault="00EE2E4E">
      <w:pPr>
        <w:spacing w:line="360" w:lineRule="auto"/>
        <w:rPr>
          <w:rFonts w:ascii="Times New Roman" w:hAnsi="Times New Roman" w:cs="Times New Roman"/>
          <w:sz w:val="32"/>
          <w:szCs w:val="32"/>
        </w:rPr>
      </w:pPr>
      <w:r>
        <w:rPr>
          <w:rFonts w:ascii="Times New Roman" w:hAnsi="Times New Roman" w:cs="Times New Roman"/>
          <w:sz w:val="32"/>
          <w:szCs w:val="32"/>
        </w:rPr>
        <w:t xml:space="preserve">Húy Phi Kính, giỗ 7-10. (mộ tại xứ Cồn Trang (trong vườn)</w:t>
      </w:r>
    </w:p>
    <w:p w14:paraId="2AF956FA" w14:textId="297D7A4E" w:rsidR="00D81E0B" w:rsidRDefault="00EE2E4E">
      <w:pPr>
        <w:spacing w:line="360" w:lineRule="auto"/>
        <w:rPr>
          <w:rFonts w:ascii="Times New Roman" w:hAnsi="Times New Roman" w:cs="Times New Roman"/>
          <w:sz w:val="32"/>
          <w:szCs w:val="32"/>
        </w:rPr>
      </w:pPr>
      <w:r>
        <w:rPr>
          <w:rFonts w:ascii="Times New Roman" w:hAnsi="Times New Roman" w:cs="Times New Roman"/>
          <w:sz w:val="32"/>
          <w:szCs w:val="32"/>
        </w:rPr>
        <w:t xml:space="preserve">Bà Đệ tứ thể tổ tỷ hiệu Diệu Thực nhụ nhân.</w:t>
      </w:r>
    </w:p>
    <w:p w14:paraId="3A8A6FF0" w14:textId="77777777" w:rsidR="00D81E0B" w:rsidRDefault="00EE2E4E">
      <w:pPr>
        <w:spacing w:line="360" w:lineRule="auto"/>
        <w:rPr>
          <w:rFonts w:ascii="Times New Roman" w:hAnsi="Times New Roman" w:cs="Times New Roman"/>
          <w:sz w:val="32"/>
          <w:szCs w:val="32"/>
        </w:rPr>
      </w:pPr>
      <w:r>
        <w:rPr>
          <w:rFonts w:ascii="Times New Roman" w:hAnsi="Times New Roman" w:cs="Times New Roman"/>
          <w:sz w:val="32"/>
          <w:szCs w:val="32"/>
        </w:rPr>
        <w:lastRenderedPageBreak/>
        <w:t xml:space="preserve">Mộ tại Dăm Triều xử Lò Mả, giỗ 5/11</w:t>
      </w:r>
    </w:p>
    <w:p w14:paraId="6BF53016" w14:textId="77777777" w:rsidR="00D81E0B" w:rsidRDefault="00EE2E4E">
      <w:pPr>
        <w:spacing w:line="360" w:lineRule="auto"/>
        <w:rPr>
          <w:rFonts w:ascii="Times New Roman" w:hAnsi="Times New Roman" w:cs="Times New Roman"/>
          <w:sz w:val="32"/>
          <w:szCs w:val="32"/>
        </w:rPr>
      </w:pPr>
      <w:r>
        <w:rPr>
          <w:rFonts w:ascii="Times New Roman" w:hAnsi="Times New Roman" w:cs="Times New Roman"/>
          <w:sz w:val="32"/>
          <w:szCs w:val="32"/>
        </w:rPr>
        <w:t xml:space="preserve">Sinh hạ:</w:t>
      </w:r>
    </w:p>
    <w:p w14:paraId="3842BD65" w14:textId="77777777" w:rsidR="00D81E0B" w:rsidRDefault="00EE2E4E">
      <w:pPr>
        <w:numPr>
          <w:ilvl w:val="0"/>
          <w:numId w:val="19"/>
        </w:numPr>
        <w:spacing w:line="360" w:lineRule="auto"/>
        <w:rPr>
          <w:rFonts w:ascii="Times New Roman" w:hAnsi="Times New Roman" w:cs="Times New Roman"/>
          <w:sz w:val="32"/>
          <w:szCs w:val="32"/>
        </w:rPr>
      </w:pPr>
      <w:r>
        <w:rPr>
          <w:rFonts w:ascii="Times New Roman" w:hAnsi="Times New Roman" w:cs="Times New Roman"/>
          <w:sz w:val="32"/>
          <w:szCs w:val="32"/>
        </w:rPr>
        <w:t>Nguyễn Phi Năm</w:t>
      </w:r>
    </w:p>
    <w:p w14:paraId="736899D7" w14:textId="77777777" w:rsidR="00D81E0B" w:rsidRDefault="00EE2E4E">
      <w:pPr>
        <w:numPr>
          <w:ilvl w:val="0"/>
          <w:numId w:val="19"/>
        </w:numPr>
        <w:spacing w:line="360" w:lineRule="auto"/>
        <w:rPr>
          <w:rFonts w:ascii="Times New Roman" w:hAnsi="Times New Roman" w:cs="Times New Roman"/>
          <w:sz w:val="32"/>
          <w:szCs w:val="32"/>
        </w:rPr>
      </w:pPr>
      <w:r>
        <w:rPr>
          <w:rFonts w:ascii="Times New Roman" w:hAnsi="Times New Roman" w:cs="Times New Roman"/>
          <w:sz w:val="32"/>
          <w:szCs w:val="32"/>
        </w:rPr>
        <w:t xml:space="preserve">Nguyên Phi Nhạ</w:t>
      </w:r>
    </w:p>
    <w:p w14:paraId="0EE2B842" w14:textId="77777777" w:rsidR="00D81E0B" w:rsidRDefault="00EE2E4E">
      <w:pPr>
        <w:numPr>
          <w:ilvl w:val="0"/>
          <w:numId w:val="19"/>
        </w:numPr>
        <w:spacing w:line="360" w:lineRule="auto"/>
        <w:rPr>
          <w:rFonts w:ascii="Times New Roman" w:hAnsi="Times New Roman" w:cs="Times New Roman"/>
          <w:i/>
          <w:iCs/>
          <w:sz w:val="32"/>
          <w:szCs w:val="32"/>
        </w:rPr>
      </w:pPr>
      <w:r>
        <w:rPr>
          <w:rFonts w:ascii="Times New Roman" w:hAnsi="Times New Roman" w:cs="Times New Roman"/>
          <w:i/>
          <w:iCs/>
          <w:sz w:val="32"/>
          <w:szCs w:val="32"/>
        </w:rPr>
        <w:t xml:space="preserve">Nguyễn Phi Xuy</w:t>
      </w:r>
    </w:p>
    <w:p w14:paraId="2AC365DD" w14:textId="77777777" w:rsidR="00D81E0B" w:rsidRDefault="00EE2E4E">
      <w:pPr>
        <w:numPr>
          <w:ilvl w:val="0"/>
          <w:numId w:val="19"/>
        </w:numPr>
        <w:spacing w:line="360" w:lineRule="auto"/>
        <w:rPr>
          <w:rFonts w:ascii="Times New Roman" w:hAnsi="Times New Roman" w:cs="Times New Roman"/>
          <w:i/>
          <w:iCs/>
          <w:sz w:val="32"/>
          <w:szCs w:val="32"/>
        </w:rPr>
      </w:pPr>
      <w:r>
        <w:rPr>
          <w:rFonts w:ascii="Times New Roman" w:hAnsi="Times New Roman" w:cs="Times New Roman"/>
          <w:i/>
          <w:iCs/>
          <w:sz w:val="32"/>
          <w:szCs w:val="32"/>
        </w:rPr>
        <w:t>Nguyễn Thị Ngứa</w:t>
      </w:r>
    </w:p>
    <w:p w14:paraId="2527975E" w14:textId="77777777" w:rsidR="00D81E0B" w:rsidRDefault="00EE2E4E">
      <w:pPr>
        <w:numPr>
          <w:ilvl w:val="0"/>
          <w:numId w:val="19"/>
        </w:numPr>
        <w:spacing w:line="360" w:lineRule="auto"/>
        <w:rPr>
          <w:rFonts w:ascii="Times New Roman" w:hAnsi="Times New Roman" w:cs="Times New Roman"/>
          <w:i/>
          <w:iCs/>
          <w:sz w:val="32"/>
          <w:szCs w:val="32"/>
        </w:rPr>
      </w:pPr>
      <w:r>
        <w:rPr>
          <w:rFonts w:ascii="Times New Roman" w:hAnsi="Times New Roman" w:cs="Times New Roman"/>
          <w:i/>
          <w:iCs/>
          <w:sz w:val="32"/>
          <w:szCs w:val="32"/>
        </w:rPr>
        <w:t>Nguyễn Thị Tôn</w:t>
      </w:r>
    </w:p>
    <w:p w14:paraId="7AE6C0F2" w14:textId="77777777" w:rsidR="00D81E0B" w:rsidRDefault="00EE2E4E">
      <w:pPr>
        <w:pStyle w:val="Heading4"/>
        <w:ind w:left="200"/>
        <w:jc w:val="center"/>
      </w:pPr>
      <w:bookmarkStart w:id="34" w:name="_Toc227585864"/>
      <w:r>
        <w:t xml:space="preserve">8.5.2.Công thần tôn Nguyễn Phi Thìn</w:t>
      </w:r>
      <w:bookmarkEnd w:id="34"/>
    </w:p>
    <w:p w14:paraId="0184EEEA" w14:textId="77777777" w:rsidR="00D81E0B" w:rsidRDefault="00EE2E4E">
      <w:pPr>
        <w:spacing w:line="360" w:lineRule="auto"/>
        <w:jc w:val="center"/>
        <w:rPr>
          <w:rFonts w:ascii="Times New Roman" w:hAnsi="Times New Roman" w:cs="Times New Roman"/>
          <w:i/>
          <w:iCs/>
          <w:sz w:val="28"/>
          <w:szCs w:val="28"/>
        </w:rPr>
      </w:pPr>
      <w:r>
        <w:rPr>
          <w:rFonts w:ascii="Times New Roman" w:hAnsi="Times New Roman" w:cs="Times New Roman"/>
          <w:sz w:val="28"/>
          <w:szCs w:val="28"/>
          <w:lang w:val="vi-VN"/>
        </w:rPr>
        <w:t>C</w:t>
      </w:r>
      <w:r>
        <w:rPr>
          <w:rFonts w:ascii="Times New Roman" w:hAnsi="Times New Roman" w:cs="Times New Roman"/>
          <w:i/>
          <w:iCs/>
          <w:sz w:val="28"/>
          <w:szCs w:val="28"/>
        </w:rPr>
        <w:t xml:space="preserve">on của ông Nguyễn Phi Đa, cháu ông Nguyễn Phi Danh</w:t>
      </w:r>
    </w:p>
    <w:p w14:paraId="63CE492B" w14:textId="77777777" w:rsidR="00D81E0B" w:rsidRDefault="00EE2E4E">
      <w:pPr>
        <w:spacing w:line="360" w:lineRule="auto"/>
        <w:jc w:val="center"/>
        <w:rPr>
          <w:rFonts w:ascii="Times New Roman" w:hAnsi="Times New Roman" w:cs="Times New Roman"/>
          <w:i/>
          <w:iCs/>
          <w:sz w:val="28"/>
          <w:szCs w:val="28"/>
        </w:rPr>
      </w:pPr>
      <w:r>
        <w:rPr>
          <w:rFonts w:ascii="Times New Roman" w:hAnsi="Times New Roman" w:cs="Times New Roman"/>
          <w:i/>
          <w:iCs/>
          <w:sz w:val="28"/>
          <w:szCs w:val="28"/>
          <w:lang w:val="vi-VN"/>
        </w:rPr>
        <w:t xml:space="preserve">Húy </w:t>
      </w:r>
      <w:r>
        <w:rPr>
          <w:rFonts w:ascii="Times New Roman" w:hAnsi="Times New Roman" w:cs="Times New Roman"/>
          <w:i/>
          <w:iCs/>
          <w:sz w:val="28"/>
          <w:szCs w:val="28"/>
        </w:rPr>
        <w:t xml:space="preserve">Phi Thìn tự Phức Cường</w:t>
      </w:r>
      <w:r>
        <w:rPr>
          <w:rFonts w:ascii="Times New Roman" w:hAnsi="Times New Roman" w:cs="Times New Roman"/>
          <w:i/>
          <w:iCs/>
          <w:sz w:val="28"/>
          <w:szCs w:val="28"/>
          <w:lang w:val="vi-VN"/>
        </w:rPr>
        <w:t>; tỉ</w:t>
      </w:r>
      <w:r>
        <w:rPr>
          <w:rFonts w:ascii="Times New Roman" w:hAnsi="Times New Roman" w:cs="Times New Roman"/>
          <w:i/>
          <w:iCs/>
          <w:sz w:val="28"/>
          <w:szCs w:val="28"/>
        </w:rPr>
        <w:t xml:space="preserve"> ….</w:t>
      </w:r>
    </w:p>
    <w:p w14:paraId="7BD9DF5E" w14:textId="77777777" w:rsidR="00D81E0B" w:rsidRDefault="00EE2E4E">
      <w:pPr>
        <w:spacing w:line="360" w:lineRule="auto"/>
        <w:rPr>
          <w:rFonts w:ascii="Times New Roman" w:hAnsi="Times New Roman" w:cs="Times New Roman"/>
          <w:sz w:val="32"/>
          <w:szCs w:val="32"/>
        </w:rPr>
      </w:pPr>
      <w:r>
        <w:rPr>
          <w:rFonts w:ascii="Times New Roman" w:hAnsi="Times New Roman" w:cs="Times New Roman"/>
          <w:sz w:val="32"/>
          <w:szCs w:val="32"/>
        </w:rPr>
        <w:t xml:space="preserve">Đệ tứ tổ thúc tiền Phù Nam vệ quản điều ty công thần tôn nghiêm lịnh Nguyễn tướng công, tự Phúc Cường phủ quân.Mộ tại xứ Nhà  Sốt</w:t>
      </w:r>
    </w:p>
    <w:p w14:paraId="705B2244" w14:textId="77777777" w:rsidR="00D81E0B" w:rsidRDefault="00EE2E4E">
      <w:pPr>
        <w:spacing w:line="360" w:lineRule="auto"/>
        <w:rPr>
          <w:rFonts w:ascii="Times New Roman" w:hAnsi="Times New Roman" w:cs="Times New Roman"/>
          <w:sz w:val="32"/>
          <w:szCs w:val="32"/>
        </w:rPr>
      </w:pPr>
      <w:r>
        <w:rPr>
          <w:rFonts w:ascii="Times New Roman" w:hAnsi="Times New Roman" w:cs="Times New Roman"/>
          <w:sz w:val="32"/>
          <w:szCs w:val="32"/>
        </w:rPr>
        <w:t xml:space="preserve">Bà: Đệ tứ thế tổ thúc tỷ thừa phu Công thần tôn Nguyễn chính thất nhụ nhân.Mộ tại xứ Lòi Trang.</w:t>
      </w:r>
    </w:p>
    <w:p w14:paraId="733E7420" w14:textId="77777777" w:rsidR="00D81E0B" w:rsidRDefault="00EE2E4E">
      <w:pPr>
        <w:spacing w:line="360" w:lineRule="auto"/>
        <w:rPr>
          <w:rFonts w:ascii="Times New Roman" w:hAnsi="Times New Roman" w:cs="Times New Roman"/>
          <w:sz w:val="32"/>
          <w:szCs w:val="32"/>
        </w:rPr>
      </w:pPr>
      <w:r>
        <w:rPr>
          <w:rFonts w:ascii="Times New Roman" w:hAnsi="Times New Roman" w:cs="Times New Roman"/>
          <w:sz w:val="32"/>
          <w:szCs w:val="32"/>
        </w:rPr>
        <w:t xml:space="preserve">Sinh hạ:</w:t>
      </w:r>
    </w:p>
    <w:p w14:paraId="3DF9DF58" w14:textId="77777777" w:rsidR="00D81E0B" w:rsidRDefault="00EE2E4E">
      <w:pPr>
        <w:numPr>
          <w:ilvl w:val="0"/>
          <w:numId w:val="20"/>
        </w:numPr>
        <w:spacing w:line="360" w:lineRule="auto"/>
        <w:rPr>
          <w:rFonts w:ascii="Times New Roman" w:hAnsi="Times New Roman" w:cs="Times New Roman"/>
          <w:sz w:val="32"/>
          <w:szCs w:val="32"/>
        </w:rPr>
      </w:pPr>
      <w:r>
        <w:rPr>
          <w:rFonts w:ascii="Times New Roman" w:hAnsi="Times New Roman" w:cs="Times New Roman"/>
          <w:sz w:val="32"/>
          <w:szCs w:val="32"/>
        </w:rPr>
        <w:t xml:space="preserve">Công thần tôn chỉnh đội trưởng Nguyễn Phi Xiển.</w:t>
      </w:r>
    </w:p>
    <w:p w14:paraId="35FA0637" w14:textId="77777777" w:rsidR="00D81E0B" w:rsidRDefault="00EE2E4E">
      <w:pPr>
        <w:spacing w:line="360" w:lineRule="auto"/>
        <w:rPr>
          <w:rFonts w:ascii="Times New Roman" w:hAnsi="Times New Roman" w:cs="Times New Roman"/>
          <w:i/>
          <w:iCs/>
          <w:sz w:val="32"/>
          <w:szCs w:val="32"/>
        </w:rPr>
      </w:pPr>
      <w:r>
        <w:rPr>
          <w:rFonts w:ascii="Times New Roman" w:hAnsi="Times New Roman" w:cs="Times New Roman"/>
          <w:i/>
          <w:iCs/>
          <w:sz w:val="32"/>
          <w:szCs w:val="32"/>
        </w:rPr>
        <w:t xml:space="preserve">(Nguyên Phi Xiển sinh ra Nguyên Phi Thụ. Nguyên Phi Thụ sinh ra Nguyễn Phi Tính. Nguyễn Phi Tính sinh ra Nguyễn Phi Kinh. Nguyễn Phi Kinh sich ra Nguyên phủ Dần (chết sớm)</w:t>
      </w:r>
    </w:p>
    <w:p w14:paraId="53CD3E40" w14:textId="77777777" w:rsidR="00D81E0B" w:rsidRDefault="00EE2E4E">
      <w:pPr>
        <w:spacing w:line="360" w:lineRule="auto"/>
        <w:rPr>
          <w:rFonts w:ascii="Times New Roman" w:hAnsi="Times New Roman" w:cs="Times New Roman"/>
          <w:i/>
          <w:iCs/>
          <w:sz w:val="32"/>
          <w:szCs w:val="32"/>
        </w:rPr>
      </w:pPr>
      <w:r>
        <w:rPr>
          <w:rFonts w:ascii="Times New Roman" w:hAnsi="Times New Roman" w:cs="Times New Roman"/>
          <w:i/>
          <w:iCs/>
          <w:sz w:val="32"/>
          <w:szCs w:val="32"/>
        </w:rPr>
        <w:t xml:space="preserve">Còn 2 người con gái:</w:t>
      </w:r>
    </w:p>
    <w:p w14:paraId="03DA0807" w14:textId="77777777" w:rsidR="00D81E0B" w:rsidRDefault="00EE2E4E">
      <w:pPr>
        <w:numPr>
          <w:ilvl w:val="0"/>
          <w:numId w:val="20"/>
        </w:numPr>
        <w:spacing w:line="360" w:lineRule="auto"/>
        <w:rPr>
          <w:rFonts w:ascii="Times New Roman" w:hAnsi="Times New Roman" w:cs="Times New Roman"/>
          <w:i/>
          <w:iCs/>
          <w:sz w:val="32"/>
          <w:szCs w:val="32"/>
        </w:rPr>
      </w:pPr>
      <w:r>
        <w:rPr>
          <w:rFonts w:ascii="Times New Roman" w:hAnsi="Times New Roman" w:cs="Times New Roman"/>
          <w:i/>
          <w:iCs/>
          <w:sz w:val="32"/>
          <w:szCs w:val="32"/>
        </w:rPr>
        <w:t xml:space="preserve">Người chị lấy người họ Trí thôn Trung Hòa</w:t>
      </w:r>
    </w:p>
    <w:p w14:paraId="5E72A1CC" w14:textId="77777777" w:rsidR="00D81E0B" w:rsidRDefault="00EE2E4E">
      <w:pPr>
        <w:numPr>
          <w:ilvl w:val="0"/>
          <w:numId w:val="20"/>
        </w:numPr>
        <w:spacing w:line="360" w:lineRule="auto"/>
        <w:rPr>
          <w:rFonts w:ascii="Times New Roman" w:hAnsi="Times New Roman" w:cs="Times New Roman"/>
          <w:i/>
          <w:iCs/>
          <w:sz w:val="32"/>
          <w:szCs w:val="32"/>
        </w:rPr>
      </w:pPr>
      <w:r>
        <w:rPr>
          <w:rFonts w:ascii="Times New Roman" w:hAnsi="Times New Roman" w:cs="Times New Roman"/>
          <w:i/>
          <w:iCs/>
          <w:sz w:val="32"/>
          <w:szCs w:val="32"/>
        </w:rPr>
        <w:t xml:space="preserve">Người em lấy người họ Bá thôn  Hùng Kiều.</w:t>
      </w:r>
    </w:p>
    <w:p w14:paraId="15597E43" w14:textId="77777777" w:rsidR="00A16087" w:rsidRDefault="00A16087" w:rsidP="00A16087">
      <w:pPr>
        <w:spacing w:line="360" w:lineRule="auto"/>
        <w:rPr>
          <w:rFonts w:ascii="Times New Roman" w:hAnsi="Times New Roman" w:cs="Times New Roman"/>
          <w:i/>
          <w:iCs/>
          <w:sz w:val="32"/>
          <w:szCs w:val="32"/>
        </w:rPr>
      </w:pPr>
    </w:p>
    <w:p w14:paraId="15402C8E" w14:textId="77777777" w:rsidR="00A16087" w:rsidRDefault="00A16087" w:rsidP="00A16087">
      <w:pPr>
        <w:spacing w:line="360" w:lineRule="auto"/>
        <w:rPr>
          <w:rFonts w:ascii="Times New Roman" w:hAnsi="Times New Roman" w:cs="Times New Roman"/>
          <w:i/>
          <w:iCs/>
          <w:sz w:val="32"/>
          <w:szCs w:val="32"/>
        </w:rPr>
      </w:pPr>
    </w:p>
    <w:p w14:paraId="6EB60438" w14:textId="77777777" w:rsidR="00D81E0B" w:rsidRDefault="00EE2E4E">
      <w:pPr>
        <w:pStyle w:val="Heading3"/>
        <w:jc w:val="center"/>
        <w:rPr>
          <w:rFonts w:ascii="Times New Roman" w:hAnsi="Times New Roman" w:hint="default"/>
          <w:sz w:val="32"/>
          <w:szCs w:val="32"/>
        </w:rPr>
      </w:pPr>
      <w:r>
        <w:rPr>
          <w:rFonts w:ascii="Times New Roman" w:hAnsi="Times New Roman" w:hint="default"/>
          <w:sz w:val="32"/>
          <w:szCs w:val="32"/>
        </w:rPr>
        <w:lastRenderedPageBreak/>
        <w:t xml:space="preserve"> </w:t>
      </w:r>
      <w:bookmarkStart w:id="35" w:name="_Toc227585865"/>
      <w:r>
        <w:rPr>
          <w:rFonts w:ascii="Times New Roman" w:hAnsi="Times New Roman" w:hint="default"/>
          <w:sz w:val="32"/>
          <w:szCs w:val="32"/>
        </w:rPr>
        <w:t>ĐỜI THỨ 9 ĐẠI TỘC THỨ 6 CHI PHÁI ĐỆ NHẤT</w:t>
      </w:r>
      <w:bookmarkEnd w:id="35"/>
      <w:r>
        <w:rPr>
          <w:rFonts w:ascii="Times New Roman" w:hAnsi="Times New Roman" w:hint="default"/>
          <w:sz w:val="32"/>
          <w:szCs w:val="32"/>
        </w:rPr>
        <w:t xml:space="preserve">   </w:t>
      </w:r>
    </w:p>
    <w:p w14:paraId="57CCD4E0" w14:textId="77777777" w:rsidR="00D81E0B" w:rsidRDefault="00EE2E4E">
      <w:pPr>
        <w:pStyle w:val="Heading4"/>
        <w:ind w:left="200"/>
        <w:jc w:val="center"/>
      </w:pPr>
      <w:r>
        <w:t xml:space="preserve"> </w:t>
      </w:r>
      <w:bookmarkStart w:id="36" w:name="_Toc227585866"/>
      <w:r>
        <w:t xml:space="preserve">9.6.1.Công thần tôn Nguyễn Phi Nậm</w:t>
      </w:r>
      <w:bookmarkEnd w:id="36"/>
    </w:p>
    <w:p w14:paraId="680F6B04" w14:textId="77777777" w:rsidR="00D81E0B" w:rsidRDefault="00EE2E4E">
      <w:pPr>
        <w:spacing w:line="360" w:lineRule="auto"/>
        <w:jc w:val="center"/>
        <w:rPr>
          <w:rFonts w:ascii="Times New Roman" w:hAnsi="Times New Roman" w:cs="Times New Roman"/>
          <w:i/>
          <w:iCs/>
          <w:sz w:val="28"/>
          <w:szCs w:val="28"/>
        </w:rPr>
      </w:pPr>
      <w:r>
        <w:rPr>
          <w:rFonts w:ascii="Times New Roman" w:hAnsi="Times New Roman" w:cs="Times New Roman"/>
          <w:sz w:val="28"/>
          <w:szCs w:val="28"/>
          <w:lang w:val="vi-VN"/>
        </w:rPr>
        <w:t>C</w:t>
      </w:r>
      <w:r>
        <w:rPr>
          <w:rFonts w:ascii="Times New Roman" w:hAnsi="Times New Roman" w:cs="Times New Roman"/>
          <w:i/>
          <w:iCs/>
          <w:sz w:val="28"/>
          <w:szCs w:val="28"/>
        </w:rPr>
        <w:t xml:space="preserve">on của ông Nguyễn Phi Kính, cháu ông Nguyễn Phi Đa</w:t>
      </w:r>
    </w:p>
    <w:p w14:paraId="328969E5" w14:textId="77777777" w:rsidR="00D81E0B" w:rsidRDefault="00EE2E4E">
      <w:pPr>
        <w:spacing w:line="360" w:lineRule="auto"/>
        <w:jc w:val="center"/>
        <w:rPr>
          <w:rFonts w:ascii="Times New Roman" w:hAnsi="Times New Roman" w:cs="Times New Roman"/>
          <w:i/>
          <w:iCs/>
          <w:sz w:val="28"/>
          <w:szCs w:val="28"/>
        </w:rPr>
      </w:pPr>
      <w:r>
        <w:rPr>
          <w:rFonts w:ascii="Times New Roman" w:hAnsi="Times New Roman" w:cs="Times New Roman"/>
          <w:i/>
          <w:iCs/>
          <w:sz w:val="28"/>
          <w:szCs w:val="28"/>
          <w:lang w:val="vi-VN"/>
        </w:rPr>
        <w:t xml:space="preserve">Húy </w:t>
      </w:r>
      <w:r>
        <w:rPr>
          <w:rFonts w:ascii="Times New Roman" w:hAnsi="Times New Roman" w:cs="Times New Roman"/>
          <w:i/>
          <w:iCs/>
          <w:sz w:val="28"/>
          <w:szCs w:val="28"/>
        </w:rPr>
        <w:t xml:space="preserve">Phi Nậm</w:t>
      </w:r>
      <w:r>
        <w:rPr>
          <w:rFonts w:ascii="Times New Roman" w:hAnsi="Times New Roman" w:cs="Times New Roman"/>
          <w:i/>
          <w:iCs/>
          <w:sz w:val="28"/>
          <w:szCs w:val="28"/>
          <w:lang w:val="vi-VN"/>
        </w:rPr>
        <w:t>; tỉ</w:t>
      </w:r>
      <w:r>
        <w:rPr>
          <w:rFonts w:ascii="Times New Roman" w:hAnsi="Times New Roman" w:cs="Times New Roman"/>
          <w:i/>
          <w:iCs/>
          <w:sz w:val="28"/>
          <w:szCs w:val="28"/>
        </w:rPr>
        <w:t xml:space="preserve"> ….</w:t>
      </w:r>
    </w:p>
    <w:p w14:paraId="5CB0502E" w14:textId="77777777" w:rsidR="00D81E0B" w:rsidRDefault="00EE2E4E">
      <w:pPr>
        <w:spacing w:line="360" w:lineRule="auto"/>
        <w:rPr>
          <w:rFonts w:ascii="Times New Roman" w:hAnsi="Times New Roman" w:cs="Times New Roman"/>
          <w:sz w:val="32"/>
          <w:szCs w:val="32"/>
        </w:rPr>
      </w:pPr>
      <w:r>
        <w:rPr>
          <w:rFonts w:ascii="Times New Roman" w:hAnsi="Times New Roman" w:cs="Times New Roman"/>
          <w:sz w:val="32"/>
          <w:szCs w:val="32"/>
        </w:rPr>
        <w:t xml:space="preserve">Dị hiệu : Để cửu thế tổ bá khảo tiền công thần tôn Nguyễn quí công tự Phi Nậm phủ quân  </w:t>
      </w:r>
    </w:p>
    <w:p w14:paraId="7300D451" w14:textId="77777777" w:rsidR="00D81E0B" w:rsidRDefault="00EE2E4E">
      <w:pPr>
        <w:spacing w:line="360" w:lineRule="auto"/>
        <w:rPr>
          <w:rFonts w:ascii="Times New Roman" w:hAnsi="Times New Roman" w:cs="Times New Roman"/>
          <w:sz w:val="32"/>
          <w:szCs w:val="32"/>
        </w:rPr>
      </w:pPr>
      <w:r>
        <w:rPr>
          <w:rFonts w:ascii="Times New Roman" w:hAnsi="Times New Roman" w:cs="Times New Roman"/>
          <w:sz w:val="32"/>
          <w:szCs w:val="32"/>
        </w:rPr>
        <w:t xml:space="preserve">(mộ ở trong vươgn ông Bổng, người họ Bá,  xóm Lương Thượng xã Thạch Thanh)</w:t>
      </w:r>
    </w:p>
    <w:p w14:paraId="01DE1EF1" w14:textId="77777777" w:rsidR="00D81E0B" w:rsidRDefault="00EE2E4E">
      <w:pPr>
        <w:spacing w:line="360" w:lineRule="auto"/>
        <w:rPr>
          <w:rFonts w:ascii="Times New Roman" w:hAnsi="Times New Roman" w:cs="Times New Roman"/>
          <w:sz w:val="32"/>
          <w:szCs w:val="32"/>
        </w:rPr>
      </w:pPr>
      <w:r>
        <w:rPr>
          <w:rFonts w:ascii="Times New Roman" w:hAnsi="Times New Roman" w:cs="Times New Roman"/>
          <w:sz w:val="32"/>
          <w:szCs w:val="32"/>
        </w:rPr>
        <w:t xml:space="preserve">Bà: Thừa phu Công thần tôn Nguyễn chính thất nhụ nhân. </w:t>
      </w:r>
    </w:p>
    <w:p w14:paraId="4155AC3D" w14:textId="77777777" w:rsidR="00D81E0B" w:rsidRDefault="00EE2E4E">
      <w:pPr>
        <w:spacing w:line="360" w:lineRule="auto"/>
        <w:rPr>
          <w:rFonts w:ascii="Times New Roman" w:hAnsi="Times New Roman" w:cs="Times New Roman"/>
          <w:sz w:val="32"/>
          <w:szCs w:val="32"/>
        </w:rPr>
      </w:pPr>
      <w:r>
        <w:rPr>
          <w:rFonts w:ascii="Times New Roman" w:hAnsi="Times New Roman" w:cs="Times New Roman"/>
          <w:sz w:val="32"/>
          <w:szCs w:val="32"/>
        </w:rPr>
        <w:t xml:space="preserve">mộ tại xứ Lòi t Trong.</w:t>
      </w:r>
    </w:p>
    <w:p w14:paraId="0EBD6BD8" w14:textId="77777777" w:rsidR="00D81E0B" w:rsidRDefault="00EE2E4E">
      <w:pPr>
        <w:pStyle w:val="Heading4"/>
        <w:ind w:left="200"/>
        <w:jc w:val="center"/>
      </w:pPr>
      <w:r>
        <w:t xml:space="preserve"> </w:t>
      </w:r>
      <w:bookmarkStart w:id="37" w:name="_Toc227585867"/>
      <w:r>
        <w:t xml:space="preserve">9.6.2.Công thần tôn Nguyễn Phi Nhạ</w:t>
      </w:r>
      <w:bookmarkEnd w:id="37"/>
    </w:p>
    <w:p w14:paraId="13DEF31F" w14:textId="77777777" w:rsidR="00D81E0B" w:rsidRDefault="00EE2E4E">
      <w:pPr>
        <w:spacing w:line="360" w:lineRule="auto"/>
        <w:jc w:val="center"/>
        <w:rPr>
          <w:rFonts w:ascii="Times New Roman" w:hAnsi="Times New Roman" w:cs="Times New Roman"/>
          <w:i/>
          <w:iCs/>
          <w:sz w:val="28"/>
          <w:szCs w:val="28"/>
        </w:rPr>
      </w:pPr>
      <w:r>
        <w:rPr>
          <w:rFonts w:ascii="Times New Roman" w:eastAsia="Tahoma" w:hAnsi="Times New Roman"/>
          <w:sz w:val="40"/>
          <w:szCs w:val="40"/>
          <w:shd w:val="clear" w:color="auto" w:fill="F9F9F9"/>
        </w:rPr>
        <w:t xml:space="preserve"> </w:t>
      </w:r>
      <w:r>
        <w:rPr>
          <w:rFonts w:ascii="Times New Roman" w:hAnsi="Times New Roman" w:cs="Times New Roman"/>
          <w:sz w:val="28"/>
          <w:szCs w:val="28"/>
          <w:lang w:val="vi-VN"/>
        </w:rPr>
        <w:t>C</w:t>
      </w:r>
      <w:r>
        <w:rPr>
          <w:rFonts w:ascii="Times New Roman" w:hAnsi="Times New Roman" w:cs="Times New Roman"/>
          <w:i/>
          <w:iCs/>
          <w:sz w:val="28"/>
          <w:szCs w:val="28"/>
        </w:rPr>
        <w:t xml:space="preserve">on của ông Nguyễn Phi Kính, cháu ông Nguyễn Phi Đa</w:t>
      </w:r>
    </w:p>
    <w:p w14:paraId="6B21A1D5" w14:textId="77777777" w:rsidR="00D81E0B" w:rsidRDefault="00EE2E4E">
      <w:pPr>
        <w:spacing w:line="360" w:lineRule="auto"/>
        <w:jc w:val="center"/>
        <w:rPr>
          <w:rFonts w:ascii="Times New Roman" w:hAnsi="Times New Roman" w:cs="Times New Roman"/>
          <w:i/>
          <w:iCs/>
          <w:sz w:val="28"/>
          <w:szCs w:val="28"/>
        </w:rPr>
      </w:pPr>
      <w:r>
        <w:rPr>
          <w:rFonts w:ascii="Times New Roman" w:hAnsi="Times New Roman" w:cs="Times New Roman"/>
          <w:i/>
          <w:iCs/>
          <w:sz w:val="28"/>
          <w:szCs w:val="28"/>
          <w:lang w:val="vi-VN"/>
        </w:rPr>
        <w:t xml:space="preserve">Húy </w:t>
      </w:r>
      <w:r>
        <w:rPr>
          <w:rFonts w:ascii="Times New Roman" w:hAnsi="Times New Roman" w:cs="Times New Roman"/>
          <w:i/>
          <w:iCs/>
          <w:sz w:val="28"/>
          <w:szCs w:val="28"/>
        </w:rPr>
        <w:t xml:space="preserve">Phi Nhạ </w:t>
      </w:r>
      <w:r>
        <w:rPr>
          <w:rFonts w:ascii="Times New Roman" w:hAnsi="Times New Roman" w:cs="Times New Roman"/>
          <w:i/>
          <w:iCs/>
          <w:sz w:val="28"/>
          <w:szCs w:val="28"/>
          <w:lang w:val="vi-VN"/>
        </w:rPr>
        <w:t>; tỉ</w:t>
      </w:r>
      <w:r>
        <w:rPr>
          <w:rFonts w:ascii="Times New Roman" w:hAnsi="Times New Roman" w:cs="Times New Roman"/>
          <w:i/>
          <w:iCs/>
          <w:sz w:val="28"/>
          <w:szCs w:val="28"/>
        </w:rPr>
        <w:t xml:space="preserve"> Lê Thị Viện</w:t>
      </w:r>
    </w:p>
    <w:p w14:paraId="044A63B7" w14:textId="77777777" w:rsidR="00D81E0B" w:rsidRDefault="00EE2E4E">
      <w:pPr>
        <w:spacing w:line="360" w:lineRule="auto"/>
        <w:rPr>
          <w:rFonts w:ascii="Times New Roman" w:hAnsi="Times New Roman" w:cs="Times New Roman"/>
          <w:sz w:val="32"/>
          <w:szCs w:val="32"/>
        </w:rPr>
      </w:pPr>
      <w:r>
        <w:rPr>
          <w:rFonts w:ascii="Times New Roman" w:hAnsi="Times New Roman" w:cs="Times New Roman"/>
          <w:sz w:val="32"/>
          <w:szCs w:val="32"/>
        </w:rPr>
        <w:t xml:space="preserve">Dị hiệu : Đệ ngũ cứu thế tổ khảo tiên chính đội trưởng Nguyễn quý công thụy Trung Trực phủ quân.</w:t>
      </w:r>
    </w:p>
    <w:p w14:paraId="34E0165C" w14:textId="77777777" w:rsidR="00D81E0B" w:rsidRDefault="00EE2E4E">
      <w:pPr>
        <w:spacing w:line="360" w:lineRule="auto"/>
        <w:rPr>
          <w:rFonts w:ascii="Times New Roman" w:hAnsi="Times New Roman" w:cs="Times New Roman"/>
          <w:sz w:val="32"/>
          <w:szCs w:val="32"/>
        </w:rPr>
      </w:pPr>
      <w:r>
        <w:rPr>
          <w:rFonts w:ascii="Times New Roman" w:hAnsi="Times New Roman" w:cs="Times New Roman"/>
          <w:sz w:val="32"/>
          <w:szCs w:val="32"/>
        </w:rPr>
        <w:t xml:space="preserve"> Ông Húy Phi Nhạ giỗ 1/8. mộ lại xứ Cồn Trang</w:t>
      </w:r>
    </w:p>
    <w:p w14:paraId="13C687B7" w14:textId="77777777" w:rsidR="00D81E0B" w:rsidRDefault="00EE2E4E">
      <w:pPr>
        <w:spacing w:line="360" w:lineRule="auto"/>
        <w:rPr>
          <w:rFonts w:ascii="Times New Roman" w:hAnsi="Times New Roman" w:cs="Times New Roman"/>
          <w:sz w:val="32"/>
          <w:szCs w:val="32"/>
        </w:rPr>
      </w:pPr>
      <w:r>
        <w:rPr>
          <w:rFonts w:ascii="Times New Roman" w:hAnsi="Times New Roman" w:cs="Times New Roman"/>
          <w:sz w:val="32"/>
          <w:szCs w:val="32"/>
        </w:rPr>
        <w:t xml:space="preserve">Bà: Thừa phu chính đội trưởng Nguyễn chính thất nhụ nhân. (Bà húy Lê thị Viện, giỗ 13/2  mộ tại xứ Cồn Trang)</w:t>
      </w:r>
    </w:p>
    <w:p w14:paraId="4251251D" w14:textId="77777777" w:rsidR="00D81E0B" w:rsidRDefault="00EE2E4E">
      <w:pPr>
        <w:spacing w:line="360" w:lineRule="auto"/>
        <w:rPr>
          <w:rFonts w:ascii="Times New Roman" w:hAnsi="Times New Roman" w:cs="Times New Roman"/>
          <w:sz w:val="32"/>
          <w:szCs w:val="32"/>
        </w:rPr>
      </w:pPr>
      <w:r>
        <w:rPr>
          <w:rFonts w:ascii="Times New Roman" w:hAnsi="Times New Roman" w:cs="Times New Roman"/>
          <w:sz w:val="32"/>
          <w:szCs w:val="32"/>
        </w:rPr>
        <w:t xml:space="preserve">Sinh hạ :</w:t>
      </w:r>
    </w:p>
    <w:p w14:paraId="3E0994C3" w14:textId="77777777" w:rsidR="00D81E0B" w:rsidRDefault="00EE2E4E">
      <w:pPr>
        <w:numPr>
          <w:ilvl w:val="0"/>
          <w:numId w:val="21"/>
        </w:numPr>
        <w:spacing w:line="360" w:lineRule="auto"/>
        <w:rPr>
          <w:rFonts w:ascii="Times New Roman" w:hAnsi="Times New Roman" w:cs="Times New Roman"/>
          <w:sz w:val="32"/>
          <w:szCs w:val="32"/>
        </w:rPr>
      </w:pPr>
      <w:r>
        <w:rPr>
          <w:rFonts w:ascii="Times New Roman" w:hAnsi="Times New Roman" w:cs="Times New Roman"/>
          <w:sz w:val="32"/>
          <w:szCs w:val="32"/>
        </w:rPr>
        <w:t>Nguyễn phi Đức</w:t>
      </w:r>
    </w:p>
    <w:p w14:paraId="109CE4C5" w14:textId="77777777" w:rsidR="00D81E0B" w:rsidRDefault="00EE2E4E">
      <w:pPr>
        <w:numPr>
          <w:ilvl w:val="0"/>
          <w:numId w:val="21"/>
        </w:numPr>
        <w:spacing w:line="360" w:lineRule="auto"/>
        <w:rPr>
          <w:rFonts w:ascii="Times New Roman" w:hAnsi="Times New Roman" w:cs="Times New Roman"/>
          <w:sz w:val="32"/>
          <w:szCs w:val="32"/>
        </w:rPr>
      </w:pPr>
      <w:r>
        <w:rPr>
          <w:rFonts w:ascii="Times New Roman" w:hAnsi="Times New Roman" w:cs="Times New Roman"/>
          <w:sz w:val="32"/>
          <w:szCs w:val="32"/>
        </w:rPr>
        <w:t xml:space="preserve">Nguyên phí Hiểu</w:t>
      </w:r>
    </w:p>
    <w:p w14:paraId="6E010A91" w14:textId="77777777" w:rsidR="00D81E0B" w:rsidRDefault="00EE2E4E">
      <w:pPr>
        <w:numPr>
          <w:ilvl w:val="0"/>
          <w:numId w:val="21"/>
        </w:numPr>
        <w:spacing w:line="360" w:lineRule="auto"/>
        <w:rPr>
          <w:rFonts w:ascii="Times New Roman" w:hAnsi="Times New Roman" w:cs="Times New Roman"/>
          <w:i/>
          <w:iCs/>
          <w:sz w:val="32"/>
          <w:szCs w:val="32"/>
        </w:rPr>
      </w:pPr>
      <w:r>
        <w:rPr>
          <w:rFonts w:ascii="Times New Roman" w:hAnsi="Times New Roman" w:cs="Times New Roman"/>
          <w:i/>
          <w:iCs/>
          <w:sz w:val="32"/>
          <w:szCs w:val="32"/>
        </w:rPr>
        <w:t xml:space="preserve">Nguyên phi Thi</w:t>
      </w:r>
    </w:p>
    <w:p w14:paraId="38FF54F0" w14:textId="77777777" w:rsidR="00D81E0B" w:rsidRDefault="00EE2E4E">
      <w:pPr>
        <w:numPr>
          <w:ilvl w:val="0"/>
          <w:numId w:val="21"/>
        </w:numPr>
        <w:spacing w:line="360" w:lineRule="auto"/>
        <w:rPr>
          <w:rFonts w:ascii="Times New Roman" w:hAnsi="Times New Roman" w:cs="Times New Roman"/>
          <w:i/>
          <w:iCs/>
          <w:sz w:val="32"/>
          <w:szCs w:val="32"/>
        </w:rPr>
      </w:pPr>
      <w:r>
        <w:rPr>
          <w:rFonts w:ascii="Times New Roman" w:hAnsi="Times New Roman" w:cs="Times New Roman"/>
          <w:i/>
          <w:iCs/>
          <w:sz w:val="32"/>
          <w:szCs w:val="32"/>
        </w:rPr>
        <w:t xml:space="preserve">Nguyễn phi  Nhụ</w:t>
      </w:r>
    </w:p>
    <w:p w14:paraId="366A4332" w14:textId="77777777" w:rsidR="00D81E0B" w:rsidRDefault="00EE2E4E">
      <w:pPr>
        <w:numPr>
          <w:ilvl w:val="0"/>
          <w:numId w:val="21"/>
        </w:numPr>
        <w:spacing w:line="360" w:lineRule="auto"/>
        <w:rPr>
          <w:rFonts w:ascii="Times New Roman" w:hAnsi="Times New Roman" w:cs="Times New Roman"/>
          <w:i/>
          <w:iCs/>
          <w:sz w:val="32"/>
          <w:szCs w:val="32"/>
        </w:rPr>
      </w:pPr>
      <w:r>
        <w:rPr>
          <w:rFonts w:ascii="Times New Roman" w:hAnsi="Times New Roman" w:cs="Times New Roman"/>
          <w:i/>
          <w:iCs/>
          <w:sz w:val="32"/>
          <w:szCs w:val="32"/>
        </w:rPr>
        <w:t xml:space="preserve">Nguyễn phi Văn </w:t>
      </w:r>
    </w:p>
    <w:p w14:paraId="25A09DFF" w14:textId="77777777" w:rsidR="00D81E0B" w:rsidRDefault="00EE2E4E">
      <w:pPr>
        <w:numPr>
          <w:ilvl w:val="0"/>
          <w:numId w:val="21"/>
        </w:numPr>
        <w:spacing w:line="360" w:lineRule="auto"/>
        <w:rPr>
          <w:rFonts w:ascii="Times New Roman" w:hAnsi="Times New Roman" w:cs="Times New Roman"/>
          <w:i/>
          <w:iCs/>
          <w:sz w:val="32"/>
          <w:szCs w:val="32"/>
        </w:rPr>
      </w:pPr>
      <w:r>
        <w:rPr>
          <w:rFonts w:ascii="Times New Roman" w:hAnsi="Times New Roman" w:cs="Times New Roman"/>
          <w:i/>
          <w:iCs/>
          <w:sz w:val="32"/>
          <w:szCs w:val="32"/>
        </w:rPr>
        <w:lastRenderedPageBreak/>
        <w:t xml:space="preserve">Nguyên phi Đỏ</w:t>
      </w:r>
    </w:p>
    <w:p w14:paraId="1DDA0865" w14:textId="77777777" w:rsidR="00D81E0B" w:rsidRDefault="00EE2E4E">
      <w:pPr>
        <w:numPr>
          <w:ilvl w:val="0"/>
          <w:numId w:val="21"/>
        </w:numPr>
        <w:spacing w:line="360" w:lineRule="auto"/>
        <w:rPr>
          <w:rFonts w:ascii="Times New Roman" w:hAnsi="Times New Roman" w:cs="Times New Roman"/>
          <w:i/>
          <w:iCs/>
          <w:sz w:val="32"/>
          <w:szCs w:val="32"/>
        </w:rPr>
      </w:pPr>
      <w:r>
        <w:rPr>
          <w:rFonts w:ascii="Times New Roman" w:hAnsi="Times New Roman" w:cs="Times New Roman"/>
          <w:i/>
          <w:iCs/>
          <w:sz w:val="32"/>
          <w:szCs w:val="32"/>
        </w:rPr>
        <w:t xml:space="preserve">Nguyễn thị Niệm</w:t>
      </w:r>
    </w:p>
    <w:p w14:paraId="5080CC7A" w14:textId="77777777" w:rsidR="00D81E0B" w:rsidRDefault="00EE2E4E">
      <w:pPr>
        <w:numPr>
          <w:ilvl w:val="0"/>
          <w:numId w:val="21"/>
        </w:numPr>
        <w:spacing w:line="360" w:lineRule="auto"/>
        <w:rPr>
          <w:rFonts w:ascii="Times New Roman" w:hAnsi="Times New Roman" w:cs="Times New Roman"/>
          <w:i/>
          <w:iCs/>
          <w:sz w:val="32"/>
          <w:szCs w:val="32"/>
        </w:rPr>
      </w:pPr>
      <w:r>
        <w:rPr>
          <w:rFonts w:ascii="Times New Roman" w:hAnsi="Times New Roman" w:cs="Times New Roman"/>
          <w:i/>
          <w:iCs/>
          <w:sz w:val="32"/>
          <w:szCs w:val="32"/>
        </w:rPr>
        <w:t xml:space="preserve">Nguyễn thị Lạng</w:t>
      </w:r>
    </w:p>
    <w:p w14:paraId="78315097" w14:textId="77777777" w:rsidR="00D81E0B" w:rsidRDefault="00EE2E4E">
      <w:pPr>
        <w:numPr>
          <w:ilvl w:val="0"/>
          <w:numId w:val="21"/>
        </w:numPr>
        <w:spacing w:line="360" w:lineRule="auto"/>
        <w:rPr>
          <w:rFonts w:ascii="Times New Roman" w:hAnsi="Times New Roman" w:cs="Times New Roman"/>
          <w:i/>
          <w:iCs/>
          <w:sz w:val="32"/>
          <w:szCs w:val="32"/>
        </w:rPr>
      </w:pPr>
      <w:r>
        <w:rPr>
          <w:rFonts w:ascii="Times New Roman" w:hAnsi="Times New Roman" w:cs="Times New Roman"/>
          <w:i/>
          <w:iCs/>
          <w:sz w:val="32"/>
          <w:szCs w:val="32"/>
        </w:rPr>
        <w:t xml:space="preserve">Nguyễn thị đỏ</w:t>
      </w:r>
    </w:p>
    <w:p w14:paraId="16ED9CC1" w14:textId="77777777" w:rsidR="00D81E0B" w:rsidRDefault="00EE2E4E">
      <w:pPr>
        <w:numPr>
          <w:ilvl w:val="0"/>
          <w:numId w:val="21"/>
        </w:numPr>
        <w:spacing w:line="360" w:lineRule="auto"/>
        <w:rPr>
          <w:rFonts w:ascii="Times New Roman" w:hAnsi="Times New Roman" w:cs="Times New Roman"/>
          <w:i/>
          <w:iCs/>
          <w:sz w:val="32"/>
          <w:szCs w:val="32"/>
        </w:rPr>
      </w:pPr>
      <w:r>
        <w:rPr>
          <w:rFonts w:ascii="Times New Roman" w:hAnsi="Times New Roman" w:cs="Times New Roman"/>
          <w:i/>
          <w:iCs/>
          <w:sz w:val="32"/>
          <w:szCs w:val="32"/>
        </w:rPr>
        <w:t xml:space="preserve">Nguyễn thị đỏ </w:t>
      </w:r>
    </w:p>
    <w:p w14:paraId="34A3612B" w14:textId="77777777" w:rsidR="00D81E0B" w:rsidRDefault="00EE2E4E">
      <w:pPr>
        <w:numPr>
          <w:ilvl w:val="0"/>
          <w:numId w:val="21"/>
        </w:numPr>
        <w:spacing w:line="360" w:lineRule="auto"/>
        <w:rPr>
          <w:rFonts w:ascii="Times New Roman" w:hAnsi="Times New Roman" w:cs="Times New Roman"/>
          <w:i/>
          <w:iCs/>
          <w:sz w:val="32"/>
          <w:szCs w:val="32"/>
        </w:rPr>
      </w:pPr>
      <w:r>
        <w:rPr>
          <w:rFonts w:ascii="Times New Roman" w:hAnsi="Times New Roman" w:cs="Times New Roman"/>
          <w:i/>
          <w:iCs/>
          <w:sz w:val="32"/>
          <w:szCs w:val="32"/>
        </w:rPr>
        <w:t xml:space="preserve">Nguyễn thị đỏ </w:t>
      </w:r>
    </w:p>
    <w:p w14:paraId="7AD38C47" w14:textId="77777777" w:rsidR="00D81E0B" w:rsidRDefault="00EE2E4E">
      <w:pPr>
        <w:numPr>
          <w:ilvl w:val="0"/>
          <w:numId w:val="21"/>
        </w:numPr>
        <w:spacing w:line="360" w:lineRule="auto"/>
        <w:rPr>
          <w:rFonts w:ascii="Times New Roman" w:hAnsi="Times New Roman" w:cs="Times New Roman"/>
          <w:i/>
          <w:iCs/>
          <w:sz w:val="32"/>
          <w:szCs w:val="32"/>
        </w:rPr>
      </w:pPr>
      <w:r>
        <w:rPr>
          <w:rFonts w:ascii="Times New Roman" w:hAnsi="Times New Roman" w:cs="Times New Roman"/>
          <w:i/>
          <w:iCs/>
          <w:sz w:val="32"/>
          <w:szCs w:val="32"/>
        </w:rPr>
        <w:t xml:space="preserve">Nguyễn thị đỏ </w:t>
      </w:r>
    </w:p>
    <w:p w14:paraId="20B981F2" w14:textId="77777777" w:rsidR="00D81E0B" w:rsidRDefault="00EE2E4E">
      <w:pPr>
        <w:numPr>
          <w:ilvl w:val="0"/>
          <w:numId w:val="21"/>
        </w:numPr>
        <w:spacing w:line="360" w:lineRule="auto"/>
        <w:rPr>
          <w:rFonts w:ascii="Times New Roman" w:hAnsi="Times New Roman" w:cs="Times New Roman"/>
          <w:i/>
          <w:iCs/>
          <w:sz w:val="32"/>
          <w:szCs w:val="32"/>
        </w:rPr>
      </w:pPr>
      <w:r>
        <w:rPr>
          <w:rFonts w:ascii="Times New Roman" w:hAnsi="Times New Roman" w:cs="Times New Roman"/>
          <w:i/>
          <w:iCs/>
          <w:sz w:val="32"/>
          <w:szCs w:val="32"/>
        </w:rPr>
        <w:t xml:space="preserve">Nguyễn thị đỏ</w:t>
      </w:r>
    </w:p>
    <w:p w14:paraId="07BAE806" w14:textId="77777777" w:rsidR="00D81E0B" w:rsidRDefault="00EE2E4E">
      <w:pPr>
        <w:pStyle w:val="Heading4"/>
        <w:ind w:left="200"/>
        <w:jc w:val="center"/>
      </w:pPr>
      <w:r>
        <w:t xml:space="preserve"> </w:t>
      </w:r>
      <w:bookmarkStart w:id="38" w:name="_Toc227585868"/>
      <w:r>
        <w:t xml:space="preserve">9.6.3.Công thần tôn Nguyễn Phi Xiển</w:t>
      </w:r>
      <w:bookmarkEnd w:id="38"/>
    </w:p>
    <w:p w14:paraId="2863F01E" w14:textId="77777777" w:rsidR="00D81E0B" w:rsidRDefault="00EE2E4E">
      <w:pPr>
        <w:spacing w:line="360" w:lineRule="auto"/>
        <w:jc w:val="center"/>
        <w:rPr>
          <w:rFonts w:ascii="Times New Roman" w:hAnsi="Times New Roman" w:cs="Times New Roman"/>
          <w:i/>
          <w:iCs/>
          <w:sz w:val="28"/>
          <w:szCs w:val="28"/>
        </w:rPr>
      </w:pPr>
      <w:r>
        <w:rPr>
          <w:rFonts w:ascii="Times New Roman" w:eastAsia="Tahoma" w:hAnsi="Times New Roman"/>
          <w:sz w:val="40"/>
          <w:szCs w:val="40"/>
          <w:shd w:val="clear" w:color="auto" w:fill="F9F9F9"/>
        </w:rPr>
        <w:t xml:space="preserve"> </w:t>
      </w:r>
      <w:r>
        <w:rPr>
          <w:rFonts w:ascii="Times New Roman" w:hAnsi="Times New Roman" w:cs="Times New Roman"/>
          <w:sz w:val="28"/>
          <w:szCs w:val="28"/>
          <w:lang w:val="vi-VN"/>
        </w:rPr>
        <w:t>C</w:t>
      </w:r>
      <w:r>
        <w:rPr>
          <w:rFonts w:ascii="Times New Roman" w:hAnsi="Times New Roman" w:cs="Times New Roman"/>
          <w:i/>
          <w:iCs/>
          <w:sz w:val="28"/>
          <w:szCs w:val="28"/>
        </w:rPr>
        <w:t xml:space="preserve">on của ông Nguyễn Phi Thìn, cháu ông Nguyễn Phi Đa</w:t>
      </w:r>
    </w:p>
    <w:p w14:paraId="1CFF82BF" w14:textId="77777777" w:rsidR="00D81E0B" w:rsidRDefault="00EE2E4E">
      <w:pPr>
        <w:spacing w:line="360" w:lineRule="auto"/>
        <w:jc w:val="center"/>
        <w:rPr>
          <w:rFonts w:ascii="Times New Roman" w:hAnsi="Times New Roman" w:cs="Times New Roman"/>
          <w:i/>
          <w:iCs/>
          <w:sz w:val="28"/>
          <w:szCs w:val="28"/>
        </w:rPr>
      </w:pPr>
      <w:r>
        <w:rPr>
          <w:rFonts w:ascii="Times New Roman" w:hAnsi="Times New Roman" w:cs="Times New Roman"/>
          <w:i/>
          <w:iCs/>
          <w:sz w:val="28"/>
          <w:szCs w:val="28"/>
          <w:lang w:val="vi-VN"/>
        </w:rPr>
        <w:t xml:space="preserve">Húy </w:t>
      </w:r>
      <w:r>
        <w:rPr>
          <w:rFonts w:ascii="Times New Roman" w:hAnsi="Times New Roman" w:cs="Times New Roman"/>
          <w:i/>
          <w:iCs/>
          <w:sz w:val="28"/>
          <w:szCs w:val="28"/>
        </w:rPr>
        <w:t xml:space="preserve">Phi Xiển</w:t>
      </w:r>
    </w:p>
    <w:p w14:paraId="114796AE" w14:textId="77777777" w:rsidR="00D81E0B" w:rsidRDefault="00EE2E4E">
      <w:pPr>
        <w:spacing w:line="360" w:lineRule="auto"/>
        <w:rPr>
          <w:rFonts w:ascii="Times New Roman" w:hAnsi="Times New Roman" w:cs="Times New Roman"/>
          <w:sz w:val="32"/>
          <w:szCs w:val="32"/>
        </w:rPr>
      </w:pPr>
      <w:r>
        <w:rPr>
          <w:rFonts w:ascii="Times New Roman" w:hAnsi="Times New Roman" w:cs="Times New Roman"/>
          <w:sz w:val="32"/>
          <w:szCs w:val="32"/>
        </w:rPr>
        <w:t xml:space="preserve">Công thần tôn chỉnh đội trưởng Nguyễn Phi Xiển.</w:t>
      </w:r>
    </w:p>
    <w:p w14:paraId="026C5B05" w14:textId="77777777" w:rsidR="00D81E0B" w:rsidRDefault="00EE2E4E">
      <w:pPr>
        <w:spacing w:line="360" w:lineRule="auto"/>
        <w:rPr>
          <w:rFonts w:ascii="Times New Roman" w:hAnsi="Times New Roman" w:cs="Times New Roman"/>
          <w:i/>
          <w:iCs/>
          <w:sz w:val="32"/>
          <w:szCs w:val="32"/>
        </w:rPr>
      </w:pPr>
      <w:r>
        <w:rPr>
          <w:rFonts w:ascii="Times New Roman" w:hAnsi="Times New Roman" w:cs="Times New Roman"/>
          <w:i/>
          <w:iCs/>
          <w:sz w:val="32"/>
          <w:szCs w:val="32"/>
        </w:rPr>
        <w:t xml:space="preserve"> Nguyên phi Xiển sinh ra Nguyên Phi Thụ.</w:t>
      </w:r>
    </w:p>
    <w:p w14:paraId="11EC7F13" w14:textId="77777777" w:rsidR="00D81E0B" w:rsidRDefault="00EE2E4E">
      <w:pPr>
        <w:spacing w:line="360" w:lineRule="auto"/>
        <w:rPr>
          <w:rFonts w:ascii="Times New Roman" w:hAnsi="Times New Roman" w:cs="Times New Roman"/>
          <w:i/>
          <w:iCs/>
          <w:sz w:val="32"/>
          <w:szCs w:val="32"/>
        </w:rPr>
      </w:pPr>
      <w:r>
        <w:rPr>
          <w:rFonts w:ascii="Times New Roman" w:hAnsi="Times New Roman" w:cs="Times New Roman"/>
          <w:i/>
          <w:iCs/>
          <w:sz w:val="32"/>
          <w:szCs w:val="32"/>
        </w:rPr>
        <w:t xml:space="preserve"> Nguyên Phi Thụ sinh ra Nguyễn Phi Tính. Nguyễn Phi Tính sinh ra Nguyễn Phi Kinh. Nguyễn Phi Kinh sich ra Nguyên phủ Dần (chết sớm)</w:t>
      </w:r>
    </w:p>
    <w:p w14:paraId="38D3AE7B" w14:textId="77777777" w:rsidR="00D81E0B" w:rsidRDefault="00EE2E4E">
      <w:pPr>
        <w:pStyle w:val="Heading3"/>
        <w:jc w:val="center"/>
        <w:rPr>
          <w:rFonts w:ascii="Times New Roman" w:hAnsi="Times New Roman" w:hint="default"/>
          <w:sz w:val="32"/>
          <w:szCs w:val="32"/>
        </w:rPr>
      </w:pPr>
      <w:r>
        <w:rPr>
          <w:rFonts w:ascii="Times New Roman" w:hAnsi="Times New Roman" w:hint="default"/>
          <w:sz w:val="32"/>
          <w:szCs w:val="32"/>
        </w:rPr>
        <w:t xml:space="preserve"> </w:t>
      </w:r>
      <w:bookmarkStart w:id="39" w:name="_Toc227585869"/>
      <w:r>
        <w:rPr>
          <w:rFonts w:ascii="Times New Roman" w:hAnsi="Times New Roman" w:hint="default"/>
          <w:sz w:val="32"/>
          <w:szCs w:val="32"/>
        </w:rPr>
        <w:t>ĐỜI THỨ 10 ĐẠI TỘC THỨ 7 CHI PHÁI ĐỆ NHẤT</w:t>
      </w:r>
      <w:bookmarkEnd w:id="39"/>
      <w:r>
        <w:rPr>
          <w:rFonts w:ascii="Times New Roman" w:hAnsi="Times New Roman" w:hint="default"/>
          <w:sz w:val="32"/>
          <w:szCs w:val="32"/>
        </w:rPr>
        <w:t xml:space="preserve">   </w:t>
      </w:r>
    </w:p>
    <w:p w14:paraId="2BD98677" w14:textId="77777777" w:rsidR="00D81E0B" w:rsidRDefault="00EE2E4E">
      <w:pPr>
        <w:pStyle w:val="Heading4"/>
        <w:ind w:left="200"/>
        <w:jc w:val="center"/>
      </w:pPr>
      <w:r>
        <w:t xml:space="preserve"> </w:t>
      </w:r>
      <w:bookmarkStart w:id="40" w:name="_Toc227585870"/>
      <w:r>
        <w:t xml:space="preserve">10.7.1.Công thần tôn Nguyễn Phi Đức</w:t>
      </w:r>
      <w:bookmarkEnd w:id="40"/>
    </w:p>
    <w:p w14:paraId="53085EA4" w14:textId="77777777" w:rsidR="00D81E0B" w:rsidRDefault="00EE2E4E">
      <w:pPr>
        <w:spacing w:line="360" w:lineRule="auto"/>
        <w:jc w:val="center"/>
        <w:rPr>
          <w:rFonts w:ascii="Times New Roman" w:hAnsi="Times New Roman" w:cs="Times New Roman"/>
          <w:i/>
          <w:iCs/>
          <w:sz w:val="28"/>
          <w:szCs w:val="28"/>
        </w:rPr>
      </w:pPr>
      <w:r>
        <w:rPr>
          <w:rFonts w:ascii="Times New Roman" w:eastAsia="Tahoma" w:hAnsi="Times New Roman"/>
          <w:sz w:val="40"/>
          <w:szCs w:val="40"/>
          <w:shd w:val="clear" w:color="auto" w:fill="F9F9F9"/>
        </w:rPr>
        <w:t xml:space="preserve"> </w:t>
      </w:r>
      <w:r>
        <w:rPr>
          <w:rFonts w:ascii="Times New Roman" w:hAnsi="Times New Roman" w:cs="Times New Roman"/>
          <w:sz w:val="28"/>
          <w:szCs w:val="28"/>
          <w:lang w:val="vi-VN"/>
        </w:rPr>
        <w:t>C</w:t>
      </w:r>
      <w:r>
        <w:rPr>
          <w:rFonts w:ascii="Times New Roman" w:hAnsi="Times New Roman" w:cs="Times New Roman"/>
          <w:i/>
          <w:iCs/>
          <w:sz w:val="28"/>
          <w:szCs w:val="28"/>
        </w:rPr>
        <w:t xml:space="preserve">on của ông Nguyễn Phi Nhạ, cháu ông Nguyễn Phi Kính</w:t>
      </w:r>
    </w:p>
    <w:p w14:paraId="0323AA80" w14:textId="77777777" w:rsidR="00D81E0B" w:rsidRDefault="00EE2E4E">
      <w:pPr>
        <w:spacing w:line="360" w:lineRule="auto"/>
        <w:jc w:val="center"/>
        <w:rPr>
          <w:rFonts w:ascii="Times New Roman" w:hAnsi="Times New Roman" w:cs="Times New Roman"/>
          <w:i/>
          <w:iCs/>
          <w:sz w:val="28"/>
          <w:szCs w:val="28"/>
        </w:rPr>
      </w:pPr>
      <w:r>
        <w:rPr>
          <w:rFonts w:ascii="Times New Roman" w:hAnsi="Times New Roman" w:cs="Times New Roman"/>
          <w:i/>
          <w:iCs/>
          <w:sz w:val="28"/>
          <w:szCs w:val="28"/>
          <w:lang w:val="vi-VN"/>
        </w:rPr>
        <w:t xml:space="preserve">Húy </w:t>
      </w:r>
      <w:r>
        <w:rPr>
          <w:rFonts w:ascii="Times New Roman" w:hAnsi="Times New Roman" w:cs="Times New Roman"/>
          <w:i/>
          <w:iCs/>
          <w:sz w:val="28"/>
          <w:szCs w:val="28"/>
        </w:rPr>
        <w:t>Phi Đức</w:t>
      </w:r>
      <w:r>
        <w:rPr>
          <w:rFonts w:ascii="Times New Roman" w:hAnsi="Times New Roman" w:cs="Times New Roman"/>
          <w:i/>
          <w:iCs/>
          <w:sz w:val="28"/>
          <w:szCs w:val="28"/>
          <w:lang w:val="vi-VN"/>
        </w:rPr>
        <w:t>; tỉ</w:t>
      </w:r>
      <w:r>
        <w:rPr>
          <w:rFonts w:ascii="Times New Roman" w:hAnsi="Times New Roman" w:cs="Times New Roman"/>
          <w:i/>
          <w:iCs/>
          <w:sz w:val="28"/>
          <w:szCs w:val="28"/>
        </w:rPr>
        <w:t xml:space="preserve"> Thị Trửu</w:t>
      </w:r>
    </w:p>
    <w:p w14:paraId="0A5099B7" w14:textId="77777777" w:rsidR="00D81E0B" w:rsidRDefault="00EE2E4E">
      <w:pPr>
        <w:spacing w:line="360" w:lineRule="auto"/>
        <w:rPr>
          <w:rFonts w:ascii="Times New Roman" w:hAnsi="Times New Roman" w:cs="Times New Roman"/>
          <w:sz w:val="32"/>
          <w:szCs w:val="32"/>
        </w:rPr>
      </w:pPr>
      <w:r>
        <w:rPr>
          <w:rFonts w:ascii="Times New Roman" w:hAnsi="Times New Roman" w:cs="Times New Roman"/>
          <w:sz w:val="32"/>
          <w:szCs w:val="32"/>
        </w:rPr>
        <w:t xml:space="preserve">Dị hiệu : Đệ lục thể tổ khảo tiền công thần tôn lương định kỳ lạo Nguyễn tướng công, thuy trực phủ quân. </w:t>
      </w:r>
    </w:p>
    <w:p w14:paraId="5125B136" w14:textId="77777777" w:rsidR="00D81E0B" w:rsidRDefault="00EE2E4E">
      <w:pPr>
        <w:spacing w:line="360" w:lineRule="auto"/>
        <w:rPr>
          <w:rFonts w:ascii="Times New Roman" w:hAnsi="Times New Roman" w:cs="Times New Roman"/>
          <w:sz w:val="32"/>
          <w:szCs w:val="32"/>
        </w:rPr>
      </w:pPr>
      <w:r>
        <w:rPr>
          <w:rFonts w:ascii="Times New Roman" w:hAnsi="Times New Roman" w:cs="Times New Roman"/>
          <w:sz w:val="32"/>
          <w:szCs w:val="32"/>
        </w:rPr>
        <w:t xml:space="preserve">Ông húy Phi Đức, Sinh năm Bình Dần, thọ 75 tuổi, mộ tại xứ Cồn Trang, giỗ 25-8.)</w:t>
      </w:r>
    </w:p>
    <w:p w14:paraId="2E0C4A23" w14:textId="77777777" w:rsidR="00D81E0B" w:rsidRDefault="00EE2E4E">
      <w:pPr>
        <w:spacing w:line="360" w:lineRule="auto"/>
        <w:rPr>
          <w:rFonts w:ascii="Times New Roman" w:hAnsi="Times New Roman" w:cs="Times New Roman"/>
          <w:sz w:val="32"/>
          <w:szCs w:val="32"/>
        </w:rPr>
      </w:pPr>
      <w:r>
        <w:rPr>
          <w:rFonts w:ascii="Times New Roman" w:hAnsi="Times New Roman" w:cs="Times New Roman"/>
          <w:sz w:val="32"/>
          <w:szCs w:val="32"/>
        </w:rPr>
        <w:lastRenderedPageBreak/>
        <w:t xml:space="preserve">Bà: Tiền thừa phu chức công thần tôn, Nguyễn chính thất  húy Thị Trửu nhụ nhân.  (bà sinh năm mậu thìn, mộ tại xứ Đồng Cờ, giỏ 29.7.)</w:t>
      </w:r>
    </w:p>
    <w:p w14:paraId="2884EFFE" w14:textId="77777777" w:rsidR="00D81E0B" w:rsidRDefault="00EE2E4E">
      <w:pPr>
        <w:spacing w:line="360" w:lineRule="auto"/>
        <w:rPr>
          <w:rFonts w:ascii="Times New Roman" w:hAnsi="Times New Roman" w:cs="Times New Roman"/>
          <w:sz w:val="32"/>
          <w:szCs w:val="32"/>
        </w:rPr>
      </w:pPr>
      <w:r>
        <w:rPr>
          <w:rFonts w:ascii="Times New Roman" w:hAnsi="Times New Roman" w:cs="Times New Roman"/>
          <w:sz w:val="32"/>
          <w:szCs w:val="32"/>
        </w:rPr>
        <w:t xml:space="preserve">Sinh hạ:</w:t>
      </w:r>
    </w:p>
    <w:p w14:paraId="0EF79D7F" w14:textId="77777777" w:rsidR="00D81E0B" w:rsidRDefault="00EE2E4E">
      <w:pPr>
        <w:numPr>
          <w:ilvl w:val="0"/>
          <w:numId w:val="22"/>
        </w:numPr>
        <w:spacing w:line="360" w:lineRule="auto"/>
        <w:rPr>
          <w:rFonts w:ascii="Times New Roman" w:hAnsi="Times New Roman" w:cs="Times New Roman"/>
          <w:sz w:val="32"/>
          <w:szCs w:val="32"/>
        </w:rPr>
      </w:pPr>
      <w:r>
        <w:rPr>
          <w:rFonts w:ascii="Times New Roman" w:hAnsi="Times New Roman" w:cs="Times New Roman"/>
          <w:sz w:val="32"/>
          <w:szCs w:val="32"/>
        </w:rPr>
        <w:t>Nguyễn Phi Trường</w:t>
      </w:r>
    </w:p>
    <w:p w14:paraId="4C61C9C8" w14:textId="77777777" w:rsidR="00D81E0B" w:rsidRDefault="00EE2E4E">
      <w:pPr>
        <w:numPr>
          <w:ilvl w:val="0"/>
          <w:numId w:val="22"/>
        </w:numPr>
        <w:spacing w:line="360" w:lineRule="auto"/>
        <w:rPr>
          <w:rFonts w:ascii="Times New Roman" w:hAnsi="Times New Roman" w:cs="Times New Roman"/>
          <w:sz w:val="32"/>
          <w:szCs w:val="32"/>
        </w:rPr>
      </w:pPr>
      <w:r>
        <w:rPr>
          <w:rFonts w:ascii="Times New Roman" w:hAnsi="Times New Roman" w:cs="Times New Roman"/>
          <w:sz w:val="32"/>
          <w:szCs w:val="32"/>
        </w:rPr>
        <w:t>Nguyễn Phi Địch</w:t>
      </w:r>
    </w:p>
    <w:p w14:paraId="5E86E3C8" w14:textId="77777777" w:rsidR="00D81E0B" w:rsidRDefault="00EE2E4E">
      <w:pPr>
        <w:numPr>
          <w:ilvl w:val="0"/>
          <w:numId w:val="22"/>
        </w:numPr>
        <w:spacing w:line="360" w:lineRule="auto"/>
        <w:rPr>
          <w:rFonts w:ascii="Times New Roman" w:hAnsi="Times New Roman" w:cs="Times New Roman"/>
          <w:sz w:val="32"/>
          <w:szCs w:val="32"/>
        </w:rPr>
      </w:pPr>
      <w:r>
        <w:rPr>
          <w:rFonts w:ascii="Times New Roman" w:hAnsi="Times New Roman" w:cs="Times New Roman"/>
          <w:sz w:val="32"/>
          <w:szCs w:val="32"/>
        </w:rPr>
        <w:t>Nguyễn Phi Quyền</w:t>
      </w:r>
    </w:p>
    <w:p w14:paraId="77DD5F99" w14:textId="77777777" w:rsidR="00D81E0B" w:rsidRDefault="00EE2E4E">
      <w:pPr>
        <w:numPr>
          <w:ilvl w:val="0"/>
          <w:numId w:val="22"/>
        </w:numPr>
        <w:spacing w:line="360" w:lineRule="auto"/>
        <w:rPr>
          <w:rFonts w:ascii="Times New Roman" w:hAnsi="Times New Roman" w:cs="Times New Roman"/>
          <w:sz w:val="32"/>
          <w:szCs w:val="32"/>
        </w:rPr>
      </w:pPr>
      <w:r>
        <w:rPr>
          <w:rFonts w:ascii="Times New Roman" w:hAnsi="Times New Roman" w:cs="Times New Roman"/>
          <w:iCs/>
          <w:sz w:val="32"/>
          <w:szCs w:val="32"/>
        </w:rPr>
        <w:t xml:space="preserve">Nguyễn Phi Tính </w:t>
      </w:r>
    </w:p>
    <w:p w14:paraId="02A958A9" w14:textId="77777777" w:rsidR="00D81E0B" w:rsidRDefault="00EE2E4E">
      <w:pPr>
        <w:numPr>
          <w:ilvl w:val="0"/>
          <w:numId w:val="22"/>
        </w:numPr>
        <w:spacing w:line="360" w:lineRule="auto"/>
        <w:rPr>
          <w:rFonts w:ascii="Times New Roman" w:hAnsi="Times New Roman" w:cs="Times New Roman"/>
          <w:i/>
          <w:iCs/>
          <w:sz w:val="32"/>
          <w:szCs w:val="32"/>
        </w:rPr>
      </w:pPr>
      <w:r>
        <w:rPr>
          <w:rFonts w:ascii="Times New Roman" w:hAnsi="Times New Roman" w:cs="Times New Roman"/>
          <w:i/>
          <w:iCs/>
          <w:sz w:val="32"/>
          <w:szCs w:val="32"/>
        </w:rPr>
        <w:t xml:space="preserve">Nguyễn Thi Ong </w:t>
      </w:r>
    </w:p>
    <w:p w14:paraId="35BB0A69" w14:textId="77777777" w:rsidR="00D81E0B" w:rsidRDefault="00EE2E4E">
      <w:pPr>
        <w:numPr>
          <w:ilvl w:val="0"/>
          <w:numId w:val="22"/>
        </w:numPr>
        <w:spacing w:line="360" w:lineRule="auto"/>
        <w:rPr>
          <w:rFonts w:ascii="Times New Roman" w:hAnsi="Times New Roman" w:cs="Times New Roman"/>
          <w:i/>
          <w:iCs/>
          <w:sz w:val="32"/>
          <w:szCs w:val="32"/>
        </w:rPr>
      </w:pPr>
      <w:r>
        <w:rPr>
          <w:rFonts w:ascii="Times New Roman" w:hAnsi="Times New Roman" w:cs="Times New Roman"/>
          <w:i/>
          <w:iCs/>
          <w:sz w:val="32"/>
          <w:szCs w:val="32"/>
        </w:rPr>
        <w:t xml:space="preserve">Nguyễn Thị Ve </w:t>
      </w:r>
    </w:p>
    <w:p w14:paraId="638B2EC5" w14:textId="77777777" w:rsidR="00D81E0B" w:rsidRDefault="00EE2E4E">
      <w:pPr>
        <w:numPr>
          <w:ilvl w:val="0"/>
          <w:numId w:val="22"/>
        </w:numPr>
        <w:spacing w:line="360" w:lineRule="auto"/>
        <w:rPr>
          <w:rFonts w:ascii="Times New Roman" w:hAnsi="Times New Roman" w:cs="Times New Roman"/>
          <w:i/>
          <w:iCs/>
          <w:sz w:val="32"/>
          <w:szCs w:val="32"/>
        </w:rPr>
      </w:pPr>
      <w:r>
        <w:rPr>
          <w:rFonts w:ascii="Times New Roman" w:hAnsi="Times New Roman" w:cs="Times New Roman"/>
          <w:i/>
          <w:iCs/>
          <w:sz w:val="32"/>
          <w:szCs w:val="32"/>
        </w:rPr>
        <w:t>Nguyễn Thị Lành</w:t>
      </w:r>
    </w:p>
    <w:p w14:paraId="6D8E1720" w14:textId="77777777" w:rsidR="00D81E0B" w:rsidRDefault="00EE2E4E">
      <w:pPr>
        <w:pStyle w:val="Heading4"/>
        <w:ind w:left="200"/>
        <w:jc w:val="center"/>
      </w:pPr>
      <w:r>
        <w:t xml:space="preserve"> </w:t>
      </w:r>
      <w:bookmarkStart w:id="41" w:name="_Toc227585871"/>
      <w:r>
        <w:t xml:space="preserve">10.7.2.Công thần tôn Nguyễn Phi Hiểu</w:t>
      </w:r>
      <w:bookmarkEnd w:id="41"/>
    </w:p>
    <w:p w14:paraId="7F1A257A" w14:textId="77777777" w:rsidR="00D81E0B" w:rsidRDefault="00EE2E4E">
      <w:pPr>
        <w:spacing w:line="360" w:lineRule="auto"/>
        <w:jc w:val="center"/>
        <w:rPr>
          <w:rFonts w:ascii="Times New Roman" w:hAnsi="Times New Roman" w:cs="Times New Roman"/>
          <w:i/>
          <w:iCs/>
          <w:sz w:val="28"/>
          <w:szCs w:val="28"/>
        </w:rPr>
      </w:pPr>
      <w:r>
        <w:rPr>
          <w:rFonts w:ascii="Times New Roman" w:eastAsia="Tahoma" w:hAnsi="Times New Roman"/>
          <w:sz w:val="40"/>
          <w:szCs w:val="40"/>
          <w:shd w:val="clear" w:color="auto" w:fill="F9F9F9"/>
        </w:rPr>
        <w:t xml:space="preserve"> </w:t>
      </w:r>
      <w:r>
        <w:rPr>
          <w:rFonts w:ascii="Times New Roman" w:hAnsi="Times New Roman" w:cs="Times New Roman"/>
          <w:sz w:val="28"/>
          <w:szCs w:val="28"/>
          <w:lang w:val="vi-VN"/>
        </w:rPr>
        <w:t>C</w:t>
      </w:r>
      <w:r>
        <w:rPr>
          <w:rFonts w:ascii="Times New Roman" w:hAnsi="Times New Roman" w:cs="Times New Roman"/>
          <w:i/>
          <w:iCs/>
          <w:sz w:val="28"/>
          <w:szCs w:val="28"/>
        </w:rPr>
        <w:t xml:space="preserve">on của ông Nguyễn Phi Nhạ, cháu ông Nguyễn Phi Kính</w:t>
      </w:r>
    </w:p>
    <w:p w14:paraId="291CA718" w14:textId="77777777" w:rsidR="00D81E0B" w:rsidRDefault="00EE2E4E">
      <w:pPr>
        <w:spacing w:line="360" w:lineRule="auto"/>
        <w:jc w:val="center"/>
        <w:rPr>
          <w:rFonts w:ascii="Times New Roman" w:hAnsi="Times New Roman" w:cs="Times New Roman"/>
          <w:i/>
          <w:iCs/>
          <w:sz w:val="28"/>
          <w:szCs w:val="28"/>
        </w:rPr>
      </w:pPr>
      <w:r>
        <w:rPr>
          <w:rFonts w:ascii="Times New Roman" w:hAnsi="Times New Roman" w:cs="Times New Roman"/>
          <w:i/>
          <w:iCs/>
          <w:sz w:val="28"/>
          <w:szCs w:val="28"/>
          <w:lang w:val="vi-VN"/>
        </w:rPr>
        <w:t xml:space="preserve">Húy </w:t>
      </w:r>
      <w:r>
        <w:rPr>
          <w:rFonts w:ascii="Times New Roman" w:hAnsi="Times New Roman" w:cs="Times New Roman"/>
          <w:i/>
          <w:iCs/>
          <w:sz w:val="28"/>
          <w:szCs w:val="28"/>
        </w:rPr>
        <w:t xml:space="preserve">Phi Hiểu</w:t>
      </w:r>
      <w:r>
        <w:rPr>
          <w:rFonts w:ascii="Times New Roman" w:hAnsi="Times New Roman" w:cs="Times New Roman"/>
          <w:i/>
          <w:iCs/>
          <w:sz w:val="28"/>
          <w:szCs w:val="28"/>
          <w:lang w:val="vi-VN"/>
        </w:rPr>
        <w:t>; tỉ</w:t>
      </w:r>
      <w:r>
        <w:rPr>
          <w:rFonts w:ascii="Times New Roman" w:hAnsi="Times New Roman" w:cs="Times New Roman"/>
          <w:i/>
          <w:iCs/>
          <w:sz w:val="28"/>
          <w:szCs w:val="28"/>
        </w:rPr>
        <w:t xml:space="preserve"> ……</w:t>
      </w:r>
    </w:p>
    <w:p w14:paraId="4B42FB3E" w14:textId="77777777" w:rsidR="00D81E0B" w:rsidRDefault="00EE2E4E">
      <w:pPr>
        <w:spacing w:line="360" w:lineRule="auto"/>
        <w:rPr>
          <w:rFonts w:ascii="Times New Roman" w:hAnsi="Times New Roman" w:cs="Times New Roman"/>
          <w:sz w:val="32"/>
          <w:szCs w:val="32"/>
        </w:rPr>
      </w:pPr>
      <w:r>
        <w:rPr>
          <w:rFonts w:ascii="Times New Roman" w:hAnsi="Times New Roman" w:cs="Times New Roman"/>
          <w:sz w:val="32"/>
          <w:szCs w:val="32"/>
        </w:rPr>
        <w:t xml:space="preserve">Dị hiệu: đệ lục thế tổ thúc tiền Công thần tôn Nguyễn quý công húy Phi Hiểu phủ quân</w:t>
      </w:r>
    </w:p>
    <w:p w14:paraId="63AD43DA" w14:textId="77777777" w:rsidR="00D81E0B" w:rsidRDefault="00EE2E4E">
      <w:pPr>
        <w:spacing w:line="360" w:lineRule="auto"/>
        <w:rPr>
          <w:rFonts w:ascii="Times New Roman" w:hAnsi="Times New Roman" w:cs="Times New Roman"/>
          <w:sz w:val="32"/>
          <w:szCs w:val="32"/>
        </w:rPr>
      </w:pPr>
      <w:r>
        <w:rPr>
          <w:rFonts w:ascii="Times New Roman" w:hAnsi="Times New Roman" w:cs="Times New Roman"/>
          <w:sz w:val="32"/>
          <w:szCs w:val="32"/>
        </w:rPr>
        <w:t xml:space="preserve"> (mộ tại  xứ Lòi Trang)</w:t>
      </w:r>
    </w:p>
    <w:p w14:paraId="0910E33B" w14:textId="77777777" w:rsidR="00D81E0B" w:rsidRDefault="00EE2E4E">
      <w:pPr>
        <w:spacing w:line="360" w:lineRule="auto"/>
        <w:rPr>
          <w:rFonts w:ascii="Times New Roman" w:hAnsi="Times New Roman" w:cs="Times New Roman"/>
          <w:sz w:val="32"/>
          <w:szCs w:val="32"/>
        </w:rPr>
      </w:pPr>
      <w:r>
        <w:rPr>
          <w:rFonts w:ascii="Times New Roman" w:hAnsi="Times New Roman" w:cs="Times New Roman"/>
          <w:sz w:val="32"/>
          <w:szCs w:val="32"/>
        </w:rPr>
        <w:t xml:space="preserve">Bà: Tiền thừa phu công thần tôn Nguyễn chính thất nhụ nhân: </w:t>
      </w:r>
    </w:p>
    <w:p w14:paraId="67EA0A86" w14:textId="77777777" w:rsidR="00D81E0B" w:rsidRDefault="00EE2E4E">
      <w:pPr>
        <w:spacing w:line="360" w:lineRule="auto"/>
        <w:rPr>
          <w:rFonts w:ascii="Times New Roman" w:hAnsi="Times New Roman" w:cs="Times New Roman"/>
          <w:sz w:val="32"/>
          <w:szCs w:val="32"/>
        </w:rPr>
      </w:pPr>
      <w:r>
        <w:rPr>
          <w:rFonts w:ascii="Times New Roman" w:hAnsi="Times New Roman" w:cs="Times New Roman"/>
          <w:sz w:val="32"/>
          <w:szCs w:val="32"/>
        </w:rPr>
        <w:t xml:space="preserve">(mộ tại xứ Lòi Trang)</w:t>
      </w:r>
    </w:p>
    <w:p w14:paraId="18A2AA72" w14:textId="77777777" w:rsidR="00D81E0B" w:rsidRDefault="00EE2E4E">
      <w:pPr>
        <w:spacing w:line="360" w:lineRule="auto"/>
        <w:rPr>
          <w:rFonts w:ascii="Times New Roman" w:hAnsi="Times New Roman" w:cs="Times New Roman"/>
          <w:sz w:val="32"/>
          <w:szCs w:val="32"/>
        </w:rPr>
      </w:pPr>
      <w:r>
        <w:rPr>
          <w:rFonts w:ascii="Times New Roman" w:hAnsi="Times New Roman" w:cs="Times New Roman"/>
          <w:sz w:val="32"/>
          <w:szCs w:val="32"/>
        </w:rPr>
        <w:t xml:space="preserve">Sinh </w:t>
      </w:r>
    </w:p>
    <w:p w14:paraId="3371A33E" w14:textId="77777777" w:rsidR="00D81E0B" w:rsidRDefault="00EE2E4E">
      <w:pPr>
        <w:numPr>
          <w:ilvl w:val="0"/>
          <w:numId w:val="23"/>
        </w:numPr>
        <w:spacing w:line="360" w:lineRule="auto"/>
        <w:rPr>
          <w:rFonts w:ascii="Times New Roman" w:hAnsi="Times New Roman" w:cs="Times New Roman"/>
          <w:sz w:val="32"/>
          <w:szCs w:val="32"/>
        </w:rPr>
      </w:pPr>
      <w:r>
        <w:rPr>
          <w:rFonts w:ascii="Times New Roman" w:hAnsi="Times New Roman" w:cs="Times New Roman"/>
          <w:sz w:val="32"/>
          <w:szCs w:val="32"/>
        </w:rPr>
        <w:t xml:space="preserve">Nguyễn Phi Thuận</w:t>
      </w:r>
    </w:p>
    <w:p w14:paraId="29905479" w14:textId="77777777" w:rsidR="00D81E0B" w:rsidRDefault="00EE2E4E">
      <w:pPr>
        <w:spacing w:line="360" w:lineRule="auto"/>
        <w:rPr>
          <w:rFonts w:ascii="Times New Roman" w:hAnsi="Times New Roman" w:cs="Times New Roman"/>
          <w:i/>
          <w:iCs/>
          <w:sz w:val="32"/>
          <w:szCs w:val="32"/>
        </w:rPr>
      </w:pPr>
      <w:r>
        <w:rPr>
          <w:rFonts w:ascii="Times New Roman" w:hAnsi="Times New Roman" w:cs="Times New Roman"/>
          <w:i/>
          <w:iCs/>
          <w:sz w:val="32"/>
          <w:szCs w:val="32"/>
        </w:rPr>
        <w:t xml:space="preserve">thuộc nhánh Đắc Nông - Chi Nguyễn Phi Yên phụng sự</w:t>
      </w:r>
    </w:p>
    <w:p w14:paraId="21055C5B" w14:textId="77777777" w:rsidR="00D81E0B" w:rsidRDefault="00EE2E4E">
      <w:pPr>
        <w:pStyle w:val="Heading4"/>
        <w:ind w:left="200"/>
        <w:jc w:val="center"/>
      </w:pPr>
      <w:r>
        <w:t xml:space="preserve"> </w:t>
      </w:r>
      <w:bookmarkStart w:id="42" w:name="_Toc227585872"/>
      <w:r>
        <w:t xml:space="preserve">10.7.3.Công thần tôn Nguyễn Phi Thụ</w:t>
      </w:r>
      <w:bookmarkEnd w:id="42"/>
    </w:p>
    <w:p w14:paraId="65B4E3F3" w14:textId="77777777" w:rsidR="00D81E0B" w:rsidRDefault="00EE2E4E">
      <w:pPr>
        <w:spacing w:line="360" w:lineRule="auto"/>
        <w:jc w:val="center"/>
        <w:rPr>
          <w:rFonts w:ascii="Times New Roman" w:hAnsi="Times New Roman" w:cs="Times New Roman"/>
          <w:i/>
          <w:iCs/>
          <w:sz w:val="28"/>
          <w:szCs w:val="28"/>
        </w:rPr>
      </w:pPr>
      <w:r>
        <w:rPr>
          <w:rFonts w:ascii="Times New Roman" w:eastAsia="Tahoma" w:hAnsi="Times New Roman"/>
          <w:sz w:val="40"/>
          <w:szCs w:val="40"/>
          <w:shd w:val="clear" w:color="auto" w:fill="F9F9F9"/>
        </w:rPr>
        <w:t xml:space="preserve"> </w:t>
      </w:r>
      <w:r>
        <w:rPr>
          <w:rFonts w:ascii="Times New Roman" w:hAnsi="Times New Roman" w:cs="Times New Roman"/>
          <w:sz w:val="28"/>
          <w:szCs w:val="28"/>
          <w:lang w:val="vi-VN"/>
        </w:rPr>
        <w:t>C</w:t>
      </w:r>
      <w:r>
        <w:rPr>
          <w:rFonts w:ascii="Times New Roman" w:hAnsi="Times New Roman" w:cs="Times New Roman"/>
          <w:i/>
          <w:iCs/>
          <w:sz w:val="28"/>
          <w:szCs w:val="28"/>
        </w:rPr>
        <w:t xml:space="preserve">on của ông Nguyễn Phi Xiển, cháu ông Nguyễn Phi Thìn</w:t>
      </w:r>
    </w:p>
    <w:p w14:paraId="6799D9C3" w14:textId="77777777" w:rsidR="00D81E0B" w:rsidRDefault="00EE2E4E">
      <w:pPr>
        <w:spacing w:line="360" w:lineRule="auto"/>
        <w:jc w:val="center"/>
        <w:rPr>
          <w:rFonts w:ascii="Times New Roman" w:hAnsi="Times New Roman" w:cs="Times New Roman"/>
          <w:i/>
          <w:iCs/>
          <w:sz w:val="28"/>
          <w:szCs w:val="28"/>
        </w:rPr>
      </w:pPr>
      <w:r>
        <w:rPr>
          <w:rFonts w:ascii="Times New Roman" w:hAnsi="Times New Roman" w:cs="Times New Roman"/>
          <w:i/>
          <w:iCs/>
          <w:sz w:val="28"/>
          <w:szCs w:val="28"/>
          <w:lang w:val="vi-VN"/>
        </w:rPr>
        <w:t xml:space="preserve">Húy </w:t>
      </w:r>
      <w:r>
        <w:rPr>
          <w:rFonts w:ascii="Times New Roman" w:hAnsi="Times New Roman" w:cs="Times New Roman"/>
          <w:i/>
          <w:iCs/>
          <w:sz w:val="28"/>
          <w:szCs w:val="28"/>
        </w:rPr>
        <w:t xml:space="preserve">Phi Thụ </w:t>
      </w:r>
    </w:p>
    <w:p w14:paraId="1443EAAE" w14:textId="77777777" w:rsidR="00D81E0B" w:rsidRDefault="00D81E0B">
      <w:pPr>
        <w:spacing w:line="360" w:lineRule="auto"/>
        <w:rPr>
          <w:rFonts w:ascii="Times New Roman" w:hAnsi="Times New Roman" w:cs="Times New Roman"/>
          <w:i/>
          <w:iCs/>
          <w:sz w:val="32"/>
          <w:szCs w:val="32"/>
        </w:rPr>
      </w:pPr>
    </w:p>
    <w:p w14:paraId="0C8ECAB7" w14:textId="77777777" w:rsidR="00D81E0B" w:rsidRDefault="00EE2E4E">
      <w:pPr>
        <w:spacing w:line="360" w:lineRule="auto"/>
        <w:rPr>
          <w:rFonts w:ascii="Times New Roman" w:hAnsi="Times New Roman" w:cs="Times New Roman"/>
          <w:sz w:val="32"/>
          <w:szCs w:val="32"/>
        </w:rPr>
      </w:pPr>
      <w:r>
        <w:rPr>
          <w:rFonts w:ascii="Times New Roman" w:hAnsi="Times New Roman" w:cs="Times New Roman"/>
          <w:sz w:val="32"/>
          <w:szCs w:val="32"/>
        </w:rPr>
        <w:t xml:space="preserve">Sinh  Nguyễn Phi Tính. </w:t>
      </w:r>
    </w:p>
    <w:p w14:paraId="5D03761E" w14:textId="77777777" w:rsidR="00D81E0B" w:rsidRDefault="00EE2E4E">
      <w:pPr>
        <w:spacing w:line="360" w:lineRule="auto"/>
        <w:rPr>
          <w:rFonts w:ascii="Times New Roman" w:hAnsi="Times New Roman" w:cs="Times New Roman"/>
          <w:i/>
          <w:iCs/>
          <w:sz w:val="32"/>
          <w:szCs w:val="32"/>
        </w:rPr>
      </w:pPr>
      <w:r>
        <w:rPr>
          <w:rFonts w:ascii="Times New Roman" w:hAnsi="Times New Roman" w:cs="Times New Roman"/>
          <w:i/>
          <w:iCs/>
          <w:sz w:val="32"/>
          <w:szCs w:val="32"/>
        </w:rPr>
        <w:t xml:space="preserve">Nguyễn Phi Tính sinh ra Nguyễn Phi Kinh. Nguyễn Phi Kinh sich ra Nguyên Phi Dần (chết sớm)</w:t>
      </w:r>
    </w:p>
    <w:p w14:paraId="68D73A1B" w14:textId="77777777" w:rsidR="00D81E0B" w:rsidRDefault="00D81E0B">
      <w:pPr>
        <w:spacing w:line="360" w:lineRule="auto"/>
        <w:rPr>
          <w:rFonts w:ascii="Times New Roman" w:hAnsi="Times New Roman" w:cs="Times New Roman"/>
          <w:i/>
          <w:iCs/>
          <w:sz w:val="32"/>
          <w:szCs w:val="32"/>
        </w:rPr>
      </w:pPr>
    </w:p>
    <w:p w14:paraId="23DD1C84" w14:textId="77777777" w:rsidR="00D81E0B" w:rsidRDefault="00EE2E4E">
      <w:pPr>
        <w:pStyle w:val="Heading3"/>
        <w:jc w:val="center"/>
        <w:rPr>
          <w:rFonts w:ascii="Times New Roman" w:hAnsi="Times New Roman" w:hint="default"/>
          <w:sz w:val="32"/>
          <w:szCs w:val="32"/>
        </w:rPr>
      </w:pPr>
      <w:r>
        <w:rPr>
          <w:rFonts w:ascii="Times New Roman" w:hAnsi="Times New Roman" w:hint="default"/>
          <w:sz w:val="32"/>
          <w:szCs w:val="32"/>
        </w:rPr>
        <w:t xml:space="preserve"> </w:t>
      </w:r>
      <w:bookmarkStart w:id="43" w:name="_Toc227585873"/>
      <w:r>
        <w:rPr>
          <w:rFonts w:ascii="Times New Roman" w:hAnsi="Times New Roman" w:hint="default"/>
          <w:sz w:val="32"/>
          <w:szCs w:val="32"/>
        </w:rPr>
        <w:t>ĐỜI THỨ 11 ĐẠI TỘC THỨ 8 CHI PHÁI ĐỆ NHẤT</w:t>
      </w:r>
      <w:bookmarkEnd w:id="43"/>
      <w:r>
        <w:rPr>
          <w:rFonts w:ascii="Times New Roman" w:hAnsi="Times New Roman" w:hint="default"/>
          <w:sz w:val="32"/>
          <w:szCs w:val="32"/>
        </w:rPr>
        <w:t xml:space="preserve">  </w:t>
      </w:r>
    </w:p>
    <w:p w14:paraId="749BAD58" w14:textId="77777777" w:rsidR="00D81E0B" w:rsidRDefault="00EE2E4E">
      <w:pPr>
        <w:pStyle w:val="Heading4"/>
        <w:ind w:left="200"/>
        <w:jc w:val="center"/>
      </w:pPr>
      <w:r>
        <w:t xml:space="preserve"> </w:t>
      </w:r>
      <w:bookmarkStart w:id="44" w:name="_Toc227585874"/>
      <w:r>
        <w:t xml:space="preserve">11.8.1.Đội trưởng Nguyễn Phi Trường</w:t>
      </w:r>
      <w:bookmarkEnd w:id="44"/>
    </w:p>
    <w:p w14:paraId="13560E6B" w14:textId="77777777" w:rsidR="00D81E0B" w:rsidRDefault="00EE2E4E">
      <w:pPr>
        <w:spacing w:line="360" w:lineRule="auto"/>
        <w:jc w:val="center"/>
        <w:rPr>
          <w:rFonts w:ascii="Times New Roman" w:hAnsi="Times New Roman" w:cs="Times New Roman"/>
          <w:i/>
          <w:iCs/>
          <w:sz w:val="28"/>
          <w:szCs w:val="28"/>
        </w:rPr>
      </w:pPr>
      <w:r>
        <w:rPr>
          <w:rFonts w:ascii="Times New Roman" w:eastAsia="Tahoma" w:hAnsi="Times New Roman"/>
          <w:sz w:val="40"/>
          <w:szCs w:val="40"/>
          <w:shd w:val="clear" w:color="auto" w:fill="F9F9F9"/>
        </w:rPr>
        <w:t xml:space="preserve"> </w:t>
      </w:r>
      <w:r>
        <w:rPr>
          <w:rFonts w:ascii="Times New Roman" w:hAnsi="Times New Roman" w:cs="Times New Roman"/>
          <w:sz w:val="28"/>
          <w:szCs w:val="28"/>
          <w:lang w:val="vi-VN"/>
        </w:rPr>
        <w:t>C</w:t>
      </w:r>
      <w:r>
        <w:rPr>
          <w:rFonts w:ascii="Times New Roman" w:hAnsi="Times New Roman" w:cs="Times New Roman"/>
          <w:i/>
          <w:iCs/>
          <w:sz w:val="28"/>
          <w:szCs w:val="28"/>
        </w:rPr>
        <w:t xml:space="preserve">on của ông Nguyễn Phi Đức, cháu ông Nguyễn Phi Nhạ</w:t>
      </w:r>
    </w:p>
    <w:p w14:paraId="6773E5AD" w14:textId="77777777" w:rsidR="00D81E0B" w:rsidRDefault="00EE2E4E">
      <w:pPr>
        <w:spacing w:line="360" w:lineRule="auto"/>
        <w:jc w:val="center"/>
        <w:rPr>
          <w:rFonts w:ascii="Times New Roman" w:hAnsi="Times New Roman" w:cs="Times New Roman"/>
          <w:i/>
          <w:iCs/>
          <w:sz w:val="28"/>
          <w:szCs w:val="28"/>
        </w:rPr>
      </w:pPr>
      <w:r>
        <w:rPr>
          <w:rFonts w:ascii="Times New Roman" w:hAnsi="Times New Roman" w:cs="Times New Roman"/>
          <w:i/>
          <w:iCs/>
          <w:sz w:val="28"/>
          <w:szCs w:val="28"/>
          <w:lang w:val="vi-VN"/>
        </w:rPr>
        <w:t xml:space="preserve">Húy </w:t>
      </w:r>
      <w:r>
        <w:rPr>
          <w:rFonts w:ascii="Times New Roman" w:hAnsi="Times New Roman" w:cs="Times New Roman"/>
          <w:i/>
          <w:iCs/>
          <w:sz w:val="28"/>
          <w:szCs w:val="28"/>
        </w:rPr>
        <w:t>Phi Đức</w:t>
      </w:r>
      <w:r>
        <w:rPr>
          <w:rFonts w:ascii="Times New Roman" w:hAnsi="Times New Roman" w:cs="Times New Roman"/>
          <w:i/>
          <w:iCs/>
          <w:sz w:val="28"/>
          <w:szCs w:val="28"/>
          <w:lang w:val="vi-VN"/>
        </w:rPr>
        <w:t>; tỉ</w:t>
      </w:r>
      <w:r>
        <w:rPr>
          <w:rFonts w:ascii="Times New Roman" w:hAnsi="Times New Roman" w:cs="Times New Roman"/>
          <w:i/>
          <w:iCs/>
          <w:sz w:val="28"/>
          <w:szCs w:val="28"/>
        </w:rPr>
        <w:t xml:space="preserve"> Thị Nghiêm</w:t>
      </w:r>
    </w:p>
    <w:p w14:paraId="643F10A3" w14:textId="77777777" w:rsidR="00D81E0B" w:rsidRDefault="00EE2E4E">
      <w:pPr>
        <w:spacing w:line="360" w:lineRule="auto"/>
        <w:rPr>
          <w:rFonts w:ascii="Times New Roman" w:hAnsi="Times New Roman" w:cs="Times New Roman"/>
          <w:sz w:val="32"/>
          <w:szCs w:val="32"/>
        </w:rPr>
      </w:pPr>
      <w:r>
        <w:rPr>
          <w:rFonts w:ascii="Times New Roman" w:hAnsi="Times New Roman" w:cs="Times New Roman"/>
          <w:sz w:val="32"/>
          <w:szCs w:val="32"/>
        </w:rPr>
        <w:t xml:space="preserve">Để thất thế tổ bá khảo tiền chức suất lục đội cai đội bổ thụ chính đội trưởng thăng nhất cấp hồi hưu kiêm bản thôn tuấn trưởng trưởng tài hầu.</w:t>
      </w:r>
    </w:p>
    <w:p w14:paraId="626E218B" w14:textId="77777777" w:rsidR="00D81E0B" w:rsidRDefault="00EE2E4E">
      <w:pPr>
        <w:spacing w:line="360" w:lineRule="auto"/>
        <w:rPr>
          <w:rFonts w:ascii="Times New Roman" w:hAnsi="Times New Roman" w:cs="Times New Roman"/>
          <w:sz w:val="32"/>
          <w:szCs w:val="32"/>
        </w:rPr>
      </w:pPr>
      <w:r>
        <w:rPr>
          <w:rFonts w:ascii="Times New Roman" w:hAnsi="Times New Roman" w:cs="Times New Roman"/>
          <w:sz w:val="32"/>
          <w:szCs w:val="32"/>
        </w:rPr>
        <w:t xml:space="preserve"> Húy Phi Trường sinh năm Canh Dần, thọ 69 tuổi ; mộ tại Cồn Trang,  nội viên, giỗ 21. 11)</w:t>
      </w:r>
    </w:p>
    <w:p w14:paraId="3609B3A7" w14:textId="77777777" w:rsidR="00D81E0B" w:rsidRDefault="00EE2E4E">
      <w:pPr>
        <w:spacing w:line="360" w:lineRule="auto"/>
        <w:rPr>
          <w:rFonts w:ascii="Times New Roman" w:hAnsi="Times New Roman" w:cs="Times New Roman"/>
          <w:sz w:val="32"/>
          <w:szCs w:val="32"/>
        </w:rPr>
      </w:pPr>
      <w:r>
        <w:rPr>
          <w:rFonts w:ascii="Times New Roman" w:hAnsi="Times New Roman" w:cs="Times New Roman"/>
          <w:sz w:val="32"/>
          <w:szCs w:val="32"/>
        </w:rPr>
        <w:t xml:space="preserve">Bà Tiền thừa phu chính đội trưởng chức Nguyễn chính thất, hiệu Từ Thục nhụ nhân; Bà húy Thị Nghiêm có bản chép Thị Nhạc, mộ tại xứ Lòi Trang.</w:t>
      </w:r>
    </w:p>
    <w:p w14:paraId="2D3DE58F" w14:textId="77777777" w:rsidR="00D81E0B" w:rsidRDefault="00EE2E4E">
      <w:pPr>
        <w:spacing w:line="360" w:lineRule="auto"/>
        <w:rPr>
          <w:rFonts w:ascii="Times New Roman" w:hAnsi="Times New Roman" w:cs="Times New Roman"/>
          <w:sz w:val="32"/>
          <w:szCs w:val="32"/>
        </w:rPr>
      </w:pPr>
      <w:r>
        <w:rPr>
          <w:rFonts w:ascii="Times New Roman" w:hAnsi="Times New Roman" w:cs="Times New Roman"/>
          <w:sz w:val="32"/>
          <w:szCs w:val="32"/>
        </w:rPr>
        <w:t xml:space="preserve">giỗ 11-2, </w:t>
      </w:r>
    </w:p>
    <w:p w14:paraId="3A9C7B43" w14:textId="77777777" w:rsidR="00D81E0B" w:rsidRDefault="00EE2E4E">
      <w:pPr>
        <w:spacing w:line="360" w:lineRule="auto"/>
        <w:rPr>
          <w:rFonts w:ascii="Times New Roman" w:hAnsi="Times New Roman" w:cs="Times New Roman"/>
          <w:sz w:val="32"/>
          <w:szCs w:val="32"/>
        </w:rPr>
      </w:pPr>
      <w:r>
        <w:rPr>
          <w:rFonts w:ascii="Times New Roman" w:hAnsi="Times New Roman" w:cs="Times New Roman"/>
          <w:sz w:val="32"/>
          <w:szCs w:val="32"/>
        </w:rPr>
        <w:t xml:space="preserve">sinh hạ 3 trai, 7 gái; đều chết sớm.</w:t>
      </w:r>
    </w:p>
    <w:p w14:paraId="20318ACA" w14:textId="77777777" w:rsidR="00D81E0B" w:rsidRDefault="00EE2E4E">
      <w:pPr>
        <w:numPr>
          <w:ilvl w:val="0"/>
          <w:numId w:val="24"/>
        </w:numPr>
        <w:spacing w:line="360" w:lineRule="auto"/>
        <w:rPr>
          <w:rFonts w:ascii="Times New Roman" w:hAnsi="Times New Roman" w:cs="Times New Roman"/>
          <w:i/>
          <w:sz w:val="32"/>
          <w:szCs w:val="32"/>
        </w:rPr>
      </w:pPr>
      <w:r>
        <w:rPr>
          <w:rFonts w:ascii="Times New Roman" w:hAnsi="Times New Roman" w:cs="Times New Roman"/>
          <w:i/>
          <w:sz w:val="32"/>
          <w:szCs w:val="32"/>
        </w:rPr>
        <w:t>Nguyễn Phi Lan</w:t>
      </w:r>
    </w:p>
    <w:p w14:paraId="27A62BDE" w14:textId="77777777" w:rsidR="00D81E0B" w:rsidRDefault="00EE2E4E">
      <w:pPr>
        <w:numPr>
          <w:ilvl w:val="0"/>
          <w:numId w:val="24"/>
        </w:numPr>
        <w:spacing w:line="360" w:lineRule="auto"/>
        <w:rPr>
          <w:rFonts w:ascii="Times New Roman" w:hAnsi="Times New Roman" w:cs="Times New Roman"/>
          <w:i/>
          <w:sz w:val="32"/>
          <w:szCs w:val="32"/>
        </w:rPr>
      </w:pPr>
      <w:r>
        <w:rPr>
          <w:rFonts w:ascii="Times New Roman" w:hAnsi="Times New Roman" w:cs="Times New Roman"/>
          <w:i/>
          <w:sz w:val="32"/>
          <w:szCs w:val="32"/>
        </w:rPr>
        <w:t xml:space="preserve">Nguyễn Phi Thiết </w:t>
      </w:r>
    </w:p>
    <w:p w14:paraId="2CEDBE3D" w14:textId="77777777" w:rsidR="00D81E0B" w:rsidRDefault="00EE2E4E">
      <w:pPr>
        <w:numPr>
          <w:ilvl w:val="0"/>
          <w:numId w:val="24"/>
        </w:numPr>
        <w:spacing w:line="360" w:lineRule="auto"/>
        <w:rPr>
          <w:rFonts w:ascii="Times New Roman" w:hAnsi="Times New Roman" w:cs="Times New Roman"/>
          <w:i/>
          <w:sz w:val="32"/>
          <w:szCs w:val="32"/>
        </w:rPr>
      </w:pPr>
      <w:r>
        <w:rPr>
          <w:rFonts w:ascii="Times New Roman" w:hAnsi="Times New Roman" w:cs="Times New Roman"/>
          <w:i/>
          <w:sz w:val="32"/>
          <w:szCs w:val="32"/>
        </w:rPr>
        <w:t xml:space="preserve">Nguyễn Phi Đỏ </w:t>
      </w:r>
    </w:p>
    <w:p w14:paraId="37A7F4CA" w14:textId="77777777" w:rsidR="00D81E0B" w:rsidRDefault="00EE2E4E">
      <w:pPr>
        <w:numPr>
          <w:ilvl w:val="0"/>
          <w:numId w:val="24"/>
        </w:numPr>
        <w:spacing w:line="360" w:lineRule="auto"/>
        <w:rPr>
          <w:rFonts w:ascii="Times New Roman" w:hAnsi="Times New Roman" w:cs="Times New Roman"/>
          <w:i/>
          <w:sz w:val="32"/>
          <w:szCs w:val="32"/>
        </w:rPr>
      </w:pPr>
      <w:r>
        <w:rPr>
          <w:rFonts w:ascii="Times New Roman" w:hAnsi="Times New Roman" w:cs="Times New Roman"/>
          <w:i/>
          <w:sz w:val="32"/>
          <w:szCs w:val="32"/>
        </w:rPr>
        <w:t xml:space="preserve">Nguyễn Thị Thanh </w:t>
      </w:r>
    </w:p>
    <w:p w14:paraId="4166BFED" w14:textId="77777777" w:rsidR="00D81E0B" w:rsidRDefault="00EE2E4E">
      <w:pPr>
        <w:numPr>
          <w:ilvl w:val="0"/>
          <w:numId w:val="24"/>
        </w:numPr>
        <w:spacing w:line="360" w:lineRule="auto"/>
        <w:rPr>
          <w:rFonts w:ascii="Times New Roman" w:hAnsi="Times New Roman" w:cs="Times New Roman"/>
          <w:i/>
          <w:sz w:val="32"/>
          <w:szCs w:val="32"/>
        </w:rPr>
      </w:pPr>
      <w:r>
        <w:rPr>
          <w:rFonts w:ascii="Times New Roman" w:hAnsi="Times New Roman" w:cs="Times New Roman"/>
          <w:i/>
          <w:sz w:val="32"/>
          <w:szCs w:val="32"/>
        </w:rPr>
        <w:t xml:space="preserve">Nguyễn Thì Oanh </w:t>
      </w:r>
    </w:p>
    <w:p w14:paraId="1DDDB912" w14:textId="77777777" w:rsidR="00D81E0B" w:rsidRDefault="00EE2E4E">
      <w:pPr>
        <w:numPr>
          <w:ilvl w:val="0"/>
          <w:numId w:val="24"/>
        </w:numPr>
        <w:spacing w:line="360" w:lineRule="auto"/>
        <w:rPr>
          <w:rFonts w:ascii="Times New Roman" w:hAnsi="Times New Roman" w:cs="Times New Roman"/>
          <w:i/>
          <w:sz w:val="32"/>
          <w:szCs w:val="32"/>
        </w:rPr>
      </w:pPr>
      <w:r>
        <w:rPr>
          <w:rFonts w:ascii="Times New Roman" w:hAnsi="Times New Roman" w:cs="Times New Roman"/>
          <w:i/>
          <w:sz w:val="32"/>
          <w:szCs w:val="32"/>
        </w:rPr>
        <w:t>Nguyễn Thị Uyên</w:t>
      </w:r>
    </w:p>
    <w:p w14:paraId="5E11B670" w14:textId="77777777" w:rsidR="00D81E0B" w:rsidRDefault="00EE2E4E">
      <w:pPr>
        <w:numPr>
          <w:ilvl w:val="0"/>
          <w:numId w:val="24"/>
        </w:numPr>
        <w:spacing w:line="360" w:lineRule="auto"/>
        <w:rPr>
          <w:rFonts w:ascii="Times New Roman" w:hAnsi="Times New Roman" w:cs="Times New Roman"/>
          <w:i/>
          <w:sz w:val="32"/>
          <w:szCs w:val="32"/>
        </w:rPr>
      </w:pPr>
      <w:r>
        <w:rPr>
          <w:rFonts w:ascii="Times New Roman" w:hAnsi="Times New Roman" w:cs="Times New Roman"/>
          <w:i/>
          <w:sz w:val="32"/>
          <w:szCs w:val="32"/>
        </w:rPr>
        <w:t>Nguyễn Thị Huyên</w:t>
      </w:r>
    </w:p>
    <w:p w14:paraId="6890CACA" w14:textId="77777777" w:rsidR="00D81E0B" w:rsidRDefault="00EE2E4E">
      <w:pPr>
        <w:numPr>
          <w:ilvl w:val="0"/>
          <w:numId w:val="24"/>
        </w:numPr>
        <w:spacing w:line="360" w:lineRule="auto"/>
        <w:rPr>
          <w:rFonts w:ascii="Times New Roman" w:hAnsi="Times New Roman" w:cs="Times New Roman"/>
          <w:i/>
          <w:sz w:val="32"/>
          <w:szCs w:val="32"/>
        </w:rPr>
      </w:pPr>
      <w:r>
        <w:rPr>
          <w:rFonts w:ascii="Times New Roman" w:hAnsi="Times New Roman" w:cs="Times New Roman"/>
          <w:i/>
          <w:sz w:val="32"/>
          <w:szCs w:val="32"/>
        </w:rPr>
        <w:lastRenderedPageBreak/>
        <w:t>Nguyễn Thị Lý</w:t>
      </w:r>
    </w:p>
    <w:p w14:paraId="15C09B00" w14:textId="77777777" w:rsidR="00D81E0B" w:rsidRDefault="00EE2E4E">
      <w:pPr>
        <w:numPr>
          <w:ilvl w:val="0"/>
          <w:numId w:val="24"/>
        </w:numPr>
        <w:spacing w:line="360" w:lineRule="auto"/>
        <w:rPr>
          <w:rFonts w:ascii="Times New Roman" w:hAnsi="Times New Roman" w:cs="Times New Roman"/>
          <w:sz w:val="32"/>
          <w:szCs w:val="32"/>
        </w:rPr>
      </w:pPr>
      <w:r>
        <w:rPr>
          <w:rFonts w:ascii="Times New Roman" w:hAnsi="Times New Roman" w:cs="Times New Roman"/>
          <w:i/>
          <w:sz w:val="32"/>
          <w:szCs w:val="32"/>
        </w:rPr>
        <w:t>Nguyễn Thị</w:t>
      </w:r>
      <w:r>
        <w:rPr>
          <w:rFonts w:ascii="Times New Roman" w:hAnsi="Times New Roman" w:cs="Times New Roman"/>
          <w:sz w:val="32"/>
          <w:szCs w:val="32"/>
        </w:rPr>
        <w:t xml:space="preserve"> Quý</w:t>
      </w:r>
    </w:p>
    <w:p w14:paraId="19070CE5" w14:textId="77777777" w:rsidR="00D81E0B" w:rsidRDefault="00EE2E4E">
      <w:pPr>
        <w:numPr>
          <w:ilvl w:val="0"/>
          <w:numId w:val="24"/>
        </w:numPr>
        <w:spacing w:line="360" w:lineRule="auto"/>
        <w:rPr>
          <w:rFonts w:ascii="Times New Roman" w:hAnsi="Times New Roman" w:cs="Times New Roman"/>
          <w:i/>
          <w:sz w:val="32"/>
          <w:szCs w:val="32"/>
        </w:rPr>
      </w:pPr>
      <w:r>
        <w:rPr>
          <w:rFonts w:ascii="Times New Roman" w:hAnsi="Times New Roman" w:cs="Times New Roman"/>
          <w:i/>
          <w:sz w:val="32"/>
          <w:szCs w:val="32"/>
        </w:rPr>
        <w:t xml:space="preserve">Nguyễn Thi Xuân </w:t>
      </w:r>
    </w:p>
    <w:p w14:paraId="3E866204" w14:textId="77777777" w:rsidR="00D81E0B" w:rsidRDefault="00EE2E4E">
      <w:pPr>
        <w:spacing w:line="360" w:lineRule="auto"/>
        <w:rPr>
          <w:rFonts w:ascii="Times New Roman" w:hAnsi="Times New Roman" w:cs="Times New Roman"/>
          <w:sz w:val="32"/>
          <w:szCs w:val="32"/>
        </w:rPr>
      </w:pPr>
      <w:r>
        <w:rPr>
          <w:rFonts w:ascii="Times New Roman" w:hAnsi="Times New Roman" w:cs="Times New Roman"/>
          <w:sz w:val="32"/>
          <w:szCs w:val="32"/>
        </w:rPr>
        <w:t xml:space="preserve">Ông bà do thứ  chi Nguyễn Phi Hiền thừa tự.</w:t>
      </w:r>
    </w:p>
    <w:p w14:paraId="446B0F77" w14:textId="77777777" w:rsidR="00D81E0B" w:rsidRDefault="00EE2E4E">
      <w:pPr>
        <w:spacing w:line="360" w:lineRule="auto"/>
        <w:rPr>
          <w:rFonts w:ascii="Times New Roman" w:hAnsi="Times New Roman" w:cs="Times New Roman"/>
          <w:sz w:val="32"/>
          <w:szCs w:val="32"/>
        </w:rPr>
      </w:pPr>
      <w:r>
        <w:rPr>
          <w:rFonts w:ascii="Times New Roman" w:hAnsi="Times New Roman" w:cs="Times New Roman"/>
          <w:sz w:val="32"/>
          <w:szCs w:val="32"/>
        </w:rPr>
        <w:t xml:space="preserve">Trong nhà thờ còn lưu lại các văn bằng của ông:</w:t>
      </w:r>
    </w:p>
    <w:p w14:paraId="5A3D242B" w14:textId="77777777" w:rsidR="00D81E0B" w:rsidRDefault="00EE2E4E">
      <w:pPr>
        <w:rPr>
          <w:rFonts w:ascii="Calibri" w:hAnsi="Calibri" w:cs="Calibri"/>
          <w:color w:val="0070C0"/>
          <w:w w:val="80"/>
          <w:sz w:val="28"/>
          <w:szCs w:val="28"/>
        </w:rPr>
      </w:pPr>
      <w:r>
        <w:rPr>
          <w:rFonts w:ascii="Calibri" w:hAnsi="Calibri" w:cs="Calibri"/>
          <w:color w:val="0070C0"/>
          <w:w w:val="80"/>
          <w:sz w:val="28"/>
          <w:szCs w:val="28"/>
        </w:rPr>
        <w:t xml:space="preserve">LỆNH CHỈ. </w:t>
      </w:r>
    </w:p>
    <w:p w14:paraId="76A15A96" w14:textId="77777777" w:rsidR="00D81E0B" w:rsidRDefault="00EE2E4E">
      <w:pPr>
        <w:rPr>
          <w:rFonts w:ascii="Calibri" w:hAnsi="Calibri" w:cs="Calibri"/>
          <w:color w:val="0070C0"/>
          <w:w w:val="80"/>
          <w:sz w:val="28"/>
          <w:szCs w:val="28"/>
        </w:rPr>
      </w:pPr>
      <w:r>
        <w:rPr>
          <w:rFonts w:ascii="Calibri" w:hAnsi="Calibri" w:cs="Calibri"/>
          <w:color w:val="0070C0"/>
          <w:w w:val="80"/>
          <w:sz w:val="28"/>
          <w:szCs w:val="28"/>
        </w:rPr>
        <w:t xml:space="preserve">THỊ THẦN SÁCH QUÂN TRUNG DOANH MINH VÕ VỆ NHỊ ĐỘI NHỊ THẬP TIỆN QUAN ĐỘI TRƯỞNG NGUYỄN PHI TRƯỜNG QUÁN HÀ HOA PHỦ, THẠCH HÀHUYỆN, ĐAN CHẾ XÃ HỆ NHÂM TUẤT NIÊN ĐẦU QUÂN PHỤC CẦN HỰU NHẬT KHẢ THỰC THỤ VI NỘI VỆ NHỊ ĐỘI NHỊ THẬP ĐỘI TRƯỞNG, TRƯỞNG TÀI BÁ SUẤT NỘI THẬP QUAN TÙNG CAI ĐỘI SAI PHÁI NHUNG VỤ NHƯỢC KHUÔNG KHIẾP ĐẬU LƯU HỮU QUÂN CHÍNH TẠI TƯ THỊ. </w:t>
      </w:r>
    </w:p>
    <w:p w14:paraId="271D2BF2" w14:textId="77777777" w:rsidR="00D81E0B" w:rsidRDefault="00EE2E4E">
      <w:pPr>
        <w:rPr>
          <w:rFonts w:ascii="Calibri" w:hAnsi="Calibri" w:cs="Calibri"/>
          <w:color w:val="0070C0"/>
          <w:w w:val="80"/>
          <w:sz w:val="28"/>
          <w:szCs w:val="28"/>
        </w:rPr>
      </w:pPr>
      <w:r>
        <w:rPr>
          <w:rFonts w:ascii="Calibri" w:hAnsi="Calibri" w:cs="Calibri"/>
          <w:color w:val="0070C0"/>
          <w:w w:val="80"/>
          <w:sz w:val="28"/>
          <w:szCs w:val="28"/>
        </w:rPr>
        <w:t xml:space="preserve">GIA LONG THẬP NHẤT NIÊN TAM NGUYỆT, NHỊ THẬP LỤC NHẬT. </w:t>
      </w:r>
    </w:p>
    <w:p w14:paraId="252BBBB5" w14:textId="77777777" w:rsidR="00D81E0B" w:rsidRDefault="00EE2E4E">
      <w:pPr>
        <w:pBdr>
          <w:bottom w:val="single" w:sz="4" w:space="0" w:color="auto"/>
        </w:pBdr>
        <w:rPr>
          <w:rFonts w:ascii="Calibri" w:hAnsi="Calibri" w:cs="Calibri"/>
          <w:color w:val="0070C0"/>
          <w:w w:val="80"/>
          <w:sz w:val="28"/>
          <w:szCs w:val="28"/>
        </w:rPr>
      </w:pPr>
      <w:r>
        <w:rPr>
          <w:rFonts w:ascii="Calibri" w:hAnsi="Calibri" w:cs="Calibri"/>
          <w:color w:val="0070C0"/>
          <w:w w:val="80"/>
          <w:sz w:val="28"/>
          <w:szCs w:val="28"/>
        </w:rPr>
        <w:t xml:space="preserve">Ngày 26 tháng ba, niên hiệu gia long 5 thứ 11 dương lịch  năm  18 11. </w:t>
      </w:r>
    </w:p>
    <w:p w14:paraId="19CCCB99" w14:textId="77777777" w:rsidR="00D81E0B" w:rsidRDefault="00D81E0B">
      <w:pPr>
        <w:jc w:val="left"/>
        <w:rPr>
          <w:rFonts w:ascii="Calibri" w:eastAsia="Calibri" w:hAnsi="Calibri" w:cs="Calibri"/>
          <w:color w:val="0070C0"/>
          <w:w w:val="80"/>
          <w:kern w:val="2"/>
          <w:sz w:val="22"/>
          <w:szCs w:val="22"/>
          <w:lang w:bidi="ar"/>
        </w:rPr>
      </w:pPr>
    </w:p>
    <w:p w14:paraId="60AB72F0" w14:textId="77777777" w:rsidR="00D81E0B" w:rsidRDefault="00EE2E4E">
      <w:pPr>
        <w:rPr>
          <w:rFonts w:ascii="Calibri" w:hAnsi="Calibri" w:cs="Calibri"/>
          <w:color w:val="0070C0"/>
          <w:w w:val="80"/>
          <w:sz w:val="28"/>
          <w:szCs w:val="28"/>
        </w:rPr>
      </w:pPr>
      <w:r>
        <w:rPr>
          <w:rFonts w:ascii="Calibri" w:hAnsi="Calibri" w:cs="Calibri"/>
          <w:color w:val="0070C0"/>
          <w:w w:val="80"/>
          <w:sz w:val="28"/>
          <w:szCs w:val="28"/>
        </w:rPr>
        <w:t>THỊ THẦN SÁCH QUÂT TRUNG DOANH MINH VÕ VỆ NHỊ ĐỘI NHỊ THẬP ĐỘI TRƯỞNG NGUYỄN PHI TRƯỜNG NHỊ HỆ NHÂM TUẤT NIÊN ĐẦU QUÂN PHỤC CẦN HỮU NHẬT KHẢ THĂNG VI CHÍNH ĐỘI TRƯỞNG, TRƯỞNG TÀI HẦU SUẤT NỘI THẬP QUÂN TÙNG CAI ĐỘI SAI BÁT QUÂN VỤ. NHƯỢC KHUÔN KHIẾP ĐẬU LƯU HỮU QUÂN CHÍNH TẠI TƯ THỊ.</w:t>
      </w:r>
    </w:p>
    <w:p w14:paraId="2C655088" w14:textId="77777777" w:rsidR="00D81E0B" w:rsidRDefault="00EE2E4E">
      <w:pPr>
        <w:pBdr>
          <w:bottom w:val="single" w:sz="4" w:space="0" w:color="auto"/>
        </w:pBdr>
        <w:rPr>
          <w:rFonts w:ascii="Calibri" w:hAnsi="Calibri" w:cs="Calibri"/>
          <w:color w:val="0070C0"/>
          <w:w w:val="80"/>
          <w:sz w:val="28"/>
          <w:szCs w:val="28"/>
        </w:rPr>
      </w:pPr>
      <w:r>
        <w:rPr>
          <w:rFonts w:ascii="Calibri" w:hAnsi="Calibri" w:cs="Calibri"/>
          <w:color w:val="0070C0"/>
          <w:w w:val="80"/>
          <w:sz w:val="28"/>
          <w:szCs w:val="28"/>
        </w:rPr>
        <w:t xml:space="preserve"> GIA LONG THẬP NGŨ NIÊN, THẬP NHẤT NGUYỆT SƠ THẬP NHẬT 1815. </w:t>
      </w:r>
    </w:p>
    <w:p w14:paraId="45CF4819" w14:textId="77777777" w:rsidR="00D81E0B" w:rsidRDefault="00D81E0B">
      <w:pPr>
        <w:jc w:val="left"/>
        <w:rPr>
          <w:rFonts w:ascii="Calibri" w:eastAsia="Calibri" w:hAnsi="Calibri" w:cs="Calibri"/>
          <w:color w:val="0070C0"/>
          <w:w w:val="80"/>
          <w:kern w:val="2"/>
          <w:sz w:val="22"/>
          <w:szCs w:val="22"/>
          <w:lang w:bidi="ar"/>
        </w:rPr>
      </w:pPr>
    </w:p>
    <w:p w14:paraId="3C0DC6FE" w14:textId="77777777" w:rsidR="00D81E0B" w:rsidRDefault="00EE2E4E">
      <w:pPr>
        <w:rPr>
          <w:rFonts w:ascii="Calibri" w:hAnsi="Calibri" w:cs="Calibri"/>
          <w:color w:val="0070C0"/>
          <w:w w:val="80"/>
          <w:sz w:val="28"/>
          <w:szCs w:val="28"/>
        </w:rPr>
      </w:pPr>
      <w:r>
        <w:rPr>
          <w:rFonts w:ascii="Calibri" w:hAnsi="Calibri" w:cs="Calibri"/>
          <w:color w:val="0070C0"/>
          <w:w w:val="80"/>
          <w:sz w:val="28"/>
          <w:szCs w:val="28"/>
        </w:rPr>
        <w:t xml:space="preserve">CHIẾU THẦN SÁCH QUÂN TRUNG DOANH MINH VÕ VỆ NHỊ ĐỘI NHỊ THẬP CHÁNH ĐỘI TRƯỞNG NGUYỄN PHI TRƯỜNG NHỊ HỆ TÂN TỊ NIÊN DĨ MÃN KHÓA LỆ ỨNG THĂNG TƯ BINH BỘ VỰNG SÁCH. </w:t>
      </w:r>
    </w:p>
    <w:p w14:paraId="7797C4EE" w14:textId="77777777" w:rsidR="00D81E0B" w:rsidRDefault="00EE2E4E">
      <w:pPr>
        <w:rPr>
          <w:rFonts w:ascii="Calibri" w:hAnsi="Calibri" w:cs="Calibri"/>
          <w:color w:val="0070C0"/>
          <w:w w:val="80"/>
          <w:sz w:val="28"/>
          <w:szCs w:val="28"/>
        </w:rPr>
      </w:pPr>
      <w:r>
        <w:rPr>
          <w:rFonts w:ascii="Calibri" w:hAnsi="Calibri" w:cs="Calibri"/>
          <w:color w:val="0070C0"/>
          <w:w w:val="80"/>
          <w:sz w:val="28"/>
          <w:szCs w:val="28"/>
        </w:rPr>
        <w:t xml:space="preserve">ĐỀ MINH CHUẨN THĂNG THỤ Y DOANH VỆ NHỊ ĐỘI NHỊ  THẬP CAI ĐỘI TÙNG QUÂN TRƯỞNG TÀI HẦU NHƯNG SUẤT NỘI THẬT BINH TÙNG QUẢN SUẤT VIÊN SAI PHÁI CÔNG VỤ. NHƯỢC SỞ SỰ PHẤT CẦN HỮU QUÂN CHÍNH TẠI KHÂM TAI. </w:t>
      </w:r>
    </w:p>
    <w:p w14:paraId="146AC351" w14:textId="77777777" w:rsidR="00D81E0B" w:rsidRDefault="00EE2E4E">
      <w:pPr>
        <w:rPr>
          <w:rFonts w:ascii="Calibri" w:hAnsi="Calibri" w:cs="Calibri"/>
          <w:color w:val="0070C0"/>
          <w:w w:val="80"/>
          <w:sz w:val="28"/>
          <w:szCs w:val="28"/>
        </w:rPr>
      </w:pPr>
      <w:r>
        <w:rPr>
          <w:rFonts w:ascii="Calibri" w:hAnsi="Calibri" w:cs="Calibri"/>
          <w:color w:val="0070C0"/>
          <w:w w:val="80"/>
          <w:sz w:val="28"/>
          <w:szCs w:val="28"/>
        </w:rPr>
        <w:t xml:space="preserve">MINH MỆNH NGŨ NIÊN THẬP NHỊ NGUYỆT SƠ TỨ NHẬT 19 THÁNG 12 NIÊN HIỆU MINH MỆNH, NĂM THỨ 5 </w:t>
      </w:r>
    </w:p>
    <w:p w14:paraId="5ED3C0C8" w14:textId="77777777" w:rsidR="00D81E0B" w:rsidRDefault="00EE2E4E">
      <w:pPr>
        <w:pBdr>
          <w:bottom w:val="single" w:sz="4" w:space="0" w:color="auto"/>
        </w:pBdr>
        <w:rPr>
          <w:rFonts w:ascii="Calibri" w:eastAsia="Calibri" w:hAnsi="Calibri" w:cs="Calibri"/>
          <w:color w:val="0070C0"/>
          <w:w w:val="80"/>
          <w:kern w:val="2"/>
          <w:sz w:val="22"/>
          <w:szCs w:val="22"/>
          <w:lang w:bidi="ar"/>
        </w:rPr>
      </w:pPr>
      <w:r>
        <w:rPr>
          <w:rFonts w:ascii="Calibri" w:eastAsia="Calibri" w:hAnsi="Calibri" w:cs="Calibri"/>
          <w:color w:val="0070C0"/>
          <w:w w:val="80"/>
          <w:kern w:val="2"/>
          <w:sz w:val="22"/>
          <w:szCs w:val="22"/>
          <w:lang w:bidi="ar"/>
        </w:rPr>
        <w:t xml:space="preserve">dương lịch 1824. </w:t>
      </w:r>
    </w:p>
    <w:p w14:paraId="7C97A7FF" w14:textId="77777777" w:rsidR="00D81E0B" w:rsidRDefault="00D81E0B">
      <w:pPr>
        <w:jc w:val="left"/>
        <w:rPr>
          <w:rFonts w:ascii="Calibri" w:eastAsia="Calibri" w:hAnsi="Calibri" w:cs="Calibri"/>
          <w:color w:val="0070C0"/>
          <w:w w:val="80"/>
          <w:kern w:val="2"/>
          <w:sz w:val="22"/>
          <w:szCs w:val="22"/>
          <w:lang w:bidi="ar"/>
        </w:rPr>
      </w:pPr>
    </w:p>
    <w:p w14:paraId="6114DEB1" w14:textId="77777777" w:rsidR="00D81E0B" w:rsidRDefault="00EE2E4E">
      <w:pPr>
        <w:jc w:val="left"/>
        <w:rPr>
          <w:rFonts w:ascii="Calibri" w:hAnsi="Calibri" w:cs="Calibri"/>
          <w:color w:val="0070C0"/>
          <w:w w:val="80"/>
          <w:sz w:val="28"/>
          <w:szCs w:val="28"/>
        </w:rPr>
      </w:pPr>
      <w:r>
        <w:rPr>
          <w:rFonts w:ascii="Calibri" w:hAnsi="Calibri" w:cs="Calibri"/>
          <w:color w:val="0070C0"/>
          <w:w w:val="80"/>
          <w:sz w:val="28"/>
          <w:szCs w:val="28"/>
        </w:rPr>
        <w:t xml:space="preserve">HỘ LÝ HÀ TĨNH TUẦN PHỦ QUAN PHÒNG QUAN VI CẤP SỰ. CHIẾU ĐẮC THẦN SÁCH  QUÂN TRUNG DOANH MINH VÕ VỆ VỆ UÝ VIÊN THÂN XƯNG CAI VỆ SUỐT LỤC ĐỘI CHÁNH ĐỘI TRƯỞNG KHUYẾT XUẤT TRA HỰU NHỊ ĐỘI CAI ĐỘI TÙNG QUÂN NGUYỄN PHI TRƯỜNG PHỤC SỰ NIÊN THÂM PHÁ NĂNG CẦN CÁN KHẢ KHAM TÁN KHUYẾT ĐẲNG NHÂN HỢP HÀNH BẰNG CẤP NGHI QUYỀN SUẤT LỤC ĐỘI BINH ỨNG HÀNH CÔNG VỤ NGHI GIA TÂN PHẤN NIỆM CÁC CẦN SỞ SỰ NHƯỢC KHUYẾT CHỨC PHẤT CẦN TẤT CAN QUÂN HIẾN TU CHÍ BẰNG CẤP GIẢ.</w:t>
      </w:r>
    </w:p>
    <w:p w14:paraId="78B00C48" w14:textId="77777777" w:rsidR="00D81E0B" w:rsidRDefault="00EE2E4E">
      <w:pPr>
        <w:jc w:val="left"/>
        <w:rPr>
          <w:rFonts w:ascii="Calibri" w:hAnsi="Calibri" w:cs="Calibri"/>
          <w:color w:val="0070C0"/>
          <w:w w:val="80"/>
          <w:sz w:val="28"/>
          <w:szCs w:val="28"/>
        </w:rPr>
      </w:pPr>
      <w:r>
        <w:rPr>
          <w:rFonts w:ascii="Calibri" w:hAnsi="Calibri" w:cs="Calibri"/>
          <w:color w:val="0070C0"/>
          <w:w w:val="80"/>
          <w:sz w:val="28"/>
          <w:szCs w:val="28"/>
        </w:rPr>
        <w:t>HỰU BẰNG CẤP QUYỀN SUẤT LỤC ĐỘI CAI ĐỘI TÙNG QUÂN NGUYỄN PHI TRƯỜNG CỬ THỨ</w:t>
      </w:r>
    </w:p>
    <w:p w14:paraId="14D41A26" w14:textId="77777777" w:rsidR="00D81E0B" w:rsidRDefault="00EE2E4E">
      <w:pPr>
        <w:pBdr>
          <w:bottom w:val="single" w:sz="4" w:space="0" w:color="auto"/>
        </w:pBdr>
        <w:jc w:val="left"/>
        <w:rPr>
          <w:rFonts w:ascii="Calibri" w:hAnsi="Calibri" w:cs="Calibri"/>
          <w:color w:val="0070C0"/>
          <w:w w:val="80"/>
          <w:sz w:val="28"/>
          <w:szCs w:val="28"/>
        </w:rPr>
      </w:pPr>
      <w:r>
        <w:rPr>
          <w:rFonts w:ascii="Calibri" w:hAnsi="Calibri" w:cs="Calibri"/>
          <w:color w:val="0070C0"/>
          <w:w w:val="80"/>
          <w:sz w:val="28"/>
          <w:szCs w:val="28"/>
        </w:rPr>
        <w:t xml:space="preserve"> MINH MỆNH 14 NIÊN. TAM NGUYỆT, SƠ LỤC NHẬT. </w:t>
      </w:r>
    </w:p>
    <w:p w14:paraId="27FBDE2D" w14:textId="77777777" w:rsidR="00D81E0B" w:rsidRDefault="00D81E0B">
      <w:pPr>
        <w:jc w:val="left"/>
        <w:rPr>
          <w:rFonts w:ascii="Calibri" w:eastAsia="Calibri" w:hAnsi="Calibri" w:cs="Calibri"/>
          <w:color w:val="0070C0"/>
          <w:w w:val="80"/>
          <w:kern w:val="2"/>
          <w:sz w:val="22"/>
          <w:szCs w:val="22"/>
          <w:lang w:bidi="ar"/>
        </w:rPr>
      </w:pPr>
    </w:p>
    <w:p w14:paraId="04872AEF" w14:textId="77777777" w:rsidR="00D81E0B" w:rsidRDefault="00EE2E4E">
      <w:pPr>
        <w:jc w:val="left"/>
        <w:rPr>
          <w:rFonts w:ascii="Calibri" w:hAnsi="Calibri" w:cs="Calibri"/>
          <w:color w:val="0070C0"/>
          <w:w w:val="80"/>
          <w:sz w:val="28"/>
          <w:szCs w:val="28"/>
        </w:rPr>
      </w:pPr>
      <w:r>
        <w:rPr>
          <w:rFonts w:ascii="Calibri" w:hAnsi="Calibri" w:cs="Calibri"/>
          <w:color w:val="0070C0"/>
          <w:w w:val="80"/>
          <w:sz w:val="28"/>
          <w:szCs w:val="28"/>
        </w:rPr>
        <w:t xml:space="preserve">HỘ LÝ HÀ TĨNH TUẦN PHỦ QUAN PHỦ QUAN VI PHỤNG  CẤP SỰ </w:t>
      </w:r>
    </w:p>
    <w:p w14:paraId="5086CA58" w14:textId="77777777" w:rsidR="00D81E0B" w:rsidRDefault="00EE2E4E">
      <w:pPr>
        <w:jc w:val="left"/>
        <w:rPr>
          <w:rFonts w:ascii="Calibri" w:hAnsi="Calibri" w:cs="Calibri"/>
          <w:color w:val="0070C0"/>
          <w:w w:val="80"/>
          <w:sz w:val="28"/>
          <w:szCs w:val="28"/>
        </w:rPr>
      </w:pPr>
      <w:r>
        <w:rPr>
          <w:rFonts w:ascii="Calibri" w:hAnsi="Calibri" w:cs="Calibri"/>
          <w:color w:val="0070C0"/>
          <w:w w:val="80"/>
          <w:sz w:val="28"/>
          <w:szCs w:val="28"/>
        </w:rPr>
        <w:lastRenderedPageBreak/>
        <w:t xml:space="preserve">CHIẾU ĐẮC THẦN SÁCH QUÂN TRUNG DOANH MINH VÕ VỆ LỤC ĐỘII CAI ĐỘI VIÊN HUYỀN KHUYẾT TRA HỰU Y QUÂN DOANH VỀ NHỊ ĐỘI CAI ĐỘI  TÙNG QUÂN  NGUYỄN PHI TRƯỜNG ĐẦU QUÂN NHẬT  CỬU KHẢ NĂNG MẬN CÁN KHẢ KHAM, TÁN KHUYẾT ĐẲNG NHÂN CỤ. </w:t>
      </w:r>
    </w:p>
    <w:p w14:paraId="5E0D82A9" w14:textId="77777777" w:rsidR="00D81E0B" w:rsidRDefault="00EE2E4E">
      <w:pPr>
        <w:jc w:val="left"/>
        <w:rPr>
          <w:rFonts w:ascii="Calibri" w:hAnsi="Calibri" w:cs="Calibri"/>
          <w:color w:val="0070C0"/>
          <w:w w:val="80"/>
          <w:sz w:val="28"/>
          <w:szCs w:val="28"/>
        </w:rPr>
      </w:pPr>
      <w:r>
        <w:rPr>
          <w:rFonts w:ascii="Calibri" w:hAnsi="Calibri" w:cs="Calibri"/>
          <w:color w:val="0070C0"/>
          <w:w w:val="80"/>
          <w:sz w:val="28"/>
          <w:szCs w:val="28"/>
        </w:rPr>
        <w:t xml:space="preserve">ĐÊ KHÂM PHỤNG. </w:t>
      </w:r>
    </w:p>
    <w:p w14:paraId="475A6E6D" w14:textId="77777777" w:rsidR="00D81E0B" w:rsidRDefault="00EE2E4E">
      <w:pPr>
        <w:jc w:val="left"/>
        <w:rPr>
          <w:rFonts w:ascii="Calibri" w:hAnsi="Calibri" w:cs="Calibri"/>
          <w:color w:val="0070C0"/>
          <w:w w:val="80"/>
          <w:sz w:val="28"/>
          <w:szCs w:val="28"/>
        </w:rPr>
      </w:pPr>
      <w:r>
        <w:rPr>
          <w:rFonts w:ascii="Calibri" w:hAnsi="Calibri" w:cs="Calibri"/>
          <w:color w:val="0070C0"/>
          <w:w w:val="80"/>
          <w:sz w:val="28"/>
          <w:szCs w:val="28"/>
        </w:rPr>
        <w:t xml:space="preserve">CHỈ CHUẨN TẠI ÁN TRIẾP THỬ HỢP HÀNH PHỤNG CẤP VI Y  VỆ THÍ SAI LỤC ĐỘI CAI ĐỘI CỦ SUẤT NỘI ĐỘI BIỀN BINH TÙNG CAI QUẢN VIÊN SAI PHÁI CHƯ CÔNG VỤ YẾU NGHI GIA TÂM THỪA BIỆN. NHƯỢC KHUYẾT CHỨC PHẤT KIỀN HỰU CAN QUÂN HIẾN TU CHÍ  PHỤNG CẤP GIẢ. </w:t>
      </w:r>
    </w:p>
    <w:p w14:paraId="734B2E0D" w14:textId="77777777" w:rsidR="00D81E0B" w:rsidRDefault="00EE2E4E">
      <w:pPr>
        <w:jc w:val="left"/>
        <w:rPr>
          <w:rFonts w:ascii="Calibri" w:hAnsi="Calibri" w:cs="Calibri"/>
          <w:color w:val="0070C0"/>
          <w:w w:val="80"/>
          <w:sz w:val="28"/>
          <w:szCs w:val="28"/>
        </w:rPr>
      </w:pPr>
      <w:r>
        <w:rPr>
          <w:rFonts w:ascii="Calibri" w:hAnsi="Calibri" w:cs="Calibri"/>
          <w:color w:val="0070C0"/>
          <w:w w:val="80"/>
          <w:sz w:val="28"/>
          <w:szCs w:val="28"/>
        </w:rPr>
        <w:t xml:space="preserve"> HỮU PHỤNG CẤP. </w:t>
      </w:r>
    </w:p>
    <w:p w14:paraId="26329C7D" w14:textId="77777777" w:rsidR="00D81E0B" w:rsidRDefault="00EE2E4E">
      <w:pPr>
        <w:jc w:val="left"/>
        <w:rPr>
          <w:rFonts w:ascii="Calibri" w:hAnsi="Calibri" w:cs="Calibri"/>
          <w:color w:val="0070C0"/>
          <w:w w:val="80"/>
          <w:sz w:val="28"/>
          <w:szCs w:val="28"/>
        </w:rPr>
      </w:pPr>
      <w:r>
        <w:rPr>
          <w:rFonts w:ascii="Calibri" w:hAnsi="Calibri" w:cs="Calibri"/>
          <w:color w:val="0070C0"/>
          <w:w w:val="80"/>
          <w:sz w:val="28"/>
          <w:szCs w:val="28"/>
        </w:rPr>
        <w:t xml:space="preserve">THẦN SÁCH QUÂN CHUNG DOANH MINH VÕ VỆ THÍ SAI LỤC ĐỘI CAI ĐỒI NGUYỄN PHI TRƯỜNG CỬ THỨ. </w:t>
      </w:r>
    </w:p>
    <w:p w14:paraId="7EAA334F" w14:textId="77777777" w:rsidR="00D81E0B" w:rsidRDefault="00EE2E4E">
      <w:pPr>
        <w:jc w:val="left"/>
        <w:rPr>
          <w:rFonts w:ascii="Calibri" w:hAnsi="Calibri" w:cs="Calibri"/>
          <w:color w:val="0070C0"/>
          <w:w w:val="80"/>
          <w:sz w:val="28"/>
          <w:szCs w:val="28"/>
        </w:rPr>
      </w:pPr>
      <w:r>
        <w:rPr>
          <w:rFonts w:ascii="Calibri" w:hAnsi="Calibri" w:cs="Calibri"/>
          <w:color w:val="0070C0"/>
          <w:w w:val="80"/>
          <w:sz w:val="28"/>
          <w:szCs w:val="28"/>
        </w:rPr>
        <w:t>MINH MỆNH THẬP TỨ NIÊN THẤT NGUYỆT SƠ NHẤT NHẬT</w:t>
      </w:r>
    </w:p>
    <w:p w14:paraId="627F5DFA" w14:textId="77777777" w:rsidR="00D81E0B" w:rsidRDefault="00EE2E4E">
      <w:pPr>
        <w:pBdr>
          <w:bottom w:val="single" w:sz="4" w:space="0" w:color="auto"/>
        </w:pBdr>
        <w:jc w:val="left"/>
        <w:rPr>
          <w:rFonts w:ascii="Calibri" w:hAnsi="Calibri" w:cs="Calibri"/>
          <w:color w:val="0070C0"/>
          <w:w w:val="80"/>
          <w:sz w:val="28"/>
          <w:szCs w:val="28"/>
        </w:rPr>
      </w:pPr>
      <w:r>
        <w:rPr>
          <w:rFonts w:ascii="Calibri" w:hAnsi="Calibri" w:cs="Calibri"/>
          <w:color w:val="0070C0"/>
          <w:w w:val="80"/>
          <w:sz w:val="28"/>
          <w:szCs w:val="28"/>
        </w:rPr>
        <w:t xml:space="preserve"> Ngày 1 tháng 7 Minh Mệnh năm thứ 14 dương lịch 1833</w:t>
      </w:r>
    </w:p>
    <w:p w14:paraId="4B451876" w14:textId="77777777" w:rsidR="00D81E0B" w:rsidRDefault="00D81E0B">
      <w:pPr>
        <w:spacing w:line="360" w:lineRule="auto"/>
        <w:rPr>
          <w:rFonts w:ascii="Calibri" w:hAnsi="Calibri" w:cs="Calibri"/>
          <w:color w:val="0070C0"/>
          <w:sz w:val="28"/>
          <w:szCs w:val="28"/>
        </w:rPr>
      </w:pPr>
    </w:p>
    <w:p w14:paraId="34C83C23" w14:textId="77777777" w:rsidR="00D81E0B" w:rsidRDefault="00EE2E4E">
      <w:pPr>
        <w:jc w:val="left"/>
        <w:rPr>
          <w:rFonts w:ascii="Calibri" w:hAnsi="Calibri" w:cs="Calibri"/>
          <w:color w:val="0070C0"/>
          <w:w w:val="80"/>
          <w:sz w:val="28"/>
          <w:szCs w:val="28"/>
        </w:rPr>
      </w:pPr>
      <w:r>
        <w:rPr>
          <w:rFonts w:ascii="Calibri" w:hAnsi="Calibri" w:cs="Calibri"/>
          <w:color w:val="0070C0"/>
          <w:w w:val="80"/>
          <w:sz w:val="28"/>
          <w:szCs w:val="28"/>
        </w:rPr>
        <w:t xml:space="preserve">CHIẾU THẦN SÁCH QUÂN TRUNG DOANH MINH VÕ VỆ LỤC ĐỘI THÍ SAI CAI ĐỘI NGUYỄN PHI TRƯỜNG DỰ TÒNG BỘ VŨ HỨA CỬU GIAN LAO. TƯ HỘ LÝ HÀ TĨNH TUẦN PHỦ QUAN PHÒNG VIÊN VỰNG SÁCH CỤ. </w:t>
      </w:r>
    </w:p>
    <w:p w14:paraId="00B7D952" w14:textId="77777777" w:rsidR="00D81E0B" w:rsidRDefault="00EE2E4E">
      <w:pPr>
        <w:jc w:val="left"/>
        <w:rPr>
          <w:rFonts w:ascii="Calibri" w:hAnsi="Calibri" w:cs="Calibri"/>
          <w:color w:val="0070C0"/>
          <w:w w:val="80"/>
          <w:sz w:val="28"/>
          <w:szCs w:val="28"/>
        </w:rPr>
      </w:pPr>
      <w:r>
        <w:rPr>
          <w:rFonts w:ascii="Calibri" w:hAnsi="Calibri" w:cs="Calibri"/>
          <w:color w:val="0070C0"/>
          <w:w w:val="80"/>
          <w:sz w:val="28"/>
          <w:szCs w:val="28"/>
        </w:rPr>
        <w:t>ĐỂ CHUẨN THỰC THỤ Y ĐỘI CAI ĐỘI SUẤT Y ĐỘI BIỀN BINH TÙNG CAI QUẢN VIÊN PHÂN PHÁI CÔNG VỤ, NHƯỢC QUYẾT CHỨC PHẤT KIỀN HỰU QUÂN CHÍNH TẠI KHÂM TAI.</w:t>
      </w:r>
    </w:p>
    <w:p w14:paraId="2818C0A9" w14:textId="77777777" w:rsidR="00D81E0B" w:rsidRDefault="00EE2E4E">
      <w:pPr>
        <w:jc w:val="left"/>
        <w:rPr>
          <w:rFonts w:ascii="Calibri" w:hAnsi="Calibri" w:cs="Calibri"/>
          <w:color w:val="0070C0"/>
          <w:w w:val="80"/>
          <w:sz w:val="28"/>
          <w:szCs w:val="28"/>
        </w:rPr>
      </w:pPr>
      <w:r>
        <w:rPr>
          <w:rFonts w:ascii="Calibri" w:hAnsi="Calibri" w:cs="Calibri"/>
          <w:color w:val="0070C0"/>
          <w:w w:val="80"/>
          <w:sz w:val="28"/>
          <w:szCs w:val="28"/>
        </w:rPr>
        <w:t xml:space="preserve"> MINH MÊNH THẬT LỤC  NIÊN THẤT NGUYỆT THẬP THẤT NHẬT.</w:t>
      </w:r>
    </w:p>
    <w:p w14:paraId="58A3CAC4" w14:textId="77777777" w:rsidR="00D81E0B" w:rsidRDefault="00EE2E4E">
      <w:pPr>
        <w:pBdr>
          <w:bottom w:val="single" w:sz="4" w:space="0" w:color="auto"/>
        </w:pBdr>
        <w:jc w:val="left"/>
        <w:rPr>
          <w:rFonts w:ascii="Calibri" w:hAnsi="Calibri" w:cs="Calibri"/>
          <w:color w:val="0070C0"/>
          <w:w w:val="80"/>
          <w:sz w:val="28"/>
          <w:szCs w:val="28"/>
        </w:rPr>
      </w:pPr>
      <w:r>
        <w:rPr>
          <w:rFonts w:ascii="Calibri" w:hAnsi="Calibri" w:cs="Calibri"/>
          <w:color w:val="0070C0"/>
          <w:w w:val="80"/>
          <w:sz w:val="28"/>
          <w:szCs w:val="28"/>
        </w:rPr>
        <w:t xml:space="preserve">Ngày 17 tháng 7 năm Minh Mệnh thứ 16-1935</w:t>
      </w:r>
    </w:p>
    <w:p w14:paraId="1EA6AF76" w14:textId="77777777" w:rsidR="00D81E0B" w:rsidRDefault="00D81E0B">
      <w:pPr>
        <w:jc w:val="left"/>
        <w:rPr>
          <w:rFonts w:ascii="Calibri" w:hAnsi="Calibri" w:cs="Calibri"/>
          <w:color w:val="0070C0"/>
          <w:w w:val="80"/>
          <w:sz w:val="28"/>
          <w:szCs w:val="28"/>
        </w:rPr>
      </w:pPr>
    </w:p>
    <w:p w14:paraId="7BA61363" w14:textId="77777777" w:rsidR="00D81E0B" w:rsidRDefault="00EE2E4E">
      <w:pPr>
        <w:jc w:val="left"/>
        <w:rPr>
          <w:rFonts w:ascii="Calibri" w:hAnsi="Calibri" w:cs="Calibri"/>
          <w:color w:val="0070C0"/>
          <w:w w:val="80"/>
          <w:sz w:val="28"/>
          <w:szCs w:val="28"/>
        </w:rPr>
      </w:pPr>
      <w:r>
        <w:rPr>
          <w:rFonts w:ascii="Calibri" w:hAnsi="Calibri" w:cs="Calibri"/>
          <w:color w:val="0070C0"/>
          <w:w w:val="80"/>
          <w:sz w:val="28"/>
          <w:szCs w:val="28"/>
        </w:rPr>
        <w:t xml:space="preserve">ĐÌNH THẦN VI TUÂN </w:t>
      </w:r>
    </w:p>
    <w:p w14:paraId="2D42AEC8" w14:textId="77777777" w:rsidR="00D81E0B" w:rsidRDefault="00EE2E4E">
      <w:pPr>
        <w:jc w:val="left"/>
        <w:rPr>
          <w:rFonts w:ascii="Calibri" w:hAnsi="Calibri" w:cs="Calibri"/>
          <w:color w:val="0070C0"/>
          <w:w w:val="80"/>
          <w:sz w:val="28"/>
          <w:szCs w:val="28"/>
        </w:rPr>
      </w:pPr>
      <w:r>
        <w:rPr>
          <w:rFonts w:ascii="Calibri" w:hAnsi="Calibri" w:cs="Calibri"/>
          <w:color w:val="0070C0"/>
          <w:w w:val="80"/>
          <w:sz w:val="28"/>
          <w:szCs w:val="28"/>
        </w:rPr>
        <w:t>CHỈ KHÂM CẤP GIA CẤP VĂN BẰNG SỰ BẢN NIÊN BÁT NGUYỆT SƠ NHẤT NHẬT KHÂM PHỤNG.</w:t>
      </w:r>
    </w:p>
    <w:p w14:paraId="72380532" w14:textId="77777777" w:rsidR="00D81E0B" w:rsidRDefault="00D81E0B">
      <w:pPr>
        <w:jc w:val="left"/>
        <w:rPr>
          <w:rFonts w:ascii="Calibri" w:hAnsi="Calibri" w:cs="Calibri"/>
          <w:color w:val="0070C0"/>
          <w:w w:val="80"/>
          <w:sz w:val="28"/>
          <w:szCs w:val="28"/>
        </w:rPr>
      </w:pPr>
    </w:p>
    <w:p w14:paraId="6A2C477F" w14:textId="77777777" w:rsidR="00D81E0B" w:rsidRDefault="00EE2E4E">
      <w:pPr>
        <w:jc w:val="left"/>
        <w:rPr>
          <w:rFonts w:ascii="Calibri" w:hAnsi="Calibri" w:cs="Calibri"/>
          <w:color w:val="0070C0"/>
          <w:w w:val="80"/>
          <w:sz w:val="28"/>
          <w:szCs w:val="28"/>
        </w:rPr>
      </w:pPr>
      <w:r>
        <w:rPr>
          <w:rFonts w:ascii="Calibri" w:hAnsi="Calibri" w:cs="Calibri"/>
          <w:color w:val="0070C0"/>
          <w:w w:val="80"/>
          <w:sz w:val="28"/>
          <w:szCs w:val="28"/>
        </w:rPr>
        <w:t>ÂN CHIẾU NỘI NHẤT KHOẢN KINH NGOẠI QUAN VIÊN VỌ TỰ THỰC THỤ SUẤT ĐỘI DỊ THƯỢNG DANH HẠ HIỆN VÔ GIÁNG PHẠT XỬ PHÂN GIẢ TRƯỚC CÁC THƯỞNG GIA NHẤT CẤP NHƯNG DO BINH BỘ PHÂN BUYỆT VỰNG SÁCH HẦU</w:t>
      </w:r>
    </w:p>
    <w:p w14:paraId="3FBFC88D" w14:textId="77777777" w:rsidR="00D81E0B" w:rsidRDefault="00EE2E4E">
      <w:pPr>
        <w:jc w:val="left"/>
        <w:rPr>
          <w:rFonts w:ascii="Calibri" w:hAnsi="Calibri" w:cs="Calibri"/>
          <w:color w:val="0070C0"/>
          <w:w w:val="80"/>
          <w:sz w:val="28"/>
          <w:szCs w:val="28"/>
        </w:rPr>
      </w:pPr>
      <w:r>
        <w:rPr>
          <w:rFonts w:ascii="Calibri" w:hAnsi="Calibri" w:cs="Calibri"/>
          <w:color w:val="0070C0"/>
          <w:w w:val="80"/>
          <w:sz w:val="28"/>
          <w:szCs w:val="28"/>
        </w:rPr>
        <w:t xml:space="preserve"> CHỈ THI HÀNH ĐẲNG NHÂN KHÂM THỬ KINH BINH BỘ TƯƠNG VỌ VIÊN ỨNG GIA CẤP CHI THẦN SÁCH QUÂN TRUNG DOANH MINH VÕ VỆ LỤC ĐỘI CAI ĐỘI NGUYỄN PHI TRƯỜNG KHAI LIỆT THANH ĐƠN TIẾN. </w:t>
      </w:r>
    </w:p>
    <w:p w14:paraId="3B7D94E7" w14:textId="77777777" w:rsidR="00D81E0B" w:rsidRDefault="00EE2E4E">
      <w:pPr>
        <w:jc w:val="left"/>
        <w:rPr>
          <w:rFonts w:ascii="Calibri" w:hAnsi="Calibri" w:cs="Calibri"/>
          <w:color w:val="0070C0"/>
          <w:w w:val="80"/>
          <w:sz w:val="28"/>
          <w:szCs w:val="28"/>
        </w:rPr>
      </w:pPr>
      <w:r>
        <w:rPr>
          <w:rFonts w:ascii="Calibri" w:hAnsi="Calibri" w:cs="Calibri"/>
          <w:color w:val="0070C0"/>
          <w:w w:val="80"/>
          <w:sz w:val="28"/>
          <w:szCs w:val="28"/>
        </w:rPr>
        <w:t xml:space="preserve">TRÌNH PHỤNG. </w:t>
      </w:r>
    </w:p>
    <w:p w14:paraId="5BC626ED" w14:textId="77777777" w:rsidR="00D81E0B" w:rsidRDefault="00EE2E4E">
      <w:pPr>
        <w:jc w:val="left"/>
        <w:rPr>
          <w:rFonts w:ascii="Calibri" w:hAnsi="Calibri" w:cs="Calibri"/>
          <w:color w:val="0070C0"/>
          <w:w w:val="80"/>
          <w:sz w:val="28"/>
          <w:szCs w:val="28"/>
        </w:rPr>
      </w:pPr>
      <w:r>
        <w:rPr>
          <w:rFonts w:ascii="Calibri" w:hAnsi="Calibri" w:cs="Calibri"/>
          <w:color w:val="0070C0"/>
          <w:w w:val="80"/>
          <w:sz w:val="28"/>
          <w:szCs w:val="28"/>
        </w:rPr>
        <w:t xml:space="preserve">CHỈ Y TẤU KHÂM THỬ KHÂM TUÂN HỢP HÀNH KHÂM CẤP Y NGUYÊN NHA GIA NHẤT CẤP TU CHÍ KHÂM CẤP GIẢ. </w:t>
      </w:r>
    </w:p>
    <w:p w14:paraId="5BD0371A" w14:textId="77777777" w:rsidR="00D81E0B" w:rsidRDefault="00EE2E4E">
      <w:pPr>
        <w:jc w:val="left"/>
        <w:rPr>
          <w:rFonts w:ascii="Calibri" w:hAnsi="Calibri" w:cs="Calibri"/>
          <w:color w:val="0070C0"/>
          <w:w w:val="80"/>
          <w:sz w:val="28"/>
          <w:szCs w:val="28"/>
        </w:rPr>
      </w:pPr>
      <w:r>
        <w:rPr>
          <w:rFonts w:ascii="Calibri" w:hAnsi="Calibri" w:cs="Calibri"/>
          <w:color w:val="0070C0"/>
          <w:w w:val="80"/>
          <w:sz w:val="28"/>
          <w:szCs w:val="28"/>
        </w:rPr>
        <w:t>HỰU KHÔNG CẤP</w:t>
      </w:r>
    </w:p>
    <w:p w14:paraId="5DDEB497" w14:textId="77777777" w:rsidR="00D81E0B" w:rsidRDefault="00EE2E4E">
      <w:pPr>
        <w:jc w:val="left"/>
        <w:rPr>
          <w:rFonts w:ascii="Calibri" w:hAnsi="Calibri" w:cs="Calibri"/>
          <w:color w:val="0070C0"/>
          <w:w w:val="80"/>
          <w:sz w:val="28"/>
          <w:szCs w:val="28"/>
        </w:rPr>
      </w:pPr>
      <w:r>
        <w:rPr>
          <w:rFonts w:ascii="Calibri" w:hAnsi="Calibri" w:cs="Calibri"/>
          <w:color w:val="0070C0"/>
          <w:w w:val="80"/>
          <w:sz w:val="28"/>
          <w:szCs w:val="28"/>
        </w:rPr>
        <w:t>THẦN SÁCH QUÂN TRUNG DOANH MINH VÕ VỆ LỤC ĐỘI CAI ĐỘI NGUYỄN PHI TRƯỜNG CHẤP CHIẾU</w:t>
      </w:r>
    </w:p>
    <w:p w14:paraId="43C2DE05" w14:textId="77777777" w:rsidR="00D81E0B" w:rsidRDefault="00EE2E4E">
      <w:pPr>
        <w:pBdr>
          <w:bottom w:val="single" w:sz="4" w:space="0" w:color="auto"/>
        </w:pBdr>
        <w:jc w:val="left"/>
        <w:rPr>
          <w:rFonts w:ascii="Calibri" w:hAnsi="Calibri" w:cs="Calibri"/>
          <w:color w:val="0070C0"/>
          <w:w w:val="80"/>
          <w:sz w:val="28"/>
          <w:szCs w:val="28"/>
        </w:rPr>
      </w:pPr>
      <w:r>
        <w:rPr>
          <w:rFonts w:ascii="Calibri" w:hAnsi="Calibri" w:cs="Calibri"/>
          <w:color w:val="0070C0"/>
          <w:w w:val="80"/>
          <w:sz w:val="28"/>
          <w:szCs w:val="28"/>
        </w:rPr>
        <w:t xml:space="preserve">MINH MỆNH THẬP LỤC NIÊN THẬP NGUYỆT NHỊ THẬP NGŨ NHẬT. </w:t>
      </w:r>
    </w:p>
    <w:p w14:paraId="25CC4580" w14:textId="77777777" w:rsidR="00D81E0B" w:rsidRDefault="00D81E0B">
      <w:pPr>
        <w:jc w:val="left"/>
        <w:rPr>
          <w:rFonts w:ascii="Calibri" w:hAnsi="Calibri" w:cs="Calibri"/>
          <w:color w:val="0070C0"/>
          <w:w w:val="80"/>
          <w:sz w:val="28"/>
          <w:szCs w:val="28"/>
        </w:rPr>
      </w:pPr>
    </w:p>
    <w:p w14:paraId="2893179E" w14:textId="77777777" w:rsidR="00D81E0B" w:rsidRDefault="00EE2E4E">
      <w:pPr>
        <w:jc w:val="left"/>
        <w:rPr>
          <w:rFonts w:ascii="Calibri" w:hAnsi="Calibri" w:cs="Calibri"/>
          <w:color w:val="0070C0"/>
          <w:w w:val="80"/>
          <w:sz w:val="28"/>
          <w:szCs w:val="28"/>
        </w:rPr>
      </w:pPr>
      <w:r>
        <w:rPr>
          <w:rFonts w:ascii="Calibri" w:hAnsi="Calibri" w:cs="Calibri"/>
          <w:color w:val="0070C0"/>
          <w:w w:val="80"/>
          <w:sz w:val="28"/>
          <w:szCs w:val="28"/>
        </w:rPr>
        <w:t>HỘ LÝ TUẦN PHỦ QUAN PHÒNG CAO PHỤNG VI BẰNG CẤP SỰ</w:t>
      </w:r>
    </w:p>
    <w:p w14:paraId="2DFDD341" w14:textId="77777777" w:rsidR="00D81E0B" w:rsidRDefault="00EE2E4E">
      <w:pPr>
        <w:jc w:val="left"/>
        <w:rPr>
          <w:rFonts w:ascii="Calibri" w:hAnsi="Calibri" w:cs="Calibri"/>
          <w:color w:val="0070C0"/>
          <w:w w:val="80"/>
          <w:sz w:val="28"/>
          <w:szCs w:val="28"/>
        </w:rPr>
      </w:pPr>
      <w:r>
        <w:rPr>
          <w:rFonts w:ascii="Calibri" w:hAnsi="Calibri" w:cs="Calibri"/>
          <w:color w:val="0070C0"/>
          <w:w w:val="80"/>
          <w:sz w:val="28"/>
          <w:szCs w:val="28"/>
        </w:rPr>
        <w:t xml:space="preserve">CHIẾU ĐẮC THẦN CƠ DOANH MINH VÕ VỆ LỤC ĐỘI CAI ĐỘI NGUYỄN PHITRƯỜNG NIÊN GIÁI THẤT TUẦN, LỰ LỰC SUY NHƯỢC, NAN KHAM KHU SÁCH NGHIỆP KINH THANH THỈNH ĐÁI NGUYÊN NHA HỒI TỊCH HƯU TRÍ ĐẲNG NHÂN CỤ. </w:t>
      </w:r>
    </w:p>
    <w:p w14:paraId="7D9E29B2" w14:textId="77777777" w:rsidR="00D81E0B" w:rsidRDefault="00EE2E4E">
      <w:pPr>
        <w:jc w:val="left"/>
        <w:rPr>
          <w:rFonts w:ascii="Calibri" w:hAnsi="Calibri" w:cs="Calibri"/>
          <w:color w:val="0070C0"/>
          <w:w w:val="80"/>
          <w:sz w:val="28"/>
          <w:szCs w:val="28"/>
        </w:rPr>
      </w:pPr>
      <w:r>
        <w:rPr>
          <w:rFonts w:ascii="Calibri" w:hAnsi="Calibri" w:cs="Calibri"/>
          <w:color w:val="0070C0"/>
          <w:w w:val="80"/>
          <w:sz w:val="28"/>
          <w:szCs w:val="28"/>
        </w:rPr>
        <w:t>ĐỀ KHÂM PHỤNG.</w:t>
      </w:r>
    </w:p>
    <w:p w14:paraId="37B27DA3" w14:textId="77777777" w:rsidR="00D81E0B" w:rsidRDefault="00EE2E4E">
      <w:pPr>
        <w:jc w:val="left"/>
        <w:rPr>
          <w:rFonts w:ascii="Calibri" w:hAnsi="Calibri" w:cs="Calibri"/>
          <w:color w:val="0070C0"/>
          <w:w w:val="80"/>
          <w:sz w:val="28"/>
          <w:szCs w:val="28"/>
        </w:rPr>
      </w:pPr>
      <w:r>
        <w:rPr>
          <w:rFonts w:ascii="Calibri" w:hAnsi="Calibri" w:cs="Calibri"/>
          <w:color w:val="0070C0"/>
          <w:w w:val="80"/>
          <w:sz w:val="28"/>
          <w:szCs w:val="28"/>
        </w:rPr>
        <w:lastRenderedPageBreak/>
        <w:t>CHỈ Y THỈNH KHÂM THỬ KHÂM TUÂN HỢP HÀNH BẰNG CẤP NGHI HỒI HÀ HOA PHỦ TƯƠNG SỞ TẠI QUAN TIỆN HỒI THẠCH HÀ HUYỆN TRUNG TỔNG ĐAN CHẾ XÃ NGUYÊN QUÁN HƯU TRÍ.  TU CHÍ BẰNG CẤP GIẢ</w:t>
      </w:r>
    </w:p>
    <w:p w14:paraId="558AA650" w14:textId="77777777" w:rsidR="00D81E0B" w:rsidRDefault="00EE2E4E">
      <w:pPr>
        <w:jc w:val="left"/>
        <w:rPr>
          <w:rFonts w:ascii="Calibri" w:hAnsi="Calibri" w:cs="Calibri"/>
          <w:color w:val="0070C0"/>
          <w:w w:val="80"/>
          <w:sz w:val="28"/>
          <w:szCs w:val="28"/>
        </w:rPr>
      </w:pPr>
      <w:r>
        <w:rPr>
          <w:rFonts w:ascii="Calibri" w:hAnsi="Calibri" w:cs="Calibri"/>
          <w:color w:val="0070C0"/>
          <w:w w:val="80"/>
          <w:sz w:val="28"/>
          <w:szCs w:val="28"/>
        </w:rPr>
        <w:t xml:space="preserve"> HỮUBẰNG CẤP. </w:t>
      </w:r>
    </w:p>
    <w:p w14:paraId="431B2B92" w14:textId="77777777" w:rsidR="00D81E0B" w:rsidRDefault="00EE2E4E">
      <w:pPr>
        <w:jc w:val="left"/>
        <w:rPr>
          <w:rFonts w:ascii="Calibri" w:hAnsi="Calibri" w:cs="Calibri"/>
          <w:color w:val="0070C0"/>
          <w:w w:val="80"/>
          <w:sz w:val="28"/>
          <w:szCs w:val="28"/>
        </w:rPr>
      </w:pPr>
      <w:r>
        <w:rPr>
          <w:rFonts w:ascii="Calibri" w:hAnsi="Calibri" w:cs="Calibri"/>
          <w:color w:val="0070C0"/>
          <w:w w:val="80"/>
          <w:sz w:val="28"/>
          <w:szCs w:val="28"/>
        </w:rPr>
        <w:t>NGUYÊN NHIỆM THẦN CƠ DOANH MINH VÕ VỆ LỤC ĐỘI CAI ĐỘI SUẤT ĐỘI GIA NHẤT CẤP NGUYỄN PHI TRƯỜNG CHUẨN THỬ.</w:t>
      </w:r>
    </w:p>
    <w:p w14:paraId="04635815" w14:textId="77777777" w:rsidR="00D81E0B" w:rsidRDefault="00EE2E4E">
      <w:pPr>
        <w:jc w:val="left"/>
        <w:rPr>
          <w:rFonts w:ascii="Calibri" w:hAnsi="Calibri" w:cs="Calibri"/>
          <w:color w:val="0070C0"/>
          <w:w w:val="80"/>
          <w:sz w:val="28"/>
          <w:szCs w:val="28"/>
        </w:rPr>
      </w:pPr>
      <w:r>
        <w:rPr>
          <w:rFonts w:ascii="Calibri" w:hAnsi="Calibri" w:cs="Calibri"/>
          <w:color w:val="0070C0"/>
          <w:w w:val="80"/>
          <w:sz w:val="28"/>
          <w:szCs w:val="28"/>
        </w:rPr>
        <w:t xml:space="preserve"> MINH MỆNH THẬP THẤT  NIÊN TỨ NGUYỆT SƠ BÁT NHẬT</w:t>
      </w:r>
    </w:p>
    <w:p w14:paraId="7236E183" w14:textId="77777777" w:rsidR="00D81E0B" w:rsidRDefault="00EE2E4E">
      <w:pPr>
        <w:pBdr>
          <w:bottom w:val="single" w:sz="4" w:space="0" w:color="auto"/>
        </w:pBdr>
        <w:jc w:val="left"/>
        <w:rPr>
          <w:rFonts w:ascii="Calibri" w:hAnsi="Calibri" w:cs="Calibri"/>
          <w:color w:val="0070C0"/>
          <w:w w:val="80"/>
          <w:sz w:val="28"/>
          <w:szCs w:val="28"/>
        </w:rPr>
      </w:pPr>
      <w:r>
        <w:rPr>
          <w:rFonts w:ascii="Calibri" w:hAnsi="Calibri" w:cs="Calibri"/>
          <w:color w:val="0070C0"/>
          <w:w w:val="80"/>
          <w:sz w:val="28"/>
          <w:szCs w:val="28"/>
        </w:rPr>
        <w:t xml:space="preserve"> MÙNG 8 THÁNG 4, MINH MỆNH NĂM THỨ 17</w:t>
      </w:r>
    </w:p>
    <w:p w14:paraId="3E764E29" w14:textId="77777777" w:rsidR="00D81E0B" w:rsidRDefault="00EE2E4E">
      <w:pPr>
        <w:pStyle w:val="Heading4"/>
        <w:ind w:left="200"/>
        <w:jc w:val="center"/>
      </w:pPr>
      <w:bookmarkStart w:id="45" w:name="_Toc227585875"/>
      <w:r>
        <w:t xml:space="preserve">11.8.2.Đội trưởng Nguyễn Phi Địch</w:t>
      </w:r>
      <w:bookmarkEnd w:id="45"/>
    </w:p>
    <w:p w14:paraId="5BA14034" w14:textId="77777777" w:rsidR="00D81E0B" w:rsidRDefault="00EE2E4E">
      <w:pPr>
        <w:spacing w:line="360" w:lineRule="auto"/>
        <w:jc w:val="center"/>
        <w:rPr>
          <w:rFonts w:ascii="Times New Roman" w:hAnsi="Times New Roman" w:cs="Times New Roman"/>
          <w:i/>
          <w:iCs/>
          <w:sz w:val="28"/>
          <w:szCs w:val="28"/>
        </w:rPr>
      </w:pPr>
      <w:r>
        <w:rPr>
          <w:rFonts w:ascii="Times New Roman" w:eastAsia="Tahoma" w:hAnsi="Times New Roman"/>
          <w:sz w:val="40"/>
          <w:szCs w:val="40"/>
          <w:shd w:val="clear" w:color="auto" w:fill="F9F9F9"/>
        </w:rPr>
        <w:t xml:space="preserve"> </w:t>
      </w:r>
      <w:r>
        <w:rPr>
          <w:rFonts w:ascii="Times New Roman" w:hAnsi="Times New Roman" w:cs="Times New Roman"/>
          <w:sz w:val="28"/>
          <w:szCs w:val="28"/>
          <w:lang w:val="vi-VN"/>
        </w:rPr>
        <w:t>C</w:t>
      </w:r>
      <w:r>
        <w:rPr>
          <w:rFonts w:ascii="Times New Roman" w:hAnsi="Times New Roman" w:cs="Times New Roman"/>
          <w:i/>
          <w:iCs/>
          <w:sz w:val="28"/>
          <w:szCs w:val="28"/>
        </w:rPr>
        <w:t xml:space="preserve">on của ông Nguyễn Phi Đức, cháu ông Nguyễn Phi Nhạ</w:t>
      </w:r>
    </w:p>
    <w:p w14:paraId="5428E567" w14:textId="77777777" w:rsidR="00D81E0B" w:rsidRDefault="00EE2E4E">
      <w:pPr>
        <w:spacing w:line="360" w:lineRule="auto"/>
        <w:jc w:val="center"/>
        <w:rPr>
          <w:rFonts w:ascii="Times New Roman" w:hAnsi="Times New Roman" w:cs="Times New Roman"/>
          <w:i/>
          <w:iCs/>
          <w:sz w:val="28"/>
          <w:szCs w:val="28"/>
        </w:rPr>
      </w:pPr>
      <w:r>
        <w:rPr>
          <w:rFonts w:ascii="Times New Roman" w:hAnsi="Times New Roman" w:cs="Times New Roman"/>
          <w:i/>
          <w:iCs/>
          <w:sz w:val="28"/>
          <w:szCs w:val="28"/>
          <w:lang w:val="vi-VN"/>
        </w:rPr>
        <w:t xml:space="preserve">Húy </w:t>
      </w:r>
      <w:r>
        <w:rPr>
          <w:rFonts w:ascii="Times New Roman" w:hAnsi="Times New Roman" w:cs="Times New Roman"/>
          <w:i/>
          <w:iCs/>
          <w:sz w:val="28"/>
          <w:szCs w:val="28"/>
        </w:rPr>
        <w:t xml:space="preserve">Phi Địch</w:t>
      </w:r>
      <w:r>
        <w:rPr>
          <w:rFonts w:ascii="Times New Roman" w:hAnsi="Times New Roman" w:cs="Times New Roman"/>
          <w:i/>
          <w:iCs/>
          <w:sz w:val="28"/>
          <w:szCs w:val="28"/>
          <w:lang w:val="vi-VN"/>
        </w:rPr>
        <w:t>; tỉ</w:t>
      </w:r>
      <w:r>
        <w:rPr>
          <w:rFonts w:ascii="Times New Roman" w:hAnsi="Times New Roman" w:cs="Times New Roman"/>
          <w:i/>
          <w:iCs/>
          <w:sz w:val="28"/>
          <w:szCs w:val="28"/>
        </w:rPr>
        <w:t xml:space="preserve"> Thị Phụng</w:t>
      </w:r>
    </w:p>
    <w:p w14:paraId="3FF58A71" w14:textId="77777777" w:rsidR="00D81E0B" w:rsidRDefault="00EE2E4E">
      <w:pPr>
        <w:spacing w:line="360" w:lineRule="auto"/>
        <w:rPr>
          <w:rFonts w:ascii="Times New Roman" w:hAnsi="Times New Roman" w:cs="Times New Roman"/>
          <w:sz w:val="32"/>
          <w:szCs w:val="32"/>
        </w:rPr>
      </w:pPr>
      <w:r>
        <w:rPr>
          <w:rFonts w:ascii="Times New Roman" w:hAnsi="Times New Roman" w:cs="Times New Roman"/>
          <w:sz w:val="32"/>
          <w:szCs w:val="32"/>
        </w:rPr>
        <w:t xml:space="preserve">Dị hiệu: Đệ thất thế tổ khảo tiên bản thôn chức dịch tặng kỳ lạo thụy chất trực thu quân Công húy Thi Địch sinh năm Canh tý, thọ 78 tuổi, mộ tại xử Loi Trang, giỗ 5.8.</w:t>
      </w:r>
    </w:p>
    <w:p w14:paraId="49CCEBB7" w14:textId="77777777" w:rsidR="00D81E0B" w:rsidRDefault="00EE2E4E">
      <w:pPr>
        <w:spacing w:line="360" w:lineRule="auto"/>
        <w:rPr>
          <w:rFonts w:ascii="Times New Roman" w:hAnsi="Times New Roman" w:cs="Times New Roman"/>
          <w:sz w:val="32"/>
          <w:szCs w:val="32"/>
        </w:rPr>
      </w:pPr>
      <w:r>
        <w:rPr>
          <w:rFonts w:ascii="Times New Roman" w:hAnsi="Times New Roman" w:cs="Times New Roman"/>
          <w:sz w:val="32"/>
          <w:szCs w:val="32"/>
        </w:rPr>
        <w:t xml:space="preserve">Bà: Tiền thừa phu bản thôn chức dịch tặng hương đình thọ lạo Nguyễn chính thất Lễ thị hàng tạm, hiệu từ thuận yên nhân.</w:t>
      </w:r>
    </w:p>
    <w:p w14:paraId="557B9D14" w14:textId="77777777" w:rsidR="00D81E0B" w:rsidRDefault="00EE2E4E">
      <w:pPr>
        <w:spacing w:line="360" w:lineRule="auto"/>
        <w:rPr>
          <w:rFonts w:ascii="Times New Roman" w:hAnsi="Times New Roman" w:cs="Times New Roman"/>
          <w:sz w:val="32"/>
          <w:szCs w:val="32"/>
        </w:rPr>
      </w:pPr>
      <w:r>
        <w:rPr>
          <w:rFonts w:ascii="Times New Roman" w:hAnsi="Times New Roman" w:cs="Times New Roman"/>
          <w:sz w:val="32"/>
          <w:szCs w:val="32"/>
        </w:rPr>
        <w:t xml:space="preserve"> Bà sinh năm Ất Vị, thọ 68 tuổi mộ tại xứ Lòi trang, giỗ 4-5).</w:t>
      </w:r>
    </w:p>
    <w:p w14:paraId="0245DAB1" w14:textId="77777777" w:rsidR="00D81E0B" w:rsidRDefault="00EE2E4E">
      <w:pPr>
        <w:spacing w:line="360" w:lineRule="auto"/>
        <w:rPr>
          <w:rFonts w:ascii="Times New Roman" w:hAnsi="Times New Roman" w:cs="Times New Roman"/>
          <w:sz w:val="32"/>
          <w:szCs w:val="32"/>
        </w:rPr>
      </w:pPr>
      <w:r>
        <w:rPr>
          <w:rFonts w:ascii="Times New Roman" w:hAnsi="Times New Roman" w:cs="Times New Roman"/>
          <w:sz w:val="32"/>
          <w:szCs w:val="32"/>
        </w:rPr>
        <w:t xml:space="preserve">Sinh hạ:</w:t>
      </w:r>
    </w:p>
    <w:p w14:paraId="4CE36449" w14:textId="77777777" w:rsidR="00D81E0B" w:rsidRDefault="00EE2E4E">
      <w:pPr>
        <w:numPr>
          <w:ilvl w:val="0"/>
          <w:numId w:val="25"/>
        </w:numPr>
        <w:spacing w:line="360" w:lineRule="auto"/>
        <w:rPr>
          <w:rFonts w:ascii="Times New Roman" w:hAnsi="Times New Roman" w:cs="Times New Roman"/>
          <w:sz w:val="32"/>
          <w:szCs w:val="32"/>
        </w:rPr>
      </w:pPr>
      <w:r>
        <w:rPr>
          <w:rFonts w:ascii="Times New Roman" w:hAnsi="Times New Roman" w:cs="Times New Roman"/>
          <w:sz w:val="32"/>
          <w:szCs w:val="32"/>
        </w:rPr>
        <w:t xml:space="preserve">Nguyễn Phi Chấn </w:t>
      </w:r>
    </w:p>
    <w:p w14:paraId="4A8B0FE6" w14:textId="77777777" w:rsidR="00D81E0B" w:rsidRDefault="00EE2E4E">
      <w:pPr>
        <w:numPr>
          <w:ilvl w:val="0"/>
          <w:numId w:val="25"/>
        </w:numPr>
        <w:spacing w:line="360" w:lineRule="auto"/>
        <w:rPr>
          <w:rFonts w:ascii="Times New Roman" w:hAnsi="Times New Roman" w:cs="Times New Roman"/>
          <w:sz w:val="32"/>
          <w:szCs w:val="32"/>
        </w:rPr>
      </w:pPr>
      <w:r>
        <w:rPr>
          <w:rFonts w:ascii="Times New Roman" w:hAnsi="Times New Roman" w:cs="Times New Roman"/>
          <w:sz w:val="32"/>
          <w:szCs w:val="32"/>
        </w:rPr>
        <w:t xml:space="preserve">Nguyễn Phi  Hiền </w:t>
      </w:r>
    </w:p>
    <w:p w14:paraId="53EDD10E" w14:textId="77777777" w:rsidR="00D81E0B" w:rsidRDefault="00EE2E4E">
      <w:pPr>
        <w:numPr>
          <w:ilvl w:val="0"/>
          <w:numId w:val="25"/>
        </w:numPr>
        <w:spacing w:line="360" w:lineRule="auto"/>
        <w:rPr>
          <w:rFonts w:ascii="Times New Roman" w:hAnsi="Times New Roman" w:cs="Times New Roman"/>
          <w:i/>
          <w:iCs/>
          <w:sz w:val="32"/>
          <w:szCs w:val="32"/>
        </w:rPr>
      </w:pPr>
      <w:r>
        <w:rPr>
          <w:rFonts w:ascii="Times New Roman" w:hAnsi="Times New Roman" w:cs="Times New Roman"/>
          <w:i/>
          <w:iCs/>
          <w:sz w:val="32"/>
          <w:szCs w:val="32"/>
        </w:rPr>
        <w:t xml:space="preserve">Nguyễn Phi Thảo </w:t>
      </w:r>
    </w:p>
    <w:p w14:paraId="6579F281" w14:textId="77777777" w:rsidR="00D81E0B" w:rsidRDefault="00EE2E4E">
      <w:pPr>
        <w:numPr>
          <w:ilvl w:val="0"/>
          <w:numId w:val="25"/>
        </w:numPr>
        <w:spacing w:line="360" w:lineRule="auto"/>
        <w:rPr>
          <w:rFonts w:ascii="Times New Roman" w:hAnsi="Times New Roman" w:cs="Times New Roman"/>
          <w:i/>
          <w:iCs/>
          <w:sz w:val="32"/>
          <w:szCs w:val="32"/>
        </w:rPr>
      </w:pPr>
      <w:r>
        <w:rPr>
          <w:rFonts w:ascii="Times New Roman" w:hAnsi="Times New Roman" w:cs="Times New Roman"/>
          <w:i/>
          <w:iCs/>
          <w:sz w:val="32"/>
          <w:szCs w:val="32"/>
        </w:rPr>
        <w:t xml:space="preserve">Nguyên Thị Tráng </w:t>
      </w:r>
    </w:p>
    <w:p w14:paraId="125938B3" w14:textId="77777777" w:rsidR="00D81E0B" w:rsidRDefault="00EE2E4E">
      <w:pPr>
        <w:numPr>
          <w:ilvl w:val="0"/>
          <w:numId w:val="25"/>
        </w:numPr>
        <w:spacing w:line="360" w:lineRule="auto"/>
        <w:rPr>
          <w:rFonts w:ascii="Times New Roman" w:hAnsi="Times New Roman" w:cs="Times New Roman"/>
          <w:i/>
          <w:iCs/>
          <w:sz w:val="32"/>
          <w:szCs w:val="32"/>
        </w:rPr>
      </w:pPr>
      <w:r>
        <w:rPr>
          <w:rFonts w:ascii="Times New Roman" w:hAnsi="Times New Roman" w:cs="Times New Roman"/>
          <w:i/>
          <w:iCs/>
          <w:sz w:val="32"/>
          <w:szCs w:val="32"/>
        </w:rPr>
        <w:t>Nguyễn Thị Khiên</w:t>
      </w:r>
    </w:p>
    <w:p w14:paraId="03E0EBD8" w14:textId="77777777" w:rsidR="00D81E0B" w:rsidRDefault="00EE2E4E">
      <w:pPr>
        <w:pStyle w:val="Heading4"/>
        <w:ind w:left="200"/>
        <w:jc w:val="center"/>
      </w:pPr>
      <w:r>
        <w:t xml:space="preserve"> </w:t>
      </w:r>
      <w:bookmarkStart w:id="46" w:name="_Toc227585876"/>
      <w:r>
        <w:t>11.8.3.  Nguyễn Phi Quyền</w:t>
      </w:r>
      <w:bookmarkEnd w:id="46"/>
    </w:p>
    <w:p w14:paraId="66C47583" w14:textId="77777777" w:rsidR="00D81E0B" w:rsidRDefault="00EE2E4E">
      <w:pPr>
        <w:spacing w:line="360" w:lineRule="auto"/>
        <w:jc w:val="center"/>
        <w:rPr>
          <w:rFonts w:ascii="Times New Roman" w:hAnsi="Times New Roman" w:cs="Times New Roman"/>
          <w:i/>
          <w:iCs/>
          <w:sz w:val="28"/>
          <w:szCs w:val="28"/>
        </w:rPr>
      </w:pPr>
      <w:r>
        <w:rPr>
          <w:rFonts w:ascii="Times New Roman" w:eastAsia="Tahoma" w:hAnsi="Times New Roman"/>
          <w:sz w:val="40"/>
          <w:szCs w:val="40"/>
          <w:shd w:val="clear" w:color="auto" w:fill="F9F9F9"/>
        </w:rPr>
        <w:t xml:space="preserve"> </w:t>
      </w:r>
      <w:r>
        <w:rPr>
          <w:rFonts w:ascii="Times New Roman" w:hAnsi="Times New Roman" w:cs="Times New Roman"/>
          <w:sz w:val="28"/>
          <w:szCs w:val="28"/>
          <w:lang w:val="vi-VN"/>
        </w:rPr>
        <w:t>C</w:t>
      </w:r>
      <w:r>
        <w:rPr>
          <w:rFonts w:ascii="Times New Roman" w:hAnsi="Times New Roman" w:cs="Times New Roman"/>
          <w:i/>
          <w:iCs/>
          <w:sz w:val="28"/>
          <w:szCs w:val="28"/>
        </w:rPr>
        <w:t xml:space="preserve">on của ông Nguyễn Phi Đức, cháu ông Nguyễn Phi Nhạ</w:t>
      </w:r>
    </w:p>
    <w:p w14:paraId="19DD1DB3" w14:textId="77777777" w:rsidR="00D81E0B" w:rsidRDefault="00EE2E4E">
      <w:pPr>
        <w:spacing w:line="360" w:lineRule="auto"/>
        <w:jc w:val="center"/>
        <w:rPr>
          <w:rFonts w:ascii="Times New Roman" w:hAnsi="Times New Roman" w:cs="Times New Roman"/>
          <w:i/>
          <w:iCs/>
          <w:sz w:val="28"/>
          <w:szCs w:val="28"/>
        </w:rPr>
      </w:pPr>
      <w:r>
        <w:rPr>
          <w:rFonts w:ascii="Times New Roman" w:hAnsi="Times New Roman" w:cs="Times New Roman"/>
          <w:i/>
          <w:iCs/>
          <w:sz w:val="28"/>
          <w:szCs w:val="28"/>
          <w:lang w:val="vi-VN"/>
        </w:rPr>
        <w:t xml:space="preserve">Húy </w:t>
      </w:r>
      <w:r>
        <w:rPr>
          <w:rFonts w:ascii="Times New Roman" w:hAnsi="Times New Roman" w:cs="Times New Roman"/>
          <w:i/>
          <w:iCs/>
          <w:sz w:val="28"/>
          <w:szCs w:val="28"/>
        </w:rPr>
        <w:t>Phi Quyền</w:t>
      </w:r>
    </w:p>
    <w:p w14:paraId="52C92036" w14:textId="77777777" w:rsidR="00D81E0B" w:rsidRDefault="00EE2E4E">
      <w:pPr>
        <w:spacing w:line="360" w:lineRule="auto"/>
        <w:jc w:val="center"/>
        <w:rPr>
          <w:rFonts w:ascii="Times New Roman" w:hAnsi="Times New Roman" w:cs="Times New Roman"/>
          <w:i/>
          <w:iCs/>
          <w:sz w:val="28"/>
          <w:szCs w:val="28"/>
        </w:rPr>
      </w:pPr>
      <w:r>
        <w:rPr>
          <w:rFonts w:ascii="Times New Roman" w:hAnsi="Times New Roman" w:cs="Times New Roman"/>
          <w:i/>
          <w:iCs/>
          <w:sz w:val="28"/>
          <w:szCs w:val="28"/>
        </w:rPr>
        <w:t xml:space="preserve">(do thứ chi Nguyễn Phi Lỗi ở TT Thạch Hà phụng sự)</w:t>
      </w:r>
    </w:p>
    <w:p w14:paraId="08E59CB3" w14:textId="77777777" w:rsidR="00D81E0B" w:rsidRDefault="00EE2E4E">
      <w:pPr>
        <w:pStyle w:val="Heading4"/>
        <w:ind w:left="200"/>
        <w:jc w:val="center"/>
      </w:pPr>
      <w:r>
        <w:lastRenderedPageBreak/>
        <w:t xml:space="preserve"> </w:t>
      </w:r>
      <w:bookmarkStart w:id="47" w:name="_Toc227585877"/>
      <w:r>
        <w:t xml:space="preserve">11.8.4.  Nguyễn Phi Tính</w:t>
      </w:r>
      <w:bookmarkEnd w:id="47"/>
    </w:p>
    <w:p w14:paraId="6BB933C6" w14:textId="77777777" w:rsidR="00D81E0B" w:rsidRDefault="00EE2E4E">
      <w:pPr>
        <w:spacing w:line="360" w:lineRule="auto"/>
        <w:jc w:val="center"/>
        <w:rPr>
          <w:rFonts w:ascii="Times New Roman" w:hAnsi="Times New Roman" w:cs="Times New Roman"/>
          <w:i/>
          <w:iCs/>
          <w:sz w:val="28"/>
          <w:szCs w:val="28"/>
        </w:rPr>
      </w:pPr>
      <w:r>
        <w:rPr>
          <w:rFonts w:ascii="Times New Roman" w:eastAsia="Tahoma" w:hAnsi="Times New Roman"/>
          <w:sz w:val="40"/>
          <w:szCs w:val="40"/>
          <w:shd w:val="clear" w:color="auto" w:fill="F9F9F9"/>
        </w:rPr>
        <w:t xml:space="preserve"> </w:t>
      </w:r>
      <w:r>
        <w:rPr>
          <w:rFonts w:ascii="Times New Roman" w:hAnsi="Times New Roman" w:cs="Times New Roman"/>
          <w:sz w:val="28"/>
          <w:szCs w:val="28"/>
          <w:lang w:val="vi-VN"/>
        </w:rPr>
        <w:t>C</w:t>
      </w:r>
      <w:r>
        <w:rPr>
          <w:rFonts w:ascii="Times New Roman" w:hAnsi="Times New Roman" w:cs="Times New Roman"/>
          <w:i/>
          <w:iCs/>
          <w:sz w:val="28"/>
          <w:szCs w:val="28"/>
        </w:rPr>
        <w:t xml:space="preserve">on của ông Nguyễn Phi cháu ông Nguyễn Phi Xiển</w:t>
      </w:r>
    </w:p>
    <w:p w14:paraId="3B042E56" w14:textId="77777777" w:rsidR="00D81E0B" w:rsidRDefault="00EE2E4E">
      <w:pPr>
        <w:spacing w:line="360" w:lineRule="auto"/>
        <w:jc w:val="center"/>
        <w:rPr>
          <w:rFonts w:ascii="Times New Roman" w:hAnsi="Times New Roman" w:cs="Times New Roman"/>
          <w:i/>
          <w:iCs/>
          <w:sz w:val="28"/>
          <w:szCs w:val="28"/>
        </w:rPr>
      </w:pPr>
      <w:r>
        <w:rPr>
          <w:rFonts w:ascii="Times New Roman" w:hAnsi="Times New Roman" w:cs="Times New Roman"/>
          <w:i/>
          <w:iCs/>
          <w:sz w:val="28"/>
          <w:szCs w:val="28"/>
          <w:lang w:val="vi-VN"/>
        </w:rPr>
        <w:t xml:space="preserve">Húy </w:t>
      </w:r>
      <w:r>
        <w:rPr>
          <w:rFonts w:ascii="Times New Roman" w:hAnsi="Times New Roman" w:cs="Times New Roman"/>
          <w:i/>
          <w:iCs/>
          <w:sz w:val="28"/>
          <w:szCs w:val="28"/>
        </w:rPr>
        <w:t xml:space="preserve">Phi Tính</w:t>
      </w:r>
    </w:p>
    <w:p w14:paraId="2A727960" w14:textId="77777777" w:rsidR="00D81E0B" w:rsidRDefault="00EE2E4E">
      <w:pPr>
        <w:spacing w:line="360" w:lineRule="auto"/>
        <w:rPr>
          <w:rFonts w:ascii="Times New Roman" w:hAnsi="Times New Roman" w:cs="Times New Roman"/>
          <w:i/>
          <w:sz w:val="32"/>
          <w:szCs w:val="32"/>
        </w:rPr>
      </w:pPr>
      <w:r>
        <w:rPr>
          <w:rFonts w:ascii="Times New Roman" w:hAnsi="Times New Roman" w:cs="Times New Roman"/>
          <w:i/>
          <w:sz w:val="32"/>
          <w:szCs w:val="32"/>
        </w:rPr>
        <w:t xml:space="preserve">Sinh  Nguyễn Phi Kinh. </w:t>
      </w:r>
    </w:p>
    <w:p w14:paraId="04A73371" w14:textId="77777777" w:rsidR="00D81E0B" w:rsidRDefault="00EE2E4E">
      <w:pPr>
        <w:spacing w:line="360" w:lineRule="auto"/>
        <w:rPr>
          <w:rFonts w:ascii="Times New Roman" w:hAnsi="Times New Roman" w:cs="Times New Roman"/>
          <w:i/>
          <w:iCs/>
          <w:sz w:val="32"/>
          <w:szCs w:val="32"/>
        </w:rPr>
      </w:pPr>
      <w:r>
        <w:rPr>
          <w:rFonts w:ascii="Times New Roman" w:hAnsi="Times New Roman" w:cs="Times New Roman"/>
          <w:i/>
          <w:iCs/>
          <w:sz w:val="32"/>
          <w:szCs w:val="32"/>
        </w:rPr>
        <w:t xml:space="preserve">Nguyễn Phi Kinh sinh ra Nguyên Phi Dần (chết sớm)</w:t>
      </w:r>
    </w:p>
    <w:p w14:paraId="1D6D282E" w14:textId="77777777" w:rsidR="00D81E0B" w:rsidRDefault="00EE2E4E">
      <w:pPr>
        <w:pStyle w:val="Heading4"/>
        <w:ind w:left="200"/>
        <w:jc w:val="center"/>
      </w:pPr>
      <w:bookmarkStart w:id="48" w:name="_Toc227585878"/>
      <w:r>
        <w:t xml:space="preserve">11.8.5.  Nguyễn Phi Thuận</w:t>
      </w:r>
      <w:bookmarkEnd w:id="48"/>
    </w:p>
    <w:p w14:paraId="7FAB340A" w14:textId="77777777" w:rsidR="00D81E0B" w:rsidRDefault="00EE2E4E">
      <w:pPr>
        <w:spacing w:line="360" w:lineRule="auto"/>
        <w:jc w:val="center"/>
        <w:rPr>
          <w:rFonts w:ascii="Times New Roman" w:hAnsi="Times New Roman" w:cs="Times New Roman"/>
          <w:i/>
          <w:iCs/>
          <w:sz w:val="28"/>
          <w:szCs w:val="28"/>
        </w:rPr>
      </w:pPr>
      <w:r>
        <w:rPr>
          <w:rFonts w:ascii="Times New Roman" w:eastAsia="Tahoma" w:hAnsi="Times New Roman"/>
          <w:sz w:val="40"/>
          <w:szCs w:val="40"/>
          <w:shd w:val="clear" w:color="auto" w:fill="F9F9F9"/>
        </w:rPr>
        <w:t xml:space="preserve"> </w:t>
      </w:r>
      <w:r>
        <w:rPr>
          <w:rFonts w:ascii="Times New Roman" w:hAnsi="Times New Roman" w:cs="Times New Roman"/>
          <w:sz w:val="28"/>
          <w:szCs w:val="28"/>
          <w:lang w:val="vi-VN"/>
        </w:rPr>
        <w:t>C</w:t>
      </w:r>
      <w:r>
        <w:rPr>
          <w:rFonts w:ascii="Times New Roman" w:hAnsi="Times New Roman" w:cs="Times New Roman"/>
          <w:i/>
          <w:iCs/>
          <w:sz w:val="28"/>
          <w:szCs w:val="28"/>
        </w:rPr>
        <w:t xml:space="preserve">on của ông Nguyễn Phi Hiểu cháu ông Nguyễn Phi Nhạ</w:t>
      </w:r>
    </w:p>
    <w:p w14:paraId="65F860D6" w14:textId="77777777" w:rsidR="00D81E0B" w:rsidRDefault="00EE2E4E">
      <w:pPr>
        <w:spacing w:line="360" w:lineRule="auto"/>
        <w:jc w:val="center"/>
        <w:rPr>
          <w:rFonts w:ascii="Times New Roman" w:hAnsi="Times New Roman" w:cs="Times New Roman"/>
          <w:i/>
          <w:iCs/>
          <w:sz w:val="28"/>
          <w:szCs w:val="28"/>
        </w:rPr>
      </w:pPr>
      <w:r>
        <w:rPr>
          <w:rFonts w:ascii="Times New Roman" w:hAnsi="Times New Roman" w:cs="Times New Roman"/>
          <w:i/>
          <w:iCs/>
          <w:sz w:val="28"/>
          <w:szCs w:val="28"/>
          <w:lang w:val="vi-VN"/>
        </w:rPr>
        <w:t xml:space="preserve">Húy </w:t>
      </w:r>
      <w:r>
        <w:rPr>
          <w:rFonts w:ascii="Times New Roman" w:hAnsi="Times New Roman" w:cs="Times New Roman"/>
          <w:i/>
          <w:iCs/>
          <w:sz w:val="28"/>
          <w:szCs w:val="28"/>
        </w:rPr>
        <w:t xml:space="preserve">Phi Tính</w:t>
      </w:r>
    </w:p>
    <w:p w14:paraId="04A7DFAA" w14:textId="77777777" w:rsidR="00D81E0B" w:rsidRDefault="00EE2E4E">
      <w:pPr>
        <w:pStyle w:val="Heading3"/>
        <w:jc w:val="center"/>
        <w:rPr>
          <w:rFonts w:ascii="Times New Roman" w:hAnsi="Times New Roman" w:hint="default"/>
          <w:sz w:val="32"/>
          <w:szCs w:val="32"/>
        </w:rPr>
      </w:pPr>
      <w:r>
        <w:rPr>
          <w:rFonts w:ascii="Times New Roman" w:eastAsia="Tahoma" w:hAnsi="Times New Roman" w:hint="default"/>
          <w:sz w:val="40"/>
          <w:szCs w:val="40"/>
          <w:shd w:val="clear" w:color="auto" w:fill="F9F9F9"/>
        </w:rPr>
        <w:t xml:space="preserve"> </w:t>
      </w:r>
      <w:r>
        <w:rPr>
          <w:rFonts w:ascii="Times New Roman" w:hAnsi="Times New Roman" w:hint="default"/>
          <w:sz w:val="32"/>
          <w:szCs w:val="32"/>
        </w:rPr>
        <w:t xml:space="preserve"> </w:t>
      </w:r>
      <w:bookmarkStart w:id="49" w:name="_Toc227585879"/>
      <w:r>
        <w:rPr>
          <w:rFonts w:ascii="Times New Roman" w:hAnsi="Times New Roman" w:hint="default"/>
          <w:sz w:val="32"/>
          <w:szCs w:val="32"/>
        </w:rPr>
        <w:t xml:space="preserve">ĐỜI THỨ 12 ĐẠI TỘC,THỨ 9 CHI PHÁI ĐỆ NHẤT</w:t>
      </w:r>
      <w:bookmarkEnd w:id="49"/>
      <w:r>
        <w:rPr>
          <w:rFonts w:ascii="Times New Roman" w:hAnsi="Times New Roman" w:hint="default"/>
          <w:sz w:val="32"/>
          <w:szCs w:val="32"/>
        </w:rPr>
        <w:t xml:space="preserve">   </w:t>
      </w:r>
    </w:p>
    <w:p w14:paraId="373C4224" w14:textId="77777777" w:rsidR="00D81E0B" w:rsidRDefault="00EE2E4E">
      <w:pPr>
        <w:pStyle w:val="Heading4"/>
        <w:ind w:left="200"/>
        <w:jc w:val="center"/>
      </w:pPr>
      <w:r>
        <w:t xml:space="preserve"> </w:t>
      </w:r>
      <w:bookmarkStart w:id="50" w:name="_Toc227585880"/>
      <w:r>
        <w:t xml:space="preserve">12.9.1.Thừa biện  Nguyễn Phi Chấn</w:t>
      </w:r>
      <w:bookmarkEnd w:id="50"/>
    </w:p>
    <w:p w14:paraId="1DC24090" w14:textId="77777777" w:rsidR="00D81E0B" w:rsidRDefault="00EE2E4E">
      <w:pPr>
        <w:spacing w:line="360" w:lineRule="auto"/>
        <w:jc w:val="center"/>
        <w:rPr>
          <w:rFonts w:ascii="Times New Roman" w:hAnsi="Times New Roman" w:cs="Times New Roman"/>
          <w:i/>
          <w:iCs/>
          <w:sz w:val="28"/>
          <w:szCs w:val="28"/>
        </w:rPr>
      </w:pPr>
      <w:r>
        <w:rPr>
          <w:rFonts w:ascii="Times New Roman" w:eastAsia="Tahoma" w:hAnsi="Times New Roman"/>
          <w:sz w:val="40"/>
          <w:szCs w:val="40"/>
          <w:shd w:val="clear" w:color="auto" w:fill="F9F9F9"/>
        </w:rPr>
        <w:t xml:space="preserve"> </w:t>
      </w:r>
      <w:r>
        <w:rPr>
          <w:rFonts w:ascii="Times New Roman" w:hAnsi="Times New Roman" w:cs="Times New Roman"/>
          <w:sz w:val="28"/>
          <w:szCs w:val="28"/>
          <w:lang w:val="vi-VN"/>
        </w:rPr>
        <w:t>C</w:t>
      </w:r>
      <w:r>
        <w:rPr>
          <w:rFonts w:ascii="Times New Roman" w:hAnsi="Times New Roman" w:cs="Times New Roman"/>
          <w:i/>
          <w:iCs/>
          <w:sz w:val="28"/>
          <w:szCs w:val="28"/>
        </w:rPr>
        <w:t xml:space="preserve">on của ông Nguyễn Phi Địch, cháu ông Nguyễn Phi Đức</w:t>
      </w:r>
    </w:p>
    <w:p w14:paraId="403393DA" w14:textId="77777777" w:rsidR="00D81E0B" w:rsidRDefault="00EE2E4E">
      <w:pPr>
        <w:spacing w:line="360" w:lineRule="auto"/>
        <w:jc w:val="center"/>
        <w:rPr>
          <w:rFonts w:ascii="Times New Roman" w:hAnsi="Times New Roman" w:cs="Times New Roman"/>
          <w:i/>
          <w:iCs/>
          <w:sz w:val="28"/>
          <w:szCs w:val="28"/>
        </w:rPr>
      </w:pPr>
      <w:r>
        <w:rPr>
          <w:rFonts w:ascii="Times New Roman" w:hAnsi="Times New Roman" w:cs="Times New Roman"/>
          <w:i/>
          <w:iCs/>
          <w:sz w:val="28"/>
          <w:szCs w:val="28"/>
          <w:lang w:val="vi-VN"/>
        </w:rPr>
        <w:t xml:space="preserve">Húy </w:t>
      </w:r>
      <w:r>
        <w:rPr>
          <w:rFonts w:ascii="Times New Roman" w:hAnsi="Times New Roman" w:cs="Times New Roman"/>
          <w:i/>
          <w:iCs/>
          <w:sz w:val="28"/>
          <w:szCs w:val="28"/>
        </w:rPr>
        <w:t>Phi Quyền</w:t>
      </w:r>
    </w:p>
    <w:p w14:paraId="15BBED3C" w14:textId="77777777" w:rsidR="00D81E0B" w:rsidRDefault="00EE2E4E">
      <w:pPr>
        <w:spacing w:line="360" w:lineRule="auto"/>
        <w:rPr>
          <w:rFonts w:ascii="Times New Roman" w:hAnsi="Times New Roman" w:cs="Times New Roman"/>
          <w:sz w:val="32"/>
          <w:szCs w:val="32"/>
        </w:rPr>
      </w:pPr>
      <w:r>
        <w:rPr>
          <w:rFonts w:ascii="Times New Roman" w:hAnsi="Times New Roman" w:cs="Times New Roman"/>
          <w:sz w:val="32"/>
          <w:szCs w:val="32"/>
        </w:rPr>
        <w:t xml:space="preserve">Tổ khảo tiền nhiêu nam thừa biện tịnh đan thư lại, kiêm lương y, tặng thọ lão, thụy Cương Trực phủ quân</w:t>
      </w:r>
    </w:p>
    <w:p w14:paraId="6588E4DF" w14:textId="77777777" w:rsidR="00D81E0B" w:rsidRDefault="00EE2E4E">
      <w:pPr>
        <w:spacing w:line="360" w:lineRule="auto"/>
        <w:rPr>
          <w:rFonts w:ascii="Times New Roman" w:hAnsi="Times New Roman" w:cs="Times New Roman"/>
          <w:sz w:val="32"/>
          <w:szCs w:val="32"/>
        </w:rPr>
      </w:pPr>
      <w:r>
        <w:rPr>
          <w:rFonts w:ascii="Times New Roman" w:hAnsi="Times New Roman" w:cs="Times New Roman"/>
          <w:sz w:val="32"/>
          <w:szCs w:val="32"/>
        </w:rPr>
        <w:t xml:space="preserve">Ông húy Phi Chấn,  srinh năm Nhâm Tuất, thọ 63 tuổi, giỗ 4-2; mộ tại Cồn Trang nội viên. </w:t>
      </w:r>
    </w:p>
    <w:p w14:paraId="4FC12331" w14:textId="77777777" w:rsidR="00D81E0B" w:rsidRDefault="00EE2E4E">
      <w:pPr>
        <w:spacing w:line="360" w:lineRule="auto"/>
        <w:rPr>
          <w:rFonts w:ascii="Times New Roman" w:hAnsi="Times New Roman" w:cs="Times New Roman"/>
          <w:sz w:val="32"/>
          <w:szCs w:val="32"/>
        </w:rPr>
      </w:pPr>
      <w:r>
        <w:rPr>
          <w:rFonts w:ascii="Times New Roman" w:hAnsi="Times New Roman" w:cs="Times New Roman"/>
          <w:sz w:val="32"/>
          <w:szCs w:val="32"/>
        </w:rPr>
        <w:t xml:space="preserve">Bà Tiền thừa phu tịnh đan trạm thư lại, Nguyễn chính thất Nguyễn thị hàng nhất, hiệu Từ Thục nhụ nhân!</w:t>
      </w:r>
    </w:p>
    <w:p w14:paraId="3F6FE305" w14:textId="77777777" w:rsidR="00D81E0B" w:rsidRDefault="00EE2E4E">
      <w:pPr>
        <w:spacing w:line="360" w:lineRule="auto"/>
        <w:rPr>
          <w:rFonts w:ascii="Times New Roman" w:hAnsi="Times New Roman" w:cs="Times New Roman"/>
          <w:sz w:val="32"/>
          <w:szCs w:val="32"/>
        </w:rPr>
      </w:pPr>
      <w:r>
        <w:rPr>
          <w:rFonts w:ascii="Times New Roman" w:hAnsi="Times New Roman" w:cs="Times New Roman"/>
          <w:sz w:val="32"/>
          <w:szCs w:val="32"/>
        </w:rPr>
        <w:t xml:space="preserve"> Bà sinh năm Mậu Thìn, thọ 68 tuổi, giỏ 28-8. mộ tại Còn trang)</w:t>
      </w:r>
    </w:p>
    <w:p w14:paraId="426516F3" w14:textId="77777777" w:rsidR="00D81E0B" w:rsidRDefault="00EE2E4E">
      <w:pPr>
        <w:spacing w:line="360" w:lineRule="auto"/>
        <w:rPr>
          <w:rFonts w:ascii="Times New Roman" w:hAnsi="Times New Roman" w:cs="Times New Roman"/>
          <w:sz w:val="32"/>
          <w:szCs w:val="32"/>
        </w:rPr>
      </w:pPr>
      <w:r>
        <w:rPr>
          <w:rFonts w:ascii="Times New Roman" w:hAnsi="Times New Roman" w:cs="Times New Roman"/>
          <w:sz w:val="32"/>
          <w:szCs w:val="32"/>
        </w:rPr>
        <w:t xml:space="preserve">Sinh hạ:</w:t>
      </w:r>
    </w:p>
    <w:p w14:paraId="3B2E43D7" w14:textId="77777777" w:rsidR="00D81E0B" w:rsidRDefault="00EE2E4E">
      <w:pPr>
        <w:numPr>
          <w:ilvl w:val="0"/>
          <w:numId w:val="26"/>
        </w:numPr>
        <w:spacing w:line="360" w:lineRule="auto"/>
        <w:rPr>
          <w:rFonts w:ascii="Times New Roman" w:hAnsi="Times New Roman" w:cs="Times New Roman"/>
          <w:sz w:val="32"/>
          <w:szCs w:val="32"/>
        </w:rPr>
      </w:pPr>
      <w:r>
        <w:rPr>
          <w:rFonts w:ascii="Times New Roman" w:hAnsi="Times New Roman" w:cs="Times New Roman"/>
          <w:sz w:val="32"/>
          <w:szCs w:val="32"/>
        </w:rPr>
        <w:t xml:space="preserve">Nguyễn Phi Trứ</w:t>
      </w:r>
    </w:p>
    <w:p w14:paraId="78ED6798" w14:textId="77777777" w:rsidR="00D81E0B" w:rsidRDefault="00EE2E4E">
      <w:pPr>
        <w:numPr>
          <w:ilvl w:val="0"/>
          <w:numId w:val="26"/>
        </w:numPr>
        <w:spacing w:line="360" w:lineRule="auto"/>
        <w:rPr>
          <w:rFonts w:ascii="Times New Roman" w:hAnsi="Times New Roman" w:cs="Times New Roman"/>
          <w:sz w:val="32"/>
          <w:szCs w:val="32"/>
        </w:rPr>
      </w:pPr>
      <w:r>
        <w:rPr>
          <w:rFonts w:ascii="Times New Roman" w:hAnsi="Times New Roman" w:cs="Times New Roman"/>
          <w:sz w:val="32"/>
          <w:szCs w:val="32"/>
        </w:rPr>
        <w:t>Nguyễn Phi Thuần</w:t>
      </w:r>
    </w:p>
    <w:p w14:paraId="46AC1FEA" w14:textId="77777777" w:rsidR="00D81E0B" w:rsidRDefault="00EE2E4E">
      <w:pPr>
        <w:numPr>
          <w:ilvl w:val="0"/>
          <w:numId w:val="26"/>
        </w:numPr>
        <w:spacing w:line="360" w:lineRule="auto"/>
        <w:rPr>
          <w:rFonts w:ascii="Times New Roman" w:hAnsi="Times New Roman" w:cs="Times New Roman"/>
          <w:i/>
          <w:iCs/>
          <w:sz w:val="32"/>
          <w:szCs w:val="32"/>
        </w:rPr>
      </w:pPr>
      <w:r>
        <w:rPr>
          <w:rFonts w:ascii="Times New Roman" w:hAnsi="Times New Roman" w:cs="Times New Roman"/>
          <w:i/>
          <w:iCs/>
          <w:sz w:val="32"/>
          <w:szCs w:val="32"/>
        </w:rPr>
        <w:t>Nguyễn Phi Chất</w:t>
      </w:r>
    </w:p>
    <w:p w14:paraId="54512AD9" w14:textId="77777777" w:rsidR="00D81E0B" w:rsidRDefault="00EE2E4E">
      <w:pPr>
        <w:numPr>
          <w:ilvl w:val="0"/>
          <w:numId w:val="26"/>
        </w:numPr>
        <w:spacing w:line="360" w:lineRule="auto"/>
        <w:rPr>
          <w:rFonts w:ascii="Times New Roman" w:hAnsi="Times New Roman" w:cs="Times New Roman"/>
          <w:i/>
          <w:iCs/>
          <w:sz w:val="32"/>
          <w:szCs w:val="32"/>
        </w:rPr>
      </w:pPr>
      <w:r>
        <w:rPr>
          <w:rFonts w:ascii="Times New Roman" w:hAnsi="Times New Roman" w:cs="Times New Roman"/>
          <w:i/>
          <w:iCs/>
          <w:sz w:val="32"/>
          <w:szCs w:val="32"/>
        </w:rPr>
        <w:lastRenderedPageBreak/>
        <w:t>Nguyễn Phi Phác</w:t>
      </w:r>
    </w:p>
    <w:p w14:paraId="48E5B4AD" w14:textId="77777777" w:rsidR="00D81E0B" w:rsidRDefault="00EE2E4E">
      <w:pPr>
        <w:numPr>
          <w:ilvl w:val="0"/>
          <w:numId w:val="26"/>
        </w:numPr>
        <w:spacing w:line="360" w:lineRule="auto"/>
        <w:rPr>
          <w:rFonts w:ascii="Times New Roman" w:hAnsi="Times New Roman" w:cs="Times New Roman"/>
          <w:i/>
          <w:iCs/>
          <w:sz w:val="32"/>
          <w:szCs w:val="32"/>
        </w:rPr>
      </w:pPr>
      <w:r>
        <w:rPr>
          <w:rFonts w:ascii="Times New Roman" w:hAnsi="Times New Roman" w:cs="Times New Roman"/>
          <w:i/>
          <w:iCs/>
          <w:sz w:val="32"/>
          <w:szCs w:val="32"/>
        </w:rPr>
        <w:t>Nguyễn Thị Đàn</w:t>
      </w:r>
    </w:p>
    <w:p w14:paraId="2F5135A1" w14:textId="77777777" w:rsidR="00D81E0B" w:rsidRDefault="00EE2E4E">
      <w:pPr>
        <w:numPr>
          <w:ilvl w:val="0"/>
          <w:numId w:val="26"/>
        </w:numPr>
        <w:spacing w:line="360" w:lineRule="auto"/>
        <w:rPr>
          <w:rFonts w:ascii="Times New Roman" w:hAnsi="Times New Roman" w:cs="Times New Roman"/>
          <w:i/>
          <w:iCs/>
          <w:sz w:val="32"/>
          <w:szCs w:val="32"/>
        </w:rPr>
      </w:pPr>
      <w:r>
        <w:rPr>
          <w:rFonts w:ascii="Times New Roman" w:hAnsi="Times New Roman" w:cs="Times New Roman"/>
          <w:i/>
          <w:iCs/>
          <w:sz w:val="32"/>
          <w:szCs w:val="32"/>
        </w:rPr>
        <w:t xml:space="preserve">Nguyễn Thị Thục </w:t>
      </w:r>
    </w:p>
    <w:p w14:paraId="598320BA" w14:textId="77777777" w:rsidR="00D81E0B" w:rsidRDefault="00EE2E4E">
      <w:pPr>
        <w:numPr>
          <w:ilvl w:val="0"/>
          <w:numId w:val="26"/>
        </w:numPr>
        <w:spacing w:line="360" w:lineRule="auto"/>
        <w:rPr>
          <w:rFonts w:ascii="Times New Roman" w:hAnsi="Times New Roman" w:cs="Times New Roman"/>
          <w:i/>
          <w:iCs/>
          <w:sz w:val="32"/>
          <w:szCs w:val="32"/>
        </w:rPr>
      </w:pPr>
      <w:r>
        <w:rPr>
          <w:rFonts w:ascii="Times New Roman" w:hAnsi="Times New Roman" w:cs="Times New Roman"/>
          <w:i/>
          <w:iCs/>
          <w:sz w:val="32"/>
          <w:szCs w:val="32"/>
        </w:rPr>
        <w:t>Nguyễn Thị Ai</w:t>
      </w:r>
    </w:p>
    <w:p w14:paraId="168B651A" w14:textId="77777777" w:rsidR="00D81E0B" w:rsidRDefault="00EE2E4E">
      <w:pPr>
        <w:pStyle w:val="Heading4"/>
        <w:ind w:left="200"/>
        <w:jc w:val="center"/>
      </w:pPr>
      <w:r>
        <w:t xml:space="preserve"> </w:t>
      </w:r>
      <w:bookmarkStart w:id="51" w:name="_Toc227585881"/>
      <w:r>
        <w:t xml:space="preserve">12.9.2.Nguyễn Phi Hiền</w:t>
      </w:r>
      <w:bookmarkEnd w:id="51"/>
    </w:p>
    <w:p w14:paraId="7CB24EA3" w14:textId="77777777" w:rsidR="00D81E0B" w:rsidRDefault="00EE2E4E">
      <w:pPr>
        <w:spacing w:line="360" w:lineRule="auto"/>
        <w:jc w:val="center"/>
        <w:rPr>
          <w:rFonts w:ascii="Times New Roman" w:hAnsi="Times New Roman" w:cs="Times New Roman"/>
          <w:i/>
          <w:iCs/>
          <w:sz w:val="28"/>
          <w:szCs w:val="28"/>
        </w:rPr>
      </w:pPr>
      <w:r>
        <w:rPr>
          <w:rFonts w:ascii="Times New Roman" w:eastAsia="Tahoma" w:hAnsi="Times New Roman"/>
          <w:sz w:val="40"/>
          <w:szCs w:val="40"/>
          <w:shd w:val="clear" w:color="auto" w:fill="F9F9F9"/>
        </w:rPr>
        <w:t xml:space="preserve"> </w:t>
      </w:r>
      <w:r>
        <w:rPr>
          <w:rFonts w:ascii="Times New Roman" w:hAnsi="Times New Roman" w:cs="Times New Roman"/>
          <w:sz w:val="28"/>
          <w:szCs w:val="28"/>
          <w:lang w:val="vi-VN"/>
        </w:rPr>
        <w:t>C</w:t>
      </w:r>
      <w:r>
        <w:rPr>
          <w:rFonts w:ascii="Times New Roman" w:hAnsi="Times New Roman" w:cs="Times New Roman"/>
          <w:i/>
          <w:iCs/>
          <w:sz w:val="28"/>
          <w:szCs w:val="28"/>
        </w:rPr>
        <w:t xml:space="preserve">on của ông Nguyễn Phi Địch, cháu ông Nguyễn Phi Đức</w:t>
      </w:r>
    </w:p>
    <w:p w14:paraId="5F7FCC42" w14:textId="77777777" w:rsidR="00D81E0B" w:rsidRDefault="00EE2E4E">
      <w:pPr>
        <w:spacing w:line="360" w:lineRule="auto"/>
        <w:jc w:val="center"/>
        <w:rPr>
          <w:rFonts w:ascii="Times New Roman" w:hAnsi="Times New Roman" w:cs="Times New Roman"/>
          <w:i/>
          <w:iCs/>
          <w:sz w:val="28"/>
          <w:szCs w:val="28"/>
        </w:rPr>
      </w:pPr>
      <w:r>
        <w:rPr>
          <w:rFonts w:ascii="Times New Roman" w:hAnsi="Times New Roman" w:cs="Times New Roman"/>
          <w:i/>
          <w:iCs/>
          <w:sz w:val="28"/>
          <w:szCs w:val="28"/>
          <w:lang w:val="vi-VN"/>
        </w:rPr>
        <w:t xml:space="preserve">Húy </w:t>
      </w:r>
      <w:r>
        <w:rPr>
          <w:rFonts w:ascii="Times New Roman" w:hAnsi="Times New Roman" w:cs="Times New Roman"/>
          <w:i/>
          <w:iCs/>
          <w:sz w:val="28"/>
          <w:szCs w:val="28"/>
        </w:rPr>
        <w:t xml:space="preserve">Phi Hiền</w:t>
      </w:r>
    </w:p>
    <w:p w14:paraId="44CBE25C" w14:textId="77777777" w:rsidR="00D81E0B" w:rsidRDefault="00EE2E4E">
      <w:pPr>
        <w:spacing w:line="360" w:lineRule="auto"/>
        <w:rPr>
          <w:rFonts w:ascii="Times New Roman" w:hAnsi="Times New Roman" w:cs="Times New Roman"/>
          <w:sz w:val="32"/>
          <w:szCs w:val="32"/>
        </w:rPr>
      </w:pPr>
      <w:r>
        <w:rPr>
          <w:rFonts w:ascii="Times New Roman" w:hAnsi="Times New Roman" w:cs="Times New Roman"/>
          <w:sz w:val="32"/>
          <w:szCs w:val="32"/>
        </w:rPr>
        <w:t xml:space="preserve">Sinh hạ: </w:t>
      </w:r>
    </w:p>
    <w:p w14:paraId="5CB7A9DA" w14:textId="77777777" w:rsidR="00D81E0B" w:rsidRDefault="00EE2E4E">
      <w:pPr>
        <w:numPr>
          <w:ilvl w:val="0"/>
          <w:numId w:val="27"/>
        </w:numPr>
        <w:spacing w:line="360" w:lineRule="auto"/>
        <w:rPr>
          <w:rFonts w:ascii="Times New Roman" w:hAnsi="Times New Roman" w:cs="Times New Roman"/>
          <w:sz w:val="32"/>
          <w:szCs w:val="32"/>
        </w:rPr>
      </w:pPr>
      <w:r>
        <w:rPr>
          <w:rFonts w:ascii="Times New Roman" w:hAnsi="Times New Roman" w:cs="Times New Roman"/>
          <w:sz w:val="32"/>
          <w:szCs w:val="32"/>
        </w:rPr>
        <w:t xml:space="preserve">Nguyễn Phi Cẩn </w:t>
      </w:r>
    </w:p>
    <w:p w14:paraId="0CFC0683" w14:textId="77777777" w:rsidR="00D81E0B" w:rsidRDefault="00EE2E4E">
      <w:pPr>
        <w:numPr>
          <w:ilvl w:val="0"/>
          <w:numId w:val="27"/>
        </w:numPr>
        <w:spacing w:line="360" w:lineRule="auto"/>
        <w:rPr>
          <w:rFonts w:ascii="Times New Roman" w:hAnsi="Times New Roman" w:cs="Times New Roman"/>
          <w:sz w:val="32"/>
          <w:szCs w:val="32"/>
        </w:rPr>
      </w:pPr>
      <w:r>
        <w:rPr>
          <w:rFonts w:ascii="Times New Roman" w:hAnsi="Times New Roman" w:cs="Times New Roman"/>
          <w:sz w:val="32"/>
          <w:szCs w:val="32"/>
        </w:rPr>
        <w:t>Nguyễn Phi Nhung</w:t>
      </w:r>
    </w:p>
    <w:p w14:paraId="3B927BCC" w14:textId="77777777" w:rsidR="00D81E0B" w:rsidRDefault="00EE2E4E">
      <w:pPr>
        <w:spacing w:line="360" w:lineRule="auto"/>
        <w:rPr>
          <w:rFonts w:ascii="Times New Roman" w:hAnsi="Times New Roman" w:cs="Times New Roman"/>
          <w:i/>
          <w:iCs/>
          <w:sz w:val="32"/>
          <w:szCs w:val="32"/>
        </w:rPr>
      </w:pPr>
      <w:r>
        <w:rPr>
          <w:rFonts w:ascii="Times New Roman" w:hAnsi="Times New Roman" w:cs="Times New Roman"/>
          <w:i/>
          <w:iCs/>
          <w:sz w:val="32"/>
          <w:szCs w:val="32"/>
        </w:rPr>
        <w:t xml:space="preserve"> (ghi chép gia phổ riêng)</w:t>
      </w:r>
    </w:p>
    <w:p w14:paraId="7DA42164" w14:textId="77777777" w:rsidR="00D81E0B" w:rsidRDefault="00EE2E4E">
      <w:pPr>
        <w:pStyle w:val="Heading4"/>
        <w:ind w:left="200"/>
        <w:jc w:val="center"/>
      </w:pPr>
      <w:bookmarkStart w:id="52" w:name="_Toc227585882"/>
      <w:r>
        <w:t xml:space="preserve">12.9.3.Nguyễn Phi Thảo</w:t>
      </w:r>
      <w:bookmarkEnd w:id="52"/>
    </w:p>
    <w:p w14:paraId="1CA1E2D4" w14:textId="77777777" w:rsidR="00D81E0B" w:rsidRDefault="00EE2E4E">
      <w:pPr>
        <w:spacing w:line="360" w:lineRule="auto"/>
        <w:jc w:val="center"/>
        <w:rPr>
          <w:rFonts w:ascii="Times New Roman" w:hAnsi="Times New Roman" w:cs="Times New Roman"/>
          <w:i/>
          <w:iCs/>
          <w:sz w:val="28"/>
          <w:szCs w:val="28"/>
        </w:rPr>
      </w:pPr>
      <w:r>
        <w:rPr>
          <w:rFonts w:ascii="Times New Roman" w:eastAsia="Tahoma" w:hAnsi="Times New Roman"/>
          <w:sz w:val="40"/>
          <w:szCs w:val="40"/>
          <w:shd w:val="clear" w:color="auto" w:fill="F9F9F9"/>
        </w:rPr>
        <w:t xml:space="preserve"> </w:t>
      </w:r>
      <w:r>
        <w:rPr>
          <w:rFonts w:ascii="Times New Roman" w:hAnsi="Times New Roman" w:cs="Times New Roman"/>
          <w:sz w:val="28"/>
          <w:szCs w:val="28"/>
          <w:lang w:val="vi-VN"/>
        </w:rPr>
        <w:t>C</w:t>
      </w:r>
      <w:r>
        <w:rPr>
          <w:rFonts w:ascii="Times New Roman" w:hAnsi="Times New Roman" w:cs="Times New Roman"/>
          <w:i/>
          <w:iCs/>
          <w:sz w:val="28"/>
          <w:szCs w:val="28"/>
        </w:rPr>
        <w:t xml:space="preserve">on của ông Nguyễn Phi Địch, cháu ông Nguyễn Phi Đức</w:t>
      </w:r>
    </w:p>
    <w:p w14:paraId="0987AF44" w14:textId="77777777" w:rsidR="00D81E0B" w:rsidRDefault="00EE2E4E">
      <w:pPr>
        <w:spacing w:line="360" w:lineRule="auto"/>
        <w:jc w:val="center"/>
        <w:rPr>
          <w:rFonts w:ascii="Times New Roman" w:hAnsi="Times New Roman" w:cs="Times New Roman"/>
          <w:i/>
          <w:iCs/>
          <w:sz w:val="28"/>
          <w:szCs w:val="28"/>
        </w:rPr>
      </w:pPr>
      <w:r>
        <w:rPr>
          <w:rFonts w:ascii="Times New Roman" w:hAnsi="Times New Roman" w:cs="Times New Roman"/>
          <w:i/>
          <w:iCs/>
          <w:sz w:val="28"/>
          <w:szCs w:val="28"/>
          <w:lang w:val="vi-VN"/>
        </w:rPr>
        <w:t xml:space="preserve">Húy </w:t>
      </w:r>
      <w:r>
        <w:rPr>
          <w:rFonts w:ascii="Times New Roman" w:hAnsi="Times New Roman" w:cs="Times New Roman"/>
          <w:i/>
          <w:iCs/>
          <w:sz w:val="28"/>
          <w:szCs w:val="28"/>
        </w:rPr>
        <w:t>Phi Thảo</w:t>
      </w:r>
    </w:p>
    <w:p w14:paraId="355B8BC9" w14:textId="77777777" w:rsidR="00D81E0B" w:rsidRDefault="00EE2E4E">
      <w:pPr>
        <w:spacing w:line="360" w:lineRule="auto"/>
        <w:rPr>
          <w:rFonts w:ascii="Times New Roman" w:hAnsi="Times New Roman" w:cs="Times New Roman"/>
          <w:sz w:val="32"/>
          <w:szCs w:val="32"/>
        </w:rPr>
      </w:pPr>
      <w:r>
        <w:rPr>
          <w:rFonts w:ascii="Times New Roman" w:hAnsi="Times New Roman" w:cs="Times New Roman"/>
          <w:sz w:val="32"/>
          <w:szCs w:val="32"/>
        </w:rPr>
        <w:t xml:space="preserve">Sinh hạ: </w:t>
      </w:r>
    </w:p>
    <w:p w14:paraId="140E6DD2" w14:textId="77777777" w:rsidR="00D81E0B" w:rsidRDefault="00EE2E4E">
      <w:pPr>
        <w:numPr>
          <w:ilvl w:val="0"/>
          <w:numId w:val="28"/>
        </w:numPr>
        <w:spacing w:line="360" w:lineRule="auto"/>
        <w:rPr>
          <w:rFonts w:ascii="Times New Roman" w:hAnsi="Times New Roman" w:cs="Times New Roman"/>
          <w:sz w:val="32"/>
          <w:szCs w:val="32"/>
        </w:rPr>
      </w:pPr>
      <w:r>
        <w:rPr>
          <w:rFonts w:ascii="Times New Roman" w:hAnsi="Times New Roman" w:cs="Times New Roman"/>
          <w:sz w:val="32"/>
          <w:szCs w:val="32"/>
        </w:rPr>
        <w:t xml:space="preserve">Nguyễn Phi Thuyên </w:t>
      </w:r>
    </w:p>
    <w:p w14:paraId="0897D5ED" w14:textId="77777777" w:rsidR="00D81E0B" w:rsidRDefault="00EE2E4E">
      <w:pPr>
        <w:numPr>
          <w:ilvl w:val="0"/>
          <w:numId w:val="28"/>
        </w:numPr>
        <w:spacing w:line="360" w:lineRule="auto"/>
        <w:rPr>
          <w:rFonts w:ascii="Times New Roman" w:hAnsi="Times New Roman" w:cs="Times New Roman"/>
          <w:sz w:val="32"/>
          <w:szCs w:val="32"/>
        </w:rPr>
      </w:pPr>
      <w:r>
        <w:rPr>
          <w:rFonts w:ascii="Times New Roman" w:hAnsi="Times New Roman" w:cs="Times New Roman"/>
          <w:sz w:val="32"/>
          <w:szCs w:val="32"/>
        </w:rPr>
        <w:t>Nguyễn Phi   Nho</w:t>
      </w:r>
    </w:p>
    <w:p w14:paraId="43F6A742" w14:textId="77777777" w:rsidR="00D81E0B" w:rsidRDefault="00EE2E4E">
      <w:pPr>
        <w:numPr>
          <w:ilvl w:val="0"/>
          <w:numId w:val="28"/>
        </w:numPr>
        <w:spacing w:line="360" w:lineRule="auto"/>
        <w:rPr>
          <w:rFonts w:ascii="Times New Roman" w:hAnsi="Times New Roman" w:cs="Times New Roman"/>
          <w:sz w:val="32"/>
          <w:szCs w:val="32"/>
        </w:rPr>
      </w:pPr>
      <w:r>
        <w:rPr>
          <w:rFonts w:ascii="Times New Roman" w:hAnsi="Times New Roman" w:cs="Times New Roman"/>
          <w:sz w:val="32"/>
          <w:szCs w:val="32"/>
        </w:rPr>
        <w:t>Nguyễn Phi Trung</w:t>
      </w:r>
    </w:p>
    <w:p w14:paraId="687B77B9" w14:textId="77777777" w:rsidR="00D81E0B" w:rsidRDefault="00EE2E4E">
      <w:pPr>
        <w:numPr>
          <w:ilvl w:val="0"/>
          <w:numId w:val="28"/>
        </w:numPr>
        <w:spacing w:line="360" w:lineRule="auto"/>
        <w:rPr>
          <w:rFonts w:ascii="Times New Roman" w:hAnsi="Times New Roman" w:cs="Times New Roman"/>
          <w:sz w:val="32"/>
          <w:szCs w:val="32"/>
        </w:rPr>
      </w:pPr>
      <w:r>
        <w:rPr>
          <w:rFonts w:ascii="Times New Roman" w:hAnsi="Times New Roman" w:cs="Times New Roman"/>
          <w:sz w:val="32"/>
          <w:szCs w:val="32"/>
        </w:rPr>
        <w:t xml:space="preserve"> Nguyễn Phi Thể </w:t>
      </w:r>
    </w:p>
    <w:p w14:paraId="63ACF1DC" w14:textId="77777777" w:rsidR="00D81E0B" w:rsidRDefault="00EE2E4E">
      <w:pPr>
        <w:spacing w:line="360" w:lineRule="auto"/>
        <w:rPr>
          <w:rFonts w:ascii="Times New Roman" w:hAnsi="Times New Roman" w:cs="Times New Roman"/>
          <w:i/>
          <w:iCs/>
          <w:sz w:val="32"/>
          <w:szCs w:val="32"/>
        </w:rPr>
      </w:pPr>
      <w:r>
        <w:rPr>
          <w:rFonts w:ascii="Times New Roman" w:hAnsi="Times New Roman" w:cs="Times New Roman"/>
          <w:i/>
          <w:iCs/>
          <w:sz w:val="32"/>
          <w:szCs w:val="32"/>
        </w:rPr>
        <w:t xml:space="preserve">(ghi chép gia phổ riêng- thứ chi Nguyễn Phi Nghi phụng sự)</w:t>
      </w:r>
    </w:p>
    <w:p w14:paraId="7CC77636" w14:textId="77777777" w:rsidR="00D81E0B" w:rsidRDefault="00EE2E4E">
      <w:pPr>
        <w:pStyle w:val="Heading4"/>
        <w:ind w:left="200"/>
        <w:jc w:val="center"/>
      </w:pPr>
      <w:bookmarkStart w:id="53" w:name="_Toc227585883"/>
      <w:r>
        <w:t xml:space="preserve">12.9.4.Nguyễn Phi KInh</w:t>
      </w:r>
      <w:bookmarkEnd w:id="53"/>
    </w:p>
    <w:p w14:paraId="0B0EE809" w14:textId="77777777" w:rsidR="00D81E0B" w:rsidRDefault="00EE2E4E">
      <w:pPr>
        <w:spacing w:line="360" w:lineRule="auto"/>
        <w:jc w:val="center"/>
        <w:rPr>
          <w:rFonts w:ascii="Times New Roman" w:hAnsi="Times New Roman" w:cs="Times New Roman"/>
          <w:i/>
          <w:iCs/>
          <w:sz w:val="28"/>
          <w:szCs w:val="28"/>
        </w:rPr>
      </w:pPr>
      <w:r>
        <w:rPr>
          <w:rFonts w:ascii="Times New Roman" w:eastAsia="Tahoma" w:hAnsi="Times New Roman"/>
          <w:sz w:val="40"/>
          <w:szCs w:val="40"/>
          <w:shd w:val="clear" w:color="auto" w:fill="F9F9F9"/>
        </w:rPr>
        <w:t xml:space="preserve"> </w:t>
      </w:r>
      <w:r>
        <w:rPr>
          <w:rFonts w:ascii="Times New Roman" w:hAnsi="Times New Roman" w:cs="Times New Roman"/>
          <w:sz w:val="28"/>
          <w:szCs w:val="28"/>
          <w:lang w:val="vi-VN"/>
        </w:rPr>
        <w:t>C</w:t>
      </w:r>
      <w:r>
        <w:rPr>
          <w:rFonts w:ascii="Times New Roman" w:hAnsi="Times New Roman" w:cs="Times New Roman"/>
          <w:i/>
          <w:iCs/>
          <w:sz w:val="28"/>
          <w:szCs w:val="28"/>
        </w:rPr>
        <w:t xml:space="preserve">on của ông Nguyễn Phi Tính, cháu ông Nguyễn Phi Thụ</w:t>
      </w:r>
    </w:p>
    <w:p w14:paraId="55E862D5" w14:textId="77777777" w:rsidR="00D81E0B" w:rsidRDefault="00EE2E4E">
      <w:pPr>
        <w:spacing w:line="360" w:lineRule="auto"/>
        <w:jc w:val="center"/>
        <w:rPr>
          <w:rFonts w:ascii="Times New Roman" w:hAnsi="Times New Roman" w:cs="Times New Roman"/>
          <w:i/>
          <w:iCs/>
          <w:sz w:val="28"/>
          <w:szCs w:val="28"/>
        </w:rPr>
      </w:pPr>
      <w:r>
        <w:rPr>
          <w:rFonts w:ascii="Times New Roman" w:hAnsi="Times New Roman" w:cs="Times New Roman"/>
          <w:i/>
          <w:iCs/>
          <w:sz w:val="28"/>
          <w:szCs w:val="28"/>
          <w:lang w:val="vi-VN"/>
        </w:rPr>
        <w:t xml:space="preserve">Húy </w:t>
      </w:r>
      <w:r>
        <w:rPr>
          <w:rFonts w:ascii="Times New Roman" w:hAnsi="Times New Roman" w:cs="Times New Roman"/>
          <w:i/>
          <w:iCs/>
          <w:sz w:val="28"/>
          <w:szCs w:val="28"/>
        </w:rPr>
        <w:t>Phi Kinh</w:t>
      </w:r>
    </w:p>
    <w:p w14:paraId="4F245CBF" w14:textId="77777777" w:rsidR="00D81E0B" w:rsidRDefault="00D81E0B">
      <w:pPr>
        <w:spacing w:line="360" w:lineRule="auto"/>
        <w:rPr>
          <w:rFonts w:ascii="Times New Roman" w:hAnsi="Times New Roman" w:cs="Times New Roman"/>
          <w:i/>
          <w:iCs/>
          <w:sz w:val="32"/>
          <w:szCs w:val="32"/>
        </w:rPr>
      </w:pPr>
    </w:p>
    <w:p w14:paraId="4106DD49" w14:textId="4FBAEDF0" w:rsidR="00D81E0B" w:rsidRDefault="00EE2E4E">
      <w:pPr>
        <w:spacing w:line="360" w:lineRule="auto"/>
        <w:rPr>
          <w:rFonts w:ascii="Times New Roman" w:hAnsi="Times New Roman" w:cs="Times New Roman"/>
          <w:sz w:val="32"/>
          <w:szCs w:val="32"/>
        </w:rPr>
      </w:pPr>
      <w:r>
        <w:rPr>
          <w:rFonts w:ascii="Times New Roman" w:hAnsi="Times New Roman" w:cs="Times New Roman"/>
          <w:sz w:val="32"/>
          <w:szCs w:val="32"/>
        </w:rPr>
        <w:t xml:space="preserve">Sinh . </w:t>
      </w:r>
    </w:p>
    <w:p w14:paraId="3F640173" w14:textId="77777777" w:rsidR="00D81E0B" w:rsidRDefault="00EE2E4E">
      <w:pPr>
        <w:spacing w:line="360" w:lineRule="auto"/>
        <w:rPr>
          <w:rFonts w:ascii="Times New Roman" w:hAnsi="Times New Roman" w:cs="Times New Roman"/>
          <w:i/>
          <w:iCs/>
          <w:sz w:val="32"/>
          <w:szCs w:val="32"/>
        </w:rPr>
      </w:pPr>
      <w:r>
        <w:rPr>
          <w:rFonts w:ascii="Times New Roman" w:hAnsi="Times New Roman" w:cs="Times New Roman"/>
          <w:i/>
          <w:iCs/>
          <w:sz w:val="32"/>
          <w:szCs w:val="32"/>
        </w:rPr>
        <w:t xml:space="preserve"> Nguyên Phi Dần (chết sớm)</w:t>
      </w:r>
    </w:p>
    <w:p w14:paraId="7A988100" w14:textId="77777777" w:rsidR="00D81E0B" w:rsidRDefault="00D81E0B">
      <w:pPr>
        <w:spacing w:line="360" w:lineRule="auto"/>
        <w:rPr>
          <w:rFonts w:ascii="Times New Roman" w:hAnsi="Times New Roman" w:cs="Times New Roman"/>
          <w:i/>
          <w:iCs/>
          <w:sz w:val="32"/>
          <w:szCs w:val="32"/>
        </w:rPr>
      </w:pPr>
    </w:p>
    <w:p w14:paraId="4799D03D" w14:textId="77777777" w:rsidR="00D81E0B" w:rsidRDefault="00EE2E4E">
      <w:pPr>
        <w:pStyle w:val="Heading3"/>
        <w:jc w:val="center"/>
        <w:rPr>
          <w:rFonts w:ascii="Times New Roman" w:hAnsi="Times New Roman" w:hint="default"/>
          <w:sz w:val="32"/>
          <w:szCs w:val="32"/>
        </w:rPr>
      </w:pPr>
      <w:r>
        <w:rPr>
          <w:rFonts w:ascii="Times New Roman" w:hAnsi="Times New Roman" w:hint="default"/>
          <w:sz w:val="32"/>
          <w:szCs w:val="32"/>
        </w:rPr>
        <w:t xml:space="preserve"> </w:t>
      </w:r>
      <w:bookmarkStart w:id="54" w:name="_Toc227585884"/>
      <w:r>
        <w:rPr>
          <w:rFonts w:ascii="Times New Roman" w:hAnsi="Times New Roman" w:hint="default"/>
          <w:sz w:val="32"/>
          <w:szCs w:val="32"/>
        </w:rPr>
        <w:t xml:space="preserve">ĐỜI THỨ 13 ĐẠI TỘC,THỨ 10 CHI PHÁI ĐỆ NHẤT</w:t>
      </w:r>
      <w:bookmarkEnd w:id="54"/>
      <w:r>
        <w:rPr>
          <w:rFonts w:ascii="Times New Roman" w:hAnsi="Times New Roman" w:hint="default"/>
          <w:sz w:val="32"/>
          <w:szCs w:val="32"/>
        </w:rPr>
        <w:t xml:space="preserve">   </w:t>
      </w:r>
    </w:p>
    <w:p w14:paraId="72D69C15" w14:textId="77777777" w:rsidR="00D81E0B" w:rsidRDefault="00EE2E4E">
      <w:pPr>
        <w:pStyle w:val="Heading4"/>
        <w:ind w:left="200"/>
        <w:jc w:val="center"/>
      </w:pPr>
      <w:bookmarkStart w:id="55" w:name="_Toc227585885"/>
      <w:r>
        <w:t xml:space="preserve">13.10.1. Nguyễn Phi Trứ</w:t>
      </w:r>
      <w:bookmarkEnd w:id="55"/>
    </w:p>
    <w:p w14:paraId="2E2ECF5C" w14:textId="77777777" w:rsidR="00D81E0B" w:rsidRDefault="00EE2E4E">
      <w:pPr>
        <w:spacing w:line="360" w:lineRule="auto"/>
        <w:jc w:val="center"/>
        <w:rPr>
          <w:rFonts w:ascii="Times New Roman" w:hAnsi="Times New Roman" w:cs="Times New Roman"/>
          <w:i/>
          <w:iCs/>
          <w:sz w:val="28"/>
          <w:szCs w:val="28"/>
        </w:rPr>
      </w:pPr>
      <w:r>
        <w:rPr>
          <w:rFonts w:ascii="Times New Roman" w:eastAsia="Tahoma" w:hAnsi="Times New Roman"/>
          <w:sz w:val="40"/>
          <w:szCs w:val="40"/>
          <w:shd w:val="clear" w:color="auto" w:fill="F9F9F9"/>
        </w:rPr>
        <w:t xml:space="preserve"> </w:t>
      </w:r>
      <w:r>
        <w:rPr>
          <w:rFonts w:ascii="Times New Roman" w:hAnsi="Times New Roman" w:cs="Times New Roman"/>
          <w:sz w:val="28"/>
          <w:szCs w:val="28"/>
          <w:lang w:val="vi-VN"/>
        </w:rPr>
        <w:t>C</w:t>
      </w:r>
      <w:r>
        <w:rPr>
          <w:rFonts w:ascii="Times New Roman" w:hAnsi="Times New Roman" w:cs="Times New Roman"/>
          <w:i/>
          <w:iCs/>
          <w:sz w:val="28"/>
          <w:szCs w:val="28"/>
        </w:rPr>
        <w:t xml:space="preserve">on của ông Nguyễn Phi Chấn, cháu ông Nguyễn Phi Địch</w:t>
      </w:r>
    </w:p>
    <w:p w14:paraId="54D5CE78" w14:textId="77777777" w:rsidR="00D81E0B" w:rsidRDefault="00EE2E4E">
      <w:pPr>
        <w:spacing w:line="360" w:lineRule="auto"/>
        <w:jc w:val="center"/>
        <w:rPr>
          <w:rFonts w:ascii="Times New Roman" w:hAnsi="Times New Roman" w:cs="Times New Roman"/>
          <w:i/>
          <w:iCs/>
          <w:sz w:val="28"/>
          <w:szCs w:val="28"/>
        </w:rPr>
      </w:pPr>
      <w:r>
        <w:rPr>
          <w:rFonts w:ascii="Times New Roman" w:hAnsi="Times New Roman" w:cs="Times New Roman"/>
          <w:i/>
          <w:iCs/>
          <w:sz w:val="28"/>
          <w:szCs w:val="28"/>
          <w:lang w:val="vi-VN"/>
        </w:rPr>
        <w:t xml:space="preserve">Húy </w:t>
      </w:r>
      <w:r>
        <w:rPr>
          <w:rFonts w:ascii="Times New Roman" w:hAnsi="Times New Roman" w:cs="Times New Roman"/>
          <w:i/>
          <w:iCs/>
          <w:sz w:val="28"/>
          <w:szCs w:val="28"/>
        </w:rPr>
        <w:t xml:space="preserve">Phi Trứ</w:t>
      </w:r>
    </w:p>
    <w:p w14:paraId="295EA777" w14:textId="77777777" w:rsidR="00D81E0B" w:rsidRDefault="00EE2E4E">
      <w:pPr>
        <w:spacing w:line="360" w:lineRule="auto"/>
        <w:rPr>
          <w:rFonts w:ascii="Times New Roman" w:hAnsi="Times New Roman" w:cs="Times New Roman"/>
          <w:sz w:val="32"/>
          <w:szCs w:val="32"/>
        </w:rPr>
      </w:pPr>
      <w:r>
        <w:rPr>
          <w:rFonts w:ascii="Times New Roman" w:hAnsi="Times New Roman" w:cs="Times New Roman"/>
          <w:sz w:val="32"/>
          <w:szCs w:val="32"/>
        </w:rPr>
        <w:t xml:space="preserve">Dị hiệu:  Tiền bản thôn viên chức tặng hương đình thọ lão thụy Chất Phác phủ quân</w:t>
      </w:r>
    </w:p>
    <w:p w14:paraId="2F4B39DA" w14:textId="77777777" w:rsidR="00D81E0B" w:rsidRDefault="00EE2E4E">
      <w:pPr>
        <w:spacing w:line="360" w:lineRule="auto"/>
        <w:rPr>
          <w:rFonts w:ascii="Times New Roman" w:hAnsi="Times New Roman" w:cs="Times New Roman"/>
          <w:sz w:val="32"/>
          <w:szCs w:val="32"/>
        </w:rPr>
      </w:pPr>
      <w:r>
        <w:rPr>
          <w:rFonts w:ascii="Times New Roman" w:hAnsi="Times New Roman" w:cs="Times New Roman"/>
          <w:sz w:val="32"/>
          <w:szCs w:val="32"/>
        </w:rPr>
        <w:t xml:space="preserve">Ông húy Phi Trứ sinh năm Nhâm Thìn thọ 59 tuổi, mộ tại Cồn Trang nội viên, giỗ 18 - 11. </w:t>
      </w:r>
    </w:p>
    <w:p w14:paraId="73F72DD1" w14:textId="77777777" w:rsidR="00D81E0B" w:rsidRDefault="00EE2E4E">
      <w:pPr>
        <w:spacing w:line="360" w:lineRule="auto"/>
        <w:rPr>
          <w:rFonts w:ascii="Times New Roman" w:hAnsi="Times New Roman" w:cs="Times New Roman"/>
          <w:sz w:val="32"/>
          <w:szCs w:val="32"/>
        </w:rPr>
      </w:pPr>
      <w:r>
        <w:rPr>
          <w:rFonts w:ascii="Times New Roman" w:hAnsi="Times New Roman" w:cs="Times New Roman"/>
          <w:sz w:val="32"/>
          <w:szCs w:val="32"/>
        </w:rPr>
        <w:t xml:space="preserve">Bà: Tiền thừa phu bản thôn viên chức, tăng thọ lão Nguyễn thị hàng nhị, hiệu Từ Thuận nhụ  nhân; sinh năm Canh Tý, thọ 62 tuổi, mộ tại xứ Đồng Trại. giỏ 27.2. </w:t>
      </w:r>
    </w:p>
    <w:p w14:paraId="6CA5B205" w14:textId="77777777" w:rsidR="00D81E0B" w:rsidRDefault="00EE2E4E">
      <w:pPr>
        <w:spacing w:line="360" w:lineRule="auto"/>
        <w:rPr>
          <w:rFonts w:ascii="Times New Roman" w:hAnsi="Times New Roman" w:cs="Times New Roman"/>
          <w:sz w:val="32"/>
          <w:szCs w:val="32"/>
        </w:rPr>
      </w:pPr>
      <w:r>
        <w:rPr>
          <w:rFonts w:ascii="Times New Roman" w:hAnsi="Times New Roman" w:cs="Times New Roman"/>
          <w:sz w:val="32"/>
          <w:szCs w:val="32"/>
        </w:rPr>
        <w:t xml:space="preserve">Sinh hạ</w:t>
      </w:r>
    </w:p>
    <w:p w14:paraId="2BAB56D7" w14:textId="77777777" w:rsidR="00D81E0B" w:rsidRDefault="00EE2E4E">
      <w:pPr>
        <w:numPr>
          <w:ilvl w:val="0"/>
          <w:numId w:val="29"/>
        </w:numPr>
        <w:spacing w:line="360" w:lineRule="auto"/>
        <w:rPr>
          <w:rFonts w:ascii="Times New Roman" w:hAnsi="Times New Roman" w:cs="Times New Roman"/>
          <w:sz w:val="32"/>
          <w:szCs w:val="32"/>
        </w:rPr>
      </w:pPr>
      <w:r>
        <w:rPr>
          <w:rFonts w:ascii="Times New Roman" w:hAnsi="Times New Roman" w:cs="Times New Roman"/>
          <w:sz w:val="32"/>
          <w:szCs w:val="32"/>
        </w:rPr>
        <w:t xml:space="preserve">Nguyễn Phi Hựu </w:t>
      </w:r>
    </w:p>
    <w:p w14:paraId="672F34AB" w14:textId="77777777" w:rsidR="00D81E0B" w:rsidRDefault="00EE2E4E">
      <w:pPr>
        <w:numPr>
          <w:ilvl w:val="0"/>
          <w:numId w:val="29"/>
        </w:numPr>
        <w:spacing w:line="360" w:lineRule="auto"/>
        <w:rPr>
          <w:rFonts w:ascii="Times New Roman" w:hAnsi="Times New Roman" w:cs="Times New Roman"/>
          <w:sz w:val="32"/>
          <w:szCs w:val="32"/>
        </w:rPr>
      </w:pPr>
      <w:r>
        <w:rPr>
          <w:rFonts w:ascii="Times New Roman" w:hAnsi="Times New Roman" w:cs="Times New Roman"/>
          <w:sz w:val="32"/>
          <w:szCs w:val="32"/>
        </w:rPr>
        <w:t xml:space="preserve">Nguyễn Phi Hưng </w:t>
      </w:r>
    </w:p>
    <w:p w14:paraId="190477AA" w14:textId="77777777" w:rsidR="00D81E0B" w:rsidRDefault="00EE2E4E">
      <w:pPr>
        <w:numPr>
          <w:ilvl w:val="0"/>
          <w:numId w:val="29"/>
        </w:numPr>
        <w:spacing w:line="360" w:lineRule="auto"/>
        <w:rPr>
          <w:rFonts w:ascii="Times New Roman" w:hAnsi="Times New Roman" w:cs="Times New Roman"/>
          <w:sz w:val="32"/>
          <w:szCs w:val="32"/>
        </w:rPr>
      </w:pPr>
      <w:r>
        <w:rPr>
          <w:rFonts w:ascii="Times New Roman" w:hAnsi="Times New Roman" w:cs="Times New Roman"/>
          <w:sz w:val="32"/>
          <w:szCs w:val="32"/>
        </w:rPr>
        <w:t>Nguyễn Phi… (</w:t>
      </w:r>
      <w:r>
        <w:rPr>
          <w:rFonts w:ascii="Times New Roman" w:hAnsi="Times New Roman" w:cs="Times New Roman"/>
          <w:i/>
          <w:iCs/>
          <w:sz w:val="32"/>
          <w:szCs w:val="32"/>
        </w:rPr>
        <w:t xml:space="preserve">trước đi lính rồi chết, không rõ tên tuổi</w:t>
      </w:r>
      <w:r>
        <w:rPr>
          <w:rFonts w:ascii="Times New Roman" w:hAnsi="Times New Roman" w:cs="Times New Roman"/>
          <w:sz w:val="32"/>
          <w:szCs w:val="32"/>
        </w:rPr>
        <w:t xml:space="preserve">)  </w:t>
      </w:r>
    </w:p>
    <w:p w14:paraId="5B6F6BAE" w14:textId="77777777" w:rsidR="00D81E0B" w:rsidRDefault="00EE2E4E">
      <w:pPr>
        <w:rPr>
          <w:rFonts w:ascii="Times New Roman" w:eastAsia="Tahoma" w:hAnsi="Times New Roman"/>
          <w:sz w:val="40"/>
          <w:szCs w:val="40"/>
          <w:shd w:val="clear" w:color="auto" w:fill="F9F9F9"/>
        </w:rPr>
      </w:pPr>
      <w:r>
        <w:rPr>
          <w:rFonts w:ascii="Times New Roman" w:eastAsia="Tahoma" w:hAnsi="Times New Roman"/>
          <w:sz w:val="40"/>
          <w:szCs w:val="40"/>
          <w:shd w:val="clear" w:color="auto" w:fill="F9F9F9"/>
        </w:rPr>
        <w:t xml:space="preserve"> </w:t>
      </w:r>
    </w:p>
    <w:p w14:paraId="5C82D185" w14:textId="77777777" w:rsidR="00D81E0B" w:rsidRDefault="00EE2E4E">
      <w:pPr>
        <w:pStyle w:val="Heading4"/>
        <w:ind w:left="200"/>
        <w:jc w:val="center"/>
      </w:pPr>
      <w:r>
        <w:t xml:space="preserve"> </w:t>
      </w:r>
      <w:bookmarkStart w:id="56" w:name="_Toc227585886"/>
      <w:r>
        <w:t>13.10.2. Nguyễn Phi Thuần</w:t>
      </w:r>
      <w:bookmarkEnd w:id="56"/>
    </w:p>
    <w:p w14:paraId="21ACB6F5" w14:textId="77777777" w:rsidR="00D81E0B" w:rsidRDefault="00EE2E4E">
      <w:pPr>
        <w:spacing w:line="360" w:lineRule="auto"/>
        <w:jc w:val="center"/>
        <w:rPr>
          <w:rFonts w:ascii="Times New Roman" w:hAnsi="Times New Roman" w:cs="Times New Roman"/>
          <w:i/>
          <w:iCs/>
          <w:sz w:val="28"/>
          <w:szCs w:val="28"/>
        </w:rPr>
      </w:pPr>
      <w:r>
        <w:rPr>
          <w:rFonts w:ascii="Times New Roman" w:eastAsia="Tahoma" w:hAnsi="Times New Roman"/>
          <w:sz w:val="40"/>
          <w:szCs w:val="40"/>
          <w:shd w:val="clear" w:color="auto" w:fill="F9F9F9"/>
        </w:rPr>
        <w:t xml:space="preserve"> </w:t>
      </w:r>
      <w:r>
        <w:rPr>
          <w:rFonts w:ascii="Times New Roman" w:hAnsi="Times New Roman" w:cs="Times New Roman"/>
          <w:sz w:val="28"/>
          <w:szCs w:val="28"/>
          <w:lang w:val="vi-VN"/>
        </w:rPr>
        <w:t>C</w:t>
      </w:r>
      <w:r>
        <w:rPr>
          <w:rFonts w:ascii="Times New Roman" w:hAnsi="Times New Roman" w:cs="Times New Roman"/>
          <w:i/>
          <w:iCs/>
          <w:sz w:val="28"/>
          <w:szCs w:val="28"/>
        </w:rPr>
        <w:t xml:space="preserve">on của ông Nguyễn Phi Chấn, cháu ông Nguyễn Phi Địch</w:t>
      </w:r>
    </w:p>
    <w:p w14:paraId="79F38E19" w14:textId="77777777" w:rsidR="00D81E0B" w:rsidRDefault="00EE2E4E">
      <w:pPr>
        <w:spacing w:line="360" w:lineRule="auto"/>
        <w:jc w:val="center"/>
        <w:rPr>
          <w:rFonts w:ascii="Times New Roman" w:hAnsi="Times New Roman" w:cs="Times New Roman"/>
          <w:i/>
          <w:iCs/>
          <w:sz w:val="28"/>
          <w:szCs w:val="28"/>
        </w:rPr>
      </w:pPr>
      <w:r>
        <w:rPr>
          <w:rFonts w:ascii="Times New Roman" w:hAnsi="Times New Roman" w:cs="Times New Roman"/>
          <w:i/>
          <w:iCs/>
          <w:sz w:val="28"/>
          <w:szCs w:val="28"/>
          <w:lang w:val="vi-VN"/>
        </w:rPr>
        <w:t xml:space="preserve">Húy </w:t>
      </w:r>
      <w:r>
        <w:rPr>
          <w:rFonts w:ascii="Times New Roman" w:hAnsi="Times New Roman" w:cs="Times New Roman"/>
          <w:i/>
          <w:iCs/>
          <w:sz w:val="28"/>
          <w:szCs w:val="28"/>
        </w:rPr>
        <w:t>Phi Thuần</w:t>
      </w:r>
    </w:p>
    <w:p w14:paraId="0F9F3EA9" w14:textId="77777777" w:rsidR="00D81E0B" w:rsidRDefault="00EE2E4E">
      <w:pPr>
        <w:spacing w:line="360" w:lineRule="auto"/>
        <w:rPr>
          <w:rFonts w:ascii="Times New Roman" w:hAnsi="Times New Roman" w:cs="Times New Roman"/>
          <w:sz w:val="32"/>
          <w:szCs w:val="32"/>
        </w:rPr>
      </w:pPr>
      <w:r>
        <w:rPr>
          <w:rFonts w:ascii="Times New Roman" w:hAnsi="Times New Roman" w:cs="Times New Roman"/>
          <w:sz w:val="32"/>
          <w:szCs w:val="32"/>
        </w:rPr>
        <w:lastRenderedPageBreak/>
        <w:t xml:space="preserve">Dị hiệu: Tổ thúc tiền ưu binh húy Nguyễn Phi Thuần (Chi tiết trình bày tại gia phổ thứ chi, Phi Cường phụng tự)</w:t>
      </w:r>
    </w:p>
    <w:p w14:paraId="6B338A52" w14:textId="77777777" w:rsidR="00D81E0B" w:rsidRDefault="00EE2E4E">
      <w:pPr>
        <w:spacing w:line="360" w:lineRule="auto"/>
        <w:rPr>
          <w:rFonts w:ascii="Times New Roman" w:hAnsi="Times New Roman" w:cs="Times New Roman"/>
          <w:sz w:val="32"/>
          <w:szCs w:val="32"/>
        </w:rPr>
      </w:pPr>
      <w:r>
        <w:rPr>
          <w:rFonts w:ascii="Times New Roman" w:hAnsi="Times New Roman" w:cs="Times New Roman"/>
          <w:sz w:val="32"/>
          <w:szCs w:val="32"/>
        </w:rPr>
        <w:t xml:space="preserve">Bà tiên thừa phu phu ưu binh  tăng máo lạo  Nguyễn Chính thất  Nguyền thì hàng ngụ, hiệu trinh thục nhụ nhân</w:t>
      </w:r>
    </w:p>
    <w:p w14:paraId="334E5D15" w14:textId="77777777" w:rsidR="00D81E0B" w:rsidRDefault="00EE2E4E">
      <w:pPr>
        <w:pStyle w:val="Heading4"/>
        <w:ind w:left="200"/>
        <w:jc w:val="center"/>
      </w:pPr>
      <w:bookmarkStart w:id="57" w:name="_Toc227585887"/>
      <w:r>
        <w:t>13.10.3. Nguyễn Phi Chất</w:t>
      </w:r>
      <w:bookmarkEnd w:id="57"/>
    </w:p>
    <w:p w14:paraId="6055BAAE" w14:textId="77777777" w:rsidR="00D81E0B" w:rsidRDefault="00EE2E4E">
      <w:pPr>
        <w:spacing w:line="360" w:lineRule="auto"/>
        <w:jc w:val="center"/>
        <w:rPr>
          <w:rFonts w:ascii="Times New Roman" w:hAnsi="Times New Roman" w:cs="Times New Roman"/>
          <w:i/>
          <w:iCs/>
          <w:sz w:val="28"/>
          <w:szCs w:val="28"/>
        </w:rPr>
      </w:pPr>
      <w:r>
        <w:rPr>
          <w:rFonts w:ascii="Times New Roman" w:eastAsia="Tahoma" w:hAnsi="Times New Roman"/>
          <w:sz w:val="40"/>
          <w:szCs w:val="40"/>
          <w:shd w:val="clear" w:color="auto" w:fill="F9F9F9"/>
        </w:rPr>
        <w:t xml:space="preserve"> </w:t>
      </w:r>
      <w:r>
        <w:rPr>
          <w:rFonts w:ascii="Times New Roman" w:hAnsi="Times New Roman" w:cs="Times New Roman"/>
          <w:sz w:val="28"/>
          <w:szCs w:val="28"/>
          <w:lang w:val="vi-VN"/>
        </w:rPr>
        <w:t>C</w:t>
      </w:r>
      <w:r>
        <w:rPr>
          <w:rFonts w:ascii="Times New Roman" w:hAnsi="Times New Roman" w:cs="Times New Roman"/>
          <w:i/>
          <w:iCs/>
          <w:sz w:val="28"/>
          <w:szCs w:val="28"/>
        </w:rPr>
        <w:t xml:space="preserve">on của ông Nguyễn Phi Chấn, cháu ông Nguyễn Phi Địch</w:t>
      </w:r>
    </w:p>
    <w:p w14:paraId="53E78D10" w14:textId="77777777" w:rsidR="00D81E0B" w:rsidRDefault="00EE2E4E">
      <w:pPr>
        <w:spacing w:line="360" w:lineRule="auto"/>
        <w:jc w:val="center"/>
        <w:rPr>
          <w:rFonts w:ascii="Times New Roman" w:hAnsi="Times New Roman" w:cs="Times New Roman"/>
          <w:i/>
          <w:iCs/>
          <w:sz w:val="28"/>
          <w:szCs w:val="28"/>
        </w:rPr>
      </w:pPr>
      <w:r>
        <w:rPr>
          <w:rFonts w:ascii="Times New Roman" w:hAnsi="Times New Roman" w:cs="Times New Roman"/>
          <w:i/>
          <w:iCs/>
          <w:sz w:val="28"/>
          <w:szCs w:val="28"/>
          <w:lang w:val="vi-VN"/>
        </w:rPr>
        <w:t xml:space="preserve">Húy </w:t>
      </w:r>
      <w:r>
        <w:rPr>
          <w:rFonts w:ascii="Times New Roman" w:hAnsi="Times New Roman" w:cs="Times New Roman"/>
          <w:i/>
          <w:iCs/>
          <w:sz w:val="28"/>
          <w:szCs w:val="28"/>
        </w:rPr>
        <w:t>Phi Thuần</w:t>
      </w:r>
    </w:p>
    <w:p w14:paraId="751B6F35" w14:textId="77777777" w:rsidR="00D81E0B" w:rsidRDefault="00EE2E4E">
      <w:pPr>
        <w:spacing w:line="360" w:lineRule="auto"/>
        <w:rPr>
          <w:rFonts w:ascii="Times New Roman" w:hAnsi="Times New Roman" w:cs="Times New Roman"/>
          <w:sz w:val="32"/>
          <w:szCs w:val="32"/>
        </w:rPr>
      </w:pPr>
      <w:r>
        <w:rPr>
          <w:rFonts w:ascii="Times New Roman" w:hAnsi="Times New Roman" w:cs="Times New Roman"/>
          <w:sz w:val="32"/>
          <w:szCs w:val="32"/>
        </w:rPr>
        <w:t xml:space="preserve">Dị  hiệu : Tổ thúc tiền nhiêu nam tặng thọ lão  húy Phi Chất phủ quân. </w:t>
      </w:r>
    </w:p>
    <w:p w14:paraId="388640A3" w14:textId="77777777" w:rsidR="00D81E0B" w:rsidRDefault="00EE2E4E">
      <w:pPr>
        <w:spacing w:line="360" w:lineRule="auto"/>
        <w:rPr>
          <w:rFonts w:ascii="Times New Roman" w:hAnsi="Times New Roman" w:cs="Times New Roman"/>
          <w:sz w:val="32"/>
          <w:szCs w:val="32"/>
        </w:rPr>
      </w:pPr>
      <w:r>
        <w:rPr>
          <w:rFonts w:ascii="Times New Roman" w:hAnsi="Times New Roman" w:cs="Times New Roman"/>
          <w:sz w:val="32"/>
          <w:szCs w:val="32"/>
        </w:rPr>
        <w:t xml:space="preserve"> mộ tại xứ Mụ Cẩm phía đông, giỗ 1.10. </w:t>
      </w:r>
    </w:p>
    <w:p w14:paraId="116A74C6" w14:textId="77777777" w:rsidR="00D81E0B" w:rsidRDefault="00EE2E4E">
      <w:pPr>
        <w:spacing w:line="360" w:lineRule="auto"/>
        <w:rPr>
          <w:rFonts w:ascii="Times New Roman" w:hAnsi="Times New Roman" w:cs="Times New Roman"/>
          <w:sz w:val="32"/>
          <w:szCs w:val="32"/>
        </w:rPr>
      </w:pPr>
      <w:r>
        <w:rPr>
          <w:rFonts w:ascii="Times New Roman" w:hAnsi="Times New Roman" w:cs="Times New Roman"/>
          <w:sz w:val="32"/>
          <w:szCs w:val="32"/>
        </w:rPr>
        <w:t xml:space="preserve">Bà: Tiền thừa phu nhiêu nam, tặng thọ lão  Nguyễn Chính thất Đức thị hàng tam, hiệu Từ Hòa nhụ nhân. </w:t>
      </w:r>
    </w:p>
    <w:p w14:paraId="3C0E9550" w14:textId="77777777" w:rsidR="00D81E0B" w:rsidRDefault="00EE2E4E">
      <w:pPr>
        <w:pStyle w:val="Heading4"/>
        <w:ind w:left="200"/>
        <w:jc w:val="center"/>
      </w:pPr>
      <w:r>
        <w:t xml:space="preserve"> </w:t>
      </w:r>
      <w:bookmarkStart w:id="58" w:name="_Toc227585888"/>
      <w:r>
        <w:t xml:space="preserve">13.10.4.Nguyễn Phi Phác</w:t>
      </w:r>
      <w:bookmarkEnd w:id="58"/>
    </w:p>
    <w:p w14:paraId="1682FF8C" w14:textId="77777777" w:rsidR="00D81E0B" w:rsidRDefault="00EE2E4E">
      <w:pPr>
        <w:spacing w:line="360" w:lineRule="auto"/>
        <w:jc w:val="center"/>
        <w:rPr>
          <w:rFonts w:ascii="Times New Roman" w:hAnsi="Times New Roman" w:cs="Times New Roman"/>
          <w:i/>
          <w:iCs/>
          <w:sz w:val="28"/>
          <w:szCs w:val="28"/>
        </w:rPr>
      </w:pPr>
      <w:r>
        <w:rPr>
          <w:rFonts w:ascii="Times New Roman" w:eastAsia="Tahoma" w:hAnsi="Times New Roman"/>
          <w:sz w:val="40"/>
          <w:szCs w:val="40"/>
          <w:shd w:val="clear" w:color="auto" w:fill="F9F9F9"/>
        </w:rPr>
        <w:t xml:space="preserve"> </w:t>
      </w:r>
      <w:r>
        <w:rPr>
          <w:rFonts w:ascii="Times New Roman" w:hAnsi="Times New Roman" w:cs="Times New Roman"/>
          <w:sz w:val="28"/>
          <w:szCs w:val="28"/>
          <w:lang w:val="vi-VN"/>
        </w:rPr>
        <w:t>C</w:t>
      </w:r>
      <w:r>
        <w:rPr>
          <w:rFonts w:ascii="Times New Roman" w:hAnsi="Times New Roman" w:cs="Times New Roman"/>
          <w:i/>
          <w:iCs/>
          <w:sz w:val="28"/>
          <w:szCs w:val="28"/>
        </w:rPr>
        <w:t xml:space="preserve">on của ông Nguyễn Phi Chấn, cháu ông Nguyễn Phi Địch</w:t>
      </w:r>
    </w:p>
    <w:p w14:paraId="3A925D66" w14:textId="77777777" w:rsidR="00D81E0B" w:rsidRDefault="00EE2E4E">
      <w:pPr>
        <w:spacing w:line="360" w:lineRule="auto"/>
        <w:jc w:val="center"/>
        <w:rPr>
          <w:rFonts w:ascii="Times New Roman" w:hAnsi="Times New Roman" w:cs="Times New Roman"/>
          <w:i/>
          <w:iCs/>
          <w:sz w:val="28"/>
          <w:szCs w:val="28"/>
        </w:rPr>
      </w:pPr>
      <w:r>
        <w:rPr>
          <w:rFonts w:ascii="Times New Roman" w:hAnsi="Times New Roman" w:cs="Times New Roman"/>
          <w:i/>
          <w:iCs/>
          <w:sz w:val="28"/>
          <w:szCs w:val="28"/>
          <w:lang w:val="vi-VN"/>
        </w:rPr>
        <w:t xml:space="preserve">Húy </w:t>
      </w:r>
      <w:r>
        <w:rPr>
          <w:rFonts w:ascii="Times New Roman" w:hAnsi="Times New Roman" w:cs="Times New Roman"/>
          <w:i/>
          <w:iCs/>
          <w:sz w:val="28"/>
          <w:szCs w:val="28"/>
        </w:rPr>
        <w:t xml:space="preserve">Phi Phác</w:t>
      </w:r>
    </w:p>
    <w:p w14:paraId="1C15ED18" w14:textId="77777777" w:rsidR="00D81E0B" w:rsidRDefault="00EE2E4E">
      <w:pPr>
        <w:spacing w:line="360" w:lineRule="auto"/>
        <w:rPr>
          <w:rFonts w:ascii="Times New Roman" w:hAnsi="Times New Roman" w:cs="Times New Roman"/>
          <w:sz w:val="32"/>
          <w:szCs w:val="32"/>
        </w:rPr>
      </w:pPr>
      <w:r>
        <w:rPr>
          <w:rFonts w:ascii="Times New Roman" w:hAnsi="Times New Roman" w:cs="Times New Roman"/>
          <w:sz w:val="32"/>
          <w:szCs w:val="32"/>
        </w:rPr>
        <w:t xml:space="preserve">Dị hiệu : tổ thúc tiền ưu binh húy Nguyễn phi phác phủ quân;   mộ tại xứ Mụ Cẩm, giỗ 20-5.</w:t>
      </w:r>
    </w:p>
    <w:p w14:paraId="10357FCC" w14:textId="77777777" w:rsidR="00D81E0B" w:rsidRDefault="00EE2E4E">
      <w:pPr>
        <w:spacing w:line="360" w:lineRule="auto"/>
        <w:rPr>
          <w:rFonts w:ascii="Times New Roman" w:hAnsi="Times New Roman" w:cs="Times New Roman"/>
          <w:sz w:val="32"/>
          <w:szCs w:val="32"/>
        </w:rPr>
      </w:pPr>
      <w:r>
        <w:rPr>
          <w:rFonts w:ascii="Times New Roman" w:hAnsi="Times New Roman" w:cs="Times New Roman"/>
          <w:sz w:val="32"/>
          <w:szCs w:val="32"/>
        </w:rPr>
        <w:t xml:space="preserve">Sinh </w:t>
      </w:r>
    </w:p>
    <w:p w14:paraId="6F7472EC" w14:textId="77777777" w:rsidR="00D81E0B" w:rsidRDefault="00EE2E4E">
      <w:pPr>
        <w:numPr>
          <w:ilvl w:val="0"/>
          <w:numId w:val="30"/>
        </w:numPr>
        <w:spacing w:line="360" w:lineRule="auto"/>
        <w:rPr>
          <w:rFonts w:ascii="Times New Roman" w:hAnsi="Times New Roman" w:cs="Times New Roman"/>
          <w:i/>
          <w:iCs/>
          <w:sz w:val="32"/>
          <w:szCs w:val="32"/>
        </w:rPr>
      </w:pPr>
      <w:r>
        <w:rPr>
          <w:rFonts w:ascii="Times New Roman" w:hAnsi="Times New Roman" w:cs="Times New Roman"/>
          <w:i/>
          <w:iCs/>
          <w:sz w:val="32"/>
          <w:szCs w:val="32"/>
        </w:rPr>
        <w:t xml:space="preserve">Nguyễn Thị Đàn </w:t>
      </w:r>
    </w:p>
    <w:p w14:paraId="6169C251" w14:textId="77777777" w:rsidR="00D81E0B" w:rsidRDefault="00EE2E4E">
      <w:pPr>
        <w:numPr>
          <w:ilvl w:val="0"/>
          <w:numId w:val="30"/>
        </w:numPr>
        <w:spacing w:line="360" w:lineRule="auto"/>
        <w:rPr>
          <w:rFonts w:ascii="Times New Roman" w:hAnsi="Times New Roman" w:cs="Times New Roman"/>
          <w:i/>
          <w:iCs/>
          <w:sz w:val="32"/>
          <w:szCs w:val="32"/>
        </w:rPr>
      </w:pPr>
      <w:r>
        <w:rPr>
          <w:rFonts w:ascii="Times New Roman" w:hAnsi="Times New Roman" w:cs="Times New Roman"/>
          <w:i/>
          <w:iCs/>
          <w:sz w:val="32"/>
          <w:szCs w:val="32"/>
        </w:rPr>
        <w:t xml:space="preserve">Nguyễn Thị Thục </w:t>
      </w:r>
    </w:p>
    <w:p w14:paraId="31507D8F" w14:textId="77777777" w:rsidR="00D81E0B" w:rsidRDefault="00EE2E4E">
      <w:pPr>
        <w:numPr>
          <w:ilvl w:val="0"/>
          <w:numId w:val="30"/>
        </w:numPr>
        <w:spacing w:line="360" w:lineRule="auto"/>
        <w:rPr>
          <w:rFonts w:ascii="Times New Roman" w:hAnsi="Times New Roman" w:cs="Times New Roman"/>
          <w:i/>
          <w:iCs/>
          <w:sz w:val="32"/>
          <w:szCs w:val="32"/>
        </w:rPr>
      </w:pPr>
      <w:r>
        <w:rPr>
          <w:rFonts w:ascii="Times New Roman" w:hAnsi="Times New Roman" w:cs="Times New Roman"/>
          <w:i/>
          <w:iCs/>
          <w:sz w:val="32"/>
          <w:szCs w:val="32"/>
        </w:rPr>
        <w:t xml:space="preserve">Nguyễn Thị Ái</w:t>
      </w:r>
    </w:p>
    <w:p w14:paraId="77EDB282" w14:textId="77777777" w:rsidR="00D81E0B" w:rsidRDefault="00EE2E4E">
      <w:pPr>
        <w:pStyle w:val="Heading3"/>
        <w:jc w:val="center"/>
        <w:rPr>
          <w:rFonts w:ascii="Times New Roman" w:hAnsi="Times New Roman" w:hint="default"/>
          <w:sz w:val="32"/>
          <w:szCs w:val="32"/>
        </w:rPr>
      </w:pPr>
      <w:r>
        <w:rPr>
          <w:rFonts w:ascii="Times New Roman" w:eastAsia="Tahoma" w:hAnsi="Times New Roman" w:hint="default"/>
          <w:sz w:val="40"/>
          <w:szCs w:val="40"/>
          <w:shd w:val="clear" w:color="auto" w:fill="F9F9F9"/>
        </w:rPr>
        <w:t xml:space="preserve"> </w:t>
      </w:r>
      <w:r>
        <w:rPr>
          <w:rFonts w:ascii="Times New Roman" w:hAnsi="Times New Roman" w:hint="default"/>
          <w:sz w:val="32"/>
          <w:szCs w:val="32"/>
        </w:rPr>
        <w:t xml:space="preserve"> </w:t>
      </w:r>
      <w:bookmarkStart w:id="59" w:name="_Toc227585889"/>
      <w:r>
        <w:rPr>
          <w:rFonts w:ascii="Times New Roman" w:hAnsi="Times New Roman" w:hint="default"/>
          <w:sz w:val="32"/>
          <w:szCs w:val="32"/>
        </w:rPr>
        <w:t xml:space="preserve">ĐỜI THỨ 14 ĐẠI TỘC, THỨ11  CHI PHÁI ĐỆ NHẤT</w:t>
      </w:r>
      <w:bookmarkEnd w:id="59"/>
      <w:r>
        <w:rPr>
          <w:rFonts w:ascii="Times New Roman" w:hAnsi="Times New Roman" w:hint="default"/>
          <w:sz w:val="32"/>
          <w:szCs w:val="32"/>
        </w:rPr>
        <w:t xml:space="preserve">   </w:t>
      </w:r>
    </w:p>
    <w:p w14:paraId="74E62414" w14:textId="77777777" w:rsidR="00D81E0B" w:rsidRDefault="00EE2E4E">
      <w:pPr>
        <w:pStyle w:val="Heading4"/>
        <w:ind w:left="200"/>
        <w:jc w:val="center"/>
      </w:pPr>
      <w:r>
        <w:t xml:space="preserve"> </w:t>
      </w:r>
      <w:bookmarkStart w:id="60" w:name="_Toc227585890"/>
      <w:r>
        <w:t xml:space="preserve">14.11.1.Nguyễn Phi Hựu</w:t>
      </w:r>
      <w:bookmarkEnd w:id="60"/>
    </w:p>
    <w:p w14:paraId="3C030109" w14:textId="77777777" w:rsidR="00D81E0B" w:rsidRDefault="00EE2E4E">
      <w:pPr>
        <w:spacing w:line="360" w:lineRule="auto"/>
        <w:jc w:val="center"/>
        <w:rPr>
          <w:rFonts w:ascii="Times New Roman" w:hAnsi="Times New Roman" w:cs="Times New Roman"/>
          <w:i/>
          <w:iCs/>
          <w:sz w:val="28"/>
          <w:szCs w:val="28"/>
        </w:rPr>
      </w:pPr>
      <w:r>
        <w:rPr>
          <w:rFonts w:ascii="Times New Roman" w:eastAsia="Tahoma" w:hAnsi="Times New Roman"/>
          <w:sz w:val="40"/>
          <w:szCs w:val="40"/>
          <w:shd w:val="clear" w:color="auto" w:fill="F9F9F9"/>
        </w:rPr>
        <w:t xml:space="preserve"> </w:t>
      </w:r>
      <w:r>
        <w:rPr>
          <w:rFonts w:ascii="Times New Roman" w:hAnsi="Times New Roman" w:cs="Times New Roman"/>
          <w:sz w:val="28"/>
          <w:szCs w:val="28"/>
          <w:lang w:val="vi-VN"/>
        </w:rPr>
        <w:t>C</w:t>
      </w:r>
      <w:r>
        <w:rPr>
          <w:rFonts w:ascii="Times New Roman" w:hAnsi="Times New Roman" w:cs="Times New Roman"/>
          <w:i/>
          <w:iCs/>
          <w:sz w:val="28"/>
          <w:szCs w:val="28"/>
        </w:rPr>
        <w:t xml:space="preserve">on của ông Nguyễn Phi Trứ, cháu ông Nguyễn Phi Chấn</w:t>
      </w:r>
    </w:p>
    <w:p w14:paraId="5A4B9427" w14:textId="77777777" w:rsidR="00D81E0B" w:rsidRDefault="00EE2E4E">
      <w:pPr>
        <w:spacing w:line="360" w:lineRule="auto"/>
        <w:jc w:val="center"/>
        <w:rPr>
          <w:rFonts w:ascii="Times New Roman" w:hAnsi="Times New Roman" w:cs="Times New Roman"/>
          <w:i/>
          <w:iCs/>
          <w:sz w:val="28"/>
          <w:szCs w:val="28"/>
        </w:rPr>
      </w:pPr>
      <w:r>
        <w:rPr>
          <w:rFonts w:ascii="Times New Roman" w:hAnsi="Times New Roman" w:cs="Times New Roman"/>
          <w:i/>
          <w:iCs/>
          <w:sz w:val="28"/>
          <w:szCs w:val="28"/>
          <w:lang w:val="vi-VN"/>
        </w:rPr>
        <w:lastRenderedPageBreak/>
        <w:t xml:space="preserve">Húy </w:t>
      </w:r>
      <w:r>
        <w:rPr>
          <w:rFonts w:ascii="Times New Roman" w:hAnsi="Times New Roman" w:cs="Times New Roman"/>
          <w:i/>
          <w:iCs/>
          <w:sz w:val="28"/>
          <w:szCs w:val="28"/>
        </w:rPr>
        <w:t xml:space="preserve">Phi Hựu</w:t>
      </w:r>
    </w:p>
    <w:p w14:paraId="207F8CDD" w14:textId="77777777" w:rsidR="00D81E0B" w:rsidRDefault="00EE2E4E">
      <w:pPr>
        <w:spacing w:line="360" w:lineRule="auto"/>
        <w:rPr>
          <w:rFonts w:ascii="Times New Roman" w:hAnsi="Times New Roman" w:cs="Times New Roman"/>
          <w:sz w:val="32"/>
          <w:szCs w:val="32"/>
        </w:rPr>
      </w:pPr>
      <w:r>
        <w:rPr>
          <w:rFonts w:ascii="Times New Roman" w:hAnsi="Times New Roman" w:cs="Times New Roman"/>
          <w:sz w:val="32"/>
          <w:szCs w:val="32"/>
        </w:rPr>
        <w:t xml:space="preserve">Dị  hiệu: Tổ khảo tiên bản thôn viên chức, kiêm bản trạm thủ ký, Nguyễn Quý công, thụy Chất trực phủ quân. Ông húy Phi Hựu, sinh năm Canh Thân thọ 42 tuổi, mộ  tại xứ  Đồng Ư,  giổ 20-9 </w:t>
      </w:r>
    </w:p>
    <w:p w14:paraId="584BB4F4" w14:textId="77777777" w:rsidR="00D81E0B" w:rsidRDefault="00EE2E4E">
      <w:pPr>
        <w:spacing w:line="360" w:lineRule="auto"/>
        <w:rPr>
          <w:rFonts w:ascii="Times New Roman" w:hAnsi="Times New Roman" w:cs="Times New Roman"/>
          <w:sz w:val="32"/>
          <w:szCs w:val="32"/>
        </w:rPr>
      </w:pPr>
      <w:r>
        <w:rPr>
          <w:rFonts w:ascii="Times New Roman" w:hAnsi="Times New Roman" w:cs="Times New Roman"/>
          <w:sz w:val="32"/>
          <w:szCs w:val="32"/>
        </w:rPr>
        <w:t xml:space="preserve">Bà: Tiền thừa bản thôn viên chức, kiêm thủ ký Nguyễn chính thất, Nguyễn thị hàng tam, hiệu Từ Thuận nhụ nhân.</w:t>
      </w:r>
    </w:p>
    <w:p w14:paraId="6B69D718" w14:textId="77777777" w:rsidR="00D81E0B" w:rsidRDefault="00EE2E4E">
      <w:pPr>
        <w:spacing w:line="360" w:lineRule="auto"/>
        <w:rPr>
          <w:rFonts w:ascii="Times New Roman" w:hAnsi="Times New Roman" w:cs="Times New Roman"/>
          <w:sz w:val="32"/>
          <w:szCs w:val="32"/>
        </w:rPr>
      </w:pPr>
      <w:r>
        <w:rPr>
          <w:rFonts w:ascii="Times New Roman" w:hAnsi="Times New Roman" w:cs="Times New Roman"/>
          <w:sz w:val="32"/>
          <w:szCs w:val="32"/>
        </w:rPr>
        <w:t xml:space="preserve">Sinh    </w:t>
      </w:r>
    </w:p>
    <w:p w14:paraId="566DA77B" w14:textId="77777777" w:rsidR="00D81E0B" w:rsidRDefault="00EE2E4E">
      <w:pPr>
        <w:numPr>
          <w:ilvl w:val="0"/>
          <w:numId w:val="31"/>
        </w:numPr>
        <w:spacing w:line="360" w:lineRule="auto"/>
        <w:rPr>
          <w:rFonts w:ascii="Times New Roman" w:hAnsi="Times New Roman" w:cs="Times New Roman"/>
          <w:i/>
          <w:iCs/>
          <w:sz w:val="32"/>
          <w:szCs w:val="32"/>
        </w:rPr>
      </w:pPr>
      <w:r>
        <w:rPr>
          <w:rFonts w:ascii="Times New Roman" w:hAnsi="Times New Roman" w:cs="Times New Roman"/>
          <w:i/>
          <w:iCs/>
          <w:sz w:val="32"/>
          <w:szCs w:val="32"/>
        </w:rPr>
        <w:t xml:space="preserve">Nguyễn Phi Dượng (vô tự)</w:t>
      </w:r>
    </w:p>
    <w:p w14:paraId="47BF0BF3" w14:textId="77777777" w:rsidR="00D81E0B" w:rsidRDefault="00EE2E4E">
      <w:pPr>
        <w:numPr>
          <w:ilvl w:val="0"/>
          <w:numId w:val="31"/>
        </w:numPr>
        <w:spacing w:line="360" w:lineRule="auto"/>
        <w:rPr>
          <w:rFonts w:ascii="Times New Roman" w:hAnsi="Times New Roman" w:cs="Times New Roman"/>
          <w:i/>
          <w:iCs/>
          <w:sz w:val="32"/>
          <w:szCs w:val="32"/>
        </w:rPr>
      </w:pPr>
      <w:r>
        <w:rPr>
          <w:rFonts w:ascii="Times New Roman" w:hAnsi="Times New Roman" w:cs="Times New Roman"/>
          <w:i/>
          <w:iCs/>
          <w:sz w:val="32"/>
          <w:szCs w:val="32"/>
        </w:rPr>
        <w:t xml:space="preserve">Nguyễn Phí Thang (vô tự)</w:t>
      </w:r>
    </w:p>
    <w:p w14:paraId="073A4332" w14:textId="77777777" w:rsidR="00D81E0B" w:rsidRDefault="00EE2E4E">
      <w:pPr>
        <w:numPr>
          <w:ilvl w:val="0"/>
          <w:numId w:val="31"/>
        </w:numPr>
        <w:spacing w:line="360" w:lineRule="auto"/>
        <w:rPr>
          <w:rFonts w:ascii="Times New Roman" w:hAnsi="Times New Roman" w:cs="Times New Roman"/>
          <w:i/>
          <w:iCs/>
          <w:sz w:val="32"/>
          <w:szCs w:val="32"/>
        </w:rPr>
      </w:pPr>
      <w:r>
        <w:rPr>
          <w:rFonts w:ascii="Times New Roman" w:hAnsi="Times New Roman" w:cs="Times New Roman"/>
          <w:i/>
          <w:iCs/>
          <w:sz w:val="32"/>
          <w:szCs w:val="32"/>
        </w:rPr>
        <w:t>Nguyễn Thị Dục</w:t>
      </w:r>
    </w:p>
    <w:p w14:paraId="61308770" w14:textId="77777777" w:rsidR="00D81E0B" w:rsidRDefault="00EE2E4E">
      <w:pPr>
        <w:numPr>
          <w:ilvl w:val="0"/>
          <w:numId w:val="31"/>
        </w:numPr>
        <w:spacing w:line="360" w:lineRule="auto"/>
        <w:rPr>
          <w:rFonts w:ascii="Times New Roman" w:hAnsi="Times New Roman" w:cs="Times New Roman"/>
          <w:i/>
          <w:iCs/>
          <w:sz w:val="32"/>
          <w:szCs w:val="32"/>
        </w:rPr>
      </w:pPr>
      <w:r>
        <w:rPr>
          <w:rFonts w:ascii="Times New Roman" w:hAnsi="Times New Roman" w:cs="Times New Roman"/>
          <w:i/>
          <w:iCs/>
          <w:sz w:val="32"/>
          <w:szCs w:val="32"/>
        </w:rPr>
        <w:t>Nguyễn Thị Ba</w:t>
      </w:r>
    </w:p>
    <w:p w14:paraId="1DC8CF52" w14:textId="77777777" w:rsidR="00D81E0B" w:rsidRDefault="00EE2E4E">
      <w:pPr>
        <w:pStyle w:val="Heading4"/>
        <w:ind w:left="200"/>
        <w:jc w:val="center"/>
      </w:pPr>
      <w:r>
        <w:t xml:space="preserve"> </w:t>
      </w:r>
      <w:bookmarkStart w:id="61" w:name="_Toc227585891"/>
      <w:r>
        <w:t>14.11.2. Nguyễn Phi Hứng</w:t>
      </w:r>
      <w:bookmarkEnd w:id="61"/>
    </w:p>
    <w:p w14:paraId="3BC64B64" w14:textId="77777777" w:rsidR="00D81E0B" w:rsidRDefault="00EE2E4E">
      <w:pPr>
        <w:spacing w:line="360" w:lineRule="auto"/>
        <w:jc w:val="center"/>
        <w:rPr>
          <w:rFonts w:ascii="Times New Roman" w:hAnsi="Times New Roman" w:cs="Times New Roman"/>
          <w:i/>
          <w:iCs/>
          <w:sz w:val="28"/>
          <w:szCs w:val="28"/>
        </w:rPr>
      </w:pPr>
      <w:r>
        <w:rPr>
          <w:rFonts w:ascii="Times New Roman" w:eastAsia="Tahoma" w:hAnsi="Times New Roman"/>
          <w:sz w:val="40"/>
          <w:szCs w:val="40"/>
          <w:shd w:val="clear" w:color="auto" w:fill="F9F9F9"/>
        </w:rPr>
        <w:t xml:space="preserve"> </w:t>
      </w:r>
      <w:r>
        <w:rPr>
          <w:rFonts w:ascii="Times New Roman" w:hAnsi="Times New Roman" w:cs="Times New Roman"/>
          <w:sz w:val="28"/>
          <w:szCs w:val="28"/>
          <w:lang w:val="vi-VN"/>
        </w:rPr>
        <w:t>C</w:t>
      </w:r>
      <w:r>
        <w:rPr>
          <w:rFonts w:ascii="Times New Roman" w:hAnsi="Times New Roman" w:cs="Times New Roman"/>
          <w:i/>
          <w:iCs/>
          <w:sz w:val="28"/>
          <w:szCs w:val="28"/>
        </w:rPr>
        <w:t xml:space="preserve">on của ông Nguyễn Phi Trứ, cháu ông Nguyễn Phi Chấn</w:t>
      </w:r>
    </w:p>
    <w:p w14:paraId="4147038F" w14:textId="77777777" w:rsidR="00D81E0B" w:rsidRDefault="00EE2E4E">
      <w:pPr>
        <w:spacing w:line="360" w:lineRule="auto"/>
        <w:jc w:val="center"/>
        <w:rPr>
          <w:rFonts w:ascii="Times New Roman" w:hAnsi="Times New Roman" w:cs="Times New Roman"/>
          <w:i/>
          <w:iCs/>
          <w:sz w:val="28"/>
          <w:szCs w:val="28"/>
        </w:rPr>
      </w:pPr>
      <w:r>
        <w:rPr>
          <w:rFonts w:ascii="Times New Roman" w:hAnsi="Times New Roman" w:cs="Times New Roman"/>
          <w:i/>
          <w:iCs/>
          <w:sz w:val="28"/>
          <w:szCs w:val="28"/>
          <w:lang w:val="vi-VN"/>
        </w:rPr>
        <w:t xml:space="preserve">Húy </w:t>
      </w:r>
      <w:r>
        <w:rPr>
          <w:rFonts w:ascii="Times New Roman" w:hAnsi="Times New Roman" w:cs="Times New Roman"/>
          <w:i/>
          <w:iCs/>
          <w:sz w:val="28"/>
          <w:szCs w:val="28"/>
        </w:rPr>
        <w:t xml:space="preserve">Phi Hứng</w:t>
      </w:r>
    </w:p>
    <w:p w14:paraId="5C6062AF" w14:textId="77777777" w:rsidR="00D81E0B" w:rsidRDefault="00EE2E4E">
      <w:pPr>
        <w:spacing w:line="360" w:lineRule="auto"/>
        <w:rPr>
          <w:rFonts w:ascii="Times New Roman" w:hAnsi="Times New Roman" w:cs="Times New Roman"/>
          <w:sz w:val="32"/>
          <w:szCs w:val="32"/>
        </w:rPr>
      </w:pPr>
      <w:r>
        <w:rPr>
          <w:rFonts w:ascii="Times New Roman" w:hAnsi="Times New Roman" w:cs="Times New Roman"/>
          <w:sz w:val="32"/>
          <w:szCs w:val="32"/>
        </w:rPr>
        <w:t xml:space="preserve">Dị hiệu : Tổ thúc tiền bản điếm thủ phiên, tặng kỳ lạo Nguyễn quý công, húy Phì Hứng thụy Trung Trực phủ quân</w:t>
      </w:r>
    </w:p>
    <w:p w14:paraId="78B6B654" w14:textId="77777777" w:rsidR="00D81E0B" w:rsidRDefault="00EE2E4E">
      <w:pPr>
        <w:spacing w:line="360" w:lineRule="auto"/>
        <w:rPr>
          <w:rFonts w:ascii="Times New Roman" w:hAnsi="Times New Roman" w:cs="Times New Roman"/>
          <w:sz w:val="32"/>
          <w:szCs w:val="32"/>
        </w:rPr>
      </w:pPr>
      <w:r>
        <w:rPr>
          <w:rFonts w:ascii="Times New Roman" w:hAnsi="Times New Roman" w:cs="Times New Roman"/>
          <w:sz w:val="32"/>
          <w:szCs w:val="32"/>
        </w:rPr>
        <w:t xml:space="preserve">Ông sinh năm Ất Sửu, thọ 47 tuổi, mộ ở xứ Cồn Đình, giỗ 24-7 </w:t>
      </w:r>
    </w:p>
    <w:p w14:paraId="147D9DCB" w14:textId="77777777" w:rsidR="00D81E0B" w:rsidRDefault="00EE2E4E">
      <w:pPr>
        <w:spacing w:line="360" w:lineRule="auto"/>
        <w:rPr>
          <w:rFonts w:ascii="Times New Roman" w:hAnsi="Times New Roman" w:cs="Times New Roman"/>
          <w:sz w:val="32"/>
          <w:szCs w:val="32"/>
        </w:rPr>
      </w:pPr>
      <w:r>
        <w:rPr>
          <w:rFonts w:ascii="Times New Roman" w:hAnsi="Times New Roman" w:cs="Times New Roman"/>
          <w:sz w:val="32"/>
          <w:szCs w:val="32"/>
        </w:rPr>
        <w:t xml:space="preserve">Bà tổ thúc tỷ tiền thừa phu chức  tặng thọ lão Nguyễn chính thất, Nguyễn thị hàng nhị, hiệu Từ Thuận nhụ nhân! (bà sinh năm Kỷ Tỵ thọ 70 tuổi, mộ ở xứ Đồng Ư, giỗ 25-11)</w:t>
      </w:r>
    </w:p>
    <w:p w14:paraId="321B302A" w14:textId="77777777" w:rsidR="00D81E0B" w:rsidRDefault="00EE2E4E">
      <w:pPr>
        <w:spacing w:line="360" w:lineRule="auto"/>
        <w:rPr>
          <w:rFonts w:ascii="Times New Roman" w:hAnsi="Times New Roman" w:cs="Times New Roman"/>
          <w:sz w:val="32"/>
          <w:szCs w:val="32"/>
        </w:rPr>
      </w:pPr>
      <w:r>
        <w:rPr>
          <w:rFonts w:ascii="Times New Roman" w:hAnsi="Times New Roman" w:cs="Times New Roman"/>
          <w:sz w:val="32"/>
          <w:szCs w:val="32"/>
        </w:rPr>
        <w:t xml:space="preserve">Sinh hạ:</w:t>
      </w:r>
    </w:p>
    <w:p w14:paraId="581396AB" w14:textId="77777777" w:rsidR="00D81E0B" w:rsidRDefault="00EE2E4E">
      <w:pPr>
        <w:numPr>
          <w:ilvl w:val="0"/>
          <w:numId w:val="32"/>
        </w:numPr>
        <w:spacing w:line="360" w:lineRule="auto"/>
        <w:rPr>
          <w:rFonts w:ascii="Times New Roman" w:hAnsi="Times New Roman" w:cs="Times New Roman"/>
          <w:sz w:val="32"/>
          <w:szCs w:val="32"/>
        </w:rPr>
      </w:pPr>
      <w:r>
        <w:rPr>
          <w:rFonts w:ascii="Times New Roman" w:hAnsi="Times New Roman" w:cs="Times New Roman"/>
          <w:sz w:val="32"/>
          <w:szCs w:val="32"/>
        </w:rPr>
        <w:t>Nguyễn Phi Chuyên</w:t>
      </w:r>
    </w:p>
    <w:p w14:paraId="02880F0B" w14:textId="77777777" w:rsidR="00D81E0B" w:rsidRDefault="00EE2E4E">
      <w:pPr>
        <w:numPr>
          <w:ilvl w:val="0"/>
          <w:numId w:val="32"/>
        </w:numPr>
        <w:spacing w:line="360" w:lineRule="auto"/>
        <w:rPr>
          <w:rFonts w:ascii="Times New Roman" w:hAnsi="Times New Roman" w:cs="Times New Roman"/>
          <w:sz w:val="32"/>
          <w:szCs w:val="32"/>
        </w:rPr>
      </w:pPr>
      <w:r>
        <w:rPr>
          <w:rFonts w:ascii="Times New Roman" w:hAnsi="Times New Roman" w:cs="Times New Roman"/>
          <w:sz w:val="32"/>
          <w:szCs w:val="32"/>
        </w:rPr>
        <w:t>Nguyễn Phi Khôi</w:t>
      </w:r>
    </w:p>
    <w:p w14:paraId="38B5C235" w14:textId="77777777" w:rsidR="00D81E0B" w:rsidRDefault="00EE2E4E">
      <w:pPr>
        <w:pStyle w:val="Heading4"/>
        <w:ind w:left="200"/>
        <w:jc w:val="center"/>
      </w:pPr>
      <w:r>
        <w:lastRenderedPageBreak/>
        <w:t xml:space="preserve"> </w:t>
      </w:r>
      <w:bookmarkStart w:id="62" w:name="_Toc227585892"/>
      <w:r>
        <w:t xml:space="preserve">14.11.3. Nguyễn Phi (húy bất tường)</w:t>
      </w:r>
      <w:bookmarkEnd w:id="62"/>
    </w:p>
    <w:p w14:paraId="2FE8415A" w14:textId="77777777" w:rsidR="00D81E0B" w:rsidRDefault="00EE2E4E">
      <w:pPr>
        <w:spacing w:line="360" w:lineRule="auto"/>
        <w:jc w:val="center"/>
        <w:rPr>
          <w:rFonts w:ascii="Times New Roman" w:hAnsi="Times New Roman" w:cs="Times New Roman"/>
          <w:i/>
          <w:iCs/>
          <w:sz w:val="28"/>
          <w:szCs w:val="28"/>
        </w:rPr>
      </w:pPr>
      <w:r>
        <w:rPr>
          <w:rFonts w:ascii="Times New Roman" w:eastAsia="Tahoma" w:hAnsi="Times New Roman"/>
          <w:sz w:val="40"/>
          <w:szCs w:val="40"/>
          <w:shd w:val="clear" w:color="auto" w:fill="F9F9F9"/>
        </w:rPr>
        <w:t xml:space="preserve"> </w:t>
      </w:r>
      <w:r>
        <w:rPr>
          <w:rFonts w:ascii="Times New Roman" w:hAnsi="Times New Roman" w:cs="Times New Roman"/>
          <w:sz w:val="28"/>
          <w:szCs w:val="28"/>
          <w:lang w:val="vi-VN"/>
        </w:rPr>
        <w:t>C</w:t>
      </w:r>
      <w:r>
        <w:rPr>
          <w:rFonts w:ascii="Times New Roman" w:hAnsi="Times New Roman" w:cs="Times New Roman"/>
          <w:i/>
          <w:iCs/>
          <w:sz w:val="28"/>
          <w:szCs w:val="28"/>
        </w:rPr>
        <w:t xml:space="preserve">on của ông Nguyễn Phi Trứ, cháu ông Nguyễn Phi Chấn</w:t>
      </w:r>
    </w:p>
    <w:p w14:paraId="7C1FD8DB" w14:textId="77777777" w:rsidR="00D81E0B" w:rsidRDefault="00EE2E4E">
      <w:pPr>
        <w:spacing w:line="360" w:lineRule="auto"/>
        <w:jc w:val="center"/>
        <w:rPr>
          <w:rFonts w:ascii="Times New Roman" w:hAnsi="Times New Roman" w:cs="Times New Roman"/>
          <w:i/>
          <w:iCs/>
          <w:sz w:val="28"/>
          <w:szCs w:val="28"/>
        </w:rPr>
      </w:pPr>
      <w:r>
        <w:rPr>
          <w:rFonts w:ascii="Times New Roman" w:hAnsi="Times New Roman" w:cs="Times New Roman"/>
          <w:i/>
          <w:iCs/>
          <w:sz w:val="28"/>
          <w:szCs w:val="28"/>
          <w:lang w:val="vi-VN"/>
        </w:rPr>
        <w:t xml:space="preserve">Húy </w:t>
      </w:r>
      <w:r>
        <w:rPr>
          <w:rFonts w:ascii="Times New Roman" w:hAnsi="Times New Roman" w:cs="Times New Roman"/>
          <w:i/>
          <w:iCs/>
          <w:sz w:val="28"/>
          <w:szCs w:val="28"/>
        </w:rPr>
        <w:t xml:space="preserve">không rõ</w:t>
      </w:r>
    </w:p>
    <w:p w14:paraId="6CCF4E7B" w14:textId="77777777" w:rsidR="00D81E0B" w:rsidRDefault="00D81E0B"/>
    <w:p w14:paraId="6802A783" w14:textId="77777777" w:rsidR="00D81E0B" w:rsidRDefault="00EE2E4E">
      <w:pPr>
        <w:spacing w:line="360" w:lineRule="auto"/>
        <w:rPr>
          <w:rFonts w:ascii="Times New Roman" w:hAnsi="Times New Roman" w:cs="Times New Roman"/>
          <w:sz w:val="32"/>
          <w:szCs w:val="32"/>
        </w:rPr>
      </w:pPr>
      <w:r>
        <w:rPr>
          <w:rFonts w:ascii="Times New Roman" w:hAnsi="Times New Roman" w:cs="Times New Roman"/>
          <w:sz w:val="32"/>
          <w:szCs w:val="32"/>
        </w:rPr>
        <w:t xml:space="preserve">Đệ thập tử thế tổ thúc tiền ưu binh Nguyễn quý công, thụy Cương Trực phủ quân!</w:t>
      </w:r>
    </w:p>
    <w:p w14:paraId="48E13CE8" w14:textId="77777777" w:rsidR="00D81E0B" w:rsidRDefault="00EE2E4E">
      <w:pPr>
        <w:spacing w:line="360" w:lineRule="auto"/>
        <w:rPr>
          <w:rFonts w:ascii="Times New Roman" w:hAnsi="Times New Roman" w:cs="Times New Roman"/>
          <w:sz w:val="32"/>
          <w:szCs w:val="32"/>
        </w:rPr>
      </w:pPr>
      <w:r>
        <w:rPr>
          <w:rFonts w:ascii="Times New Roman" w:hAnsi="Times New Roman" w:cs="Times New Roman"/>
          <w:sz w:val="32"/>
          <w:szCs w:val="32"/>
        </w:rPr>
        <w:t xml:space="preserve">Ông trước đi lính, có một người con trai cũng không rõ tên</w:t>
      </w:r>
    </w:p>
    <w:p w14:paraId="03EA74D7" w14:textId="77777777" w:rsidR="00D81E0B" w:rsidRDefault="00EE2E4E">
      <w:pPr>
        <w:spacing w:line="360" w:lineRule="auto"/>
        <w:rPr>
          <w:rFonts w:ascii="Times New Roman" w:hAnsi="Times New Roman" w:cs="Times New Roman"/>
          <w:sz w:val="32"/>
          <w:szCs w:val="32"/>
        </w:rPr>
      </w:pPr>
      <w:r>
        <w:rPr>
          <w:rFonts w:ascii="Times New Roman" w:hAnsi="Times New Roman" w:cs="Times New Roman"/>
          <w:sz w:val="32"/>
          <w:szCs w:val="32"/>
        </w:rPr>
        <w:t xml:space="preserve">Vợ : không rõ gốc tích</w:t>
      </w:r>
    </w:p>
    <w:p w14:paraId="54910670" w14:textId="77777777" w:rsidR="00D81E0B" w:rsidRDefault="00EE2E4E">
      <w:pPr>
        <w:spacing w:line="360" w:lineRule="auto"/>
        <w:rPr>
          <w:rFonts w:ascii="Times New Roman" w:hAnsi="Times New Roman" w:cs="Times New Roman"/>
          <w:sz w:val="32"/>
          <w:szCs w:val="32"/>
        </w:rPr>
      </w:pPr>
      <w:r>
        <w:rPr>
          <w:rFonts w:ascii="Times New Roman" w:hAnsi="Times New Roman" w:cs="Times New Roman"/>
          <w:sz w:val="32"/>
          <w:szCs w:val="32"/>
        </w:rPr>
        <w:t xml:space="preserve">Sinh 1 con trai</w:t>
      </w:r>
    </w:p>
    <w:p w14:paraId="5AB0E894" w14:textId="77777777" w:rsidR="00D81E0B" w:rsidRDefault="00EE2E4E">
      <w:pPr>
        <w:spacing w:line="360" w:lineRule="auto"/>
        <w:rPr>
          <w:rFonts w:ascii="Times New Roman" w:hAnsi="Times New Roman" w:cs="Times New Roman"/>
          <w:sz w:val="32"/>
          <w:szCs w:val="32"/>
        </w:rPr>
      </w:pPr>
      <w:r>
        <w:rPr>
          <w:rFonts w:ascii="Times New Roman" w:hAnsi="Times New Roman" w:cs="Times New Roman"/>
          <w:sz w:val="32"/>
          <w:szCs w:val="32"/>
        </w:rPr>
        <w:t xml:space="preserve">(không rõ tên)</w:t>
      </w:r>
    </w:p>
    <w:p w14:paraId="4FD75333" w14:textId="77777777" w:rsidR="00D81E0B" w:rsidRDefault="00EE2E4E">
      <w:pPr>
        <w:pStyle w:val="Heading3"/>
        <w:jc w:val="center"/>
        <w:rPr>
          <w:rFonts w:ascii="Times New Roman" w:hAnsi="Times New Roman" w:hint="default"/>
          <w:sz w:val="32"/>
          <w:szCs w:val="32"/>
        </w:rPr>
      </w:pPr>
      <w:r>
        <w:rPr>
          <w:rFonts w:ascii="Times New Roman" w:hAnsi="Times New Roman" w:hint="default"/>
          <w:sz w:val="32"/>
          <w:szCs w:val="32"/>
        </w:rPr>
        <w:t xml:space="preserve"> </w:t>
      </w:r>
      <w:bookmarkStart w:id="63" w:name="_Toc227585893"/>
      <w:r>
        <w:rPr>
          <w:rFonts w:ascii="Times New Roman" w:hAnsi="Times New Roman" w:hint="default"/>
          <w:sz w:val="32"/>
          <w:szCs w:val="32"/>
        </w:rPr>
        <w:t xml:space="preserve">ĐỜI THỨ THỨ 15 ĐẠI TỘC, 12 CHI PHÁI ĐỆ NHẤT</w:t>
      </w:r>
      <w:bookmarkEnd w:id="63"/>
      <w:r>
        <w:rPr>
          <w:rFonts w:ascii="Times New Roman" w:hAnsi="Times New Roman" w:hint="default"/>
          <w:sz w:val="32"/>
          <w:szCs w:val="32"/>
        </w:rPr>
        <w:t xml:space="preserve">   </w:t>
      </w:r>
    </w:p>
    <w:p w14:paraId="129FB8C7" w14:textId="77777777" w:rsidR="00D81E0B" w:rsidRDefault="00EE2E4E">
      <w:pPr>
        <w:pStyle w:val="Heading4"/>
        <w:ind w:left="200"/>
        <w:jc w:val="center"/>
      </w:pPr>
      <w:r>
        <w:t xml:space="preserve"> </w:t>
      </w:r>
      <w:bookmarkStart w:id="64" w:name="_Toc227585894"/>
      <w:r>
        <w:t>15.12.1. Nguyễn Phi Chuyên</w:t>
      </w:r>
      <w:bookmarkEnd w:id="64"/>
    </w:p>
    <w:p w14:paraId="14805754" w14:textId="77777777" w:rsidR="00D81E0B" w:rsidRDefault="00EE2E4E">
      <w:pPr>
        <w:spacing w:line="360" w:lineRule="auto"/>
        <w:jc w:val="center"/>
        <w:rPr>
          <w:rFonts w:ascii="Times New Roman" w:hAnsi="Times New Roman" w:cs="Times New Roman"/>
          <w:i/>
          <w:iCs/>
          <w:sz w:val="28"/>
          <w:szCs w:val="28"/>
        </w:rPr>
      </w:pPr>
      <w:r>
        <w:rPr>
          <w:rFonts w:ascii="Times New Roman" w:eastAsia="Tahoma" w:hAnsi="Times New Roman"/>
          <w:sz w:val="40"/>
          <w:szCs w:val="40"/>
          <w:shd w:val="clear" w:color="auto" w:fill="F9F9F9"/>
        </w:rPr>
        <w:t xml:space="preserve"> </w:t>
      </w:r>
      <w:r>
        <w:rPr>
          <w:rFonts w:ascii="Times New Roman" w:hAnsi="Times New Roman" w:cs="Times New Roman"/>
          <w:sz w:val="28"/>
          <w:szCs w:val="28"/>
          <w:lang w:val="vi-VN"/>
        </w:rPr>
        <w:t>C</w:t>
      </w:r>
      <w:r>
        <w:rPr>
          <w:rFonts w:ascii="Times New Roman" w:hAnsi="Times New Roman" w:cs="Times New Roman"/>
          <w:i/>
          <w:iCs/>
          <w:sz w:val="28"/>
          <w:szCs w:val="28"/>
        </w:rPr>
        <w:t xml:space="preserve">on của ông Nguyễn Phi Hứng, cháu ông Nguyễn Phi Trứ</w:t>
      </w:r>
    </w:p>
    <w:p w14:paraId="1AA2EB5D" w14:textId="77777777" w:rsidR="00D81E0B" w:rsidRDefault="00EE2E4E">
      <w:pPr>
        <w:spacing w:line="360" w:lineRule="auto"/>
        <w:jc w:val="center"/>
        <w:rPr>
          <w:rFonts w:ascii="Times New Roman" w:hAnsi="Times New Roman" w:cs="Times New Roman"/>
          <w:i/>
          <w:iCs/>
          <w:sz w:val="28"/>
          <w:szCs w:val="28"/>
        </w:rPr>
      </w:pPr>
      <w:r>
        <w:rPr>
          <w:rFonts w:ascii="Times New Roman" w:hAnsi="Times New Roman" w:cs="Times New Roman"/>
          <w:i/>
          <w:iCs/>
          <w:sz w:val="28"/>
          <w:szCs w:val="28"/>
          <w:lang w:val="vi-VN"/>
        </w:rPr>
        <w:t xml:space="preserve">Húy </w:t>
      </w:r>
      <w:r>
        <w:rPr>
          <w:rFonts w:ascii="Times New Roman" w:hAnsi="Times New Roman" w:cs="Times New Roman"/>
          <w:i/>
          <w:iCs/>
          <w:sz w:val="28"/>
          <w:szCs w:val="28"/>
        </w:rPr>
        <w:t>Phi Chuyên</w:t>
      </w:r>
    </w:p>
    <w:p w14:paraId="772C0AF3" w14:textId="77777777" w:rsidR="00D81E0B" w:rsidRDefault="00EE2E4E">
      <w:pPr>
        <w:spacing w:line="360" w:lineRule="auto"/>
        <w:rPr>
          <w:rFonts w:ascii="Times New Roman" w:hAnsi="Times New Roman" w:cs="Times New Roman"/>
          <w:sz w:val="32"/>
          <w:szCs w:val="32"/>
        </w:rPr>
      </w:pPr>
      <w:r>
        <w:rPr>
          <w:rFonts w:ascii="Times New Roman" w:hAnsi="Times New Roman" w:cs="Times New Roman"/>
          <w:sz w:val="32"/>
          <w:szCs w:val="32"/>
        </w:rPr>
        <w:t xml:space="preserve">Dị hiệu: Tổ khảo tiền bản điếm lão hạng, tăng thọ lão, Nguyên quý công, húy Phi Chuyên, thụy Chất Trực phủ quân</w:t>
      </w:r>
    </w:p>
    <w:p w14:paraId="6FAD0702" w14:textId="3376D2F9" w:rsidR="00D81E0B" w:rsidRDefault="00EE2E4E">
      <w:pPr>
        <w:spacing w:line="360" w:lineRule="auto"/>
        <w:rPr>
          <w:rFonts w:ascii="Times New Roman" w:hAnsi="Times New Roman" w:cs="Times New Roman"/>
          <w:sz w:val="32"/>
          <w:szCs w:val="32"/>
        </w:rPr>
      </w:pPr>
      <w:r>
        <w:rPr>
          <w:rFonts w:ascii="Times New Roman" w:hAnsi="Times New Roman" w:cs="Times New Roman"/>
          <w:sz w:val="32"/>
          <w:szCs w:val="32"/>
        </w:rPr>
        <w:t xml:space="preserve">Sinh năm Cánh Tý, thọ 64 tuổi, mộ ở xứ Đồng Ư, giỗ 15-8.)</w:t>
      </w:r>
    </w:p>
    <w:p w14:paraId="5BF2C5F2" w14:textId="77777777" w:rsidR="00D81E0B" w:rsidRDefault="00EE2E4E">
      <w:pPr>
        <w:spacing w:line="360" w:lineRule="auto"/>
        <w:rPr>
          <w:rFonts w:ascii="Times New Roman" w:hAnsi="Times New Roman" w:cs="Times New Roman"/>
          <w:sz w:val="32"/>
          <w:szCs w:val="32"/>
        </w:rPr>
      </w:pPr>
      <w:r>
        <w:rPr>
          <w:rFonts w:ascii="Times New Roman" w:hAnsi="Times New Roman" w:cs="Times New Roman"/>
          <w:sz w:val="32"/>
          <w:szCs w:val="32"/>
        </w:rPr>
        <w:t xml:space="preserve">Bà: Tiền thừa phụ chức  điếm lão hạng tăng ngãi lạo, Nguyễn chính thất, Nguyễn thị hạng tam, hiệu Từ Thuận nhụ nhân.</w:t>
      </w:r>
    </w:p>
    <w:p w14:paraId="0BA0B640" w14:textId="77777777" w:rsidR="00D81E0B" w:rsidRDefault="00EE2E4E">
      <w:pPr>
        <w:spacing w:line="360" w:lineRule="auto"/>
        <w:rPr>
          <w:rFonts w:ascii="Times New Roman" w:hAnsi="Times New Roman" w:cs="Times New Roman"/>
          <w:sz w:val="32"/>
          <w:szCs w:val="32"/>
        </w:rPr>
      </w:pPr>
      <w:r>
        <w:rPr>
          <w:rFonts w:ascii="Times New Roman" w:hAnsi="Times New Roman" w:cs="Times New Roman"/>
          <w:sz w:val="32"/>
          <w:szCs w:val="32"/>
        </w:rPr>
        <w:t xml:space="preserve">Húy Thị Tư sinh năm Nhâm Dần, thọ 43 tuổi, mộ xứ Đồng trại, giỗ 7-12 </w:t>
      </w:r>
    </w:p>
    <w:p w14:paraId="2F7C66DB" w14:textId="77777777" w:rsidR="00D81E0B" w:rsidRDefault="00EE2E4E">
      <w:pPr>
        <w:spacing w:line="360" w:lineRule="auto"/>
        <w:rPr>
          <w:rFonts w:ascii="Times New Roman" w:hAnsi="Times New Roman" w:cs="Times New Roman"/>
          <w:sz w:val="32"/>
          <w:szCs w:val="32"/>
        </w:rPr>
      </w:pPr>
      <w:r>
        <w:rPr>
          <w:rFonts w:ascii="Times New Roman" w:hAnsi="Times New Roman" w:cs="Times New Roman"/>
          <w:sz w:val="32"/>
          <w:szCs w:val="32"/>
        </w:rPr>
        <w:t xml:space="preserve">Sinh </w:t>
      </w:r>
    </w:p>
    <w:p w14:paraId="52829C79" w14:textId="77777777" w:rsidR="00D81E0B" w:rsidRDefault="00EE2E4E">
      <w:pPr>
        <w:numPr>
          <w:ilvl w:val="0"/>
          <w:numId w:val="33"/>
        </w:numPr>
        <w:spacing w:line="360" w:lineRule="auto"/>
        <w:rPr>
          <w:rFonts w:ascii="Times New Roman" w:hAnsi="Times New Roman" w:cs="Times New Roman"/>
          <w:i/>
          <w:iCs/>
          <w:sz w:val="32"/>
          <w:szCs w:val="32"/>
        </w:rPr>
      </w:pPr>
      <w:r>
        <w:rPr>
          <w:rFonts w:ascii="Times New Roman" w:hAnsi="Times New Roman" w:cs="Times New Roman"/>
          <w:i/>
          <w:iCs/>
          <w:sz w:val="32"/>
          <w:szCs w:val="32"/>
        </w:rPr>
        <w:t xml:space="preserve">Nguyễn Phi Xinh (tảo vong) </w:t>
      </w:r>
    </w:p>
    <w:p w14:paraId="77B9C1A5" w14:textId="77777777" w:rsidR="00D81E0B" w:rsidRDefault="00EE2E4E">
      <w:pPr>
        <w:numPr>
          <w:ilvl w:val="0"/>
          <w:numId w:val="33"/>
        </w:numPr>
        <w:spacing w:line="360" w:lineRule="auto"/>
        <w:rPr>
          <w:rFonts w:ascii="Times New Roman" w:hAnsi="Times New Roman" w:cs="Times New Roman"/>
          <w:sz w:val="32"/>
          <w:szCs w:val="32"/>
        </w:rPr>
      </w:pPr>
      <w:r>
        <w:rPr>
          <w:rFonts w:ascii="Times New Roman" w:hAnsi="Times New Roman" w:cs="Times New Roman"/>
          <w:sz w:val="32"/>
          <w:szCs w:val="32"/>
        </w:rPr>
        <w:t>Nguyễn Phi Ngạn.</w:t>
      </w:r>
    </w:p>
    <w:p w14:paraId="2C46C22A" w14:textId="77777777" w:rsidR="00D81E0B" w:rsidRDefault="00EE2E4E">
      <w:pPr>
        <w:numPr>
          <w:ilvl w:val="0"/>
          <w:numId w:val="33"/>
        </w:numPr>
        <w:spacing w:line="360" w:lineRule="auto"/>
        <w:rPr>
          <w:rFonts w:ascii="Times New Roman" w:hAnsi="Times New Roman" w:cs="Times New Roman"/>
          <w:i/>
          <w:iCs/>
          <w:sz w:val="32"/>
          <w:szCs w:val="32"/>
        </w:rPr>
      </w:pPr>
      <w:r>
        <w:rPr>
          <w:rFonts w:ascii="Times New Roman" w:hAnsi="Times New Roman" w:cs="Times New Roman"/>
          <w:i/>
          <w:iCs/>
          <w:sz w:val="32"/>
          <w:szCs w:val="32"/>
        </w:rPr>
        <w:t xml:space="preserve">Nguyễn Phi Tứ (tảo vong)</w:t>
      </w:r>
    </w:p>
    <w:p w14:paraId="31939C67" w14:textId="77777777" w:rsidR="00D81E0B" w:rsidRDefault="00EE2E4E">
      <w:pPr>
        <w:numPr>
          <w:ilvl w:val="0"/>
          <w:numId w:val="33"/>
        </w:numPr>
        <w:spacing w:line="360" w:lineRule="auto"/>
        <w:rPr>
          <w:rFonts w:ascii="Times New Roman" w:hAnsi="Times New Roman" w:cs="Times New Roman"/>
          <w:i/>
          <w:iCs/>
          <w:sz w:val="32"/>
          <w:szCs w:val="32"/>
        </w:rPr>
      </w:pPr>
      <w:r>
        <w:rPr>
          <w:rFonts w:ascii="Times New Roman" w:hAnsi="Times New Roman" w:cs="Times New Roman"/>
          <w:i/>
          <w:iCs/>
          <w:sz w:val="32"/>
          <w:szCs w:val="32"/>
        </w:rPr>
        <w:lastRenderedPageBreak/>
        <w:t xml:space="preserve">Nguyễn Phi Ngụ  (tảo vong)</w:t>
      </w:r>
    </w:p>
    <w:p w14:paraId="06E3D86A" w14:textId="77777777" w:rsidR="00D81E0B" w:rsidRDefault="00EE2E4E">
      <w:pPr>
        <w:numPr>
          <w:ilvl w:val="0"/>
          <w:numId w:val="33"/>
        </w:numPr>
        <w:spacing w:line="360" w:lineRule="auto"/>
        <w:rPr>
          <w:rFonts w:ascii="Times New Roman" w:hAnsi="Times New Roman" w:cs="Times New Roman"/>
          <w:i/>
          <w:iCs/>
          <w:sz w:val="32"/>
          <w:szCs w:val="32"/>
        </w:rPr>
      </w:pPr>
      <w:r>
        <w:rPr>
          <w:rFonts w:ascii="Times New Roman" w:hAnsi="Times New Roman" w:cs="Times New Roman"/>
          <w:i/>
          <w:iCs/>
          <w:sz w:val="32"/>
          <w:szCs w:val="32"/>
        </w:rPr>
        <w:t xml:space="preserve">Nguyễn Thị Tiu (tảo vong)</w:t>
      </w:r>
    </w:p>
    <w:p w14:paraId="6DF20870" w14:textId="77777777" w:rsidR="00D81E0B" w:rsidRDefault="00EE2E4E">
      <w:pPr>
        <w:numPr>
          <w:ilvl w:val="0"/>
          <w:numId w:val="33"/>
        </w:numPr>
        <w:spacing w:line="360" w:lineRule="auto"/>
        <w:rPr>
          <w:rFonts w:ascii="Times New Roman" w:hAnsi="Times New Roman" w:cs="Times New Roman"/>
          <w:i/>
          <w:iCs/>
          <w:sz w:val="32"/>
          <w:szCs w:val="32"/>
        </w:rPr>
      </w:pPr>
      <w:r>
        <w:rPr>
          <w:rFonts w:ascii="Times New Roman" w:hAnsi="Times New Roman" w:cs="Times New Roman"/>
          <w:i/>
          <w:iCs/>
          <w:sz w:val="32"/>
          <w:szCs w:val="32"/>
        </w:rPr>
        <w:t xml:space="preserve">Nguyễn Thị Tỷ,  lấy chồng họ Văn (Hạ Hàm, xã Thạch Sơn)</w:t>
      </w:r>
    </w:p>
    <w:p w14:paraId="793A97C9" w14:textId="77777777" w:rsidR="00D81E0B" w:rsidRDefault="00EE2E4E">
      <w:pPr>
        <w:pStyle w:val="Heading4"/>
        <w:ind w:left="200"/>
        <w:jc w:val="center"/>
      </w:pPr>
      <w:r>
        <w:t xml:space="preserve"> </w:t>
      </w:r>
      <w:bookmarkStart w:id="65" w:name="_Toc227585895"/>
      <w:r>
        <w:t>15.12.2. Nguyễn Phi Khôi</w:t>
      </w:r>
      <w:bookmarkEnd w:id="65"/>
    </w:p>
    <w:p w14:paraId="57DDF7D3" w14:textId="77777777" w:rsidR="00D81E0B" w:rsidRDefault="00EE2E4E">
      <w:pPr>
        <w:spacing w:line="360" w:lineRule="auto"/>
        <w:jc w:val="center"/>
        <w:rPr>
          <w:rFonts w:ascii="Times New Roman" w:hAnsi="Times New Roman" w:cs="Times New Roman"/>
          <w:i/>
          <w:iCs/>
          <w:sz w:val="28"/>
          <w:szCs w:val="28"/>
        </w:rPr>
      </w:pPr>
      <w:r>
        <w:rPr>
          <w:rFonts w:ascii="Times New Roman" w:eastAsia="Tahoma" w:hAnsi="Times New Roman"/>
          <w:sz w:val="40"/>
          <w:szCs w:val="40"/>
          <w:shd w:val="clear" w:color="auto" w:fill="F9F9F9"/>
        </w:rPr>
        <w:t xml:space="preserve"> </w:t>
      </w:r>
      <w:r>
        <w:rPr>
          <w:rFonts w:ascii="Times New Roman" w:hAnsi="Times New Roman" w:cs="Times New Roman"/>
          <w:sz w:val="28"/>
          <w:szCs w:val="28"/>
          <w:lang w:val="vi-VN"/>
        </w:rPr>
        <w:t>C</w:t>
      </w:r>
      <w:r>
        <w:rPr>
          <w:rFonts w:ascii="Times New Roman" w:hAnsi="Times New Roman" w:cs="Times New Roman"/>
          <w:i/>
          <w:iCs/>
          <w:sz w:val="28"/>
          <w:szCs w:val="28"/>
        </w:rPr>
        <w:t xml:space="preserve">on của ông Nguyễn Phi Hứng, cháu ông Nguyễn Phi Trứ</w:t>
      </w:r>
    </w:p>
    <w:p w14:paraId="79793297" w14:textId="77777777" w:rsidR="00D81E0B" w:rsidRDefault="00EE2E4E">
      <w:pPr>
        <w:spacing w:line="360" w:lineRule="auto"/>
        <w:jc w:val="center"/>
        <w:rPr>
          <w:rFonts w:ascii="Times New Roman" w:hAnsi="Times New Roman" w:cs="Times New Roman"/>
          <w:i/>
          <w:iCs/>
          <w:sz w:val="28"/>
          <w:szCs w:val="28"/>
        </w:rPr>
      </w:pPr>
      <w:r>
        <w:rPr>
          <w:rFonts w:ascii="Times New Roman" w:hAnsi="Times New Roman" w:cs="Times New Roman"/>
          <w:i/>
          <w:iCs/>
          <w:sz w:val="28"/>
          <w:szCs w:val="28"/>
          <w:lang w:val="vi-VN"/>
        </w:rPr>
        <w:t xml:space="preserve">Húy </w:t>
      </w:r>
      <w:r>
        <w:rPr>
          <w:rFonts w:ascii="Times New Roman" w:hAnsi="Times New Roman" w:cs="Times New Roman"/>
          <w:i/>
          <w:iCs/>
          <w:sz w:val="28"/>
          <w:szCs w:val="28"/>
        </w:rPr>
        <w:t>Phi Chuyên</w:t>
      </w:r>
    </w:p>
    <w:p w14:paraId="3996BBFF" w14:textId="77777777" w:rsidR="00D81E0B" w:rsidRDefault="00EE2E4E">
      <w:pPr>
        <w:spacing w:line="360" w:lineRule="auto"/>
        <w:rPr>
          <w:rFonts w:ascii="Times New Roman" w:hAnsi="Times New Roman" w:cs="Times New Roman"/>
          <w:sz w:val="32"/>
          <w:szCs w:val="32"/>
        </w:rPr>
      </w:pPr>
      <w:r>
        <w:rPr>
          <w:rFonts w:ascii="Times New Roman" w:hAnsi="Times New Roman" w:cs="Times New Roman"/>
          <w:sz w:val="32"/>
          <w:szCs w:val="32"/>
        </w:rPr>
        <w:t xml:space="preserve">Dị hiệu: Tổ thúc khảo tiền lão quân tiểu đội trưởng, tăng ngải lạo Nguyễn quý công tự Phi Khôi, thụy Chất Phác </w:t>
      </w:r>
    </w:p>
    <w:p w14:paraId="66B70A43" w14:textId="77777777" w:rsidR="00D81E0B" w:rsidRDefault="00EE2E4E">
      <w:pPr>
        <w:spacing w:line="360" w:lineRule="auto"/>
        <w:rPr>
          <w:rFonts w:ascii="Times New Roman" w:hAnsi="Times New Roman" w:cs="Times New Roman"/>
          <w:sz w:val="32"/>
          <w:szCs w:val="32"/>
        </w:rPr>
      </w:pPr>
      <w:r>
        <w:rPr>
          <w:rFonts w:ascii="Times New Roman" w:hAnsi="Times New Roman" w:cs="Times New Roman"/>
          <w:sz w:val="32"/>
          <w:szCs w:val="32"/>
        </w:rPr>
        <w:t xml:space="preserve">ông sinh năm Quý Mão, thọ 48 tuổi, mộ ở xứ Đồng Ư, giỗ 24.12) </w:t>
      </w:r>
    </w:p>
    <w:p w14:paraId="1711AA5F" w14:textId="77777777" w:rsidR="00D81E0B" w:rsidRDefault="00EE2E4E">
      <w:pPr>
        <w:spacing w:line="360" w:lineRule="auto"/>
        <w:rPr>
          <w:rFonts w:ascii="Times New Roman" w:hAnsi="Times New Roman" w:cs="Times New Roman"/>
          <w:sz w:val="32"/>
          <w:szCs w:val="32"/>
        </w:rPr>
      </w:pPr>
      <w:r>
        <w:rPr>
          <w:rFonts w:ascii="Times New Roman" w:hAnsi="Times New Roman" w:cs="Times New Roman"/>
          <w:sz w:val="32"/>
          <w:szCs w:val="32"/>
        </w:rPr>
        <w:t xml:space="preserve">Bà: Trần Thị Tư</w:t>
      </w:r>
    </w:p>
    <w:p w14:paraId="1BC1C5EC" w14:textId="77777777" w:rsidR="00D81E0B" w:rsidRDefault="00EE2E4E">
      <w:pPr>
        <w:spacing w:line="360" w:lineRule="auto"/>
        <w:rPr>
          <w:rFonts w:ascii="Times New Roman" w:hAnsi="Times New Roman" w:cs="Times New Roman"/>
          <w:sz w:val="32"/>
          <w:szCs w:val="32"/>
        </w:rPr>
      </w:pPr>
      <w:r>
        <w:rPr>
          <w:rFonts w:ascii="Times New Roman" w:hAnsi="Times New Roman" w:cs="Times New Roman"/>
          <w:sz w:val="32"/>
          <w:szCs w:val="32"/>
        </w:rPr>
        <w:t xml:space="preserve">Sinh </w:t>
      </w:r>
    </w:p>
    <w:p w14:paraId="73D2A62E" w14:textId="77777777" w:rsidR="00D81E0B" w:rsidRDefault="00EE2E4E">
      <w:pPr>
        <w:numPr>
          <w:ilvl w:val="0"/>
          <w:numId w:val="34"/>
        </w:numPr>
        <w:spacing w:line="360" w:lineRule="auto"/>
        <w:rPr>
          <w:rFonts w:ascii="Times New Roman" w:hAnsi="Times New Roman" w:cs="Times New Roman"/>
          <w:i/>
          <w:iCs/>
          <w:sz w:val="32"/>
          <w:szCs w:val="32"/>
        </w:rPr>
      </w:pPr>
      <w:r>
        <w:rPr>
          <w:rFonts w:ascii="Times New Roman" w:hAnsi="Times New Roman" w:cs="Times New Roman"/>
          <w:i/>
          <w:iCs/>
          <w:sz w:val="32"/>
          <w:szCs w:val="32"/>
        </w:rPr>
        <w:t xml:space="preserve">Nguyễn Phi Trờng (tảo)</w:t>
      </w:r>
    </w:p>
    <w:p w14:paraId="733E1C6F" w14:textId="77777777" w:rsidR="00D81E0B" w:rsidRDefault="00EE2E4E">
      <w:pPr>
        <w:numPr>
          <w:ilvl w:val="0"/>
          <w:numId w:val="34"/>
        </w:numPr>
        <w:spacing w:line="360" w:lineRule="auto"/>
        <w:rPr>
          <w:rFonts w:ascii="Times New Roman" w:hAnsi="Times New Roman" w:cs="Times New Roman"/>
          <w:sz w:val="32"/>
          <w:szCs w:val="32"/>
        </w:rPr>
      </w:pPr>
      <w:r>
        <w:rPr>
          <w:rFonts w:ascii="Times New Roman" w:hAnsi="Times New Roman" w:cs="Times New Roman"/>
          <w:sz w:val="32"/>
          <w:szCs w:val="32"/>
        </w:rPr>
        <w:t xml:space="preserve">Nguyễn Phi Khoát </w:t>
      </w:r>
    </w:p>
    <w:p w14:paraId="30D5B38E" w14:textId="77777777" w:rsidR="00D81E0B" w:rsidRDefault="00EE2E4E">
      <w:pPr>
        <w:numPr>
          <w:ilvl w:val="0"/>
          <w:numId w:val="34"/>
        </w:numPr>
        <w:spacing w:line="360" w:lineRule="auto"/>
        <w:rPr>
          <w:rFonts w:ascii="Times New Roman" w:hAnsi="Times New Roman" w:cs="Times New Roman"/>
          <w:sz w:val="32"/>
          <w:szCs w:val="32"/>
        </w:rPr>
      </w:pPr>
      <w:r>
        <w:rPr>
          <w:rFonts w:ascii="Times New Roman" w:hAnsi="Times New Roman" w:cs="Times New Roman"/>
          <w:sz w:val="32"/>
          <w:szCs w:val="32"/>
        </w:rPr>
        <w:t xml:space="preserve">Nguyễn Phi Tam </w:t>
      </w:r>
    </w:p>
    <w:p w14:paraId="1156115A" w14:textId="77777777" w:rsidR="00D81E0B" w:rsidRDefault="00EE2E4E">
      <w:pPr>
        <w:numPr>
          <w:ilvl w:val="0"/>
          <w:numId w:val="34"/>
        </w:numPr>
        <w:spacing w:line="360" w:lineRule="auto"/>
        <w:rPr>
          <w:rFonts w:ascii="Times New Roman" w:hAnsi="Times New Roman" w:cs="Times New Roman"/>
          <w:sz w:val="32"/>
          <w:szCs w:val="32"/>
        </w:rPr>
      </w:pPr>
      <w:r>
        <w:rPr>
          <w:rFonts w:ascii="Times New Roman" w:hAnsi="Times New Roman" w:cs="Times New Roman"/>
          <w:sz w:val="32"/>
          <w:szCs w:val="32"/>
        </w:rPr>
        <w:t xml:space="preserve">Nguyễn Phi Tỷ</w:t>
      </w:r>
    </w:p>
    <w:p w14:paraId="2DE4571A" w14:textId="77777777" w:rsidR="00D81E0B" w:rsidRDefault="00D81E0B">
      <w:pPr>
        <w:spacing w:line="360" w:lineRule="auto"/>
        <w:rPr>
          <w:rFonts w:ascii="Times New Roman" w:hAnsi="Times New Roman" w:cs="Times New Roman"/>
          <w:sz w:val="32"/>
          <w:szCs w:val="32"/>
        </w:rPr>
      </w:pPr>
    </w:p>
    <w:p w14:paraId="2BEE5D22" w14:textId="77777777" w:rsidR="00D81E0B" w:rsidRDefault="00EE2E4E">
      <w:pPr>
        <w:pStyle w:val="Heading4"/>
        <w:ind w:left="200"/>
        <w:jc w:val="center"/>
      </w:pPr>
      <w:r>
        <w:t xml:space="preserve"> </w:t>
      </w:r>
      <w:bookmarkStart w:id="66" w:name="_Toc227585896"/>
      <w:r>
        <w:t xml:space="preserve">15.12.3. Nguyễn Phi (húy bất tường)</w:t>
      </w:r>
      <w:bookmarkEnd w:id="66"/>
    </w:p>
    <w:p w14:paraId="7277AF46" w14:textId="77777777" w:rsidR="00D81E0B" w:rsidRDefault="00EE2E4E">
      <w:pPr>
        <w:spacing w:line="360" w:lineRule="auto"/>
        <w:jc w:val="center"/>
        <w:rPr>
          <w:rFonts w:ascii="Times New Roman" w:hAnsi="Times New Roman" w:cs="Times New Roman"/>
          <w:i/>
          <w:iCs/>
          <w:sz w:val="28"/>
          <w:szCs w:val="28"/>
        </w:rPr>
      </w:pPr>
      <w:r>
        <w:rPr>
          <w:rFonts w:ascii="Times New Roman" w:eastAsia="Tahoma" w:hAnsi="Times New Roman"/>
          <w:sz w:val="40"/>
          <w:szCs w:val="40"/>
          <w:shd w:val="clear" w:color="auto" w:fill="F9F9F9"/>
        </w:rPr>
        <w:t xml:space="preserve"> </w:t>
      </w:r>
      <w:r>
        <w:rPr>
          <w:rFonts w:ascii="Times New Roman" w:hAnsi="Times New Roman" w:cs="Times New Roman"/>
          <w:sz w:val="28"/>
          <w:szCs w:val="28"/>
          <w:lang w:val="vi-VN"/>
        </w:rPr>
        <w:t>C</w:t>
      </w:r>
      <w:r>
        <w:rPr>
          <w:rFonts w:ascii="Times New Roman" w:hAnsi="Times New Roman" w:cs="Times New Roman"/>
          <w:i/>
          <w:iCs/>
          <w:sz w:val="28"/>
          <w:szCs w:val="28"/>
        </w:rPr>
        <w:t xml:space="preserve">on của ông Nguyễn Phi … không biết tên, cháu ông Nguyễn Phi Trứ</w:t>
      </w:r>
    </w:p>
    <w:p w14:paraId="748C0D08" w14:textId="77777777" w:rsidR="00D81E0B" w:rsidRDefault="00EE2E4E">
      <w:pPr>
        <w:spacing w:line="360" w:lineRule="auto"/>
        <w:jc w:val="center"/>
        <w:rPr>
          <w:rFonts w:ascii="Times New Roman" w:hAnsi="Times New Roman" w:cs="Times New Roman"/>
          <w:i/>
          <w:iCs/>
          <w:sz w:val="28"/>
          <w:szCs w:val="28"/>
        </w:rPr>
      </w:pPr>
      <w:r>
        <w:rPr>
          <w:rFonts w:ascii="Times New Roman" w:hAnsi="Times New Roman" w:cs="Times New Roman"/>
          <w:i/>
          <w:iCs/>
          <w:sz w:val="28"/>
          <w:szCs w:val="28"/>
          <w:lang w:val="vi-VN"/>
        </w:rPr>
        <w:t xml:space="preserve">Húy </w:t>
      </w:r>
      <w:r>
        <w:rPr>
          <w:rFonts w:ascii="Times New Roman" w:hAnsi="Times New Roman" w:cs="Times New Roman"/>
          <w:i/>
          <w:iCs/>
          <w:sz w:val="28"/>
          <w:szCs w:val="28"/>
        </w:rPr>
        <w:t xml:space="preserve">không rõ</w:t>
      </w:r>
    </w:p>
    <w:p w14:paraId="3BDCEECE" w14:textId="77777777" w:rsidR="00D81E0B" w:rsidRDefault="00D81E0B">
      <w:pPr>
        <w:spacing w:line="360" w:lineRule="auto"/>
        <w:jc w:val="center"/>
        <w:rPr>
          <w:rFonts w:ascii="Times New Roman" w:hAnsi="Times New Roman" w:cs="Times New Roman"/>
          <w:i/>
          <w:iCs/>
          <w:sz w:val="28"/>
          <w:szCs w:val="28"/>
        </w:rPr>
      </w:pPr>
    </w:p>
    <w:p w14:paraId="25C23B44" w14:textId="77777777" w:rsidR="00D81E0B" w:rsidRDefault="00EE2E4E">
      <w:pPr>
        <w:spacing w:line="360" w:lineRule="auto"/>
        <w:jc w:val="center"/>
        <w:rPr>
          <w:rFonts w:ascii="Times New Roman" w:hAnsi="Times New Roman" w:cs="Times New Roman"/>
          <w:i/>
          <w:iCs/>
          <w:sz w:val="28"/>
          <w:szCs w:val="28"/>
        </w:rPr>
      </w:pPr>
      <w:r>
        <w:rPr>
          <w:rFonts w:ascii="Times New Roman" w:hAnsi="Times New Roman" w:cs="Times New Roman"/>
          <w:i/>
          <w:iCs/>
          <w:sz w:val="28"/>
          <w:szCs w:val="28"/>
        </w:rPr>
        <w:t xml:space="preserve">Vợ không rõ</w:t>
      </w:r>
    </w:p>
    <w:p w14:paraId="27685ECB" w14:textId="77777777" w:rsidR="00D81E0B" w:rsidRDefault="00EE2E4E">
      <w:pPr>
        <w:spacing w:line="360" w:lineRule="auto"/>
        <w:rPr>
          <w:rFonts w:ascii="Times New Roman" w:hAnsi="Times New Roman" w:cs="Times New Roman"/>
          <w:sz w:val="28"/>
          <w:szCs w:val="28"/>
        </w:rPr>
      </w:pPr>
      <w:r>
        <w:rPr>
          <w:rFonts w:ascii="Times New Roman" w:hAnsi="Times New Roman" w:cs="Times New Roman"/>
          <w:sz w:val="28"/>
          <w:szCs w:val="28"/>
        </w:rPr>
        <w:t xml:space="preserve">Con trai </w:t>
      </w:r>
    </w:p>
    <w:p w14:paraId="6A096956" w14:textId="77777777" w:rsidR="00D81E0B" w:rsidRDefault="00EE2E4E">
      <w:pPr>
        <w:numPr>
          <w:ilvl w:val="0"/>
          <w:numId w:val="35"/>
        </w:numPr>
        <w:spacing w:line="360" w:lineRule="auto"/>
        <w:rPr>
          <w:rFonts w:ascii="Times New Roman" w:hAnsi="Times New Roman" w:cs="Times New Roman"/>
          <w:sz w:val="28"/>
          <w:szCs w:val="28"/>
        </w:rPr>
      </w:pPr>
      <w:r>
        <w:rPr>
          <w:rFonts w:ascii="Times New Roman" w:hAnsi="Times New Roman" w:cs="Times New Roman"/>
          <w:sz w:val="28"/>
          <w:szCs w:val="28"/>
        </w:rPr>
        <w:t xml:space="preserve">Nguyễn Phi Hòa</w:t>
      </w:r>
    </w:p>
    <w:p w14:paraId="061AEF0C" w14:textId="77777777" w:rsidR="00D81E0B" w:rsidRDefault="00D81E0B">
      <w:pPr>
        <w:spacing w:line="360" w:lineRule="auto"/>
        <w:rPr>
          <w:rFonts w:ascii="Times New Roman" w:hAnsi="Times New Roman" w:cs="Times New Roman"/>
          <w:sz w:val="32"/>
          <w:szCs w:val="32"/>
        </w:rPr>
      </w:pPr>
    </w:p>
    <w:p w14:paraId="52515AED" w14:textId="77777777" w:rsidR="00D81E0B" w:rsidRDefault="00EE2E4E">
      <w:pPr>
        <w:pStyle w:val="Heading3"/>
        <w:jc w:val="center"/>
        <w:rPr>
          <w:rFonts w:ascii="Times New Roman" w:hAnsi="Times New Roman" w:hint="default"/>
          <w:sz w:val="32"/>
          <w:szCs w:val="32"/>
        </w:rPr>
      </w:pPr>
      <w:r>
        <w:rPr>
          <w:rFonts w:ascii="Times New Roman" w:hAnsi="Times New Roman" w:hint="default"/>
          <w:sz w:val="32"/>
          <w:szCs w:val="32"/>
        </w:rPr>
        <w:lastRenderedPageBreak/>
        <w:t xml:space="preserve"> </w:t>
      </w:r>
      <w:bookmarkStart w:id="67" w:name="_Toc227585897"/>
      <w:r>
        <w:rPr>
          <w:rFonts w:ascii="Times New Roman" w:hAnsi="Times New Roman" w:hint="default"/>
          <w:sz w:val="32"/>
          <w:szCs w:val="32"/>
        </w:rPr>
        <w:t xml:space="preserve">ĐỜI THỨ THỨ 16 ĐẠI TỘC, 13 CHI PHÁI ĐỆ NHẤT</w:t>
      </w:r>
      <w:bookmarkEnd w:id="67"/>
      <w:r>
        <w:rPr>
          <w:rFonts w:ascii="Times New Roman" w:hAnsi="Times New Roman" w:hint="default"/>
          <w:sz w:val="32"/>
          <w:szCs w:val="32"/>
        </w:rPr>
        <w:t xml:space="preserve">   </w:t>
      </w:r>
    </w:p>
    <w:p w14:paraId="161A1F73" w14:textId="77777777" w:rsidR="00D81E0B" w:rsidRDefault="00EE2E4E">
      <w:pPr>
        <w:pStyle w:val="Heading4"/>
        <w:ind w:left="200"/>
        <w:jc w:val="center"/>
      </w:pPr>
      <w:r>
        <w:t xml:space="preserve"> </w:t>
      </w:r>
      <w:bookmarkStart w:id="68" w:name="_Toc227585898"/>
      <w:r>
        <w:t>16.13.1. Nguyễn Phi Ngạn</w:t>
      </w:r>
      <w:bookmarkEnd w:id="68"/>
    </w:p>
    <w:p w14:paraId="03354118" w14:textId="77777777" w:rsidR="00D81E0B" w:rsidRDefault="00EE2E4E">
      <w:pPr>
        <w:spacing w:line="360" w:lineRule="auto"/>
        <w:jc w:val="center"/>
        <w:rPr>
          <w:rFonts w:ascii="Times New Roman" w:hAnsi="Times New Roman" w:cs="Times New Roman"/>
          <w:i/>
          <w:iCs/>
          <w:sz w:val="28"/>
          <w:szCs w:val="28"/>
        </w:rPr>
      </w:pPr>
      <w:r>
        <w:rPr>
          <w:rFonts w:ascii="Times New Roman" w:eastAsia="Tahoma" w:hAnsi="Times New Roman"/>
          <w:sz w:val="40"/>
          <w:szCs w:val="40"/>
          <w:shd w:val="clear" w:color="auto" w:fill="F9F9F9"/>
        </w:rPr>
        <w:t xml:space="preserve"> </w:t>
      </w:r>
      <w:r>
        <w:rPr>
          <w:rFonts w:ascii="Times New Roman" w:hAnsi="Times New Roman" w:cs="Times New Roman"/>
          <w:sz w:val="28"/>
          <w:szCs w:val="28"/>
          <w:lang w:val="vi-VN"/>
        </w:rPr>
        <w:t>C</w:t>
      </w:r>
      <w:r>
        <w:rPr>
          <w:rFonts w:ascii="Times New Roman" w:hAnsi="Times New Roman" w:cs="Times New Roman"/>
          <w:i/>
          <w:iCs/>
          <w:sz w:val="28"/>
          <w:szCs w:val="28"/>
        </w:rPr>
        <w:t xml:space="preserve">on của ông Nguyễn Phi Chuyên, cháu ông Nguyễn Phi Hứng</w:t>
      </w:r>
    </w:p>
    <w:p w14:paraId="2D0EDFAE" w14:textId="77777777" w:rsidR="00D81E0B" w:rsidRDefault="00EE2E4E">
      <w:pPr>
        <w:spacing w:line="360" w:lineRule="auto"/>
        <w:jc w:val="center"/>
        <w:rPr>
          <w:rFonts w:ascii="Times New Roman" w:hAnsi="Times New Roman" w:cs="Times New Roman"/>
          <w:i/>
          <w:iCs/>
          <w:sz w:val="28"/>
          <w:szCs w:val="28"/>
        </w:rPr>
      </w:pPr>
      <w:r>
        <w:rPr>
          <w:rFonts w:ascii="Times New Roman" w:hAnsi="Times New Roman" w:cs="Times New Roman"/>
          <w:i/>
          <w:iCs/>
          <w:sz w:val="28"/>
          <w:szCs w:val="28"/>
          <w:lang w:val="vi-VN"/>
        </w:rPr>
        <w:t xml:space="preserve">Húy </w:t>
      </w:r>
      <w:r>
        <w:rPr>
          <w:rFonts w:ascii="Times New Roman" w:hAnsi="Times New Roman" w:cs="Times New Roman"/>
          <w:i/>
          <w:iCs/>
          <w:sz w:val="28"/>
          <w:szCs w:val="28"/>
        </w:rPr>
        <w:t xml:space="preserve">Phi Ngạn</w:t>
      </w:r>
    </w:p>
    <w:p w14:paraId="2EA7E544" w14:textId="77777777" w:rsidR="00D81E0B" w:rsidRDefault="00EE2E4E">
      <w:pPr>
        <w:pStyle w:val="Heading4"/>
        <w:ind w:left="200"/>
        <w:jc w:val="center"/>
      </w:pPr>
      <w:r>
        <w:t xml:space="preserve"> </w:t>
      </w:r>
      <w:bookmarkStart w:id="69" w:name="_Toc227585899"/>
      <w:r>
        <w:t>16.13.2. Nguyễn Phi Khoát</w:t>
      </w:r>
      <w:bookmarkEnd w:id="69"/>
    </w:p>
    <w:p w14:paraId="7A131E04" w14:textId="77777777" w:rsidR="00D81E0B" w:rsidRDefault="00EE2E4E">
      <w:pPr>
        <w:spacing w:line="360" w:lineRule="auto"/>
        <w:jc w:val="center"/>
        <w:rPr>
          <w:rFonts w:ascii="Times New Roman" w:hAnsi="Times New Roman" w:cs="Times New Roman"/>
          <w:i/>
          <w:iCs/>
          <w:sz w:val="28"/>
          <w:szCs w:val="28"/>
        </w:rPr>
      </w:pPr>
      <w:r>
        <w:rPr>
          <w:rFonts w:ascii="Times New Roman" w:eastAsia="Tahoma" w:hAnsi="Times New Roman"/>
          <w:sz w:val="40"/>
          <w:szCs w:val="40"/>
          <w:shd w:val="clear" w:color="auto" w:fill="F9F9F9"/>
        </w:rPr>
        <w:t xml:space="preserve"> </w:t>
      </w:r>
      <w:r>
        <w:rPr>
          <w:rFonts w:ascii="Times New Roman" w:hAnsi="Times New Roman" w:cs="Times New Roman"/>
          <w:sz w:val="28"/>
          <w:szCs w:val="28"/>
          <w:lang w:val="vi-VN"/>
        </w:rPr>
        <w:t>C</w:t>
      </w:r>
      <w:r>
        <w:rPr>
          <w:rFonts w:ascii="Times New Roman" w:hAnsi="Times New Roman" w:cs="Times New Roman"/>
          <w:i/>
          <w:iCs/>
          <w:sz w:val="28"/>
          <w:szCs w:val="28"/>
        </w:rPr>
        <w:t xml:space="preserve">on của ông Nguyễn Phi Khôi, cháu ông Nguyễn Phi Hứng</w:t>
      </w:r>
    </w:p>
    <w:p w14:paraId="4A73881F" w14:textId="77777777" w:rsidR="00D81E0B" w:rsidRDefault="00EE2E4E">
      <w:pPr>
        <w:spacing w:line="360" w:lineRule="auto"/>
        <w:jc w:val="center"/>
        <w:rPr>
          <w:rFonts w:ascii="Times New Roman" w:hAnsi="Times New Roman" w:cs="Times New Roman"/>
          <w:i/>
          <w:iCs/>
          <w:sz w:val="28"/>
          <w:szCs w:val="28"/>
        </w:rPr>
      </w:pPr>
      <w:r>
        <w:rPr>
          <w:rFonts w:ascii="Times New Roman" w:hAnsi="Times New Roman" w:cs="Times New Roman"/>
          <w:i/>
          <w:iCs/>
          <w:sz w:val="28"/>
          <w:szCs w:val="28"/>
          <w:lang w:val="vi-VN"/>
        </w:rPr>
        <w:t xml:space="preserve">Húy </w:t>
      </w:r>
      <w:r>
        <w:rPr>
          <w:rFonts w:ascii="Times New Roman" w:hAnsi="Times New Roman" w:cs="Times New Roman"/>
          <w:i/>
          <w:iCs/>
          <w:sz w:val="28"/>
          <w:szCs w:val="28"/>
        </w:rPr>
        <w:t xml:space="preserve">Phi Khoát</w:t>
      </w:r>
    </w:p>
    <w:p w14:paraId="4D39F317" w14:textId="77777777" w:rsidR="00D81E0B" w:rsidRDefault="00EE2E4E">
      <w:pPr>
        <w:pStyle w:val="Heading4"/>
        <w:ind w:left="200"/>
        <w:jc w:val="center"/>
      </w:pPr>
      <w:r>
        <w:t xml:space="preserve"> </w:t>
      </w:r>
      <w:bookmarkStart w:id="70" w:name="_Toc227585900"/>
      <w:r>
        <w:t>16.13.3. Nguyễn Phi Tam</w:t>
      </w:r>
      <w:bookmarkEnd w:id="70"/>
    </w:p>
    <w:p w14:paraId="432F8D6D" w14:textId="77777777" w:rsidR="00D81E0B" w:rsidRDefault="00EE2E4E">
      <w:pPr>
        <w:spacing w:line="360" w:lineRule="auto"/>
        <w:jc w:val="center"/>
        <w:rPr>
          <w:rFonts w:ascii="Times New Roman" w:hAnsi="Times New Roman" w:cs="Times New Roman"/>
          <w:i/>
          <w:iCs/>
          <w:sz w:val="28"/>
          <w:szCs w:val="28"/>
        </w:rPr>
      </w:pPr>
      <w:r>
        <w:rPr>
          <w:rFonts w:ascii="Times New Roman" w:eastAsia="Tahoma" w:hAnsi="Times New Roman"/>
          <w:sz w:val="40"/>
          <w:szCs w:val="40"/>
          <w:shd w:val="clear" w:color="auto" w:fill="F9F9F9"/>
        </w:rPr>
        <w:t xml:space="preserve"> </w:t>
      </w:r>
      <w:r>
        <w:rPr>
          <w:rFonts w:ascii="Times New Roman" w:hAnsi="Times New Roman" w:cs="Times New Roman"/>
          <w:sz w:val="28"/>
          <w:szCs w:val="28"/>
          <w:lang w:val="vi-VN"/>
        </w:rPr>
        <w:t>C</w:t>
      </w:r>
      <w:r>
        <w:rPr>
          <w:rFonts w:ascii="Times New Roman" w:hAnsi="Times New Roman" w:cs="Times New Roman"/>
          <w:i/>
          <w:iCs/>
          <w:sz w:val="28"/>
          <w:szCs w:val="28"/>
        </w:rPr>
        <w:t xml:space="preserve">on của ông Nguyễn Phi Khôi, cháu ông Nguyễn Phi Hứng</w:t>
      </w:r>
    </w:p>
    <w:p w14:paraId="125160CC" w14:textId="77777777" w:rsidR="00D81E0B" w:rsidRDefault="00EE2E4E">
      <w:pPr>
        <w:spacing w:line="360" w:lineRule="auto"/>
        <w:jc w:val="center"/>
        <w:rPr>
          <w:rFonts w:ascii="Times New Roman" w:hAnsi="Times New Roman" w:cs="Times New Roman"/>
          <w:i/>
          <w:iCs/>
          <w:sz w:val="28"/>
          <w:szCs w:val="28"/>
        </w:rPr>
      </w:pPr>
      <w:r>
        <w:rPr>
          <w:rFonts w:ascii="Times New Roman" w:hAnsi="Times New Roman" w:cs="Times New Roman"/>
          <w:i/>
          <w:iCs/>
          <w:sz w:val="28"/>
          <w:szCs w:val="28"/>
          <w:lang w:val="vi-VN"/>
        </w:rPr>
        <w:t xml:space="preserve">Húy </w:t>
      </w:r>
      <w:r>
        <w:rPr>
          <w:rFonts w:ascii="Times New Roman" w:hAnsi="Times New Roman" w:cs="Times New Roman"/>
          <w:i/>
          <w:iCs/>
          <w:sz w:val="28"/>
          <w:szCs w:val="28"/>
        </w:rPr>
        <w:t>Phi Tam</w:t>
      </w:r>
    </w:p>
    <w:p w14:paraId="56FB2F8D" w14:textId="77777777" w:rsidR="00D81E0B" w:rsidRDefault="00D81E0B">
      <w:pPr>
        <w:spacing w:line="360" w:lineRule="auto"/>
        <w:jc w:val="center"/>
        <w:rPr>
          <w:rFonts w:ascii="Times New Roman" w:hAnsi="Times New Roman" w:cs="Times New Roman"/>
          <w:i/>
          <w:iCs/>
          <w:sz w:val="28"/>
          <w:szCs w:val="28"/>
        </w:rPr>
      </w:pPr>
    </w:p>
    <w:p w14:paraId="7D5C0BF6" w14:textId="77777777" w:rsidR="00D81E0B" w:rsidRDefault="00EE2E4E">
      <w:pPr>
        <w:pStyle w:val="Heading4"/>
        <w:ind w:left="200"/>
        <w:jc w:val="center"/>
      </w:pPr>
      <w:bookmarkStart w:id="71" w:name="_Toc227585901"/>
      <w:r>
        <w:t xml:space="preserve">16.13.4. Nguyễn Phi Tỷ</w:t>
      </w:r>
      <w:bookmarkEnd w:id="71"/>
    </w:p>
    <w:p w14:paraId="4F43D11B" w14:textId="77777777" w:rsidR="00D81E0B" w:rsidRDefault="00EE2E4E">
      <w:pPr>
        <w:spacing w:line="360" w:lineRule="auto"/>
        <w:jc w:val="center"/>
        <w:rPr>
          <w:rFonts w:ascii="Times New Roman" w:hAnsi="Times New Roman" w:cs="Times New Roman"/>
          <w:i/>
          <w:iCs/>
          <w:sz w:val="28"/>
          <w:szCs w:val="28"/>
        </w:rPr>
      </w:pPr>
      <w:r>
        <w:rPr>
          <w:rFonts w:ascii="Times New Roman" w:eastAsia="Tahoma" w:hAnsi="Times New Roman"/>
          <w:sz w:val="40"/>
          <w:szCs w:val="40"/>
          <w:shd w:val="clear" w:color="auto" w:fill="F9F9F9"/>
        </w:rPr>
        <w:t xml:space="preserve"> </w:t>
      </w:r>
      <w:r>
        <w:rPr>
          <w:rFonts w:ascii="Times New Roman" w:hAnsi="Times New Roman" w:cs="Times New Roman"/>
          <w:sz w:val="28"/>
          <w:szCs w:val="28"/>
          <w:lang w:val="vi-VN"/>
        </w:rPr>
        <w:t>C</w:t>
      </w:r>
      <w:r>
        <w:rPr>
          <w:rFonts w:ascii="Times New Roman" w:hAnsi="Times New Roman" w:cs="Times New Roman"/>
          <w:i/>
          <w:iCs/>
          <w:sz w:val="28"/>
          <w:szCs w:val="28"/>
        </w:rPr>
        <w:t xml:space="preserve">on của ông Nguyễn Phi Khôi, cháu ông Nguyễn Phi Hứng</w:t>
      </w:r>
    </w:p>
    <w:p w14:paraId="77B9D2A5" w14:textId="77777777" w:rsidR="00D81E0B" w:rsidRDefault="00EE2E4E">
      <w:pPr>
        <w:spacing w:line="360" w:lineRule="auto"/>
        <w:jc w:val="center"/>
        <w:rPr>
          <w:rFonts w:ascii="Times New Roman" w:hAnsi="Times New Roman" w:cs="Times New Roman"/>
          <w:i/>
          <w:iCs/>
          <w:sz w:val="28"/>
          <w:szCs w:val="28"/>
        </w:rPr>
      </w:pPr>
      <w:r>
        <w:rPr>
          <w:rFonts w:ascii="Times New Roman" w:hAnsi="Times New Roman" w:cs="Times New Roman"/>
          <w:i/>
          <w:iCs/>
          <w:sz w:val="28"/>
          <w:szCs w:val="28"/>
          <w:lang w:val="vi-VN"/>
        </w:rPr>
        <w:t xml:space="preserve">Húy </w:t>
      </w:r>
      <w:r>
        <w:rPr>
          <w:rFonts w:ascii="Times New Roman" w:hAnsi="Times New Roman" w:cs="Times New Roman"/>
          <w:i/>
          <w:iCs/>
          <w:sz w:val="28"/>
          <w:szCs w:val="28"/>
        </w:rPr>
        <w:t xml:space="preserve">Phi Tỷ</w:t>
      </w:r>
    </w:p>
    <w:p w14:paraId="2ED2FBFA" w14:textId="77777777" w:rsidR="00D81E0B" w:rsidRDefault="00D81E0B">
      <w:pPr>
        <w:spacing w:line="360" w:lineRule="auto"/>
        <w:jc w:val="center"/>
        <w:rPr>
          <w:rFonts w:ascii="Times New Roman" w:hAnsi="Times New Roman" w:cs="Times New Roman"/>
          <w:i/>
          <w:iCs/>
          <w:sz w:val="28"/>
          <w:szCs w:val="28"/>
        </w:rPr>
      </w:pPr>
    </w:p>
    <w:p w14:paraId="6F197F5B" w14:textId="77777777" w:rsidR="00D81E0B" w:rsidRDefault="00D81E0B">
      <w:pPr>
        <w:rPr>
          <w:rFonts w:ascii="Times New Roman" w:hAnsi="Times New Roman" w:cs="Times New Roman"/>
          <w:sz w:val="32"/>
          <w:szCs w:val="32"/>
        </w:rPr>
      </w:pPr>
    </w:p>
    <w:p w14:paraId="4037C896" w14:textId="77777777" w:rsidR="00D81E0B" w:rsidRDefault="00EE2E4E">
      <w:pPr>
        <w:pStyle w:val="Heading4"/>
        <w:ind w:left="200"/>
        <w:jc w:val="center"/>
      </w:pPr>
      <w:bookmarkStart w:id="72" w:name="_Toc227585902"/>
      <w:r>
        <w:t xml:space="preserve">16.13.5. Nguyễn Phi Hòa</w:t>
      </w:r>
      <w:bookmarkEnd w:id="72"/>
    </w:p>
    <w:p w14:paraId="3716E627" w14:textId="77777777" w:rsidR="00D81E0B" w:rsidRDefault="00EE2E4E">
      <w:pPr>
        <w:spacing w:line="360" w:lineRule="auto"/>
        <w:jc w:val="center"/>
        <w:rPr>
          <w:rFonts w:ascii="Times New Roman" w:hAnsi="Times New Roman" w:cs="Times New Roman"/>
          <w:i/>
          <w:iCs/>
          <w:sz w:val="28"/>
          <w:szCs w:val="28"/>
        </w:rPr>
      </w:pPr>
      <w:r>
        <w:rPr>
          <w:rFonts w:ascii="Times New Roman" w:eastAsia="Tahoma" w:hAnsi="Times New Roman"/>
          <w:sz w:val="40"/>
          <w:szCs w:val="40"/>
          <w:shd w:val="clear" w:color="auto" w:fill="F9F9F9"/>
        </w:rPr>
        <w:t xml:space="preserve"> </w:t>
      </w:r>
      <w:r>
        <w:rPr>
          <w:rFonts w:ascii="Times New Roman" w:hAnsi="Times New Roman" w:cs="Times New Roman"/>
          <w:sz w:val="28"/>
          <w:szCs w:val="28"/>
          <w:lang w:val="vi-VN"/>
        </w:rPr>
        <w:t>C</w:t>
      </w:r>
      <w:r>
        <w:rPr>
          <w:rFonts w:ascii="Times New Roman" w:hAnsi="Times New Roman" w:cs="Times New Roman"/>
          <w:i/>
          <w:iCs/>
          <w:sz w:val="28"/>
          <w:szCs w:val="28"/>
        </w:rPr>
        <w:t xml:space="preserve">on của ông Nguyễn Phi …., cháu ông Nguyễn Phi…. </w:t>
      </w:r>
    </w:p>
    <w:p w14:paraId="048840D6" w14:textId="77777777" w:rsidR="00D81E0B" w:rsidRDefault="00EE2E4E">
      <w:pPr>
        <w:spacing w:line="360" w:lineRule="auto"/>
        <w:jc w:val="center"/>
        <w:rPr>
          <w:rFonts w:ascii="Times New Roman" w:hAnsi="Times New Roman" w:cs="Times New Roman"/>
          <w:i/>
          <w:iCs/>
          <w:sz w:val="28"/>
          <w:szCs w:val="28"/>
        </w:rPr>
      </w:pPr>
      <w:r>
        <w:rPr>
          <w:rFonts w:ascii="Times New Roman" w:hAnsi="Times New Roman" w:cs="Times New Roman"/>
          <w:i/>
          <w:iCs/>
          <w:sz w:val="28"/>
          <w:szCs w:val="28"/>
          <w:lang w:val="vi-VN"/>
        </w:rPr>
        <w:t xml:space="preserve">Húy </w:t>
      </w:r>
      <w:r>
        <w:rPr>
          <w:rFonts w:ascii="Times New Roman" w:hAnsi="Times New Roman" w:cs="Times New Roman"/>
          <w:i/>
          <w:iCs/>
          <w:sz w:val="28"/>
          <w:szCs w:val="28"/>
        </w:rPr>
        <w:t xml:space="preserve">Phi Hòa</w:t>
      </w:r>
    </w:p>
    <w:p w14:paraId="7A2BFCF9" w14:textId="77777777" w:rsidR="00D81E0B" w:rsidRDefault="00D81E0B">
      <w:pPr>
        <w:rPr>
          <w:rFonts w:ascii="Times New Roman" w:hAnsi="Times New Roman" w:cs="Times New Roman"/>
          <w:sz w:val="32"/>
          <w:szCs w:val="32"/>
        </w:rPr>
      </w:pPr>
    </w:p>
    <w:p w14:paraId="0494D53F" w14:textId="77777777" w:rsidR="00D81E0B" w:rsidRDefault="00EE2E4E">
      <w:pPr>
        <w:spacing w:line="360" w:lineRule="auto"/>
        <w:rPr>
          <w:rFonts w:ascii="Times New Roman" w:hAnsi="Times New Roman" w:cs="Times New Roman"/>
          <w:sz w:val="32"/>
          <w:szCs w:val="32"/>
        </w:rPr>
      </w:pPr>
      <w:r>
        <w:rPr>
          <w:rFonts w:ascii="Times New Roman" w:hAnsi="Times New Roman" w:cs="Times New Roman"/>
          <w:sz w:val="32"/>
          <w:szCs w:val="32"/>
        </w:rPr>
        <w:t xml:space="preserve">Vợ không rõ tên</w:t>
      </w:r>
    </w:p>
    <w:p w14:paraId="5CC57DDE" w14:textId="77777777" w:rsidR="00D81E0B" w:rsidRDefault="00EE2E4E">
      <w:pPr>
        <w:spacing w:line="360" w:lineRule="auto"/>
        <w:rPr>
          <w:rFonts w:ascii="Times New Roman" w:hAnsi="Times New Roman" w:cs="Times New Roman"/>
          <w:sz w:val="32"/>
          <w:szCs w:val="32"/>
        </w:rPr>
      </w:pPr>
      <w:r>
        <w:rPr>
          <w:rFonts w:ascii="Times New Roman" w:hAnsi="Times New Roman" w:cs="Times New Roman"/>
          <w:sz w:val="32"/>
          <w:szCs w:val="32"/>
        </w:rPr>
        <w:t xml:space="preserve">Sinh </w:t>
      </w:r>
    </w:p>
    <w:p w14:paraId="1F7A9F64" w14:textId="77777777" w:rsidR="00D81E0B" w:rsidRDefault="00EE2E4E">
      <w:pPr>
        <w:numPr>
          <w:ilvl w:val="0"/>
          <w:numId w:val="36"/>
        </w:numPr>
        <w:spacing w:line="360" w:lineRule="auto"/>
        <w:rPr>
          <w:rFonts w:ascii="Times New Roman" w:hAnsi="Times New Roman" w:cs="Times New Roman"/>
          <w:sz w:val="32"/>
          <w:szCs w:val="32"/>
        </w:rPr>
      </w:pPr>
      <w:r>
        <w:rPr>
          <w:rFonts w:ascii="Times New Roman" w:hAnsi="Times New Roman" w:cs="Times New Roman"/>
          <w:sz w:val="32"/>
          <w:szCs w:val="32"/>
        </w:rPr>
        <w:t>Nguyễn Phi Ẹ</w:t>
      </w:r>
    </w:p>
    <w:p w14:paraId="3E418ED4" w14:textId="77777777" w:rsidR="00D81E0B" w:rsidRDefault="00EE2E4E">
      <w:pPr>
        <w:numPr>
          <w:ilvl w:val="0"/>
          <w:numId w:val="36"/>
        </w:numPr>
        <w:spacing w:line="360" w:lineRule="auto"/>
        <w:rPr>
          <w:rFonts w:ascii="Times New Roman" w:hAnsi="Times New Roman" w:cs="Times New Roman"/>
          <w:i/>
          <w:iCs/>
          <w:sz w:val="32"/>
          <w:szCs w:val="32"/>
        </w:rPr>
      </w:pPr>
      <w:r>
        <w:rPr>
          <w:rFonts w:ascii="Times New Roman" w:hAnsi="Times New Roman" w:cs="Times New Roman"/>
          <w:i/>
          <w:iCs/>
          <w:sz w:val="32"/>
          <w:szCs w:val="32"/>
        </w:rPr>
        <w:lastRenderedPageBreak/>
        <w:t>Nguyễn Thị Lý</w:t>
      </w:r>
    </w:p>
    <w:p w14:paraId="74112A23" w14:textId="77777777" w:rsidR="00D81E0B" w:rsidRDefault="00EE2E4E">
      <w:pPr>
        <w:numPr>
          <w:ilvl w:val="0"/>
          <w:numId w:val="36"/>
        </w:numPr>
        <w:spacing w:line="360" w:lineRule="auto"/>
        <w:rPr>
          <w:rFonts w:ascii="Times New Roman" w:hAnsi="Times New Roman" w:cs="Times New Roman"/>
          <w:sz w:val="32"/>
          <w:szCs w:val="32"/>
        </w:rPr>
      </w:pPr>
      <w:r>
        <w:rPr>
          <w:rFonts w:ascii="Times New Roman" w:hAnsi="Times New Roman" w:cs="Times New Roman"/>
          <w:sz w:val="32"/>
          <w:szCs w:val="32"/>
        </w:rPr>
        <w:t xml:space="preserve">Nguyễn Phi Vằn</w:t>
      </w:r>
    </w:p>
    <w:p w14:paraId="518A79B9" w14:textId="77777777" w:rsidR="00D81E0B" w:rsidRDefault="00EE2E4E">
      <w:pPr>
        <w:numPr>
          <w:ilvl w:val="0"/>
          <w:numId w:val="36"/>
        </w:numPr>
        <w:spacing w:line="360" w:lineRule="auto"/>
        <w:rPr>
          <w:rFonts w:ascii="Times New Roman" w:hAnsi="Times New Roman" w:cs="Times New Roman"/>
          <w:i/>
          <w:iCs/>
          <w:sz w:val="32"/>
          <w:szCs w:val="32"/>
        </w:rPr>
      </w:pPr>
      <w:r>
        <w:rPr>
          <w:rFonts w:ascii="Times New Roman" w:hAnsi="Times New Roman" w:cs="Times New Roman"/>
          <w:i/>
          <w:iCs/>
          <w:sz w:val="32"/>
          <w:szCs w:val="32"/>
        </w:rPr>
        <w:t xml:space="preserve">Nguyễn Thị Đu</w:t>
      </w:r>
    </w:p>
    <w:p w14:paraId="486C9588" w14:textId="77777777" w:rsidR="00D81E0B" w:rsidRDefault="00EE2E4E">
      <w:pPr>
        <w:numPr>
          <w:ilvl w:val="0"/>
          <w:numId w:val="36"/>
        </w:numPr>
        <w:spacing w:line="360" w:lineRule="auto"/>
        <w:rPr>
          <w:rFonts w:ascii="Times New Roman" w:hAnsi="Times New Roman" w:cs="Times New Roman"/>
          <w:i/>
          <w:iCs/>
          <w:sz w:val="32"/>
          <w:szCs w:val="32"/>
        </w:rPr>
      </w:pPr>
      <w:r>
        <w:rPr>
          <w:rFonts w:ascii="Times New Roman" w:hAnsi="Times New Roman" w:cs="Times New Roman"/>
          <w:i/>
          <w:iCs/>
          <w:sz w:val="32"/>
          <w:szCs w:val="32"/>
        </w:rPr>
        <w:t>Nguyễn Thị Tửu</w:t>
      </w:r>
    </w:p>
    <w:p w14:paraId="08B16EC2" w14:textId="77777777" w:rsidR="00D81E0B" w:rsidRDefault="00EE2E4E">
      <w:pPr>
        <w:pStyle w:val="Heading3"/>
        <w:jc w:val="center"/>
        <w:rPr>
          <w:rFonts w:ascii="Times New Roman" w:hAnsi="Times New Roman" w:hint="default"/>
          <w:sz w:val="32"/>
          <w:szCs w:val="32"/>
        </w:rPr>
      </w:pPr>
      <w:r>
        <w:rPr>
          <w:rFonts w:ascii="Times New Roman" w:hAnsi="Times New Roman" w:hint="default"/>
          <w:sz w:val="32"/>
          <w:szCs w:val="32"/>
        </w:rPr>
        <w:t xml:space="preserve"> </w:t>
      </w:r>
      <w:bookmarkStart w:id="73" w:name="_Toc227585903"/>
      <w:r>
        <w:rPr>
          <w:rFonts w:ascii="Times New Roman" w:hAnsi="Times New Roman" w:hint="default"/>
          <w:sz w:val="32"/>
          <w:szCs w:val="32"/>
        </w:rPr>
        <w:t xml:space="preserve">ĐỜI THỨ THỨ 17 ĐẠI TỘC, 14 CHI PHÁI ĐỆ NHẤT</w:t>
      </w:r>
      <w:bookmarkEnd w:id="73"/>
      <w:r>
        <w:rPr>
          <w:rFonts w:ascii="Times New Roman" w:hAnsi="Times New Roman" w:hint="default"/>
          <w:sz w:val="32"/>
          <w:szCs w:val="32"/>
        </w:rPr>
        <w:t xml:space="preserve">   </w:t>
      </w:r>
    </w:p>
    <w:p w14:paraId="19F2AE9E" w14:textId="77777777" w:rsidR="00D81E0B" w:rsidRDefault="00EE2E4E">
      <w:pPr>
        <w:pStyle w:val="Heading4"/>
        <w:ind w:left="200"/>
        <w:jc w:val="center"/>
      </w:pPr>
      <w:r>
        <w:t xml:space="preserve"> </w:t>
      </w:r>
      <w:bookmarkStart w:id="74" w:name="_Toc227585904"/>
      <w:r>
        <w:t>17.14.1. Nguyễn Phi Cúc</w:t>
      </w:r>
      <w:bookmarkEnd w:id="74"/>
    </w:p>
    <w:p w14:paraId="0E21A856" w14:textId="77777777" w:rsidR="00D81E0B" w:rsidRDefault="00EE2E4E">
      <w:pPr>
        <w:spacing w:line="360" w:lineRule="auto"/>
        <w:jc w:val="center"/>
        <w:rPr>
          <w:rFonts w:ascii="Times New Roman" w:hAnsi="Times New Roman" w:cs="Times New Roman"/>
          <w:i/>
          <w:iCs/>
          <w:sz w:val="28"/>
          <w:szCs w:val="28"/>
        </w:rPr>
      </w:pPr>
      <w:r>
        <w:rPr>
          <w:rFonts w:ascii="Times New Roman" w:eastAsia="Tahoma" w:hAnsi="Times New Roman"/>
          <w:sz w:val="40"/>
          <w:szCs w:val="40"/>
          <w:shd w:val="clear" w:color="auto" w:fill="F9F9F9"/>
        </w:rPr>
        <w:t xml:space="preserve"> </w:t>
      </w:r>
      <w:r>
        <w:rPr>
          <w:rFonts w:ascii="Times New Roman" w:hAnsi="Times New Roman" w:cs="Times New Roman"/>
          <w:sz w:val="28"/>
          <w:szCs w:val="28"/>
          <w:lang w:val="vi-VN"/>
        </w:rPr>
        <w:t>C</w:t>
      </w:r>
      <w:r>
        <w:rPr>
          <w:rFonts w:ascii="Times New Roman" w:hAnsi="Times New Roman" w:cs="Times New Roman"/>
          <w:i/>
          <w:iCs/>
          <w:sz w:val="28"/>
          <w:szCs w:val="28"/>
        </w:rPr>
        <w:t xml:space="preserve">on của ông Nguyễn Phi Ngạn, cháu ông Nguyễn Phi Chuyên</w:t>
      </w:r>
    </w:p>
    <w:p w14:paraId="3C43A2EA" w14:textId="77777777" w:rsidR="00D81E0B" w:rsidRDefault="00EE2E4E">
      <w:pPr>
        <w:spacing w:line="360" w:lineRule="auto"/>
        <w:jc w:val="center"/>
        <w:rPr>
          <w:rFonts w:ascii="Times New Roman" w:hAnsi="Times New Roman" w:cs="Times New Roman"/>
          <w:i/>
          <w:iCs/>
          <w:sz w:val="28"/>
          <w:szCs w:val="28"/>
        </w:rPr>
      </w:pPr>
      <w:r>
        <w:rPr>
          <w:rFonts w:ascii="Times New Roman" w:hAnsi="Times New Roman" w:cs="Times New Roman"/>
          <w:i/>
          <w:iCs/>
          <w:sz w:val="28"/>
          <w:szCs w:val="28"/>
          <w:lang w:val="vi-VN"/>
        </w:rPr>
        <w:t xml:space="preserve">Húy </w:t>
      </w:r>
      <w:r>
        <w:rPr>
          <w:rFonts w:ascii="Times New Roman" w:hAnsi="Times New Roman" w:cs="Times New Roman"/>
          <w:i/>
          <w:iCs/>
          <w:sz w:val="28"/>
          <w:szCs w:val="28"/>
        </w:rPr>
        <w:t xml:space="preserve">Phi Cúc, bà Ng. Thi Bảy</w:t>
      </w:r>
    </w:p>
    <w:p w14:paraId="09CDC347" w14:textId="77777777" w:rsidR="00D81E0B" w:rsidRDefault="00EE2E4E">
      <w:pPr>
        <w:spacing w:line="360" w:lineRule="auto"/>
        <w:jc w:val="left"/>
        <w:rPr>
          <w:rFonts w:ascii="Times New Roman" w:hAnsi="Times New Roman" w:cs="Times New Roman"/>
          <w:sz w:val="28"/>
          <w:szCs w:val="28"/>
        </w:rPr>
      </w:pPr>
      <w:r>
        <w:rPr>
          <w:rFonts w:ascii="Times New Roman" w:hAnsi="Times New Roman" w:cs="Times New Roman"/>
          <w:sz w:val="28"/>
          <w:szCs w:val="28"/>
        </w:rPr>
        <w:t xml:space="preserve">Sinh </w:t>
      </w:r>
    </w:p>
    <w:p w14:paraId="35C92D38" w14:textId="77777777" w:rsidR="00D81E0B" w:rsidRDefault="00EE2E4E">
      <w:pPr>
        <w:numPr>
          <w:ilvl w:val="0"/>
          <w:numId w:val="37"/>
        </w:numPr>
        <w:spacing w:line="360" w:lineRule="auto"/>
        <w:jc w:val="left"/>
        <w:rPr>
          <w:rFonts w:ascii="Times New Roman" w:hAnsi="Times New Roman" w:cs="Times New Roman"/>
          <w:i/>
          <w:iCs/>
          <w:sz w:val="28"/>
          <w:szCs w:val="28"/>
        </w:rPr>
      </w:pPr>
      <w:r>
        <w:rPr>
          <w:rFonts w:ascii="Times New Roman" w:hAnsi="Times New Roman" w:cs="Times New Roman"/>
          <w:i/>
          <w:iCs/>
          <w:sz w:val="28"/>
          <w:szCs w:val="28"/>
        </w:rPr>
        <w:t xml:space="preserve">Nguyễn Thị Đào </w:t>
      </w:r>
    </w:p>
    <w:p w14:paraId="01D8A08E" w14:textId="77777777" w:rsidR="00D81E0B" w:rsidRDefault="00EE2E4E">
      <w:pPr>
        <w:numPr>
          <w:ilvl w:val="0"/>
          <w:numId w:val="37"/>
        </w:numPr>
        <w:spacing w:line="360" w:lineRule="auto"/>
        <w:jc w:val="left"/>
        <w:rPr>
          <w:rFonts w:ascii="Times New Roman" w:hAnsi="Times New Roman" w:cs="Times New Roman"/>
          <w:i/>
          <w:iCs/>
          <w:sz w:val="28"/>
          <w:szCs w:val="28"/>
        </w:rPr>
      </w:pPr>
      <w:r>
        <w:rPr>
          <w:rFonts w:ascii="Times New Roman" w:hAnsi="Times New Roman" w:cs="Times New Roman"/>
          <w:i/>
          <w:iCs/>
          <w:sz w:val="28"/>
          <w:szCs w:val="28"/>
        </w:rPr>
        <w:t xml:space="preserve">Nguyễn Thị Mỹ</w:t>
      </w:r>
    </w:p>
    <w:p w14:paraId="6E940794" w14:textId="77777777" w:rsidR="00D81E0B" w:rsidRDefault="00EE2E4E">
      <w:pPr>
        <w:numPr>
          <w:ilvl w:val="0"/>
          <w:numId w:val="37"/>
        </w:numPr>
        <w:spacing w:line="360" w:lineRule="auto"/>
        <w:jc w:val="left"/>
        <w:rPr>
          <w:rFonts w:ascii="Times New Roman" w:hAnsi="Times New Roman" w:cs="Times New Roman"/>
          <w:i/>
          <w:iCs/>
          <w:sz w:val="28"/>
          <w:szCs w:val="28"/>
        </w:rPr>
      </w:pPr>
      <w:r>
        <w:rPr>
          <w:rFonts w:ascii="Times New Roman" w:hAnsi="Times New Roman" w:cs="Times New Roman"/>
          <w:i/>
          <w:iCs/>
          <w:sz w:val="28"/>
          <w:szCs w:val="28"/>
        </w:rPr>
        <w:t>Nguyễn Thị Dung</w:t>
      </w:r>
    </w:p>
    <w:p w14:paraId="3FF3A81D" w14:textId="77777777" w:rsidR="00D81E0B" w:rsidRDefault="00EE2E4E">
      <w:pPr>
        <w:numPr>
          <w:ilvl w:val="0"/>
          <w:numId w:val="37"/>
        </w:numPr>
        <w:spacing w:line="360" w:lineRule="auto"/>
        <w:jc w:val="left"/>
        <w:rPr>
          <w:rFonts w:ascii="Times New Roman" w:hAnsi="Times New Roman" w:cs="Times New Roman"/>
          <w:i/>
          <w:iCs/>
          <w:sz w:val="28"/>
          <w:szCs w:val="28"/>
        </w:rPr>
      </w:pPr>
      <w:r>
        <w:rPr>
          <w:rFonts w:ascii="Times New Roman" w:hAnsi="Times New Roman" w:cs="Times New Roman"/>
          <w:i/>
          <w:iCs/>
          <w:sz w:val="28"/>
          <w:szCs w:val="28"/>
        </w:rPr>
        <w:t>Nguyễn Thị Thịnh</w:t>
      </w:r>
    </w:p>
    <w:p w14:paraId="018527F2" w14:textId="77777777" w:rsidR="00D81E0B" w:rsidRDefault="00EE2E4E">
      <w:pPr>
        <w:numPr>
          <w:ilvl w:val="0"/>
          <w:numId w:val="37"/>
        </w:numPr>
        <w:spacing w:line="360" w:lineRule="auto"/>
        <w:jc w:val="left"/>
        <w:rPr>
          <w:rFonts w:ascii="Times New Roman" w:hAnsi="Times New Roman" w:cs="Times New Roman"/>
          <w:i/>
          <w:iCs/>
          <w:sz w:val="28"/>
          <w:szCs w:val="28"/>
        </w:rPr>
      </w:pPr>
      <w:r>
        <w:rPr>
          <w:rFonts w:ascii="Times New Roman" w:hAnsi="Times New Roman" w:cs="Times New Roman"/>
          <w:i/>
          <w:iCs/>
          <w:sz w:val="28"/>
          <w:szCs w:val="28"/>
        </w:rPr>
        <w:t>Nguyễn Thị Quý</w:t>
      </w:r>
    </w:p>
    <w:p w14:paraId="6C5A265C" w14:textId="77777777" w:rsidR="00D81E0B" w:rsidRDefault="00D81E0B">
      <w:pPr>
        <w:spacing w:line="360" w:lineRule="auto"/>
        <w:jc w:val="left"/>
        <w:rPr>
          <w:rFonts w:ascii="Times New Roman" w:hAnsi="Times New Roman" w:cs="Times New Roman"/>
          <w:i/>
          <w:iCs/>
          <w:sz w:val="28"/>
          <w:szCs w:val="28"/>
        </w:rPr>
      </w:pPr>
    </w:p>
    <w:p w14:paraId="597E8125" w14:textId="77777777" w:rsidR="00D81E0B" w:rsidRDefault="00EE2E4E">
      <w:pPr>
        <w:pStyle w:val="Heading4"/>
        <w:ind w:left="200"/>
        <w:jc w:val="center"/>
      </w:pPr>
      <w:bookmarkStart w:id="75" w:name="_Toc227585905"/>
      <w:r>
        <w:t>17.14.2. Nguyễn Phi Trung</w:t>
      </w:r>
      <w:bookmarkEnd w:id="75"/>
    </w:p>
    <w:p w14:paraId="652D5935" w14:textId="77777777" w:rsidR="00D81E0B" w:rsidRDefault="00EE2E4E">
      <w:pPr>
        <w:spacing w:line="360" w:lineRule="auto"/>
        <w:jc w:val="center"/>
        <w:rPr>
          <w:rFonts w:ascii="Times New Roman" w:hAnsi="Times New Roman" w:cs="Times New Roman"/>
          <w:i/>
          <w:iCs/>
          <w:sz w:val="28"/>
          <w:szCs w:val="28"/>
        </w:rPr>
      </w:pPr>
      <w:r>
        <w:rPr>
          <w:rFonts w:ascii="Times New Roman" w:eastAsia="Tahoma" w:hAnsi="Times New Roman"/>
          <w:sz w:val="40"/>
          <w:szCs w:val="40"/>
          <w:shd w:val="clear" w:color="auto" w:fill="F9F9F9"/>
        </w:rPr>
        <w:t xml:space="preserve"> </w:t>
      </w:r>
      <w:r>
        <w:rPr>
          <w:rFonts w:ascii="Times New Roman" w:hAnsi="Times New Roman" w:cs="Times New Roman"/>
          <w:sz w:val="28"/>
          <w:szCs w:val="28"/>
          <w:lang w:val="vi-VN"/>
        </w:rPr>
        <w:t>C</w:t>
      </w:r>
      <w:r>
        <w:rPr>
          <w:rFonts w:ascii="Times New Roman" w:hAnsi="Times New Roman" w:cs="Times New Roman"/>
          <w:i/>
          <w:iCs/>
          <w:sz w:val="28"/>
          <w:szCs w:val="28"/>
        </w:rPr>
        <w:t xml:space="preserve">on của ông Nguyễn Phi Ngạn, cháu ông Nguyễn Phi Chuyên</w:t>
      </w:r>
    </w:p>
    <w:p w14:paraId="17C42E42" w14:textId="77777777" w:rsidR="00D81E0B" w:rsidRDefault="00EE2E4E">
      <w:pPr>
        <w:spacing w:line="360" w:lineRule="auto"/>
        <w:jc w:val="center"/>
        <w:rPr>
          <w:rFonts w:ascii="Times New Roman" w:hAnsi="Times New Roman" w:cs="Times New Roman"/>
          <w:i/>
          <w:iCs/>
          <w:sz w:val="28"/>
          <w:szCs w:val="28"/>
        </w:rPr>
      </w:pPr>
      <w:r>
        <w:rPr>
          <w:rFonts w:ascii="Times New Roman" w:hAnsi="Times New Roman" w:cs="Times New Roman"/>
          <w:i/>
          <w:iCs/>
          <w:sz w:val="28"/>
          <w:szCs w:val="28"/>
          <w:lang w:val="vi-VN"/>
        </w:rPr>
        <w:t xml:space="preserve">Húy </w:t>
      </w:r>
      <w:r>
        <w:rPr>
          <w:rFonts w:ascii="Times New Roman" w:hAnsi="Times New Roman" w:cs="Times New Roman"/>
          <w:i/>
          <w:iCs/>
          <w:sz w:val="28"/>
          <w:szCs w:val="28"/>
        </w:rPr>
        <w:t xml:space="preserve">Phi Cúc, bà Ng. Thi Gấm</w:t>
      </w:r>
    </w:p>
    <w:p w14:paraId="5C2F51F2" w14:textId="77777777" w:rsidR="00D81E0B" w:rsidRDefault="00EE2E4E">
      <w:pPr>
        <w:spacing w:line="360" w:lineRule="auto"/>
        <w:jc w:val="left"/>
        <w:rPr>
          <w:rFonts w:ascii="Times New Roman" w:hAnsi="Times New Roman" w:cs="Times New Roman"/>
          <w:sz w:val="28"/>
          <w:szCs w:val="28"/>
        </w:rPr>
      </w:pPr>
      <w:r>
        <w:rPr>
          <w:rFonts w:ascii="Times New Roman" w:hAnsi="Times New Roman" w:cs="Times New Roman"/>
          <w:sz w:val="28"/>
          <w:szCs w:val="28"/>
        </w:rPr>
        <w:t xml:space="preserve">Sinh </w:t>
      </w:r>
    </w:p>
    <w:p w14:paraId="1E67A50E" w14:textId="77777777" w:rsidR="00D81E0B" w:rsidRDefault="00EE2E4E">
      <w:pPr>
        <w:numPr>
          <w:ilvl w:val="0"/>
          <w:numId w:val="38"/>
        </w:numPr>
        <w:spacing w:line="360" w:lineRule="auto"/>
        <w:jc w:val="left"/>
        <w:rPr>
          <w:rFonts w:ascii="Times New Roman" w:hAnsi="Times New Roman" w:cs="Times New Roman"/>
          <w:i/>
          <w:iCs/>
          <w:sz w:val="28"/>
          <w:szCs w:val="28"/>
        </w:rPr>
      </w:pPr>
      <w:r>
        <w:rPr>
          <w:rFonts w:ascii="Times New Roman" w:hAnsi="Times New Roman" w:cs="Times New Roman"/>
          <w:sz w:val="28"/>
          <w:szCs w:val="28"/>
        </w:rPr>
        <w:t xml:space="preserve"> </w:t>
      </w:r>
      <w:r>
        <w:rPr>
          <w:rFonts w:ascii="Times New Roman" w:hAnsi="Times New Roman" w:cs="Times New Roman"/>
          <w:i/>
          <w:iCs/>
          <w:sz w:val="28"/>
          <w:szCs w:val="28"/>
        </w:rPr>
        <w:t xml:space="preserve">Nguyễn Thị Khánh Hòa</w:t>
      </w:r>
    </w:p>
    <w:p w14:paraId="0933D265" w14:textId="77777777" w:rsidR="00D81E0B" w:rsidRDefault="00EE2E4E">
      <w:pPr>
        <w:numPr>
          <w:ilvl w:val="0"/>
          <w:numId w:val="38"/>
        </w:numPr>
        <w:spacing w:line="360" w:lineRule="auto"/>
        <w:jc w:val="left"/>
        <w:rPr>
          <w:rFonts w:ascii="Times New Roman" w:hAnsi="Times New Roman" w:cs="Times New Roman"/>
          <w:i/>
          <w:iCs/>
          <w:sz w:val="28"/>
          <w:szCs w:val="28"/>
        </w:rPr>
      </w:pPr>
      <w:r>
        <w:rPr>
          <w:rFonts w:ascii="Times New Roman" w:hAnsi="Times New Roman" w:cs="Times New Roman"/>
          <w:i/>
          <w:iCs/>
          <w:sz w:val="28"/>
          <w:szCs w:val="28"/>
        </w:rPr>
        <w:t>Nguyễn Thị Khánh Linh</w:t>
      </w:r>
    </w:p>
    <w:p w14:paraId="241B2B09" w14:textId="77777777" w:rsidR="00D81E0B" w:rsidRDefault="00EE2E4E">
      <w:pPr>
        <w:numPr>
          <w:ilvl w:val="0"/>
          <w:numId w:val="38"/>
        </w:numPr>
        <w:spacing w:line="360" w:lineRule="auto"/>
        <w:jc w:val="left"/>
        <w:rPr>
          <w:rFonts w:ascii="Times New Roman" w:hAnsi="Times New Roman" w:cs="Times New Roman"/>
          <w:i/>
          <w:iCs/>
          <w:sz w:val="28"/>
          <w:szCs w:val="28"/>
        </w:rPr>
      </w:pPr>
      <w:r>
        <w:rPr>
          <w:rFonts w:ascii="Times New Roman" w:hAnsi="Times New Roman" w:cs="Times New Roman"/>
          <w:i/>
          <w:iCs/>
          <w:sz w:val="28"/>
          <w:szCs w:val="28"/>
        </w:rPr>
        <w:t xml:space="preserve">Nguyễn đỏ</w:t>
      </w:r>
    </w:p>
    <w:p w14:paraId="414EB08A" w14:textId="77777777" w:rsidR="00D81E0B" w:rsidRDefault="00D81E0B">
      <w:pPr>
        <w:spacing w:line="360" w:lineRule="auto"/>
        <w:jc w:val="left"/>
        <w:rPr>
          <w:rFonts w:ascii="Times New Roman" w:hAnsi="Times New Roman" w:cs="Times New Roman"/>
          <w:sz w:val="28"/>
          <w:szCs w:val="28"/>
        </w:rPr>
      </w:pPr>
    </w:p>
    <w:p w14:paraId="02D787C9" w14:textId="77777777" w:rsidR="00D81E0B" w:rsidRDefault="00EE2E4E">
      <w:pPr>
        <w:pStyle w:val="Heading4"/>
        <w:ind w:left="200"/>
        <w:jc w:val="center"/>
      </w:pPr>
      <w:bookmarkStart w:id="76" w:name="_Toc227585906"/>
      <w:r>
        <w:lastRenderedPageBreak/>
        <w:t xml:space="preserve">17.14.3.  Nguyễn Phi Cầu</w:t>
      </w:r>
      <w:bookmarkEnd w:id="76"/>
    </w:p>
    <w:p w14:paraId="2180E1D8" w14:textId="77777777" w:rsidR="00D81E0B" w:rsidRDefault="00EE2E4E">
      <w:pPr>
        <w:spacing w:line="360" w:lineRule="auto"/>
        <w:jc w:val="center"/>
        <w:rPr>
          <w:rFonts w:ascii="Times New Roman" w:hAnsi="Times New Roman" w:cs="Times New Roman"/>
          <w:i/>
          <w:iCs/>
          <w:sz w:val="28"/>
          <w:szCs w:val="28"/>
        </w:rPr>
      </w:pPr>
      <w:r>
        <w:rPr>
          <w:rFonts w:ascii="Times New Roman" w:eastAsia="Tahoma" w:hAnsi="Times New Roman"/>
          <w:sz w:val="40"/>
          <w:szCs w:val="40"/>
          <w:shd w:val="clear" w:color="auto" w:fill="F9F9F9"/>
        </w:rPr>
        <w:t xml:space="preserve"> </w:t>
      </w:r>
      <w:r>
        <w:rPr>
          <w:rFonts w:ascii="Times New Roman" w:hAnsi="Times New Roman" w:cs="Times New Roman"/>
          <w:sz w:val="28"/>
          <w:szCs w:val="28"/>
          <w:lang w:val="vi-VN"/>
        </w:rPr>
        <w:t>C</w:t>
      </w:r>
      <w:r>
        <w:rPr>
          <w:rFonts w:ascii="Times New Roman" w:hAnsi="Times New Roman" w:cs="Times New Roman"/>
          <w:i/>
          <w:iCs/>
          <w:sz w:val="28"/>
          <w:szCs w:val="28"/>
        </w:rPr>
        <w:t xml:space="preserve">on của ông Nguyễn Phi Ngạn, cháu ông Nguyễn Phi Chuyên</w:t>
      </w:r>
    </w:p>
    <w:p w14:paraId="6864DB4F" w14:textId="77777777" w:rsidR="00D81E0B" w:rsidRDefault="00EE2E4E">
      <w:pPr>
        <w:spacing w:line="360" w:lineRule="auto"/>
        <w:jc w:val="center"/>
        <w:rPr>
          <w:rFonts w:ascii="Times New Roman" w:hAnsi="Times New Roman" w:cs="Times New Roman"/>
          <w:i/>
          <w:iCs/>
          <w:sz w:val="28"/>
          <w:szCs w:val="28"/>
        </w:rPr>
      </w:pPr>
      <w:r>
        <w:rPr>
          <w:rFonts w:ascii="Times New Roman" w:hAnsi="Times New Roman" w:cs="Times New Roman"/>
          <w:i/>
          <w:iCs/>
          <w:sz w:val="28"/>
          <w:szCs w:val="28"/>
          <w:lang w:val="vi-VN"/>
        </w:rPr>
        <w:t xml:space="preserve">Húy </w:t>
      </w:r>
      <w:r>
        <w:rPr>
          <w:rFonts w:ascii="Times New Roman" w:hAnsi="Times New Roman" w:cs="Times New Roman"/>
          <w:i/>
          <w:iCs/>
          <w:sz w:val="28"/>
          <w:szCs w:val="28"/>
        </w:rPr>
        <w:t xml:space="preserve">Phi Cúc, bà Ng. Thi Hờng</w:t>
      </w:r>
    </w:p>
    <w:p w14:paraId="003E4D41" w14:textId="77777777" w:rsidR="00D81E0B" w:rsidRDefault="00EE2E4E">
      <w:pPr>
        <w:spacing w:line="360" w:lineRule="auto"/>
        <w:jc w:val="left"/>
        <w:rPr>
          <w:rFonts w:ascii="Times New Roman" w:hAnsi="Times New Roman" w:cs="Times New Roman"/>
          <w:sz w:val="28"/>
          <w:szCs w:val="28"/>
        </w:rPr>
      </w:pPr>
      <w:r>
        <w:rPr>
          <w:rFonts w:ascii="Times New Roman" w:hAnsi="Times New Roman" w:cs="Times New Roman"/>
          <w:sz w:val="28"/>
          <w:szCs w:val="28"/>
        </w:rPr>
        <w:t xml:space="preserve">Sinh </w:t>
      </w:r>
    </w:p>
    <w:p w14:paraId="71266B23" w14:textId="77777777" w:rsidR="00D81E0B" w:rsidRDefault="00EE2E4E">
      <w:pPr>
        <w:numPr>
          <w:ilvl w:val="0"/>
          <w:numId w:val="39"/>
        </w:numPr>
        <w:spacing w:line="360" w:lineRule="auto"/>
        <w:jc w:val="left"/>
        <w:rPr>
          <w:rFonts w:ascii="Times New Roman" w:hAnsi="Times New Roman" w:cs="Times New Roman"/>
          <w:i/>
          <w:iCs/>
          <w:sz w:val="28"/>
          <w:szCs w:val="28"/>
        </w:rPr>
      </w:pPr>
      <w:r>
        <w:rPr>
          <w:rFonts w:ascii="Times New Roman" w:hAnsi="Times New Roman" w:cs="Times New Roman"/>
          <w:sz w:val="28"/>
          <w:szCs w:val="28"/>
        </w:rPr>
        <w:t xml:space="preserve"> </w:t>
      </w:r>
      <w:r>
        <w:rPr>
          <w:rFonts w:ascii="Times New Roman" w:hAnsi="Times New Roman" w:cs="Times New Roman"/>
          <w:i/>
          <w:iCs/>
          <w:sz w:val="28"/>
          <w:szCs w:val="28"/>
        </w:rPr>
        <w:t>Nguyễn Thị Ngọc Tú</w:t>
      </w:r>
    </w:p>
    <w:p w14:paraId="69E90437" w14:textId="77777777" w:rsidR="00D81E0B" w:rsidRDefault="00EE2E4E">
      <w:pPr>
        <w:numPr>
          <w:ilvl w:val="0"/>
          <w:numId w:val="39"/>
        </w:numPr>
        <w:spacing w:line="360" w:lineRule="auto"/>
        <w:jc w:val="left"/>
        <w:rPr>
          <w:rFonts w:ascii="Times New Roman" w:hAnsi="Times New Roman" w:cs="Times New Roman"/>
          <w:sz w:val="28"/>
          <w:szCs w:val="28"/>
        </w:rPr>
      </w:pPr>
      <w:r>
        <w:rPr>
          <w:rFonts w:ascii="Times New Roman" w:hAnsi="Times New Roman" w:cs="Times New Roman"/>
          <w:sz w:val="28"/>
          <w:szCs w:val="28"/>
        </w:rPr>
        <w:t>Nguyễn Phi Mạnh</w:t>
      </w:r>
    </w:p>
    <w:p w14:paraId="2B53ACCA" w14:textId="77777777" w:rsidR="00D81E0B" w:rsidRDefault="00EE2E4E">
      <w:pPr>
        <w:numPr>
          <w:ilvl w:val="0"/>
          <w:numId w:val="39"/>
        </w:numPr>
        <w:spacing w:line="360" w:lineRule="auto"/>
        <w:jc w:val="left"/>
        <w:rPr>
          <w:rFonts w:ascii="Times New Roman" w:hAnsi="Times New Roman" w:cs="Times New Roman"/>
          <w:i/>
          <w:iCs/>
          <w:sz w:val="28"/>
          <w:szCs w:val="28"/>
        </w:rPr>
      </w:pPr>
      <w:r>
        <w:rPr>
          <w:rFonts w:ascii="Times New Roman" w:hAnsi="Times New Roman" w:cs="Times New Roman"/>
          <w:i/>
          <w:iCs/>
          <w:sz w:val="28"/>
          <w:szCs w:val="28"/>
        </w:rPr>
        <w:t xml:space="preserve">Nguyễn THị Khánh Huyền</w:t>
      </w:r>
    </w:p>
    <w:p w14:paraId="4418900F" w14:textId="77777777" w:rsidR="00D81E0B" w:rsidRDefault="00D81E0B">
      <w:pPr>
        <w:widowControl w:val="0"/>
        <w:tabs>
          <w:tab w:val="left" w:pos="800"/>
        </w:tabs>
        <w:rPr>
          <w:color w:val="FF0000"/>
          <w:w w:val="66"/>
        </w:rPr>
      </w:pPr>
    </w:p>
    <w:p w14:paraId="7D5B5EA5" w14:textId="77777777" w:rsidR="00D81E0B" w:rsidRDefault="00EE2E4E">
      <w:pPr>
        <w:pStyle w:val="Heading4"/>
        <w:ind w:left="200"/>
        <w:jc w:val="center"/>
      </w:pPr>
      <w:bookmarkStart w:id="77" w:name="_Toc227585907"/>
      <w:r>
        <w:t xml:space="preserve">17.14.4.  Nguyễn </w:t>
      </w:r>
      <w:r>
        <w:rPr>
          <w:color w:val="FF0000"/>
          <w:w w:val="66"/>
          <w:sz w:val="20"/>
          <w:szCs w:val="20"/>
        </w:rPr>
        <w:t xml:space="preserve"> </w:t>
      </w:r>
      <w:r>
        <w:t xml:space="preserve">Phi Liên</w:t>
      </w:r>
      <w:bookmarkEnd w:id="77"/>
    </w:p>
    <w:p w14:paraId="354ADFEB" w14:textId="77777777" w:rsidR="00D81E0B" w:rsidRDefault="00EE2E4E">
      <w:pPr>
        <w:spacing w:line="360" w:lineRule="auto"/>
        <w:jc w:val="center"/>
        <w:rPr>
          <w:rFonts w:ascii="Times New Roman" w:hAnsi="Times New Roman" w:cs="Times New Roman"/>
          <w:i/>
          <w:iCs/>
          <w:sz w:val="28"/>
          <w:szCs w:val="28"/>
        </w:rPr>
      </w:pPr>
      <w:r>
        <w:rPr>
          <w:rFonts w:ascii="Times New Roman" w:eastAsia="Tahoma" w:hAnsi="Times New Roman"/>
          <w:sz w:val="40"/>
          <w:szCs w:val="40"/>
          <w:shd w:val="clear" w:color="auto" w:fill="F9F9F9"/>
        </w:rPr>
        <w:t xml:space="preserve"> </w:t>
      </w:r>
      <w:r>
        <w:rPr>
          <w:rFonts w:ascii="Times New Roman" w:hAnsi="Times New Roman" w:cs="Times New Roman"/>
          <w:sz w:val="28"/>
          <w:szCs w:val="28"/>
          <w:lang w:val="vi-VN"/>
        </w:rPr>
        <w:t>C</w:t>
      </w:r>
      <w:r>
        <w:rPr>
          <w:rFonts w:ascii="Times New Roman" w:hAnsi="Times New Roman" w:cs="Times New Roman"/>
          <w:i/>
          <w:iCs/>
          <w:sz w:val="28"/>
          <w:szCs w:val="28"/>
        </w:rPr>
        <w:t xml:space="preserve">on của ông Nguyễn Phi Khoát, cháu ông Nguyễn Phi Khôi</w:t>
      </w:r>
    </w:p>
    <w:p w14:paraId="147D1D81" w14:textId="77777777" w:rsidR="00D81E0B" w:rsidRDefault="00EE2E4E">
      <w:pPr>
        <w:spacing w:line="360" w:lineRule="auto"/>
        <w:jc w:val="center"/>
        <w:rPr>
          <w:rFonts w:ascii="Times New Roman" w:hAnsi="Times New Roman" w:cs="Times New Roman"/>
          <w:i/>
          <w:iCs/>
          <w:sz w:val="28"/>
          <w:szCs w:val="28"/>
        </w:rPr>
      </w:pPr>
      <w:r>
        <w:rPr>
          <w:rFonts w:ascii="Times New Roman" w:hAnsi="Times New Roman" w:cs="Times New Roman"/>
          <w:i/>
          <w:iCs/>
          <w:sz w:val="28"/>
          <w:szCs w:val="28"/>
          <w:lang w:val="vi-VN"/>
        </w:rPr>
        <w:t xml:space="preserve">Húy </w:t>
      </w:r>
      <w:r>
        <w:rPr>
          <w:rFonts w:ascii="Times New Roman" w:hAnsi="Times New Roman" w:cs="Times New Roman"/>
          <w:i/>
          <w:iCs/>
          <w:sz w:val="28"/>
          <w:szCs w:val="28"/>
        </w:rPr>
        <w:t xml:space="preserve">Phi Liên, bà Ng. Thi Côi</w:t>
      </w:r>
    </w:p>
    <w:p w14:paraId="1EE19D41" w14:textId="77777777" w:rsidR="00D81E0B" w:rsidRDefault="00EE2E4E">
      <w:pPr>
        <w:spacing w:line="360" w:lineRule="auto"/>
        <w:jc w:val="left"/>
        <w:rPr>
          <w:rFonts w:ascii="Times New Roman" w:hAnsi="Times New Roman" w:cs="Times New Roman"/>
          <w:sz w:val="28"/>
          <w:szCs w:val="28"/>
        </w:rPr>
      </w:pPr>
      <w:r>
        <w:rPr>
          <w:rFonts w:ascii="Times New Roman" w:hAnsi="Times New Roman" w:cs="Times New Roman"/>
          <w:sz w:val="28"/>
          <w:szCs w:val="28"/>
        </w:rPr>
        <w:t xml:space="preserve">Sinh </w:t>
      </w:r>
    </w:p>
    <w:p w14:paraId="505A93B7" w14:textId="77777777" w:rsidR="00D81E0B" w:rsidRDefault="00EE2E4E">
      <w:pPr>
        <w:numPr>
          <w:ilvl w:val="0"/>
          <w:numId w:val="40"/>
        </w:numPr>
        <w:spacing w:line="360" w:lineRule="auto"/>
        <w:jc w:val="left"/>
        <w:rPr>
          <w:rFonts w:ascii="Times New Roman" w:hAnsi="Times New Roman" w:cs="Times New Roman"/>
          <w:sz w:val="28"/>
          <w:szCs w:val="28"/>
        </w:rPr>
      </w:pPr>
      <w:r>
        <w:rPr>
          <w:rFonts w:ascii="Times New Roman" w:hAnsi="Times New Roman" w:cs="Times New Roman"/>
          <w:sz w:val="28"/>
          <w:szCs w:val="28"/>
        </w:rPr>
        <w:t>Nguyễn Phi Vũ</w:t>
      </w:r>
    </w:p>
    <w:p w14:paraId="3DE1A9CC" w14:textId="77777777" w:rsidR="00D81E0B" w:rsidRDefault="00EE2E4E">
      <w:pPr>
        <w:numPr>
          <w:ilvl w:val="0"/>
          <w:numId w:val="40"/>
        </w:numPr>
        <w:spacing w:line="360" w:lineRule="auto"/>
        <w:jc w:val="left"/>
        <w:rPr>
          <w:rFonts w:ascii="Times New Roman" w:hAnsi="Times New Roman" w:cs="Times New Roman"/>
          <w:sz w:val="28"/>
          <w:szCs w:val="28"/>
        </w:rPr>
      </w:pPr>
      <w:r>
        <w:rPr>
          <w:rFonts w:ascii="Times New Roman" w:hAnsi="Times New Roman" w:cs="Times New Roman"/>
          <w:sz w:val="28"/>
          <w:szCs w:val="28"/>
        </w:rPr>
        <w:t>Nguyễn Phi Bảo</w:t>
      </w:r>
    </w:p>
    <w:p w14:paraId="153BDA8B" w14:textId="77777777" w:rsidR="00D81E0B" w:rsidRDefault="00EE2E4E">
      <w:pPr>
        <w:numPr>
          <w:ilvl w:val="0"/>
          <w:numId w:val="40"/>
        </w:numPr>
        <w:spacing w:line="360" w:lineRule="auto"/>
        <w:jc w:val="left"/>
        <w:rPr>
          <w:rFonts w:ascii="Times New Roman" w:hAnsi="Times New Roman" w:cs="Times New Roman"/>
          <w:sz w:val="28"/>
          <w:szCs w:val="28"/>
        </w:rPr>
      </w:pPr>
      <w:r>
        <w:rPr>
          <w:rFonts w:ascii="Times New Roman" w:hAnsi="Times New Roman" w:cs="Times New Roman"/>
          <w:sz w:val="28"/>
          <w:szCs w:val="28"/>
        </w:rPr>
        <w:t>Nguyễn Phi Hoàng</w:t>
      </w:r>
    </w:p>
    <w:p w14:paraId="343BBB66" w14:textId="77777777" w:rsidR="00D81E0B" w:rsidRDefault="00D81E0B"/>
    <w:p w14:paraId="7290F4AB" w14:textId="77777777" w:rsidR="00D81E0B" w:rsidRDefault="00D81E0B"/>
    <w:p w14:paraId="3E07424D" w14:textId="77777777" w:rsidR="00D81E0B" w:rsidRDefault="00D81E0B"/>
    <w:p w14:paraId="37875951" w14:textId="77777777" w:rsidR="00D81E0B" w:rsidRDefault="00EE2E4E">
      <w:pPr>
        <w:pStyle w:val="Heading4"/>
        <w:ind w:left="200"/>
        <w:jc w:val="center"/>
      </w:pPr>
      <w:bookmarkStart w:id="78" w:name="_Toc227585908"/>
      <w:r>
        <w:t>17.14.5.  Nguyễn Phi Việt</w:t>
      </w:r>
      <w:bookmarkEnd w:id="78"/>
    </w:p>
    <w:p w14:paraId="5E7A4DFE" w14:textId="77777777" w:rsidR="00D81E0B" w:rsidRDefault="00EE2E4E">
      <w:pPr>
        <w:spacing w:line="360" w:lineRule="auto"/>
        <w:jc w:val="center"/>
        <w:rPr>
          <w:rFonts w:ascii="Times New Roman" w:hAnsi="Times New Roman" w:cs="Times New Roman"/>
          <w:i/>
          <w:iCs/>
          <w:sz w:val="28"/>
          <w:szCs w:val="28"/>
        </w:rPr>
      </w:pPr>
      <w:r>
        <w:rPr>
          <w:rFonts w:ascii="Times New Roman" w:eastAsia="Tahoma" w:hAnsi="Times New Roman"/>
          <w:sz w:val="40"/>
          <w:szCs w:val="40"/>
          <w:shd w:val="clear" w:color="auto" w:fill="F9F9F9"/>
        </w:rPr>
        <w:t xml:space="preserve"> </w:t>
      </w:r>
      <w:r>
        <w:rPr>
          <w:rFonts w:ascii="Times New Roman" w:hAnsi="Times New Roman" w:cs="Times New Roman"/>
          <w:sz w:val="28"/>
          <w:szCs w:val="28"/>
          <w:lang w:val="vi-VN"/>
        </w:rPr>
        <w:t>C</w:t>
      </w:r>
      <w:r>
        <w:rPr>
          <w:rFonts w:ascii="Times New Roman" w:hAnsi="Times New Roman" w:cs="Times New Roman"/>
          <w:i/>
          <w:iCs/>
          <w:sz w:val="28"/>
          <w:szCs w:val="28"/>
        </w:rPr>
        <w:t xml:space="preserve">on của ông Nguyễn Phi Khoát, cháu ông Nguyễn Phi Khôi</w:t>
      </w:r>
    </w:p>
    <w:p w14:paraId="150EF3C0" w14:textId="77777777" w:rsidR="00D81E0B" w:rsidRDefault="00EE2E4E">
      <w:pPr>
        <w:spacing w:line="360" w:lineRule="auto"/>
        <w:jc w:val="center"/>
        <w:rPr>
          <w:rFonts w:ascii="Times New Roman" w:hAnsi="Times New Roman" w:cs="Times New Roman"/>
          <w:i/>
          <w:iCs/>
          <w:sz w:val="28"/>
          <w:szCs w:val="28"/>
        </w:rPr>
      </w:pPr>
      <w:r>
        <w:rPr>
          <w:rFonts w:ascii="Times New Roman" w:hAnsi="Times New Roman" w:cs="Times New Roman"/>
          <w:i/>
          <w:iCs/>
          <w:sz w:val="28"/>
          <w:szCs w:val="28"/>
          <w:lang w:val="vi-VN"/>
        </w:rPr>
        <w:t xml:space="preserve">Húy </w:t>
      </w:r>
      <w:r>
        <w:rPr>
          <w:rFonts w:ascii="Times New Roman" w:hAnsi="Times New Roman" w:cs="Times New Roman"/>
          <w:i/>
          <w:iCs/>
          <w:sz w:val="28"/>
          <w:szCs w:val="28"/>
        </w:rPr>
        <w:t xml:space="preserve">Phi Liên, bà Ng. Thi Mừng</w:t>
      </w:r>
    </w:p>
    <w:p w14:paraId="79A9C47E" w14:textId="77777777" w:rsidR="00D81E0B" w:rsidRDefault="00D81E0B">
      <w:pPr>
        <w:spacing w:line="360" w:lineRule="auto"/>
        <w:jc w:val="center"/>
        <w:rPr>
          <w:rFonts w:ascii="Times New Roman" w:hAnsi="Times New Roman" w:cs="Times New Roman"/>
          <w:i/>
          <w:iCs/>
          <w:sz w:val="28"/>
          <w:szCs w:val="28"/>
        </w:rPr>
      </w:pPr>
    </w:p>
    <w:p w14:paraId="00E41B60" w14:textId="77777777" w:rsidR="00D81E0B" w:rsidRDefault="00EE2E4E">
      <w:pPr>
        <w:spacing w:line="360" w:lineRule="auto"/>
        <w:jc w:val="left"/>
        <w:rPr>
          <w:rFonts w:ascii="Times New Roman" w:hAnsi="Times New Roman" w:cs="Times New Roman"/>
          <w:sz w:val="28"/>
          <w:szCs w:val="28"/>
        </w:rPr>
      </w:pPr>
      <w:r>
        <w:rPr>
          <w:rFonts w:ascii="Times New Roman" w:hAnsi="Times New Roman" w:cs="Times New Roman"/>
          <w:sz w:val="28"/>
          <w:szCs w:val="28"/>
        </w:rPr>
        <w:t xml:space="preserve">Sinh </w:t>
      </w:r>
    </w:p>
    <w:p w14:paraId="49FAE041" w14:textId="2B27C236" w:rsidR="00D81E0B" w:rsidRDefault="00EE2E4E">
      <w:pPr>
        <w:numPr>
          <w:ilvl w:val="0"/>
          <w:numId w:val="41"/>
        </w:numPr>
        <w:spacing w:line="360" w:lineRule="auto"/>
        <w:jc w:val="left"/>
        <w:rPr>
          <w:rFonts w:ascii="Times New Roman" w:hAnsi="Times New Roman" w:cs="Times New Roman"/>
          <w:i/>
          <w:iCs/>
          <w:sz w:val="28"/>
          <w:szCs w:val="28"/>
        </w:rPr>
      </w:pPr>
      <w:r>
        <w:rPr>
          <w:rFonts w:ascii="Times New Roman" w:hAnsi="Times New Roman" w:cs="Times New Roman"/>
          <w:i/>
          <w:iCs/>
          <w:sz w:val="28"/>
          <w:szCs w:val="28"/>
        </w:rPr>
        <w:t xml:space="preserve">Nguyễn Thị Hạnh. xuất giá</w:t>
      </w:r>
    </w:p>
    <w:p w14:paraId="387A082A" w14:textId="77777777" w:rsidR="00D81E0B" w:rsidRDefault="00EE2E4E">
      <w:pPr>
        <w:numPr>
          <w:ilvl w:val="0"/>
          <w:numId w:val="41"/>
        </w:numPr>
        <w:spacing w:line="360" w:lineRule="auto"/>
        <w:jc w:val="left"/>
        <w:rPr>
          <w:rFonts w:ascii="Times New Roman" w:hAnsi="Times New Roman" w:cs="Times New Roman"/>
          <w:i/>
          <w:iCs/>
          <w:sz w:val="28"/>
          <w:szCs w:val="28"/>
        </w:rPr>
      </w:pPr>
      <w:r>
        <w:rPr>
          <w:rFonts w:ascii="Times New Roman" w:hAnsi="Times New Roman" w:cs="Times New Roman"/>
          <w:i/>
          <w:iCs/>
          <w:sz w:val="28"/>
          <w:szCs w:val="28"/>
        </w:rPr>
        <w:t xml:space="preserve">Nguyễn Phi Hiền, xuất giá</w:t>
      </w:r>
    </w:p>
    <w:p w14:paraId="3C97FD70" w14:textId="77777777" w:rsidR="00D81E0B" w:rsidRDefault="00EE2E4E">
      <w:pPr>
        <w:numPr>
          <w:ilvl w:val="0"/>
          <w:numId w:val="41"/>
        </w:numPr>
        <w:spacing w:line="360" w:lineRule="auto"/>
        <w:jc w:val="left"/>
        <w:rPr>
          <w:rFonts w:ascii="Times New Roman" w:hAnsi="Times New Roman" w:cs="Times New Roman"/>
          <w:sz w:val="28"/>
          <w:szCs w:val="28"/>
        </w:rPr>
      </w:pPr>
      <w:r>
        <w:rPr>
          <w:rFonts w:ascii="Times New Roman" w:hAnsi="Times New Roman" w:cs="Times New Roman"/>
          <w:sz w:val="28"/>
          <w:szCs w:val="28"/>
        </w:rPr>
        <w:t>Nguyễn Phi Trung</w:t>
      </w:r>
    </w:p>
    <w:p w14:paraId="2DE284C9" w14:textId="77777777" w:rsidR="00D81E0B" w:rsidRDefault="00EE2E4E">
      <w:pPr>
        <w:numPr>
          <w:ilvl w:val="0"/>
          <w:numId w:val="41"/>
        </w:numPr>
        <w:spacing w:line="360" w:lineRule="auto"/>
        <w:jc w:val="left"/>
        <w:rPr>
          <w:rFonts w:ascii="Times New Roman" w:hAnsi="Times New Roman" w:cs="Times New Roman"/>
          <w:i/>
          <w:iCs/>
          <w:sz w:val="28"/>
          <w:szCs w:val="28"/>
        </w:rPr>
      </w:pPr>
      <w:r>
        <w:rPr>
          <w:rFonts w:ascii="Times New Roman" w:hAnsi="Times New Roman" w:cs="Times New Roman"/>
          <w:i/>
          <w:iCs/>
          <w:sz w:val="28"/>
          <w:szCs w:val="28"/>
        </w:rPr>
        <w:t xml:space="preserve">Nguyễn đỏ</w:t>
      </w:r>
    </w:p>
    <w:p w14:paraId="660CD75A" w14:textId="77777777" w:rsidR="00D81E0B" w:rsidRDefault="00D81E0B"/>
    <w:p w14:paraId="15AE8AB7" w14:textId="77777777" w:rsidR="00D81E0B" w:rsidRDefault="00EE2E4E">
      <w:pPr>
        <w:pStyle w:val="Heading4"/>
        <w:ind w:left="200"/>
        <w:jc w:val="center"/>
      </w:pPr>
      <w:bookmarkStart w:id="79" w:name="_Toc227585909"/>
      <w:r>
        <w:lastRenderedPageBreak/>
        <w:t xml:space="preserve">17.14.6.  Nguyễn </w:t>
      </w:r>
      <w:r>
        <w:rPr>
          <w:color w:val="FF0000"/>
          <w:w w:val="66"/>
          <w:sz w:val="20"/>
          <w:szCs w:val="20"/>
        </w:rPr>
        <w:t xml:space="preserve"> </w:t>
      </w:r>
      <w:r>
        <w:t xml:space="preserve">Phi Nam</w:t>
      </w:r>
      <w:bookmarkEnd w:id="79"/>
    </w:p>
    <w:p w14:paraId="640C3AFC" w14:textId="77777777" w:rsidR="00D81E0B" w:rsidRDefault="00EE2E4E">
      <w:pPr>
        <w:spacing w:line="360" w:lineRule="auto"/>
        <w:jc w:val="center"/>
        <w:rPr>
          <w:rFonts w:ascii="Times New Roman" w:hAnsi="Times New Roman" w:cs="Times New Roman"/>
          <w:i/>
          <w:iCs/>
          <w:sz w:val="28"/>
          <w:szCs w:val="28"/>
        </w:rPr>
      </w:pPr>
      <w:r>
        <w:rPr>
          <w:rFonts w:ascii="Times New Roman" w:eastAsia="Tahoma" w:hAnsi="Times New Roman"/>
          <w:sz w:val="40"/>
          <w:szCs w:val="40"/>
          <w:shd w:val="clear" w:color="auto" w:fill="F9F9F9"/>
        </w:rPr>
        <w:t xml:space="preserve"> </w:t>
      </w:r>
      <w:r>
        <w:rPr>
          <w:rFonts w:ascii="Times New Roman" w:hAnsi="Times New Roman" w:cs="Times New Roman"/>
          <w:sz w:val="28"/>
          <w:szCs w:val="28"/>
          <w:lang w:val="vi-VN"/>
        </w:rPr>
        <w:t>C</w:t>
      </w:r>
      <w:r>
        <w:rPr>
          <w:rFonts w:ascii="Times New Roman" w:hAnsi="Times New Roman" w:cs="Times New Roman"/>
          <w:i/>
          <w:iCs/>
          <w:sz w:val="28"/>
          <w:szCs w:val="28"/>
        </w:rPr>
        <w:t xml:space="preserve">on của ông Nguyễn Phi Khoát, cháu ông Nguyễn Phi Khôi</w:t>
      </w:r>
    </w:p>
    <w:p w14:paraId="443FD1B4" w14:textId="77777777" w:rsidR="00D81E0B" w:rsidRDefault="00EE2E4E">
      <w:pPr>
        <w:spacing w:line="360" w:lineRule="auto"/>
        <w:jc w:val="center"/>
        <w:rPr>
          <w:rFonts w:ascii="Times New Roman" w:hAnsi="Times New Roman" w:cs="Times New Roman"/>
          <w:i/>
          <w:iCs/>
          <w:sz w:val="28"/>
          <w:szCs w:val="28"/>
        </w:rPr>
      </w:pPr>
      <w:r>
        <w:rPr>
          <w:rFonts w:ascii="Times New Roman" w:hAnsi="Times New Roman" w:cs="Times New Roman"/>
          <w:i/>
          <w:iCs/>
          <w:sz w:val="28"/>
          <w:szCs w:val="28"/>
          <w:lang w:val="vi-VN"/>
        </w:rPr>
        <w:t xml:space="preserve">Húy </w:t>
      </w:r>
      <w:r>
        <w:rPr>
          <w:rFonts w:ascii="Times New Roman" w:hAnsi="Times New Roman" w:cs="Times New Roman"/>
          <w:i/>
          <w:iCs/>
          <w:sz w:val="28"/>
          <w:szCs w:val="28"/>
        </w:rPr>
        <w:t xml:space="preserve">Phi Nam, bà Ng. Thi Đào</w:t>
      </w:r>
    </w:p>
    <w:p w14:paraId="5F5CBF67" w14:textId="77777777" w:rsidR="00D81E0B" w:rsidRDefault="00D81E0B">
      <w:pPr>
        <w:spacing w:line="360" w:lineRule="auto"/>
        <w:jc w:val="center"/>
        <w:rPr>
          <w:rFonts w:ascii="Times New Roman" w:hAnsi="Times New Roman" w:cs="Times New Roman"/>
          <w:i/>
          <w:iCs/>
          <w:sz w:val="28"/>
          <w:szCs w:val="28"/>
        </w:rPr>
      </w:pPr>
    </w:p>
    <w:p w14:paraId="0427CA88" w14:textId="77777777" w:rsidR="00D81E0B" w:rsidRDefault="00EE2E4E">
      <w:pPr>
        <w:spacing w:line="360" w:lineRule="auto"/>
        <w:jc w:val="left"/>
        <w:rPr>
          <w:rFonts w:ascii="Times New Roman" w:hAnsi="Times New Roman" w:cs="Times New Roman"/>
          <w:sz w:val="28"/>
          <w:szCs w:val="28"/>
        </w:rPr>
      </w:pPr>
      <w:r>
        <w:rPr>
          <w:rFonts w:ascii="Times New Roman" w:hAnsi="Times New Roman" w:cs="Times New Roman"/>
          <w:sz w:val="28"/>
          <w:szCs w:val="28"/>
        </w:rPr>
        <w:t xml:space="preserve">Sinh </w:t>
      </w:r>
    </w:p>
    <w:p w14:paraId="05917D68" w14:textId="77777777" w:rsidR="00D81E0B" w:rsidRDefault="00EE2E4E">
      <w:pPr>
        <w:numPr>
          <w:ilvl w:val="0"/>
          <w:numId w:val="42"/>
        </w:numPr>
        <w:spacing w:line="360" w:lineRule="auto"/>
        <w:jc w:val="left"/>
        <w:rPr>
          <w:rFonts w:ascii="Times New Roman" w:hAnsi="Times New Roman" w:cs="Times New Roman"/>
          <w:sz w:val="28"/>
          <w:szCs w:val="28"/>
        </w:rPr>
      </w:pPr>
      <w:r>
        <w:rPr>
          <w:rFonts w:ascii="Times New Roman" w:hAnsi="Times New Roman" w:cs="Times New Roman"/>
          <w:sz w:val="28"/>
          <w:szCs w:val="28"/>
        </w:rPr>
        <w:t>Nguyễn Phi An</w:t>
      </w:r>
    </w:p>
    <w:p w14:paraId="3984A286" w14:textId="77777777" w:rsidR="00D81E0B" w:rsidRDefault="00EE2E4E">
      <w:pPr>
        <w:numPr>
          <w:ilvl w:val="0"/>
          <w:numId w:val="42"/>
        </w:numPr>
        <w:spacing w:line="360" w:lineRule="auto"/>
        <w:jc w:val="left"/>
        <w:rPr>
          <w:rFonts w:ascii="Times New Roman" w:hAnsi="Times New Roman" w:cs="Times New Roman"/>
          <w:sz w:val="28"/>
          <w:szCs w:val="28"/>
        </w:rPr>
      </w:pPr>
      <w:r>
        <w:rPr>
          <w:rFonts w:ascii="Times New Roman" w:hAnsi="Times New Roman" w:cs="Times New Roman"/>
          <w:sz w:val="28"/>
          <w:szCs w:val="28"/>
        </w:rPr>
        <w:t>Nguyễn Phi Long</w:t>
      </w:r>
    </w:p>
    <w:p w14:paraId="305BBACF" w14:textId="77777777" w:rsidR="00D81E0B" w:rsidRDefault="00D81E0B">
      <w:pPr>
        <w:widowControl w:val="0"/>
        <w:tabs>
          <w:tab w:val="left" w:pos="800"/>
        </w:tabs>
        <w:rPr>
          <w:color w:val="FF0000"/>
          <w:w w:val="66"/>
        </w:rPr>
      </w:pPr>
    </w:p>
    <w:p w14:paraId="4A1A5FA8" w14:textId="77777777" w:rsidR="00D81E0B" w:rsidRDefault="00EE2E4E">
      <w:pPr>
        <w:pStyle w:val="Heading4"/>
        <w:ind w:left="200"/>
        <w:jc w:val="center"/>
      </w:pPr>
      <w:r>
        <w:rPr>
          <w:color w:val="FF0000"/>
          <w:w w:val="66"/>
          <w:sz w:val="20"/>
          <w:szCs w:val="20"/>
        </w:rPr>
        <w:t xml:space="preserve"> </w:t>
      </w:r>
      <w:bookmarkStart w:id="80" w:name="_Toc227585910"/>
      <w:r>
        <w:t xml:space="preserve">17.14.7. Nguyễn </w:t>
      </w:r>
      <w:r>
        <w:rPr>
          <w:color w:val="FF0000"/>
          <w:w w:val="66"/>
          <w:sz w:val="20"/>
          <w:szCs w:val="20"/>
        </w:rPr>
        <w:t xml:space="preserve"> </w:t>
      </w:r>
      <w:r>
        <w:t xml:space="preserve">Phi Hóa</w:t>
      </w:r>
      <w:bookmarkEnd w:id="80"/>
    </w:p>
    <w:p w14:paraId="70D47C4E" w14:textId="77777777" w:rsidR="00D81E0B" w:rsidRDefault="00EE2E4E">
      <w:pPr>
        <w:spacing w:line="360" w:lineRule="auto"/>
        <w:jc w:val="center"/>
        <w:rPr>
          <w:rFonts w:ascii="Times New Roman" w:hAnsi="Times New Roman" w:cs="Times New Roman"/>
          <w:i/>
          <w:iCs/>
          <w:sz w:val="28"/>
          <w:szCs w:val="28"/>
        </w:rPr>
      </w:pPr>
      <w:r>
        <w:rPr>
          <w:rFonts w:ascii="Times New Roman" w:eastAsia="Tahoma" w:hAnsi="Times New Roman"/>
          <w:sz w:val="40"/>
          <w:szCs w:val="40"/>
          <w:shd w:val="clear" w:color="auto" w:fill="F9F9F9"/>
        </w:rPr>
        <w:t xml:space="preserve"> </w:t>
      </w:r>
      <w:r>
        <w:rPr>
          <w:rFonts w:ascii="Times New Roman" w:hAnsi="Times New Roman" w:cs="Times New Roman"/>
          <w:sz w:val="28"/>
          <w:szCs w:val="28"/>
          <w:lang w:val="vi-VN"/>
        </w:rPr>
        <w:t>C</w:t>
      </w:r>
      <w:r>
        <w:rPr>
          <w:rFonts w:ascii="Times New Roman" w:hAnsi="Times New Roman" w:cs="Times New Roman"/>
          <w:i/>
          <w:iCs/>
          <w:sz w:val="28"/>
          <w:szCs w:val="28"/>
        </w:rPr>
        <w:t xml:space="preserve">on của ông Nguyễn Phi Khoát, cháu ông Nguyễn Phi Khôi</w:t>
      </w:r>
    </w:p>
    <w:p w14:paraId="22B1B918" w14:textId="77777777" w:rsidR="00D81E0B" w:rsidRDefault="00EE2E4E">
      <w:pPr>
        <w:spacing w:line="360" w:lineRule="auto"/>
        <w:jc w:val="center"/>
        <w:rPr>
          <w:rFonts w:ascii="Times New Roman" w:hAnsi="Times New Roman" w:cs="Times New Roman"/>
          <w:i/>
          <w:iCs/>
          <w:sz w:val="28"/>
          <w:szCs w:val="28"/>
        </w:rPr>
      </w:pPr>
      <w:r>
        <w:rPr>
          <w:rFonts w:ascii="Times New Roman" w:hAnsi="Times New Roman" w:cs="Times New Roman"/>
          <w:i/>
          <w:iCs/>
          <w:sz w:val="28"/>
          <w:szCs w:val="28"/>
          <w:lang w:val="vi-VN"/>
        </w:rPr>
        <w:t xml:space="preserve">Húy </w:t>
      </w:r>
      <w:r>
        <w:rPr>
          <w:rFonts w:ascii="Times New Roman" w:hAnsi="Times New Roman" w:cs="Times New Roman"/>
          <w:i/>
          <w:iCs/>
          <w:sz w:val="28"/>
          <w:szCs w:val="28"/>
        </w:rPr>
        <w:t xml:space="preserve">Phi Nam, bà Ng. Thi Chiến</w:t>
      </w:r>
    </w:p>
    <w:p w14:paraId="171691D5" w14:textId="77777777" w:rsidR="00D81E0B" w:rsidRDefault="00D81E0B"/>
    <w:p w14:paraId="57E55020" w14:textId="77777777" w:rsidR="00D81E0B" w:rsidRDefault="00EE2E4E">
      <w:pPr>
        <w:spacing w:line="360" w:lineRule="auto"/>
        <w:jc w:val="left"/>
        <w:rPr>
          <w:rFonts w:ascii="Times New Roman" w:hAnsi="Times New Roman" w:cs="Times New Roman"/>
          <w:sz w:val="28"/>
          <w:szCs w:val="28"/>
        </w:rPr>
      </w:pPr>
      <w:r>
        <w:rPr>
          <w:rFonts w:ascii="Times New Roman" w:hAnsi="Times New Roman" w:cs="Times New Roman"/>
          <w:sz w:val="28"/>
          <w:szCs w:val="28"/>
        </w:rPr>
        <w:t xml:space="preserve">Sinh </w:t>
      </w:r>
    </w:p>
    <w:p w14:paraId="133FBADD" w14:textId="77777777" w:rsidR="00D81E0B" w:rsidRDefault="00EE2E4E">
      <w:pPr>
        <w:numPr>
          <w:ilvl w:val="0"/>
          <w:numId w:val="43"/>
        </w:numPr>
        <w:spacing w:line="360" w:lineRule="auto"/>
        <w:jc w:val="left"/>
        <w:rPr>
          <w:rFonts w:ascii="Times New Roman" w:hAnsi="Times New Roman" w:cs="Times New Roman"/>
          <w:i/>
          <w:iCs/>
          <w:sz w:val="28"/>
          <w:szCs w:val="28"/>
        </w:rPr>
      </w:pPr>
      <w:r>
        <w:rPr>
          <w:rFonts w:ascii="Times New Roman" w:hAnsi="Times New Roman" w:cs="Times New Roman"/>
          <w:i/>
          <w:iCs/>
          <w:sz w:val="28"/>
          <w:szCs w:val="28"/>
        </w:rPr>
        <w:t>Nguyễn Thị Lan Hương</w:t>
      </w:r>
    </w:p>
    <w:p w14:paraId="0EF05E98" w14:textId="77777777" w:rsidR="00D81E0B" w:rsidRDefault="00EE2E4E">
      <w:pPr>
        <w:pStyle w:val="Heading4"/>
        <w:ind w:left="200"/>
        <w:jc w:val="center"/>
      </w:pPr>
      <w:r>
        <w:rPr>
          <w:color w:val="FF0000"/>
          <w:w w:val="66"/>
          <w:sz w:val="20"/>
          <w:szCs w:val="20"/>
        </w:rPr>
        <w:t xml:space="preserve"> </w:t>
      </w:r>
      <w:bookmarkStart w:id="81" w:name="_Toc227585911"/>
      <w:r>
        <w:t xml:space="preserve">17.14.8. Nguyễn Phi  Hà</w:t>
      </w:r>
      <w:bookmarkEnd w:id="81"/>
    </w:p>
    <w:p w14:paraId="3669AA70" w14:textId="77777777" w:rsidR="00D81E0B" w:rsidRDefault="00EE2E4E">
      <w:pPr>
        <w:spacing w:line="360" w:lineRule="auto"/>
        <w:jc w:val="center"/>
        <w:rPr>
          <w:rFonts w:ascii="Times New Roman" w:hAnsi="Times New Roman" w:cs="Times New Roman"/>
          <w:i/>
          <w:iCs/>
          <w:sz w:val="28"/>
          <w:szCs w:val="28"/>
        </w:rPr>
      </w:pPr>
      <w:r>
        <w:rPr>
          <w:rFonts w:ascii="Times New Roman" w:eastAsia="Tahoma" w:hAnsi="Times New Roman"/>
          <w:sz w:val="40"/>
          <w:szCs w:val="40"/>
          <w:shd w:val="clear" w:color="auto" w:fill="F9F9F9"/>
        </w:rPr>
        <w:t xml:space="preserve"> </w:t>
      </w:r>
      <w:r>
        <w:rPr>
          <w:rFonts w:ascii="Times New Roman" w:hAnsi="Times New Roman" w:cs="Times New Roman"/>
          <w:sz w:val="28"/>
          <w:szCs w:val="28"/>
          <w:lang w:val="vi-VN"/>
        </w:rPr>
        <w:t>C</w:t>
      </w:r>
      <w:r>
        <w:rPr>
          <w:rFonts w:ascii="Times New Roman" w:hAnsi="Times New Roman" w:cs="Times New Roman"/>
          <w:i/>
          <w:iCs/>
          <w:sz w:val="28"/>
          <w:szCs w:val="28"/>
        </w:rPr>
        <w:t xml:space="preserve">on của ông Nguyễn Phi Tam, cháu ông Nguyễn Phi Khôi</w:t>
      </w:r>
    </w:p>
    <w:p w14:paraId="0EBC4D87" w14:textId="77777777" w:rsidR="00D81E0B" w:rsidRDefault="00EE2E4E">
      <w:pPr>
        <w:spacing w:line="360" w:lineRule="auto"/>
        <w:jc w:val="center"/>
        <w:rPr>
          <w:rFonts w:ascii="Times New Roman" w:hAnsi="Times New Roman" w:cs="Times New Roman"/>
          <w:i/>
          <w:iCs/>
          <w:sz w:val="28"/>
          <w:szCs w:val="28"/>
        </w:rPr>
      </w:pPr>
      <w:r>
        <w:rPr>
          <w:rFonts w:ascii="Times New Roman" w:hAnsi="Times New Roman" w:cs="Times New Roman"/>
          <w:i/>
          <w:iCs/>
          <w:sz w:val="28"/>
          <w:szCs w:val="28"/>
          <w:lang w:val="vi-VN"/>
        </w:rPr>
        <w:t xml:space="preserve">Húy </w:t>
      </w:r>
      <w:r>
        <w:rPr>
          <w:rFonts w:ascii="Times New Roman" w:hAnsi="Times New Roman" w:cs="Times New Roman"/>
          <w:i/>
          <w:iCs/>
          <w:sz w:val="28"/>
          <w:szCs w:val="28"/>
        </w:rPr>
        <w:t xml:space="preserve">Phi Hà, bà Vũ  Thị Nguyệt</w:t>
      </w:r>
    </w:p>
    <w:p w14:paraId="68F6E86A" w14:textId="77777777" w:rsidR="00D81E0B" w:rsidRDefault="00EE2E4E">
      <w:pPr>
        <w:spacing w:line="360" w:lineRule="auto"/>
        <w:jc w:val="left"/>
        <w:rPr>
          <w:rFonts w:ascii="Times New Roman" w:hAnsi="Times New Roman" w:cs="Times New Roman"/>
          <w:sz w:val="28"/>
          <w:szCs w:val="28"/>
        </w:rPr>
      </w:pPr>
      <w:r>
        <w:rPr>
          <w:rFonts w:ascii="Times New Roman" w:hAnsi="Times New Roman" w:cs="Times New Roman"/>
          <w:sz w:val="28"/>
          <w:szCs w:val="28"/>
        </w:rPr>
        <w:t xml:space="preserve">Sinh </w:t>
      </w:r>
    </w:p>
    <w:p w14:paraId="633F296F" w14:textId="77777777" w:rsidR="00D81E0B" w:rsidRDefault="00EE2E4E">
      <w:pPr>
        <w:numPr>
          <w:ilvl w:val="0"/>
          <w:numId w:val="44"/>
        </w:numPr>
        <w:spacing w:line="360" w:lineRule="auto"/>
        <w:jc w:val="left"/>
        <w:rPr>
          <w:rFonts w:ascii="Times New Roman" w:hAnsi="Times New Roman" w:cs="Times New Roman"/>
          <w:sz w:val="28"/>
          <w:szCs w:val="28"/>
        </w:rPr>
      </w:pPr>
      <w:r>
        <w:rPr>
          <w:rFonts w:ascii="Times New Roman" w:hAnsi="Times New Roman" w:cs="Times New Roman"/>
          <w:sz w:val="28"/>
          <w:szCs w:val="28"/>
        </w:rPr>
        <w:t>Nguyễn Phi Hùng</w:t>
      </w:r>
    </w:p>
    <w:p w14:paraId="09257BFE" w14:textId="77777777" w:rsidR="00D81E0B" w:rsidRDefault="00D81E0B">
      <w:pPr>
        <w:spacing w:line="360" w:lineRule="auto"/>
        <w:jc w:val="center"/>
        <w:rPr>
          <w:rFonts w:ascii="Times New Roman" w:hAnsi="Times New Roman" w:cs="Times New Roman"/>
          <w:i/>
          <w:iCs/>
          <w:sz w:val="28"/>
          <w:szCs w:val="28"/>
        </w:rPr>
      </w:pPr>
    </w:p>
    <w:p w14:paraId="7E126BA1" w14:textId="77777777" w:rsidR="00D81E0B" w:rsidRDefault="00EE2E4E">
      <w:pPr>
        <w:pStyle w:val="Heading4"/>
        <w:ind w:left="200"/>
        <w:jc w:val="center"/>
        <w:rPr>
          <w:highlight w:val="yellow"/>
        </w:rPr>
      </w:pPr>
      <w:bookmarkStart w:id="82" w:name="_Toc227585912"/>
      <w:r>
        <w:rPr>
          <w:highlight w:val="yellow"/>
        </w:rPr>
        <w:t>Phi Sơn</w:t>
      </w:r>
      <w:bookmarkEnd w:id="82"/>
    </w:p>
    <w:p w14:paraId="23B7EDB6" w14:textId="77777777" w:rsidR="00D81E0B" w:rsidRDefault="00EE2E4E">
      <w:pPr>
        <w:widowControl w:val="0"/>
        <w:tabs>
          <w:tab w:val="left" w:pos="800"/>
        </w:tabs>
        <w:rPr>
          <w:color w:val="FF0000"/>
          <w:w w:val="66"/>
          <w:highlight w:val="yellow"/>
        </w:rPr>
      </w:pPr>
      <w:r>
        <w:rPr>
          <w:color w:val="FF0000"/>
          <w:w w:val="66"/>
          <w:highlight w:val="yellow"/>
        </w:rPr>
        <w:t xml:space="preserve">Đinh Thị Minh hạnh</w:t>
      </w:r>
    </w:p>
    <w:p w14:paraId="62271A16" w14:textId="77777777" w:rsidR="00D81E0B" w:rsidRDefault="00EE2E4E">
      <w:pPr>
        <w:pStyle w:val="Heading4"/>
        <w:ind w:left="200"/>
        <w:jc w:val="center"/>
        <w:rPr>
          <w:highlight w:val="yellow"/>
        </w:rPr>
      </w:pPr>
      <w:bookmarkStart w:id="83" w:name="_Toc227585913"/>
      <w:r>
        <w:rPr>
          <w:highlight w:val="yellow"/>
        </w:rPr>
        <w:t>Minh Dũng</w:t>
      </w:r>
      <w:bookmarkEnd w:id="83"/>
    </w:p>
    <w:p w14:paraId="112095F6" w14:textId="77777777" w:rsidR="00D81E0B" w:rsidRDefault="00EE2E4E">
      <w:pPr>
        <w:widowControl w:val="0"/>
        <w:tabs>
          <w:tab w:val="left" w:pos="800"/>
        </w:tabs>
        <w:rPr>
          <w:color w:val="FF0000"/>
          <w:w w:val="66"/>
          <w:highlight w:val="yellow"/>
        </w:rPr>
      </w:pPr>
      <w:r>
        <w:rPr>
          <w:color w:val="FF0000"/>
          <w:w w:val="66"/>
          <w:highlight w:val="yellow"/>
        </w:rPr>
        <w:t xml:space="preserve">Trần thị Hà</w:t>
      </w:r>
    </w:p>
    <w:p w14:paraId="2A25BB49" w14:textId="77777777" w:rsidR="00D81E0B" w:rsidRDefault="00EE2E4E">
      <w:pPr>
        <w:pStyle w:val="Heading4"/>
        <w:ind w:left="200"/>
        <w:jc w:val="center"/>
        <w:rPr>
          <w:highlight w:val="yellow"/>
        </w:rPr>
      </w:pPr>
      <w:bookmarkStart w:id="84" w:name="_Toc227585914"/>
      <w:r>
        <w:rPr>
          <w:highlight w:val="yellow"/>
        </w:rPr>
        <w:lastRenderedPageBreak/>
        <w:t>Phi Ẹ</w:t>
      </w:r>
      <w:bookmarkEnd w:id="84"/>
    </w:p>
    <w:p w14:paraId="048EACD9" w14:textId="77777777" w:rsidR="00D81E0B" w:rsidRDefault="00EE2E4E">
      <w:pPr>
        <w:pStyle w:val="Heading4"/>
        <w:ind w:left="200"/>
        <w:jc w:val="center"/>
        <w:rPr>
          <w:highlight w:val="yellow"/>
        </w:rPr>
      </w:pPr>
      <w:bookmarkStart w:id="85" w:name="_Toc227585915"/>
      <w:r>
        <w:rPr>
          <w:highlight w:val="yellow"/>
        </w:rPr>
        <w:t xml:space="preserve">Phi Vằn</w:t>
      </w:r>
      <w:bookmarkEnd w:id="85"/>
    </w:p>
    <w:p w14:paraId="7089C5B0" w14:textId="77777777" w:rsidR="00D81E0B" w:rsidRDefault="00D81E0B">
      <w:pPr>
        <w:rPr>
          <w:rFonts w:ascii="Times New Roman" w:hAnsi="Times New Roman" w:cs="Times New Roman"/>
          <w:sz w:val="32"/>
          <w:szCs w:val="32"/>
          <w:highlight w:val="yellow"/>
        </w:rPr>
      </w:pPr>
    </w:p>
    <w:p w14:paraId="7071EE5D" w14:textId="77777777" w:rsidR="00D81E0B" w:rsidRDefault="00D81E0B">
      <w:pPr>
        <w:spacing w:line="360" w:lineRule="auto"/>
        <w:rPr>
          <w:rFonts w:ascii="Times New Roman" w:hAnsi="Times New Roman" w:cs="Times New Roman"/>
          <w:sz w:val="32"/>
          <w:szCs w:val="32"/>
          <w:highlight w:val="yellow"/>
        </w:rPr>
      </w:pPr>
    </w:p>
    <w:p w14:paraId="5DD268AF" w14:textId="77777777" w:rsidR="00D81E0B" w:rsidRDefault="00D81E0B">
      <w:pPr>
        <w:spacing w:line="360" w:lineRule="auto"/>
        <w:rPr>
          <w:rFonts w:ascii="Times New Roman" w:hAnsi="Times New Roman" w:cs="Times New Roman"/>
          <w:b/>
          <w:bCs/>
          <w:szCs w:val="28"/>
        </w:rPr>
      </w:pPr>
    </w:p>
    <w:p w14:paraId="6C06E800" w14:textId="77777777" w:rsidR="00D81E0B" w:rsidRDefault="00D81E0B">
      <w:pPr>
        <w:spacing w:line="360" w:lineRule="auto"/>
        <w:rPr>
          <w:rFonts w:ascii="Times New Roman" w:hAnsi="Times New Roman" w:cs="Times New Roman"/>
          <w:b/>
          <w:bCs/>
          <w:szCs w:val="28"/>
        </w:rPr>
      </w:pPr>
    </w:p>
    <w:p w14:paraId="5FFF2D74" w14:textId="77777777" w:rsidR="00D81E0B" w:rsidRDefault="00D81E0B">
      <w:pPr>
        <w:spacing w:line="360" w:lineRule="auto"/>
        <w:rPr>
          <w:rFonts w:ascii="Times New Roman" w:hAnsi="Times New Roman" w:cs="Times New Roman"/>
          <w:b/>
          <w:bCs/>
          <w:szCs w:val="28"/>
        </w:rPr>
      </w:pPr>
    </w:p>
    <w:p w14:paraId="5B7F92E1" w14:textId="77777777" w:rsidR="00D81E0B" w:rsidRDefault="00D81E0B">
      <w:pPr>
        <w:spacing w:line="360" w:lineRule="auto"/>
        <w:rPr>
          <w:rFonts w:ascii="Times New Roman" w:hAnsi="Times New Roman" w:cs="Times New Roman"/>
          <w:b/>
          <w:bCs/>
          <w:szCs w:val="28"/>
        </w:rPr>
      </w:pPr>
    </w:p>
    <w:p w14:paraId="4832B67A" w14:textId="77777777" w:rsidR="00D81E0B" w:rsidRDefault="00D81E0B">
      <w:pPr>
        <w:spacing w:line="360" w:lineRule="auto"/>
        <w:rPr>
          <w:rFonts w:ascii="Times New Roman" w:hAnsi="Times New Roman" w:cs="Times New Roman"/>
          <w:b/>
          <w:bCs/>
          <w:szCs w:val="28"/>
        </w:rPr>
      </w:pPr>
    </w:p>
    <w:p w14:paraId="5C8F4002" w14:textId="77777777" w:rsidR="00D81E0B" w:rsidRDefault="00D81E0B">
      <w:pPr>
        <w:spacing w:line="360" w:lineRule="auto"/>
        <w:rPr>
          <w:rFonts w:ascii="Times New Roman" w:hAnsi="Times New Roman" w:cs="Times New Roman"/>
          <w:b/>
          <w:bCs/>
          <w:szCs w:val="28"/>
        </w:rPr>
      </w:pPr>
    </w:p>
    <w:p w14:paraId="7E9776D2" w14:textId="77777777" w:rsidR="00D81E0B" w:rsidRDefault="00D81E0B">
      <w:pPr>
        <w:spacing w:line="360" w:lineRule="auto"/>
        <w:rPr>
          <w:rFonts w:ascii="Times New Roman" w:hAnsi="Times New Roman" w:cs="Times New Roman"/>
          <w:b/>
          <w:bCs/>
          <w:szCs w:val="28"/>
        </w:rPr>
      </w:pPr>
    </w:p>
    <w:p w14:paraId="13B65E49" w14:textId="77777777" w:rsidR="00D81E0B" w:rsidRDefault="00D81E0B">
      <w:pPr>
        <w:spacing w:line="360" w:lineRule="auto"/>
        <w:rPr>
          <w:rFonts w:ascii="Times New Roman" w:hAnsi="Times New Roman" w:cs="Times New Roman"/>
          <w:b/>
          <w:bCs/>
          <w:szCs w:val="28"/>
        </w:rPr>
      </w:pPr>
    </w:p>
    <w:p w14:paraId="564BE412" w14:textId="77777777" w:rsidR="00D81E0B" w:rsidRDefault="00D81E0B">
      <w:pPr>
        <w:spacing w:line="360" w:lineRule="auto"/>
        <w:rPr>
          <w:rFonts w:ascii="Times New Roman" w:hAnsi="Times New Roman" w:cs="Times New Roman"/>
          <w:b/>
          <w:bCs/>
          <w:szCs w:val="28"/>
        </w:rPr>
      </w:pPr>
    </w:p>
    <w:p w14:paraId="3879604E" w14:textId="77777777" w:rsidR="00D81E0B" w:rsidRDefault="00D81E0B">
      <w:pPr>
        <w:spacing w:line="360" w:lineRule="auto"/>
        <w:rPr>
          <w:rFonts w:ascii="Times New Roman" w:hAnsi="Times New Roman" w:cs="Times New Roman"/>
          <w:b/>
          <w:bCs/>
          <w:szCs w:val="28"/>
        </w:rPr>
      </w:pPr>
    </w:p>
    <w:p w14:paraId="23705B0B" w14:textId="77777777" w:rsidR="00D81E0B" w:rsidRDefault="00D81E0B">
      <w:pPr>
        <w:spacing w:line="360" w:lineRule="auto"/>
        <w:rPr>
          <w:rFonts w:ascii="Times New Roman" w:hAnsi="Times New Roman" w:cs="Times New Roman"/>
          <w:b/>
          <w:bCs/>
          <w:szCs w:val="28"/>
        </w:rPr>
      </w:pPr>
    </w:p>
    <w:p w14:paraId="28616C25" w14:textId="77777777" w:rsidR="00D81E0B" w:rsidRDefault="00D81E0B">
      <w:pPr>
        <w:spacing w:line="360" w:lineRule="auto"/>
        <w:rPr>
          <w:rFonts w:ascii="Times New Roman" w:hAnsi="Times New Roman" w:cs="Times New Roman"/>
          <w:b/>
          <w:bCs/>
          <w:szCs w:val="28"/>
        </w:rPr>
      </w:pPr>
    </w:p>
    <w:p w14:paraId="3C7E954B" w14:textId="77777777" w:rsidR="00D81E0B" w:rsidRDefault="00D81E0B">
      <w:pPr>
        <w:spacing w:line="360" w:lineRule="auto"/>
        <w:rPr>
          <w:rFonts w:ascii="Times New Roman" w:hAnsi="Times New Roman" w:cs="Times New Roman"/>
          <w:b/>
          <w:bCs/>
          <w:szCs w:val="28"/>
        </w:rPr>
      </w:pPr>
    </w:p>
    <w:p w14:paraId="5F322D85" w14:textId="77777777" w:rsidR="00D81E0B" w:rsidRDefault="00EE2E4E">
      <w:pPr>
        <w:pStyle w:val="Heading2"/>
        <w:jc w:val="center"/>
        <w:rPr>
          <w:rFonts w:ascii="Times New Roman" w:hAnsi="Times New Roman" w:hint="default"/>
        </w:rPr>
      </w:pPr>
      <w:bookmarkStart w:id="86" w:name="_Toc227585916"/>
      <w:r>
        <w:rPr>
          <w:rFonts w:ascii="Times New Roman" w:hAnsi="Times New Roman" w:hint="default"/>
        </w:rPr>
        <w:t xml:space="preserve">ĐỆ NHỊ  PHÁI</w:t>
      </w:r>
      <w:bookmarkEnd w:id="86"/>
    </w:p>
    <w:p w14:paraId="230927E7" w14:textId="77777777" w:rsidR="00D81E0B" w:rsidRDefault="00D81E0B">
      <w:pPr>
        <w:rPr>
          <w:rFonts w:ascii="Times New Roman" w:eastAsia="Tahoma" w:hAnsi="Times New Roman" w:cs="Times New Roman"/>
          <w:sz w:val="40"/>
          <w:szCs w:val="40"/>
          <w:shd w:val="clear" w:color="auto" w:fill="F9F9F9"/>
        </w:rPr>
      </w:pPr>
    </w:p>
    <w:p w14:paraId="314C8191" w14:textId="77777777" w:rsidR="00D81E0B" w:rsidRDefault="00D81E0B">
      <w:pPr>
        <w:rPr>
          <w:rFonts w:ascii="Times New Roman" w:eastAsia="Tahoma" w:hAnsi="Times New Roman" w:cs="Times New Roman"/>
          <w:sz w:val="40"/>
          <w:szCs w:val="40"/>
          <w:shd w:val="clear" w:color="auto" w:fill="F9F9F9"/>
        </w:rPr>
      </w:pPr>
    </w:p>
    <w:p w14:paraId="5F135770" w14:textId="77777777" w:rsidR="00D81E0B" w:rsidRDefault="00D81E0B">
      <w:pPr>
        <w:rPr>
          <w:rFonts w:ascii="Times New Roman" w:eastAsia="Tahoma" w:hAnsi="Times New Roman" w:cs="Times New Roman"/>
          <w:sz w:val="40"/>
          <w:szCs w:val="40"/>
          <w:shd w:val="clear" w:color="auto" w:fill="F9F9F9"/>
        </w:rPr>
      </w:pPr>
    </w:p>
    <w:p w14:paraId="040E53A2" w14:textId="77777777" w:rsidR="00D81E0B" w:rsidRDefault="00D81E0B">
      <w:pPr>
        <w:rPr>
          <w:rFonts w:ascii="Times New Roman" w:eastAsia="Tahoma" w:hAnsi="Times New Roman" w:cs="Times New Roman"/>
          <w:sz w:val="40"/>
          <w:szCs w:val="40"/>
          <w:shd w:val="clear" w:color="auto" w:fill="F9F9F9"/>
        </w:rPr>
      </w:pPr>
    </w:p>
    <w:p w14:paraId="34AB2F91" w14:textId="77777777" w:rsidR="00D81E0B" w:rsidRDefault="00D81E0B">
      <w:pPr>
        <w:rPr>
          <w:rFonts w:ascii="Times New Roman" w:eastAsia="Tahoma" w:hAnsi="Times New Roman" w:cs="Times New Roman"/>
          <w:sz w:val="40"/>
          <w:szCs w:val="40"/>
          <w:shd w:val="clear" w:color="auto" w:fill="F9F9F9"/>
        </w:rPr>
      </w:pPr>
    </w:p>
    <w:p w14:paraId="264C8C9E" w14:textId="77777777" w:rsidR="00D81E0B" w:rsidRDefault="00D81E0B">
      <w:pPr>
        <w:rPr>
          <w:rFonts w:ascii="Times New Roman" w:eastAsia="Tahoma" w:hAnsi="Times New Roman" w:cs="Times New Roman"/>
          <w:sz w:val="40"/>
          <w:szCs w:val="40"/>
          <w:shd w:val="clear" w:color="auto" w:fill="F9F9F9"/>
        </w:rPr>
      </w:pPr>
    </w:p>
    <w:p w14:paraId="61BB530D" w14:textId="77777777" w:rsidR="00D81E0B" w:rsidRDefault="00D81E0B">
      <w:pPr>
        <w:rPr>
          <w:rFonts w:ascii="Times New Roman" w:eastAsia="Tahoma" w:hAnsi="Times New Roman" w:cs="Times New Roman"/>
          <w:sz w:val="40"/>
          <w:szCs w:val="40"/>
          <w:shd w:val="clear" w:color="auto" w:fill="F9F9F9"/>
        </w:rPr>
      </w:pPr>
    </w:p>
    <w:p w14:paraId="6A6E08C4" w14:textId="77777777" w:rsidR="00D81E0B" w:rsidRDefault="00D81E0B">
      <w:pPr>
        <w:rPr>
          <w:rFonts w:ascii="Times New Roman" w:eastAsia="Tahoma" w:hAnsi="Times New Roman" w:cs="Times New Roman"/>
          <w:sz w:val="40"/>
          <w:szCs w:val="40"/>
          <w:shd w:val="clear" w:color="auto" w:fill="F9F9F9"/>
        </w:rPr>
      </w:pPr>
    </w:p>
    <w:p w14:paraId="1A532863" w14:textId="77777777" w:rsidR="00D81E0B" w:rsidRDefault="00D81E0B">
      <w:pPr>
        <w:rPr>
          <w:rFonts w:ascii="Times New Roman" w:eastAsia="Tahoma" w:hAnsi="Times New Roman" w:cs="Times New Roman"/>
          <w:sz w:val="40"/>
          <w:szCs w:val="40"/>
          <w:shd w:val="clear" w:color="auto" w:fill="F9F9F9"/>
        </w:rPr>
      </w:pPr>
    </w:p>
    <w:p w14:paraId="034127FF" w14:textId="77777777" w:rsidR="00D81E0B" w:rsidRDefault="00D81E0B">
      <w:pPr>
        <w:rPr>
          <w:rFonts w:ascii="Times New Roman" w:eastAsia="Tahoma" w:hAnsi="Times New Roman" w:cs="Times New Roman"/>
          <w:sz w:val="40"/>
          <w:szCs w:val="40"/>
          <w:shd w:val="clear" w:color="auto" w:fill="F9F9F9"/>
        </w:rPr>
      </w:pPr>
    </w:p>
    <w:p w14:paraId="75A826CB" w14:textId="77777777" w:rsidR="00D81E0B" w:rsidRDefault="00D81E0B">
      <w:pPr>
        <w:rPr>
          <w:rFonts w:ascii="Times New Roman" w:eastAsia="Tahoma" w:hAnsi="Times New Roman" w:cs="Times New Roman"/>
          <w:sz w:val="40"/>
          <w:szCs w:val="40"/>
          <w:shd w:val="clear" w:color="auto" w:fill="F9F9F9"/>
        </w:rPr>
      </w:pPr>
    </w:p>
    <w:p w14:paraId="4EE52CB0" w14:textId="77777777" w:rsidR="00D81E0B" w:rsidRDefault="00D81E0B">
      <w:pPr>
        <w:rPr>
          <w:rFonts w:ascii="Times New Roman" w:eastAsia="Tahoma" w:hAnsi="Times New Roman" w:cs="Times New Roman"/>
          <w:sz w:val="40"/>
          <w:szCs w:val="40"/>
          <w:shd w:val="clear" w:color="auto" w:fill="F9F9F9"/>
        </w:rPr>
      </w:pPr>
    </w:p>
    <w:p w14:paraId="48F03EEB" w14:textId="77777777" w:rsidR="00D81E0B" w:rsidRDefault="00EE2E4E">
      <w:pPr>
        <w:rPr>
          <w:rFonts w:ascii="Times New Roman" w:eastAsia="Tahoma" w:hAnsi="Times New Roman" w:cs="Times New Roman"/>
          <w:sz w:val="40"/>
          <w:szCs w:val="40"/>
          <w:shd w:val="clear" w:color="auto" w:fill="F9F9F9"/>
        </w:rPr>
      </w:pPr>
      <w:r>
        <w:rPr>
          <w:rFonts w:ascii="Times New Roman" w:eastAsia="Tahoma" w:hAnsi="Times New Roman" w:cs="Times New Roman"/>
          <w:sz w:val="40"/>
          <w:szCs w:val="40"/>
          <w:shd w:val="clear" w:color="auto" w:fill="F9F9F9"/>
        </w:rPr>
        <w:lastRenderedPageBreak/>
        <w:br w:type="page"/>
      </w:r>
    </w:p>
    <w:p w14:paraId="43AA9530" w14:textId="77777777" w:rsidR="00D81E0B" w:rsidRDefault="00D81E0B">
      <w:pPr>
        <w:rPr>
          <w:rFonts w:ascii="Times New Roman" w:eastAsia="Tahoma" w:hAnsi="Times New Roman" w:cs="Times New Roman"/>
          <w:sz w:val="40"/>
          <w:szCs w:val="40"/>
          <w:shd w:val="clear" w:color="auto" w:fill="F9F9F9"/>
        </w:rPr>
      </w:pPr>
    </w:p>
    <w:p w14:paraId="022A27C9" w14:textId="77777777" w:rsidR="00D81E0B" w:rsidRDefault="00EE2E4E">
      <w:pPr>
        <w:pStyle w:val="Heading3"/>
        <w:jc w:val="center"/>
        <w:rPr>
          <w:rFonts w:ascii="Times New Roman" w:hAnsi="Times New Roman" w:hint="default"/>
          <w:sz w:val="32"/>
          <w:szCs w:val="32"/>
        </w:rPr>
      </w:pPr>
      <w:bookmarkStart w:id="87" w:name="_Toc227585917"/>
      <w:r>
        <w:rPr>
          <w:rFonts w:ascii="Times New Roman" w:hAnsi="Times New Roman" w:hint="default"/>
          <w:sz w:val="32"/>
          <w:szCs w:val="32"/>
        </w:rPr>
        <w:t xml:space="preserve">TỔNG THỂ ĐỆ NHỊ  PHÁI</w:t>
      </w:r>
      <w:bookmarkEnd w:id="87"/>
      <w:r>
        <w:rPr>
          <w:rFonts w:ascii="Times New Roman" w:hAnsi="Times New Roman" w:hint="default"/>
          <w:sz w:val="32"/>
          <w:szCs w:val="32"/>
        </w:rPr>
        <w:t xml:space="preserve"> </w:t>
      </w:r>
    </w:p>
    <w:tbl>
      <w:tblPr>
        <w:tblStyle w:val="TableGrid"/>
        <w:tblW w:w="11167" w:type="dxa"/>
        <w:tblInd w:w="-573" w:type="dxa"/>
        <w:tblLayout w:type="fixed"/>
        <w:tblLook w:val="04A0" w:firstRow="1" w:lastRow="0" w:firstColumn="1" w:lastColumn="0" w:noHBand="0" w:noVBand="1"/>
      </w:tblPr>
      <w:tblGrid>
        <w:gridCol w:w="656"/>
        <w:gridCol w:w="656"/>
        <w:gridCol w:w="656"/>
        <w:gridCol w:w="656"/>
        <w:gridCol w:w="656"/>
        <w:gridCol w:w="656"/>
        <w:gridCol w:w="656"/>
        <w:gridCol w:w="656"/>
        <w:gridCol w:w="656"/>
        <w:gridCol w:w="656"/>
        <w:gridCol w:w="656"/>
        <w:gridCol w:w="656"/>
        <w:gridCol w:w="656"/>
        <w:gridCol w:w="656"/>
        <w:gridCol w:w="656"/>
        <w:gridCol w:w="656"/>
        <w:gridCol w:w="671"/>
      </w:tblGrid>
      <w:tr w:rsidR="00D81E0B" w14:paraId="21963098" w14:textId="77777777">
        <w:tc>
          <w:tcPr>
            <w:tcW w:w="656" w:type="dxa"/>
          </w:tcPr>
          <w:p w14:paraId="2644F93A" w14:textId="77777777" w:rsidR="00D81E0B" w:rsidRDefault="00EE2E4E">
            <w:pPr>
              <w:jc w:val="left"/>
              <w:rPr>
                <w:rFonts w:ascii="Times New Roman" w:eastAsia="Chu Nom Khai U" w:hAnsi="Times New Roman" w:cs="Times New Roman"/>
                <w:color w:val="000000" w:themeColor="text1"/>
                <w:w w:val="50"/>
              </w:rPr>
            </w:pPr>
            <w:r>
              <w:rPr>
                <w:rFonts w:ascii="Times New Roman" w:eastAsia="Chu Nom Khai U" w:hAnsi="Times New Roman" w:cs="Times New Roman"/>
                <w:color w:val="000000" w:themeColor="text1"/>
                <w:w w:val="50"/>
              </w:rPr>
              <w:t>4</w:t>
            </w:r>
          </w:p>
        </w:tc>
        <w:tc>
          <w:tcPr>
            <w:tcW w:w="656" w:type="dxa"/>
          </w:tcPr>
          <w:p w14:paraId="3F19EA2F" w14:textId="77777777" w:rsidR="00D81E0B" w:rsidRDefault="00EE2E4E">
            <w:pPr>
              <w:jc w:val="left"/>
              <w:rPr>
                <w:rFonts w:ascii="Times New Roman" w:eastAsia="Chu Nom Khai U" w:hAnsi="Times New Roman" w:cs="Times New Roman"/>
                <w:color w:val="000000" w:themeColor="text1"/>
                <w:w w:val="50"/>
              </w:rPr>
            </w:pPr>
            <w:r>
              <w:rPr>
                <w:rFonts w:ascii="Times New Roman" w:eastAsia="Chu Nom Khai U" w:hAnsi="Times New Roman" w:cs="Times New Roman"/>
                <w:color w:val="000000" w:themeColor="text1"/>
                <w:w w:val="50"/>
              </w:rPr>
              <w:t>5</w:t>
            </w:r>
          </w:p>
        </w:tc>
        <w:tc>
          <w:tcPr>
            <w:tcW w:w="656" w:type="dxa"/>
          </w:tcPr>
          <w:p w14:paraId="6039DBD2" w14:textId="77777777" w:rsidR="00D81E0B" w:rsidRDefault="00EE2E4E">
            <w:pPr>
              <w:jc w:val="left"/>
              <w:rPr>
                <w:rFonts w:ascii="Times New Roman" w:eastAsia="Chu Nom Khai U" w:hAnsi="Times New Roman" w:cs="Times New Roman"/>
                <w:color w:val="000000" w:themeColor="text1"/>
                <w:w w:val="50"/>
              </w:rPr>
            </w:pPr>
            <w:r>
              <w:rPr>
                <w:rFonts w:ascii="Times New Roman" w:eastAsia="Chu Nom Khai U" w:hAnsi="Times New Roman" w:cs="Times New Roman"/>
                <w:color w:val="000000" w:themeColor="text1"/>
                <w:w w:val="50"/>
              </w:rPr>
              <w:t>6</w:t>
            </w:r>
          </w:p>
        </w:tc>
        <w:tc>
          <w:tcPr>
            <w:tcW w:w="656" w:type="dxa"/>
          </w:tcPr>
          <w:p w14:paraId="26B303D2" w14:textId="77777777" w:rsidR="00D81E0B" w:rsidRDefault="00EE2E4E">
            <w:pPr>
              <w:jc w:val="left"/>
              <w:rPr>
                <w:rFonts w:ascii="Times New Roman" w:eastAsia="Chu Nom Khai U" w:hAnsi="Times New Roman" w:cs="Times New Roman"/>
                <w:color w:val="000000" w:themeColor="text1"/>
                <w:w w:val="50"/>
              </w:rPr>
            </w:pPr>
            <w:r>
              <w:rPr>
                <w:rFonts w:ascii="Times New Roman" w:eastAsia="Chu Nom Khai U" w:hAnsi="Times New Roman" w:cs="Times New Roman"/>
                <w:color w:val="000000" w:themeColor="text1"/>
                <w:w w:val="50"/>
              </w:rPr>
              <w:t>7</w:t>
            </w:r>
          </w:p>
        </w:tc>
        <w:tc>
          <w:tcPr>
            <w:tcW w:w="656" w:type="dxa"/>
          </w:tcPr>
          <w:p w14:paraId="3CA664C8" w14:textId="77777777" w:rsidR="00D81E0B" w:rsidRDefault="00EE2E4E">
            <w:pPr>
              <w:jc w:val="left"/>
              <w:rPr>
                <w:rFonts w:ascii="Times New Roman" w:eastAsia="Chu Nom Khai U" w:hAnsi="Times New Roman" w:cs="Times New Roman"/>
                <w:color w:val="000000" w:themeColor="text1"/>
                <w:w w:val="50"/>
              </w:rPr>
            </w:pPr>
            <w:r>
              <w:rPr>
                <w:rFonts w:ascii="Times New Roman" w:eastAsia="Chu Nom Khai U" w:hAnsi="Times New Roman" w:cs="Times New Roman"/>
                <w:color w:val="000000" w:themeColor="text1"/>
                <w:w w:val="50"/>
              </w:rPr>
              <w:t>8</w:t>
            </w:r>
          </w:p>
        </w:tc>
        <w:tc>
          <w:tcPr>
            <w:tcW w:w="656" w:type="dxa"/>
          </w:tcPr>
          <w:p w14:paraId="56753029" w14:textId="77777777" w:rsidR="00D81E0B" w:rsidRDefault="00EE2E4E">
            <w:pPr>
              <w:jc w:val="left"/>
              <w:rPr>
                <w:rFonts w:ascii="Times New Roman" w:eastAsia="Chu Nom Khai U" w:hAnsi="Times New Roman" w:cs="Times New Roman"/>
                <w:color w:val="000000" w:themeColor="text1"/>
                <w:w w:val="50"/>
              </w:rPr>
            </w:pPr>
            <w:r>
              <w:rPr>
                <w:rFonts w:ascii="Times New Roman" w:eastAsia="Chu Nom Khai U" w:hAnsi="Times New Roman" w:cs="Times New Roman"/>
                <w:color w:val="000000" w:themeColor="text1"/>
                <w:w w:val="50"/>
              </w:rPr>
              <w:t>9</w:t>
            </w:r>
          </w:p>
        </w:tc>
        <w:tc>
          <w:tcPr>
            <w:tcW w:w="656" w:type="dxa"/>
          </w:tcPr>
          <w:p w14:paraId="68C57720" w14:textId="77777777" w:rsidR="00D81E0B" w:rsidRDefault="00EE2E4E">
            <w:pPr>
              <w:jc w:val="left"/>
              <w:rPr>
                <w:rFonts w:ascii="Times New Roman" w:eastAsia="Chu Nom Khai U" w:hAnsi="Times New Roman" w:cs="Times New Roman"/>
                <w:color w:val="000000" w:themeColor="text1"/>
                <w:w w:val="50"/>
              </w:rPr>
            </w:pPr>
            <w:r>
              <w:rPr>
                <w:rFonts w:ascii="Times New Roman" w:eastAsia="Chu Nom Khai U" w:hAnsi="Times New Roman" w:cs="Times New Roman"/>
                <w:color w:val="000000" w:themeColor="text1"/>
                <w:w w:val="50"/>
              </w:rPr>
              <w:t>10</w:t>
            </w:r>
          </w:p>
        </w:tc>
        <w:tc>
          <w:tcPr>
            <w:tcW w:w="656" w:type="dxa"/>
          </w:tcPr>
          <w:p w14:paraId="7A77E57B" w14:textId="77777777" w:rsidR="00D81E0B" w:rsidRDefault="00EE2E4E">
            <w:pPr>
              <w:jc w:val="left"/>
              <w:rPr>
                <w:rFonts w:ascii="Times New Roman" w:eastAsia="Chu Nom Khai U" w:hAnsi="Times New Roman" w:cs="Times New Roman"/>
                <w:color w:val="000000" w:themeColor="text1"/>
                <w:w w:val="50"/>
                <w:lang w:val="vi-VN"/>
              </w:rPr>
            </w:pPr>
            <w:r>
              <w:rPr>
                <w:rFonts w:ascii="Times New Roman" w:eastAsia="Chu Nom Khai U" w:hAnsi="Times New Roman" w:cs="Times New Roman"/>
                <w:color w:val="000000" w:themeColor="text1"/>
                <w:w w:val="50"/>
                <w:lang w:val="vi-VN"/>
              </w:rPr>
              <w:t>11</w:t>
            </w:r>
          </w:p>
        </w:tc>
        <w:tc>
          <w:tcPr>
            <w:tcW w:w="656" w:type="dxa"/>
          </w:tcPr>
          <w:p w14:paraId="64AB9E3C" w14:textId="77777777" w:rsidR="00D81E0B" w:rsidRDefault="00EE2E4E">
            <w:pPr>
              <w:jc w:val="left"/>
              <w:rPr>
                <w:rFonts w:ascii="Times New Roman" w:eastAsia="Chu Nom Khai U" w:hAnsi="Times New Roman" w:cs="Times New Roman"/>
                <w:color w:val="000000" w:themeColor="text1"/>
                <w:w w:val="50"/>
                <w:lang w:val="vi-VN"/>
              </w:rPr>
            </w:pPr>
            <w:r>
              <w:rPr>
                <w:rFonts w:ascii="Times New Roman" w:eastAsia="Chu Nom Khai U" w:hAnsi="Times New Roman" w:cs="Times New Roman"/>
                <w:color w:val="000000" w:themeColor="text1"/>
                <w:w w:val="50"/>
                <w:lang w:val="vi-VN"/>
              </w:rPr>
              <w:t>12</w:t>
            </w:r>
          </w:p>
        </w:tc>
        <w:tc>
          <w:tcPr>
            <w:tcW w:w="656" w:type="dxa"/>
          </w:tcPr>
          <w:p w14:paraId="26E25C0F" w14:textId="77777777" w:rsidR="00D81E0B" w:rsidRDefault="00EE2E4E">
            <w:pPr>
              <w:jc w:val="left"/>
              <w:rPr>
                <w:rFonts w:ascii="Times New Roman" w:eastAsia="Chu Nom Khai U" w:hAnsi="Times New Roman" w:cs="Times New Roman"/>
                <w:color w:val="000000" w:themeColor="text1"/>
                <w:w w:val="50"/>
                <w:lang w:val="vi-VN"/>
              </w:rPr>
            </w:pPr>
            <w:r>
              <w:rPr>
                <w:rFonts w:ascii="Times New Roman" w:eastAsia="Chu Nom Khai U" w:hAnsi="Times New Roman" w:cs="Times New Roman"/>
                <w:color w:val="000000" w:themeColor="text1"/>
                <w:w w:val="50"/>
                <w:lang w:val="vi-VN"/>
              </w:rPr>
              <w:t>13</w:t>
            </w:r>
          </w:p>
        </w:tc>
        <w:tc>
          <w:tcPr>
            <w:tcW w:w="656" w:type="dxa"/>
          </w:tcPr>
          <w:p w14:paraId="54F27361" w14:textId="77777777" w:rsidR="00D81E0B" w:rsidRDefault="00EE2E4E">
            <w:pPr>
              <w:jc w:val="left"/>
              <w:rPr>
                <w:rFonts w:ascii="Times New Roman" w:eastAsia="Chu Nom Khai U" w:hAnsi="Times New Roman" w:cs="Times New Roman"/>
                <w:color w:val="000000" w:themeColor="text1"/>
                <w:w w:val="50"/>
                <w:lang w:val="vi-VN"/>
              </w:rPr>
            </w:pPr>
            <w:r>
              <w:rPr>
                <w:rFonts w:ascii="Times New Roman" w:eastAsia="Chu Nom Khai U" w:hAnsi="Times New Roman" w:cs="Times New Roman"/>
                <w:color w:val="000000" w:themeColor="text1"/>
                <w:w w:val="50"/>
                <w:lang w:val="vi-VN"/>
              </w:rPr>
              <w:t>14</w:t>
            </w:r>
          </w:p>
        </w:tc>
        <w:tc>
          <w:tcPr>
            <w:tcW w:w="656" w:type="dxa"/>
          </w:tcPr>
          <w:p w14:paraId="74413876" w14:textId="77777777" w:rsidR="00D81E0B" w:rsidRDefault="00EE2E4E">
            <w:pPr>
              <w:jc w:val="left"/>
              <w:rPr>
                <w:rFonts w:ascii="Times New Roman" w:eastAsia="Chu Nom Khai U" w:hAnsi="Times New Roman" w:cs="Times New Roman"/>
                <w:color w:val="000000" w:themeColor="text1"/>
                <w:w w:val="50"/>
                <w:lang w:val="vi-VN"/>
              </w:rPr>
            </w:pPr>
            <w:r>
              <w:rPr>
                <w:rFonts w:ascii="Times New Roman" w:eastAsia="Chu Nom Khai U" w:hAnsi="Times New Roman" w:cs="Times New Roman"/>
                <w:color w:val="000000" w:themeColor="text1"/>
                <w:w w:val="50"/>
                <w:lang w:val="vi-VN"/>
              </w:rPr>
              <w:t>15</w:t>
            </w:r>
          </w:p>
        </w:tc>
        <w:tc>
          <w:tcPr>
            <w:tcW w:w="656" w:type="dxa"/>
          </w:tcPr>
          <w:p w14:paraId="051FFA1C" w14:textId="77777777" w:rsidR="00D81E0B" w:rsidRDefault="00EE2E4E">
            <w:pPr>
              <w:jc w:val="left"/>
              <w:rPr>
                <w:rFonts w:ascii="Times New Roman" w:eastAsia="Chu Nom Khai U" w:hAnsi="Times New Roman" w:cs="Times New Roman"/>
                <w:color w:val="000000" w:themeColor="text1"/>
                <w:w w:val="50"/>
                <w:lang w:val="vi-VN"/>
              </w:rPr>
            </w:pPr>
            <w:r>
              <w:rPr>
                <w:rFonts w:ascii="Times New Roman" w:eastAsia="Chu Nom Khai U" w:hAnsi="Times New Roman" w:cs="Times New Roman"/>
                <w:color w:val="000000" w:themeColor="text1"/>
                <w:w w:val="50"/>
                <w:lang w:val="vi-VN"/>
              </w:rPr>
              <w:t>16</w:t>
            </w:r>
          </w:p>
        </w:tc>
        <w:tc>
          <w:tcPr>
            <w:tcW w:w="656" w:type="dxa"/>
          </w:tcPr>
          <w:p w14:paraId="36CAC5BC" w14:textId="77777777" w:rsidR="00D81E0B" w:rsidRDefault="00EE2E4E">
            <w:pPr>
              <w:jc w:val="left"/>
              <w:rPr>
                <w:rFonts w:ascii="Times New Roman" w:eastAsia="Chu Nom Khai U" w:hAnsi="Times New Roman" w:cs="Times New Roman"/>
                <w:color w:val="000000" w:themeColor="text1"/>
                <w:w w:val="50"/>
                <w:lang w:val="vi-VN"/>
              </w:rPr>
            </w:pPr>
            <w:r>
              <w:rPr>
                <w:rFonts w:ascii="Times New Roman" w:eastAsia="Chu Nom Khai U" w:hAnsi="Times New Roman" w:cs="Times New Roman"/>
                <w:color w:val="000000" w:themeColor="text1"/>
                <w:w w:val="50"/>
                <w:lang w:val="vi-VN"/>
              </w:rPr>
              <w:t>17</w:t>
            </w:r>
          </w:p>
        </w:tc>
        <w:tc>
          <w:tcPr>
            <w:tcW w:w="656" w:type="dxa"/>
          </w:tcPr>
          <w:p w14:paraId="1C1094AA" w14:textId="77777777" w:rsidR="00D81E0B" w:rsidRDefault="00EE2E4E">
            <w:pPr>
              <w:jc w:val="left"/>
              <w:rPr>
                <w:rFonts w:ascii="Times New Roman" w:eastAsia="Chu Nom Khai U" w:hAnsi="Times New Roman" w:cs="Times New Roman"/>
                <w:color w:val="000000" w:themeColor="text1"/>
                <w:w w:val="50"/>
                <w:lang w:val="vi-VN"/>
              </w:rPr>
            </w:pPr>
            <w:r>
              <w:rPr>
                <w:rFonts w:ascii="Times New Roman" w:eastAsia="Chu Nom Khai U" w:hAnsi="Times New Roman" w:cs="Times New Roman"/>
                <w:color w:val="000000" w:themeColor="text1"/>
                <w:w w:val="50"/>
                <w:lang w:val="vi-VN"/>
              </w:rPr>
              <w:t>18</w:t>
            </w:r>
          </w:p>
        </w:tc>
        <w:tc>
          <w:tcPr>
            <w:tcW w:w="656" w:type="dxa"/>
          </w:tcPr>
          <w:p w14:paraId="43240FA8" w14:textId="77777777" w:rsidR="00D81E0B" w:rsidRDefault="00EE2E4E">
            <w:pPr>
              <w:jc w:val="left"/>
              <w:rPr>
                <w:rFonts w:ascii="Times New Roman" w:eastAsia="Chu Nom Khai U" w:hAnsi="Times New Roman" w:cs="Times New Roman"/>
                <w:color w:val="000000" w:themeColor="text1"/>
                <w:w w:val="50"/>
                <w:lang w:val="vi-VN"/>
              </w:rPr>
            </w:pPr>
            <w:r>
              <w:rPr>
                <w:rFonts w:ascii="Times New Roman" w:eastAsia="Chu Nom Khai U" w:hAnsi="Times New Roman" w:cs="Times New Roman"/>
                <w:color w:val="000000" w:themeColor="text1"/>
                <w:w w:val="50"/>
                <w:lang w:val="vi-VN"/>
              </w:rPr>
              <w:t>19</w:t>
            </w:r>
          </w:p>
        </w:tc>
        <w:tc>
          <w:tcPr>
            <w:tcW w:w="671" w:type="dxa"/>
          </w:tcPr>
          <w:p w14:paraId="597967F6" w14:textId="77777777" w:rsidR="00D81E0B" w:rsidRDefault="00EE2E4E">
            <w:pPr>
              <w:jc w:val="left"/>
              <w:rPr>
                <w:rFonts w:ascii="Times New Roman" w:eastAsia="Chu Nom Khai U" w:hAnsi="Times New Roman" w:cs="Times New Roman"/>
                <w:color w:val="000000" w:themeColor="text1"/>
                <w:w w:val="50"/>
                <w:lang w:val="vi-VN"/>
              </w:rPr>
            </w:pPr>
            <w:r>
              <w:rPr>
                <w:rFonts w:ascii="Times New Roman" w:eastAsia="Chu Nom Khai U" w:hAnsi="Times New Roman" w:cs="Times New Roman"/>
                <w:color w:val="000000" w:themeColor="text1"/>
                <w:w w:val="50"/>
                <w:lang w:val="vi-VN"/>
              </w:rPr>
              <w:t>20</w:t>
            </w:r>
          </w:p>
        </w:tc>
      </w:tr>
      <w:tr w:rsidR="00D81E0B" w14:paraId="140AD769" w14:textId="77777777">
        <w:tc>
          <w:tcPr>
            <w:tcW w:w="656" w:type="dxa"/>
          </w:tcPr>
          <w:p w14:paraId="19D30419" w14:textId="77777777" w:rsidR="00D81E0B" w:rsidRDefault="00EE2E4E">
            <w:pPr>
              <w:jc w:val="left"/>
              <w:rPr>
                <w:rFonts w:ascii="Times New Roman" w:eastAsia="Chu Nom Khai U" w:hAnsi="Times New Roman" w:cs="Times New Roman"/>
                <w:color w:val="000000" w:themeColor="text1"/>
                <w:w w:val="50"/>
              </w:rPr>
            </w:pPr>
            <w:r>
              <w:rPr>
                <w:rFonts w:ascii="Times New Roman" w:eastAsia="Chu Nom Khai U" w:hAnsi="Times New Roman" w:cs="Times New Roman"/>
                <w:color w:val="000000" w:themeColor="text1"/>
                <w:w w:val="50"/>
              </w:rPr>
              <w:t>1</w:t>
            </w:r>
          </w:p>
        </w:tc>
        <w:tc>
          <w:tcPr>
            <w:tcW w:w="656" w:type="dxa"/>
          </w:tcPr>
          <w:p w14:paraId="4F50F47E" w14:textId="77777777" w:rsidR="00D81E0B" w:rsidRDefault="00EE2E4E">
            <w:pPr>
              <w:jc w:val="left"/>
              <w:rPr>
                <w:rFonts w:ascii="Times New Roman" w:eastAsia="Chu Nom Khai U" w:hAnsi="Times New Roman" w:cs="Times New Roman"/>
                <w:color w:val="000000" w:themeColor="text1"/>
                <w:w w:val="50"/>
              </w:rPr>
            </w:pPr>
            <w:r>
              <w:rPr>
                <w:rFonts w:ascii="Times New Roman" w:eastAsia="Chu Nom Khai U" w:hAnsi="Times New Roman" w:cs="Times New Roman"/>
                <w:color w:val="000000" w:themeColor="text1"/>
                <w:w w:val="50"/>
              </w:rPr>
              <w:t>2</w:t>
            </w:r>
          </w:p>
        </w:tc>
        <w:tc>
          <w:tcPr>
            <w:tcW w:w="656" w:type="dxa"/>
          </w:tcPr>
          <w:p w14:paraId="6FC07590" w14:textId="77777777" w:rsidR="00D81E0B" w:rsidRDefault="00EE2E4E">
            <w:pPr>
              <w:jc w:val="left"/>
              <w:rPr>
                <w:rFonts w:ascii="Times New Roman" w:eastAsia="Chu Nom Khai U" w:hAnsi="Times New Roman" w:cs="Times New Roman"/>
                <w:color w:val="000000" w:themeColor="text1"/>
                <w:w w:val="50"/>
              </w:rPr>
            </w:pPr>
            <w:r>
              <w:rPr>
                <w:rFonts w:ascii="Times New Roman" w:eastAsia="Chu Nom Khai U" w:hAnsi="Times New Roman" w:cs="Times New Roman"/>
                <w:color w:val="000000" w:themeColor="text1"/>
                <w:w w:val="50"/>
              </w:rPr>
              <w:t>3</w:t>
            </w:r>
          </w:p>
        </w:tc>
        <w:tc>
          <w:tcPr>
            <w:tcW w:w="656" w:type="dxa"/>
          </w:tcPr>
          <w:p w14:paraId="456B15D1" w14:textId="77777777" w:rsidR="00D81E0B" w:rsidRDefault="00EE2E4E">
            <w:pPr>
              <w:jc w:val="left"/>
              <w:rPr>
                <w:rFonts w:ascii="Times New Roman" w:eastAsia="Chu Nom Khai U" w:hAnsi="Times New Roman" w:cs="Times New Roman"/>
                <w:color w:val="000000" w:themeColor="text1"/>
                <w:w w:val="50"/>
              </w:rPr>
            </w:pPr>
            <w:r>
              <w:rPr>
                <w:rFonts w:ascii="Times New Roman" w:eastAsia="Chu Nom Khai U" w:hAnsi="Times New Roman" w:cs="Times New Roman"/>
                <w:color w:val="000000" w:themeColor="text1"/>
                <w:w w:val="50"/>
              </w:rPr>
              <w:t>4</w:t>
            </w:r>
          </w:p>
        </w:tc>
        <w:tc>
          <w:tcPr>
            <w:tcW w:w="656" w:type="dxa"/>
          </w:tcPr>
          <w:p w14:paraId="3830BA2F" w14:textId="77777777" w:rsidR="00D81E0B" w:rsidRDefault="00EE2E4E">
            <w:pPr>
              <w:jc w:val="left"/>
              <w:rPr>
                <w:rFonts w:ascii="Times New Roman" w:eastAsia="Chu Nom Khai U" w:hAnsi="Times New Roman" w:cs="Times New Roman"/>
                <w:color w:val="000000" w:themeColor="text1"/>
                <w:w w:val="50"/>
              </w:rPr>
            </w:pPr>
            <w:r>
              <w:rPr>
                <w:rFonts w:ascii="Times New Roman" w:eastAsia="Chu Nom Khai U" w:hAnsi="Times New Roman" w:cs="Times New Roman"/>
                <w:color w:val="000000" w:themeColor="text1"/>
                <w:w w:val="50"/>
              </w:rPr>
              <w:t>5</w:t>
            </w:r>
          </w:p>
        </w:tc>
        <w:tc>
          <w:tcPr>
            <w:tcW w:w="656" w:type="dxa"/>
          </w:tcPr>
          <w:p w14:paraId="40636CF3" w14:textId="77777777" w:rsidR="00D81E0B" w:rsidRDefault="00EE2E4E">
            <w:pPr>
              <w:jc w:val="left"/>
              <w:rPr>
                <w:rFonts w:ascii="Times New Roman" w:eastAsia="Chu Nom Khai U" w:hAnsi="Times New Roman" w:cs="Times New Roman"/>
                <w:color w:val="000000" w:themeColor="text1"/>
                <w:w w:val="50"/>
              </w:rPr>
            </w:pPr>
            <w:r>
              <w:rPr>
                <w:rFonts w:ascii="Times New Roman" w:eastAsia="Chu Nom Khai U" w:hAnsi="Times New Roman" w:cs="Times New Roman"/>
                <w:color w:val="000000" w:themeColor="text1"/>
                <w:w w:val="50"/>
              </w:rPr>
              <w:t>6</w:t>
            </w:r>
          </w:p>
        </w:tc>
        <w:tc>
          <w:tcPr>
            <w:tcW w:w="656" w:type="dxa"/>
          </w:tcPr>
          <w:p w14:paraId="415771E1" w14:textId="77777777" w:rsidR="00D81E0B" w:rsidRDefault="00EE2E4E">
            <w:pPr>
              <w:jc w:val="left"/>
              <w:rPr>
                <w:rFonts w:ascii="Times New Roman" w:eastAsia="Chu Nom Khai U" w:hAnsi="Times New Roman" w:cs="Times New Roman"/>
                <w:color w:val="000000" w:themeColor="text1"/>
                <w:w w:val="50"/>
              </w:rPr>
            </w:pPr>
            <w:r>
              <w:rPr>
                <w:rFonts w:ascii="Times New Roman" w:eastAsia="Chu Nom Khai U" w:hAnsi="Times New Roman" w:cs="Times New Roman"/>
                <w:color w:val="000000" w:themeColor="text1"/>
                <w:w w:val="50"/>
              </w:rPr>
              <w:t>7</w:t>
            </w:r>
          </w:p>
        </w:tc>
        <w:tc>
          <w:tcPr>
            <w:tcW w:w="656" w:type="dxa"/>
          </w:tcPr>
          <w:p w14:paraId="52B8A924" w14:textId="77777777" w:rsidR="00D81E0B" w:rsidRDefault="00EE2E4E">
            <w:pPr>
              <w:jc w:val="left"/>
              <w:rPr>
                <w:rFonts w:ascii="Times New Roman" w:eastAsia="Chu Nom Khai U" w:hAnsi="Times New Roman" w:cs="Times New Roman"/>
                <w:color w:val="000000" w:themeColor="text1"/>
                <w:w w:val="50"/>
              </w:rPr>
            </w:pPr>
            <w:r>
              <w:rPr>
                <w:rFonts w:ascii="Times New Roman" w:eastAsia="Chu Nom Khai U" w:hAnsi="Times New Roman" w:cs="Times New Roman"/>
                <w:color w:val="000000" w:themeColor="text1"/>
                <w:w w:val="50"/>
              </w:rPr>
              <w:t>8</w:t>
            </w:r>
          </w:p>
        </w:tc>
        <w:tc>
          <w:tcPr>
            <w:tcW w:w="656" w:type="dxa"/>
          </w:tcPr>
          <w:p w14:paraId="113DB335" w14:textId="77777777" w:rsidR="00D81E0B" w:rsidRDefault="00EE2E4E">
            <w:pPr>
              <w:jc w:val="left"/>
              <w:rPr>
                <w:rFonts w:ascii="Times New Roman" w:eastAsia="Chu Nom Khai U" w:hAnsi="Times New Roman" w:cs="Times New Roman"/>
                <w:color w:val="000000" w:themeColor="text1"/>
                <w:w w:val="50"/>
              </w:rPr>
            </w:pPr>
            <w:r>
              <w:rPr>
                <w:rFonts w:ascii="Times New Roman" w:eastAsia="Chu Nom Khai U" w:hAnsi="Times New Roman" w:cs="Times New Roman"/>
                <w:color w:val="000000" w:themeColor="text1"/>
                <w:w w:val="50"/>
              </w:rPr>
              <w:t>9</w:t>
            </w:r>
          </w:p>
        </w:tc>
        <w:tc>
          <w:tcPr>
            <w:tcW w:w="656" w:type="dxa"/>
          </w:tcPr>
          <w:p w14:paraId="0710A5AA" w14:textId="77777777" w:rsidR="00D81E0B" w:rsidRDefault="00EE2E4E">
            <w:pPr>
              <w:jc w:val="left"/>
              <w:rPr>
                <w:rFonts w:ascii="Times New Roman" w:eastAsia="Chu Nom Khai U" w:hAnsi="Times New Roman" w:cs="Times New Roman"/>
                <w:color w:val="000000" w:themeColor="text1"/>
                <w:w w:val="50"/>
              </w:rPr>
            </w:pPr>
            <w:r>
              <w:rPr>
                <w:rFonts w:ascii="Times New Roman" w:eastAsia="Chu Nom Khai U" w:hAnsi="Times New Roman" w:cs="Times New Roman"/>
                <w:color w:val="000000" w:themeColor="text1"/>
                <w:w w:val="50"/>
              </w:rPr>
              <w:t>10</w:t>
            </w:r>
          </w:p>
        </w:tc>
        <w:tc>
          <w:tcPr>
            <w:tcW w:w="656" w:type="dxa"/>
          </w:tcPr>
          <w:p w14:paraId="24B02115" w14:textId="77777777" w:rsidR="00D81E0B" w:rsidRDefault="00EE2E4E">
            <w:pPr>
              <w:jc w:val="left"/>
              <w:rPr>
                <w:rFonts w:ascii="Times New Roman" w:eastAsia="Chu Nom Khai U" w:hAnsi="Times New Roman" w:cs="Times New Roman"/>
                <w:color w:val="000000" w:themeColor="text1"/>
                <w:w w:val="50"/>
              </w:rPr>
            </w:pPr>
            <w:r>
              <w:rPr>
                <w:rFonts w:ascii="Times New Roman" w:eastAsia="Chu Nom Khai U" w:hAnsi="Times New Roman" w:cs="Times New Roman"/>
                <w:color w:val="000000" w:themeColor="text1"/>
                <w:w w:val="50"/>
              </w:rPr>
              <w:t>11</w:t>
            </w:r>
          </w:p>
        </w:tc>
        <w:tc>
          <w:tcPr>
            <w:tcW w:w="656" w:type="dxa"/>
          </w:tcPr>
          <w:p w14:paraId="13F1F08F" w14:textId="77777777" w:rsidR="00D81E0B" w:rsidRDefault="00EE2E4E">
            <w:pPr>
              <w:jc w:val="left"/>
              <w:rPr>
                <w:rFonts w:ascii="Times New Roman" w:eastAsia="Chu Nom Khai U" w:hAnsi="Times New Roman" w:cs="Times New Roman"/>
                <w:color w:val="000000" w:themeColor="text1"/>
                <w:w w:val="50"/>
              </w:rPr>
            </w:pPr>
            <w:r>
              <w:rPr>
                <w:rFonts w:ascii="Times New Roman" w:eastAsia="Chu Nom Khai U" w:hAnsi="Times New Roman" w:cs="Times New Roman"/>
                <w:color w:val="000000" w:themeColor="text1"/>
                <w:w w:val="50"/>
              </w:rPr>
              <w:t>12</w:t>
            </w:r>
          </w:p>
        </w:tc>
        <w:tc>
          <w:tcPr>
            <w:tcW w:w="656" w:type="dxa"/>
          </w:tcPr>
          <w:p w14:paraId="43A64DD4" w14:textId="77777777" w:rsidR="00D81E0B" w:rsidRDefault="00EE2E4E">
            <w:pPr>
              <w:jc w:val="left"/>
              <w:rPr>
                <w:rFonts w:ascii="Times New Roman" w:eastAsia="Chu Nom Khai U" w:hAnsi="Times New Roman" w:cs="Times New Roman"/>
                <w:color w:val="000000" w:themeColor="text1"/>
                <w:w w:val="50"/>
              </w:rPr>
            </w:pPr>
            <w:r>
              <w:rPr>
                <w:rFonts w:ascii="Times New Roman" w:eastAsia="Chu Nom Khai U" w:hAnsi="Times New Roman" w:cs="Times New Roman"/>
                <w:color w:val="000000" w:themeColor="text1"/>
                <w:w w:val="50"/>
              </w:rPr>
              <w:t>13</w:t>
            </w:r>
          </w:p>
        </w:tc>
        <w:tc>
          <w:tcPr>
            <w:tcW w:w="656" w:type="dxa"/>
          </w:tcPr>
          <w:p w14:paraId="5E049A7A" w14:textId="77777777" w:rsidR="00D81E0B" w:rsidRDefault="00EE2E4E">
            <w:pPr>
              <w:jc w:val="left"/>
              <w:rPr>
                <w:rFonts w:ascii="Times New Roman" w:eastAsia="Chu Nom Khai U" w:hAnsi="Times New Roman" w:cs="Times New Roman"/>
                <w:color w:val="000000" w:themeColor="text1"/>
                <w:w w:val="50"/>
              </w:rPr>
            </w:pPr>
            <w:r>
              <w:rPr>
                <w:rFonts w:ascii="Times New Roman" w:eastAsia="Chu Nom Khai U" w:hAnsi="Times New Roman" w:cs="Times New Roman"/>
                <w:color w:val="000000" w:themeColor="text1"/>
                <w:w w:val="50"/>
              </w:rPr>
              <w:t>14</w:t>
            </w:r>
          </w:p>
        </w:tc>
        <w:tc>
          <w:tcPr>
            <w:tcW w:w="656" w:type="dxa"/>
          </w:tcPr>
          <w:p w14:paraId="71A719B4" w14:textId="77777777" w:rsidR="00D81E0B" w:rsidRDefault="00EE2E4E">
            <w:pPr>
              <w:jc w:val="left"/>
              <w:rPr>
                <w:rFonts w:ascii="Times New Roman" w:eastAsia="Chu Nom Khai U" w:hAnsi="Times New Roman" w:cs="Times New Roman"/>
                <w:color w:val="000000" w:themeColor="text1"/>
                <w:w w:val="50"/>
              </w:rPr>
            </w:pPr>
            <w:r>
              <w:rPr>
                <w:rFonts w:ascii="Times New Roman" w:eastAsia="Chu Nom Khai U" w:hAnsi="Times New Roman" w:cs="Times New Roman"/>
                <w:color w:val="000000" w:themeColor="text1"/>
                <w:w w:val="50"/>
              </w:rPr>
              <w:t>15</w:t>
            </w:r>
          </w:p>
        </w:tc>
        <w:tc>
          <w:tcPr>
            <w:tcW w:w="656" w:type="dxa"/>
          </w:tcPr>
          <w:p w14:paraId="3291F0FF" w14:textId="77777777" w:rsidR="00D81E0B" w:rsidRDefault="00EE2E4E">
            <w:pPr>
              <w:jc w:val="left"/>
              <w:rPr>
                <w:rFonts w:ascii="Times New Roman" w:eastAsia="Chu Nom Khai U" w:hAnsi="Times New Roman" w:cs="Times New Roman"/>
                <w:color w:val="000000" w:themeColor="text1"/>
                <w:w w:val="50"/>
              </w:rPr>
            </w:pPr>
            <w:r>
              <w:rPr>
                <w:rFonts w:ascii="Times New Roman" w:eastAsia="Chu Nom Khai U" w:hAnsi="Times New Roman" w:cs="Times New Roman"/>
                <w:color w:val="000000" w:themeColor="text1"/>
                <w:w w:val="50"/>
              </w:rPr>
              <w:t>16</w:t>
            </w:r>
          </w:p>
        </w:tc>
        <w:tc>
          <w:tcPr>
            <w:tcW w:w="671" w:type="dxa"/>
          </w:tcPr>
          <w:p w14:paraId="23D741FA" w14:textId="77777777" w:rsidR="00D81E0B" w:rsidRDefault="00EE2E4E">
            <w:pPr>
              <w:jc w:val="left"/>
              <w:rPr>
                <w:rFonts w:ascii="Times New Roman" w:eastAsia="Chu Nom Khai U" w:hAnsi="Times New Roman" w:cs="Times New Roman"/>
                <w:color w:val="000000" w:themeColor="text1"/>
                <w:w w:val="50"/>
              </w:rPr>
            </w:pPr>
            <w:r>
              <w:rPr>
                <w:rFonts w:ascii="Times New Roman" w:eastAsia="Chu Nom Khai U" w:hAnsi="Times New Roman" w:cs="Times New Roman"/>
                <w:color w:val="000000" w:themeColor="text1"/>
                <w:w w:val="50"/>
              </w:rPr>
              <w:t>17</w:t>
            </w:r>
          </w:p>
        </w:tc>
      </w:tr>
      <w:tr w:rsidR="00D81E0B" w14:paraId="1AFB5F91" w14:textId="77777777">
        <w:tc>
          <w:tcPr>
            <w:tcW w:w="656" w:type="dxa"/>
          </w:tcPr>
          <w:p w14:paraId="7EF68479" w14:textId="77777777" w:rsidR="00D81E0B" w:rsidRDefault="00EE2E4E">
            <w:pPr>
              <w:jc w:val="left"/>
              <w:rPr>
                <w:rFonts w:ascii="Times New Roman" w:eastAsia="Chu Nom Khai U" w:hAnsi="Times New Roman" w:cs="Times New Roman"/>
                <w:color w:val="000000" w:themeColor="text1"/>
                <w:w w:val="50"/>
              </w:rPr>
            </w:pPr>
            <w:r>
              <w:rPr>
                <w:rFonts w:ascii="Times New Roman" w:eastAsia="Chu Nom Khai U" w:hAnsi="Times New Roman" w:cs="Times New Roman"/>
                <w:color w:val="000000" w:themeColor="text1"/>
                <w:w w:val="50"/>
              </w:rPr>
              <w:t>P</w:t>
            </w:r>
            <w:r>
              <w:rPr>
                <w:rFonts w:ascii="Times New Roman" w:eastAsia="Chu Nom Khai U" w:hAnsi="Times New Roman" w:cs="Times New Roman"/>
                <w:color w:val="000000" w:themeColor="text1"/>
                <w:w w:val="50"/>
                <w:lang w:val="vi-VN"/>
              </w:rPr>
              <w:t>.</w:t>
            </w:r>
            <w:r>
              <w:rPr>
                <w:rFonts w:ascii="Times New Roman" w:eastAsia="Chu Nom Khai U" w:hAnsi="Times New Roman" w:cs="Times New Roman"/>
                <w:color w:val="000000" w:themeColor="text1"/>
                <w:w w:val="50"/>
              </w:rPr>
              <w:t>Nguyên</w:t>
            </w:r>
          </w:p>
        </w:tc>
        <w:tc>
          <w:tcPr>
            <w:tcW w:w="656" w:type="dxa"/>
          </w:tcPr>
          <w:p w14:paraId="5245120A"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3ED1DBAE"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13E57815"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653C773F"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5BB79FE0"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2E7D351C"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146B39C2"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70937EFF"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657BED54"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5E4C908C"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3A522D51"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7DA149D3"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2F9A15D8"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4544D26A"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7C490944" w14:textId="77777777" w:rsidR="00D81E0B" w:rsidRDefault="00D81E0B">
            <w:pPr>
              <w:jc w:val="left"/>
              <w:rPr>
                <w:rFonts w:ascii="Times New Roman" w:eastAsia="Chu Nom Khai U" w:hAnsi="Times New Roman" w:cs="Times New Roman"/>
                <w:color w:val="000000" w:themeColor="text1"/>
                <w:w w:val="50"/>
              </w:rPr>
            </w:pPr>
          </w:p>
        </w:tc>
        <w:tc>
          <w:tcPr>
            <w:tcW w:w="671" w:type="dxa"/>
          </w:tcPr>
          <w:p w14:paraId="18F570F6" w14:textId="77777777" w:rsidR="00D81E0B" w:rsidRDefault="00D81E0B">
            <w:pPr>
              <w:jc w:val="left"/>
              <w:rPr>
                <w:rFonts w:ascii="Times New Roman" w:eastAsia="Chu Nom Khai U" w:hAnsi="Times New Roman" w:cs="Times New Roman"/>
                <w:color w:val="000000" w:themeColor="text1"/>
                <w:w w:val="50"/>
              </w:rPr>
            </w:pPr>
          </w:p>
        </w:tc>
      </w:tr>
      <w:tr w:rsidR="00D81E0B" w14:paraId="51E1FC74" w14:textId="77777777">
        <w:tc>
          <w:tcPr>
            <w:tcW w:w="656" w:type="dxa"/>
          </w:tcPr>
          <w:p w14:paraId="388DFB1E" w14:textId="77777777" w:rsidR="00D81E0B" w:rsidRDefault="00EE2E4E">
            <w:pPr>
              <w:jc w:val="left"/>
              <w:rPr>
                <w:rFonts w:ascii="Times New Roman" w:eastAsia="Chu Nom Khai U" w:hAnsi="Times New Roman" w:cs="Times New Roman"/>
                <w:color w:val="000000" w:themeColor="text1"/>
                <w:w w:val="50"/>
              </w:rPr>
            </w:pPr>
            <w:r>
              <w:rPr>
                <w:rFonts w:ascii="Times New Roman" w:eastAsia="Chu Nom Khai U" w:hAnsi="Times New Roman" w:cs="Times New Roman"/>
                <w:color w:val="000000" w:themeColor="text1"/>
                <w:w w:val="50"/>
              </w:rPr>
              <w:t xml:space="preserve">Phi Đoan</w:t>
            </w:r>
          </w:p>
        </w:tc>
        <w:tc>
          <w:tcPr>
            <w:tcW w:w="656" w:type="dxa"/>
          </w:tcPr>
          <w:p w14:paraId="39E785A4" w14:textId="77777777" w:rsidR="00D81E0B" w:rsidRDefault="00EE2E4E">
            <w:pPr>
              <w:jc w:val="left"/>
              <w:rPr>
                <w:rFonts w:ascii="Times New Roman" w:eastAsia="Chu Nom Khai U" w:hAnsi="Times New Roman" w:cs="Times New Roman"/>
                <w:color w:val="000000" w:themeColor="text1"/>
                <w:w w:val="50"/>
              </w:rPr>
            </w:pPr>
            <w:r>
              <w:rPr>
                <w:rFonts w:ascii="Times New Roman" w:eastAsia="Chu Nom Khai U" w:hAnsi="Times New Roman" w:cs="Times New Roman"/>
                <w:color w:val="000000" w:themeColor="text1"/>
                <w:w w:val="50"/>
              </w:rPr>
              <w:t xml:space="preserve">Phi Tấn </w:t>
            </w:r>
          </w:p>
        </w:tc>
        <w:tc>
          <w:tcPr>
            <w:tcW w:w="656" w:type="dxa"/>
          </w:tcPr>
          <w:p w14:paraId="01FEB2F5" w14:textId="77777777" w:rsidR="00D81E0B" w:rsidRDefault="00EE2E4E">
            <w:pPr>
              <w:jc w:val="left"/>
              <w:rPr>
                <w:rFonts w:ascii="Times New Roman" w:eastAsia="Chu Nom Khai U" w:hAnsi="Times New Roman" w:cs="Times New Roman"/>
                <w:color w:val="000000" w:themeColor="text1"/>
                <w:w w:val="50"/>
              </w:rPr>
            </w:pPr>
            <w:r>
              <w:rPr>
                <w:rFonts w:ascii="Times New Roman" w:eastAsia="Chu Nom Khai U" w:hAnsi="Times New Roman" w:cs="Times New Roman"/>
                <w:color w:val="000000" w:themeColor="text1"/>
                <w:w w:val="50"/>
              </w:rPr>
              <w:t xml:space="preserve">Phi Đặng </w:t>
            </w:r>
          </w:p>
        </w:tc>
        <w:tc>
          <w:tcPr>
            <w:tcW w:w="656" w:type="dxa"/>
          </w:tcPr>
          <w:p w14:paraId="23241455"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3A2CC49E"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627FB3AB"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581C91E5"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5B15D1CF"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6F1EE74F"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0F9CBE3C"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0B3AB315"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65F4D157"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7C0FF6F4"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0B81F49E"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1391FC2F"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6284660C" w14:textId="77777777" w:rsidR="00D81E0B" w:rsidRDefault="00D81E0B">
            <w:pPr>
              <w:jc w:val="left"/>
              <w:rPr>
                <w:rFonts w:ascii="Times New Roman" w:eastAsia="Chu Nom Khai U" w:hAnsi="Times New Roman" w:cs="Times New Roman"/>
                <w:color w:val="000000" w:themeColor="text1"/>
                <w:w w:val="50"/>
              </w:rPr>
            </w:pPr>
          </w:p>
        </w:tc>
        <w:tc>
          <w:tcPr>
            <w:tcW w:w="671" w:type="dxa"/>
          </w:tcPr>
          <w:p w14:paraId="0C4BC56F" w14:textId="77777777" w:rsidR="00D81E0B" w:rsidRDefault="00D81E0B">
            <w:pPr>
              <w:jc w:val="left"/>
              <w:rPr>
                <w:rFonts w:ascii="Times New Roman" w:eastAsia="Chu Nom Khai U" w:hAnsi="Times New Roman" w:cs="Times New Roman"/>
                <w:color w:val="000000" w:themeColor="text1"/>
                <w:w w:val="50"/>
              </w:rPr>
            </w:pPr>
          </w:p>
        </w:tc>
      </w:tr>
      <w:tr w:rsidR="00D81E0B" w14:paraId="30A1AF51" w14:textId="77777777">
        <w:tc>
          <w:tcPr>
            <w:tcW w:w="656" w:type="dxa"/>
          </w:tcPr>
          <w:p w14:paraId="659ED2C4"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1908A73C"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7C047033" w14:textId="77777777" w:rsidR="00D81E0B" w:rsidRDefault="00EE2E4E">
            <w:pPr>
              <w:jc w:val="left"/>
              <w:rPr>
                <w:rFonts w:ascii="Times New Roman" w:eastAsia="Chu Nom Khai U" w:hAnsi="Times New Roman" w:cs="Times New Roman"/>
                <w:color w:val="000000" w:themeColor="text1"/>
                <w:w w:val="50"/>
              </w:rPr>
            </w:pPr>
            <w:r>
              <w:rPr>
                <w:rFonts w:ascii="Times New Roman" w:eastAsia="Chu Nom Khai U" w:hAnsi="Times New Roman" w:cs="Times New Roman"/>
                <w:color w:val="000000" w:themeColor="text1"/>
                <w:w w:val="50"/>
              </w:rPr>
              <w:t>P</w:t>
            </w:r>
            <w:r>
              <w:rPr>
                <w:rFonts w:ascii="Times New Roman" w:eastAsia="Chu Nom Khai U" w:hAnsi="Times New Roman" w:cs="Times New Roman"/>
                <w:color w:val="000000" w:themeColor="text1"/>
                <w:w w:val="50"/>
                <w:lang w:val="vi-VN"/>
              </w:rPr>
              <w:t>.</w:t>
            </w:r>
            <w:r>
              <w:rPr>
                <w:rFonts w:ascii="Times New Roman" w:eastAsia="Chu Nom Khai U" w:hAnsi="Times New Roman" w:cs="Times New Roman"/>
                <w:color w:val="000000" w:themeColor="text1"/>
                <w:w w:val="50"/>
              </w:rPr>
              <w:t xml:space="preserve">Khương </w:t>
            </w:r>
          </w:p>
        </w:tc>
        <w:tc>
          <w:tcPr>
            <w:tcW w:w="656" w:type="dxa"/>
          </w:tcPr>
          <w:p w14:paraId="515158B3" w14:textId="77777777" w:rsidR="00D81E0B" w:rsidRDefault="00EE2E4E">
            <w:pPr>
              <w:jc w:val="left"/>
              <w:rPr>
                <w:rFonts w:ascii="Times New Roman" w:eastAsia="Chu Nom Khai U" w:hAnsi="Times New Roman" w:cs="Times New Roman"/>
                <w:color w:val="000000" w:themeColor="text1"/>
                <w:w w:val="50"/>
              </w:rPr>
            </w:pPr>
            <w:r>
              <w:rPr>
                <w:rFonts w:ascii="Times New Roman" w:eastAsia="Chu Nom Khai U" w:hAnsi="Times New Roman" w:cs="Times New Roman"/>
                <w:color w:val="000000" w:themeColor="text1"/>
                <w:w w:val="50"/>
              </w:rPr>
              <w:t xml:space="preserve">Phi Tài </w:t>
            </w:r>
          </w:p>
        </w:tc>
        <w:tc>
          <w:tcPr>
            <w:tcW w:w="656" w:type="dxa"/>
          </w:tcPr>
          <w:p w14:paraId="38C4B4C0" w14:textId="77777777" w:rsidR="00D81E0B" w:rsidRDefault="00EE2E4E">
            <w:pPr>
              <w:jc w:val="left"/>
              <w:rPr>
                <w:rFonts w:ascii="Times New Roman" w:eastAsia="Chu Nom Khai U" w:hAnsi="Times New Roman" w:cs="Times New Roman"/>
                <w:color w:val="000000" w:themeColor="text1"/>
                <w:w w:val="50"/>
              </w:rPr>
            </w:pPr>
            <w:r>
              <w:rPr>
                <w:rFonts w:ascii="Times New Roman" w:eastAsia="Chu Nom Khai U" w:hAnsi="Times New Roman" w:cs="Times New Roman"/>
                <w:color w:val="000000" w:themeColor="text1"/>
                <w:w w:val="50"/>
              </w:rPr>
              <w:t xml:space="preserve">Phi Tiến  </w:t>
            </w:r>
          </w:p>
        </w:tc>
        <w:tc>
          <w:tcPr>
            <w:tcW w:w="656" w:type="dxa"/>
          </w:tcPr>
          <w:p w14:paraId="6D570EE7" w14:textId="77777777" w:rsidR="00D81E0B" w:rsidRDefault="00EE2E4E">
            <w:pPr>
              <w:jc w:val="left"/>
              <w:rPr>
                <w:rFonts w:ascii="Times New Roman" w:eastAsia="Chu Nom Khai U" w:hAnsi="Times New Roman" w:cs="Times New Roman"/>
                <w:color w:val="000000" w:themeColor="text1"/>
                <w:w w:val="50"/>
              </w:rPr>
            </w:pPr>
            <w:r>
              <w:rPr>
                <w:rFonts w:ascii="Times New Roman" w:eastAsia="Chu Nom Khai U" w:hAnsi="Times New Roman" w:cs="Times New Roman"/>
                <w:color w:val="000000" w:themeColor="text1"/>
                <w:w w:val="50"/>
              </w:rPr>
              <w:t xml:space="preserve">Phi Ngụ </w:t>
            </w:r>
          </w:p>
        </w:tc>
        <w:tc>
          <w:tcPr>
            <w:tcW w:w="656" w:type="dxa"/>
          </w:tcPr>
          <w:p w14:paraId="3FE39600" w14:textId="77777777" w:rsidR="00D81E0B" w:rsidRDefault="00EE2E4E">
            <w:pPr>
              <w:jc w:val="left"/>
              <w:rPr>
                <w:rFonts w:ascii="Times New Roman" w:eastAsia="Chu Nom Khai U" w:hAnsi="Times New Roman" w:cs="Times New Roman"/>
                <w:color w:val="000000" w:themeColor="text1"/>
                <w:w w:val="50"/>
              </w:rPr>
            </w:pPr>
            <w:r>
              <w:rPr>
                <w:rFonts w:ascii="Times New Roman" w:eastAsia="Chu Nom Khai U" w:hAnsi="Times New Roman" w:cs="Times New Roman"/>
                <w:color w:val="000000" w:themeColor="text1"/>
                <w:w w:val="50"/>
              </w:rPr>
              <w:t xml:space="preserve">Phi Thực </w:t>
            </w:r>
          </w:p>
        </w:tc>
        <w:tc>
          <w:tcPr>
            <w:tcW w:w="656" w:type="dxa"/>
          </w:tcPr>
          <w:p w14:paraId="18FE4F00" w14:textId="77777777" w:rsidR="00D81E0B" w:rsidRDefault="00EE2E4E">
            <w:pPr>
              <w:numPr>
                <w:ilvl w:val="0"/>
                <w:numId w:val="45"/>
              </w:numPr>
              <w:jc w:val="left"/>
              <w:rPr>
                <w:rFonts w:ascii="Times New Roman" w:eastAsia="Chu Nom Khai U" w:hAnsi="Times New Roman" w:cs="Times New Roman"/>
                <w:color w:val="000000" w:themeColor="text1"/>
                <w:w w:val="50"/>
                <w:lang w:val="vi-VN"/>
              </w:rPr>
            </w:pPr>
            <w:r>
              <w:rPr>
                <w:rFonts w:ascii="Times New Roman" w:eastAsia="Chu Nom Khai U" w:hAnsi="Times New Roman" w:cs="Times New Roman"/>
                <w:color w:val="000000" w:themeColor="text1"/>
                <w:w w:val="50"/>
              </w:rPr>
              <w:t>Nghi</w:t>
            </w:r>
            <w:r>
              <w:rPr>
                <w:rFonts w:ascii="Times New Roman" w:eastAsia="Chu Nom Khai U" w:hAnsi="Times New Roman" w:cs="Times New Roman"/>
                <w:color w:val="000000" w:themeColor="text1"/>
                <w:w w:val="50"/>
                <w:lang w:val="vi-VN"/>
              </w:rPr>
              <w:t>ệm</w:t>
            </w:r>
          </w:p>
        </w:tc>
        <w:tc>
          <w:tcPr>
            <w:tcW w:w="656" w:type="dxa"/>
          </w:tcPr>
          <w:p w14:paraId="6F297409" w14:textId="77777777" w:rsidR="00D81E0B" w:rsidRDefault="00EE2E4E">
            <w:pPr>
              <w:jc w:val="left"/>
              <w:rPr>
                <w:rFonts w:ascii="Times New Roman" w:eastAsia="Chu Nom Khai U" w:hAnsi="Times New Roman" w:cs="Times New Roman"/>
                <w:color w:val="000000" w:themeColor="text1"/>
                <w:w w:val="50"/>
                <w:lang w:val="vi-VN"/>
              </w:rPr>
            </w:pPr>
            <w:r>
              <w:rPr>
                <w:rFonts w:ascii="Times New Roman" w:eastAsia="Chu Nom Khai U" w:hAnsi="Times New Roman" w:cs="Times New Roman"/>
                <w:color w:val="000000" w:themeColor="text1"/>
                <w:w w:val="50"/>
                <w:lang w:val="vi-VN"/>
              </w:rPr>
              <w:t>Phi Lạng</w:t>
            </w:r>
          </w:p>
        </w:tc>
        <w:tc>
          <w:tcPr>
            <w:tcW w:w="656" w:type="dxa"/>
          </w:tcPr>
          <w:p w14:paraId="24557096"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7CCCF2F2"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5D91208E"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239ABE21"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027CC9F7"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085CB145"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670961CF" w14:textId="77777777" w:rsidR="00D81E0B" w:rsidRDefault="00D81E0B">
            <w:pPr>
              <w:jc w:val="left"/>
              <w:rPr>
                <w:rFonts w:ascii="Times New Roman" w:eastAsia="Chu Nom Khai U" w:hAnsi="Times New Roman" w:cs="Times New Roman"/>
                <w:color w:val="000000" w:themeColor="text1"/>
                <w:w w:val="50"/>
              </w:rPr>
            </w:pPr>
          </w:p>
        </w:tc>
        <w:tc>
          <w:tcPr>
            <w:tcW w:w="671" w:type="dxa"/>
          </w:tcPr>
          <w:p w14:paraId="6DFA2671" w14:textId="77777777" w:rsidR="00D81E0B" w:rsidRDefault="00D81E0B">
            <w:pPr>
              <w:jc w:val="left"/>
              <w:rPr>
                <w:rFonts w:ascii="Times New Roman" w:eastAsia="Chu Nom Khai U" w:hAnsi="Times New Roman" w:cs="Times New Roman"/>
                <w:color w:val="000000" w:themeColor="text1"/>
                <w:w w:val="50"/>
              </w:rPr>
            </w:pPr>
          </w:p>
        </w:tc>
      </w:tr>
      <w:tr w:rsidR="00D81E0B" w14:paraId="079454F7" w14:textId="77777777">
        <w:tc>
          <w:tcPr>
            <w:tcW w:w="656" w:type="dxa"/>
          </w:tcPr>
          <w:p w14:paraId="45CF906A"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46E4121E"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3697DA0C"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7A94CD55"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399620F4"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4F7AF9D8"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3BCFBF11"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2BE1C2B9"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0EF7FAFE" w14:textId="77777777" w:rsidR="00D81E0B" w:rsidRDefault="00EE2E4E">
            <w:pPr>
              <w:jc w:val="left"/>
              <w:rPr>
                <w:rFonts w:ascii="Times New Roman" w:eastAsia="Chu Nom Khai U" w:hAnsi="Times New Roman" w:cs="Times New Roman"/>
                <w:color w:val="000000" w:themeColor="text1"/>
                <w:w w:val="50"/>
                <w:lang w:val="vi-VN"/>
              </w:rPr>
            </w:pPr>
            <w:r>
              <w:rPr>
                <w:rFonts w:ascii="Times New Roman" w:eastAsia="Chu Nom Khai U" w:hAnsi="Times New Roman" w:cs="Times New Roman"/>
                <w:color w:val="000000" w:themeColor="text1"/>
                <w:w w:val="50"/>
                <w:lang w:val="vi-VN"/>
              </w:rPr>
              <w:t>Phi Cân</w:t>
            </w:r>
          </w:p>
        </w:tc>
        <w:tc>
          <w:tcPr>
            <w:tcW w:w="656" w:type="dxa"/>
          </w:tcPr>
          <w:p w14:paraId="5A649633" w14:textId="77777777" w:rsidR="00D81E0B" w:rsidRDefault="00EE2E4E">
            <w:pPr>
              <w:jc w:val="left"/>
              <w:rPr>
                <w:rFonts w:ascii="Times New Roman" w:eastAsia="Chu Nom Khai U" w:hAnsi="Times New Roman" w:cs="Times New Roman"/>
                <w:color w:val="000000" w:themeColor="text1"/>
                <w:w w:val="50"/>
                <w:lang w:val="vi-VN"/>
              </w:rPr>
            </w:pPr>
            <w:r>
              <w:rPr>
                <w:rFonts w:ascii="Times New Roman" w:eastAsia="Chu Nom Khai U" w:hAnsi="Times New Roman" w:cs="Times New Roman"/>
                <w:color w:val="000000" w:themeColor="text1"/>
                <w:w w:val="50"/>
                <w:lang w:val="vi-VN"/>
              </w:rPr>
              <w:t>Phi Thu</w:t>
            </w:r>
          </w:p>
        </w:tc>
        <w:tc>
          <w:tcPr>
            <w:tcW w:w="656" w:type="dxa"/>
          </w:tcPr>
          <w:p w14:paraId="5FE2F7A5"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21435BF8"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302C0991"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2477DCAA"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25592932"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688E28EC" w14:textId="77777777" w:rsidR="00D81E0B" w:rsidRDefault="00D81E0B">
            <w:pPr>
              <w:jc w:val="left"/>
              <w:rPr>
                <w:rFonts w:ascii="Times New Roman" w:eastAsia="Chu Nom Khai U" w:hAnsi="Times New Roman" w:cs="Times New Roman"/>
                <w:color w:val="000000" w:themeColor="text1"/>
                <w:w w:val="50"/>
              </w:rPr>
            </w:pPr>
          </w:p>
        </w:tc>
        <w:tc>
          <w:tcPr>
            <w:tcW w:w="671" w:type="dxa"/>
          </w:tcPr>
          <w:p w14:paraId="30C4C3B2" w14:textId="77777777" w:rsidR="00D81E0B" w:rsidRDefault="00D81E0B">
            <w:pPr>
              <w:jc w:val="left"/>
              <w:rPr>
                <w:rFonts w:ascii="Times New Roman" w:eastAsia="Chu Nom Khai U" w:hAnsi="Times New Roman" w:cs="Times New Roman"/>
                <w:color w:val="000000" w:themeColor="text1"/>
                <w:w w:val="50"/>
              </w:rPr>
            </w:pPr>
          </w:p>
        </w:tc>
      </w:tr>
      <w:tr w:rsidR="00D81E0B" w14:paraId="08294901" w14:textId="77777777">
        <w:tc>
          <w:tcPr>
            <w:tcW w:w="656" w:type="dxa"/>
          </w:tcPr>
          <w:p w14:paraId="608C3E47"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7F3E0C9F"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0A772002"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1713A41A"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678B35D6"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629D3C04"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45144729"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35FAC457"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704B0C47" w14:textId="77777777" w:rsidR="00D81E0B" w:rsidRDefault="00D81E0B">
            <w:pPr>
              <w:jc w:val="left"/>
              <w:rPr>
                <w:rFonts w:ascii="Times New Roman" w:eastAsia="Chu Nom Khai U" w:hAnsi="Times New Roman" w:cs="Times New Roman"/>
                <w:color w:val="000000" w:themeColor="text1"/>
                <w:w w:val="50"/>
                <w:lang w:val="vi-VN"/>
              </w:rPr>
            </w:pPr>
          </w:p>
        </w:tc>
        <w:tc>
          <w:tcPr>
            <w:tcW w:w="656" w:type="dxa"/>
          </w:tcPr>
          <w:p w14:paraId="0A22F55C" w14:textId="77777777" w:rsidR="00D81E0B" w:rsidRDefault="00EE2E4E">
            <w:pPr>
              <w:jc w:val="left"/>
              <w:rPr>
                <w:rFonts w:ascii="Times New Roman" w:eastAsia="Chu Nom Khai U" w:hAnsi="Times New Roman" w:cs="Times New Roman"/>
                <w:color w:val="000000" w:themeColor="text1"/>
                <w:w w:val="50"/>
                <w:lang w:val="vi-VN"/>
              </w:rPr>
            </w:pPr>
            <w:r>
              <w:rPr>
                <w:rFonts w:ascii="Times New Roman" w:eastAsia="Chu Nom Khai U" w:hAnsi="Times New Roman" w:cs="Times New Roman"/>
                <w:color w:val="000000" w:themeColor="text1"/>
                <w:w w:val="50"/>
                <w:lang w:val="vi-VN"/>
              </w:rPr>
              <w:t>Phi Xoan</w:t>
            </w:r>
          </w:p>
        </w:tc>
        <w:tc>
          <w:tcPr>
            <w:tcW w:w="656" w:type="dxa"/>
          </w:tcPr>
          <w:p w14:paraId="7A2B7DBF"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7183F27C"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6DFA60AD"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395BC0C3"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0FFED2AF"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3DE52EE2" w14:textId="77777777" w:rsidR="00D81E0B" w:rsidRDefault="00D81E0B">
            <w:pPr>
              <w:jc w:val="left"/>
              <w:rPr>
                <w:rFonts w:ascii="Times New Roman" w:eastAsia="Chu Nom Khai U" w:hAnsi="Times New Roman" w:cs="Times New Roman"/>
                <w:color w:val="000000" w:themeColor="text1"/>
                <w:w w:val="50"/>
              </w:rPr>
            </w:pPr>
          </w:p>
        </w:tc>
        <w:tc>
          <w:tcPr>
            <w:tcW w:w="671" w:type="dxa"/>
          </w:tcPr>
          <w:p w14:paraId="1C446D7E" w14:textId="77777777" w:rsidR="00D81E0B" w:rsidRDefault="00D81E0B">
            <w:pPr>
              <w:jc w:val="left"/>
              <w:rPr>
                <w:rFonts w:ascii="Times New Roman" w:eastAsia="Chu Nom Khai U" w:hAnsi="Times New Roman" w:cs="Times New Roman"/>
                <w:color w:val="000000" w:themeColor="text1"/>
                <w:w w:val="50"/>
              </w:rPr>
            </w:pPr>
          </w:p>
        </w:tc>
      </w:tr>
      <w:tr w:rsidR="00D81E0B" w14:paraId="3CDB7C69" w14:textId="77777777">
        <w:tc>
          <w:tcPr>
            <w:tcW w:w="656" w:type="dxa"/>
          </w:tcPr>
          <w:p w14:paraId="32E250C1"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2F40C818"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6348FB3C"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01DB27AF"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4F8E13DA"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189C83A4"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4772F535"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2035C8CC"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4A650C15" w14:textId="77777777" w:rsidR="00D81E0B" w:rsidRDefault="00D81E0B">
            <w:pPr>
              <w:jc w:val="left"/>
              <w:rPr>
                <w:rFonts w:ascii="Times New Roman" w:eastAsia="Chu Nom Khai U" w:hAnsi="Times New Roman" w:cs="Times New Roman"/>
                <w:color w:val="000000" w:themeColor="text1"/>
                <w:w w:val="50"/>
                <w:lang w:val="vi-VN"/>
              </w:rPr>
            </w:pPr>
          </w:p>
        </w:tc>
        <w:tc>
          <w:tcPr>
            <w:tcW w:w="656" w:type="dxa"/>
          </w:tcPr>
          <w:p w14:paraId="218D5088" w14:textId="77777777" w:rsidR="00D81E0B" w:rsidRDefault="00EE2E4E">
            <w:pPr>
              <w:jc w:val="left"/>
              <w:rPr>
                <w:rFonts w:ascii="Times New Roman" w:eastAsia="Chu Nom Khai U" w:hAnsi="Times New Roman" w:cs="Times New Roman"/>
                <w:color w:val="000000" w:themeColor="text1"/>
                <w:w w:val="50"/>
                <w:lang w:val="vi-VN"/>
              </w:rPr>
            </w:pPr>
            <w:r>
              <w:rPr>
                <w:rFonts w:ascii="Times New Roman" w:eastAsia="Chu Nom Khai U" w:hAnsi="Times New Roman" w:cs="Times New Roman"/>
                <w:color w:val="000000" w:themeColor="text1"/>
                <w:w w:val="50"/>
                <w:lang w:val="vi-VN"/>
              </w:rPr>
              <w:t>Phi Trí</w:t>
            </w:r>
          </w:p>
        </w:tc>
        <w:tc>
          <w:tcPr>
            <w:tcW w:w="656" w:type="dxa"/>
          </w:tcPr>
          <w:p w14:paraId="45572F26"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3CB8920E"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0FC80758"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07CE6FCC"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15A39AC3"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4074E06A" w14:textId="77777777" w:rsidR="00D81E0B" w:rsidRDefault="00D81E0B">
            <w:pPr>
              <w:jc w:val="left"/>
              <w:rPr>
                <w:rFonts w:ascii="Times New Roman" w:eastAsia="Chu Nom Khai U" w:hAnsi="Times New Roman" w:cs="Times New Roman"/>
                <w:color w:val="000000" w:themeColor="text1"/>
                <w:w w:val="50"/>
              </w:rPr>
            </w:pPr>
          </w:p>
        </w:tc>
        <w:tc>
          <w:tcPr>
            <w:tcW w:w="671" w:type="dxa"/>
          </w:tcPr>
          <w:p w14:paraId="5ED2177A" w14:textId="77777777" w:rsidR="00D81E0B" w:rsidRDefault="00D81E0B">
            <w:pPr>
              <w:jc w:val="left"/>
              <w:rPr>
                <w:rFonts w:ascii="Times New Roman" w:eastAsia="Chu Nom Khai U" w:hAnsi="Times New Roman" w:cs="Times New Roman"/>
                <w:color w:val="000000" w:themeColor="text1"/>
                <w:w w:val="50"/>
              </w:rPr>
            </w:pPr>
          </w:p>
        </w:tc>
      </w:tr>
      <w:tr w:rsidR="00D81E0B" w14:paraId="3A545FF3" w14:textId="77777777">
        <w:tc>
          <w:tcPr>
            <w:tcW w:w="656" w:type="dxa"/>
          </w:tcPr>
          <w:p w14:paraId="4B40A0DC"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0967F42A"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740E935F"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6E38927A"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0B5852FA"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5673EFA6"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38BDA14D"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5DE1D353"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3B74F483" w14:textId="77777777" w:rsidR="00D81E0B" w:rsidRDefault="00EE2E4E">
            <w:pPr>
              <w:jc w:val="left"/>
              <w:rPr>
                <w:rFonts w:ascii="Times New Roman" w:eastAsia="Chu Nom Khai U" w:hAnsi="Times New Roman" w:cs="Times New Roman"/>
                <w:color w:val="000000" w:themeColor="text1"/>
                <w:w w:val="50"/>
                <w:lang w:val="vi-VN"/>
              </w:rPr>
            </w:pPr>
            <w:r>
              <w:rPr>
                <w:rFonts w:ascii="Times New Roman" w:eastAsia="Chu Nom Khai U" w:hAnsi="Times New Roman" w:cs="Times New Roman"/>
                <w:color w:val="000000" w:themeColor="text1"/>
                <w:w w:val="50"/>
                <w:lang w:val="vi-VN"/>
              </w:rPr>
              <w:t>Phi Kiến</w:t>
            </w:r>
          </w:p>
        </w:tc>
        <w:tc>
          <w:tcPr>
            <w:tcW w:w="656" w:type="dxa"/>
          </w:tcPr>
          <w:p w14:paraId="10D52BDF" w14:textId="77777777" w:rsidR="00D81E0B" w:rsidRDefault="00EE2E4E">
            <w:pPr>
              <w:jc w:val="left"/>
              <w:rPr>
                <w:rFonts w:ascii="Times New Roman" w:eastAsia="Chu Nom Khai U" w:hAnsi="Times New Roman" w:cs="Times New Roman"/>
                <w:color w:val="000000" w:themeColor="text1"/>
                <w:w w:val="50"/>
                <w:lang w:val="vi-VN"/>
              </w:rPr>
            </w:pPr>
            <w:r>
              <w:rPr>
                <w:rFonts w:ascii="Times New Roman" w:eastAsia="Chu Nom Khai U" w:hAnsi="Times New Roman" w:cs="Times New Roman"/>
                <w:color w:val="000000" w:themeColor="text1"/>
                <w:w w:val="50"/>
                <w:lang w:val="vi-VN"/>
              </w:rPr>
              <w:t>Phi Chính</w:t>
            </w:r>
          </w:p>
        </w:tc>
        <w:tc>
          <w:tcPr>
            <w:tcW w:w="656" w:type="dxa"/>
          </w:tcPr>
          <w:p w14:paraId="5D00BB2A"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00191A18"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5E0ACA68"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5F03E0C1"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32D245F3"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47D23C17" w14:textId="77777777" w:rsidR="00D81E0B" w:rsidRDefault="00D81E0B">
            <w:pPr>
              <w:jc w:val="left"/>
              <w:rPr>
                <w:rFonts w:ascii="Times New Roman" w:eastAsia="Chu Nom Khai U" w:hAnsi="Times New Roman" w:cs="Times New Roman"/>
                <w:color w:val="000000" w:themeColor="text1"/>
                <w:w w:val="50"/>
              </w:rPr>
            </w:pPr>
          </w:p>
        </w:tc>
        <w:tc>
          <w:tcPr>
            <w:tcW w:w="671" w:type="dxa"/>
          </w:tcPr>
          <w:p w14:paraId="67581CC3" w14:textId="77777777" w:rsidR="00D81E0B" w:rsidRDefault="00D81E0B">
            <w:pPr>
              <w:jc w:val="left"/>
              <w:rPr>
                <w:rFonts w:ascii="Times New Roman" w:eastAsia="Chu Nom Khai U" w:hAnsi="Times New Roman" w:cs="Times New Roman"/>
                <w:color w:val="000000" w:themeColor="text1"/>
                <w:w w:val="50"/>
              </w:rPr>
            </w:pPr>
          </w:p>
        </w:tc>
      </w:tr>
      <w:tr w:rsidR="00D81E0B" w14:paraId="62E22138" w14:textId="77777777">
        <w:tc>
          <w:tcPr>
            <w:tcW w:w="656" w:type="dxa"/>
          </w:tcPr>
          <w:p w14:paraId="51F1B176"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4031E0F2"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548F7F07"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20090497"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1501CE8E"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015DCBD2"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0660ED8A"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4F858E17"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51A8EE37" w14:textId="77777777" w:rsidR="00D81E0B" w:rsidRDefault="00D81E0B">
            <w:pPr>
              <w:jc w:val="left"/>
              <w:rPr>
                <w:rFonts w:ascii="Times New Roman" w:eastAsia="Chu Nom Khai U" w:hAnsi="Times New Roman" w:cs="Times New Roman"/>
                <w:color w:val="000000" w:themeColor="text1"/>
                <w:w w:val="50"/>
                <w:lang w:val="vi-VN"/>
              </w:rPr>
            </w:pPr>
          </w:p>
        </w:tc>
        <w:tc>
          <w:tcPr>
            <w:tcW w:w="656" w:type="dxa"/>
          </w:tcPr>
          <w:p w14:paraId="58C7971C" w14:textId="77777777" w:rsidR="00D81E0B" w:rsidRDefault="00EE2E4E">
            <w:pPr>
              <w:jc w:val="left"/>
              <w:rPr>
                <w:rFonts w:ascii="Times New Roman" w:eastAsia="Chu Nom Khai U" w:hAnsi="Times New Roman" w:cs="Times New Roman"/>
                <w:color w:val="000000" w:themeColor="text1"/>
                <w:w w:val="50"/>
                <w:lang w:val="vi-VN"/>
              </w:rPr>
            </w:pPr>
            <w:r>
              <w:rPr>
                <w:rFonts w:ascii="Times New Roman" w:eastAsia="Chu Nom Khai U" w:hAnsi="Times New Roman" w:cs="Times New Roman"/>
                <w:color w:val="000000" w:themeColor="text1"/>
                <w:w w:val="50"/>
                <w:lang w:val="vi-VN"/>
              </w:rPr>
              <w:t>Phi Đổng</w:t>
            </w:r>
          </w:p>
        </w:tc>
        <w:tc>
          <w:tcPr>
            <w:tcW w:w="656" w:type="dxa"/>
          </w:tcPr>
          <w:p w14:paraId="7BFCF2EC"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32003B33"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4DEBE9EB"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6E79C6C4"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50CB4AB5"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21FDE530" w14:textId="77777777" w:rsidR="00D81E0B" w:rsidRDefault="00D81E0B">
            <w:pPr>
              <w:jc w:val="left"/>
              <w:rPr>
                <w:rFonts w:ascii="Times New Roman" w:eastAsia="Chu Nom Khai U" w:hAnsi="Times New Roman" w:cs="Times New Roman"/>
                <w:color w:val="000000" w:themeColor="text1"/>
                <w:w w:val="50"/>
              </w:rPr>
            </w:pPr>
          </w:p>
        </w:tc>
        <w:tc>
          <w:tcPr>
            <w:tcW w:w="671" w:type="dxa"/>
          </w:tcPr>
          <w:p w14:paraId="244E1757" w14:textId="77777777" w:rsidR="00D81E0B" w:rsidRDefault="00D81E0B">
            <w:pPr>
              <w:jc w:val="left"/>
              <w:rPr>
                <w:rFonts w:ascii="Times New Roman" w:eastAsia="Chu Nom Khai U" w:hAnsi="Times New Roman" w:cs="Times New Roman"/>
                <w:color w:val="000000" w:themeColor="text1"/>
                <w:w w:val="50"/>
              </w:rPr>
            </w:pPr>
          </w:p>
        </w:tc>
      </w:tr>
      <w:tr w:rsidR="00D81E0B" w14:paraId="227730F3" w14:textId="77777777">
        <w:tc>
          <w:tcPr>
            <w:tcW w:w="656" w:type="dxa"/>
          </w:tcPr>
          <w:p w14:paraId="18215F87"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535A6D06"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4F1554BF"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00610DDD"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265D8F09"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6E450524"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68E31922"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6B480C49"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460C2BAE" w14:textId="77777777" w:rsidR="00D81E0B" w:rsidRDefault="00D81E0B">
            <w:pPr>
              <w:jc w:val="left"/>
              <w:rPr>
                <w:rFonts w:ascii="Times New Roman" w:eastAsia="Chu Nom Khai U" w:hAnsi="Times New Roman" w:cs="Times New Roman"/>
                <w:color w:val="000000" w:themeColor="text1"/>
                <w:w w:val="50"/>
                <w:lang w:val="vi-VN"/>
              </w:rPr>
            </w:pPr>
          </w:p>
        </w:tc>
        <w:tc>
          <w:tcPr>
            <w:tcW w:w="656" w:type="dxa"/>
          </w:tcPr>
          <w:p w14:paraId="5BF4800F" w14:textId="77777777" w:rsidR="00D81E0B" w:rsidRDefault="00EE2E4E">
            <w:pPr>
              <w:jc w:val="left"/>
              <w:rPr>
                <w:rFonts w:ascii="Times New Roman" w:eastAsia="Chu Nom Khai U" w:hAnsi="Times New Roman" w:cs="Times New Roman"/>
                <w:color w:val="000000" w:themeColor="text1"/>
                <w:w w:val="50"/>
                <w:lang w:val="vi-VN"/>
              </w:rPr>
            </w:pPr>
            <w:r>
              <w:rPr>
                <w:rFonts w:ascii="Times New Roman" w:eastAsia="Chu Nom Khai U" w:hAnsi="Times New Roman" w:cs="Times New Roman"/>
                <w:color w:val="000000" w:themeColor="text1"/>
                <w:w w:val="50"/>
                <w:lang w:val="vi-VN"/>
              </w:rPr>
              <w:t>Phi Khiêm</w:t>
            </w:r>
          </w:p>
        </w:tc>
        <w:tc>
          <w:tcPr>
            <w:tcW w:w="656" w:type="dxa"/>
          </w:tcPr>
          <w:p w14:paraId="4DE1B516" w14:textId="77777777" w:rsidR="00D81E0B" w:rsidRDefault="00EE2E4E">
            <w:pPr>
              <w:jc w:val="left"/>
              <w:rPr>
                <w:rFonts w:ascii="Times New Roman" w:eastAsia="Chu Nom Khai U" w:hAnsi="Times New Roman" w:cs="Times New Roman"/>
                <w:color w:val="000000" w:themeColor="text1"/>
                <w:w w:val="50"/>
                <w:lang w:val="vi-VN"/>
              </w:rPr>
            </w:pPr>
            <w:r>
              <w:rPr>
                <w:rFonts w:ascii="Times New Roman" w:eastAsia="Chu Nom Khai U" w:hAnsi="Times New Roman" w:cs="Times New Roman"/>
                <w:color w:val="000000" w:themeColor="text1"/>
                <w:w w:val="50"/>
                <w:lang w:val="vi-VN"/>
              </w:rPr>
              <w:t>Phi Đương</w:t>
            </w:r>
          </w:p>
        </w:tc>
        <w:tc>
          <w:tcPr>
            <w:tcW w:w="656" w:type="dxa"/>
          </w:tcPr>
          <w:p w14:paraId="66ECED93" w14:textId="77777777" w:rsidR="00D81E0B" w:rsidRDefault="00EE2E4E">
            <w:pPr>
              <w:jc w:val="left"/>
              <w:rPr>
                <w:rFonts w:ascii="Times New Roman" w:eastAsia="Chu Nom Khai U" w:hAnsi="Times New Roman" w:cs="Times New Roman"/>
                <w:color w:val="000000" w:themeColor="text1"/>
                <w:w w:val="50"/>
                <w:lang w:val="vi-VN"/>
              </w:rPr>
            </w:pPr>
            <w:r>
              <w:rPr>
                <w:rFonts w:ascii="Times New Roman" w:eastAsia="Chu Nom Khai U" w:hAnsi="Times New Roman" w:cs="Times New Roman"/>
                <w:color w:val="000000" w:themeColor="text1"/>
                <w:w w:val="50"/>
                <w:lang w:val="vi-VN"/>
              </w:rPr>
              <w:t>Phi Nhâm</w:t>
            </w:r>
          </w:p>
        </w:tc>
        <w:tc>
          <w:tcPr>
            <w:tcW w:w="656" w:type="dxa"/>
          </w:tcPr>
          <w:p w14:paraId="2A62FF6A" w14:textId="77777777" w:rsidR="00D81E0B" w:rsidRDefault="00EE2E4E">
            <w:pPr>
              <w:jc w:val="left"/>
              <w:rPr>
                <w:rFonts w:ascii="Times New Roman" w:eastAsia="Chu Nom Khai U" w:hAnsi="Times New Roman" w:cs="Times New Roman"/>
                <w:color w:val="000000" w:themeColor="text1"/>
                <w:w w:val="50"/>
                <w:lang w:val="vi-VN"/>
              </w:rPr>
            </w:pPr>
            <w:r>
              <w:rPr>
                <w:rFonts w:ascii="Times New Roman" w:eastAsia="Chu Nom Khai U" w:hAnsi="Times New Roman" w:cs="Times New Roman"/>
                <w:color w:val="000000" w:themeColor="text1"/>
                <w:w w:val="50"/>
                <w:lang w:val="vi-VN"/>
              </w:rPr>
              <w:t>Phi Bính</w:t>
            </w:r>
          </w:p>
        </w:tc>
        <w:tc>
          <w:tcPr>
            <w:tcW w:w="656" w:type="dxa"/>
          </w:tcPr>
          <w:p w14:paraId="32ED4546" w14:textId="77777777" w:rsidR="00D81E0B" w:rsidRDefault="00EE2E4E">
            <w:pPr>
              <w:jc w:val="left"/>
              <w:rPr>
                <w:rFonts w:ascii="Times New Roman" w:eastAsia="Chu Nom Khai U" w:hAnsi="Times New Roman" w:cs="Times New Roman"/>
                <w:color w:val="000000" w:themeColor="text1"/>
                <w:w w:val="50"/>
                <w:lang w:val="vi-VN"/>
              </w:rPr>
            </w:pPr>
            <w:r>
              <w:rPr>
                <w:rFonts w:ascii="Times New Roman" w:eastAsia="Chu Nom Khai U" w:hAnsi="Times New Roman" w:cs="Times New Roman"/>
                <w:color w:val="000000" w:themeColor="text1"/>
                <w:w w:val="50"/>
                <w:lang w:val="vi-VN"/>
              </w:rPr>
              <w:t>Phi Thìn</w:t>
            </w:r>
          </w:p>
        </w:tc>
        <w:tc>
          <w:tcPr>
            <w:tcW w:w="656" w:type="dxa"/>
          </w:tcPr>
          <w:p w14:paraId="53875802" w14:textId="77777777" w:rsidR="00D81E0B" w:rsidRDefault="00EE2E4E">
            <w:pPr>
              <w:jc w:val="left"/>
              <w:rPr>
                <w:rFonts w:ascii="Times New Roman" w:eastAsia="Chu Nom Khai U" w:hAnsi="Times New Roman" w:cs="Times New Roman"/>
                <w:color w:val="000000" w:themeColor="text1"/>
                <w:w w:val="50"/>
                <w:lang w:val="vi-VN"/>
              </w:rPr>
            </w:pPr>
            <w:r>
              <w:rPr>
                <w:rFonts w:ascii="Times New Roman" w:eastAsia="Chu Nom Khai U" w:hAnsi="Times New Roman" w:cs="Times New Roman"/>
                <w:color w:val="000000" w:themeColor="text1"/>
                <w:w w:val="50"/>
                <w:lang w:val="vi-VN"/>
              </w:rPr>
              <w:t>Phi Sơn</w:t>
            </w:r>
          </w:p>
        </w:tc>
        <w:tc>
          <w:tcPr>
            <w:tcW w:w="656" w:type="dxa"/>
          </w:tcPr>
          <w:p w14:paraId="0A482CCE" w14:textId="77777777" w:rsidR="00D81E0B" w:rsidRDefault="00D81E0B">
            <w:pPr>
              <w:jc w:val="left"/>
              <w:rPr>
                <w:rFonts w:ascii="Times New Roman" w:eastAsia="Chu Nom Khai U" w:hAnsi="Times New Roman" w:cs="Times New Roman"/>
                <w:color w:val="000000" w:themeColor="text1"/>
                <w:w w:val="50"/>
              </w:rPr>
            </w:pPr>
          </w:p>
        </w:tc>
        <w:tc>
          <w:tcPr>
            <w:tcW w:w="671" w:type="dxa"/>
          </w:tcPr>
          <w:p w14:paraId="0DEB99C7" w14:textId="77777777" w:rsidR="00D81E0B" w:rsidRDefault="00D81E0B">
            <w:pPr>
              <w:jc w:val="left"/>
              <w:rPr>
                <w:rFonts w:ascii="Times New Roman" w:eastAsia="Chu Nom Khai U" w:hAnsi="Times New Roman" w:cs="Times New Roman"/>
                <w:color w:val="000000" w:themeColor="text1"/>
                <w:w w:val="50"/>
              </w:rPr>
            </w:pPr>
          </w:p>
        </w:tc>
      </w:tr>
      <w:tr w:rsidR="00D81E0B" w14:paraId="7D67634A" w14:textId="77777777">
        <w:tc>
          <w:tcPr>
            <w:tcW w:w="656" w:type="dxa"/>
          </w:tcPr>
          <w:p w14:paraId="519DA2F5"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27817230"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2C066578"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0C6F71C2"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2A6BC5B1"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038BE335"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28981BCE"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6E6F8679"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4786CB97" w14:textId="77777777" w:rsidR="00D81E0B" w:rsidRDefault="00D81E0B">
            <w:pPr>
              <w:jc w:val="left"/>
              <w:rPr>
                <w:rFonts w:ascii="Times New Roman" w:eastAsia="Chu Nom Khai U" w:hAnsi="Times New Roman" w:cs="Times New Roman"/>
                <w:color w:val="000000" w:themeColor="text1"/>
                <w:w w:val="50"/>
                <w:lang w:val="vi-VN"/>
              </w:rPr>
            </w:pPr>
          </w:p>
        </w:tc>
        <w:tc>
          <w:tcPr>
            <w:tcW w:w="656" w:type="dxa"/>
          </w:tcPr>
          <w:p w14:paraId="193D2E9C" w14:textId="77777777" w:rsidR="00D81E0B" w:rsidRDefault="00D81E0B">
            <w:pPr>
              <w:jc w:val="left"/>
              <w:rPr>
                <w:rFonts w:ascii="Times New Roman" w:eastAsia="Chu Nom Khai U" w:hAnsi="Times New Roman" w:cs="Times New Roman"/>
                <w:color w:val="000000" w:themeColor="text1"/>
                <w:w w:val="50"/>
                <w:lang w:val="vi-VN"/>
              </w:rPr>
            </w:pPr>
          </w:p>
        </w:tc>
        <w:tc>
          <w:tcPr>
            <w:tcW w:w="656" w:type="dxa"/>
          </w:tcPr>
          <w:p w14:paraId="5B31C67A" w14:textId="77777777" w:rsidR="00D81E0B" w:rsidRDefault="00D81E0B">
            <w:pPr>
              <w:jc w:val="left"/>
              <w:rPr>
                <w:rFonts w:ascii="Times New Roman" w:eastAsia="Chu Nom Khai U" w:hAnsi="Times New Roman" w:cs="Times New Roman"/>
                <w:color w:val="000000" w:themeColor="text1"/>
                <w:w w:val="50"/>
                <w:lang w:val="vi-VN"/>
              </w:rPr>
            </w:pPr>
          </w:p>
        </w:tc>
        <w:tc>
          <w:tcPr>
            <w:tcW w:w="656" w:type="dxa"/>
          </w:tcPr>
          <w:p w14:paraId="1F980BD1" w14:textId="77777777" w:rsidR="00D81E0B" w:rsidRDefault="00D81E0B">
            <w:pPr>
              <w:jc w:val="left"/>
              <w:rPr>
                <w:rFonts w:ascii="Times New Roman" w:eastAsia="Chu Nom Khai U" w:hAnsi="Times New Roman" w:cs="Times New Roman"/>
                <w:color w:val="000000" w:themeColor="text1"/>
                <w:w w:val="50"/>
                <w:lang w:val="vi-VN"/>
              </w:rPr>
            </w:pPr>
          </w:p>
        </w:tc>
        <w:tc>
          <w:tcPr>
            <w:tcW w:w="656" w:type="dxa"/>
          </w:tcPr>
          <w:p w14:paraId="270A0E12" w14:textId="77777777" w:rsidR="00D81E0B" w:rsidRDefault="00D81E0B">
            <w:pPr>
              <w:jc w:val="left"/>
              <w:rPr>
                <w:rFonts w:ascii="Times New Roman" w:eastAsia="Chu Nom Khai U" w:hAnsi="Times New Roman" w:cs="Times New Roman"/>
                <w:color w:val="000000" w:themeColor="text1"/>
                <w:w w:val="50"/>
                <w:lang w:val="vi-VN"/>
              </w:rPr>
            </w:pPr>
          </w:p>
        </w:tc>
        <w:tc>
          <w:tcPr>
            <w:tcW w:w="656" w:type="dxa"/>
          </w:tcPr>
          <w:p w14:paraId="47CA8468" w14:textId="77777777" w:rsidR="00D81E0B" w:rsidRDefault="00D81E0B">
            <w:pPr>
              <w:jc w:val="left"/>
              <w:rPr>
                <w:rFonts w:ascii="Times New Roman" w:eastAsia="Chu Nom Khai U" w:hAnsi="Times New Roman" w:cs="Times New Roman"/>
                <w:color w:val="000000" w:themeColor="text1"/>
                <w:w w:val="50"/>
                <w:lang w:val="vi-VN"/>
              </w:rPr>
            </w:pPr>
          </w:p>
        </w:tc>
        <w:tc>
          <w:tcPr>
            <w:tcW w:w="656" w:type="dxa"/>
          </w:tcPr>
          <w:p w14:paraId="3F4668A4" w14:textId="77777777" w:rsidR="00D81E0B" w:rsidRDefault="00EE2E4E">
            <w:pPr>
              <w:jc w:val="left"/>
              <w:rPr>
                <w:rFonts w:ascii="Times New Roman" w:eastAsia="Chu Nom Khai U" w:hAnsi="Times New Roman" w:cs="Times New Roman"/>
                <w:color w:val="000000" w:themeColor="text1"/>
                <w:w w:val="50"/>
                <w:lang w:val="vi-VN"/>
              </w:rPr>
            </w:pPr>
            <w:r>
              <w:rPr>
                <w:rFonts w:ascii="Times New Roman" w:eastAsia="Chu Nom Khai U" w:hAnsi="Times New Roman" w:cs="Times New Roman"/>
                <w:color w:val="000000" w:themeColor="text1"/>
                <w:w w:val="50"/>
                <w:lang w:val="vi-VN"/>
              </w:rPr>
              <w:t>Phi Công</w:t>
            </w:r>
          </w:p>
        </w:tc>
        <w:tc>
          <w:tcPr>
            <w:tcW w:w="656" w:type="dxa"/>
          </w:tcPr>
          <w:p w14:paraId="0B2933C6" w14:textId="77777777" w:rsidR="00D81E0B" w:rsidRDefault="00EE2E4E">
            <w:pPr>
              <w:jc w:val="left"/>
              <w:rPr>
                <w:rFonts w:ascii="Times New Roman" w:eastAsia="Chu Nom Khai U" w:hAnsi="Times New Roman" w:cs="Times New Roman"/>
                <w:color w:val="000000" w:themeColor="text1"/>
                <w:w w:val="50"/>
                <w:lang w:val="vi-VN"/>
              </w:rPr>
            </w:pPr>
            <w:r>
              <w:rPr>
                <w:rFonts w:ascii="Times New Roman" w:eastAsia="Chu Nom Khai U" w:hAnsi="Times New Roman" w:cs="Times New Roman"/>
                <w:color w:val="000000" w:themeColor="text1"/>
                <w:w w:val="50"/>
                <w:lang w:val="vi-VN"/>
              </w:rPr>
              <w:t>N. Trinh</w:t>
            </w:r>
          </w:p>
        </w:tc>
        <w:tc>
          <w:tcPr>
            <w:tcW w:w="671" w:type="dxa"/>
          </w:tcPr>
          <w:p w14:paraId="46B3DE63" w14:textId="77777777" w:rsidR="00D81E0B" w:rsidRDefault="00D81E0B">
            <w:pPr>
              <w:jc w:val="left"/>
              <w:rPr>
                <w:rFonts w:ascii="Times New Roman" w:eastAsia="Chu Nom Khai U" w:hAnsi="Times New Roman" w:cs="Times New Roman"/>
                <w:color w:val="000000" w:themeColor="text1"/>
                <w:w w:val="50"/>
              </w:rPr>
            </w:pPr>
          </w:p>
        </w:tc>
      </w:tr>
      <w:tr w:rsidR="00D81E0B" w14:paraId="6863F20C" w14:textId="77777777">
        <w:tc>
          <w:tcPr>
            <w:tcW w:w="656" w:type="dxa"/>
          </w:tcPr>
          <w:p w14:paraId="0258FA3C"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2A847616"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36B2FCDE"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0B9B9716"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6AFFD093"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72F19055"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383B13AD"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4D6EA4FF"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28BC999D" w14:textId="77777777" w:rsidR="00D81E0B" w:rsidRDefault="00D81E0B">
            <w:pPr>
              <w:jc w:val="left"/>
              <w:rPr>
                <w:rFonts w:ascii="Times New Roman" w:eastAsia="Chu Nom Khai U" w:hAnsi="Times New Roman" w:cs="Times New Roman"/>
                <w:color w:val="000000" w:themeColor="text1"/>
                <w:w w:val="50"/>
                <w:lang w:val="vi-VN"/>
              </w:rPr>
            </w:pPr>
          </w:p>
        </w:tc>
        <w:tc>
          <w:tcPr>
            <w:tcW w:w="656" w:type="dxa"/>
          </w:tcPr>
          <w:p w14:paraId="665DE0BE" w14:textId="77777777" w:rsidR="00D81E0B" w:rsidRDefault="00D81E0B">
            <w:pPr>
              <w:jc w:val="left"/>
              <w:rPr>
                <w:rFonts w:ascii="Times New Roman" w:eastAsia="Chu Nom Khai U" w:hAnsi="Times New Roman" w:cs="Times New Roman"/>
                <w:color w:val="000000" w:themeColor="text1"/>
                <w:w w:val="50"/>
                <w:lang w:val="vi-VN"/>
              </w:rPr>
            </w:pPr>
          </w:p>
        </w:tc>
        <w:tc>
          <w:tcPr>
            <w:tcW w:w="656" w:type="dxa"/>
          </w:tcPr>
          <w:p w14:paraId="3A83C884" w14:textId="77777777" w:rsidR="00D81E0B" w:rsidRDefault="00D81E0B">
            <w:pPr>
              <w:jc w:val="left"/>
              <w:rPr>
                <w:rFonts w:ascii="Times New Roman" w:eastAsia="Chu Nom Khai U" w:hAnsi="Times New Roman" w:cs="Times New Roman"/>
                <w:color w:val="000000" w:themeColor="text1"/>
                <w:w w:val="50"/>
                <w:lang w:val="vi-VN"/>
              </w:rPr>
            </w:pPr>
          </w:p>
        </w:tc>
        <w:tc>
          <w:tcPr>
            <w:tcW w:w="656" w:type="dxa"/>
          </w:tcPr>
          <w:p w14:paraId="6CB05494" w14:textId="77777777" w:rsidR="00D81E0B" w:rsidRDefault="00D81E0B">
            <w:pPr>
              <w:jc w:val="left"/>
              <w:rPr>
                <w:rFonts w:ascii="Times New Roman" w:eastAsia="Chu Nom Khai U" w:hAnsi="Times New Roman" w:cs="Times New Roman"/>
                <w:color w:val="000000" w:themeColor="text1"/>
                <w:w w:val="50"/>
                <w:lang w:val="vi-VN"/>
              </w:rPr>
            </w:pPr>
          </w:p>
        </w:tc>
        <w:tc>
          <w:tcPr>
            <w:tcW w:w="656" w:type="dxa"/>
          </w:tcPr>
          <w:p w14:paraId="43A9AFCC" w14:textId="77777777" w:rsidR="00D81E0B" w:rsidRDefault="00D81E0B">
            <w:pPr>
              <w:jc w:val="left"/>
              <w:rPr>
                <w:rFonts w:ascii="Times New Roman" w:eastAsia="Chu Nom Khai U" w:hAnsi="Times New Roman" w:cs="Times New Roman"/>
                <w:color w:val="000000" w:themeColor="text1"/>
                <w:w w:val="50"/>
                <w:lang w:val="vi-VN"/>
              </w:rPr>
            </w:pPr>
          </w:p>
        </w:tc>
        <w:tc>
          <w:tcPr>
            <w:tcW w:w="656" w:type="dxa"/>
          </w:tcPr>
          <w:p w14:paraId="5FC9ECAA" w14:textId="77777777" w:rsidR="00D81E0B" w:rsidRDefault="00D81E0B">
            <w:pPr>
              <w:jc w:val="left"/>
              <w:rPr>
                <w:rFonts w:ascii="Times New Roman" w:eastAsia="Chu Nom Khai U" w:hAnsi="Times New Roman" w:cs="Times New Roman"/>
                <w:color w:val="000000" w:themeColor="text1"/>
                <w:w w:val="50"/>
                <w:lang w:val="vi-VN"/>
              </w:rPr>
            </w:pPr>
          </w:p>
        </w:tc>
        <w:tc>
          <w:tcPr>
            <w:tcW w:w="656" w:type="dxa"/>
          </w:tcPr>
          <w:p w14:paraId="60892181" w14:textId="77777777" w:rsidR="00D81E0B" w:rsidRDefault="00D81E0B">
            <w:pPr>
              <w:jc w:val="left"/>
              <w:rPr>
                <w:rFonts w:ascii="Times New Roman" w:eastAsia="Chu Nom Khai U" w:hAnsi="Times New Roman" w:cs="Times New Roman"/>
                <w:color w:val="000000" w:themeColor="text1"/>
                <w:w w:val="50"/>
                <w:lang w:val="vi-VN"/>
              </w:rPr>
            </w:pPr>
          </w:p>
        </w:tc>
        <w:tc>
          <w:tcPr>
            <w:tcW w:w="656" w:type="dxa"/>
          </w:tcPr>
          <w:p w14:paraId="07D73359" w14:textId="77777777" w:rsidR="00D81E0B" w:rsidRDefault="00EE2E4E">
            <w:pPr>
              <w:jc w:val="left"/>
              <w:rPr>
                <w:rFonts w:ascii="Times New Roman" w:eastAsia="Chu Nom Khai U" w:hAnsi="Times New Roman" w:cs="Times New Roman"/>
                <w:color w:val="000000" w:themeColor="text1"/>
                <w:w w:val="50"/>
                <w:lang w:val="vi-VN"/>
              </w:rPr>
            </w:pPr>
            <w:r>
              <w:rPr>
                <w:rFonts w:ascii="Times New Roman" w:eastAsia="Chu Nom Khai U" w:hAnsi="Times New Roman" w:cs="Times New Roman"/>
                <w:color w:val="000000" w:themeColor="text1"/>
                <w:w w:val="50"/>
                <w:lang w:val="vi-VN"/>
              </w:rPr>
              <w:t>Phi Khánh</w:t>
            </w:r>
          </w:p>
        </w:tc>
        <w:tc>
          <w:tcPr>
            <w:tcW w:w="671" w:type="dxa"/>
          </w:tcPr>
          <w:p w14:paraId="65D99CDF" w14:textId="77777777" w:rsidR="00D81E0B" w:rsidRDefault="00D81E0B">
            <w:pPr>
              <w:jc w:val="left"/>
              <w:rPr>
                <w:rFonts w:ascii="Times New Roman" w:eastAsia="Chu Nom Khai U" w:hAnsi="Times New Roman" w:cs="Times New Roman"/>
                <w:color w:val="000000" w:themeColor="text1"/>
                <w:w w:val="50"/>
              </w:rPr>
            </w:pPr>
          </w:p>
        </w:tc>
      </w:tr>
      <w:tr w:rsidR="00D81E0B" w14:paraId="4AE1FFC0" w14:textId="77777777">
        <w:tc>
          <w:tcPr>
            <w:tcW w:w="656" w:type="dxa"/>
          </w:tcPr>
          <w:p w14:paraId="5D49AACC"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6E2A3849"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64BE431A"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72211C93"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7B523553"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1BD4B029"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4976C3E0"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6C453DF1"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37663106" w14:textId="77777777" w:rsidR="00D81E0B" w:rsidRDefault="00D81E0B">
            <w:pPr>
              <w:jc w:val="left"/>
              <w:rPr>
                <w:rFonts w:ascii="Times New Roman" w:eastAsia="Chu Nom Khai U" w:hAnsi="Times New Roman" w:cs="Times New Roman"/>
                <w:color w:val="000000" w:themeColor="text1"/>
                <w:w w:val="50"/>
                <w:lang w:val="vi-VN"/>
              </w:rPr>
            </w:pPr>
          </w:p>
        </w:tc>
        <w:tc>
          <w:tcPr>
            <w:tcW w:w="656" w:type="dxa"/>
          </w:tcPr>
          <w:p w14:paraId="6673915D" w14:textId="77777777" w:rsidR="00D81E0B" w:rsidRDefault="00D81E0B">
            <w:pPr>
              <w:jc w:val="left"/>
              <w:rPr>
                <w:rFonts w:ascii="Times New Roman" w:eastAsia="Chu Nom Khai U" w:hAnsi="Times New Roman" w:cs="Times New Roman"/>
                <w:color w:val="000000" w:themeColor="text1"/>
                <w:w w:val="50"/>
                <w:lang w:val="vi-VN"/>
              </w:rPr>
            </w:pPr>
          </w:p>
        </w:tc>
        <w:tc>
          <w:tcPr>
            <w:tcW w:w="656" w:type="dxa"/>
          </w:tcPr>
          <w:p w14:paraId="7A9C82FC" w14:textId="77777777" w:rsidR="00D81E0B" w:rsidRDefault="00D81E0B">
            <w:pPr>
              <w:jc w:val="left"/>
              <w:rPr>
                <w:rFonts w:ascii="Times New Roman" w:eastAsia="Chu Nom Khai U" w:hAnsi="Times New Roman" w:cs="Times New Roman"/>
                <w:color w:val="000000" w:themeColor="text1"/>
                <w:w w:val="50"/>
                <w:lang w:val="vi-VN"/>
              </w:rPr>
            </w:pPr>
          </w:p>
        </w:tc>
        <w:tc>
          <w:tcPr>
            <w:tcW w:w="656" w:type="dxa"/>
          </w:tcPr>
          <w:p w14:paraId="6159F475" w14:textId="77777777" w:rsidR="00D81E0B" w:rsidRDefault="00D81E0B">
            <w:pPr>
              <w:jc w:val="left"/>
              <w:rPr>
                <w:rFonts w:ascii="Times New Roman" w:eastAsia="Chu Nom Khai U" w:hAnsi="Times New Roman" w:cs="Times New Roman"/>
                <w:color w:val="000000" w:themeColor="text1"/>
                <w:w w:val="50"/>
                <w:lang w:val="vi-VN"/>
              </w:rPr>
            </w:pPr>
          </w:p>
        </w:tc>
        <w:tc>
          <w:tcPr>
            <w:tcW w:w="656" w:type="dxa"/>
          </w:tcPr>
          <w:p w14:paraId="53041088" w14:textId="77777777" w:rsidR="00D81E0B" w:rsidRDefault="00D81E0B">
            <w:pPr>
              <w:jc w:val="left"/>
              <w:rPr>
                <w:rFonts w:ascii="Times New Roman" w:eastAsia="Chu Nom Khai U" w:hAnsi="Times New Roman" w:cs="Times New Roman"/>
                <w:color w:val="000000" w:themeColor="text1"/>
                <w:w w:val="50"/>
                <w:lang w:val="vi-VN"/>
              </w:rPr>
            </w:pPr>
          </w:p>
        </w:tc>
        <w:tc>
          <w:tcPr>
            <w:tcW w:w="656" w:type="dxa"/>
          </w:tcPr>
          <w:p w14:paraId="5DFB1E0D" w14:textId="77777777" w:rsidR="00D81E0B" w:rsidRDefault="00D81E0B">
            <w:pPr>
              <w:jc w:val="left"/>
              <w:rPr>
                <w:rFonts w:ascii="Times New Roman" w:eastAsia="Chu Nom Khai U" w:hAnsi="Times New Roman" w:cs="Times New Roman"/>
                <w:color w:val="000000" w:themeColor="text1"/>
                <w:w w:val="50"/>
                <w:lang w:val="vi-VN"/>
              </w:rPr>
            </w:pPr>
          </w:p>
        </w:tc>
        <w:tc>
          <w:tcPr>
            <w:tcW w:w="656" w:type="dxa"/>
          </w:tcPr>
          <w:p w14:paraId="05BCC11A" w14:textId="77777777" w:rsidR="00D81E0B" w:rsidRDefault="00D81E0B">
            <w:pPr>
              <w:jc w:val="left"/>
              <w:rPr>
                <w:rFonts w:ascii="Times New Roman" w:eastAsia="Chu Nom Khai U" w:hAnsi="Times New Roman" w:cs="Times New Roman"/>
                <w:color w:val="000000" w:themeColor="text1"/>
                <w:w w:val="50"/>
                <w:lang w:val="vi-VN"/>
              </w:rPr>
            </w:pPr>
          </w:p>
        </w:tc>
        <w:tc>
          <w:tcPr>
            <w:tcW w:w="656" w:type="dxa"/>
          </w:tcPr>
          <w:p w14:paraId="3548B6E5" w14:textId="77777777" w:rsidR="00D81E0B" w:rsidRDefault="00EE2E4E">
            <w:pPr>
              <w:jc w:val="left"/>
              <w:rPr>
                <w:rFonts w:ascii="Times New Roman" w:eastAsia="Chu Nom Khai U" w:hAnsi="Times New Roman" w:cs="Times New Roman"/>
                <w:color w:val="000000" w:themeColor="text1"/>
                <w:w w:val="50"/>
                <w:lang w:val="vi-VN"/>
              </w:rPr>
            </w:pPr>
            <w:r>
              <w:rPr>
                <w:rFonts w:ascii="Times New Roman" w:eastAsia="Chu Nom Khai U" w:hAnsi="Times New Roman" w:cs="Times New Roman"/>
                <w:color w:val="000000" w:themeColor="text1"/>
                <w:w w:val="50"/>
                <w:lang w:val="vi-VN"/>
              </w:rPr>
              <w:t>Phi Hưng</w:t>
            </w:r>
          </w:p>
        </w:tc>
        <w:tc>
          <w:tcPr>
            <w:tcW w:w="671" w:type="dxa"/>
          </w:tcPr>
          <w:p w14:paraId="419D4EBA" w14:textId="77777777" w:rsidR="00D81E0B" w:rsidRDefault="00D81E0B">
            <w:pPr>
              <w:jc w:val="left"/>
              <w:rPr>
                <w:rFonts w:ascii="Times New Roman" w:eastAsia="Chu Nom Khai U" w:hAnsi="Times New Roman" w:cs="Times New Roman"/>
                <w:color w:val="000000" w:themeColor="text1"/>
                <w:w w:val="50"/>
              </w:rPr>
            </w:pPr>
          </w:p>
        </w:tc>
      </w:tr>
      <w:tr w:rsidR="00D81E0B" w14:paraId="2DA776A1" w14:textId="77777777">
        <w:tc>
          <w:tcPr>
            <w:tcW w:w="656" w:type="dxa"/>
          </w:tcPr>
          <w:p w14:paraId="5B1D3BD8"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0B8DB82C"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56DF1646"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47664E4D"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3AD6B5C4"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5A07F937"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7EF0AB16"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71E071B6"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4A7743BC" w14:textId="77777777" w:rsidR="00D81E0B" w:rsidRDefault="00D81E0B">
            <w:pPr>
              <w:jc w:val="left"/>
              <w:rPr>
                <w:rFonts w:ascii="Times New Roman" w:eastAsia="Chu Nom Khai U" w:hAnsi="Times New Roman" w:cs="Times New Roman"/>
                <w:color w:val="000000" w:themeColor="text1"/>
                <w:w w:val="50"/>
                <w:lang w:val="vi-VN"/>
              </w:rPr>
            </w:pPr>
          </w:p>
        </w:tc>
        <w:tc>
          <w:tcPr>
            <w:tcW w:w="656" w:type="dxa"/>
          </w:tcPr>
          <w:p w14:paraId="5C6E5D6F" w14:textId="77777777" w:rsidR="00D81E0B" w:rsidRDefault="00D81E0B">
            <w:pPr>
              <w:jc w:val="left"/>
              <w:rPr>
                <w:rFonts w:ascii="Times New Roman" w:eastAsia="Chu Nom Khai U" w:hAnsi="Times New Roman" w:cs="Times New Roman"/>
                <w:color w:val="000000" w:themeColor="text1"/>
                <w:w w:val="50"/>
                <w:lang w:val="vi-VN"/>
              </w:rPr>
            </w:pPr>
          </w:p>
        </w:tc>
        <w:tc>
          <w:tcPr>
            <w:tcW w:w="656" w:type="dxa"/>
          </w:tcPr>
          <w:p w14:paraId="110358DF" w14:textId="77777777" w:rsidR="00D81E0B" w:rsidRDefault="00D81E0B">
            <w:pPr>
              <w:jc w:val="left"/>
              <w:rPr>
                <w:rFonts w:ascii="Times New Roman" w:eastAsia="Chu Nom Khai U" w:hAnsi="Times New Roman" w:cs="Times New Roman"/>
                <w:color w:val="000000" w:themeColor="text1"/>
                <w:w w:val="50"/>
                <w:lang w:val="vi-VN"/>
              </w:rPr>
            </w:pPr>
          </w:p>
        </w:tc>
        <w:tc>
          <w:tcPr>
            <w:tcW w:w="656" w:type="dxa"/>
          </w:tcPr>
          <w:p w14:paraId="48752BEB" w14:textId="77777777" w:rsidR="00D81E0B" w:rsidRDefault="00D81E0B">
            <w:pPr>
              <w:jc w:val="left"/>
              <w:rPr>
                <w:rFonts w:ascii="Times New Roman" w:eastAsia="Chu Nom Khai U" w:hAnsi="Times New Roman" w:cs="Times New Roman"/>
                <w:color w:val="000000" w:themeColor="text1"/>
                <w:w w:val="50"/>
                <w:lang w:val="vi-VN"/>
              </w:rPr>
            </w:pPr>
          </w:p>
        </w:tc>
        <w:tc>
          <w:tcPr>
            <w:tcW w:w="656" w:type="dxa"/>
          </w:tcPr>
          <w:p w14:paraId="5222A618" w14:textId="77777777" w:rsidR="00D81E0B" w:rsidRDefault="00D81E0B">
            <w:pPr>
              <w:jc w:val="left"/>
              <w:rPr>
                <w:rFonts w:ascii="Times New Roman" w:eastAsia="Chu Nom Khai U" w:hAnsi="Times New Roman" w:cs="Times New Roman"/>
                <w:color w:val="000000" w:themeColor="text1"/>
                <w:w w:val="50"/>
                <w:lang w:val="vi-VN"/>
              </w:rPr>
            </w:pPr>
          </w:p>
        </w:tc>
        <w:tc>
          <w:tcPr>
            <w:tcW w:w="656" w:type="dxa"/>
          </w:tcPr>
          <w:p w14:paraId="164ACAC0" w14:textId="77777777" w:rsidR="00D81E0B" w:rsidRDefault="00D81E0B">
            <w:pPr>
              <w:jc w:val="left"/>
              <w:rPr>
                <w:rFonts w:ascii="Times New Roman" w:eastAsia="Chu Nom Khai U" w:hAnsi="Times New Roman" w:cs="Times New Roman"/>
                <w:color w:val="000000" w:themeColor="text1"/>
                <w:w w:val="50"/>
                <w:lang w:val="vi-VN"/>
              </w:rPr>
            </w:pPr>
          </w:p>
        </w:tc>
        <w:tc>
          <w:tcPr>
            <w:tcW w:w="656" w:type="dxa"/>
          </w:tcPr>
          <w:p w14:paraId="4E50EE08" w14:textId="77777777" w:rsidR="00D81E0B" w:rsidRDefault="00EE2E4E">
            <w:pPr>
              <w:jc w:val="left"/>
              <w:rPr>
                <w:rFonts w:ascii="Times New Roman" w:eastAsia="Chu Nom Khai U" w:hAnsi="Times New Roman" w:cs="Times New Roman"/>
                <w:color w:val="000000" w:themeColor="text1"/>
                <w:w w:val="50"/>
                <w:lang w:val="vi-VN"/>
              </w:rPr>
            </w:pPr>
            <w:r>
              <w:rPr>
                <w:rFonts w:ascii="Times New Roman" w:eastAsia="Chu Nom Khai U" w:hAnsi="Times New Roman" w:cs="Times New Roman"/>
                <w:color w:val="000000" w:themeColor="text1"/>
                <w:w w:val="50"/>
                <w:lang w:val="vi-VN"/>
              </w:rPr>
              <w:t>Phi Bằng</w:t>
            </w:r>
          </w:p>
        </w:tc>
        <w:tc>
          <w:tcPr>
            <w:tcW w:w="656" w:type="dxa"/>
          </w:tcPr>
          <w:p w14:paraId="11C89149" w14:textId="77777777" w:rsidR="00D81E0B" w:rsidRDefault="00D81E0B">
            <w:pPr>
              <w:jc w:val="left"/>
              <w:rPr>
                <w:rFonts w:ascii="Times New Roman" w:eastAsia="Chu Nom Khai U" w:hAnsi="Times New Roman" w:cs="Times New Roman"/>
                <w:color w:val="000000" w:themeColor="text1"/>
                <w:w w:val="50"/>
              </w:rPr>
            </w:pPr>
          </w:p>
        </w:tc>
        <w:tc>
          <w:tcPr>
            <w:tcW w:w="671" w:type="dxa"/>
          </w:tcPr>
          <w:p w14:paraId="567A51F8" w14:textId="77777777" w:rsidR="00D81E0B" w:rsidRDefault="00D81E0B">
            <w:pPr>
              <w:jc w:val="left"/>
              <w:rPr>
                <w:rFonts w:ascii="Times New Roman" w:eastAsia="Chu Nom Khai U" w:hAnsi="Times New Roman" w:cs="Times New Roman"/>
                <w:color w:val="000000" w:themeColor="text1"/>
                <w:w w:val="50"/>
              </w:rPr>
            </w:pPr>
          </w:p>
        </w:tc>
      </w:tr>
      <w:tr w:rsidR="00D81E0B" w14:paraId="6F415B92" w14:textId="77777777">
        <w:tc>
          <w:tcPr>
            <w:tcW w:w="656" w:type="dxa"/>
          </w:tcPr>
          <w:p w14:paraId="0C7EC8AC"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76E51B37"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4E51F7AE"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39979ADD"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081CE329"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57434B53"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4BAD882B"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5B4DAB5E"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4DB41581" w14:textId="77777777" w:rsidR="00D81E0B" w:rsidRDefault="00D81E0B">
            <w:pPr>
              <w:jc w:val="left"/>
              <w:rPr>
                <w:rFonts w:ascii="Times New Roman" w:eastAsia="Chu Nom Khai U" w:hAnsi="Times New Roman" w:cs="Times New Roman"/>
                <w:color w:val="000000" w:themeColor="text1"/>
                <w:w w:val="50"/>
                <w:lang w:val="vi-VN"/>
              </w:rPr>
            </w:pPr>
          </w:p>
        </w:tc>
        <w:tc>
          <w:tcPr>
            <w:tcW w:w="656" w:type="dxa"/>
          </w:tcPr>
          <w:p w14:paraId="10A9E655" w14:textId="77777777" w:rsidR="00D81E0B" w:rsidRDefault="00D81E0B">
            <w:pPr>
              <w:jc w:val="left"/>
              <w:rPr>
                <w:rFonts w:ascii="Times New Roman" w:eastAsia="Chu Nom Khai U" w:hAnsi="Times New Roman" w:cs="Times New Roman"/>
                <w:color w:val="000000" w:themeColor="text1"/>
                <w:w w:val="50"/>
                <w:lang w:val="vi-VN"/>
              </w:rPr>
            </w:pPr>
          </w:p>
        </w:tc>
        <w:tc>
          <w:tcPr>
            <w:tcW w:w="656" w:type="dxa"/>
          </w:tcPr>
          <w:p w14:paraId="60F61701" w14:textId="77777777" w:rsidR="00D81E0B" w:rsidRDefault="00D81E0B">
            <w:pPr>
              <w:jc w:val="left"/>
              <w:rPr>
                <w:rFonts w:ascii="Times New Roman" w:eastAsia="Chu Nom Khai U" w:hAnsi="Times New Roman" w:cs="Times New Roman"/>
                <w:color w:val="000000" w:themeColor="text1"/>
                <w:w w:val="50"/>
                <w:lang w:val="vi-VN"/>
              </w:rPr>
            </w:pPr>
          </w:p>
        </w:tc>
        <w:tc>
          <w:tcPr>
            <w:tcW w:w="656" w:type="dxa"/>
          </w:tcPr>
          <w:p w14:paraId="5BDD702E" w14:textId="77777777" w:rsidR="00D81E0B" w:rsidRDefault="00D81E0B">
            <w:pPr>
              <w:jc w:val="left"/>
              <w:rPr>
                <w:rFonts w:ascii="Times New Roman" w:eastAsia="Chu Nom Khai U" w:hAnsi="Times New Roman" w:cs="Times New Roman"/>
                <w:color w:val="000000" w:themeColor="text1"/>
                <w:w w:val="50"/>
                <w:lang w:val="vi-VN"/>
              </w:rPr>
            </w:pPr>
          </w:p>
        </w:tc>
        <w:tc>
          <w:tcPr>
            <w:tcW w:w="656" w:type="dxa"/>
          </w:tcPr>
          <w:p w14:paraId="5925875A" w14:textId="77777777" w:rsidR="00D81E0B" w:rsidRDefault="00D81E0B">
            <w:pPr>
              <w:jc w:val="left"/>
              <w:rPr>
                <w:rFonts w:ascii="Times New Roman" w:eastAsia="Chu Nom Khai U" w:hAnsi="Times New Roman" w:cs="Times New Roman"/>
                <w:color w:val="000000" w:themeColor="text1"/>
                <w:w w:val="50"/>
                <w:lang w:val="vi-VN"/>
              </w:rPr>
            </w:pPr>
          </w:p>
        </w:tc>
        <w:tc>
          <w:tcPr>
            <w:tcW w:w="656" w:type="dxa"/>
          </w:tcPr>
          <w:p w14:paraId="0FC65E17" w14:textId="77777777" w:rsidR="00D81E0B" w:rsidRDefault="00D81E0B">
            <w:pPr>
              <w:jc w:val="left"/>
              <w:rPr>
                <w:rFonts w:ascii="Times New Roman" w:eastAsia="Chu Nom Khai U" w:hAnsi="Times New Roman" w:cs="Times New Roman"/>
                <w:color w:val="000000" w:themeColor="text1"/>
                <w:w w:val="50"/>
                <w:lang w:val="vi-VN"/>
              </w:rPr>
            </w:pPr>
          </w:p>
        </w:tc>
        <w:tc>
          <w:tcPr>
            <w:tcW w:w="656" w:type="dxa"/>
          </w:tcPr>
          <w:p w14:paraId="48145C64" w14:textId="77777777" w:rsidR="00D81E0B" w:rsidRDefault="00EE2E4E">
            <w:pPr>
              <w:jc w:val="left"/>
              <w:rPr>
                <w:rFonts w:ascii="Times New Roman" w:eastAsia="Chu Nom Khai U" w:hAnsi="Times New Roman" w:cs="Times New Roman"/>
                <w:color w:val="000000" w:themeColor="text1"/>
                <w:w w:val="50"/>
                <w:lang w:val="vi-VN"/>
              </w:rPr>
            </w:pPr>
            <w:r>
              <w:rPr>
                <w:rFonts w:ascii="Times New Roman" w:eastAsia="Chu Nom Khai U" w:hAnsi="Times New Roman" w:cs="Times New Roman"/>
                <w:color w:val="000000" w:themeColor="text1"/>
                <w:w w:val="50"/>
                <w:lang w:val="vi-VN"/>
              </w:rPr>
              <w:t>Phi Long</w:t>
            </w:r>
          </w:p>
        </w:tc>
        <w:tc>
          <w:tcPr>
            <w:tcW w:w="656" w:type="dxa"/>
          </w:tcPr>
          <w:p w14:paraId="50293F78" w14:textId="77777777" w:rsidR="00D81E0B" w:rsidRDefault="00D81E0B">
            <w:pPr>
              <w:jc w:val="left"/>
              <w:rPr>
                <w:rFonts w:ascii="Times New Roman" w:eastAsia="Chu Nom Khai U" w:hAnsi="Times New Roman" w:cs="Times New Roman"/>
                <w:color w:val="000000" w:themeColor="text1"/>
                <w:w w:val="50"/>
              </w:rPr>
            </w:pPr>
          </w:p>
        </w:tc>
        <w:tc>
          <w:tcPr>
            <w:tcW w:w="671" w:type="dxa"/>
          </w:tcPr>
          <w:p w14:paraId="5974C1F3" w14:textId="77777777" w:rsidR="00D81E0B" w:rsidRDefault="00D81E0B">
            <w:pPr>
              <w:jc w:val="left"/>
              <w:rPr>
                <w:rFonts w:ascii="Times New Roman" w:eastAsia="Chu Nom Khai U" w:hAnsi="Times New Roman" w:cs="Times New Roman"/>
                <w:color w:val="000000" w:themeColor="text1"/>
                <w:w w:val="50"/>
              </w:rPr>
            </w:pPr>
          </w:p>
        </w:tc>
      </w:tr>
      <w:tr w:rsidR="00D81E0B" w14:paraId="5A03C2F7" w14:textId="77777777">
        <w:tc>
          <w:tcPr>
            <w:tcW w:w="656" w:type="dxa"/>
          </w:tcPr>
          <w:p w14:paraId="3962D724"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1FE45786"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15FE622F"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5B0968E2"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13098EB4"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70B458BE"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51BD6A8E"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6AADBB66"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25FB34E3" w14:textId="77777777" w:rsidR="00D81E0B" w:rsidRDefault="00D81E0B">
            <w:pPr>
              <w:jc w:val="left"/>
              <w:rPr>
                <w:rFonts w:ascii="Times New Roman" w:eastAsia="Chu Nom Khai U" w:hAnsi="Times New Roman" w:cs="Times New Roman"/>
                <w:color w:val="000000" w:themeColor="text1"/>
                <w:w w:val="50"/>
                <w:lang w:val="vi-VN"/>
              </w:rPr>
            </w:pPr>
          </w:p>
        </w:tc>
        <w:tc>
          <w:tcPr>
            <w:tcW w:w="656" w:type="dxa"/>
          </w:tcPr>
          <w:p w14:paraId="3128B378" w14:textId="77777777" w:rsidR="00D81E0B" w:rsidRDefault="00D81E0B">
            <w:pPr>
              <w:jc w:val="left"/>
              <w:rPr>
                <w:rFonts w:ascii="Times New Roman" w:eastAsia="Chu Nom Khai U" w:hAnsi="Times New Roman" w:cs="Times New Roman"/>
                <w:color w:val="000000" w:themeColor="text1"/>
                <w:w w:val="50"/>
                <w:lang w:val="vi-VN"/>
              </w:rPr>
            </w:pPr>
          </w:p>
        </w:tc>
        <w:tc>
          <w:tcPr>
            <w:tcW w:w="656" w:type="dxa"/>
          </w:tcPr>
          <w:p w14:paraId="0179D59E" w14:textId="77777777" w:rsidR="00D81E0B" w:rsidRDefault="00D81E0B">
            <w:pPr>
              <w:jc w:val="left"/>
              <w:rPr>
                <w:rFonts w:ascii="Times New Roman" w:eastAsia="Chu Nom Khai U" w:hAnsi="Times New Roman" w:cs="Times New Roman"/>
                <w:color w:val="000000" w:themeColor="text1"/>
                <w:w w:val="50"/>
                <w:lang w:val="vi-VN"/>
              </w:rPr>
            </w:pPr>
          </w:p>
        </w:tc>
        <w:tc>
          <w:tcPr>
            <w:tcW w:w="656" w:type="dxa"/>
          </w:tcPr>
          <w:p w14:paraId="3A04CBC4" w14:textId="77777777" w:rsidR="00D81E0B" w:rsidRDefault="00D81E0B">
            <w:pPr>
              <w:jc w:val="left"/>
              <w:rPr>
                <w:rFonts w:ascii="Times New Roman" w:eastAsia="Chu Nom Khai U" w:hAnsi="Times New Roman" w:cs="Times New Roman"/>
                <w:color w:val="000000" w:themeColor="text1"/>
                <w:w w:val="50"/>
                <w:lang w:val="vi-VN"/>
              </w:rPr>
            </w:pPr>
          </w:p>
        </w:tc>
        <w:tc>
          <w:tcPr>
            <w:tcW w:w="656" w:type="dxa"/>
          </w:tcPr>
          <w:p w14:paraId="6509EEFA" w14:textId="77777777" w:rsidR="00D81E0B" w:rsidRDefault="00D81E0B">
            <w:pPr>
              <w:jc w:val="left"/>
              <w:rPr>
                <w:rFonts w:ascii="Times New Roman" w:eastAsia="Chu Nom Khai U" w:hAnsi="Times New Roman" w:cs="Times New Roman"/>
                <w:color w:val="000000" w:themeColor="text1"/>
                <w:w w:val="50"/>
                <w:lang w:val="vi-VN"/>
              </w:rPr>
            </w:pPr>
          </w:p>
        </w:tc>
        <w:tc>
          <w:tcPr>
            <w:tcW w:w="656" w:type="dxa"/>
          </w:tcPr>
          <w:p w14:paraId="4921CAC8" w14:textId="77777777" w:rsidR="00D81E0B" w:rsidRDefault="00EE2E4E">
            <w:pPr>
              <w:jc w:val="left"/>
              <w:rPr>
                <w:rFonts w:ascii="Times New Roman" w:eastAsia="Chu Nom Khai U" w:hAnsi="Times New Roman" w:cs="Times New Roman"/>
                <w:color w:val="000000" w:themeColor="text1"/>
                <w:w w:val="50"/>
                <w:lang w:val="vi-VN"/>
              </w:rPr>
            </w:pPr>
            <w:r>
              <w:rPr>
                <w:rFonts w:ascii="Times New Roman" w:eastAsia="Chu Nom Khai U" w:hAnsi="Times New Roman" w:cs="Times New Roman"/>
                <w:color w:val="000000" w:themeColor="text1"/>
                <w:w w:val="50"/>
                <w:lang w:val="vi-VN"/>
              </w:rPr>
              <w:t>Phi Minh</w:t>
            </w:r>
          </w:p>
        </w:tc>
        <w:tc>
          <w:tcPr>
            <w:tcW w:w="656" w:type="dxa"/>
          </w:tcPr>
          <w:p w14:paraId="306D2BF4" w14:textId="77777777" w:rsidR="00D81E0B" w:rsidRDefault="00EE2E4E">
            <w:pPr>
              <w:jc w:val="left"/>
              <w:rPr>
                <w:rFonts w:ascii="Times New Roman" w:eastAsia="Chu Nom Khai U" w:hAnsi="Times New Roman" w:cs="Times New Roman"/>
                <w:color w:val="000000" w:themeColor="text1"/>
                <w:w w:val="50"/>
                <w:lang w:val="vi-VN"/>
              </w:rPr>
            </w:pPr>
            <w:r>
              <w:rPr>
                <w:rFonts w:ascii="Times New Roman" w:eastAsia="Chu Nom Khai U" w:hAnsi="Times New Roman" w:cs="Times New Roman"/>
                <w:color w:val="000000" w:themeColor="text1"/>
                <w:w w:val="50"/>
                <w:lang w:val="vi-VN"/>
              </w:rPr>
              <w:t>Phi Bình</w:t>
            </w:r>
          </w:p>
        </w:tc>
        <w:tc>
          <w:tcPr>
            <w:tcW w:w="656" w:type="dxa"/>
          </w:tcPr>
          <w:p w14:paraId="673C0C8D" w14:textId="77777777" w:rsidR="00D81E0B" w:rsidRDefault="00EE2E4E">
            <w:pPr>
              <w:jc w:val="left"/>
              <w:rPr>
                <w:rFonts w:ascii="Times New Roman" w:eastAsia="Chu Nom Khai U" w:hAnsi="Times New Roman" w:cs="Times New Roman"/>
                <w:color w:val="000000" w:themeColor="text1"/>
                <w:w w:val="50"/>
                <w:lang w:val="vi-VN"/>
              </w:rPr>
            </w:pPr>
            <w:r>
              <w:rPr>
                <w:rFonts w:ascii="Times New Roman" w:eastAsia="Chu Nom Khai U" w:hAnsi="Times New Roman" w:cs="Times New Roman"/>
                <w:color w:val="000000" w:themeColor="text1"/>
                <w:w w:val="50"/>
                <w:lang w:val="vi-VN"/>
              </w:rPr>
              <w:t>Đức Anh</w:t>
            </w:r>
          </w:p>
        </w:tc>
        <w:tc>
          <w:tcPr>
            <w:tcW w:w="671" w:type="dxa"/>
          </w:tcPr>
          <w:p w14:paraId="05BA600F" w14:textId="77777777" w:rsidR="00D81E0B" w:rsidRDefault="00EE2E4E">
            <w:pPr>
              <w:jc w:val="left"/>
              <w:rPr>
                <w:rFonts w:ascii="Times New Roman" w:eastAsia="Chu Nom Khai U" w:hAnsi="Times New Roman" w:cs="Times New Roman"/>
                <w:color w:val="000000" w:themeColor="text1"/>
                <w:w w:val="50"/>
                <w:lang w:val="vi-VN"/>
              </w:rPr>
            </w:pPr>
            <w:r>
              <w:rPr>
                <w:rFonts w:ascii="Times New Roman" w:eastAsia="Chu Nom Khai U" w:hAnsi="Times New Roman" w:cs="Times New Roman"/>
                <w:color w:val="000000" w:themeColor="text1"/>
                <w:w w:val="50"/>
                <w:lang w:val="vi-VN"/>
              </w:rPr>
              <w:t>Gia Hân</w:t>
            </w:r>
          </w:p>
        </w:tc>
      </w:tr>
      <w:tr w:rsidR="00D81E0B" w14:paraId="7E88DB47" w14:textId="77777777">
        <w:tc>
          <w:tcPr>
            <w:tcW w:w="656" w:type="dxa"/>
          </w:tcPr>
          <w:p w14:paraId="5D5B5B50"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14CB073F"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4BE1C70A"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2F9DAB97"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4ECC9B58"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1A70507E"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61CCBD39"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0684308B"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1846E924" w14:textId="77777777" w:rsidR="00D81E0B" w:rsidRDefault="00D81E0B">
            <w:pPr>
              <w:jc w:val="left"/>
              <w:rPr>
                <w:rFonts w:ascii="Times New Roman" w:eastAsia="Chu Nom Khai U" w:hAnsi="Times New Roman" w:cs="Times New Roman"/>
                <w:color w:val="000000" w:themeColor="text1"/>
                <w:w w:val="50"/>
                <w:lang w:val="vi-VN"/>
              </w:rPr>
            </w:pPr>
          </w:p>
        </w:tc>
        <w:tc>
          <w:tcPr>
            <w:tcW w:w="656" w:type="dxa"/>
          </w:tcPr>
          <w:p w14:paraId="736AB6BC" w14:textId="77777777" w:rsidR="00D81E0B" w:rsidRDefault="00D81E0B">
            <w:pPr>
              <w:jc w:val="left"/>
              <w:rPr>
                <w:rFonts w:ascii="Times New Roman" w:eastAsia="Chu Nom Khai U" w:hAnsi="Times New Roman" w:cs="Times New Roman"/>
                <w:color w:val="000000" w:themeColor="text1"/>
                <w:w w:val="50"/>
                <w:lang w:val="vi-VN"/>
              </w:rPr>
            </w:pPr>
          </w:p>
        </w:tc>
        <w:tc>
          <w:tcPr>
            <w:tcW w:w="656" w:type="dxa"/>
          </w:tcPr>
          <w:p w14:paraId="5FF12E06" w14:textId="77777777" w:rsidR="00D81E0B" w:rsidRDefault="00D81E0B">
            <w:pPr>
              <w:jc w:val="left"/>
              <w:rPr>
                <w:rFonts w:ascii="Times New Roman" w:eastAsia="Chu Nom Khai U" w:hAnsi="Times New Roman" w:cs="Times New Roman"/>
                <w:color w:val="000000" w:themeColor="text1"/>
                <w:w w:val="50"/>
                <w:lang w:val="vi-VN"/>
              </w:rPr>
            </w:pPr>
          </w:p>
        </w:tc>
        <w:tc>
          <w:tcPr>
            <w:tcW w:w="656" w:type="dxa"/>
          </w:tcPr>
          <w:p w14:paraId="427F9364" w14:textId="77777777" w:rsidR="00D81E0B" w:rsidRDefault="00D81E0B">
            <w:pPr>
              <w:jc w:val="left"/>
              <w:rPr>
                <w:rFonts w:ascii="Times New Roman" w:eastAsia="Chu Nom Khai U" w:hAnsi="Times New Roman" w:cs="Times New Roman"/>
                <w:color w:val="000000" w:themeColor="text1"/>
                <w:w w:val="50"/>
                <w:lang w:val="vi-VN"/>
              </w:rPr>
            </w:pPr>
          </w:p>
        </w:tc>
        <w:tc>
          <w:tcPr>
            <w:tcW w:w="656" w:type="dxa"/>
          </w:tcPr>
          <w:p w14:paraId="33463CCB" w14:textId="77777777" w:rsidR="00D81E0B" w:rsidRDefault="00D81E0B">
            <w:pPr>
              <w:jc w:val="left"/>
              <w:rPr>
                <w:rFonts w:ascii="Times New Roman" w:eastAsia="Chu Nom Khai U" w:hAnsi="Times New Roman" w:cs="Times New Roman"/>
                <w:color w:val="000000" w:themeColor="text1"/>
                <w:w w:val="50"/>
                <w:lang w:val="vi-VN"/>
              </w:rPr>
            </w:pPr>
          </w:p>
        </w:tc>
        <w:tc>
          <w:tcPr>
            <w:tcW w:w="656" w:type="dxa"/>
          </w:tcPr>
          <w:p w14:paraId="28970CF1" w14:textId="77777777" w:rsidR="00D81E0B" w:rsidRDefault="00D81E0B">
            <w:pPr>
              <w:jc w:val="left"/>
              <w:rPr>
                <w:rFonts w:ascii="Times New Roman" w:eastAsia="Chu Nom Khai U" w:hAnsi="Times New Roman" w:cs="Times New Roman"/>
                <w:color w:val="000000" w:themeColor="text1"/>
                <w:w w:val="50"/>
                <w:lang w:val="vi-VN"/>
              </w:rPr>
            </w:pPr>
          </w:p>
        </w:tc>
        <w:tc>
          <w:tcPr>
            <w:tcW w:w="656" w:type="dxa"/>
          </w:tcPr>
          <w:p w14:paraId="45D8412F" w14:textId="77777777" w:rsidR="00D81E0B" w:rsidRDefault="00EE2E4E">
            <w:pPr>
              <w:jc w:val="left"/>
              <w:rPr>
                <w:rFonts w:ascii="Times New Roman" w:eastAsia="Chu Nom Khai U" w:hAnsi="Times New Roman" w:cs="Times New Roman"/>
                <w:color w:val="000000" w:themeColor="text1"/>
                <w:w w:val="50"/>
                <w:lang w:val="vi-VN"/>
              </w:rPr>
            </w:pPr>
            <w:r>
              <w:rPr>
                <w:rFonts w:ascii="Times New Roman" w:eastAsia="Chu Nom Khai U" w:hAnsi="Times New Roman" w:cs="Times New Roman"/>
                <w:color w:val="000000" w:themeColor="text1"/>
                <w:w w:val="50"/>
                <w:lang w:val="vi-VN"/>
              </w:rPr>
              <w:t>Phi An</w:t>
            </w:r>
          </w:p>
        </w:tc>
        <w:tc>
          <w:tcPr>
            <w:tcW w:w="656" w:type="dxa"/>
          </w:tcPr>
          <w:p w14:paraId="1449746E" w14:textId="77777777" w:rsidR="00D81E0B" w:rsidRDefault="00EE2E4E">
            <w:pPr>
              <w:jc w:val="left"/>
              <w:rPr>
                <w:rFonts w:ascii="Times New Roman" w:eastAsia="Chu Nom Khai U" w:hAnsi="Times New Roman" w:cs="Times New Roman"/>
                <w:color w:val="000000" w:themeColor="text1"/>
                <w:w w:val="50"/>
                <w:lang w:val="vi-VN"/>
              </w:rPr>
            </w:pPr>
            <w:r>
              <w:rPr>
                <w:rFonts w:ascii="Times New Roman" w:eastAsia="Chu Nom Khai U" w:hAnsi="Times New Roman" w:cs="Times New Roman"/>
                <w:color w:val="000000" w:themeColor="text1"/>
                <w:w w:val="50"/>
                <w:lang w:val="vi-VN"/>
              </w:rPr>
              <w:t>Đức Thịnh</w:t>
            </w:r>
          </w:p>
        </w:tc>
        <w:tc>
          <w:tcPr>
            <w:tcW w:w="671" w:type="dxa"/>
          </w:tcPr>
          <w:p w14:paraId="610456F5" w14:textId="77777777" w:rsidR="00D81E0B" w:rsidRDefault="00EE2E4E">
            <w:pPr>
              <w:jc w:val="left"/>
              <w:rPr>
                <w:rFonts w:ascii="Times New Roman" w:eastAsia="Chu Nom Khai U" w:hAnsi="Times New Roman" w:cs="Times New Roman"/>
                <w:color w:val="000000" w:themeColor="text1"/>
                <w:w w:val="50"/>
                <w:lang w:val="vi-VN"/>
              </w:rPr>
            </w:pPr>
            <w:r>
              <w:rPr>
                <w:rFonts w:ascii="Times New Roman" w:eastAsia="Chu Nom Khai U" w:hAnsi="Times New Roman" w:cs="Times New Roman"/>
                <w:color w:val="000000" w:themeColor="text1"/>
                <w:w w:val="50"/>
                <w:lang w:val="vi-VN"/>
              </w:rPr>
              <w:t>H. Nam</w:t>
            </w:r>
          </w:p>
        </w:tc>
      </w:tr>
      <w:tr w:rsidR="00D81E0B" w14:paraId="3CDA7B66" w14:textId="77777777">
        <w:tc>
          <w:tcPr>
            <w:tcW w:w="656" w:type="dxa"/>
          </w:tcPr>
          <w:p w14:paraId="635130AC"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3CC51651"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6FF6077A"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4C89BC4B"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5B097584"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14EE34DA"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116E5841"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513C6CE9"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162B026F" w14:textId="77777777" w:rsidR="00D81E0B" w:rsidRDefault="00D81E0B">
            <w:pPr>
              <w:jc w:val="left"/>
              <w:rPr>
                <w:rFonts w:ascii="Times New Roman" w:eastAsia="Chu Nom Khai U" w:hAnsi="Times New Roman" w:cs="Times New Roman"/>
                <w:color w:val="000000" w:themeColor="text1"/>
                <w:w w:val="50"/>
                <w:lang w:val="vi-VN"/>
              </w:rPr>
            </w:pPr>
          </w:p>
        </w:tc>
        <w:tc>
          <w:tcPr>
            <w:tcW w:w="656" w:type="dxa"/>
          </w:tcPr>
          <w:p w14:paraId="0B09235C" w14:textId="77777777" w:rsidR="00D81E0B" w:rsidRDefault="00D81E0B">
            <w:pPr>
              <w:jc w:val="left"/>
              <w:rPr>
                <w:rFonts w:ascii="Times New Roman" w:eastAsia="Chu Nom Khai U" w:hAnsi="Times New Roman" w:cs="Times New Roman"/>
                <w:color w:val="000000" w:themeColor="text1"/>
                <w:w w:val="50"/>
                <w:lang w:val="vi-VN"/>
              </w:rPr>
            </w:pPr>
          </w:p>
        </w:tc>
        <w:tc>
          <w:tcPr>
            <w:tcW w:w="656" w:type="dxa"/>
          </w:tcPr>
          <w:p w14:paraId="789E3B63" w14:textId="77777777" w:rsidR="00D81E0B" w:rsidRDefault="00D81E0B">
            <w:pPr>
              <w:jc w:val="left"/>
              <w:rPr>
                <w:rFonts w:ascii="Times New Roman" w:eastAsia="Chu Nom Khai U" w:hAnsi="Times New Roman" w:cs="Times New Roman"/>
                <w:color w:val="000000" w:themeColor="text1"/>
                <w:w w:val="50"/>
                <w:lang w:val="vi-VN"/>
              </w:rPr>
            </w:pPr>
          </w:p>
        </w:tc>
        <w:tc>
          <w:tcPr>
            <w:tcW w:w="656" w:type="dxa"/>
          </w:tcPr>
          <w:p w14:paraId="6959434B" w14:textId="77777777" w:rsidR="00D81E0B" w:rsidRDefault="00D81E0B">
            <w:pPr>
              <w:jc w:val="left"/>
              <w:rPr>
                <w:rFonts w:ascii="Times New Roman" w:eastAsia="Chu Nom Khai U" w:hAnsi="Times New Roman" w:cs="Times New Roman"/>
                <w:color w:val="000000" w:themeColor="text1"/>
                <w:w w:val="50"/>
                <w:lang w:val="vi-VN"/>
              </w:rPr>
            </w:pPr>
          </w:p>
        </w:tc>
        <w:tc>
          <w:tcPr>
            <w:tcW w:w="656" w:type="dxa"/>
          </w:tcPr>
          <w:p w14:paraId="207777AE" w14:textId="77777777" w:rsidR="00D81E0B" w:rsidRDefault="00D81E0B">
            <w:pPr>
              <w:jc w:val="left"/>
              <w:rPr>
                <w:rFonts w:ascii="Times New Roman" w:eastAsia="Chu Nom Khai U" w:hAnsi="Times New Roman" w:cs="Times New Roman"/>
                <w:color w:val="000000" w:themeColor="text1"/>
                <w:w w:val="50"/>
                <w:lang w:val="vi-VN"/>
              </w:rPr>
            </w:pPr>
          </w:p>
        </w:tc>
        <w:tc>
          <w:tcPr>
            <w:tcW w:w="656" w:type="dxa"/>
          </w:tcPr>
          <w:p w14:paraId="2237031D" w14:textId="77777777" w:rsidR="00D81E0B" w:rsidRDefault="00D81E0B">
            <w:pPr>
              <w:jc w:val="left"/>
              <w:rPr>
                <w:rFonts w:ascii="Times New Roman" w:eastAsia="Chu Nom Khai U" w:hAnsi="Times New Roman" w:cs="Times New Roman"/>
                <w:color w:val="000000" w:themeColor="text1"/>
                <w:w w:val="50"/>
                <w:lang w:val="vi-VN"/>
              </w:rPr>
            </w:pPr>
          </w:p>
        </w:tc>
        <w:tc>
          <w:tcPr>
            <w:tcW w:w="656" w:type="dxa"/>
          </w:tcPr>
          <w:p w14:paraId="337F2C27" w14:textId="77777777" w:rsidR="00D81E0B" w:rsidRDefault="00D81E0B">
            <w:pPr>
              <w:jc w:val="left"/>
              <w:rPr>
                <w:rFonts w:ascii="Times New Roman" w:eastAsia="Chu Nom Khai U" w:hAnsi="Times New Roman" w:cs="Times New Roman"/>
                <w:color w:val="000000" w:themeColor="text1"/>
                <w:w w:val="50"/>
                <w:lang w:val="vi-VN"/>
              </w:rPr>
            </w:pPr>
          </w:p>
        </w:tc>
        <w:tc>
          <w:tcPr>
            <w:tcW w:w="656" w:type="dxa"/>
          </w:tcPr>
          <w:p w14:paraId="30CDABFC" w14:textId="77777777" w:rsidR="00D81E0B" w:rsidRDefault="00D81E0B">
            <w:pPr>
              <w:jc w:val="left"/>
              <w:rPr>
                <w:rFonts w:ascii="Times New Roman" w:eastAsia="Chu Nom Khai U" w:hAnsi="Times New Roman" w:cs="Times New Roman"/>
                <w:color w:val="000000" w:themeColor="text1"/>
                <w:w w:val="50"/>
                <w:lang w:val="vi-VN"/>
              </w:rPr>
            </w:pPr>
          </w:p>
        </w:tc>
        <w:tc>
          <w:tcPr>
            <w:tcW w:w="671" w:type="dxa"/>
          </w:tcPr>
          <w:p w14:paraId="5D4BB7E4" w14:textId="77777777" w:rsidR="00D81E0B" w:rsidRDefault="00EE2E4E">
            <w:pPr>
              <w:jc w:val="left"/>
              <w:rPr>
                <w:rFonts w:ascii="Times New Roman" w:eastAsia="Chu Nom Khai U" w:hAnsi="Times New Roman" w:cs="Times New Roman"/>
                <w:color w:val="000000" w:themeColor="text1"/>
                <w:w w:val="50"/>
                <w:lang w:val="vi-VN"/>
              </w:rPr>
            </w:pPr>
            <w:r>
              <w:rPr>
                <w:rFonts w:ascii="Times New Roman" w:eastAsia="Chu Nom Khai U" w:hAnsi="Times New Roman" w:cs="Times New Roman"/>
                <w:color w:val="000000" w:themeColor="text1"/>
                <w:w w:val="50"/>
                <w:lang w:val="vi-VN"/>
              </w:rPr>
              <w:t>Bảo Châu</w:t>
            </w:r>
          </w:p>
        </w:tc>
      </w:tr>
      <w:tr w:rsidR="00D81E0B" w14:paraId="65AA0F59" w14:textId="77777777">
        <w:tc>
          <w:tcPr>
            <w:tcW w:w="656" w:type="dxa"/>
          </w:tcPr>
          <w:p w14:paraId="24BCBC2B" w14:textId="77777777" w:rsidR="00D81E0B" w:rsidRDefault="00D81E0B">
            <w:pPr>
              <w:jc w:val="left"/>
              <w:rPr>
                <w:rFonts w:ascii="Times New Roman" w:eastAsia="Chu Nom Khai U" w:hAnsi="Times New Roman" w:cs="Times New Roman"/>
                <w:color w:val="000000" w:themeColor="text1"/>
                <w:w w:val="50"/>
                <w:lang w:val="vi-VN"/>
              </w:rPr>
            </w:pPr>
          </w:p>
        </w:tc>
        <w:tc>
          <w:tcPr>
            <w:tcW w:w="656" w:type="dxa"/>
          </w:tcPr>
          <w:p w14:paraId="778B755D"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3C227662"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11246259"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3BDDB484"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43631108"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4A913B05"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409203DC"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3CAAEEFB" w14:textId="77777777" w:rsidR="00D81E0B" w:rsidRDefault="00D81E0B">
            <w:pPr>
              <w:jc w:val="left"/>
              <w:rPr>
                <w:rFonts w:ascii="Times New Roman" w:eastAsia="Chu Nom Khai U" w:hAnsi="Times New Roman" w:cs="Times New Roman"/>
                <w:color w:val="000000" w:themeColor="text1"/>
                <w:w w:val="50"/>
                <w:lang w:val="vi-VN"/>
              </w:rPr>
            </w:pPr>
          </w:p>
        </w:tc>
        <w:tc>
          <w:tcPr>
            <w:tcW w:w="656" w:type="dxa"/>
          </w:tcPr>
          <w:p w14:paraId="049EE7C8" w14:textId="77777777" w:rsidR="00D81E0B" w:rsidRDefault="00D81E0B">
            <w:pPr>
              <w:jc w:val="left"/>
              <w:rPr>
                <w:rFonts w:ascii="Times New Roman" w:eastAsia="Chu Nom Khai U" w:hAnsi="Times New Roman" w:cs="Times New Roman"/>
                <w:color w:val="000000" w:themeColor="text1"/>
                <w:w w:val="50"/>
                <w:lang w:val="vi-VN"/>
              </w:rPr>
            </w:pPr>
          </w:p>
        </w:tc>
        <w:tc>
          <w:tcPr>
            <w:tcW w:w="656" w:type="dxa"/>
          </w:tcPr>
          <w:p w14:paraId="5F2E99E7" w14:textId="77777777" w:rsidR="00D81E0B" w:rsidRDefault="00D81E0B">
            <w:pPr>
              <w:jc w:val="left"/>
              <w:rPr>
                <w:rFonts w:ascii="Times New Roman" w:eastAsia="Chu Nom Khai U" w:hAnsi="Times New Roman" w:cs="Times New Roman"/>
                <w:color w:val="000000" w:themeColor="text1"/>
                <w:w w:val="50"/>
                <w:lang w:val="vi-VN"/>
              </w:rPr>
            </w:pPr>
          </w:p>
        </w:tc>
        <w:tc>
          <w:tcPr>
            <w:tcW w:w="656" w:type="dxa"/>
          </w:tcPr>
          <w:p w14:paraId="19D3203E" w14:textId="77777777" w:rsidR="00D81E0B" w:rsidRDefault="00D81E0B">
            <w:pPr>
              <w:jc w:val="left"/>
              <w:rPr>
                <w:rFonts w:ascii="Times New Roman" w:eastAsia="Chu Nom Khai U" w:hAnsi="Times New Roman" w:cs="Times New Roman"/>
                <w:color w:val="000000" w:themeColor="text1"/>
                <w:w w:val="50"/>
                <w:lang w:val="vi-VN"/>
              </w:rPr>
            </w:pPr>
          </w:p>
        </w:tc>
        <w:tc>
          <w:tcPr>
            <w:tcW w:w="656" w:type="dxa"/>
          </w:tcPr>
          <w:p w14:paraId="53889E86" w14:textId="77777777" w:rsidR="00D81E0B" w:rsidRDefault="00D81E0B">
            <w:pPr>
              <w:jc w:val="left"/>
              <w:rPr>
                <w:rFonts w:ascii="Times New Roman" w:eastAsia="Chu Nom Khai U" w:hAnsi="Times New Roman" w:cs="Times New Roman"/>
                <w:color w:val="000000" w:themeColor="text1"/>
                <w:w w:val="50"/>
                <w:lang w:val="vi-VN"/>
              </w:rPr>
            </w:pPr>
          </w:p>
        </w:tc>
        <w:tc>
          <w:tcPr>
            <w:tcW w:w="656" w:type="dxa"/>
          </w:tcPr>
          <w:p w14:paraId="3B3656C4" w14:textId="77777777" w:rsidR="00D81E0B" w:rsidRDefault="00D81E0B">
            <w:pPr>
              <w:jc w:val="left"/>
              <w:rPr>
                <w:rFonts w:ascii="Times New Roman" w:eastAsia="Chu Nom Khai U" w:hAnsi="Times New Roman" w:cs="Times New Roman"/>
                <w:color w:val="000000" w:themeColor="text1"/>
                <w:w w:val="50"/>
                <w:lang w:val="vi-VN"/>
              </w:rPr>
            </w:pPr>
          </w:p>
        </w:tc>
        <w:tc>
          <w:tcPr>
            <w:tcW w:w="656" w:type="dxa"/>
          </w:tcPr>
          <w:p w14:paraId="2EAB801C" w14:textId="77777777" w:rsidR="00D81E0B" w:rsidRDefault="00EE2E4E">
            <w:pPr>
              <w:jc w:val="left"/>
              <w:rPr>
                <w:rFonts w:ascii="Times New Roman" w:eastAsia="Chu Nom Khai U" w:hAnsi="Times New Roman" w:cs="Times New Roman"/>
                <w:color w:val="000000" w:themeColor="text1"/>
                <w:w w:val="50"/>
                <w:lang w:val="vi-VN"/>
              </w:rPr>
            </w:pPr>
            <w:r>
              <w:rPr>
                <w:rFonts w:ascii="Times New Roman" w:eastAsia="Chu Nom Khai U" w:hAnsi="Times New Roman" w:cs="Times New Roman"/>
                <w:color w:val="000000" w:themeColor="text1"/>
                <w:w w:val="50"/>
                <w:lang w:val="vi-VN"/>
              </w:rPr>
              <w:t>Phi Toàn</w:t>
            </w:r>
          </w:p>
        </w:tc>
        <w:tc>
          <w:tcPr>
            <w:tcW w:w="656" w:type="dxa"/>
          </w:tcPr>
          <w:p w14:paraId="045E8306" w14:textId="77777777" w:rsidR="00D81E0B" w:rsidRDefault="00D81E0B">
            <w:pPr>
              <w:jc w:val="left"/>
              <w:rPr>
                <w:rFonts w:ascii="Times New Roman" w:eastAsia="Chu Nom Khai U" w:hAnsi="Times New Roman" w:cs="Times New Roman"/>
                <w:color w:val="000000" w:themeColor="text1"/>
                <w:w w:val="50"/>
              </w:rPr>
            </w:pPr>
          </w:p>
        </w:tc>
        <w:tc>
          <w:tcPr>
            <w:tcW w:w="671" w:type="dxa"/>
          </w:tcPr>
          <w:p w14:paraId="38D53048" w14:textId="77777777" w:rsidR="00D81E0B" w:rsidRDefault="00D81E0B">
            <w:pPr>
              <w:jc w:val="left"/>
              <w:rPr>
                <w:rFonts w:ascii="Times New Roman" w:eastAsia="Chu Nom Khai U" w:hAnsi="Times New Roman" w:cs="Times New Roman"/>
                <w:color w:val="000000" w:themeColor="text1"/>
                <w:w w:val="50"/>
              </w:rPr>
            </w:pPr>
          </w:p>
        </w:tc>
      </w:tr>
      <w:tr w:rsidR="00D81E0B" w14:paraId="01C24A17" w14:textId="77777777">
        <w:tc>
          <w:tcPr>
            <w:tcW w:w="656" w:type="dxa"/>
          </w:tcPr>
          <w:p w14:paraId="481BB754" w14:textId="77777777" w:rsidR="00D81E0B" w:rsidRDefault="00D81E0B">
            <w:pPr>
              <w:jc w:val="left"/>
              <w:rPr>
                <w:rFonts w:ascii="Times New Roman" w:eastAsia="Chu Nom Khai U" w:hAnsi="Times New Roman" w:cs="Times New Roman"/>
                <w:color w:val="000000" w:themeColor="text1"/>
                <w:w w:val="50"/>
                <w:lang w:val="vi-VN"/>
              </w:rPr>
            </w:pPr>
          </w:p>
        </w:tc>
        <w:tc>
          <w:tcPr>
            <w:tcW w:w="656" w:type="dxa"/>
          </w:tcPr>
          <w:p w14:paraId="6A54DDDE"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54D06B02"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5AA61201"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300D87E1"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1222A293"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55C3A117"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4D07D854"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4102FAB6" w14:textId="77777777" w:rsidR="00D81E0B" w:rsidRDefault="00D81E0B">
            <w:pPr>
              <w:jc w:val="left"/>
              <w:rPr>
                <w:rFonts w:ascii="Times New Roman" w:eastAsia="Chu Nom Khai U" w:hAnsi="Times New Roman" w:cs="Times New Roman"/>
                <w:color w:val="000000" w:themeColor="text1"/>
                <w:w w:val="50"/>
                <w:lang w:val="vi-VN"/>
              </w:rPr>
            </w:pPr>
          </w:p>
        </w:tc>
        <w:tc>
          <w:tcPr>
            <w:tcW w:w="656" w:type="dxa"/>
          </w:tcPr>
          <w:p w14:paraId="2A58FD0C" w14:textId="77777777" w:rsidR="00D81E0B" w:rsidRDefault="00D81E0B">
            <w:pPr>
              <w:jc w:val="left"/>
              <w:rPr>
                <w:rFonts w:ascii="Times New Roman" w:eastAsia="Chu Nom Khai U" w:hAnsi="Times New Roman" w:cs="Times New Roman"/>
                <w:color w:val="000000" w:themeColor="text1"/>
                <w:w w:val="50"/>
                <w:lang w:val="vi-VN"/>
              </w:rPr>
            </w:pPr>
          </w:p>
        </w:tc>
        <w:tc>
          <w:tcPr>
            <w:tcW w:w="656" w:type="dxa"/>
          </w:tcPr>
          <w:p w14:paraId="32F08289" w14:textId="77777777" w:rsidR="00D81E0B" w:rsidRDefault="00D81E0B">
            <w:pPr>
              <w:jc w:val="left"/>
              <w:rPr>
                <w:rFonts w:ascii="Times New Roman" w:eastAsia="Chu Nom Khai U" w:hAnsi="Times New Roman" w:cs="Times New Roman"/>
                <w:color w:val="000000" w:themeColor="text1"/>
                <w:w w:val="50"/>
                <w:lang w:val="vi-VN"/>
              </w:rPr>
            </w:pPr>
          </w:p>
        </w:tc>
        <w:tc>
          <w:tcPr>
            <w:tcW w:w="656" w:type="dxa"/>
          </w:tcPr>
          <w:p w14:paraId="4FCC9F0E" w14:textId="77777777" w:rsidR="00D81E0B" w:rsidRDefault="00D81E0B">
            <w:pPr>
              <w:jc w:val="left"/>
              <w:rPr>
                <w:rFonts w:ascii="Times New Roman" w:eastAsia="Chu Nom Khai U" w:hAnsi="Times New Roman" w:cs="Times New Roman"/>
                <w:color w:val="000000" w:themeColor="text1"/>
                <w:w w:val="50"/>
                <w:lang w:val="vi-VN"/>
              </w:rPr>
            </w:pPr>
          </w:p>
        </w:tc>
        <w:tc>
          <w:tcPr>
            <w:tcW w:w="656" w:type="dxa"/>
          </w:tcPr>
          <w:p w14:paraId="77FEBB64" w14:textId="77777777" w:rsidR="00D81E0B" w:rsidRDefault="00D81E0B">
            <w:pPr>
              <w:jc w:val="left"/>
              <w:rPr>
                <w:rFonts w:ascii="Times New Roman" w:eastAsia="Chu Nom Khai U" w:hAnsi="Times New Roman" w:cs="Times New Roman"/>
                <w:color w:val="000000" w:themeColor="text1"/>
                <w:w w:val="50"/>
                <w:lang w:val="vi-VN"/>
              </w:rPr>
            </w:pPr>
          </w:p>
        </w:tc>
        <w:tc>
          <w:tcPr>
            <w:tcW w:w="656" w:type="dxa"/>
          </w:tcPr>
          <w:p w14:paraId="0267ED55" w14:textId="77777777" w:rsidR="00D81E0B" w:rsidRDefault="00D81E0B">
            <w:pPr>
              <w:jc w:val="left"/>
              <w:rPr>
                <w:rFonts w:ascii="Times New Roman" w:eastAsia="Chu Nom Khai U" w:hAnsi="Times New Roman" w:cs="Times New Roman"/>
                <w:color w:val="000000" w:themeColor="text1"/>
                <w:w w:val="50"/>
                <w:lang w:val="vi-VN"/>
              </w:rPr>
            </w:pPr>
          </w:p>
        </w:tc>
        <w:tc>
          <w:tcPr>
            <w:tcW w:w="656" w:type="dxa"/>
          </w:tcPr>
          <w:p w14:paraId="68088F0C" w14:textId="77777777" w:rsidR="00D81E0B" w:rsidRDefault="00EE2E4E">
            <w:pPr>
              <w:jc w:val="left"/>
              <w:rPr>
                <w:rFonts w:ascii="Times New Roman" w:eastAsia="Chu Nom Khai U" w:hAnsi="Times New Roman" w:cs="Times New Roman"/>
                <w:color w:val="000000" w:themeColor="text1"/>
                <w:w w:val="50"/>
                <w:lang w:val="vi-VN"/>
              </w:rPr>
            </w:pPr>
            <w:r>
              <w:rPr>
                <w:rFonts w:ascii="Times New Roman" w:eastAsia="Chu Nom Khai U" w:hAnsi="Times New Roman" w:cs="Times New Roman"/>
                <w:color w:val="000000" w:themeColor="text1"/>
                <w:w w:val="50"/>
                <w:lang w:val="vi-VN"/>
              </w:rPr>
              <w:t xml:space="preserve">P. Quyết </w:t>
            </w:r>
          </w:p>
        </w:tc>
        <w:tc>
          <w:tcPr>
            <w:tcW w:w="656" w:type="dxa"/>
          </w:tcPr>
          <w:p w14:paraId="2B64AFE8" w14:textId="77777777" w:rsidR="00D81E0B" w:rsidRDefault="00EE2E4E">
            <w:pPr>
              <w:jc w:val="left"/>
              <w:rPr>
                <w:rFonts w:ascii="Times New Roman" w:eastAsia="Chu Nom Khai U" w:hAnsi="Times New Roman" w:cs="Times New Roman"/>
                <w:color w:val="000000" w:themeColor="text1"/>
                <w:w w:val="50"/>
              </w:rPr>
            </w:pPr>
            <w:r>
              <w:rPr>
                <w:rFonts w:ascii="Times New Roman" w:eastAsia="Chu Nom Khai U" w:hAnsi="Times New Roman" w:cs="Times New Roman"/>
                <w:color w:val="000000" w:themeColor="text1"/>
                <w:w w:val="50"/>
                <w:sz w:val="18"/>
                <w:szCs w:val="18"/>
                <w:lang w:val="vi-VN"/>
              </w:rPr>
              <w:t>(Quý)</w:t>
            </w:r>
          </w:p>
        </w:tc>
        <w:tc>
          <w:tcPr>
            <w:tcW w:w="671" w:type="dxa"/>
          </w:tcPr>
          <w:p w14:paraId="50BD1B04" w14:textId="77777777" w:rsidR="00D81E0B" w:rsidRDefault="00D81E0B">
            <w:pPr>
              <w:jc w:val="left"/>
              <w:rPr>
                <w:rFonts w:ascii="Times New Roman" w:eastAsia="Chu Nom Khai U" w:hAnsi="Times New Roman" w:cs="Times New Roman"/>
                <w:color w:val="000000" w:themeColor="text1"/>
                <w:w w:val="50"/>
              </w:rPr>
            </w:pPr>
          </w:p>
        </w:tc>
      </w:tr>
      <w:tr w:rsidR="00D81E0B" w14:paraId="6A32F37B" w14:textId="77777777">
        <w:tc>
          <w:tcPr>
            <w:tcW w:w="656" w:type="dxa"/>
          </w:tcPr>
          <w:p w14:paraId="15A0FB79" w14:textId="77777777" w:rsidR="00D81E0B" w:rsidRDefault="00D81E0B">
            <w:pPr>
              <w:jc w:val="left"/>
              <w:rPr>
                <w:rFonts w:ascii="Times New Roman" w:eastAsia="Chu Nom Khai U" w:hAnsi="Times New Roman" w:cs="Times New Roman"/>
                <w:color w:val="000000" w:themeColor="text1"/>
                <w:w w:val="50"/>
                <w:lang w:val="vi-VN"/>
              </w:rPr>
            </w:pPr>
          </w:p>
        </w:tc>
        <w:tc>
          <w:tcPr>
            <w:tcW w:w="656" w:type="dxa"/>
          </w:tcPr>
          <w:p w14:paraId="5BDBFD64"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2194CB28"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64429199"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68D89324"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5791AFE2"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0B1548D9"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4A9854D8"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50FBBC28" w14:textId="77777777" w:rsidR="00D81E0B" w:rsidRDefault="00D81E0B">
            <w:pPr>
              <w:jc w:val="left"/>
              <w:rPr>
                <w:rFonts w:ascii="Times New Roman" w:eastAsia="Chu Nom Khai U" w:hAnsi="Times New Roman" w:cs="Times New Roman"/>
                <w:color w:val="000000" w:themeColor="text1"/>
                <w:w w:val="50"/>
                <w:lang w:val="vi-VN"/>
              </w:rPr>
            </w:pPr>
          </w:p>
        </w:tc>
        <w:tc>
          <w:tcPr>
            <w:tcW w:w="656" w:type="dxa"/>
          </w:tcPr>
          <w:p w14:paraId="646E34A1" w14:textId="77777777" w:rsidR="00D81E0B" w:rsidRDefault="00D81E0B">
            <w:pPr>
              <w:jc w:val="left"/>
              <w:rPr>
                <w:rFonts w:ascii="Times New Roman" w:eastAsia="Chu Nom Khai U" w:hAnsi="Times New Roman" w:cs="Times New Roman"/>
                <w:color w:val="000000" w:themeColor="text1"/>
                <w:w w:val="50"/>
                <w:lang w:val="vi-VN"/>
              </w:rPr>
            </w:pPr>
          </w:p>
        </w:tc>
        <w:tc>
          <w:tcPr>
            <w:tcW w:w="656" w:type="dxa"/>
          </w:tcPr>
          <w:p w14:paraId="72E5E61E" w14:textId="77777777" w:rsidR="00D81E0B" w:rsidRDefault="00D81E0B">
            <w:pPr>
              <w:jc w:val="left"/>
              <w:rPr>
                <w:rFonts w:ascii="Times New Roman" w:eastAsia="Chu Nom Khai U" w:hAnsi="Times New Roman" w:cs="Times New Roman"/>
                <w:color w:val="000000" w:themeColor="text1"/>
                <w:w w:val="50"/>
                <w:lang w:val="vi-VN"/>
              </w:rPr>
            </w:pPr>
          </w:p>
        </w:tc>
        <w:tc>
          <w:tcPr>
            <w:tcW w:w="656" w:type="dxa"/>
          </w:tcPr>
          <w:p w14:paraId="78BA00BC" w14:textId="77777777" w:rsidR="00D81E0B" w:rsidRDefault="00D81E0B">
            <w:pPr>
              <w:jc w:val="left"/>
              <w:rPr>
                <w:rFonts w:ascii="Times New Roman" w:eastAsia="Chu Nom Khai U" w:hAnsi="Times New Roman" w:cs="Times New Roman"/>
                <w:color w:val="000000" w:themeColor="text1"/>
                <w:w w:val="50"/>
                <w:lang w:val="vi-VN"/>
              </w:rPr>
            </w:pPr>
          </w:p>
        </w:tc>
        <w:tc>
          <w:tcPr>
            <w:tcW w:w="656" w:type="dxa"/>
          </w:tcPr>
          <w:p w14:paraId="12BB259C" w14:textId="77777777" w:rsidR="00D81E0B" w:rsidRDefault="00D81E0B">
            <w:pPr>
              <w:jc w:val="left"/>
              <w:rPr>
                <w:rFonts w:ascii="Times New Roman" w:eastAsia="Chu Nom Khai U" w:hAnsi="Times New Roman" w:cs="Times New Roman"/>
                <w:color w:val="000000" w:themeColor="text1"/>
                <w:w w:val="50"/>
                <w:lang w:val="vi-VN"/>
              </w:rPr>
            </w:pPr>
          </w:p>
        </w:tc>
        <w:tc>
          <w:tcPr>
            <w:tcW w:w="656" w:type="dxa"/>
          </w:tcPr>
          <w:p w14:paraId="309E8825" w14:textId="77777777" w:rsidR="00D81E0B" w:rsidRDefault="00D81E0B">
            <w:pPr>
              <w:jc w:val="left"/>
              <w:rPr>
                <w:rFonts w:ascii="Times New Roman" w:eastAsia="Chu Nom Khai U" w:hAnsi="Times New Roman" w:cs="Times New Roman"/>
                <w:color w:val="000000" w:themeColor="text1"/>
                <w:w w:val="50"/>
                <w:lang w:val="vi-VN"/>
              </w:rPr>
            </w:pPr>
          </w:p>
        </w:tc>
        <w:tc>
          <w:tcPr>
            <w:tcW w:w="656" w:type="dxa"/>
          </w:tcPr>
          <w:p w14:paraId="4CD9CF4E" w14:textId="77777777" w:rsidR="00D81E0B" w:rsidRDefault="00EE2E4E">
            <w:pPr>
              <w:jc w:val="left"/>
              <w:rPr>
                <w:rFonts w:ascii="Times New Roman" w:eastAsia="Chu Nom Khai U" w:hAnsi="Times New Roman" w:cs="Times New Roman"/>
                <w:color w:val="000000" w:themeColor="text1"/>
                <w:w w:val="50"/>
                <w:lang w:val="vi-VN"/>
              </w:rPr>
            </w:pPr>
            <w:r>
              <w:rPr>
                <w:rFonts w:ascii="Times New Roman" w:eastAsia="Chu Nom Khai U" w:hAnsi="Times New Roman" w:cs="Times New Roman"/>
                <w:color w:val="000000" w:themeColor="text1"/>
                <w:w w:val="50"/>
                <w:lang w:val="vi-VN"/>
              </w:rPr>
              <w:t xml:space="preserve">Phi Thắng </w:t>
            </w:r>
          </w:p>
        </w:tc>
        <w:tc>
          <w:tcPr>
            <w:tcW w:w="656" w:type="dxa"/>
          </w:tcPr>
          <w:p w14:paraId="5AF2B156" w14:textId="77777777" w:rsidR="00D81E0B" w:rsidRDefault="00EE2E4E">
            <w:pPr>
              <w:jc w:val="left"/>
              <w:rPr>
                <w:rFonts w:ascii="Times New Roman" w:eastAsia="Chu Nom Khai U" w:hAnsi="Times New Roman" w:cs="Times New Roman"/>
                <w:color w:val="000000" w:themeColor="text1"/>
                <w:w w:val="50"/>
              </w:rPr>
            </w:pPr>
            <w:r>
              <w:rPr>
                <w:rFonts w:ascii="Times New Roman" w:eastAsia="Chu Nom Khai U" w:hAnsi="Times New Roman" w:cs="Times New Roman"/>
                <w:color w:val="000000" w:themeColor="text1"/>
                <w:w w:val="50"/>
                <w:sz w:val="18"/>
                <w:szCs w:val="18"/>
                <w:lang w:val="vi-VN"/>
              </w:rPr>
              <w:t>(Tài)</w:t>
            </w:r>
          </w:p>
        </w:tc>
        <w:tc>
          <w:tcPr>
            <w:tcW w:w="671" w:type="dxa"/>
          </w:tcPr>
          <w:p w14:paraId="2B8A0D74" w14:textId="77777777" w:rsidR="00D81E0B" w:rsidRDefault="00D81E0B">
            <w:pPr>
              <w:jc w:val="left"/>
              <w:rPr>
                <w:rFonts w:ascii="Times New Roman" w:eastAsia="Chu Nom Khai U" w:hAnsi="Times New Roman" w:cs="Times New Roman"/>
                <w:color w:val="000000" w:themeColor="text1"/>
                <w:w w:val="50"/>
              </w:rPr>
            </w:pPr>
          </w:p>
        </w:tc>
      </w:tr>
      <w:tr w:rsidR="00D81E0B" w14:paraId="4436445A" w14:textId="77777777">
        <w:tc>
          <w:tcPr>
            <w:tcW w:w="656" w:type="dxa"/>
          </w:tcPr>
          <w:p w14:paraId="3FB39571"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6778EF22"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257AD873"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74CE793C"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300DDB40"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1EA0E1D2"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1D03F847"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3C587E1B"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29EAA222" w14:textId="77777777" w:rsidR="00D81E0B" w:rsidRDefault="00D81E0B">
            <w:pPr>
              <w:jc w:val="left"/>
              <w:rPr>
                <w:rFonts w:ascii="Times New Roman" w:eastAsia="Chu Nom Khai U" w:hAnsi="Times New Roman" w:cs="Times New Roman"/>
                <w:color w:val="000000" w:themeColor="text1"/>
                <w:w w:val="50"/>
                <w:lang w:val="vi-VN"/>
              </w:rPr>
            </w:pPr>
          </w:p>
        </w:tc>
        <w:tc>
          <w:tcPr>
            <w:tcW w:w="656" w:type="dxa"/>
          </w:tcPr>
          <w:p w14:paraId="295AC167" w14:textId="77777777" w:rsidR="00D81E0B" w:rsidRDefault="00D81E0B">
            <w:pPr>
              <w:jc w:val="left"/>
              <w:rPr>
                <w:rFonts w:ascii="Times New Roman" w:eastAsia="Chu Nom Khai U" w:hAnsi="Times New Roman" w:cs="Times New Roman"/>
                <w:color w:val="000000" w:themeColor="text1"/>
                <w:w w:val="50"/>
                <w:lang w:val="vi-VN"/>
              </w:rPr>
            </w:pPr>
          </w:p>
        </w:tc>
        <w:tc>
          <w:tcPr>
            <w:tcW w:w="656" w:type="dxa"/>
          </w:tcPr>
          <w:p w14:paraId="19BA5819" w14:textId="77777777" w:rsidR="00D81E0B" w:rsidRDefault="00D81E0B">
            <w:pPr>
              <w:jc w:val="left"/>
              <w:rPr>
                <w:rFonts w:ascii="Times New Roman" w:eastAsia="Chu Nom Khai U" w:hAnsi="Times New Roman" w:cs="Times New Roman"/>
                <w:color w:val="000000" w:themeColor="text1"/>
                <w:w w:val="50"/>
                <w:lang w:val="vi-VN"/>
              </w:rPr>
            </w:pPr>
          </w:p>
        </w:tc>
        <w:tc>
          <w:tcPr>
            <w:tcW w:w="656" w:type="dxa"/>
          </w:tcPr>
          <w:p w14:paraId="1CD27C18" w14:textId="77777777" w:rsidR="00D81E0B" w:rsidRDefault="00D81E0B">
            <w:pPr>
              <w:jc w:val="left"/>
              <w:rPr>
                <w:rFonts w:ascii="Times New Roman" w:eastAsia="Chu Nom Khai U" w:hAnsi="Times New Roman" w:cs="Times New Roman"/>
                <w:color w:val="000000" w:themeColor="text1"/>
                <w:w w:val="50"/>
                <w:lang w:val="vi-VN"/>
              </w:rPr>
            </w:pPr>
          </w:p>
        </w:tc>
        <w:tc>
          <w:tcPr>
            <w:tcW w:w="656" w:type="dxa"/>
          </w:tcPr>
          <w:p w14:paraId="51EF635C" w14:textId="77777777" w:rsidR="00D81E0B" w:rsidRDefault="00EE2E4E">
            <w:pPr>
              <w:jc w:val="left"/>
              <w:rPr>
                <w:rFonts w:ascii="Times New Roman" w:eastAsia="Chu Nom Khai U" w:hAnsi="Times New Roman" w:cs="Times New Roman"/>
                <w:color w:val="000000" w:themeColor="text1"/>
                <w:w w:val="50"/>
                <w:lang w:val="vi-VN"/>
              </w:rPr>
            </w:pPr>
            <w:r>
              <w:rPr>
                <w:rFonts w:ascii="Times New Roman" w:eastAsia="Chu Nom Khai U" w:hAnsi="Times New Roman" w:cs="Times New Roman"/>
                <w:color w:val="000000" w:themeColor="text1"/>
                <w:w w:val="50"/>
                <w:lang w:val="vi-VN"/>
              </w:rPr>
              <w:t>Phi Hà</w:t>
            </w:r>
          </w:p>
        </w:tc>
        <w:tc>
          <w:tcPr>
            <w:tcW w:w="656" w:type="dxa"/>
          </w:tcPr>
          <w:p w14:paraId="67C39490" w14:textId="77777777" w:rsidR="00D81E0B" w:rsidRDefault="00EE2E4E">
            <w:pPr>
              <w:jc w:val="left"/>
              <w:rPr>
                <w:rFonts w:ascii="Times New Roman" w:eastAsia="Chu Nom Khai U" w:hAnsi="Times New Roman" w:cs="Times New Roman"/>
                <w:color w:val="000000" w:themeColor="text1"/>
                <w:w w:val="50"/>
                <w:lang w:val="vi-VN"/>
              </w:rPr>
            </w:pPr>
            <w:r>
              <w:rPr>
                <w:rFonts w:ascii="Times New Roman" w:eastAsia="Chu Nom Khai U" w:hAnsi="Times New Roman" w:cs="Times New Roman"/>
                <w:color w:val="000000" w:themeColor="text1"/>
                <w:w w:val="50"/>
                <w:lang w:val="vi-VN"/>
              </w:rPr>
              <w:t>Phi Thao</w:t>
            </w:r>
          </w:p>
        </w:tc>
        <w:tc>
          <w:tcPr>
            <w:tcW w:w="656" w:type="dxa"/>
          </w:tcPr>
          <w:p w14:paraId="552757D7"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6161B2CA" w14:textId="77777777" w:rsidR="00D81E0B" w:rsidRDefault="00D81E0B">
            <w:pPr>
              <w:jc w:val="left"/>
              <w:rPr>
                <w:rFonts w:ascii="Times New Roman" w:eastAsia="Chu Nom Khai U" w:hAnsi="Times New Roman" w:cs="Times New Roman"/>
                <w:color w:val="000000" w:themeColor="text1"/>
                <w:w w:val="50"/>
              </w:rPr>
            </w:pPr>
          </w:p>
        </w:tc>
        <w:tc>
          <w:tcPr>
            <w:tcW w:w="671" w:type="dxa"/>
          </w:tcPr>
          <w:p w14:paraId="7C14C77F" w14:textId="77777777" w:rsidR="00D81E0B" w:rsidRDefault="00D81E0B">
            <w:pPr>
              <w:jc w:val="left"/>
              <w:rPr>
                <w:rFonts w:ascii="Times New Roman" w:eastAsia="Chu Nom Khai U" w:hAnsi="Times New Roman" w:cs="Times New Roman"/>
                <w:color w:val="000000" w:themeColor="text1"/>
                <w:w w:val="50"/>
              </w:rPr>
            </w:pPr>
          </w:p>
        </w:tc>
      </w:tr>
      <w:tr w:rsidR="00D81E0B" w14:paraId="15B0898F" w14:textId="77777777">
        <w:tc>
          <w:tcPr>
            <w:tcW w:w="656" w:type="dxa"/>
          </w:tcPr>
          <w:p w14:paraId="70E91C37"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39EC5CEC"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3BB595CA"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404027DF"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78466668"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3FD3A02A"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34B432D1"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000E4150"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3DEC552E" w14:textId="77777777" w:rsidR="00D81E0B" w:rsidRDefault="00D81E0B">
            <w:pPr>
              <w:jc w:val="left"/>
              <w:rPr>
                <w:rFonts w:ascii="Times New Roman" w:eastAsia="Chu Nom Khai U" w:hAnsi="Times New Roman" w:cs="Times New Roman"/>
                <w:color w:val="000000" w:themeColor="text1"/>
                <w:w w:val="50"/>
                <w:lang w:val="vi-VN"/>
              </w:rPr>
            </w:pPr>
          </w:p>
        </w:tc>
        <w:tc>
          <w:tcPr>
            <w:tcW w:w="656" w:type="dxa"/>
          </w:tcPr>
          <w:p w14:paraId="2E8CAB9E" w14:textId="77777777" w:rsidR="00D81E0B" w:rsidRDefault="00D81E0B">
            <w:pPr>
              <w:jc w:val="left"/>
              <w:rPr>
                <w:rFonts w:ascii="Times New Roman" w:eastAsia="Chu Nom Khai U" w:hAnsi="Times New Roman" w:cs="Times New Roman"/>
                <w:color w:val="000000" w:themeColor="text1"/>
                <w:w w:val="50"/>
                <w:lang w:val="vi-VN"/>
              </w:rPr>
            </w:pPr>
          </w:p>
        </w:tc>
        <w:tc>
          <w:tcPr>
            <w:tcW w:w="656" w:type="dxa"/>
          </w:tcPr>
          <w:p w14:paraId="65A08EB5" w14:textId="77777777" w:rsidR="00D81E0B" w:rsidRDefault="00D81E0B">
            <w:pPr>
              <w:jc w:val="left"/>
              <w:rPr>
                <w:rFonts w:ascii="Times New Roman" w:eastAsia="Chu Nom Khai U" w:hAnsi="Times New Roman" w:cs="Times New Roman"/>
                <w:color w:val="000000" w:themeColor="text1"/>
                <w:w w:val="50"/>
                <w:lang w:val="vi-VN"/>
              </w:rPr>
            </w:pPr>
          </w:p>
        </w:tc>
        <w:tc>
          <w:tcPr>
            <w:tcW w:w="656" w:type="dxa"/>
          </w:tcPr>
          <w:p w14:paraId="5B8FAC70" w14:textId="77777777" w:rsidR="00D81E0B" w:rsidRDefault="00D81E0B">
            <w:pPr>
              <w:jc w:val="left"/>
              <w:rPr>
                <w:rFonts w:ascii="Times New Roman" w:eastAsia="Chu Nom Khai U" w:hAnsi="Times New Roman" w:cs="Times New Roman"/>
                <w:color w:val="000000" w:themeColor="text1"/>
                <w:w w:val="50"/>
                <w:lang w:val="vi-VN"/>
              </w:rPr>
            </w:pPr>
          </w:p>
        </w:tc>
        <w:tc>
          <w:tcPr>
            <w:tcW w:w="656" w:type="dxa"/>
          </w:tcPr>
          <w:p w14:paraId="31D73A1A" w14:textId="77777777" w:rsidR="00D81E0B" w:rsidRDefault="00D81E0B">
            <w:pPr>
              <w:jc w:val="left"/>
              <w:rPr>
                <w:rFonts w:ascii="Times New Roman" w:eastAsia="Chu Nom Khai U" w:hAnsi="Times New Roman" w:cs="Times New Roman"/>
                <w:color w:val="000000" w:themeColor="text1"/>
                <w:w w:val="50"/>
                <w:lang w:val="vi-VN"/>
              </w:rPr>
            </w:pPr>
          </w:p>
        </w:tc>
        <w:tc>
          <w:tcPr>
            <w:tcW w:w="656" w:type="dxa"/>
          </w:tcPr>
          <w:p w14:paraId="28DCC320" w14:textId="77777777" w:rsidR="00D81E0B" w:rsidRDefault="00EE2E4E">
            <w:pPr>
              <w:jc w:val="left"/>
              <w:rPr>
                <w:rFonts w:ascii="Times New Roman" w:eastAsia="Chu Nom Khai U" w:hAnsi="Times New Roman" w:cs="Times New Roman"/>
                <w:color w:val="000000" w:themeColor="text1"/>
                <w:w w:val="50"/>
                <w:lang w:val="vi-VN"/>
              </w:rPr>
            </w:pPr>
            <w:r>
              <w:rPr>
                <w:rFonts w:ascii="Times New Roman" w:eastAsia="Chu Nom Khai U" w:hAnsi="Times New Roman" w:cs="Times New Roman"/>
                <w:color w:val="000000" w:themeColor="text1"/>
                <w:w w:val="50"/>
                <w:lang w:val="vi-VN"/>
              </w:rPr>
              <w:t>Phi Dụng</w:t>
            </w:r>
          </w:p>
        </w:tc>
        <w:tc>
          <w:tcPr>
            <w:tcW w:w="656" w:type="dxa"/>
          </w:tcPr>
          <w:p w14:paraId="383667A2"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1A3296DC" w14:textId="77777777" w:rsidR="00D81E0B" w:rsidRDefault="00D81E0B">
            <w:pPr>
              <w:jc w:val="left"/>
              <w:rPr>
                <w:rFonts w:ascii="Times New Roman" w:eastAsia="Chu Nom Khai U" w:hAnsi="Times New Roman" w:cs="Times New Roman"/>
                <w:color w:val="000000" w:themeColor="text1"/>
                <w:w w:val="50"/>
              </w:rPr>
            </w:pPr>
          </w:p>
        </w:tc>
        <w:tc>
          <w:tcPr>
            <w:tcW w:w="671" w:type="dxa"/>
          </w:tcPr>
          <w:p w14:paraId="21D223B5" w14:textId="77777777" w:rsidR="00D81E0B" w:rsidRDefault="00D81E0B">
            <w:pPr>
              <w:jc w:val="left"/>
              <w:rPr>
                <w:rFonts w:ascii="Times New Roman" w:eastAsia="Chu Nom Khai U" w:hAnsi="Times New Roman" w:cs="Times New Roman"/>
                <w:color w:val="000000" w:themeColor="text1"/>
                <w:w w:val="50"/>
              </w:rPr>
            </w:pPr>
          </w:p>
        </w:tc>
      </w:tr>
      <w:tr w:rsidR="00D81E0B" w14:paraId="205426E6" w14:textId="77777777">
        <w:tc>
          <w:tcPr>
            <w:tcW w:w="656" w:type="dxa"/>
          </w:tcPr>
          <w:p w14:paraId="3099EC45"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1C09EB2F"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439034ED"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0E4B538C"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7AD0E777"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3B4CB69E"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0906A4F1"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5EF26759"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1473AB35" w14:textId="77777777" w:rsidR="00D81E0B" w:rsidRDefault="00D81E0B">
            <w:pPr>
              <w:jc w:val="left"/>
              <w:rPr>
                <w:rFonts w:ascii="Times New Roman" w:eastAsia="Chu Nom Khai U" w:hAnsi="Times New Roman" w:cs="Times New Roman"/>
                <w:color w:val="000000" w:themeColor="text1"/>
                <w:w w:val="50"/>
                <w:lang w:val="vi-VN"/>
              </w:rPr>
            </w:pPr>
          </w:p>
        </w:tc>
        <w:tc>
          <w:tcPr>
            <w:tcW w:w="656" w:type="dxa"/>
          </w:tcPr>
          <w:p w14:paraId="347BDCFB" w14:textId="77777777" w:rsidR="00D81E0B" w:rsidRDefault="00D81E0B">
            <w:pPr>
              <w:jc w:val="left"/>
              <w:rPr>
                <w:rFonts w:ascii="Times New Roman" w:eastAsia="Chu Nom Khai U" w:hAnsi="Times New Roman" w:cs="Times New Roman"/>
                <w:color w:val="000000" w:themeColor="text1"/>
                <w:w w:val="50"/>
                <w:lang w:val="vi-VN"/>
              </w:rPr>
            </w:pPr>
          </w:p>
        </w:tc>
        <w:tc>
          <w:tcPr>
            <w:tcW w:w="656" w:type="dxa"/>
          </w:tcPr>
          <w:p w14:paraId="0ED96307" w14:textId="77777777" w:rsidR="00D81E0B" w:rsidRDefault="00D81E0B">
            <w:pPr>
              <w:jc w:val="left"/>
              <w:rPr>
                <w:rFonts w:ascii="Times New Roman" w:eastAsia="Chu Nom Khai U" w:hAnsi="Times New Roman" w:cs="Times New Roman"/>
                <w:color w:val="000000" w:themeColor="text1"/>
                <w:w w:val="50"/>
                <w:lang w:val="vi-VN"/>
              </w:rPr>
            </w:pPr>
          </w:p>
        </w:tc>
        <w:tc>
          <w:tcPr>
            <w:tcW w:w="656" w:type="dxa"/>
          </w:tcPr>
          <w:p w14:paraId="44B8AEDA" w14:textId="77777777" w:rsidR="00D81E0B" w:rsidRDefault="00D81E0B">
            <w:pPr>
              <w:jc w:val="left"/>
              <w:rPr>
                <w:rFonts w:ascii="Times New Roman" w:eastAsia="Chu Nom Khai U" w:hAnsi="Times New Roman" w:cs="Times New Roman"/>
                <w:color w:val="000000" w:themeColor="text1"/>
                <w:w w:val="50"/>
                <w:lang w:val="vi-VN"/>
              </w:rPr>
            </w:pPr>
          </w:p>
        </w:tc>
        <w:tc>
          <w:tcPr>
            <w:tcW w:w="656" w:type="dxa"/>
          </w:tcPr>
          <w:p w14:paraId="7C18BA95" w14:textId="77777777" w:rsidR="00D81E0B" w:rsidRDefault="00D81E0B">
            <w:pPr>
              <w:jc w:val="left"/>
              <w:rPr>
                <w:rFonts w:ascii="Times New Roman" w:eastAsia="Chu Nom Khai U" w:hAnsi="Times New Roman" w:cs="Times New Roman"/>
                <w:color w:val="000000" w:themeColor="text1"/>
                <w:w w:val="50"/>
                <w:lang w:val="vi-VN"/>
              </w:rPr>
            </w:pPr>
          </w:p>
        </w:tc>
        <w:tc>
          <w:tcPr>
            <w:tcW w:w="656" w:type="dxa"/>
          </w:tcPr>
          <w:p w14:paraId="5BBADAB7" w14:textId="77777777" w:rsidR="00D81E0B" w:rsidRDefault="00EE2E4E">
            <w:pPr>
              <w:jc w:val="left"/>
              <w:rPr>
                <w:rFonts w:ascii="Times New Roman" w:eastAsia="Chu Nom Khai U" w:hAnsi="Times New Roman" w:cs="Times New Roman"/>
                <w:color w:val="000000" w:themeColor="text1"/>
                <w:w w:val="50"/>
                <w:lang w:val="vi-VN"/>
              </w:rPr>
            </w:pPr>
            <w:r>
              <w:rPr>
                <w:rFonts w:ascii="Times New Roman" w:eastAsia="Chu Nom Khai U" w:hAnsi="Times New Roman" w:cs="Times New Roman"/>
                <w:color w:val="000000" w:themeColor="text1"/>
                <w:w w:val="50"/>
                <w:lang w:val="vi-VN"/>
              </w:rPr>
              <w:t>Phi Nghĩa</w:t>
            </w:r>
          </w:p>
        </w:tc>
        <w:tc>
          <w:tcPr>
            <w:tcW w:w="656" w:type="dxa"/>
          </w:tcPr>
          <w:p w14:paraId="2A659099" w14:textId="77777777" w:rsidR="00D81E0B" w:rsidRDefault="00EE2E4E">
            <w:pPr>
              <w:jc w:val="left"/>
              <w:rPr>
                <w:rFonts w:ascii="Times New Roman" w:eastAsia="Chu Nom Khai U" w:hAnsi="Times New Roman" w:cs="Times New Roman"/>
                <w:color w:val="000000" w:themeColor="text1"/>
                <w:w w:val="50"/>
                <w:lang w:val="vi-VN"/>
              </w:rPr>
            </w:pPr>
            <w:r>
              <w:rPr>
                <w:rFonts w:ascii="Times New Roman" w:eastAsia="Chu Nom Khai U" w:hAnsi="Times New Roman" w:cs="Times New Roman"/>
                <w:color w:val="000000" w:themeColor="text1"/>
                <w:w w:val="50"/>
                <w:lang w:val="vi-VN"/>
              </w:rPr>
              <w:t>Phi Chiến</w:t>
            </w:r>
          </w:p>
        </w:tc>
        <w:tc>
          <w:tcPr>
            <w:tcW w:w="656" w:type="dxa"/>
          </w:tcPr>
          <w:p w14:paraId="15690990" w14:textId="77777777" w:rsidR="00D81E0B" w:rsidRDefault="00D81E0B">
            <w:pPr>
              <w:jc w:val="left"/>
              <w:rPr>
                <w:rFonts w:ascii="Times New Roman" w:eastAsia="Chu Nom Khai U" w:hAnsi="Times New Roman" w:cs="Times New Roman"/>
                <w:color w:val="000000" w:themeColor="text1"/>
                <w:w w:val="50"/>
              </w:rPr>
            </w:pPr>
          </w:p>
        </w:tc>
        <w:tc>
          <w:tcPr>
            <w:tcW w:w="671" w:type="dxa"/>
          </w:tcPr>
          <w:p w14:paraId="79A093D4" w14:textId="77777777" w:rsidR="00D81E0B" w:rsidRDefault="00D81E0B">
            <w:pPr>
              <w:jc w:val="left"/>
              <w:rPr>
                <w:rFonts w:ascii="Times New Roman" w:eastAsia="Chu Nom Khai U" w:hAnsi="Times New Roman" w:cs="Times New Roman"/>
                <w:color w:val="000000" w:themeColor="text1"/>
                <w:w w:val="50"/>
              </w:rPr>
            </w:pPr>
          </w:p>
        </w:tc>
      </w:tr>
      <w:tr w:rsidR="00D81E0B" w14:paraId="7CC8ED1B" w14:textId="77777777">
        <w:tc>
          <w:tcPr>
            <w:tcW w:w="656" w:type="dxa"/>
          </w:tcPr>
          <w:p w14:paraId="57651B32"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5CD13E9B"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625B9A4C"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6F3B3537"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4D75767E"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2E4F8ED3"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3D270055"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1C4481E4"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0B37C679" w14:textId="77777777" w:rsidR="00D81E0B" w:rsidRDefault="00D81E0B">
            <w:pPr>
              <w:jc w:val="left"/>
              <w:rPr>
                <w:rFonts w:ascii="Times New Roman" w:eastAsia="Chu Nom Khai U" w:hAnsi="Times New Roman" w:cs="Times New Roman"/>
                <w:color w:val="000000" w:themeColor="text1"/>
                <w:w w:val="50"/>
                <w:lang w:val="vi-VN"/>
              </w:rPr>
            </w:pPr>
          </w:p>
        </w:tc>
        <w:tc>
          <w:tcPr>
            <w:tcW w:w="656" w:type="dxa"/>
          </w:tcPr>
          <w:p w14:paraId="75C5BDBC" w14:textId="77777777" w:rsidR="00D81E0B" w:rsidRDefault="00D81E0B">
            <w:pPr>
              <w:jc w:val="left"/>
              <w:rPr>
                <w:rFonts w:ascii="Times New Roman" w:eastAsia="Chu Nom Khai U" w:hAnsi="Times New Roman" w:cs="Times New Roman"/>
                <w:color w:val="000000" w:themeColor="text1"/>
                <w:w w:val="50"/>
                <w:lang w:val="vi-VN"/>
              </w:rPr>
            </w:pPr>
          </w:p>
        </w:tc>
        <w:tc>
          <w:tcPr>
            <w:tcW w:w="656" w:type="dxa"/>
          </w:tcPr>
          <w:p w14:paraId="3E0CD4D3" w14:textId="77777777" w:rsidR="00D81E0B" w:rsidRDefault="00D81E0B">
            <w:pPr>
              <w:jc w:val="left"/>
              <w:rPr>
                <w:rFonts w:ascii="Times New Roman" w:eastAsia="Chu Nom Khai U" w:hAnsi="Times New Roman" w:cs="Times New Roman"/>
                <w:color w:val="000000" w:themeColor="text1"/>
                <w:w w:val="50"/>
                <w:lang w:val="vi-VN"/>
              </w:rPr>
            </w:pPr>
          </w:p>
        </w:tc>
        <w:tc>
          <w:tcPr>
            <w:tcW w:w="656" w:type="dxa"/>
          </w:tcPr>
          <w:p w14:paraId="0D4D827D" w14:textId="77777777" w:rsidR="00D81E0B" w:rsidRDefault="00D81E0B">
            <w:pPr>
              <w:jc w:val="left"/>
              <w:rPr>
                <w:rFonts w:ascii="Times New Roman" w:eastAsia="Chu Nom Khai U" w:hAnsi="Times New Roman" w:cs="Times New Roman"/>
                <w:color w:val="000000" w:themeColor="text1"/>
                <w:w w:val="50"/>
                <w:lang w:val="vi-VN"/>
              </w:rPr>
            </w:pPr>
          </w:p>
        </w:tc>
        <w:tc>
          <w:tcPr>
            <w:tcW w:w="656" w:type="dxa"/>
          </w:tcPr>
          <w:p w14:paraId="7193B519" w14:textId="77777777" w:rsidR="00D81E0B" w:rsidRDefault="00D81E0B">
            <w:pPr>
              <w:jc w:val="left"/>
              <w:rPr>
                <w:rFonts w:ascii="Times New Roman" w:eastAsia="Chu Nom Khai U" w:hAnsi="Times New Roman" w:cs="Times New Roman"/>
                <w:color w:val="000000" w:themeColor="text1"/>
                <w:w w:val="50"/>
                <w:lang w:val="vi-VN"/>
              </w:rPr>
            </w:pPr>
          </w:p>
        </w:tc>
        <w:tc>
          <w:tcPr>
            <w:tcW w:w="656" w:type="dxa"/>
          </w:tcPr>
          <w:p w14:paraId="4A97690E" w14:textId="77777777" w:rsidR="00D81E0B" w:rsidRDefault="00EE2E4E">
            <w:pPr>
              <w:jc w:val="left"/>
              <w:rPr>
                <w:rFonts w:ascii="Times New Roman" w:eastAsia="Chu Nom Khai U" w:hAnsi="Times New Roman" w:cs="Times New Roman"/>
                <w:color w:val="000000" w:themeColor="text1"/>
                <w:w w:val="50"/>
                <w:lang w:val="vi-VN"/>
              </w:rPr>
            </w:pPr>
            <w:r>
              <w:rPr>
                <w:rFonts w:ascii="Times New Roman" w:eastAsia="Chu Nom Khai U" w:hAnsi="Times New Roman" w:cs="Times New Roman"/>
                <w:color w:val="000000" w:themeColor="text1"/>
                <w:w w:val="50"/>
                <w:lang w:val="vi-VN"/>
              </w:rPr>
              <w:t>Phi Quân</w:t>
            </w:r>
          </w:p>
        </w:tc>
        <w:tc>
          <w:tcPr>
            <w:tcW w:w="656" w:type="dxa"/>
          </w:tcPr>
          <w:p w14:paraId="2DA62A5C"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5AB3D0F4" w14:textId="77777777" w:rsidR="00D81E0B" w:rsidRDefault="00D81E0B">
            <w:pPr>
              <w:jc w:val="left"/>
              <w:rPr>
                <w:rFonts w:ascii="Times New Roman" w:eastAsia="Chu Nom Khai U" w:hAnsi="Times New Roman" w:cs="Times New Roman"/>
                <w:color w:val="000000" w:themeColor="text1"/>
                <w:w w:val="50"/>
              </w:rPr>
            </w:pPr>
          </w:p>
        </w:tc>
        <w:tc>
          <w:tcPr>
            <w:tcW w:w="671" w:type="dxa"/>
          </w:tcPr>
          <w:p w14:paraId="3F64100F" w14:textId="77777777" w:rsidR="00D81E0B" w:rsidRDefault="00D81E0B">
            <w:pPr>
              <w:jc w:val="left"/>
              <w:rPr>
                <w:rFonts w:ascii="Times New Roman" w:eastAsia="Chu Nom Khai U" w:hAnsi="Times New Roman" w:cs="Times New Roman"/>
                <w:color w:val="000000" w:themeColor="text1"/>
                <w:w w:val="50"/>
              </w:rPr>
            </w:pPr>
          </w:p>
        </w:tc>
      </w:tr>
      <w:tr w:rsidR="00D81E0B" w14:paraId="59587ABD" w14:textId="77777777">
        <w:tc>
          <w:tcPr>
            <w:tcW w:w="656" w:type="dxa"/>
          </w:tcPr>
          <w:p w14:paraId="433D26F6"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1C0C727A"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24907442"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54C8DBD2"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38A5EAF2"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50330FB8"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51EEDC76"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538C73CE"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4E4396FA" w14:textId="77777777" w:rsidR="00D81E0B" w:rsidRDefault="00D81E0B">
            <w:pPr>
              <w:jc w:val="left"/>
              <w:rPr>
                <w:rFonts w:ascii="Times New Roman" w:eastAsia="Chu Nom Khai U" w:hAnsi="Times New Roman" w:cs="Times New Roman"/>
                <w:color w:val="000000" w:themeColor="text1"/>
                <w:w w:val="50"/>
                <w:lang w:val="vi-VN"/>
              </w:rPr>
            </w:pPr>
          </w:p>
        </w:tc>
        <w:tc>
          <w:tcPr>
            <w:tcW w:w="656" w:type="dxa"/>
          </w:tcPr>
          <w:p w14:paraId="1203D94D" w14:textId="77777777" w:rsidR="00D81E0B" w:rsidRDefault="00D81E0B">
            <w:pPr>
              <w:jc w:val="left"/>
              <w:rPr>
                <w:rFonts w:ascii="Times New Roman" w:eastAsia="Chu Nom Khai U" w:hAnsi="Times New Roman" w:cs="Times New Roman"/>
                <w:color w:val="000000" w:themeColor="text1"/>
                <w:w w:val="50"/>
                <w:lang w:val="vi-VN"/>
              </w:rPr>
            </w:pPr>
          </w:p>
        </w:tc>
        <w:tc>
          <w:tcPr>
            <w:tcW w:w="656" w:type="dxa"/>
          </w:tcPr>
          <w:p w14:paraId="38B428B4" w14:textId="77777777" w:rsidR="00D81E0B" w:rsidRDefault="00D81E0B">
            <w:pPr>
              <w:jc w:val="left"/>
              <w:rPr>
                <w:rFonts w:ascii="Times New Roman" w:eastAsia="Chu Nom Khai U" w:hAnsi="Times New Roman" w:cs="Times New Roman"/>
                <w:color w:val="000000" w:themeColor="text1"/>
                <w:w w:val="50"/>
                <w:lang w:val="vi-VN"/>
              </w:rPr>
            </w:pPr>
          </w:p>
        </w:tc>
        <w:tc>
          <w:tcPr>
            <w:tcW w:w="656" w:type="dxa"/>
          </w:tcPr>
          <w:p w14:paraId="728A5109" w14:textId="77777777" w:rsidR="00D81E0B" w:rsidRDefault="00D81E0B">
            <w:pPr>
              <w:jc w:val="left"/>
              <w:rPr>
                <w:rFonts w:ascii="Times New Roman" w:eastAsia="Chu Nom Khai U" w:hAnsi="Times New Roman" w:cs="Times New Roman"/>
                <w:color w:val="000000" w:themeColor="text1"/>
                <w:w w:val="50"/>
                <w:lang w:val="vi-VN"/>
              </w:rPr>
            </w:pPr>
          </w:p>
        </w:tc>
        <w:tc>
          <w:tcPr>
            <w:tcW w:w="656" w:type="dxa"/>
          </w:tcPr>
          <w:p w14:paraId="3F53C9B2" w14:textId="77777777" w:rsidR="00D81E0B" w:rsidRDefault="00D81E0B">
            <w:pPr>
              <w:jc w:val="left"/>
              <w:rPr>
                <w:rFonts w:ascii="Times New Roman" w:eastAsia="Chu Nom Khai U" w:hAnsi="Times New Roman" w:cs="Times New Roman"/>
                <w:color w:val="000000" w:themeColor="text1"/>
                <w:w w:val="50"/>
                <w:lang w:val="vi-VN"/>
              </w:rPr>
            </w:pPr>
          </w:p>
        </w:tc>
        <w:tc>
          <w:tcPr>
            <w:tcW w:w="656" w:type="dxa"/>
          </w:tcPr>
          <w:p w14:paraId="0C6D7C39" w14:textId="77777777" w:rsidR="00D81E0B" w:rsidRDefault="00EE2E4E">
            <w:pPr>
              <w:jc w:val="left"/>
              <w:rPr>
                <w:rFonts w:ascii="Times New Roman" w:eastAsia="Chu Nom Khai U" w:hAnsi="Times New Roman" w:cs="Times New Roman"/>
                <w:color w:val="000000" w:themeColor="text1"/>
                <w:w w:val="50"/>
                <w:lang w:val="vi-VN"/>
              </w:rPr>
            </w:pPr>
            <w:r>
              <w:rPr>
                <w:rFonts w:ascii="Times New Roman" w:eastAsia="Chu Nom Khai U" w:hAnsi="Times New Roman" w:cs="Times New Roman"/>
                <w:color w:val="000000" w:themeColor="text1"/>
                <w:w w:val="50"/>
                <w:lang w:val="vi-VN"/>
              </w:rPr>
              <w:t>Phi Tuấn</w:t>
            </w:r>
          </w:p>
        </w:tc>
        <w:tc>
          <w:tcPr>
            <w:tcW w:w="656" w:type="dxa"/>
          </w:tcPr>
          <w:p w14:paraId="5F433FEA"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31F7F077" w14:textId="77777777" w:rsidR="00D81E0B" w:rsidRDefault="00D81E0B">
            <w:pPr>
              <w:jc w:val="left"/>
              <w:rPr>
                <w:rFonts w:ascii="Times New Roman" w:eastAsia="Chu Nom Khai U" w:hAnsi="Times New Roman" w:cs="Times New Roman"/>
                <w:color w:val="000000" w:themeColor="text1"/>
                <w:w w:val="50"/>
              </w:rPr>
            </w:pPr>
          </w:p>
        </w:tc>
        <w:tc>
          <w:tcPr>
            <w:tcW w:w="671" w:type="dxa"/>
          </w:tcPr>
          <w:p w14:paraId="0FD0D3C2" w14:textId="77777777" w:rsidR="00D81E0B" w:rsidRDefault="00D81E0B">
            <w:pPr>
              <w:jc w:val="left"/>
              <w:rPr>
                <w:rFonts w:ascii="Times New Roman" w:eastAsia="Chu Nom Khai U" w:hAnsi="Times New Roman" w:cs="Times New Roman"/>
                <w:color w:val="000000" w:themeColor="text1"/>
                <w:w w:val="50"/>
              </w:rPr>
            </w:pPr>
          </w:p>
        </w:tc>
      </w:tr>
      <w:tr w:rsidR="00D81E0B" w14:paraId="034ABFD5" w14:textId="77777777">
        <w:tc>
          <w:tcPr>
            <w:tcW w:w="656" w:type="dxa"/>
          </w:tcPr>
          <w:p w14:paraId="32698685"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155A5856"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45FBA1AD"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617639CB"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0F9419AF"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3FAA087E"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7914B345"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2A2E54AE"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4E735F5E" w14:textId="77777777" w:rsidR="00D81E0B" w:rsidRDefault="00D81E0B">
            <w:pPr>
              <w:jc w:val="left"/>
              <w:rPr>
                <w:rFonts w:ascii="Times New Roman" w:eastAsia="Chu Nom Khai U" w:hAnsi="Times New Roman" w:cs="Times New Roman"/>
                <w:color w:val="000000" w:themeColor="text1"/>
                <w:w w:val="50"/>
                <w:lang w:val="vi-VN"/>
              </w:rPr>
            </w:pPr>
          </w:p>
        </w:tc>
        <w:tc>
          <w:tcPr>
            <w:tcW w:w="656" w:type="dxa"/>
          </w:tcPr>
          <w:p w14:paraId="3B1E6FEB" w14:textId="77777777" w:rsidR="00D81E0B" w:rsidRDefault="00D81E0B">
            <w:pPr>
              <w:jc w:val="left"/>
              <w:rPr>
                <w:rFonts w:ascii="Times New Roman" w:eastAsia="Chu Nom Khai U" w:hAnsi="Times New Roman" w:cs="Times New Roman"/>
                <w:color w:val="000000" w:themeColor="text1"/>
                <w:w w:val="50"/>
                <w:lang w:val="vi-VN"/>
              </w:rPr>
            </w:pPr>
          </w:p>
        </w:tc>
        <w:tc>
          <w:tcPr>
            <w:tcW w:w="656" w:type="dxa"/>
          </w:tcPr>
          <w:p w14:paraId="19B84AE3" w14:textId="77777777" w:rsidR="00D81E0B" w:rsidRDefault="00D81E0B">
            <w:pPr>
              <w:jc w:val="left"/>
              <w:rPr>
                <w:rFonts w:ascii="Times New Roman" w:eastAsia="Chu Nom Khai U" w:hAnsi="Times New Roman" w:cs="Times New Roman"/>
                <w:color w:val="000000" w:themeColor="text1"/>
                <w:w w:val="50"/>
                <w:lang w:val="vi-VN"/>
              </w:rPr>
            </w:pPr>
          </w:p>
        </w:tc>
        <w:tc>
          <w:tcPr>
            <w:tcW w:w="656" w:type="dxa"/>
          </w:tcPr>
          <w:p w14:paraId="4E1DA900" w14:textId="77777777" w:rsidR="00D81E0B" w:rsidRDefault="00D81E0B">
            <w:pPr>
              <w:jc w:val="left"/>
              <w:rPr>
                <w:rFonts w:ascii="Times New Roman" w:eastAsia="Chu Nom Khai U" w:hAnsi="Times New Roman" w:cs="Times New Roman"/>
                <w:color w:val="000000" w:themeColor="text1"/>
                <w:w w:val="50"/>
                <w:lang w:val="vi-VN"/>
              </w:rPr>
            </w:pPr>
          </w:p>
        </w:tc>
        <w:tc>
          <w:tcPr>
            <w:tcW w:w="656" w:type="dxa"/>
          </w:tcPr>
          <w:p w14:paraId="62E94A3A" w14:textId="77777777" w:rsidR="00D81E0B" w:rsidRDefault="00D81E0B">
            <w:pPr>
              <w:jc w:val="left"/>
              <w:rPr>
                <w:rFonts w:ascii="Times New Roman" w:eastAsia="Chu Nom Khai U" w:hAnsi="Times New Roman" w:cs="Times New Roman"/>
                <w:color w:val="000000" w:themeColor="text1"/>
                <w:w w:val="50"/>
                <w:lang w:val="vi-VN"/>
              </w:rPr>
            </w:pPr>
          </w:p>
        </w:tc>
        <w:tc>
          <w:tcPr>
            <w:tcW w:w="656" w:type="dxa"/>
          </w:tcPr>
          <w:p w14:paraId="2AD17C1F" w14:textId="77777777" w:rsidR="00D81E0B" w:rsidRDefault="00EE2E4E">
            <w:pPr>
              <w:jc w:val="left"/>
              <w:rPr>
                <w:rFonts w:ascii="Times New Roman" w:eastAsia="Chu Nom Khai U" w:hAnsi="Times New Roman" w:cs="Times New Roman"/>
                <w:color w:val="000000" w:themeColor="text1"/>
                <w:w w:val="50"/>
                <w:lang w:val="vi-VN"/>
              </w:rPr>
            </w:pPr>
            <w:r>
              <w:rPr>
                <w:rFonts w:ascii="Times New Roman" w:eastAsia="Chu Nom Khai U" w:hAnsi="Times New Roman" w:cs="Times New Roman"/>
                <w:color w:val="000000" w:themeColor="text1"/>
                <w:w w:val="50"/>
                <w:lang w:val="vi-VN"/>
              </w:rPr>
              <w:t>Phi Tú</w:t>
            </w:r>
          </w:p>
        </w:tc>
        <w:tc>
          <w:tcPr>
            <w:tcW w:w="656" w:type="dxa"/>
          </w:tcPr>
          <w:p w14:paraId="41937E10"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52580C9E" w14:textId="77777777" w:rsidR="00D81E0B" w:rsidRDefault="00D81E0B">
            <w:pPr>
              <w:jc w:val="left"/>
              <w:rPr>
                <w:rFonts w:ascii="Times New Roman" w:eastAsia="Chu Nom Khai U" w:hAnsi="Times New Roman" w:cs="Times New Roman"/>
                <w:color w:val="000000" w:themeColor="text1"/>
                <w:w w:val="50"/>
              </w:rPr>
            </w:pPr>
          </w:p>
        </w:tc>
        <w:tc>
          <w:tcPr>
            <w:tcW w:w="671" w:type="dxa"/>
          </w:tcPr>
          <w:p w14:paraId="16E8FD51" w14:textId="77777777" w:rsidR="00D81E0B" w:rsidRDefault="00D81E0B">
            <w:pPr>
              <w:jc w:val="left"/>
              <w:rPr>
                <w:rFonts w:ascii="Times New Roman" w:eastAsia="Chu Nom Khai U" w:hAnsi="Times New Roman" w:cs="Times New Roman"/>
                <w:color w:val="000000" w:themeColor="text1"/>
                <w:w w:val="50"/>
              </w:rPr>
            </w:pPr>
          </w:p>
        </w:tc>
      </w:tr>
      <w:tr w:rsidR="00D81E0B" w14:paraId="5345A6C8" w14:textId="77777777">
        <w:tc>
          <w:tcPr>
            <w:tcW w:w="656" w:type="dxa"/>
          </w:tcPr>
          <w:p w14:paraId="65ADF2B8"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5D455A5B"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48A839E9"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78C28C36"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5A89FB63"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7A7DE3E5"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4A9CCDB7"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7C8CB354"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3CC89327" w14:textId="77777777" w:rsidR="00D81E0B" w:rsidRDefault="00D81E0B">
            <w:pPr>
              <w:jc w:val="left"/>
              <w:rPr>
                <w:rFonts w:ascii="Times New Roman" w:eastAsia="Chu Nom Khai U" w:hAnsi="Times New Roman" w:cs="Times New Roman"/>
                <w:color w:val="000000" w:themeColor="text1"/>
                <w:w w:val="50"/>
                <w:lang w:val="vi-VN"/>
              </w:rPr>
            </w:pPr>
          </w:p>
        </w:tc>
        <w:tc>
          <w:tcPr>
            <w:tcW w:w="656" w:type="dxa"/>
          </w:tcPr>
          <w:p w14:paraId="75C21FE6" w14:textId="77777777" w:rsidR="00D81E0B" w:rsidRDefault="00D81E0B">
            <w:pPr>
              <w:jc w:val="left"/>
              <w:rPr>
                <w:rFonts w:ascii="Times New Roman" w:eastAsia="Chu Nom Khai U" w:hAnsi="Times New Roman" w:cs="Times New Roman"/>
                <w:color w:val="000000" w:themeColor="text1"/>
                <w:w w:val="50"/>
                <w:lang w:val="vi-VN"/>
              </w:rPr>
            </w:pPr>
          </w:p>
        </w:tc>
        <w:tc>
          <w:tcPr>
            <w:tcW w:w="656" w:type="dxa"/>
          </w:tcPr>
          <w:p w14:paraId="334EA780" w14:textId="77777777" w:rsidR="00D81E0B" w:rsidRDefault="00D81E0B">
            <w:pPr>
              <w:jc w:val="left"/>
              <w:rPr>
                <w:rFonts w:ascii="Times New Roman" w:eastAsia="Chu Nom Khai U" w:hAnsi="Times New Roman" w:cs="Times New Roman"/>
                <w:color w:val="000000" w:themeColor="text1"/>
                <w:w w:val="50"/>
                <w:lang w:val="vi-VN"/>
              </w:rPr>
            </w:pPr>
          </w:p>
        </w:tc>
        <w:tc>
          <w:tcPr>
            <w:tcW w:w="656" w:type="dxa"/>
          </w:tcPr>
          <w:p w14:paraId="6B7CB788" w14:textId="77777777" w:rsidR="00D81E0B" w:rsidRDefault="00D81E0B">
            <w:pPr>
              <w:jc w:val="left"/>
              <w:rPr>
                <w:rFonts w:ascii="Times New Roman" w:eastAsia="Chu Nom Khai U" w:hAnsi="Times New Roman" w:cs="Times New Roman"/>
                <w:color w:val="000000" w:themeColor="text1"/>
                <w:w w:val="50"/>
                <w:lang w:val="vi-VN"/>
              </w:rPr>
            </w:pPr>
          </w:p>
        </w:tc>
        <w:tc>
          <w:tcPr>
            <w:tcW w:w="656" w:type="dxa"/>
          </w:tcPr>
          <w:p w14:paraId="2A99DB09" w14:textId="77777777" w:rsidR="00D81E0B" w:rsidRDefault="00EE2E4E">
            <w:pPr>
              <w:jc w:val="left"/>
              <w:rPr>
                <w:rFonts w:ascii="Times New Roman" w:eastAsia="Chu Nom Khai U" w:hAnsi="Times New Roman" w:cs="Times New Roman"/>
                <w:color w:val="000000" w:themeColor="text1"/>
                <w:w w:val="50"/>
                <w:lang w:val="vi-VN"/>
              </w:rPr>
            </w:pPr>
            <w:r>
              <w:rPr>
                <w:rFonts w:ascii="Times New Roman" w:eastAsia="Chu Nom Khai U" w:hAnsi="Times New Roman" w:cs="Times New Roman"/>
                <w:color w:val="000000" w:themeColor="text1"/>
                <w:w w:val="50"/>
                <w:lang w:val="vi-VN"/>
              </w:rPr>
              <w:t>Phi Vinh</w:t>
            </w:r>
          </w:p>
        </w:tc>
        <w:tc>
          <w:tcPr>
            <w:tcW w:w="656" w:type="dxa"/>
          </w:tcPr>
          <w:p w14:paraId="6B74C135" w14:textId="77777777" w:rsidR="00D81E0B" w:rsidRDefault="00EE2E4E">
            <w:pPr>
              <w:jc w:val="left"/>
              <w:rPr>
                <w:rFonts w:ascii="Times New Roman" w:eastAsia="Chu Nom Khai U" w:hAnsi="Times New Roman" w:cs="Times New Roman"/>
                <w:color w:val="000000" w:themeColor="text1"/>
                <w:w w:val="50"/>
                <w:lang w:val="vi-VN"/>
              </w:rPr>
            </w:pPr>
            <w:r>
              <w:rPr>
                <w:rFonts w:ascii="Times New Roman" w:eastAsia="Chu Nom Khai U" w:hAnsi="Times New Roman" w:cs="Times New Roman"/>
                <w:color w:val="000000" w:themeColor="text1"/>
                <w:w w:val="50"/>
                <w:lang w:val="vi-VN"/>
              </w:rPr>
              <w:t>Phi đỏ</w:t>
            </w:r>
          </w:p>
        </w:tc>
        <w:tc>
          <w:tcPr>
            <w:tcW w:w="656" w:type="dxa"/>
          </w:tcPr>
          <w:p w14:paraId="7924FF64"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1B66AA53" w14:textId="77777777" w:rsidR="00D81E0B" w:rsidRDefault="00D81E0B">
            <w:pPr>
              <w:jc w:val="left"/>
              <w:rPr>
                <w:rFonts w:ascii="Times New Roman" w:eastAsia="Chu Nom Khai U" w:hAnsi="Times New Roman" w:cs="Times New Roman"/>
                <w:color w:val="000000" w:themeColor="text1"/>
                <w:w w:val="50"/>
              </w:rPr>
            </w:pPr>
          </w:p>
        </w:tc>
        <w:tc>
          <w:tcPr>
            <w:tcW w:w="671" w:type="dxa"/>
          </w:tcPr>
          <w:p w14:paraId="4CA0E388" w14:textId="77777777" w:rsidR="00D81E0B" w:rsidRDefault="00D81E0B">
            <w:pPr>
              <w:jc w:val="left"/>
              <w:rPr>
                <w:rFonts w:ascii="Times New Roman" w:eastAsia="Chu Nom Khai U" w:hAnsi="Times New Roman" w:cs="Times New Roman"/>
                <w:color w:val="000000" w:themeColor="text1"/>
                <w:w w:val="50"/>
              </w:rPr>
            </w:pPr>
          </w:p>
        </w:tc>
      </w:tr>
      <w:tr w:rsidR="00D81E0B" w14:paraId="51B8ED4F" w14:textId="77777777">
        <w:tc>
          <w:tcPr>
            <w:tcW w:w="656" w:type="dxa"/>
          </w:tcPr>
          <w:p w14:paraId="321C2059"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7C11BA10"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4F1BFFCF"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003175C1"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047F2085"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1C0F32A9"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0E1742EB"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2D6EE389"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121BDCC5" w14:textId="77777777" w:rsidR="00D81E0B" w:rsidRDefault="00D81E0B">
            <w:pPr>
              <w:jc w:val="left"/>
              <w:rPr>
                <w:rFonts w:ascii="Times New Roman" w:eastAsia="Chu Nom Khai U" w:hAnsi="Times New Roman" w:cs="Times New Roman"/>
                <w:color w:val="000000" w:themeColor="text1"/>
                <w:w w:val="50"/>
                <w:lang w:val="vi-VN"/>
              </w:rPr>
            </w:pPr>
          </w:p>
        </w:tc>
        <w:tc>
          <w:tcPr>
            <w:tcW w:w="656" w:type="dxa"/>
          </w:tcPr>
          <w:p w14:paraId="51F1332A" w14:textId="77777777" w:rsidR="00D81E0B" w:rsidRDefault="00D81E0B">
            <w:pPr>
              <w:jc w:val="left"/>
              <w:rPr>
                <w:rFonts w:ascii="Times New Roman" w:eastAsia="Chu Nom Khai U" w:hAnsi="Times New Roman" w:cs="Times New Roman"/>
                <w:color w:val="000000" w:themeColor="text1"/>
                <w:w w:val="50"/>
                <w:lang w:val="vi-VN"/>
              </w:rPr>
            </w:pPr>
          </w:p>
        </w:tc>
        <w:tc>
          <w:tcPr>
            <w:tcW w:w="656" w:type="dxa"/>
          </w:tcPr>
          <w:p w14:paraId="2D44C04B" w14:textId="77777777" w:rsidR="00D81E0B" w:rsidRDefault="00D81E0B">
            <w:pPr>
              <w:jc w:val="left"/>
              <w:rPr>
                <w:rFonts w:ascii="Times New Roman" w:eastAsia="Chu Nom Khai U" w:hAnsi="Times New Roman" w:cs="Times New Roman"/>
                <w:color w:val="000000" w:themeColor="text1"/>
                <w:w w:val="50"/>
                <w:lang w:val="vi-VN"/>
              </w:rPr>
            </w:pPr>
          </w:p>
        </w:tc>
        <w:tc>
          <w:tcPr>
            <w:tcW w:w="656" w:type="dxa"/>
          </w:tcPr>
          <w:p w14:paraId="4191B9F0" w14:textId="77777777" w:rsidR="00D81E0B" w:rsidRDefault="00D81E0B">
            <w:pPr>
              <w:jc w:val="left"/>
              <w:rPr>
                <w:rFonts w:ascii="Times New Roman" w:eastAsia="Chu Nom Khai U" w:hAnsi="Times New Roman" w:cs="Times New Roman"/>
                <w:color w:val="000000" w:themeColor="text1"/>
                <w:w w:val="50"/>
                <w:lang w:val="vi-VN"/>
              </w:rPr>
            </w:pPr>
          </w:p>
        </w:tc>
        <w:tc>
          <w:tcPr>
            <w:tcW w:w="656" w:type="dxa"/>
          </w:tcPr>
          <w:p w14:paraId="0E970AFA" w14:textId="77777777" w:rsidR="00D81E0B" w:rsidRDefault="00D81E0B">
            <w:pPr>
              <w:jc w:val="left"/>
              <w:rPr>
                <w:rFonts w:ascii="Times New Roman" w:eastAsia="Chu Nom Khai U" w:hAnsi="Times New Roman" w:cs="Times New Roman"/>
                <w:color w:val="000000" w:themeColor="text1"/>
                <w:w w:val="50"/>
                <w:lang w:val="vi-VN"/>
              </w:rPr>
            </w:pPr>
          </w:p>
        </w:tc>
        <w:tc>
          <w:tcPr>
            <w:tcW w:w="656" w:type="dxa"/>
          </w:tcPr>
          <w:p w14:paraId="538CC3AE" w14:textId="77777777" w:rsidR="00D81E0B" w:rsidRDefault="00EE2E4E">
            <w:pPr>
              <w:jc w:val="left"/>
              <w:rPr>
                <w:rFonts w:ascii="Times New Roman" w:eastAsia="Chu Nom Khai U" w:hAnsi="Times New Roman" w:cs="Times New Roman"/>
                <w:color w:val="000000" w:themeColor="text1"/>
                <w:w w:val="50"/>
                <w:lang w:val="vi-VN"/>
              </w:rPr>
            </w:pPr>
            <w:r>
              <w:rPr>
                <w:rFonts w:ascii="Times New Roman" w:eastAsia="Chu Nom Khai U" w:hAnsi="Times New Roman" w:cs="Times New Roman"/>
                <w:color w:val="000000" w:themeColor="text1"/>
                <w:w w:val="50"/>
                <w:lang w:val="vi-VN"/>
              </w:rPr>
              <w:t>Phi Đô</w:t>
            </w:r>
          </w:p>
        </w:tc>
        <w:tc>
          <w:tcPr>
            <w:tcW w:w="656" w:type="dxa"/>
          </w:tcPr>
          <w:p w14:paraId="5A3BC027"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41477F1F" w14:textId="77777777" w:rsidR="00D81E0B" w:rsidRDefault="00D81E0B">
            <w:pPr>
              <w:jc w:val="left"/>
              <w:rPr>
                <w:rFonts w:ascii="Times New Roman" w:eastAsia="Chu Nom Khai U" w:hAnsi="Times New Roman" w:cs="Times New Roman"/>
                <w:color w:val="000000" w:themeColor="text1"/>
                <w:w w:val="50"/>
              </w:rPr>
            </w:pPr>
          </w:p>
        </w:tc>
        <w:tc>
          <w:tcPr>
            <w:tcW w:w="671" w:type="dxa"/>
          </w:tcPr>
          <w:p w14:paraId="6EE491C4" w14:textId="77777777" w:rsidR="00D81E0B" w:rsidRDefault="00D81E0B">
            <w:pPr>
              <w:jc w:val="left"/>
              <w:rPr>
                <w:rFonts w:ascii="Times New Roman" w:eastAsia="Chu Nom Khai U" w:hAnsi="Times New Roman" w:cs="Times New Roman"/>
                <w:color w:val="000000" w:themeColor="text1"/>
                <w:w w:val="50"/>
              </w:rPr>
            </w:pPr>
          </w:p>
        </w:tc>
      </w:tr>
      <w:tr w:rsidR="00D81E0B" w14:paraId="10687EC5" w14:textId="77777777">
        <w:tc>
          <w:tcPr>
            <w:tcW w:w="656" w:type="dxa"/>
          </w:tcPr>
          <w:p w14:paraId="3E74D920"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23BA69E8"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417DB57C"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0EA82579"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63B25B1C"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4C5E3E4D"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5688F6D9"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5F72CBBB"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51FEAA29" w14:textId="77777777" w:rsidR="00D81E0B" w:rsidRDefault="00D81E0B">
            <w:pPr>
              <w:jc w:val="left"/>
              <w:rPr>
                <w:rFonts w:ascii="Times New Roman" w:eastAsia="Chu Nom Khai U" w:hAnsi="Times New Roman" w:cs="Times New Roman"/>
                <w:color w:val="000000" w:themeColor="text1"/>
                <w:w w:val="50"/>
                <w:lang w:val="vi-VN"/>
              </w:rPr>
            </w:pPr>
          </w:p>
        </w:tc>
        <w:tc>
          <w:tcPr>
            <w:tcW w:w="656" w:type="dxa"/>
          </w:tcPr>
          <w:p w14:paraId="31D2CFF2" w14:textId="77777777" w:rsidR="00D81E0B" w:rsidRDefault="00D81E0B">
            <w:pPr>
              <w:jc w:val="left"/>
              <w:rPr>
                <w:rFonts w:ascii="Times New Roman" w:eastAsia="Chu Nom Khai U" w:hAnsi="Times New Roman" w:cs="Times New Roman"/>
                <w:color w:val="000000" w:themeColor="text1"/>
                <w:w w:val="50"/>
                <w:lang w:val="vi-VN"/>
              </w:rPr>
            </w:pPr>
          </w:p>
        </w:tc>
        <w:tc>
          <w:tcPr>
            <w:tcW w:w="656" w:type="dxa"/>
          </w:tcPr>
          <w:p w14:paraId="7F8043B6" w14:textId="77777777" w:rsidR="00D81E0B" w:rsidRDefault="00D81E0B">
            <w:pPr>
              <w:jc w:val="left"/>
              <w:rPr>
                <w:rFonts w:ascii="Times New Roman" w:eastAsia="Chu Nom Khai U" w:hAnsi="Times New Roman" w:cs="Times New Roman"/>
                <w:color w:val="000000" w:themeColor="text1"/>
                <w:w w:val="50"/>
                <w:lang w:val="vi-VN"/>
              </w:rPr>
            </w:pPr>
          </w:p>
        </w:tc>
        <w:tc>
          <w:tcPr>
            <w:tcW w:w="656" w:type="dxa"/>
          </w:tcPr>
          <w:p w14:paraId="76B2A449" w14:textId="77777777" w:rsidR="00D81E0B" w:rsidRDefault="00D81E0B">
            <w:pPr>
              <w:jc w:val="left"/>
              <w:rPr>
                <w:rFonts w:ascii="Times New Roman" w:eastAsia="Chu Nom Khai U" w:hAnsi="Times New Roman" w:cs="Times New Roman"/>
                <w:color w:val="000000" w:themeColor="text1"/>
                <w:w w:val="50"/>
                <w:lang w:val="vi-VN"/>
              </w:rPr>
            </w:pPr>
          </w:p>
        </w:tc>
        <w:tc>
          <w:tcPr>
            <w:tcW w:w="656" w:type="dxa"/>
          </w:tcPr>
          <w:p w14:paraId="3E55786F" w14:textId="77777777" w:rsidR="00D81E0B" w:rsidRDefault="00D81E0B">
            <w:pPr>
              <w:jc w:val="left"/>
              <w:rPr>
                <w:rFonts w:ascii="Times New Roman" w:eastAsia="Chu Nom Khai U" w:hAnsi="Times New Roman" w:cs="Times New Roman"/>
                <w:color w:val="000000" w:themeColor="text1"/>
                <w:w w:val="50"/>
                <w:lang w:val="vi-VN"/>
              </w:rPr>
            </w:pPr>
          </w:p>
        </w:tc>
        <w:tc>
          <w:tcPr>
            <w:tcW w:w="656" w:type="dxa"/>
          </w:tcPr>
          <w:p w14:paraId="6FFA1429" w14:textId="77777777" w:rsidR="00D81E0B" w:rsidRDefault="00EE2E4E">
            <w:pPr>
              <w:jc w:val="left"/>
              <w:rPr>
                <w:rFonts w:ascii="Times New Roman" w:eastAsia="Chu Nom Khai U" w:hAnsi="Times New Roman" w:cs="Times New Roman"/>
                <w:color w:val="000000" w:themeColor="text1"/>
                <w:w w:val="50"/>
                <w:lang w:val="vi-VN"/>
              </w:rPr>
            </w:pPr>
            <w:r>
              <w:rPr>
                <w:rFonts w:ascii="Times New Roman" w:eastAsia="Chu Nom Khai U" w:hAnsi="Times New Roman" w:cs="Times New Roman"/>
                <w:color w:val="000000" w:themeColor="text1"/>
                <w:w w:val="50"/>
                <w:lang w:val="vi-VN"/>
              </w:rPr>
              <w:t>Phi Lĩnh</w:t>
            </w:r>
          </w:p>
        </w:tc>
        <w:tc>
          <w:tcPr>
            <w:tcW w:w="656" w:type="dxa"/>
          </w:tcPr>
          <w:p w14:paraId="67E460ED" w14:textId="77777777" w:rsidR="00D81E0B" w:rsidRDefault="00EE2E4E">
            <w:pPr>
              <w:jc w:val="left"/>
              <w:rPr>
                <w:rFonts w:ascii="Times New Roman" w:eastAsia="Chu Nom Khai U" w:hAnsi="Times New Roman" w:cs="Times New Roman"/>
                <w:color w:val="000000" w:themeColor="text1"/>
                <w:w w:val="50"/>
                <w:lang w:val="vi-VN"/>
              </w:rPr>
            </w:pPr>
            <w:r>
              <w:rPr>
                <w:rFonts w:ascii="Times New Roman" w:eastAsia="Chu Nom Khai U" w:hAnsi="Times New Roman" w:cs="Times New Roman"/>
                <w:color w:val="000000" w:themeColor="text1"/>
                <w:w w:val="50"/>
                <w:lang w:val="vi-VN"/>
              </w:rPr>
              <w:t>Phi Trung</w:t>
            </w:r>
          </w:p>
        </w:tc>
        <w:tc>
          <w:tcPr>
            <w:tcW w:w="656" w:type="dxa"/>
          </w:tcPr>
          <w:p w14:paraId="3F676400" w14:textId="77777777" w:rsidR="00D81E0B" w:rsidRDefault="00D81E0B">
            <w:pPr>
              <w:jc w:val="left"/>
              <w:rPr>
                <w:rFonts w:ascii="Times New Roman" w:eastAsia="Chu Nom Khai U" w:hAnsi="Times New Roman" w:cs="Times New Roman"/>
                <w:color w:val="000000" w:themeColor="text1"/>
                <w:w w:val="50"/>
              </w:rPr>
            </w:pPr>
          </w:p>
        </w:tc>
        <w:tc>
          <w:tcPr>
            <w:tcW w:w="671" w:type="dxa"/>
          </w:tcPr>
          <w:p w14:paraId="7C743029" w14:textId="77777777" w:rsidR="00D81E0B" w:rsidRDefault="00D81E0B">
            <w:pPr>
              <w:jc w:val="left"/>
              <w:rPr>
                <w:rFonts w:ascii="Times New Roman" w:eastAsia="Chu Nom Khai U" w:hAnsi="Times New Roman" w:cs="Times New Roman"/>
                <w:color w:val="000000" w:themeColor="text1"/>
                <w:w w:val="50"/>
              </w:rPr>
            </w:pPr>
          </w:p>
        </w:tc>
      </w:tr>
      <w:tr w:rsidR="00D81E0B" w14:paraId="69AC458E" w14:textId="77777777">
        <w:tc>
          <w:tcPr>
            <w:tcW w:w="656" w:type="dxa"/>
          </w:tcPr>
          <w:p w14:paraId="13D4185F"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4AB7AEF5"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03BFBA8F"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6D64B359"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4B414E66"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23697CA4"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20DF7466"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37813835"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73562A35" w14:textId="77777777" w:rsidR="00D81E0B" w:rsidRDefault="00D81E0B">
            <w:pPr>
              <w:jc w:val="left"/>
              <w:rPr>
                <w:rFonts w:ascii="Times New Roman" w:eastAsia="Chu Nom Khai U" w:hAnsi="Times New Roman" w:cs="Times New Roman"/>
                <w:color w:val="000000" w:themeColor="text1"/>
                <w:w w:val="50"/>
                <w:lang w:val="vi-VN"/>
              </w:rPr>
            </w:pPr>
          </w:p>
        </w:tc>
        <w:tc>
          <w:tcPr>
            <w:tcW w:w="656" w:type="dxa"/>
          </w:tcPr>
          <w:p w14:paraId="4B9E351B" w14:textId="77777777" w:rsidR="00D81E0B" w:rsidRDefault="00D81E0B">
            <w:pPr>
              <w:jc w:val="left"/>
              <w:rPr>
                <w:rFonts w:ascii="Times New Roman" w:eastAsia="Chu Nom Khai U" w:hAnsi="Times New Roman" w:cs="Times New Roman"/>
                <w:color w:val="000000" w:themeColor="text1"/>
                <w:w w:val="50"/>
                <w:lang w:val="vi-VN"/>
              </w:rPr>
            </w:pPr>
          </w:p>
        </w:tc>
        <w:tc>
          <w:tcPr>
            <w:tcW w:w="656" w:type="dxa"/>
          </w:tcPr>
          <w:p w14:paraId="0F681E69" w14:textId="77777777" w:rsidR="00D81E0B" w:rsidRDefault="00D81E0B">
            <w:pPr>
              <w:jc w:val="left"/>
              <w:rPr>
                <w:rFonts w:ascii="Times New Roman" w:eastAsia="Chu Nom Khai U" w:hAnsi="Times New Roman" w:cs="Times New Roman"/>
                <w:color w:val="000000" w:themeColor="text1"/>
                <w:w w:val="50"/>
                <w:lang w:val="vi-VN"/>
              </w:rPr>
            </w:pPr>
          </w:p>
        </w:tc>
        <w:tc>
          <w:tcPr>
            <w:tcW w:w="656" w:type="dxa"/>
          </w:tcPr>
          <w:p w14:paraId="28634E34" w14:textId="77777777" w:rsidR="00D81E0B" w:rsidRDefault="00D81E0B">
            <w:pPr>
              <w:jc w:val="left"/>
              <w:rPr>
                <w:rFonts w:ascii="Times New Roman" w:eastAsia="Chu Nom Khai U" w:hAnsi="Times New Roman" w:cs="Times New Roman"/>
                <w:color w:val="000000" w:themeColor="text1"/>
                <w:w w:val="50"/>
                <w:lang w:val="vi-VN"/>
              </w:rPr>
            </w:pPr>
          </w:p>
        </w:tc>
        <w:tc>
          <w:tcPr>
            <w:tcW w:w="656" w:type="dxa"/>
          </w:tcPr>
          <w:p w14:paraId="04BBF33E" w14:textId="77777777" w:rsidR="00D81E0B" w:rsidRDefault="00D81E0B">
            <w:pPr>
              <w:jc w:val="left"/>
              <w:rPr>
                <w:rFonts w:ascii="Times New Roman" w:eastAsia="Chu Nom Khai U" w:hAnsi="Times New Roman" w:cs="Times New Roman"/>
                <w:color w:val="000000" w:themeColor="text1"/>
                <w:w w:val="50"/>
                <w:lang w:val="vi-VN"/>
              </w:rPr>
            </w:pPr>
          </w:p>
        </w:tc>
        <w:tc>
          <w:tcPr>
            <w:tcW w:w="656" w:type="dxa"/>
          </w:tcPr>
          <w:p w14:paraId="396F368A" w14:textId="77777777" w:rsidR="00D81E0B" w:rsidRDefault="00EE2E4E">
            <w:pPr>
              <w:jc w:val="left"/>
              <w:rPr>
                <w:rFonts w:ascii="Times New Roman" w:eastAsia="Chu Nom Khai U" w:hAnsi="Times New Roman" w:cs="Times New Roman"/>
                <w:color w:val="000000" w:themeColor="text1"/>
                <w:w w:val="50"/>
                <w:lang w:val="vi-VN"/>
              </w:rPr>
            </w:pPr>
            <w:r>
              <w:rPr>
                <w:rFonts w:ascii="Times New Roman" w:eastAsia="Chu Nom Khai U" w:hAnsi="Times New Roman" w:cs="Times New Roman"/>
                <w:color w:val="000000" w:themeColor="text1"/>
                <w:w w:val="50"/>
                <w:lang w:val="vi-VN"/>
              </w:rPr>
              <w:t>Phi Quý</w:t>
            </w:r>
          </w:p>
        </w:tc>
        <w:tc>
          <w:tcPr>
            <w:tcW w:w="656" w:type="dxa"/>
          </w:tcPr>
          <w:p w14:paraId="7A8C1BA1"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6C0CE4F9" w14:textId="77777777" w:rsidR="00D81E0B" w:rsidRDefault="00D81E0B">
            <w:pPr>
              <w:jc w:val="left"/>
              <w:rPr>
                <w:rFonts w:ascii="Times New Roman" w:eastAsia="Chu Nom Khai U" w:hAnsi="Times New Roman" w:cs="Times New Roman"/>
                <w:color w:val="000000" w:themeColor="text1"/>
                <w:w w:val="50"/>
              </w:rPr>
            </w:pPr>
          </w:p>
        </w:tc>
        <w:tc>
          <w:tcPr>
            <w:tcW w:w="671" w:type="dxa"/>
          </w:tcPr>
          <w:p w14:paraId="45B91D77" w14:textId="77777777" w:rsidR="00D81E0B" w:rsidRDefault="00D81E0B">
            <w:pPr>
              <w:jc w:val="left"/>
              <w:rPr>
                <w:rFonts w:ascii="Times New Roman" w:eastAsia="Chu Nom Khai U" w:hAnsi="Times New Roman" w:cs="Times New Roman"/>
                <w:color w:val="000000" w:themeColor="text1"/>
                <w:w w:val="50"/>
              </w:rPr>
            </w:pPr>
          </w:p>
        </w:tc>
      </w:tr>
      <w:tr w:rsidR="00D81E0B" w14:paraId="6B99A0C4" w14:textId="77777777">
        <w:tc>
          <w:tcPr>
            <w:tcW w:w="656" w:type="dxa"/>
          </w:tcPr>
          <w:p w14:paraId="10F544EF"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2C625154"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52D6C873"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14D4C1D1"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411C20D4"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6F243DCE"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5C63EB0A"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003CCB5C"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37522B0A" w14:textId="77777777" w:rsidR="00D81E0B" w:rsidRDefault="00D81E0B">
            <w:pPr>
              <w:jc w:val="left"/>
              <w:rPr>
                <w:rFonts w:ascii="Times New Roman" w:eastAsia="Chu Nom Khai U" w:hAnsi="Times New Roman" w:cs="Times New Roman"/>
                <w:color w:val="000000" w:themeColor="text1"/>
                <w:w w:val="50"/>
                <w:lang w:val="vi-VN"/>
              </w:rPr>
            </w:pPr>
          </w:p>
        </w:tc>
        <w:tc>
          <w:tcPr>
            <w:tcW w:w="656" w:type="dxa"/>
          </w:tcPr>
          <w:p w14:paraId="6649F553" w14:textId="77777777" w:rsidR="00D81E0B" w:rsidRDefault="00D81E0B">
            <w:pPr>
              <w:jc w:val="left"/>
              <w:rPr>
                <w:rFonts w:ascii="Times New Roman" w:eastAsia="Chu Nom Khai U" w:hAnsi="Times New Roman" w:cs="Times New Roman"/>
                <w:color w:val="000000" w:themeColor="text1"/>
                <w:w w:val="50"/>
                <w:lang w:val="vi-VN"/>
              </w:rPr>
            </w:pPr>
          </w:p>
        </w:tc>
        <w:tc>
          <w:tcPr>
            <w:tcW w:w="656" w:type="dxa"/>
          </w:tcPr>
          <w:p w14:paraId="3E555F72" w14:textId="77777777" w:rsidR="00D81E0B" w:rsidRDefault="00D81E0B">
            <w:pPr>
              <w:jc w:val="left"/>
              <w:rPr>
                <w:rFonts w:ascii="Times New Roman" w:eastAsia="Chu Nom Khai U" w:hAnsi="Times New Roman" w:cs="Times New Roman"/>
                <w:color w:val="000000" w:themeColor="text1"/>
                <w:w w:val="50"/>
                <w:lang w:val="vi-VN"/>
              </w:rPr>
            </w:pPr>
          </w:p>
        </w:tc>
        <w:tc>
          <w:tcPr>
            <w:tcW w:w="656" w:type="dxa"/>
          </w:tcPr>
          <w:p w14:paraId="6C3B80A3" w14:textId="77777777" w:rsidR="00D81E0B" w:rsidRDefault="00D81E0B">
            <w:pPr>
              <w:jc w:val="left"/>
              <w:rPr>
                <w:rFonts w:ascii="Times New Roman" w:eastAsia="Chu Nom Khai U" w:hAnsi="Times New Roman" w:cs="Times New Roman"/>
                <w:color w:val="000000" w:themeColor="text1"/>
                <w:w w:val="50"/>
                <w:lang w:val="vi-VN"/>
              </w:rPr>
            </w:pPr>
          </w:p>
        </w:tc>
        <w:tc>
          <w:tcPr>
            <w:tcW w:w="656" w:type="dxa"/>
          </w:tcPr>
          <w:p w14:paraId="41C2E074" w14:textId="77777777" w:rsidR="00D81E0B" w:rsidRDefault="00D81E0B">
            <w:pPr>
              <w:jc w:val="left"/>
              <w:rPr>
                <w:rFonts w:ascii="Times New Roman" w:eastAsia="Chu Nom Khai U" w:hAnsi="Times New Roman" w:cs="Times New Roman"/>
                <w:color w:val="000000" w:themeColor="text1"/>
                <w:w w:val="50"/>
                <w:lang w:val="vi-VN"/>
              </w:rPr>
            </w:pPr>
          </w:p>
        </w:tc>
        <w:tc>
          <w:tcPr>
            <w:tcW w:w="656" w:type="dxa"/>
          </w:tcPr>
          <w:p w14:paraId="6C29AA10" w14:textId="77777777" w:rsidR="00D81E0B" w:rsidRDefault="00EE2E4E">
            <w:pPr>
              <w:jc w:val="left"/>
              <w:rPr>
                <w:rFonts w:ascii="Times New Roman" w:eastAsia="Chu Nom Khai U" w:hAnsi="Times New Roman" w:cs="Times New Roman"/>
                <w:color w:val="000000" w:themeColor="text1"/>
                <w:w w:val="50"/>
                <w:lang w:val="vi-VN"/>
              </w:rPr>
            </w:pPr>
            <w:r>
              <w:rPr>
                <w:rFonts w:ascii="Times New Roman" w:eastAsia="Chu Nom Khai U" w:hAnsi="Times New Roman" w:cs="Times New Roman"/>
                <w:color w:val="000000" w:themeColor="text1"/>
                <w:w w:val="50"/>
                <w:lang w:val="vi-VN"/>
              </w:rPr>
              <w:t>Phi Hợi</w:t>
            </w:r>
          </w:p>
        </w:tc>
        <w:tc>
          <w:tcPr>
            <w:tcW w:w="656" w:type="dxa"/>
          </w:tcPr>
          <w:p w14:paraId="156E258C"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3DA3178B" w14:textId="77777777" w:rsidR="00D81E0B" w:rsidRDefault="00D81E0B">
            <w:pPr>
              <w:jc w:val="left"/>
              <w:rPr>
                <w:rFonts w:ascii="Times New Roman" w:eastAsia="Chu Nom Khai U" w:hAnsi="Times New Roman" w:cs="Times New Roman"/>
                <w:color w:val="000000" w:themeColor="text1"/>
                <w:w w:val="50"/>
              </w:rPr>
            </w:pPr>
          </w:p>
        </w:tc>
        <w:tc>
          <w:tcPr>
            <w:tcW w:w="671" w:type="dxa"/>
          </w:tcPr>
          <w:p w14:paraId="34CB055D" w14:textId="77777777" w:rsidR="00D81E0B" w:rsidRDefault="00D81E0B">
            <w:pPr>
              <w:jc w:val="left"/>
              <w:rPr>
                <w:rFonts w:ascii="Times New Roman" w:eastAsia="Chu Nom Khai U" w:hAnsi="Times New Roman" w:cs="Times New Roman"/>
                <w:color w:val="000000" w:themeColor="text1"/>
                <w:w w:val="50"/>
              </w:rPr>
            </w:pPr>
          </w:p>
        </w:tc>
      </w:tr>
      <w:tr w:rsidR="00D81E0B" w14:paraId="4064CD31" w14:textId="77777777">
        <w:tc>
          <w:tcPr>
            <w:tcW w:w="656" w:type="dxa"/>
          </w:tcPr>
          <w:p w14:paraId="7FB97330"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0884FF89"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714BF16D"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0979C774"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1FE57380"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408CBE7B"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72744B5F"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727C81C8"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2D8BC2AE" w14:textId="77777777" w:rsidR="00D81E0B" w:rsidRDefault="00D81E0B">
            <w:pPr>
              <w:jc w:val="left"/>
              <w:rPr>
                <w:rFonts w:ascii="Times New Roman" w:eastAsia="Chu Nom Khai U" w:hAnsi="Times New Roman" w:cs="Times New Roman"/>
                <w:color w:val="000000" w:themeColor="text1"/>
                <w:w w:val="50"/>
                <w:lang w:val="vi-VN"/>
              </w:rPr>
            </w:pPr>
          </w:p>
        </w:tc>
        <w:tc>
          <w:tcPr>
            <w:tcW w:w="656" w:type="dxa"/>
          </w:tcPr>
          <w:p w14:paraId="65B84BC6" w14:textId="77777777" w:rsidR="00D81E0B" w:rsidRDefault="00D81E0B">
            <w:pPr>
              <w:jc w:val="left"/>
              <w:rPr>
                <w:rFonts w:ascii="Times New Roman" w:eastAsia="Chu Nom Khai U" w:hAnsi="Times New Roman" w:cs="Times New Roman"/>
                <w:color w:val="000000" w:themeColor="text1"/>
                <w:w w:val="50"/>
                <w:lang w:val="vi-VN"/>
              </w:rPr>
            </w:pPr>
          </w:p>
        </w:tc>
        <w:tc>
          <w:tcPr>
            <w:tcW w:w="656" w:type="dxa"/>
          </w:tcPr>
          <w:p w14:paraId="6A3FDE78" w14:textId="77777777" w:rsidR="00D81E0B" w:rsidRDefault="00D81E0B">
            <w:pPr>
              <w:jc w:val="left"/>
              <w:rPr>
                <w:rFonts w:ascii="Times New Roman" w:eastAsia="Chu Nom Khai U" w:hAnsi="Times New Roman" w:cs="Times New Roman"/>
                <w:color w:val="000000" w:themeColor="text1"/>
                <w:w w:val="50"/>
                <w:lang w:val="vi-VN"/>
              </w:rPr>
            </w:pPr>
          </w:p>
        </w:tc>
        <w:tc>
          <w:tcPr>
            <w:tcW w:w="656" w:type="dxa"/>
          </w:tcPr>
          <w:p w14:paraId="2F467EE1" w14:textId="77777777" w:rsidR="00D81E0B" w:rsidRDefault="00EE2E4E">
            <w:pPr>
              <w:jc w:val="left"/>
              <w:rPr>
                <w:rFonts w:ascii="Times New Roman" w:eastAsia="Chu Nom Khai U" w:hAnsi="Times New Roman" w:cs="Times New Roman"/>
                <w:color w:val="000000" w:themeColor="text1"/>
                <w:w w:val="50"/>
                <w:lang w:val="vi-VN"/>
              </w:rPr>
            </w:pPr>
            <w:r>
              <w:rPr>
                <w:rFonts w:ascii="Times New Roman" w:eastAsia="Chu Nom Khai U" w:hAnsi="Times New Roman" w:cs="Times New Roman"/>
                <w:color w:val="000000" w:themeColor="text1"/>
                <w:w w:val="50"/>
                <w:lang w:val="vi-VN"/>
              </w:rPr>
              <w:t>Phi Lâm</w:t>
            </w:r>
          </w:p>
        </w:tc>
        <w:tc>
          <w:tcPr>
            <w:tcW w:w="656" w:type="dxa"/>
          </w:tcPr>
          <w:p w14:paraId="3E7E5D0C" w14:textId="77777777" w:rsidR="00D81E0B" w:rsidRDefault="00EE2E4E">
            <w:pPr>
              <w:jc w:val="left"/>
              <w:rPr>
                <w:rFonts w:ascii="Times New Roman" w:eastAsia="Chu Nom Khai U" w:hAnsi="Times New Roman" w:cs="Times New Roman"/>
                <w:color w:val="000000" w:themeColor="text1"/>
                <w:w w:val="50"/>
                <w:lang w:val="vi-VN"/>
              </w:rPr>
            </w:pPr>
            <w:r>
              <w:rPr>
                <w:rFonts w:ascii="Times New Roman" w:eastAsia="Chu Nom Khai U" w:hAnsi="Times New Roman" w:cs="Times New Roman"/>
                <w:color w:val="000000" w:themeColor="text1"/>
                <w:w w:val="50"/>
                <w:lang w:val="vi-VN"/>
              </w:rPr>
              <w:t>Phi Xin</w:t>
            </w:r>
          </w:p>
        </w:tc>
        <w:tc>
          <w:tcPr>
            <w:tcW w:w="656" w:type="dxa"/>
          </w:tcPr>
          <w:p w14:paraId="10C47100" w14:textId="77777777" w:rsidR="00D81E0B" w:rsidRDefault="00EE2E4E">
            <w:pPr>
              <w:jc w:val="left"/>
              <w:rPr>
                <w:rFonts w:ascii="Times New Roman" w:eastAsia="Chu Nom Khai U" w:hAnsi="Times New Roman" w:cs="Times New Roman"/>
                <w:color w:val="000000" w:themeColor="text1"/>
                <w:w w:val="50"/>
                <w:lang w:val="vi-VN"/>
              </w:rPr>
            </w:pPr>
            <w:r>
              <w:rPr>
                <w:rFonts w:ascii="Times New Roman" w:eastAsia="Chu Nom Khai U" w:hAnsi="Times New Roman" w:cs="Times New Roman"/>
                <w:color w:val="000000" w:themeColor="text1"/>
                <w:w w:val="50"/>
                <w:lang w:val="vi-VN"/>
              </w:rPr>
              <w:t>Phi Loan</w:t>
            </w:r>
          </w:p>
        </w:tc>
        <w:tc>
          <w:tcPr>
            <w:tcW w:w="656" w:type="dxa"/>
          </w:tcPr>
          <w:p w14:paraId="5B2FC618" w14:textId="77777777" w:rsidR="00D81E0B" w:rsidRDefault="00EE2E4E">
            <w:pPr>
              <w:jc w:val="left"/>
              <w:rPr>
                <w:rFonts w:ascii="Times New Roman" w:eastAsia="Chu Nom Khai U" w:hAnsi="Times New Roman" w:cs="Times New Roman"/>
                <w:color w:val="000000" w:themeColor="text1"/>
                <w:w w:val="50"/>
                <w:lang w:val="vi-VN"/>
              </w:rPr>
            </w:pPr>
            <w:r>
              <w:rPr>
                <w:rFonts w:ascii="Times New Roman" w:eastAsia="Chu Nom Khai U" w:hAnsi="Times New Roman" w:cs="Times New Roman"/>
                <w:color w:val="000000" w:themeColor="text1"/>
                <w:w w:val="50"/>
                <w:lang w:val="vi-VN"/>
              </w:rPr>
              <w:t>Phi Thắng</w:t>
            </w:r>
          </w:p>
        </w:tc>
        <w:tc>
          <w:tcPr>
            <w:tcW w:w="656" w:type="dxa"/>
          </w:tcPr>
          <w:p w14:paraId="52CF704B" w14:textId="77777777" w:rsidR="00D81E0B" w:rsidRDefault="00D81E0B">
            <w:pPr>
              <w:jc w:val="left"/>
              <w:rPr>
                <w:rFonts w:ascii="Times New Roman" w:eastAsia="Chu Nom Khai U" w:hAnsi="Times New Roman" w:cs="Times New Roman"/>
                <w:color w:val="000000" w:themeColor="text1"/>
                <w:w w:val="50"/>
              </w:rPr>
            </w:pPr>
          </w:p>
        </w:tc>
        <w:tc>
          <w:tcPr>
            <w:tcW w:w="671" w:type="dxa"/>
          </w:tcPr>
          <w:p w14:paraId="7B13C476" w14:textId="77777777" w:rsidR="00D81E0B" w:rsidRDefault="00D81E0B">
            <w:pPr>
              <w:jc w:val="left"/>
              <w:rPr>
                <w:rFonts w:ascii="Times New Roman" w:eastAsia="Chu Nom Khai U" w:hAnsi="Times New Roman" w:cs="Times New Roman"/>
                <w:color w:val="000000" w:themeColor="text1"/>
                <w:w w:val="50"/>
              </w:rPr>
            </w:pPr>
          </w:p>
        </w:tc>
      </w:tr>
      <w:tr w:rsidR="00D81E0B" w14:paraId="1FD2F2E8" w14:textId="77777777">
        <w:tc>
          <w:tcPr>
            <w:tcW w:w="656" w:type="dxa"/>
          </w:tcPr>
          <w:p w14:paraId="7620A10C"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5CCF37CD"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149CA9CA"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592A5697"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4848BF23"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29D98B37"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19BE8D3B"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3E3CD884"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3F4B0FC1" w14:textId="77777777" w:rsidR="00D81E0B" w:rsidRDefault="00D81E0B">
            <w:pPr>
              <w:jc w:val="left"/>
              <w:rPr>
                <w:rFonts w:ascii="Times New Roman" w:eastAsia="Chu Nom Khai U" w:hAnsi="Times New Roman" w:cs="Times New Roman"/>
                <w:color w:val="000000" w:themeColor="text1"/>
                <w:w w:val="50"/>
                <w:lang w:val="vi-VN"/>
              </w:rPr>
            </w:pPr>
          </w:p>
        </w:tc>
        <w:tc>
          <w:tcPr>
            <w:tcW w:w="656" w:type="dxa"/>
          </w:tcPr>
          <w:p w14:paraId="3DA823C0" w14:textId="77777777" w:rsidR="00D81E0B" w:rsidRDefault="00D81E0B">
            <w:pPr>
              <w:jc w:val="left"/>
              <w:rPr>
                <w:rFonts w:ascii="Times New Roman" w:eastAsia="Chu Nom Khai U" w:hAnsi="Times New Roman" w:cs="Times New Roman"/>
                <w:color w:val="000000" w:themeColor="text1"/>
                <w:w w:val="50"/>
                <w:lang w:val="vi-VN"/>
              </w:rPr>
            </w:pPr>
          </w:p>
        </w:tc>
        <w:tc>
          <w:tcPr>
            <w:tcW w:w="656" w:type="dxa"/>
          </w:tcPr>
          <w:p w14:paraId="76703EE9" w14:textId="77777777" w:rsidR="00D81E0B" w:rsidRDefault="00D81E0B">
            <w:pPr>
              <w:jc w:val="left"/>
              <w:rPr>
                <w:rFonts w:ascii="Times New Roman" w:eastAsia="Chu Nom Khai U" w:hAnsi="Times New Roman" w:cs="Times New Roman"/>
                <w:color w:val="000000" w:themeColor="text1"/>
                <w:w w:val="50"/>
                <w:lang w:val="vi-VN"/>
              </w:rPr>
            </w:pPr>
          </w:p>
        </w:tc>
        <w:tc>
          <w:tcPr>
            <w:tcW w:w="656" w:type="dxa"/>
          </w:tcPr>
          <w:p w14:paraId="4B2A5965" w14:textId="77777777" w:rsidR="00D81E0B" w:rsidRDefault="00D81E0B">
            <w:pPr>
              <w:jc w:val="left"/>
              <w:rPr>
                <w:rFonts w:ascii="Times New Roman" w:eastAsia="Chu Nom Khai U" w:hAnsi="Times New Roman" w:cs="Times New Roman"/>
                <w:color w:val="000000" w:themeColor="text1"/>
                <w:w w:val="50"/>
                <w:lang w:val="vi-VN"/>
              </w:rPr>
            </w:pPr>
          </w:p>
        </w:tc>
        <w:tc>
          <w:tcPr>
            <w:tcW w:w="656" w:type="dxa"/>
          </w:tcPr>
          <w:p w14:paraId="32B44F22" w14:textId="77777777" w:rsidR="00D81E0B" w:rsidRDefault="00EE2E4E">
            <w:pPr>
              <w:jc w:val="left"/>
              <w:rPr>
                <w:rFonts w:ascii="Times New Roman" w:eastAsia="Chu Nom Khai U" w:hAnsi="Times New Roman" w:cs="Times New Roman"/>
                <w:color w:val="000000" w:themeColor="text1"/>
                <w:w w:val="50"/>
                <w:lang w:val="vi-VN"/>
              </w:rPr>
            </w:pPr>
            <w:r>
              <w:rPr>
                <w:rFonts w:ascii="Times New Roman" w:eastAsia="Chu Nom Khai U" w:hAnsi="Times New Roman" w:cs="Times New Roman"/>
                <w:color w:val="000000" w:themeColor="text1"/>
                <w:w w:val="50"/>
                <w:lang w:val="vi-VN"/>
              </w:rPr>
              <w:t>Phi Mày</w:t>
            </w:r>
          </w:p>
        </w:tc>
        <w:tc>
          <w:tcPr>
            <w:tcW w:w="656" w:type="dxa"/>
          </w:tcPr>
          <w:p w14:paraId="4A4CA437"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7944BC27"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5CF30CC4" w14:textId="77777777" w:rsidR="00D81E0B" w:rsidRDefault="00D81E0B">
            <w:pPr>
              <w:jc w:val="left"/>
              <w:rPr>
                <w:rFonts w:ascii="Times New Roman" w:eastAsia="Chu Nom Khai U" w:hAnsi="Times New Roman" w:cs="Times New Roman"/>
                <w:color w:val="000000" w:themeColor="text1"/>
                <w:w w:val="50"/>
              </w:rPr>
            </w:pPr>
          </w:p>
        </w:tc>
        <w:tc>
          <w:tcPr>
            <w:tcW w:w="671" w:type="dxa"/>
          </w:tcPr>
          <w:p w14:paraId="733DAAEB" w14:textId="77777777" w:rsidR="00D81E0B" w:rsidRDefault="00D81E0B">
            <w:pPr>
              <w:jc w:val="left"/>
              <w:rPr>
                <w:rFonts w:ascii="Times New Roman" w:eastAsia="Chu Nom Khai U" w:hAnsi="Times New Roman" w:cs="Times New Roman"/>
                <w:color w:val="000000" w:themeColor="text1"/>
                <w:w w:val="50"/>
              </w:rPr>
            </w:pPr>
          </w:p>
        </w:tc>
      </w:tr>
      <w:tr w:rsidR="00D81E0B" w14:paraId="0ECB802F" w14:textId="77777777">
        <w:tc>
          <w:tcPr>
            <w:tcW w:w="656" w:type="dxa"/>
          </w:tcPr>
          <w:p w14:paraId="7ABD79BB"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51F3F7C3"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1774E55C"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7A8FB503"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762035F0"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4CC23026"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50BDF44D"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2252074A"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3FEE6924" w14:textId="77777777" w:rsidR="00D81E0B" w:rsidRDefault="00D81E0B">
            <w:pPr>
              <w:jc w:val="left"/>
              <w:rPr>
                <w:rFonts w:ascii="Times New Roman" w:eastAsia="Chu Nom Khai U" w:hAnsi="Times New Roman" w:cs="Times New Roman"/>
                <w:color w:val="000000" w:themeColor="text1"/>
                <w:w w:val="50"/>
                <w:lang w:val="vi-VN"/>
              </w:rPr>
            </w:pPr>
          </w:p>
        </w:tc>
        <w:tc>
          <w:tcPr>
            <w:tcW w:w="656" w:type="dxa"/>
          </w:tcPr>
          <w:p w14:paraId="384459F4" w14:textId="77777777" w:rsidR="00D81E0B" w:rsidRDefault="00D81E0B">
            <w:pPr>
              <w:jc w:val="left"/>
              <w:rPr>
                <w:rFonts w:ascii="Times New Roman" w:eastAsia="Chu Nom Khai U" w:hAnsi="Times New Roman" w:cs="Times New Roman"/>
                <w:color w:val="000000" w:themeColor="text1"/>
                <w:w w:val="50"/>
                <w:lang w:val="vi-VN"/>
              </w:rPr>
            </w:pPr>
          </w:p>
        </w:tc>
        <w:tc>
          <w:tcPr>
            <w:tcW w:w="656" w:type="dxa"/>
          </w:tcPr>
          <w:p w14:paraId="313BB13F" w14:textId="77777777" w:rsidR="00D81E0B" w:rsidRDefault="00D81E0B">
            <w:pPr>
              <w:jc w:val="left"/>
              <w:rPr>
                <w:rFonts w:ascii="Times New Roman" w:eastAsia="Chu Nom Khai U" w:hAnsi="Times New Roman" w:cs="Times New Roman"/>
                <w:color w:val="000000" w:themeColor="text1"/>
                <w:w w:val="50"/>
                <w:lang w:val="vi-VN"/>
              </w:rPr>
            </w:pPr>
          </w:p>
        </w:tc>
        <w:tc>
          <w:tcPr>
            <w:tcW w:w="656" w:type="dxa"/>
          </w:tcPr>
          <w:p w14:paraId="5A0B7BED" w14:textId="77777777" w:rsidR="00D81E0B" w:rsidRDefault="00EE2E4E">
            <w:pPr>
              <w:jc w:val="left"/>
              <w:rPr>
                <w:rFonts w:ascii="Times New Roman" w:eastAsia="Chu Nom Khai U" w:hAnsi="Times New Roman" w:cs="Times New Roman"/>
                <w:color w:val="000000" w:themeColor="text1"/>
                <w:w w:val="50"/>
                <w:lang w:val="vi-VN"/>
              </w:rPr>
            </w:pPr>
            <w:r>
              <w:rPr>
                <w:rFonts w:ascii="Times New Roman" w:eastAsia="Chu Nom Khai U" w:hAnsi="Times New Roman" w:cs="Times New Roman"/>
                <w:color w:val="000000" w:themeColor="text1"/>
                <w:w w:val="50"/>
                <w:lang w:val="vi-VN"/>
              </w:rPr>
              <w:t>Phi Nhung</w:t>
            </w:r>
          </w:p>
        </w:tc>
        <w:tc>
          <w:tcPr>
            <w:tcW w:w="656" w:type="dxa"/>
          </w:tcPr>
          <w:p w14:paraId="059E1C3A" w14:textId="77777777" w:rsidR="00D81E0B" w:rsidRDefault="00EE2E4E">
            <w:pPr>
              <w:jc w:val="left"/>
              <w:rPr>
                <w:rFonts w:ascii="Times New Roman" w:eastAsia="Chu Nom Khai U" w:hAnsi="Times New Roman" w:cs="Times New Roman"/>
                <w:color w:val="000000" w:themeColor="text1"/>
                <w:w w:val="50"/>
                <w:lang w:val="vi-VN"/>
              </w:rPr>
            </w:pPr>
            <w:r>
              <w:rPr>
                <w:rFonts w:ascii="Times New Roman" w:eastAsia="Chu Nom Khai U" w:hAnsi="Times New Roman" w:cs="Times New Roman"/>
                <w:color w:val="000000" w:themeColor="text1"/>
                <w:w w:val="50"/>
                <w:lang w:val="vi-VN"/>
              </w:rPr>
              <w:t>Phi Quế</w:t>
            </w:r>
          </w:p>
        </w:tc>
        <w:tc>
          <w:tcPr>
            <w:tcW w:w="656" w:type="dxa"/>
          </w:tcPr>
          <w:p w14:paraId="1DAD8A7B" w14:textId="77777777" w:rsidR="00D81E0B" w:rsidRDefault="00EE2E4E">
            <w:pPr>
              <w:jc w:val="left"/>
              <w:rPr>
                <w:rFonts w:ascii="Times New Roman" w:eastAsia="Chu Nom Khai U" w:hAnsi="Times New Roman" w:cs="Times New Roman"/>
                <w:color w:val="000000" w:themeColor="text1"/>
                <w:w w:val="50"/>
                <w:lang w:val="vi-VN"/>
              </w:rPr>
            </w:pPr>
            <w:r>
              <w:rPr>
                <w:rFonts w:ascii="Times New Roman" w:eastAsia="Chu Nom Khai U" w:hAnsi="Times New Roman" w:cs="Times New Roman"/>
                <w:color w:val="000000" w:themeColor="text1"/>
                <w:w w:val="50"/>
                <w:lang w:val="vi-VN"/>
              </w:rPr>
              <w:t>Phi Thanh</w:t>
            </w:r>
          </w:p>
        </w:tc>
        <w:tc>
          <w:tcPr>
            <w:tcW w:w="656" w:type="dxa"/>
          </w:tcPr>
          <w:p w14:paraId="25A64702"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76FEE5A6" w14:textId="77777777" w:rsidR="00D81E0B" w:rsidRDefault="00D81E0B">
            <w:pPr>
              <w:jc w:val="left"/>
              <w:rPr>
                <w:rFonts w:ascii="Times New Roman" w:eastAsia="Chu Nom Khai U" w:hAnsi="Times New Roman" w:cs="Times New Roman"/>
                <w:color w:val="000000" w:themeColor="text1"/>
                <w:w w:val="50"/>
              </w:rPr>
            </w:pPr>
          </w:p>
        </w:tc>
        <w:tc>
          <w:tcPr>
            <w:tcW w:w="671" w:type="dxa"/>
          </w:tcPr>
          <w:p w14:paraId="2BBD0DE9" w14:textId="77777777" w:rsidR="00D81E0B" w:rsidRDefault="00D81E0B">
            <w:pPr>
              <w:jc w:val="left"/>
              <w:rPr>
                <w:rFonts w:ascii="Times New Roman" w:eastAsia="Chu Nom Khai U" w:hAnsi="Times New Roman" w:cs="Times New Roman"/>
                <w:color w:val="000000" w:themeColor="text1"/>
                <w:w w:val="50"/>
              </w:rPr>
            </w:pPr>
          </w:p>
        </w:tc>
      </w:tr>
      <w:tr w:rsidR="00D81E0B" w14:paraId="190028B8" w14:textId="77777777">
        <w:tc>
          <w:tcPr>
            <w:tcW w:w="656" w:type="dxa"/>
          </w:tcPr>
          <w:p w14:paraId="30014B10"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3CA9834C"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4E1ED652"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1010EE38"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748F996E"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43FE0EEA"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048F0DE3"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7F147FFF"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507F653A" w14:textId="77777777" w:rsidR="00D81E0B" w:rsidRDefault="00D81E0B">
            <w:pPr>
              <w:jc w:val="left"/>
              <w:rPr>
                <w:rFonts w:ascii="Times New Roman" w:eastAsia="Chu Nom Khai U" w:hAnsi="Times New Roman" w:cs="Times New Roman"/>
                <w:color w:val="000000" w:themeColor="text1"/>
                <w:w w:val="50"/>
                <w:lang w:val="vi-VN"/>
              </w:rPr>
            </w:pPr>
          </w:p>
        </w:tc>
        <w:tc>
          <w:tcPr>
            <w:tcW w:w="656" w:type="dxa"/>
          </w:tcPr>
          <w:p w14:paraId="425B4B32" w14:textId="77777777" w:rsidR="00D81E0B" w:rsidRDefault="00D81E0B">
            <w:pPr>
              <w:jc w:val="left"/>
              <w:rPr>
                <w:rFonts w:ascii="Times New Roman" w:eastAsia="Chu Nom Khai U" w:hAnsi="Times New Roman" w:cs="Times New Roman"/>
                <w:color w:val="000000" w:themeColor="text1"/>
                <w:w w:val="50"/>
                <w:lang w:val="vi-VN"/>
              </w:rPr>
            </w:pPr>
          </w:p>
        </w:tc>
        <w:tc>
          <w:tcPr>
            <w:tcW w:w="656" w:type="dxa"/>
          </w:tcPr>
          <w:p w14:paraId="436090EF" w14:textId="77777777" w:rsidR="00D81E0B" w:rsidRDefault="00D81E0B">
            <w:pPr>
              <w:jc w:val="left"/>
              <w:rPr>
                <w:rFonts w:ascii="Times New Roman" w:eastAsia="Chu Nom Khai U" w:hAnsi="Times New Roman" w:cs="Times New Roman"/>
                <w:color w:val="000000" w:themeColor="text1"/>
                <w:w w:val="50"/>
                <w:lang w:val="vi-VN"/>
              </w:rPr>
            </w:pPr>
          </w:p>
        </w:tc>
        <w:tc>
          <w:tcPr>
            <w:tcW w:w="656" w:type="dxa"/>
          </w:tcPr>
          <w:p w14:paraId="6AA4FD82" w14:textId="77777777" w:rsidR="00D81E0B" w:rsidRDefault="00D81E0B">
            <w:pPr>
              <w:jc w:val="left"/>
              <w:rPr>
                <w:rFonts w:ascii="Times New Roman" w:eastAsia="Chu Nom Khai U" w:hAnsi="Times New Roman" w:cs="Times New Roman"/>
                <w:color w:val="000000" w:themeColor="text1"/>
                <w:w w:val="50"/>
                <w:lang w:val="vi-VN"/>
              </w:rPr>
            </w:pPr>
          </w:p>
        </w:tc>
        <w:tc>
          <w:tcPr>
            <w:tcW w:w="656" w:type="dxa"/>
          </w:tcPr>
          <w:p w14:paraId="569E5884" w14:textId="77777777" w:rsidR="00D81E0B" w:rsidRDefault="00D81E0B">
            <w:pPr>
              <w:jc w:val="left"/>
              <w:rPr>
                <w:rFonts w:ascii="Times New Roman" w:eastAsia="Chu Nom Khai U" w:hAnsi="Times New Roman" w:cs="Times New Roman"/>
                <w:color w:val="000000" w:themeColor="text1"/>
                <w:w w:val="50"/>
                <w:lang w:val="vi-VN"/>
              </w:rPr>
            </w:pPr>
          </w:p>
        </w:tc>
        <w:tc>
          <w:tcPr>
            <w:tcW w:w="656" w:type="dxa"/>
          </w:tcPr>
          <w:p w14:paraId="13B69633" w14:textId="77777777" w:rsidR="00D81E0B" w:rsidRDefault="00EE2E4E">
            <w:pPr>
              <w:jc w:val="left"/>
              <w:rPr>
                <w:rFonts w:ascii="Times New Roman" w:eastAsia="Chu Nom Khai U" w:hAnsi="Times New Roman" w:cs="Times New Roman"/>
                <w:color w:val="000000" w:themeColor="text1"/>
                <w:w w:val="50"/>
                <w:lang w:val="vi-VN"/>
              </w:rPr>
            </w:pPr>
            <w:r>
              <w:rPr>
                <w:rFonts w:ascii="Times New Roman" w:eastAsia="Chu Nom Khai U" w:hAnsi="Times New Roman" w:cs="Times New Roman"/>
                <w:color w:val="000000" w:themeColor="text1"/>
                <w:w w:val="50"/>
                <w:lang w:val="vi-VN"/>
              </w:rPr>
              <w:t>Phi Hồng</w:t>
            </w:r>
          </w:p>
        </w:tc>
        <w:tc>
          <w:tcPr>
            <w:tcW w:w="656" w:type="dxa"/>
          </w:tcPr>
          <w:p w14:paraId="5EACD8A0"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27FF5183" w14:textId="77777777" w:rsidR="00D81E0B" w:rsidRDefault="00D81E0B">
            <w:pPr>
              <w:jc w:val="left"/>
              <w:rPr>
                <w:rFonts w:ascii="Times New Roman" w:eastAsia="Chu Nom Khai U" w:hAnsi="Times New Roman" w:cs="Times New Roman"/>
                <w:color w:val="000000" w:themeColor="text1"/>
                <w:w w:val="50"/>
              </w:rPr>
            </w:pPr>
          </w:p>
        </w:tc>
        <w:tc>
          <w:tcPr>
            <w:tcW w:w="671" w:type="dxa"/>
          </w:tcPr>
          <w:p w14:paraId="08E6CAD6" w14:textId="77777777" w:rsidR="00D81E0B" w:rsidRDefault="00D81E0B">
            <w:pPr>
              <w:jc w:val="left"/>
              <w:rPr>
                <w:rFonts w:ascii="Times New Roman" w:eastAsia="Chu Nom Khai U" w:hAnsi="Times New Roman" w:cs="Times New Roman"/>
                <w:color w:val="000000" w:themeColor="text1"/>
                <w:w w:val="50"/>
              </w:rPr>
            </w:pPr>
          </w:p>
        </w:tc>
      </w:tr>
      <w:tr w:rsidR="00D81E0B" w14:paraId="6716369F" w14:textId="77777777">
        <w:tc>
          <w:tcPr>
            <w:tcW w:w="656" w:type="dxa"/>
          </w:tcPr>
          <w:p w14:paraId="3626DE6E"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0C2FF5A9"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26F003C0"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60CCAECB"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275A9DFB"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5A6B5FCD"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64472F76"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19F4A29A"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590EB487" w14:textId="77777777" w:rsidR="00D81E0B" w:rsidRDefault="00D81E0B">
            <w:pPr>
              <w:jc w:val="left"/>
              <w:rPr>
                <w:rFonts w:ascii="Times New Roman" w:eastAsia="Chu Nom Khai U" w:hAnsi="Times New Roman" w:cs="Times New Roman"/>
                <w:color w:val="000000" w:themeColor="text1"/>
                <w:w w:val="50"/>
                <w:lang w:val="vi-VN"/>
              </w:rPr>
            </w:pPr>
          </w:p>
        </w:tc>
        <w:tc>
          <w:tcPr>
            <w:tcW w:w="656" w:type="dxa"/>
          </w:tcPr>
          <w:p w14:paraId="24307CEE" w14:textId="77777777" w:rsidR="00D81E0B" w:rsidRDefault="00D81E0B">
            <w:pPr>
              <w:jc w:val="left"/>
              <w:rPr>
                <w:rFonts w:ascii="Times New Roman" w:eastAsia="Chu Nom Khai U" w:hAnsi="Times New Roman" w:cs="Times New Roman"/>
                <w:color w:val="000000" w:themeColor="text1"/>
                <w:w w:val="50"/>
                <w:lang w:val="vi-VN"/>
              </w:rPr>
            </w:pPr>
          </w:p>
        </w:tc>
        <w:tc>
          <w:tcPr>
            <w:tcW w:w="656" w:type="dxa"/>
          </w:tcPr>
          <w:p w14:paraId="733580C9" w14:textId="77777777" w:rsidR="00D81E0B" w:rsidRDefault="00D81E0B">
            <w:pPr>
              <w:jc w:val="left"/>
              <w:rPr>
                <w:rFonts w:ascii="Times New Roman" w:eastAsia="Chu Nom Khai U" w:hAnsi="Times New Roman" w:cs="Times New Roman"/>
                <w:color w:val="000000" w:themeColor="text1"/>
                <w:w w:val="50"/>
                <w:lang w:val="vi-VN"/>
              </w:rPr>
            </w:pPr>
          </w:p>
        </w:tc>
        <w:tc>
          <w:tcPr>
            <w:tcW w:w="656" w:type="dxa"/>
          </w:tcPr>
          <w:p w14:paraId="669AA66A" w14:textId="77777777" w:rsidR="00D81E0B" w:rsidRDefault="00D81E0B">
            <w:pPr>
              <w:jc w:val="left"/>
              <w:rPr>
                <w:rFonts w:ascii="Times New Roman" w:eastAsia="Chu Nom Khai U" w:hAnsi="Times New Roman" w:cs="Times New Roman"/>
                <w:color w:val="000000" w:themeColor="text1"/>
                <w:w w:val="50"/>
                <w:lang w:val="vi-VN"/>
              </w:rPr>
            </w:pPr>
          </w:p>
        </w:tc>
        <w:tc>
          <w:tcPr>
            <w:tcW w:w="656" w:type="dxa"/>
          </w:tcPr>
          <w:p w14:paraId="55EF130A" w14:textId="77777777" w:rsidR="00D81E0B" w:rsidRDefault="00D81E0B">
            <w:pPr>
              <w:jc w:val="left"/>
              <w:rPr>
                <w:rFonts w:ascii="Times New Roman" w:eastAsia="Chu Nom Khai U" w:hAnsi="Times New Roman" w:cs="Times New Roman"/>
                <w:color w:val="000000" w:themeColor="text1"/>
                <w:w w:val="50"/>
                <w:lang w:val="vi-VN"/>
              </w:rPr>
            </w:pPr>
          </w:p>
        </w:tc>
        <w:tc>
          <w:tcPr>
            <w:tcW w:w="656" w:type="dxa"/>
          </w:tcPr>
          <w:p w14:paraId="4FBA3B00" w14:textId="77777777" w:rsidR="00D81E0B" w:rsidRDefault="00EE2E4E">
            <w:pPr>
              <w:jc w:val="left"/>
              <w:rPr>
                <w:rFonts w:ascii="Times New Roman" w:eastAsia="Chu Nom Khai U" w:hAnsi="Times New Roman" w:cs="Times New Roman"/>
                <w:color w:val="000000" w:themeColor="text1"/>
                <w:w w:val="50"/>
                <w:lang w:val="vi-VN"/>
              </w:rPr>
            </w:pPr>
            <w:r>
              <w:rPr>
                <w:rFonts w:ascii="Times New Roman" w:eastAsia="Chu Nom Khai U" w:hAnsi="Times New Roman" w:cs="Times New Roman"/>
                <w:color w:val="000000" w:themeColor="text1"/>
                <w:w w:val="50"/>
                <w:lang w:val="vi-VN"/>
              </w:rPr>
              <w:t>Phi Quý</w:t>
            </w:r>
          </w:p>
        </w:tc>
        <w:tc>
          <w:tcPr>
            <w:tcW w:w="656" w:type="dxa"/>
          </w:tcPr>
          <w:p w14:paraId="36765D12"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75DD4EDB" w14:textId="77777777" w:rsidR="00D81E0B" w:rsidRDefault="00D81E0B">
            <w:pPr>
              <w:jc w:val="left"/>
              <w:rPr>
                <w:rFonts w:ascii="Times New Roman" w:eastAsia="Chu Nom Khai U" w:hAnsi="Times New Roman" w:cs="Times New Roman"/>
                <w:color w:val="000000" w:themeColor="text1"/>
                <w:w w:val="50"/>
              </w:rPr>
            </w:pPr>
          </w:p>
        </w:tc>
        <w:tc>
          <w:tcPr>
            <w:tcW w:w="671" w:type="dxa"/>
          </w:tcPr>
          <w:p w14:paraId="46272729" w14:textId="77777777" w:rsidR="00D81E0B" w:rsidRDefault="00D81E0B">
            <w:pPr>
              <w:jc w:val="left"/>
              <w:rPr>
                <w:rFonts w:ascii="Times New Roman" w:eastAsia="Chu Nom Khai U" w:hAnsi="Times New Roman" w:cs="Times New Roman"/>
                <w:color w:val="000000" w:themeColor="text1"/>
                <w:w w:val="50"/>
              </w:rPr>
            </w:pPr>
          </w:p>
        </w:tc>
      </w:tr>
      <w:tr w:rsidR="00D81E0B" w14:paraId="4DFF301C" w14:textId="77777777">
        <w:tc>
          <w:tcPr>
            <w:tcW w:w="656" w:type="dxa"/>
          </w:tcPr>
          <w:p w14:paraId="5A3A4CB9"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099E42AE"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1770CF27"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5DC7B8A6"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52039BF5"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6F82F62B"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0E2ACC9B"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1AF808E3"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3879B73E" w14:textId="77777777" w:rsidR="00D81E0B" w:rsidRDefault="00D81E0B">
            <w:pPr>
              <w:jc w:val="left"/>
              <w:rPr>
                <w:rFonts w:ascii="Times New Roman" w:eastAsia="Chu Nom Khai U" w:hAnsi="Times New Roman" w:cs="Times New Roman"/>
                <w:color w:val="000000" w:themeColor="text1"/>
                <w:w w:val="50"/>
                <w:lang w:val="vi-VN"/>
              </w:rPr>
            </w:pPr>
          </w:p>
        </w:tc>
        <w:tc>
          <w:tcPr>
            <w:tcW w:w="656" w:type="dxa"/>
          </w:tcPr>
          <w:p w14:paraId="3077AA01" w14:textId="77777777" w:rsidR="00D81E0B" w:rsidRDefault="00D81E0B">
            <w:pPr>
              <w:jc w:val="left"/>
              <w:rPr>
                <w:rFonts w:ascii="Times New Roman" w:eastAsia="Chu Nom Khai U" w:hAnsi="Times New Roman" w:cs="Times New Roman"/>
                <w:color w:val="000000" w:themeColor="text1"/>
                <w:w w:val="50"/>
                <w:lang w:val="vi-VN"/>
              </w:rPr>
            </w:pPr>
          </w:p>
        </w:tc>
        <w:tc>
          <w:tcPr>
            <w:tcW w:w="656" w:type="dxa"/>
          </w:tcPr>
          <w:p w14:paraId="79C1B217" w14:textId="77777777" w:rsidR="00D81E0B" w:rsidRDefault="00D81E0B">
            <w:pPr>
              <w:jc w:val="left"/>
              <w:rPr>
                <w:rFonts w:ascii="Times New Roman" w:eastAsia="Chu Nom Khai U" w:hAnsi="Times New Roman" w:cs="Times New Roman"/>
                <w:color w:val="000000" w:themeColor="text1"/>
                <w:w w:val="50"/>
                <w:lang w:val="vi-VN"/>
              </w:rPr>
            </w:pPr>
          </w:p>
        </w:tc>
        <w:tc>
          <w:tcPr>
            <w:tcW w:w="656" w:type="dxa"/>
          </w:tcPr>
          <w:p w14:paraId="16DA125F" w14:textId="77777777" w:rsidR="00D81E0B" w:rsidRDefault="00D81E0B">
            <w:pPr>
              <w:jc w:val="left"/>
              <w:rPr>
                <w:rFonts w:ascii="Times New Roman" w:eastAsia="Chu Nom Khai U" w:hAnsi="Times New Roman" w:cs="Times New Roman"/>
                <w:color w:val="000000" w:themeColor="text1"/>
                <w:w w:val="50"/>
                <w:lang w:val="vi-VN"/>
              </w:rPr>
            </w:pPr>
          </w:p>
        </w:tc>
        <w:tc>
          <w:tcPr>
            <w:tcW w:w="656" w:type="dxa"/>
          </w:tcPr>
          <w:p w14:paraId="46FF7D49" w14:textId="77777777" w:rsidR="00D81E0B" w:rsidRDefault="00D81E0B">
            <w:pPr>
              <w:jc w:val="left"/>
              <w:rPr>
                <w:rFonts w:ascii="Times New Roman" w:eastAsia="Chu Nom Khai U" w:hAnsi="Times New Roman" w:cs="Times New Roman"/>
                <w:color w:val="000000" w:themeColor="text1"/>
                <w:w w:val="50"/>
                <w:lang w:val="vi-VN"/>
              </w:rPr>
            </w:pPr>
          </w:p>
        </w:tc>
        <w:tc>
          <w:tcPr>
            <w:tcW w:w="656" w:type="dxa"/>
          </w:tcPr>
          <w:p w14:paraId="52762AE4" w14:textId="77777777" w:rsidR="00D81E0B" w:rsidRDefault="00EE2E4E">
            <w:pPr>
              <w:jc w:val="left"/>
              <w:rPr>
                <w:rFonts w:ascii="Times New Roman" w:eastAsia="Chu Nom Khai U" w:hAnsi="Times New Roman" w:cs="Times New Roman"/>
                <w:color w:val="000000" w:themeColor="text1"/>
                <w:w w:val="50"/>
                <w:lang w:val="vi-VN"/>
              </w:rPr>
            </w:pPr>
            <w:r>
              <w:rPr>
                <w:rFonts w:ascii="Times New Roman" w:eastAsia="Chu Nom Khai U" w:hAnsi="Times New Roman" w:cs="Times New Roman"/>
                <w:color w:val="000000" w:themeColor="text1"/>
                <w:w w:val="50"/>
                <w:lang w:val="vi-VN"/>
              </w:rPr>
              <w:t>Phi Anh</w:t>
            </w:r>
          </w:p>
        </w:tc>
        <w:tc>
          <w:tcPr>
            <w:tcW w:w="656" w:type="dxa"/>
          </w:tcPr>
          <w:p w14:paraId="1A5850B6"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491D0E77" w14:textId="77777777" w:rsidR="00D81E0B" w:rsidRDefault="00D81E0B">
            <w:pPr>
              <w:jc w:val="left"/>
              <w:rPr>
                <w:rFonts w:ascii="Times New Roman" w:eastAsia="Chu Nom Khai U" w:hAnsi="Times New Roman" w:cs="Times New Roman"/>
                <w:color w:val="000000" w:themeColor="text1"/>
                <w:w w:val="50"/>
              </w:rPr>
            </w:pPr>
          </w:p>
        </w:tc>
        <w:tc>
          <w:tcPr>
            <w:tcW w:w="671" w:type="dxa"/>
          </w:tcPr>
          <w:p w14:paraId="7AC0B57B" w14:textId="77777777" w:rsidR="00D81E0B" w:rsidRDefault="00D81E0B">
            <w:pPr>
              <w:jc w:val="left"/>
              <w:rPr>
                <w:rFonts w:ascii="Times New Roman" w:eastAsia="Chu Nom Khai U" w:hAnsi="Times New Roman" w:cs="Times New Roman"/>
                <w:color w:val="000000" w:themeColor="text1"/>
                <w:w w:val="50"/>
              </w:rPr>
            </w:pPr>
          </w:p>
        </w:tc>
      </w:tr>
      <w:tr w:rsidR="00D81E0B" w14:paraId="502ECBB5" w14:textId="77777777">
        <w:tc>
          <w:tcPr>
            <w:tcW w:w="656" w:type="dxa"/>
          </w:tcPr>
          <w:p w14:paraId="51E588E6"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6DC1BA84"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3C1D476D"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4A49E29C"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0F87557D"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55E75594"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26CAFF4F"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54B14CCB"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30DBF272" w14:textId="77777777" w:rsidR="00D81E0B" w:rsidRDefault="00D81E0B">
            <w:pPr>
              <w:jc w:val="left"/>
              <w:rPr>
                <w:rFonts w:ascii="Times New Roman" w:eastAsia="Chu Nom Khai U" w:hAnsi="Times New Roman" w:cs="Times New Roman"/>
                <w:color w:val="000000" w:themeColor="text1"/>
                <w:w w:val="50"/>
                <w:lang w:val="vi-VN"/>
              </w:rPr>
            </w:pPr>
          </w:p>
        </w:tc>
        <w:tc>
          <w:tcPr>
            <w:tcW w:w="656" w:type="dxa"/>
          </w:tcPr>
          <w:p w14:paraId="00F0CC12" w14:textId="77777777" w:rsidR="00D81E0B" w:rsidRDefault="00D81E0B">
            <w:pPr>
              <w:jc w:val="left"/>
              <w:rPr>
                <w:rFonts w:ascii="Times New Roman" w:eastAsia="Chu Nom Khai U" w:hAnsi="Times New Roman" w:cs="Times New Roman"/>
                <w:color w:val="000000" w:themeColor="text1"/>
                <w:w w:val="50"/>
                <w:lang w:val="vi-VN"/>
              </w:rPr>
            </w:pPr>
          </w:p>
        </w:tc>
        <w:tc>
          <w:tcPr>
            <w:tcW w:w="656" w:type="dxa"/>
          </w:tcPr>
          <w:p w14:paraId="30D17B0C" w14:textId="77777777" w:rsidR="00D81E0B" w:rsidRDefault="00D81E0B">
            <w:pPr>
              <w:jc w:val="left"/>
              <w:rPr>
                <w:rFonts w:ascii="Times New Roman" w:eastAsia="Chu Nom Khai U" w:hAnsi="Times New Roman" w:cs="Times New Roman"/>
                <w:color w:val="000000" w:themeColor="text1"/>
                <w:w w:val="50"/>
                <w:lang w:val="vi-VN"/>
              </w:rPr>
            </w:pPr>
          </w:p>
        </w:tc>
        <w:tc>
          <w:tcPr>
            <w:tcW w:w="656" w:type="dxa"/>
          </w:tcPr>
          <w:p w14:paraId="6F6A5127" w14:textId="77777777" w:rsidR="00D81E0B" w:rsidRDefault="00D81E0B">
            <w:pPr>
              <w:jc w:val="left"/>
              <w:rPr>
                <w:rFonts w:ascii="Times New Roman" w:eastAsia="Chu Nom Khai U" w:hAnsi="Times New Roman" w:cs="Times New Roman"/>
                <w:color w:val="000000" w:themeColor="text1"/>
                <w:w w:val="50"/>
                <w:lang w:val="vi-VN"/>
              </w:rPr>
            </w:pPr>
          </w:p>
        </w:tc>
        <w:tc>
          <w:tcPr>
            <w:tcW w:w="656" w:type="dxa"/>
          </w:tcPr>
          <w:p w14:paraId="5CB829AF" w14:textId="77777777" w:rsidR="00D81E0B" w:rsidRDefault="00EE2E4E">
            <w:pPr>
              <w:jc w:val="left"/>
              <w:rPr>
                <w:rFonts w:ascii="Times New Roman" w:eastAsia="Chu Nom Khai U" w:hAnsi="Times New Roman" w:cs="Times New Roman"/>
                <w:color w:val="000000" w:themeColor="text1"/>
                <w:w w:val="50"/>
                <w:lang w:val="vi-VN"/>
              </w:rPr>
            </w:pPr>
            <w:r>
              <w:rPr>
                <w:rFonts w:ascii="Times New Roman" w:eastAsia="Chu Nom Khai U" w:hAnsi="Times New Roman" w:cs="Times New Roman"/>
                <w:color w:val="000000" w:themeColor="text1"/>
                <w:w w:val="50"/>
                <w:lang w:val="vi-VN"/>
              </w:rPr>
              <w:t>Phi Sở</w:t>
            </w:r>
          </w:p>
        </w:tc>
        <w:tc>
          <w:tcPr>
            <w:tcW w:w="656" w:type="dxa"/>
          </w:tcPr>
          <w:p w14:paraId="2023FF02"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1FFAC0CD"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71C3407A" w14:textId="77777777" w:rsidR="00D81E0B" w:rsidRDefault="00D81E0B">
            <w:pPr>
              <w:jc w:val="left"/>
              <w:rPr>
                <w:rFonts w:ascii="Times New Roman" w:eastAsia="Chu Nom Khai U" w:hAnsi="Times New Roman" w:cs="Times New Roman"/>
                <w:color w:val="000000" w:themeColor="text1"/>
                <w:w w:val="50"/>
              </w:rPr>
            </w:pPr>
          </w:p>
        </w:tc>
        <w:tc>
          <w:tcPr>
            <w:tcW w:w="671" w:type="dxa"/>
          </w:tcPr>
          <w:p w14:paraId="6A8D7783" w14:textId="77777777" w:rsidR="00D81E0B" w:rsidRDefault="00D81E0B">
            <w:pPr>
              <w:jc w:val="left"/>
              <w:rPr>
                <w:rFonts w:ascii="Times New Roman" w:eastAsia="Chu Nom Khai U" w:hAnsi="Times New Roman" w:cs="Times New Roman"/>
                <w:color w:val="000000" w:themeColor="text1"/>
                <w:w w:val="50"/>
              </w:rPr>
            </w:pPr>
          </w:p>
        </w:tc>
      </w:tr>
      <w:tr w:rsidR="00D81E0B" w14:paraId="3DF36D7B" w14:textId="77777777">
        <w:tc>
          <w:tcPr>
            <w:tcW w:w="656" w:type="dxa"/>
          </w:tcPr>
          <w:p w14:paraId="2E49C6E8"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5F607830"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12EFB556"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110C6D4D"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24C9DA46"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6EC764DA"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7274EC96"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0AA53E31"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004F8F7C" w14:textId="77777777" w:rsidR="00D81E0B" w:rsidRDefault="00D81E0B">
            <w:pPr>
              <w:jc w:val="left"/>
              <w:rPr>
                <w:rFonts w:ascii="Times New Roman" w:eastAsia="Chu Nom Khai U" w:hAnsi="Times New Roman" w:cs="Times New Roman"/>
                <w:color w:val="000000" w:themeColor="text1"/>
                <w:w w:val="50"/>
                <w:lang w:val="vi-VN"/>
              </w:rPr>
            </w:pPr>
          </w:p>
        </w:tc>
        <w:tc>
          <w:tcPr>
            <w:tcW w:w="656" w:type="dxa"/>
          </w:tcPr>
          <w:p w14:paraId="07402593" w14:textId="77777777" w:rsidR="00D81E0B" w:rsidRDefault="00D81E0B">
            <w:pPr>
              <w:jc w:val="left"/>
              <w:rPr>
                <w:rFonts w:ascii="Times New Roman" w:eastAsia="Chu Nom Khai U" w:hAnsi="Times New Roman" w:cs="Times New Roman"/>
                <w:color w:val="000000" w:themeColor="text1"/>
                <w:w w:val="50"/>
                <w:lang w:val="vi-VN"/>
              </w:rPr>
            </w:pPr>
          </w:p>
        </w:tc>
        <w:tc>
          <w:tcPr>
            <w:tcW w:w="656" w:type="dxa"/>
          </w:tcPr>
          <w:p w14:paraId="42EE1B3F" w14:textId="77777777" w:rsidR="00D81E0B" w:rsidRDefault="00EE2E4E">
            <w:pPr>
              <w:jc w:val="left"/>
              <w:rPr>
                <w:rFonts w:ascii="Times New Roman" w:eastAsia="Chu Nom Khai U" w:hAnsi="Times New Roman" w:cs="Times New Roman"/>
                <w:color w:val="000000" w:themeColor="text1"/>
                <w:w w:val="50"/>
                <w:lang w:val="vi-VN"/>
              </w:rPr>
            </w:pPr>
            <w:r>
              <w:rPr>
                <w:rFonts w:ascii="Times New Roman" w:eastAsia="Chu Nom Khai U" w:hAnsi="Times New Roman" w:cs="Times New Roman"/>
                <w:color w:val="000000" w:themeColor="text1"/>
                <w:w w:val="50"/>
                <w:lang w:val="vi-VN"/>
              </w:rPr>
              <w:t>Phi Hựu</w:t>
            </w:r>
          </w:p>
        </w:tc>
        <w:tc>
          <w:tcPr>
            <w:tcW w:w="656" w:type="dxa"/>
          </w:tcPr>
          <w:p w14:paraId="4398137F" w14:textId="77777777" w:rsidR="00D81E0B" w:rsidRDefault="00EE2E4E">
            <w:pPr>
              <w:jc w:val="left"/>
              <w:rPr>
                <w:rFonts w:ascii="Times New Roman" w:eastAsia="Chu Nom Khai U" w:hAnsi="Times New Roman" w:cs="Times New Roman"/>
                <w:color w:val="000000" w:themeColor="text1"/>
                <w:w w:val="50"/>
                <w:lang w:val="vi-VN"/>
              </w:rPr>
            </w:pPr>
            <w:r>
              <w:rPr>
                <w:rFonts w:ascii="Times New Roman" w:eastAsia="Chu Nom Khai U" w:hAnsi="Times New Roman" w:cs="Times New Roman"/>
                <w:color w:val="000000" w:themeColor="text1"/>
                <w:w w:val="50"/>
                <w:lang w:val="vi-VN"/>
              </w:rPr>
              <w:t>Phi Dự</w:t>
            </w:r>
          </w:p>
        </w:tc>
        <w:tc>
          <w:tcPr>
            <w:tcW w:w="656" w:type="dxa"/>
          </w:tcPr>
          <w:p w14:paraId="3C30D4F7"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3866DBCD"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5D0B19AB"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0DE498EE" w14:textId="77777777" w:rsidR="00D81E0B" w:rsidRDefault="00D81E0B">
            <w:pPr>
              <w:jc w:val="left"/>
              <w:rPr>
                <w:rFonts w:ascii="Times New Roman" w:eastAsia="Chu Nom Khai U" w:hAnsi="Times New Roman" w:cs="Times New Roman"/>
                <w:color w:val="000000" w:themeColor="text1"/>
                <w:w w:val="50"/>
              </w:rPr>
            </w:pPr>
          </w:p>
        </w:tc>
        <w:tc>
          <w:tcPr>
            <w:tcW w:w="671" w:type="dxa"/>
          </w:tcPr>
          <w:p w14:paraId="15CB93D7" w14:textId="77777777" w:rsidR="00D81E0B" w:rsidRDefault="00D81E0B">
            <w:pPr>
              <w:jc w:val="left"/>
              <w:rPr>
                <w:rFonts w:ascii="Times New Roman" w:eastAsia="Chu Nom Khai U" w:hAnsi="Times New Roman" w:cs="Times New Roman"/>
                <w:color w:val="000000" w:themeColor="text1"/>
                <w:w w:val="50"/>
              </w:rPr>
            </w:pPr>
          </w:p>
        </w:tc>
      </w:tr>
      <w:tr w:rsidR="00D81E0B" w14:paraId="4E100DA3" w14:textId="77777777">
        <w:tc>
          <w:tcPr>
            <w:tcW w:w="656" w:type="dxa"/>
          </w:tcPr>
          <w:p w14:paraId="3EBBE160"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48C1E39C"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5145B94D"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7AE2B2CF"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65F2A85B"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2931A053"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6FE04DE4"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0B191772"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5CA52E61" w14:textId="77777777" w:rsidR="00D81E0B" w:rsidRDefault="00D81E0B">
            <w:pPr>
              <w:jc w:val="left"/>
              <w:rPr>
                <w:rFonts w:ascii="Times New Roman" w:eastAsia="Chu Nom Khai U" w:hAnsi="Times New Roman" w:cs="Times New Roman"/>
                <w:color w:val="000000" w:themeColor="text1"/>
                <w:w w:val="50"/>
                <w:lang w:val="vi-VN"/>
              </w:rPr>
            </w:pPr>
          </w:p>
        </w:tc>
        <w:tc>
          <w:tcPr>
            <w:tcW w:w="656" w:type="dxa"/>
          </w:tcPr>
          <w:p w14:paraId="47F12165" w14:textId="77777777" w:rsidR="00D81E0B" w:rsidRDefault="00D81E0B">
            <w:pPr>
              <w:jc w:val="left"/>
              <w:rPr>
                <w:rFonts w:ascii="Times New Roman" w:eastAsia="Chu Nom Khai U" w:hAnsi="Times New Roman" w:cs="Times New Roman"/>
                <w:color w:val="000000" w:themeColor="text1"/>
                <w:w w:val="50"/>
                <w:lang w:val="vi-VN"/>
              </w:rPr>
            </w:pPr>
          </w:p>
        </w:tc>
        <w:tc>
          <w:tcPr>
            <w:tcW w:w="656" w:type="dxa"/>
          </w:tcPr>
          <w:p w14:paraId="089AF796" w14:textId="77777777" w:rsidR="00D81E0B" w:rsidRDefault="00EE2E4E">
            <w:pPr>
              <w:jc w:val="left"/>
              <w:rPr>
                <w:rFonts w:ascii="Times New Roman" w:eastAsia="Chu Nom Khai U" w:hAnsi="Times New Roman" w:cs="Times New Roman"/>
                <w:color w:val="000000" w:themeColor="text1"/>
                <w:w w:val="50"/>
                <w:lang w:val="vi-VN"/>
              </w:rPr>
            </w:pPr>
            <w:r>
              <w:rPr>
                <w:rFonts w:ascii="Times New Roman" w:eastAsia="Chu Nom Khai U" w:hAnsi="Times New Roman" w:cs="Times New Roman"/>
                <w:color w:val="000000" w:themeColor="text1"/>
                <w:w w:val="50"/>
                <w:lang w:val="vi-VN"/>
              </w:rPr>
              <w:t>Phi Thiện</w:t>
            </w:r>
          </w:p>
        </w:tc>
        <w:tc>
          <w:tcPr>
            <w:tcW w:w="656" w:type="dxa"/>
          </w:tcPr>
          <w:p w14:paraId="3C18EB71"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230D1F80"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497E35FC"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09E9DF24"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6C220C57" w14:textId="77777777" w:rsidR="00D81E0B" w:rsidRDefault="00D81E0B">
            <w:pPr>
              <w:jc w:val="left"/>
              <w:rPr>
                <w:rFonts w:ascii="Times New Roman" w:eastAsia="Chu Nom Khai U" w:hAnsi="Times New Roman" w:cs="Times New Roman"/>
                <w:color w:val="000000" w:themeColor="text1"/>
                <w:w w:val="50"/>
              </w:rPr>
            </w:pPr>
          </w:p>
        </w:tc>
        <w:tc>
          <w:tcPr>
            <w:tcW w:w="671" w:type="dxa"/>
          </w:tcPr>
          <w:p w14:paraId="71406282" w14:textId="77777777" w:rsidR="00D81E0B" w:rsidRDefault="00D81E0B">
            <w:pPr>
              <w:jc w:val="left"/>
              <w:rPr>
                <w:rFonts w:ascii="Times New Roman" w:eastAsia="Chu Nom Khai U" w:hAnsi="Times New Roman" w:cs="Times New Roman"/>
                <w:color w:val="000000" w:themeColor="text1"/>
                <w:w w:val="50"/>
              </w:rPr>
            </w:pPr>
          </w:p>
        </w:tc>
      </w:tr>
      <w:tr w:rsidR="00D81E0B" w14:paraId="458F4B5C" w14:textId="77777777">
        <w:tc>
          <w:tcPr>
            <w:tcW w:w="656" w:type="dxa"/>
          </w:tcPr>
          <w:p w14:paraId="58E7FC28"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56C1717B"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562B6B8D"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5AC9E154"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0DD63CF1"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6EECB2D4"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09956196"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42CD60A1"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5C00CF9C" w14:textId="77777777" w:rsidR="00D81E0B" w:rsidRDefault="00EE2E4E">
            <w:pPr>
              <w:jc w:val="left"/>
              <w:rPr>
                <w:rFonts w:ascii="Times New Roman" w:eastAsia="Chu Nom Khai U" w:hAnsi="Times New Roman" w:cs="Times New Roman"/>
                <w:color w:val="000000" w:themeColor="text1"/>
                <w:w w:val="50"/>
                <w:lang w:val="vi-VN"/>
              </w:rPr>
            </w:pPr>
            <w:r>
              <w:rPr>
                <w:rFonts w:ascii="Times New Roman" w:eastAsia="Chu Nom Khai U" w:hAnsi="Times New Roman" w:cs="Times New Roman"/>
                <w:color w:val="000000" w:themeColor="text1"/>
                <w:w w:val="50"/>
                <w:lang w:val="vi-VN"/>
              </w:rPr>
              <w:t>Phi Hạng</w:t>
            </w:r>
          </w:p>
        </w:tc>
        <w:tc>
          <w:tcPr>
            <w:tcW w:w="656" w:type="dxa"/>
          </w:tcPr>
          <w:p w14:paraId="26298CAF"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2306D677"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585E523E"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35860B83"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72746525"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7659445C"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59A06A71" w14:textId="77777777" w:rsidR="00D81E0B" w:rsidRDefault="00D81E0B">
            <w:pPr>
              <w:jc w:val="left"/>
              <w:rPr>
                <w:rFonts w:ascii="Times New Roman" w:eastAsia="Chu Nom Khai U" w:hAnsi="Times New Roman" w:cs="Times New Roman"/>
                <w:color w:val="000000" w:themeColor="text1"/>
                <w:w w:val="50"/>
              </w:rPr>
            </w:pPr>
          </w:p>
        </w:tc>
        <w:tc>
          <w:tcPr>
            <w:tcW w:w="671" w:type="dxa"/>
          </w:tcPr>
          <w:p w14:paraId="7A2055FA" w14:textId="77777777" w:rsidR="00D81E0B" w:rsidRDefault="00D81E0B">
            <w:pPr>
              <w:jc w:val="left"/>
              <w:rPr>
                <w:rFonts w:ascii="Times New Roman" w:eastAsia="Chu Nom Khai U" w:hAnsi="Times New Roman" w:cs="Times New Roman"/>
                <w:color w:val="000000" w:themeColor="text1"/>
                <w:w w:val="50"/>
              </w:rPr>
            </w:pPr>
          </w:p>
        </w:tc>
      </w:tr>
      <w:tr w:rsidR="00D81E0B" w14:paraId="7D23FACC" w14:textId="77777777">
        <w:tc>
          <w:tcPr>
            <w:tcW w:w="656" w:type="dxa"/>
          </w:tcPr>
          <w:p w14:paraId="254AE5DC"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4560EFCE"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32DC853B"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50F008A4"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23885E1C"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418F2C8B"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2CAC9834"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7457D635"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68C1AEDB" w14:textId="77777777" w:rsidR="00D81E0B" w:rsidRDefault="00EE2E4E">
            <w:pPr>
              <w:jc w:val="left"/>
              <w:rPr>
                <w:rFonts w:ascii="Times New Roman" w:eastAsia="Chu Nom Khai U" w:hAnsi="Times New Roman" w:cs="Times New Roman"/>
                <w:color w:val="000000" w:themeColor="text1"/>
                <w:w w:val="50"/>
                <w:lang w:val="vi-VN"/>
              </w:rPr>
            </w:pPr>
            <w:r>
              <w:rPr>
                <w:rFonts w:ascii="Times New Roman" w:eastAsia="Chu Nom Khai U" w:hAnsi="Times New Roman" w:cs="Times New Roman"/>
                <w:color w:val="000000" w:themeColor="text1"/>
                <w:w w:val="50"/>
                <w:lang w:val="vi-VN"/>
              </w:rPr>
              <w:t>Phi Toại</w:t>
            </w:r>
          </w:p>
        </w:tc>
        <w:tc>
          <w:tcPr>
            <w:tcW w:w="656" w:type="dxa"/>
          </w:tcPr>
          <w:p w14:paraId="695DEE48"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538B417B"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205BF928"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03723579"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4F7A1070"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18D57C58"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511005C6" w14:textId="77777777" w:rsidR="00D81E0B" w:rsidRDefault="00D81E0B">
            <w:pPr>
              <w:jc w:val="left"/>
              <w:rPr>
                <w:rFonts w:ascii="Times New Roman" w:eastAsia="Chu Nom Khai U" w:hAnsi="Times New Roman" w:cs="Times New Roman"/>
                <w:color w:val="000000" w:themeColor="text1"/>
                <w:w w:val="50"/>
              </w:rPr>
            </w:pPr>
          </w:p>
        </w:tc>
        <w:tc>
          <w:tcPr>
            <w:tcW w:w="671" w:type="dxa"/>
          </w:tcPr>
          <w:p w14:paraId="6EBA538B" w14:textId="77777777" w:rsidR="00D81E0B" w:rsidRDefault="00D81E0B">
            <w:pPr>
              <w:jc w:val="left"/>
              <w:rPr>
                <w:rFonts w:ascii="Times New Roman" w:eastAsia="Chu Nom Khai U" w:hAnsi="Times New Roman" w:cs="Times New Roman"/>
                <w:color w:val="000000" w:themeColor="text1"/>
                <w:w w:val="50"/>
              </w:rPr>
            </w:pPr>
          </w:p>
        </w:tc>
      </w:tr>
      <w:tr w:rsidR="00D81E0B" w14:paraId="3D2B3210" w14:textId="77777777">
        <w:tc>
          <w:tcPr>
            <w:tcW w:w="656" w:type="dxa"/>
          </w:tcPr>
          <w:p w14:paraId="68595553"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462B3CAD"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03C3856E"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7EE2727F"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504F726A"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12E52527"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7BCEF812"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4E0FBF80" w14:textId="77777777" w:rsidR="00D81E0B" w:rsidRDefault="00EE2E4E">
            <w:pPr>
              <w:jc w:val="left"/>
              <w:rPr>
                <w:rFonts w:ascii="Times New Roman" w:eastAsia="Chu Nom Khai U" w:hAnsi="Times New Roman" w:cs="Times New Roman"/>
                <w:color w:val="000000" w:themeColor="text1"/>
                <w:w w:val="50"/>
                <w:lang w:val="vi-VN"/>
              </w:rPr>
            </w:pPr>
            <w:r>
              <w:rPr>
                <w:rFonts w:ascii="Times New Roman" w:eastAsia="Chu Nom Khai U" w:hAnsi="Times New Roman" w:cs="Times New Roman"/>
                <w:color w:val="000000" w:themeColor="text1"/>
                <w:w w:val="50"/>
                <w:lang w:val="vi-VN"/>
              </w:rPr>
              <w:t>Phi Côi</w:t>
            </w:r>
          </w:p>
        </w:tc>
        <w:tc>
          <w:tcPr>
            <w:tcW w:w="656" w:type="dxa"/>
          </w:tcPr>
          <w:p w14:paraId="4D32802B"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256BD654"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350A0CCA"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5D9964AB"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60B7D24E"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070BE08B"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6DB1DEAE"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5BB89D2A" w14:textId="77777777" w:rsidR="00D81E0B" w:rsidRDefault="00D81E0B">
            <w:pPr>
              <w:jc w:val="left"/>
              <w:rPr>
                <w:rFonts w:ascii="Times New Roman" w:eastAsia="Chu Nom Khai U" w:hAnsi="Times New Roman" w:cs="Times New Roman"/>
                <w:color w:val="000000" w:themeColor="text1"/>
                <w:w w:val="50"/>
              </w:rPr>
            </w:pPr>
          </w:p>
        </w:tc>
        <w:tc>
          <w:tcPr>
            <w:tcW w:w="671" w:type="dxa"/>
          </w:tcPr>
          <w:p w14:paraId="54723A16" w14:textId="77777777" w:rsidR="00D81E0B" w:rsidRDefault="00D81E0B">
            <w:pPr>
              <w:jc w:val="left"/>
              <w:rPr>
                <w:rFonts w:ascii="Times New Roman" w:eastAsia="Chu Nom Khai U" w:hAnsi="Times New Roman" w:cs="Times New Roman"/>
                <w:color w:val="000000" w:themeColor="text1"/>
                <w:w w:val="50"/>
              </w:rPr>
            </w:pPr>
          </w:p>
        </w:tc>
      </w:tr>
      <w:tr w:rsidR="00D81E0B" w14:paraId="4AD99583" w14:textId="77777777">
        <w:tc>
          <w:tcPr>
            <w:tcW w:w="656" w:type="dxa"/>
          </w:tcPr>
          <w:p w14:paraId="3D2C6202"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6AB8CA87"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4E3E9B26"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52D2CF2E"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7C62F166"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7AD3C026"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287F79CD"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3D707B06" w14:textId="77777777" w:rsidR="00D81E0B" w:rsidRDefault="00EE2E4E">
            <w:pPr>
              <w:jc w:val="left"/>
              <w:rPr>
                <w:rFonts w:ascii="Times New Roman" w:eastAsia="Chu Nom Khai U" w:hAnsi="Times New Roman" w:cs="Times New Roman"/>
                <w:color w:val="000000" w:themeColor="text1"/>
                <w:w w:val="50"/>
                <w:lang w:val="vi-VN"/>
              </w:rPr>
            </w:pPr>
            <w:r>
              <w:rPr>
                <w:rFonts w:ascii="Times New Roman" w:eastAsia="Chu Nom Khai U" w:hAnsi="Times New Roman" w:cs="Times New Roman"/>
                <w:color w:val="000000" w:themeColor="text1"/>
                <w:w w:val="50"/>
                <w:lang w:val="vi-VN"/>
              </w:rPr>
              <w:t>Phi Thông</w:t>
            </w:r>
          </w:p>
        </w:tc>
        <w:tc>
          <w:tcPr>
            <w:tcW w:w="656" w:type="dxa"/>
          </w:tcPr>
          <w:p w14:paraId="1F2C6EF2"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06A9049F"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1D22FEE9"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6299FE7E"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48C51D69"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4D0625BA"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7FE22F93"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234826E5" w14:textId="77777777" w:rsidR="00D81E0B" w:rsidRDefault="00D81E0B">
            <w:pPr>
              <w:jc w:val="left"/>
              <w:rPr>
                <w:rFonts w:ascii="Times New Roman" w:eastAsia="Chu Nom Khai U" w:hAnsi="Times New Roman" w:cs="Times New Roman"/>
                <w:color w:val="000000" w:themeColor="text1"/>
                <w:w w:val="50"/>
              </w:rPr>
            </w:pPr>
          </w:p>
        </w:tc>
        <w:tc>
          <w:tcPr>
            <w:tcW w:w="671" w:type="dxa"/>
          </w:tcPr>
          <w:p w14:paraId="2208E8D9" w14:textId="77777777" w:rsidR="00D81E0B" w:rsidRDefault="00D81E0B">
            <w:pPr>
              <w:jc w:val="left"/>
              <w:rPr>
                <w:rFonts w:ascii="Times New Roman" w:eastAsia="Chu Nom Khai U" w:hAnsi="Times New Roman" w:cs="Times New Roman"/>
                <w:color w:val="000000" w:themeColor="text1"/>
                <w:w w:val="50"/>
              </w:rPr>
            </w:pPr>
          </w:p>
        </w:tc>
      </w:tr>
      <w:tr w:rsidR="00D81E0B" w14:paraId="5B47FA6B" w14:textId="77777777">
        <w:tc>
          <w:tcPr>
            <w:tcW w:w="656" w:type="dxa"/>
          </w:tcPr>
          <w:p w14:paraId="1849A3C6"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5C1CACF5"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53241E86"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2BB3ED9F"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30AFB8AA"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604C2BAC"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65343E1F"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204026E5" w14:textId="77777777" w:rsidR="00D81E0B" w:rsidRDefault="00EE2E4E">
            <w:pPr>
              <w:jc w:val="left"/>
              <w:rPr>
                <w:rFonts w:ascii="Times New Roman" w:eastAsia="Chu Nom Khai U" w:hAnsi="Times New Roman" w:cs="Times New Roman"/>
                <w:color w:val="000000" w:themeColor="text1"/>
                <w:w w:val="50"/>
                <w:lang w:val="vi-VN"/>
              </w:rPr>
            </w:pPr>
            <w:r>
              <w:rPr>
                <w:rFonts w:ascii="Times New Roman" w:eastAsia="Chu Nom Khai U" w:hAnsi="Times New Roman" w:cs="Times New Roman"/>
                <w:color w:val="000000" w:themeColor="text1"/>
                <w:w w:val="50"/>
                <w:lang w:val="vi-VN"/>
              </w:rPr>
              <w:t>Phi Hoành</w:t>
            </w:r>
          </w:p>
        </w:tc>
        <w:tc>
          <w:tcPr>
            <w:tcW w:w="656" w:type="dxa"/>
          </w:tcPr>
          <w:p w14:paraId="5820EDCA" w14:textId="77777777" w:rsidR="00D81E0B" w:rsidRDefault="00EE2E4E">
            <w:pPr>
              <w:jc w:val="left"/>
              <w:rPr>
                <w:rFonts w:ascii="Times New Roman" w:eastAsia="Chu Nom Khai U" w:hAnsi="Times New Roman" w:cs="Times New Roman"/>
                <w:color w:val="000000" w:themeColor="text1"/>
                <w:w w:val="50"/>
                <w:lang w:val="vi-VN"/>
              </w:rPr>
            </w:pPr>
            <w:r>
              <w:rPr>
                <w:rFonts w:ascii="Times New Roman" w:eastAsia="Chu Nom Khai U" w:hAnsi="Times New Roman" w:cs="Times New Roman"/>
                <w:color w:val="000000" w:themeColor="text1"/>
                <w:w w:val="50"/>
                <w:lang w:val="vi-VN"/>
              </w:rPr>
              <w:t>Phi Lượng</w:t>
            </w:r>
          </w:p>
        </w:tc>
        <w:tc>
          <w:tcPr>
            <w:tcW w:w="656" w:type="dxa"/>
          </w:tcPr>
          <w:p w14:paraId="024F4CFB" w14:textId="77777777" w:rsidR="00D81E0B" w:rsidRDefault="00EE2E4E">
            <w:pPr>
              <w:jc w:val="left"/>
              <w:rPr>
                <w:rFonts w:ascii="Times New Roman" w:eastAsia="Chu Nom Khai U" w:hAnsi="Times New Roman" w:cs="Times New Roman"/>
                <w:color w:val="000000" w:themeColor="text1"/>
                <w:w w:val="50"/>
                <w:lang w:val="vi-VN"/>
              </w:rPr>
            </w:pPr>
            <w:r>
              <w:rPr>
                <w:rFonts w:ascii="Times New Roman" w:eastAsia="Chu Nom Khai U" w:hAnsi="Times New Roman" w:cs="Times New Roman"/>
                <w:color w:val="000000" w:themeColor="text1"/>
                <w:w w:val="50"/>
                <w:lang w:val="vi-VN"/>
              </w:rPr>
              <w:t>Phi Lượng</w:t>
            </w:r>
          </w:p>
        </w:tc>
        <w:tc>
          <w:tcPr>
            <w:tcW w:w="656" w:type="dxa"/>
          </w:tcPr>
          <w:p w14:paraId="3748F08E" w14:textId="77777777" w:rsidR="00D81E0B" w:rsidRDefault="00EE2E4E">
            <w:pPr>
              <w:jc w:val="left"/>
              <w:rPr>
                <w:rFonts w:ascii="Times New Roman" w:eastAsia="Chu Nom Khai U" w:hAnsi="Times New Roman" w:cs="Times New Roman"/>
                <w:color w:val="000000" w:themeColor="text1"/>
                <w:w w:val="50"/>
                <w:lang w:val="vi-VN"/>
              </w:rPr>
            </w:pPr>
            <w:r>
              <w:rPr>
                <w:rFonts w:ascii="Times New Roman" w:eastAsia="Chu Nom Khai U" w:hAnsi="Times New Roman" w:cs="Times New Roman"/>
                <w:color w:val="000000" w:themeColor="text1"/>
                <w:w w:val="50"/>
                <w:lang w:val="vi-VN"/>
              </w:rPr>
              <w:t>Phi đỏ</w:t>
            </w:r>
          </w:p>
        </w:tc>
        <w:tc>
          <w:tcPr>
            <w:tcW w:w="656" w:type="dxa"/>
          </w:tcPr>
          <w:p w14:paraId="04415A59"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5A33BBE2"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0DBBA5BF"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72D23F4A"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06D2EEDA" w14:textId="77777777" w:rsidR="00D81E0B" w:rsidRDefault="00D81E0B">
            <w:pPr>
              <w:jc w:val="left"/>
              <w:rPr>
                <w:rFonts w:ascii="Times New Roman" w:eastAsia="Chu Nom Khai U" w:hAnsi="Times New Roman" w:cs="Times New Roman"/>
                <w:color w:val="000000" w:themeColor="text1"/>
                <w:w w:val="50"/>
              </w:rPr>
            </w:pPr>
          </w:p>
        </w:tc>
        <w:tc>
          <w:tcPr>
            <w:tcW w:w="671" w:type="dxa"/>
          </w:tcPr>
          <w:p w14:paraId="6521C323" w14:textId="77777777" w:rsidR="00D81E0B" w:rsidRDefault="00D81E0B">
            <w:pPr>
              <w:jc w:val="left"/>
              <w:rPr>
                <w:rFonts w:ascii="Times New Roman" w:eastAsia="Chu Nom Khai U" w:hAnsi="Times New Roman" w:cs="Times New Roman"/>
                <w:color w:val="000000" w:themeColor="text1"/>
                <w:w w:val="50"/>
              </w:rPr>
            </w:pPr>
          </w:p>
        </w:tc>
      </w:tr>
      <w:tr w:rsidR="00D81E0B" w14:paraId="38C86822" w14:textId="77777777">
        <w:tc>
          <w:tcPr>
            <w:tcW w:w="656" w:type="dxa"/>
          </w:tcPr>
          <w:p w14:paraId="735EB981"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13FF7384"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49FF46ED"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6150BFDF"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71DDBCAE"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629C43EA" w14:textId="77777777" w:rsidR="00D81E0B" w:rsidRDefault="00EE2E4E">
            <w:pPr>
              <w:jc w:val="left"/>
              <w:rPr>
                <w:rFonts w:ascii="Times New Roman" w:eastAsia="Chu Nom Khai U" w:hAnsi="Times New Roman" w:cs="Times New Roman"/>
                <w:color w:val="000000" w:themeColor="text1"/>
                <w:w w:val="50"/>
              </w:rPr>
            </w:pPr>
            <w:r>
              <w:rPr>
                <w:rFonts w:ascii="Times New Roman" w:eastAsia="Chu Nom Khai U" w:hAnsi="Times New Roman" w:cs="Times New Roman"/>
                <w:color w:val="000000" w:themeColor="text1"/>
                <w:w w:val="50"/>
              </w:rPr>
              <w:t xml:space="preserve">Phi Quý </w:t>
            </w:r>
          </w:p>
        </w:tc>
        <w:tc>
          <w:tcPr>
            <w:tcW w:w="656" w:type="dxa"/>
          </w:tcPr>
          <w:p w14:paraId="1FE646A5" w14:textId="77777777" w:rsidR="00D81E0B" w:rsidRDefault="00EE2E4E">
            <w:pPr>
              <w:jc w:val="left"/>
              <w:rPr>
                <w:rFonts w:ascii="Times New Roman" w:eastAsia="Chu Nom Khai U" w:hAnsi="Times New Roman" w:cs="Times New Roman"/>
                <w:color w:val="000000" w:themeColor="text1"/>
                <w:w w:val="50"/>
              </w:rPr>
            </w:pPr>
            <w:r>
              <w:rPr>
                <w:rFonts w:ascii="Times New Roman" w:eastAsia="Chu Nom Khai U" w:hAnsi="Times New Roman" w:cs="Times New Roman"/>
                <w:color w:val="000000" w:themeColor="text1"/>
                <w:w w:val="50"/>
              </w:rPr>
              <w:t xml:space="preserve">nhánh 2</w:t>
            </w:r>
          </w:p>
        </w:tc>
        <w:tc>
          <w:tcPr>
            <w:tcW w:w="656" w:type="dxa"/>
          </w:tcPr>
          <w:p w14:paraId="6030EB3A"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4FBCEE41"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1E0D19D1"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77A43778"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71F100E9"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45BCD079"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77968619"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64A36C9C"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6C8A7C81" w14:textId="77777777" w:rsidR="00D81E0B" w:rsidRDefault="00D81E0B">
            <w:pPr>
              <w:jc w:val="left"/>
              <w:rPr>
                <w:rFonts w:ascii="Times New Roman" w:eastAsia="Chu Nom Khai U" w:hAnsi="Times New Roman" w:cs="Times New Roman"/>
                <w:color w:val="000000" w:themeColor="text1"/>
                <w:w w:val="50"/>
              </w:rPr>
            </w:pPr>
          </w:p>
        </w:tc>
        <w:tc>
          <w:tcPr>
            <w:tcW w:w="671" w:type="dxa"/>
          </w:tcPr>
          <w:p w14:paraId="17D746EB" w14:textId="77777777" w:rsidR="00D81E0B" w:rsidRDefault="00D81E0B">
            <w:pPr>
              <w:jc w:val="left"/>
              <w:rPr>
                <w:rFonts w:ascii="Times New Roman" w:eastAsia="Chu Nom Khai U" w:hAnsi="Times New Roman" w:cs="Times New Roman"/>
                <w:color w:val="000000" w:themeColor="text1"/>
                <w:w w:val="50"/>
              </w:rPr>
            </w:pPr>
          </w:p>
        </w:tc>
      </w:tr>
      <w:tr w:rsidR="00D81E0B" w14:paraId="1C4FDD6E" w14:textId="77777777">
        <w:tc>
          <w:tcPr>
            <w:tcW w:w="656" w:type="dxa"/>
          </w:tcPr>
          <w:p w14:paraId="7B4FB41E"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3BBDE5F3"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7F2B6946"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3F72A601"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2C574CB5"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2C267527" w14:textId="77777777" w:rsidR="00D81E0B" w:rsidRDefault="00EE2E4E">
            <w:pPr>
              <w:jc w:val="left"/>
              <w:rPr>
                <w:rFonts w:ascii="Times New Roman" w:eastAsia="Chu Nom Khai U" w:hAnsi="Times New Roman" w:cs="Times New Roman"/>
                <w:color w:val="000000" w:themeColor="text1"/>
                <w:w w:val="50"/>
              </w:rPr>
            </w:pPr>
            <w:r>
              <w:rPr>
                <w:rFonts w:ascii="Times New Roman" w:eastAsia="Chu Nom Khai U" w:hAnsi="Times New Roman" w:cs="Times New Roman"/>
                <w:color w:val="000000" w:themeColor="text1"/>
                <w:w w:val="50"/>
              </w:rPr>
              <w:t>P</w:t>
            </w:r>
            <w:r>
              <w:rPr>
                <w:rFonts w:ascii="Times New Roman" w:eastAsia="Chu Nom Khai U" w:hAnsi="Times New Roman" w:cs="Times New Roman"/>
                <w:color w:val="000000" w:themeColor="text1"/>
                <w:w w:val="50"/>
                <w:lang w:val="vi-VN"/>
              </w:rPr>
              <w:t>.</w:t>
            </w:r>
            <w:r>
              <w:rPr>
                <w:rFonts w:ascii="Times New Roman" w:eastAsia="Chu Nom Khai U" w:hAnsi="Times New Roman" w:cs="Times New Roman"/>
                <w:color w:val="000000" w:themeColor="text1"/>
                <w:w w:val="50"/>
              </w:rPr>
              <w:t xml:space="preserve">Nhương </w:t>
            </w:r>
          </w:p>
        </w:tc>
        <w:tc>
          <w:tcPr>
            <w:tcW w:w="656" w:type="dxa"/>
          </w:tcPr>
          <w:p w14:paraId="5A6911E3"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0BE01E90"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30013FC6"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3AF85104"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6348E83C"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7F022135"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0FC0DF2D"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753E6AA1"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768DA5E9"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3322CC90" w14:textId="77777777" w:rsidR="00D81E0B" w:rsidRDefault="00D81E0B">
            <w:pPr>
              <w:jc w:val="left"/>
              <w:rPr>
                <w:rFonts w:ascii="Times New Roman" w:eastAsia="Chu Nom Khai U" w:hAnsi="Times New Roman" w:cs="Times New Roman"/>
                <w:color w:val="000000" w:themeColor="text1"/>
                <w:w w:val="50"/>
              </w:rPr>
            </w:pPr>
          </w:p>
        </w:tc>
        <w:tc>
          <w:tcPr>
            <w:tcW w:w="671" w:type="dxa"/>
          </w:tcPr>
          <w:p w14:paraId="590E7FF6" w14:textId="77777777" w:rsidR="00D81E0B" w:rsidRDefault="00D81E0B">
            <w:pPr>
              <w:jc w:val="left"/>
              <w:rPr>
                <w:rFonts w:ascii="Times New Roman" w:eastAsia="Chu Nom Khai U" w:hAnsi="Times New Roman" w:cs="Times New Roman"/>
                <w:color w:val="000000" w:themeColor="text1"/>
                <w:w w:val="50"/>
              </w:rPr>
            </w:pPr>
          </w:p>
        </w:tc>
      </w:tr>
      <w:tr w:rsidR="00D81E0B" w14:paraId="6939A6A4" w14:textId="77777777">
        <w:tc>
          <w:tcPr>
            <w:tcW w:w="656" w:type="dxa"/>
          </w:tcPr>
          <w:p w14:paraId="3EEE8F5D"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60FECAC9"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29B65F5B"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5474F3D5"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25BB210D"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16EFAE11" w14:textId="77777777" w:rsidR="00D81E0B" w:rsidRDefault="00EE2E4E">
            <w:pPr>
              <w:jc w:val="left"/>
              <w:rPr>
                <w:rFonts w:ascii="Times New Roman" w:eastAsia="Chu Nom Khai U" w:hAnsi="Times New Roman" w:cs="Times New Roman"/>
                <w:color w:val="000000" w:themeColor="text1"/>
                <w:w w:val="50"/>
              </w:rPr>
            </w:pPr>
            <w:r>
              <w:rPr>
                <w:rFonts w:ascii="Times New Roman" w:eastAsia="Chu Nom Khai U" w:hAnsi="Times New Roman" w:cs="Times New Roman"/>
                <w:color w:val="000000" w:themeColor="text1"/>
                <w:w w:val="50"/>
              </w:rPr>
              <w:t xml:space="preserve">Phi  Hỵ </w:t>
            </w:r>
          </w:p>
        </w:tc>
        <w:tc>
          <w:tcPr>
            <w:tcW w:w="656" w:type="dxa"/>
          </w:tcPr>
          <w:p w14:paraId="03F57A73"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7B67510F"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459DB0FF"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4D9C0CEA"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76A84485"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3059A884"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7AA28FB7"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49704F6C"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74A3CA75"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4A9ADDBE" w14:textId="77777777" w:rsidR="00D81E0B" w:rsidRDefault="00D81E0B">
            <w:pPr>
              <w:jc w:val="left"/>
              <w:rPr>
                <w:rFonts w:ascii="Times New Roman" w:eastAsia="Chu Nom Khai U" w:hAnsi="Times New Roman" w:cs="Times New Roman"/>
                <w:color w:val="000000" w:themeColor="text1"/>
                <w:w w:val="50"/>
              </w:rPr>
            </w:pPr>
          </w:p>
        </w:tc>
        <w:tc>
          <w:tcPr>
            <w:tcW w:w="671" w:type="dxa"/>
          </w:tcPr>
          <w:p w14:paraId="3239A9F3" w14:textId="77777777" w:rsidR="00D81E0B" w:rsidRDefault="00D81E0B">
            <w:pPr>
              <w:jc w:val="left"/>
              <w:rPr>
                <w:rFonts w:ascii="Times New Roman" w:eastAsia="Chu Nom Khai U" w:hAnsi="Times New Roman" w:cs="Times New Roman"/>
                <w:color w:val="000000" w:themeColor="text1"/>
                <w:w w:val="50"/>
              </w:rPr>
            </w:pPr>
          </w:p>
        </w:tc>
      </w:tr>
      <w:tr w:rsidR="00D81E0B" w14:paraId="1C88F452" w14:textId="77777777">
        <w:tc>
          <w:tcPr>
            <w:tcW w:w="656" w:type="dxa"/>
          </w:tcPr>
          <w:p w14:paraId="63BAD9D6"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1243D50A"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4F50A27F"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6376AF03"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5B24EDDD"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32C62714" w14:textId="77777777" w:rsidR="00D81E0B" w:rsidRDefault="00EE2E4E">
            <w:pPr>
              <w:jc w:val="left"/>
              <w:rPr>
                <w:rFonts w:ascii="Times New Roman" w:eastAsia="Chu Nom Khai U" w:hAnsi="Times New Roman" w:cs="Times New Roman"/>
                <w:color w:val="000000" w:themeColor="text1"/>
                <w:w w:val="50"/>
              </w:rPr>
            </w:pPr>
            <w:r>
              <w:rPr>
                <w:rFonts w:ascii="Times New Roman" w:eastAsia="Chu Nom Khai U" w:hAnsi="Times New Roman" w:cs="Times New Roman"/>
                <w:color w:val="000000" w:themeColor="text1"/>
                <w:w w:val="50"/>
              </w:rPr>
              <w:t xml:space="preserve">Phi Tư </w:t>
            </w:r>
          </w:p>
        </w:tc>
        <w:tc>
          <w:tcPr>
            <w:tcW w:w="656" w:type="dxa"/>
          </w:tcPr>
          <w:p w14:paraId="76D60467"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0B73D0F7"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75245CC8"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0F0868AF"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50A4B726"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5A1301C6"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2637E205"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48E6B288"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555BE7A4"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41D26F6C" w14:textId="77777777" w:rsidR="00D81E0B" w:rsidRDefault="00D81E0B">
            <w:pPr>
              <w:jc w:val="left"/>
              <w:rPr>
                <w:rFonts w:ascii="Times New Roman" w:eastAsia="Chu Nom Khai U" w:hAnsi="Times New Roman" w:cs="Times New Roman"/>
                <w:color w:val="000000" w:themeColor="text1"/>
                <w:w w:val="50"/>
              </w:rPr>
            </w:pPr>
          </w:p>
        </w:tc>
        <w:tc>
          <w:tcPr>
            <w:tcW w:w="671" w:type="dxa"/>
          </w:tcPr>
          <w:p w14:paraId="41094AD7" w14:textId="77777777" w:rsidR="00D81E0B" w:rsidRDefault="00D81E0B">
            <w:pPr>
              <w:jc w:val="left"/>
              <w:rPr>
                <w:rFonts w:ascii="Times New Roman" w:eastAsia="Chu Nom Khai U" w:hAnsi="Times New Roman" w:cs="Times New Roman"/>
                <w:color w:val="000000" w:themeColor="text1"/>
                <w:w w:val="50"/>
              </w:rPr>
            </w:pPr>
          </w:p>
        </w:tc>
      </w:tr>
      <w:tr w:rsidR="00D81E0B" w14:paraId="049768D1" w14:textId="77777777">
        <w:tc>
          <w:tcPr>
            <w:tcW w:w="656" w:type="dxa"/>
          </w:tcPr>
          <w:p w14:paraId="4D11BBF0"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3C63D156"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5C62A057"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4EAE0A1D"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05C6D294" w14:textId="77777777" w:rsidR="00D81E0B" w:rsidRDefault="00EE2E4E">
            <w:pPr>
              <w:jc w:val="left"/>
              <w:rPr>
                <w:rFonts w:ascii="Times New Roman" w:eastAsia="Chu Nom Khai U" w:hAnsi="Times New Roman" w:cs="Times New Roman"/>
                <w:color w:val="000000" w:themeColor="text1"/>
                <w:w w:val="50"/>
              </w:rPr>
            </w:pPr>
            <w:r>
              <w:rPr>
                <w:rFonts w:ascii="Times New Roman" w:eastAsia="Chu Nom Khai U" w:hAnsi="Times New Roman" w:cs="Times New Roman"/>
                <w:color w:val="000000" w:themeColor="text1"/>
                <w:w w:val="50"/>
              </w:rPr>
              <w:t xml:space="preserve">Phi Cánh </w:t>
            </w:r>
          </w:p>
        </w:tc>
        <w:tc>
          <w:tcPr>
            <w:tcW w:w="656" w:type="dxa"/>
          </w:tcPr>
          <w:p w14:paraId="37893BA7"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26C23EE0"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04F2DC9D"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74062037"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2A0ECC20"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14B9C211"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3556C2DE"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5C7E9D6E"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006A7C8D"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1038DCCE"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707B8B6C" w14:textId="77777777" w:rsidR="00D81E0B" w:rsidRDefault="00D81E0B">
            <w:pPr>
              <w:jc w:val="left"/>
              <w:rPr>
                <w:rFonts w:ascii="Times New Roman" w:eastAsia="Chu Nom Khai U" w:hAnsi="Times New Roman" w:cs="Times New Roman"/>
                <w:color w:val="000000" w:themeColor="text1"/>
                <w:w w:val="50"/>
              </w:rPr>
            </w:pPr>
          </w:p>
        </w:tc>
        <w:tc>
          <w:tcPr>
            <w:tcW w:w="671" w:type="dxa"/>
          </w:tcPr>
          <w:p w14:paraId="4EA0A99A" w14:textId="77777777" w:rsidR="00D81E0B" w:rsidRDefault="00D81E0B">
            <w:pPr>
              <w:jc w:val="left"/>
              <w:rPr>
                <w:rFonts w:ascii="Times New Roman" w:eastAsia="Chu Nom Khai U" w:hAnsi="Times New Roman" w:cs="Times New Roman"/>
                <w:color w:val="000000" w:themeColor="text1"/>
                <w:w w:val="50"/>
              </w:rPr>
            </w:pPr>
          </w:p>
        </w:tc>
      </w:tr>
      <w:tr w:rsidR="00D81E0B" w14:paraId="5E4F4748" w14:textId="77777777">
        <w:tc>
          <w:tcPr>
            <w:tcW w:w="656" w:type="dxa"/>
          </w:tcPr>
          <w:p w14:paraId="3F9CD4AB"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7E978D8B"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171DFD24"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74851A6D"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3153CB53" w14:textId="77777777" w:rsidR="00D81E0B" w:rsidRDefault="00EE2E4E">
            <w:pPr>
              <w:jc w:val="left"/>
              <w:rPr>
                <w:rFonts w:ascii="Times New Roman" w:eastAsia="Chu Nom Khai U" w:hAnsi="Times New Roman" w:cs="Times New Roman"/>
                <w:color w:val="000000" w:themeColor="text1"/>
                <w:w w:val="50"/>
              </w:rPr>
            </w:pPr>
            <w:r>
              <w:rPr>
                <w:rFonts w:ascii="Times New Roman" w:eastAsia="Chu Nom Khai U" w:hAnsi="Times New Roman" w:cs="Times New Roman"/>
                <w:color w:val="000000" w:themeColor="text1"/>
                <w:w w:val="50"/>
              </w:rPr>
              <w:t xml:space="preserve">Phi Dinh </w:t>
            </w:r>
          </w:p>
        </w:tc>
        <w:tc>
          <w:tcPr>
            <w:tcW w:w="656" w:type="dxa"/>
          </w:tcPr>
          <w:p w14:paraId="76ABEF37"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3D04F66F"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026ED812"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7163D28C"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1D9144EB"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690D9FBE"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4AB63AF4"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4C0070F1"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47F9A045"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4E866549"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14E882C8" w14:textId="77777777" w:rsidR="00D81E0B" w:rsidRDefault="00D81E0B">
            <w:pPr>
              <w:jc w:val="left"/>
              <w:rPr>
                <w:rFonts w:ascii="Times New Roman" w:eastAsia="Chu Nom Khai U" w:hAnsi="Times New Roman" w:cs="Times New Roman"/>
                <w:color w:val="000000" w:themeColor="text1"/>
                <w:w w:val="50"/>
              </w:rPr>
            </w:pPr>
          </w:p>
        </w:tc>
        <w:tc>
          <w:tcPr>
            <w:tcW w:w="671" w:type="dxa"/>
          </w:tcPr>
          <w:p w14:paraId="36EDDD4B" w14:textId="77777777" w:rsidR="00D81E0B" w:rsidRDefault="00D81E0B">
            <w:pPr>
              <w:jc w:val="left"/>
              <w:rPr>
                <w:rFonts w:ascii="Times New Roman" w:eastAsia="Chu Nom Khai U" w:hAnsi="Times New Roman" w:cs="Times New Roman"/>
                <w:color w:val="000000" w:themeColor="text1"/>
                <w:w w:val="50"/>
              </w:rPr>
            </w:pPr>
          </w:p>
        </w:tc>
      </w:tr>
      <w:tr w:rsidR="00D81E0B" w14:paraId="3DEFA6EB" w14:textId="77777777">
        <w:tc>
          <w:tcPr>
            <w:tcW w:w="656" w:type="dxa"/>
          </w:tcPr>
          <w:p w14:paraId="226E8879"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05765257"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274198EA"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1A942386" w14:textId="77777777" w:rsidR="00D81E0B" w:rsidRDefault="00EE2E4E">
            <w:pPr>
              <w:jc w:val="left"/>
              <w:rPr>
                <w:rFonts w:ascii="Times New Roman" w:eastAsia="Chu Nom Khai U" w:hAnsi="Times New Roman" w:cs="Times New Roman"/>
                <w:color w:val="000000" w:themeColor="text1"/>
                <w:w w:val="50"/>
              </w:rPr>
            </w:pPr>
            <w:r>
              <w:rPr>
                <w:rFonts w:ascii="Times New Roman" w:eastAsia="Chu Nom Khai U" w:hAnsi="Times New Roman" w:cs="Times New Roman"/>
                <w:color w:val="000000" w:themeColor="text1"/>
                <w:w w:val="50"/>
              </w:rPr>
              <w:t xml:space="preserve">Phi Cường </w:t>
            </w:r>
          </w:p>
        </w:tc>
        <w:tc>
          <w:tcPr>
            <w:tcW w:w="656" w:type="dxa"/>
          </w:tcPr>
          <w:p w14:paraId="40238F57"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2F3ED745"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18D543AB"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4891A32E"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162DEE0F"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7B1280D3"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0FE51485"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6250DB27"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52F440C8"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7F661BC8"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0B44D3C7"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6A7D202E" w14:textId="77777777" w:rsidR="00D81E0B" w:rsidRDefault="00D81E0B">
            <w:pPr>
              <w:jc w:val="left"/>
              <w:rPr>
                <w:rFonts w:ascii="Times New Roman" w:eastAsia="Chu Nom Khai U" w:hAnsi="Times New Roman" w:cs="Times New Roman"/>
                <w:color w:val="000000" w:themeColor="text1"/>
                <w:w w:val="50"/>
              </w:rPr>
            </w:pPr>
          </w:p>
        </w:tc>
        <w:tc>
          <w:tcPr>
            <w:tcW w:w="671" w:type="dxa"/>
          </w:tcPr>
          <w:p w14:paraId="5D4868F7" w14:textId="77777777" w:rsidR="00D81E0B" w:rsidRDefault="00D81E0B">
            <w:pPr>
              <w:jc w:val="left"/>
              <w:rPr>
                <w:rFonts w:ascii="Times New Roman" w:eastAsia="Chu Nom Khai U" w:hAnsi="Times New Roman" w:cs="Times New Roman"/>
                <w:color w:val="000000" w:themeColor="text1"/>
                <w:w w:val="50"/>
              </w:rPr>
            </w:pPr>
          </w:p>
        </w:tc>
      </w:tr>
      <w:tr w:rsidR="00D81E0B" w14:paraId="0ADD70A0" w14:textId="77777777">
        <w:tc>
          <w:tcPr>
            <w:tcW w:w="656" w:type="dxa"/>
          </w:tcPr>
          <w:p w14:paraId="2DE36162"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071BC88B"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4FE92B1A"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3F275D89" w14:textId="77777777" w:rsidR="00D81E0B" w:rsidRDefault="00EE2E4E">
            <w:pPr>
              <w:jc w:val="left"/>
              <w:rPr>
                <w:rFonts w:ascii="Times New Roman" w:eastAsia="Chu Nom Khai U" w:hAnsi="Times New Roman" w:cs="Times New Roman"/>
                <w:color w:val="000000" w:themeColor="text1"/>
                <w:w w:val="50"/>
              </w:rPr>
            </w:pPr>
            <w:r>
              <w:rPr>
                <w:rFonts w:ascii="Times New Roman" w:eastAsia="Chu Nom Khai U" w:hAnsi="Times New Roman" w:cs="Times New Roman"/>
                <w:color w:val="000000" w:themeColor="text1"/>
                <w:w w:val="50"/>
              </w:rPr>
              <w:t xml:space="preserve">Phi Lên </w:t>
            </w:r>
          </w:p>
        </w:tc>
        <w:tc>
          <w:tcPr>
            <w:tcW w:w="656" w:type="dxa"/>
          </w:tcPr>
          <w:p w14:paraId="643C297C" w14:textId="77777777" w:rsidR="00D81E0B" w:rsidRDefault="00EE2E4E">
            <w:pPr>
              <w:jc w:val="left"/>
              <w:rPr>
                <w:rFonts w:ascii="Times New Roman" w:eastAsia="Chu Nom Khai U" w:hAnsi="Times New Roman" w:cs="Times New Roman"/>
                <w:color w:val="000000" w:themeColor="text1"/>
                <w:w w:val="50"/>
              </w:rPr>
            </w:pPr>
            <w:r>
              <w:rPr>
                <w:rFonts w:ascii="Times New Roman" w:eastAsia="Chu Nom Khai U" w:hAnsi="Times New Roman" w:cs="Times New Roman"/>
                <w:color w:val="000000" w:themeColor="text1"/>
                <w:w w:val="50"/>
              </w:rPr>
              <w:t xml:space="preserve">Phi Côi </w:t>
            </w:r>
          </w:p>
        </w:tc>
        <w:tc>
          <w:tcPr>
            <w:tcW w:w="656" w:type="dxa"/>
          </w:tcPr>
          <w:p w14:paraId="73105648"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54CAF8FF"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09BF3DC2"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08B0FD44"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08F0DF9D"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1BBF4F92"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155C5D19"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136C3F62"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3AC84807"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307FFB94"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38E317BC" w14:textId="77777777" w:rsidR="00D81E0B" w:rsidRDefault="00D81E0B">
            <w:pPr>
              <w:jc w:val="left"/>
              <w:rPr>
                <w:rFonts w:ascii="Times New Roman" w:eastAsia="Chu Nom Khai U" w:hAnsi="Times New Roman" w:cs="Times New Roman"/>
                <w:color w:val="000000" w:themeColor="text1"/>
                <w:w w:val="50"/>
              </w:rPr>
            </w:pPr>
          </w:p>
        </w:tc>
        <w:tc>
          <w:tcPr>
            <w:tcW w:w="671" w:type="dxa"/>
          </w:tcPr>
          <w:p w14:paraId="7B125F42" w14:textId="77777777" w:rsidR="00D81E0B" w:rsidRDefault="00D81E0B">
            <w:pPr>
              <w:jc w:val="left"/>
              <w:rPr>
                <w:rFonts w:ascii="Times New Roman" w:eastAsia="Chu Nom Khai U" w:hAnsi="Times New Roman" w:cs="Times New Roman"/>
                <w:color w:val="000000" w:themeColor="text1"/>
                <w:w w:val="50"/>
              </w:rPr>
            </w:pPr>
          </w:p>
        </w:tc>
      </w:tr>
      <w:tr w:rsidR="00D81E0B" w14:paraId="2E89A46D" w14:textId="77777777">
        <w:tc>
          <w:tcPr>
            <w:tcW w:w="656" w:type="dxa"/>
          </w:tcPr>
          <w:p w14:paraId="6C365129"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7AD48415"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45DC12F0"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26CF5E07" w14:textId="77777777" w:rsidR="00D81E0B" w:rsidRDefault="00EE2E4E">
            <w:pPr>
              <w:jc w:val="left"/>
              <w:rPr>
                <w:rFonts w:ascii="Times New Roman" w:eastAsia="Chu Nom Khai U" w:hAnsi="Times New Roman" w:cs="Times New Roman"/>
                <w:color w:val="000000" w:themeColor="text1"/>
                <w:w w:val="50"/>
              </w:rPr>
            </w:pPr>
            <w:r>
              <w:rPr>
                <w:rFonts w:ascii="Times New Roman" w:eastAsia="Chu Nom Khai U" w:hAnsi="Times New Roman" w:cs="Times New Roman"/>
                <w:color w:val="000000" w:themeColor="text1"/>
                <w:w w:val="50"/>
              </w:rPr>
              <w:t xml:space="preserve">Phi Tương </w:t>
            </w:r>
          </w:p>
        </w:tc>
        <w:tc>
          <w:tcPr>
            <w:tcW w:w="656" w:type="dxa"/>
          </w:tcPr>
          <w:p w14:paraId="7C56E80A"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2D10BBFF"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760902EB"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52C1F70B"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762F3CA1"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0D35F250"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699DAA6C"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609FD663"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6EF0760B"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19ED7B49"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469F5997"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6A3CC6ED" w14:textId="77777777" w:rsidR="00D81E0B" w:rsidRDefault="00D81E0B">
            <w:pPr>
              <w:jc w:val="left"/>
              <w:rPr>
                <w:rFonts w:ascii="Times New Roman" w:eastAsia="Chu Nom Khai U" w:hAnsi="Times New Roman" w:cs="Times New Roman"/>
                <w:color w:val="000000" w:themeColor="text1"/>
                <w:w w:val="50"/>
              </w:rPr>
            </w:pPr>
          </w:p>
        </w:tc>
        <w:tc>
          <w:tcPr>
            <w:tcW w:w="671" w:type="dxa"/>
          </w:tcPr>
          <w:p w14:paraId="38A86078" w14:textId="77777777" w:rsidR="00D81E0B" w:rsidRDefault="00D81E0B">
            <w:pPr>
              <w:jc w:val="left"/>
              <w:rPr>
                <w:rFonts w:ascii="Times New Roman" w:eastAsia="Chu Nom Khai U" w:hAnsi="Times New Roman" w:cs="Times New Roman"/>
                <w:color w:val="000000" w:themeColor="text1"/>
                <w:w w:val="50"/>
              </w:rPr>
            </w:pPr>
          </w:p>
        </w:tc>
      </w:tr>
      <w:tr w:rsidR="00D81E0B" w14:paraId="62EC0AA0" w14:textId="77777777">
        <w:tc>
          <w:tcPr>
            <w:tcW w:w="656" w:type="dxa"/>
          </w:tcPr>
          <w:p w14:paraId="7175B25A"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4B480ED8"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266E60E4" w14:textId="77777777" w:rsidR="00D81E0B" w:rsidRDefault="00EE2E4E">
            <w:pPr>
              <w:jc w:val="left"/>
              <w:rPr>
                <w:rFonts w:ascii="Times New Roman" w:eastAsia="Chu Nom Khai U" w:hAnsi="Times New Roman" w:cs="Times New Roman"/>
                <w:color w:val="000000" w:themeColor="text1"/>
                <w:w w:val="50"/>
              </w:rPr>
            </w:pPr>
            <w:r>
              <w:rPr>
                <w:rFonts w:ascii="Times New Roman" w:eastAsia="Chu Nom Khai U" w:hAnsi="Times New Roman" w:cs="Times New Roman"/>
                <w:color w:val="000000" w:themeColor="text1"/>
                <w:w w:val="50"/>
              </w:rPr>
              <w:t xml:space="preserve">Phi Cá </w:t>
            </w:r>
          </w:p>
        </w:tc>
        <w:tc>
          <w:tcPr>
            <w:tcW w:w="656" w:type="dxa"/>
          </w:tcPr>
          <w:p w14:paraId="7387DE4C"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3E67F0C9"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348D2D81"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27178994"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4D05B2D4"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6EAA5477"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17775730"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58588CF3"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58242F2D"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7F32B692"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57930E73"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3F9E4518"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35CD721A" w14:textId="77777777" w:rsidR="00D81E0B" w:rsidRDefault="00D81E0B">
            <w:pPr>
              <w:jc w:val="left"/>
              <w:rPr>
                <w:rFonts w:ascii="Times New Roman" w:eastAsia="Chu Nom Khai U" w:hAnsi="Times New Roman" w:cs="Times New Roman"/>
                <w:color w:val="000000" w:themeColor="text1"/>
                <w:w w:val="50"/>
              </w:rPr>
            </w:pPr>
          </w:p>
        </w:tc>
        <w:tc>
          <w:tcPr>
            <w:tcW w:w="671" w:type="dxa"/>
          </w:tcPr>
          <w:p w14:paraId="259F14C2" w14:textId="77777777" w:rsidR="00D81E0B" w:rsidRDefault="00D81E0B">
            <w:pPr>
              <w:jc w:val="left"/>
              <w:rPr>
                <w:rFonts w:ascii="Times New Roman" w:eastAsia="Chu Nom Khai U" w:hAnsi="Times New Roman" w:cs="Times New Roman"/>
                <w:color w:val="000000" w:themeColor="text1"/>
                <w:w w:val="50"/>
              </w:rPr>
            </w:pPr>
          </w:p>
        </w:tc>
      </w:tr>
      <w:tr w:rsidR="00D81E0B" w14:paraId="6CF4E32B" w14:textId="77777777">
        <w:tc>
          <w:tcPr>
            <w:tcW w:w="656" w:type="dxa"/>
          </w:tcPr>
          <w:p w14:paraId="14608627"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56073A78" w14:textId="77777777" w:rsidR="00D81E0B" w:rsidRDefault="00EE2E4E">
            <w:pPr>
              <w:jc w:val="left"/>
              <w:rPr>
                <w:rFonts w:ascii="Times New Roman" w:eastAsia="Chu Nom Khai U" w:hAnsi="Times New Roman" w:cs="Times New Roman"/>
                <w:color w:val="000000" w:themeColor="text1"/>
                <w:w w:val="50"/>
              </w:rPr>
            </w:pPr>
            <w:r>
              <w:rPr>
                <w:rFonts w:ascii="Times New Roman" w:eastAsia="Chu Nom Khai U" w:hAnsi="Times New Roman" w:cs="Times New Roman"/>
                <w:color w:val="000000" w:themeColor="text1"/>
                <w:w w:val="50"/>
              </w:rPr>
              <w:t xml:space="preserve">Phi Niêm </w:t>
            </w:r>
          </w:p>
        </w:tc>
        <w:tc>
          <w:tcPr>
            <w:tcW w:w="656" w:type="dxa"/>
          </w:tcPr>
          <w:p w14:paraId="6E5ADF30" w14:textId="77777777" w:rsidR="00D81E0B" w:rsidRDefault="00EE2E4E">
            <w:pPr>
              <w:jc w:val="left"/>
              <w:rPr>
                <w:rFonts w:ascii="Times New Roman" w:eastAsia="Chu Nom Khai U" w:hAnsi="Times New Roman" w:cs="Times New Roman"/>
                <w:color w:val="000000" w:themeColor="text1"/>
                <w:w w:val="50"/>
              </w:rPr>
            </w:pPr>
            <w:r>
              <w:rPr>
                <w:rFonts w:ascii="Times New Roman" w:eastAsia="Chu Nom Khai U" w:hAnsi="Times New Roman" w:cs="Times New Roman"/>
                <w:color w:val="000000" w:themeColor="text1"/>
                <w:w w:val="50"/>
              </w:rPr>
              <w:t xml:space="preserve">Phi Tiể</w:t>
            </w:r>
            <w:r>
              <w:rPr>
                <w:rFonts w:ascii="Times New Roman" w:eastAsia="Chu Nom Khai U" w:hAnsi="Times New Roman" w:cs="Times New Roman"/>
                <w:color w:val="000000" w:themeColor="text1"/>
                <w:w w:val="50"/>
                <w:lang w:val="vi-VN"/>
              </w:rPr>
              <w:t>n</w:t>
            </w:r>
            <w:r>
              <w:rPr>
                <w:rFonts w:ascii="Times New Roman" w:eastAsia="Chu Nom Khai U" w:hAnsi="Times New Roman" w:cs="Times New Roman"/>
                <w:color w:val="000000" w:themeColor="text1"/>
                <w:w w:val="50"/>
              </w:rPr>
              <w:t xml:space="preserve"> </w:t>
            </w:r>
          </w:p>
        </w:tc>
        <w:tc>
          <w:tcPr>
            <w:tcW w:w="656" w:type="dxa"/>
          </w:tcPr>
          <w:p w14:paraId="2F312D39"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0CA0B60F"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0C750278"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7FEC5EBA"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29FAFB0F"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1C7E4119"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32941CF9"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77283B78"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5D7E6194"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547255B0"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414E227F"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6D8E28A4" w14:textId="77777777" w:rsidR="00D81E0B" w:rsidRDefault="00D81E0B">
            <w:pPr>
              <w:jc w:val="left"/>
              <w:rPr>
                <w:rFonts w:ascii="Times New Roman" w:eastAsia="Chu Nom Khai U" w:hAnsi="Times New Roman" w:cs="Times New Roman"/>
                <w:color w:val="000000" w:themeColor="text1"/>
                <w:w w:val="50"/>
              </w:rPr>
            </w:pPr>
          </w:p>
        </w:tc>
        <w:tc>
          <w:tcPr>
            <w:tcW w:w="656" w:type="dxa"/>
          </w:tcPr>
          <w:p w14:paraId="01BA18DD" w14:textId="77777777" w:rsidR="00D81E0B" w:rsidRDefault="00D81E0B">
            <w:pPr>
              <w:jc w:val="left"/>
              <w:rPr>
                <w:rFonts w:ascii="Times New Roman" w:eastAsia="Chu Nom Khai U" w:hAnsi="Times New Roman" w:cs="Times New Roman"/>
                <w:color w:val="000000" w:themeColor="text1"/>
                <w:w w:val="50"/>
              </w:rPr>
            </w:pPr>
          </w:p>
        </w:tc>
        <w:tc>
          <w:tcPr>
            <w:tcW w:w="671" w:type="dxa"/>
          </w:tcPr>
          <w:p w14:paraId="5B587E5F" w14:textId="77777777" w:rsidR="00D81E0B" w:rsidRDefault="00D81E0B">
            <w:pPr>
              <w:jc w:val="left"/>
              <w:rPr>
                <w:rFonts w:ascii="Times New Roman" w:eastAsia="Chu Nom Khai U" w:hAnsi="Times New Roman" w:cs="Times New Roman"/>
                <w:color w:val="000000" w:themeColor="text1"/>
                <w:w w:val="50"/>
              </w:rPr>
            </w:pPr>
          </w:p>
        </w:tc>
      </w:tr>
    </w:tbl>
    <w:p w14:paraId="09BBE59B" w14:textId="77777777" w:rsidR="00D81E0B" w:rsidRDefault="00EE2E4E">
      <w:r>
        <w:br w:type="page"/>
      </w:r>
    </w:p>
    <w:p w14:paraId="08641DE4" w14:textId="77777777" w:rsidR="00D81E0B" w:rsidRDefault="00D81E0B"/>
    <w:p w14:paraId="03DB583F" w14:textId="77777777" w:rsidR="00D81E0B" w:rsidRDefault="00EE2E4E">
      <w:pPr>
        <w:pStyle w:val="Heading3"/>
        <w:jc w:val="center"/>
        <w:rPr>
          <w:rFonts w:ascii="Times New Roman" w:hAnsi="Times New Roman" w:hint="default"/>
          <w:sz w:val="32"/>
          <w:szCs w:val="32"/>
        </w:rPr>
      </w:pPr>
      <w:bookmarkStart w:id="88" w:name="_Toc227585918"/>
      <w:r>
        <w:rPr>
          <w:rFonts w:ascii="Times New Roman" w:hAnsi="Times New Roman" w:hint="default"/>
          <w:sz w:val="32"/>
          <w:szCs w:val="32"/>
        </w:rPr>
        <w:t>ĐỜI THỨ 4 ĐẠI TỘC, ĐỨC TỔ PHÁI ĐỆ NHỊ</w:t>
      </w:r>
      <w:bookmarkEnd w:id="88"/>
      <w:r>
        <w:rPr>
          <w:rFonts w:ascii="Times New Roman" w:hAnsi="Times New Roman" w:hint="default"/>
          <w:sz w:val="32"/>
          <w:szCs w:val="32"/>
        </w:rPr>
        <w:t xml:space="preserve"> </w:t>
      </w:r>
    </w:p>
    <w:p w14:paraId="10D52701" w14:textId="77777777" w:rsidR="00D81E0B" w:rsidRDefault="00EE2E4E">
      <w:pPr>
        <w:pStyle w:val="Heading4"/>
        <w:ind w:left="200"/>
        <w:jc w:val="center"/>
      </w:pPr>
      <w:bookmarkStart w:id="89" w:name="_Toc227585919"/>
      <w:r>
        <w:t xml:space="preserve">4.2.1. Thái Trì hầu, Đô Chỉ Huy Sứ Nguyễn Phi Đoan</w:t>
      </w:r>
      <w:bookmarkEnd w:id="89"/>
      <w:r>
        <w:t xml:space="preserve"> </w:t>
      </w:r>
    </w:p>
    <w:p w14:paraId="5C461B17" w14:textId="77777777" w:rsidR="00D81E0B" w:rsidRDefault="00EE2E4E">
      <w:pPr>
        <w:spacing w:line="360" w:lineRule="auto"/>
        <w:jc w:val="center"/>
        <w:rPr>
          <w:rFonts w:ascii="Times New Roman" w:hAnsi="Times New Roman" w:cs="Times New Roman"/>
          <w:i/>
          <w:iCs/>
          <w:sz w:val="28"/>
          <w:szCs w:val="28"/>
          <w:lang w:val="vi-VN"/>
        </w:rPr>
      </w:pPr>
      <w:r>
        <w:rPr>
          <w:rFonts w:ascii="Times New Roman" w:hAnsi="Times New Roman" w:cs="Times New Roman"/>
          <w:i/>
          <w:iCs/>
          <w:sz w:val="28"/>
          <w:szCs w:val="28"/>
          <w:lang w:val="vi-VN"/>
        </w:rPr>
        <w:t>Con ông Võ Quận công Nguyễn Phi Sài,</w:t>
      </w:r>
    </w:p>
    <w:p w14:paraId="088A375F" w14:textId="77777777" w:rsidR="00D81E0B" w:rsidRDefault="00EE2E4E">
      <w:pPr>
        <w:spacing w:line="360" w:lineRule="auto"/>
        <w:jc w:val="center"/>
        <w:rPr>
          <w:rFonts w:ascii="Times New Roman" w:hAnsi="Times New Roman" w:cs="Times New Roman"/>
          <w:i/>
          <w:iCs/>
          <w:sz w:val="28"/>
          <w:szCs w:val="28"/>
        </w:rPr>
      </w:pPr>
      <w:r>
        <w:rPr>
          <w:rFonts w:ascii="Times New Roman" w:hAnsi="Times New Roman" w:cs="Times New Roman"/>
          <w:i/>
          <w:iCs/>
          <w:sz w:val="28"/>
          <w:szCs w:val="28"/>
          <w:lang w:val="vi-VN"/>
        </w:rPr>
        <w:t>húy Nguyễn Phi Đoan</w:t>
      </w:r>
      <w:r>
        <w:rPr>
          <w:rFonts w:ascii="Chu Nom Khai U" w:eastAsia="Chu Nom Khai U" w:hAnsi="Chu Nom Khai U" w:cs="Chu Nom Khai U"/>
          <w:sz w:val="28"/>
          <w:szCs w:val="28"/>
        </w:rPr>
        <w:t>阮丕端</w:t>
      </w:r>
      <w:r>
        <w:rPr>
          <w:rFonts w:ascii="Times New Roman" w:hAnsi="Times New Roman" w:cs="Times New Roman"/>
          <w:i/>
          <w:iCs/>
          <w:sz w:val="28"/>
          <w:szCs w:val="28"/>
        </w:rPr>
        <w:t xml:space="preserve">, tự Phúc Thiện</w:t>
      </w:r>
      <w:r>
        <w:rPr>
          <w:rFonts w:ascii="Chu Nom Khai U" w:eastAsia="Chu Nom Khai U" w:hAnsi="Chu Nom Khai U" w:cs="Chu Nom Khai U" w:hint="eastAsia"/>
          <w:sz w:val="28"/>
          <w:szCs w:val="28"/>
        </w:rPr>
        <w:t>福善</w:t>
      </w:r>
      <w:r>
        <w:rPr>
          <w:rFonts w:ascii="Times New Roman" w:hAnsi="Times New Roman" w:cs="Times New Roman"/>
          <w:i/>
          <w:iCs/>
          <w:sz w:val="28"/>
          <w:szCs w:val="28"/>
        </w:rPr>
        <w:t xml:space="preserve">, tỉ Nguyễn thị hạng nhất</w:t>
      </w:r>
    </w:p>
    <w:p w14:paraId="397AEE36" w14:textId="77777777" w:rsidR="00D81E0B" w:rsidRDefault="00EE2E4E">
      <w:pPr>
        <w:spacing w:line="360" w:lineRule="auto"/>
        <w:rPr>
          <w:rFonts w:ascii="Times New Roman" w:hAnsi="Times New Roman" w:cs="Times New Roman"/>
          <w:sz w:val="28"/>
          <w:szCs w:val="28"/>
        </w:rPr>
      </w:pPr>
      <w:r>
        <w:rPr>
          <w:rFonts w:ascii="Times New Roman" w:hAnsi="Times New Roman" w:cs="Times New Roman"/>
          <w:sz w:val="28"/>
          <w:szCs w:val="28"/>
          <w:lang w:val="vi-VN"/>
        </w:rPr>
        <w:t>Dị</w:t>
      </w:r>
      <w:r>
        <w:rPr>
          <w:rFonts w:ascii="Times New Roman" w:hAnsi="Times New Roman" w:cs="Times New Roman"/>
          <w:sz w:val="28"/>
          <w:szCs w:val="28"/>
        </w:rPr>
        <w:t xml:space="preserve"> hiệu : </w:t>
      </w:r>
    </w:p>
    <w:p w14:paraId="3C115806" w14:textId="77777777" w:rsidR="00D81E0B" w:rsidRDefault="00EE2E4E">
      <w:pPr>
        <w:spacing w:line="360" w:lineRule="auto"/>
        <w:rPr>
          <w:rFonts w:ascii="Chu Nom Khai U" w:eastAsia="Chu Nom Khai U" w:hAnsi="Chu Nom Khai U" w:cs="Chu Nom Khai U"/>
          <w:sz w:val="28"/>
          <w:szCs w:val="28"/>
        </w:rPr>
      </w:pPr>
      <w:r>
        <w:rPr>
          <w:rFonts w:ascii="Chu Nom Khai U" w:eastAsia="Chu Nom Khai U" w:hAnsi="Chu Nom Khai U" w:cs="Chu Nom Khai U" w:hint="eastAsia"/>
          <w:sz w:val="28"/>
          <w:szCs w:val="28"/>
        </w:rPr>
        <w:t>顯始祖考</w:t>
      </w:r>
      <w:r>
        <w:rPr>
          <w:rFonts w:ascii="Chu Nom Khai U" w:eastAsia="Chu Nom Khai U" w:hAnsi="Chu Nom Khai U" w:cs="Chu Nom Khai U"/>
          <w:sz w:val="28"/>
          <w:szCs w:val="28"/>
        </w:rPr>
        <w:t>阮丕第二派</w:t>
      </w:r>
      <w:r>
        <w:rPr>
          <w:rFonts w:ascii="Chu Nom Khai U" w:eastAsia="Chu Nom Khai U" w:hAnsi="Chu Nom Khai U" w:cs="Chu Nom Khai U" w:hint="eastAsia"/>
          <w:sz w:val="28"/>
          <w:szCs w:val="28"/>
        </w:rPr>
        <w:t>前都指揮使司都指揮使安內公</w:t>
      </w:r>
      <w:r>
        <w:rPr>
          <w:rFonts w:ascii="Chu Nom Khai U" w:eastAsia="Chu Nom Khai U" w:hAnsi="Chu Nom Khai U" w:cs="Chu Nom Khai U" w:hint="eastAsia"/>
          <w:sz w:val="28"/>
          <w:szCs w:val="28"/>
          <w:u w:val="single"/>
        </w:rPr>
        <w:t>泰持</w:t>
      </w:r>
      <w:r>
        <w:rPr>
          <w:rFonts w:ascii="Chu Nom Khai U" w:eastAsia="Chu Nom Khai U" w:hAnsi="Chu Nom Khai U" w:cs="Chu Nom Khai U" w:hint="eastAsia"/>
          <w:sz w:val="28"/>
          <w:szCs w:val="28"/>
        </w:rPr>
        <w:t xml:space="preserve">侯阮將公字福善府君  </w:t>
      </w:r>
    </w:p>
    <w:p w14:paraId="006A9FD2" w14:textId="77777777" w:rsidR="00D81E0B" w:rsidRDefault="00EE2E4E">
      <w:pPr>
        <w:spacing w:line="360" w:lineRule="auto"/>
        <w:rPr>
          <w:rFonts w:ascii="Times New Roman" w:hAnsi="Times New Roman" w:cs="Times New Roman"/>
          <w:sz w:val="28"/>
          <w:szCs w:val="28"/>
        </w:rPr>
      </w:pPr>
      <w:r>
        <w:rPr>
          <w:rFonts w:ascii="Times New Roman" w:hAnsi="Times New Roman" w:cs="Times New Roman"/>
          <w:sz w:val="28"/>
          <w:szCs w:val="28"/>
        </w:rPr>
        <w:t xml:space="preserve">Hiển Thủy Tổ Khảo, Nguyễn Phi đệ nhị phái  Tiền Đô Chỉ Huy Sứ Ty, Đô Chỉ Huy Sứ, Yên Nội Công, Thái Trì Hầu, Nguyễn Tướng Công, Tự Phúc Thiện Phủ Quân.</w:t>
      </w:r>
    </w:p>
    <w:p w14:paraId="1581F343" w14:textId="77777777" w:rsidR="00D81E0B" w:rsidRDefault="00D81E0B">
      <w:pPr>
        <w:spacing w:line="360" w:lineRule="auto"/>
        <w:rPr>
          <w:rFonts w:ascii="Times New Roman" w:hAnsi="Times New Roman" w:cs="Times New Roman"/>
          <w:sz w:val="28"/>
          <w:szCs w:val="28"/>
        </w:rPr>
      </w:pPr>
    </w:p>
    <w:p w14:paraId="355E1F1E" w14:textId="77777777" w:rsidR="00D81E0B" w:rsidRDefault="00EE2E4E">
      <w:pPr>
        <w:spacing w:line="360" w:lineRule="auto"/>
        <w:rPr>
          <w:rFonts w:ascii="Times New Roman" w:hAnsi="Times New Roman" w:cs="Times New Roman"/>
          <w:sz w:val="28"/>
          <w:szCs w:val="28"/>
        </w:rPr>
      </w:pPr>
      <w:r>
        <w:rPr>
          <w:rFonts w:ascii="Times New Roman" w:hAnsi="Times New Roman" w:cs="Times New Roman"/>
          <w:sz w:val="28"/>
          <w:szCs w:val="28"/>
        </w:rPr>
        <w:t xml:space="preserve">Ông tên húy là Nguyễn Phi Đoan, con thứ 2 của ông Võ quận công đại vương Phi Sài.</w:t>
      </w:r>
    </w:p>
    <w:p w14:paraId="76DC95B4" w14:textId="77777777" w:rsidR="00D81E0B" w:rsidRDefault="00EE2E4E">
      <w:pPr>
        <w:spacing w:line="360" w:lineRule="auto"/>
        <w:rPr>
          <w:rFonts w:ascii="Times New Roman" w:hAnsi="Times New Roman" w:cs="Times New Roman"/>
          <w:sz w:val="28"/>
          <w:szCs w:val="28"/>
        </w:rPr>
      </w:pPr>
      <w:r>
        <w:rPr>
          <w:rFonts w:ascii="Times New Roman" w:hAnsi="Times New Roman" w:cs="Times New Roman"/>
          <w:sz w:val="28"/>
          <w:szCs w:val="28"/>
        </w:rPr>
        <w:t xml:space="preserve">Ông là thủy tổ cửa thứ 2 của chúng ta. Ông sinh năm không rõ Ông thọ không rõ Ông mất ngày 11 tháng 8 Lăng ở xứ Yên Mạ (xóm Tri Khê).</w:t>
      </w:r>
    </w:p>
    <w:p w14:paraId="07680DBF" w14:textId="77777777" w:rsidR="00D81E0B" w:rsidRDefault="00EE2E4E">
      <w:pPr>
        <w:spacing w:line="360" w:lineRule="auto"/>
        <w:rPr>
          <w:rFonts w:ascii="Times New Roman" w:hAnsi="Times New Roman" w:cs="Times New Roman"/>
          <w:sz w:val="28"/>
          <w:szCs w:val="28"/>
        </w:rPr>
      </w:pPr>
      <w:r>
        <w:rPr>
          <w:rFonts w:ascii="Times New Roman" w:hAnsi="Times New Roman" w:cs="Times New Roman"/>
          <w:sz w:val="28"/>
          <w:szCs w:val="28"/>
        </w:rPr>
        <w:t xml:space="preserve">Bà: </w:t>
      </w:r>
    </w:p>
    <w:p w14:paraId="3DE4111C" w14:textId="77777777" w:rsidR="00D81E0B" w:rsidRDefault="00EE2E4E">
      <w:pPr>
        <w:spacing w:line="360" w:lineRule="auto"/>
        <w:rPr>
          <w:rFonts w:ascii="Chu Nom Khai U" w:eastAsia="Chu Nom Khai U" w:hAnsi="Chu Nom Khai U" w:cs="Chu Nom Khai U"/>
          <w:sz w:val="28"/>
          <w:szCs w:val="28"/>
        </w:rPr>
      </w:pPr>
      <w:r>
        <w:rPr>
          <w:rFonts w:ascii="Chu Nom Khai U" w:eastAsia="Chu Nom Khai U" w:hAnsi="Chu Nom Khai U" w:cs="Chu Nom Khai U" w:hint="eastAsia"/>
          <w:sz w:val="28"/>
          <w:szCs w:val="28"/>
        </w:rPr>
        <w:t>顯始祖</w:t>
      </w:r>
      <w:r>
        <w:rPr>
          <w:rFonts w:ascii="Chu Nom Khai U" w:eastAsia="Chu Nom Khai U" w:hAnsi="Chu Nom Khai U" w:cs="Chu Nom Khai U"/>
          <w:sz w:val="28"/>
          <w:szCs w:val="28"/>
        </w:rPr>
        <w:t>妣</w:t>
      </w:r>
      <w:r>
        <w:rPr>
          <w:rFonts w:ascii="Chu Nom Khai U" w:eastAsia="Chu Nom Khai U" w:hAnsi="Chu Nom Khai U" w:cs="Chu Nom Khai U" w:hint="eastAsia"/>
          <w:sz w:val="28"/>
          <w:szCs w:val="28"/>
        </w:rPr>
        <w:t>前</w:t>
      </w:r>
      <w:r>
        <w:rPr>
          <w:rFonts w:ascii="Chu Nom Khai U" w:eastAsia="Chu Nom Khai U" w:hAnsi="Chu Nom Khai U" w:cs="Chu Nom Khai U"/>
          <w:sz w:val="28"/>
          <w:szCs w:val="28"/>
        </w:rPr>
        <w:t>從夫職</w:t>
      </w:r>
      <w:r>
        <w:rPr>
          <w:rFonts w:ascii="Chu Nom Khai U" w:eastAsia="Chu Nom Khai U" w:hAnsi="Chu Nom Khai U" w:cs="Chu Nom Khai U" w:hint="eastAsia"/>
          <w:sz w:val="28"/>
          <w:szCs w:val="28"/>
        </w:rPr>
        <w:t>都指揮使司都指揮使安內公</w:t>
      </w:r>
      <w:r>
        <w:rPr>
          <w:rFonts w:ascii="Chu Nom Khai U" w:eastAsia="Chu Nom Khai U" w:hAnsi="Chu Nom Khai U" w:cs="Chu Nom Khai U" w:hint="eastAsia"/>
          <w:sz w:val="28"/>
          <w:szCs w:val="28"/>
          <w:u w:val="single"/>
        </w:rPr>
        <w:t>泰持</w:t>
      </w:r>
      <w:r>
        <w:rPr>
          <w:rFonts w:ascii="Chu Nom Khai U" w:eastAsia="Chu Nom Khai U" w:hAnsi="Chu Nom Khai U" w:cs="Chu Nom Khai U" w:hint="eastAsia"/>
          <w:sz w:val="28"/>
          <w:szCs w:val="28"/>
        </w:rPr>
        <w:t>侯阮</w:t>
      </w:r>
      <w:r>
        <w:rPr>
          <w:rFonts w:ascii="Chu Nom Khai U" w:eastAsia="Chu Nom Khai U" w:hAnsi="Chu Nom Khai U" w:cs="Chu Nom Khai U"/>
          <w:sz w:val="28"/>
          <w:szCs w:val="28"/>
        </w:rPr>
        <w:t>正室阮氏行一號純樸安人</w:t>
      </w:r>
      <w:r>
        <w:rPr>
          <w:rFonts w:ascii="Chu Nom Khai U" w:eastAsia="Chu Nom Khai U" w:hAnsi="Chu Nom Khai U" w:cs="Chu Nom Khai U" w:hint="eastAsia"/>
          <w:sz w:val="28"/>
          <w:szCs w:val="28"/>
        </w:rPr>
        <w:t xml:space="preserve">  </w:t>
      </w:r>
    </w:p>
    <w:p w14:paraId="717125E7" w14:textId="77777777" w:rsidR="00D81E0B" w:rsidRDefault="00EE2E4E">
      <w:pPr>
        <w:spacing w:line="360" w:lineRule="auto"/>
        <w:rPr>
          <w:rFonts w:ascii="Times New Roman" w:hAnsi="Times New Roman" w:cs="Times New Roman"/>
          <w:sz w:val="28"/>
          <w:szCs w:val="28"/>
        </w:rPr>
      </w:pPr>
      <w:r>
        <w:rPr>
          <w:rFonts w:ascii="Times New Roman" w:hAnsi="Times New Roman" w:cs="Times New Roman"/>
          <w:sz w:val="28"/>
          <w:szCs w:val="28"/>
        </w:rPr>
        <w:t xml:space="preserve">Hiển thủy tổ tỷ tiền tòng phu chức Đô Chỉ Huy Sứ Ty, Đô Chỉ Huy Sứ, Yên Nội Công, Thái Trì Hầu Nguyễn chính thất Nguyễn thị hạng nhất hiệu Thuần Mỹ An  nhân </w:t>
      </w:r>
    </w:p>
    <w:p w14:paraId="1CC7FABE" w14:textId="77777777" w:rsidR="00D81E0B" w:rsidRDefault="00EE2E4E">
      <w:pPr>
        <w:spacing w:line="360" w:lineRule="auto"/>
        <w:rPr>
          <w:rFonts w:ascii="Times New Roman" w:hAnsi="Times New Roman" w:cs="Times New Roman"/>
          <w:sz w:val="28"/>
          <w:szCs w:val="28"/>
        </w:rPr>
      </w:pPr>
      <w:r>
        <w:rPr>
          <w:rFonts w:ascii="Times New Roman" w:hAnsi="Times New Roman" w:cs="Times New Roman"/>
          <w:sz w:val="28"/>
          <w:szCs w:val="28"/>
        </w:rPr>
        <w:t xml:space="preserve">Bà tên húy không rõ. Ngày sinh, tuổi thọ không rõ.Bà mất ngày 26 tháng Giêng.Lăng ở xứ Giếng Thống.</w:t>
      </w:r>
    </w:p>
    <w:p w14:paraId="3EEB0D2F" w14:textId="77777777" w:rsidR="00D81E0B" w:rsidRDefault="00EE2E4E">
      <w:pPr>
        <w:spacing w:line="360" w:lineRule="auto"/>
        <w:rPr>
          <w:rFonts w:ascii="Times New Roman" w:hAnsi="Times New Roman" w:cs="Times New Roman"/>
          <w:sz w:val="28"/>
          <w:szCs w:val="28"/>
        </w:rPr>
      </w:pPr>
      <w:r>
        <w:rPr>
          <w:rFonts w:ascii="Times New Roman" w:hAnsi="Times New Roman" w:cs="Times New Roman"/>
          <w:sz w:val="28"/>
          <w:szCs w:val="28"/>
        </w:rPr>
        <w:t xml:space="preserve">Ông bà sinh hạ được 2 trai, còn nữa không rõ.</w:t>
      </w:r>
    </w:p>
    <w:p w14:paraId="5A65ACD3" w14:textId="77777777" w:rsidR="00D81E0B" w:rsidRDefault="00EE2E4E">
      <w:pPr>
        <w:numPr>
          <w:ilvl w:val="0"/>
          <w:numId w:val="46"/>
        </w:numPr>
        <w:spacing w:line="360" w:lineRule="auto"/>
        <w:rPr>
          <w:rFonts w:ascii="Times New Roman" w:hAnsi="Times New Roman" w:cs="Times New Roman"/>
          <w:sz w:val="28"/>
          <w:szCs w:val="28"/>
        </w:rPr>
      </w:pPr>
      <w:r>
        <w:rPr>
          <w:rFonts w:ascii="Times New Roman" w:hAnsi="Times New Roman" w:cs="Times New Roman"/>
          <w:sz w:val="28"/>
          <w:szCs w:val="28"/>
        </w:rPr>
        <w:t xml:space="preserve"> Nguyễn Phi Tấn</w:t>
      </w:r>
    </w:p>
    <w:p w14:paraId="09A3F1F3" w14:textId="77777777" w:rsidR="00D81E0B" w:rsidRDefault="00EE2E4E">
      <w:pPr>
        <w:numPr>
          <w:ilvl w:val="0"/>
          <w:numId w:val="46"/>
        </w:numPr>
        <w:spacing w:line="360" w:lineRule="auto"/>
        <w:rPr>
          <w:rFonts w:ascii="Times New Roman" w:hAnsi="Times New Roman" w:cs="Times New Roman"/>
          <w:sz w:val="28"/>
          <w:szCs w:val="28"/>
        </w:rPr>
      </w:pPr>
      <w:r>
        <w:rPr>
          <w:rFonts w:ascii="Times New Roman" w:hAnsi="Times New Roman" w:cs="Times New Roman"/>
          <w:sz w:val="28"/>
          <w:szCs w:val="28"/>
        </w:rPr>
        <w:t>Nguyễn Phi Niêm</w:t>
      </w:r>
      <w:r>
        <w:rPr>
          <w:rFonts w:ascii="Times New Roman" w:hAnsi="Times New Roman" w:cs="Times New Roman"/>
          <w:sz w:val="28"/>
          <w:szCs w:val="28"/>
          <w:lang w:val="vi-VN"/>
        </w:rPr>
        <w:t xml:space="preserve"> </w:t>
      </w:r>
      <w:r>
        <w:rPr>
          <w:rFonts w:ascii="Times New Roman" w:hAnsi="Times New Roman" w:cs="Times New Roman"/>
          <w:sz w:val="28"/>
          <w:szCs w:val="28"/>
        </w:rPr>
        <w:t xml:space="preserve"> </w:t>
      </w:r>
    </w:p>
    <w:p w14:paraId="71859BD7" w14:textId="77777777" w:rsidR="00D81E0B" w:rsidRDefault="00EE2E4E">
      <w:pPr>
        <w:pStyle w:val="Heading4"/>
        <w:ind w:left="200"/>
        <w:jc w:val="center"/>
      </w:pPr>
      <w:bookmarkStart w:id="90" w:name="_Toc227585920"/>
      <w:r>
        <w:t xml:space="preserve">4.2.1. Thái Trì hầu, Đô Chỉ Huy Sứ Nguyễn Phi Đoan</w:t>
      </w:r>
      <w:bookmarkEnd w:id="90"/>
      <w:r>
        <w:t xml:space="preserve"> </w:t>
      </w:r>
    </w:p>
    <w:p w14:paraId="2DB87986" w14:textId="77777777" w:rsidR="00D81E0B" w:rsidRDefault="00EE2E4E">
      <w:pPr>
        <w:spacing w:line="360" w:lineRule="auto"/>
        <w:jc w:val="center"/>
        <w:rPr>
          <w:rFonts w:ascii="Times New Roman" w:hAnsi="Times New Roman" w:cs="Times New Roman"/>
          <w:i/>
          <w:iCs/>
          <w:sz w:val="28"/>
          <w:szCs w:val="28"/>
          <w:lang w:val="vi-VN"/>
        </w:rPr>
      </w:pPr>
      <w:r>
        <w:rPr>
          <w:rFonts w:ascii="Times New Roman" w:hAnsi="Times New Roman" w:cs="Times New Roman"/>
          <w:i/>
          <w:iCs/>
          <w:sz w:val="28"/>
          <w:szCs w:val="28"/>
          <w:lang w:val="vi-VN"/>
        </w:rPr>
        <w:t>Con ông Võ Quận công Nguyễn Phi Sài,</w:t>
      </w:r>
    </w:p>
    <w:p w14:paraId="191ACB3F" w14:textId="77777777" w:rsidR="00D81E0B" w:rsidRDefault="00EE2E4E">
      <w:pPr>
        <w:spacing w:line="360" w:lineRule="auto"/>
        <w:jc w:val="center"/>
        <w:rPr>
          <w:rFonts w:ascii="Times New Roman" w:hAnsi="Times New Roman" w:cs="Times New Roman"/>
          <w:i/>
          <w:iCs/>
          <w:sz w:val="28"/>
          <w:szCs w:val="28"/>
        </w:rPr>
      </w:pPr>
      <w:r>
        <w:rPr>
          <w:rFonts w:ascii="Times New Roman" w:hAnsi="Times New Roman" w:cs="Times New Roman"/>
          <w:i/>
          <w:iCs/>
          <w:sz w:val="28"/>
          <w:szCs w:val="28"/>
          <w:lang w:val="vi-VN"/>
        </w:rPr>
        <w:t>húy Nguyễn Phi Đoan</w:t>
      </w:r>
      <w:r>
        <w:rPr>
          <w:rFonts w:ascii="Chu Nom Khai U" w:eastAsia="Chu Nom Khai U" w:hAnsi="Chu Nom Khai U" w:cs="Chu Nom Khai U"/>
          <w:sz w:val="28"/>
          <w:szCs w:val="28"/>
        </w:rPr>
        <w:t>阮丕端</w:t>
      </w:r>
      <w:r>
        <w:rPr>
          <w:rFonts w:ascii="Times New Roman" w:hAnsi="Times New Roman" w:cs="Times New Roman"/>
          <w:i/>
          <w:iCs/>
          <w:sz w:val="28"/>
          <w:szCs w:val="28"/>
        </w:rPr>
        <w:t xml:space="preserve">, tự Phúc Thiện</w:t>
      </w:r>
      <w:r>
        <w:rPr>
          <w:rFonts w:ascii="Chu Nom Khai U" w:eastAsia="Chu Nom Khai U" w:hAnsi="Chu Nom Khai U" w:cs="Chu Nom Khai U" w:hint="eastAsia"/>
          <w:sz w:val="28"/>
          <w:szCs w:val="28"/>
        </w:rPr>
        <w:t>福善</w:t>
      </w:r>
      <w:r>
        <w:rPr>
          <w:rFonts w:ascii="Times New Roman" w:hAnsi="Times New Roman" w:cs="Times New Roman"/>
          <w:i/>
          <w:iCs/>
          <w:sz w:val="28"/>
          <w:szCs w:val="28"/>
        </w:rPr>
        <w:t xml:space="preserve">, tỉ Nguyễn thị hạng nhất</w:t>
      </w:r>
    </w:p>
    <w:p w14:paraId="33F3E0E4" w14:textId="77777777" w:rsidR="00D81E0B" w:rsidRDefault="00EE2E4E">
      <w:pPr>
        <w:pStyle w:val="Heading3"/>
        <w:jc w:val="center"/>
        <w:rPr>
          <w:rFonts w:ascii="Times New Roman" w:hAnsi="Times New Roman" w:hint="default"/>
          <w:sz w:val="32"/>
          <w:szCs w:val="32"/>
        </w:rPr>
      </w:pPr>
      <w:r>
        <w:rPr>
          <w:rFonts w:ascii="Times New Roman" w:hAnsi="Times New Roman"/>
          <w:sz w:val="28"/>
          <w:szCs w:val="28"/>
        </w:rPr>
        <w:lastRenderedPageBreak/>
        <w:tab/>
      </w:r>
      <w:bookmarkStart w:id="91" w:name="_Toc227585921"/>
      <w:r>
        <w:rPr>
          <w:rFonts w:ascii="Times New Roman" w:hAnsi="Times New Roman" w:hint="default"/>
          <w:sz w:val="32"/>
          <w:szCs w:val="32"/>
        </w:rPr>
        <w:t>ĐỜI THỨ 5 ĐẠI TỘC, THỨ 2 CHI PHÁI ĐỆ NHỊ</w:t>
      </w:r>
      <w:bookmarkEnd w:id="91"/>
      <w:r>
        <w:rPr>
          <w:rFonts w:ascii="Times New Roman" w:hAnsi="Times New Roman" w:hint="default"/>
          <w:sz w:val="32"/>
          <w:szCs w:val="32"/>
        </w:rPr>
        <w:t xml:space="preserve">   </w:t>
      </w:r>
    </w:p>
    <w:p w14:paraId="2E075CBA" w14:textId="77777777" w:rsidR="00D81E0B" w:rsidRDefault="00D81E0B">
      <w:pPr>
        <w:tabs>
          <w:tab w:val="left" w:pos="2592"/>
        </w:tabs>
        <w:spacing w:line="360" w:lineRule="auto"/>
        <w:rPr>
          <w:rFonts w:ascii="Times New Roman" w:hAnsi="Times New Roman" w:cs="Times New Roman"/>
          <w:sz w:val="28"/>
          <w:szCs w:val="28"/>
        </w:rPr>
      </w:pPr>
    </w:p>
    <w:p w14:paraId="6B7D1380" w14:textId="77777777" w:rsidR="00D81E0B" w:rsidRDefault="00EE2E4E">
      <w:pPr>
        <w:pStyle w:val="Heading4"/>
        <w:ind w:left="200"/>
        <w:jc w:val="center"/>
      </w:pPr>
      <w:bookmarkStart w:id="92" w:name="_Toc227585922"/>
      <w:r>
        <w:t xml:space="preserve">5.2.1.Hân Đình hầu Nguyễn Phi Tấn</w:t>
      </w:r>
      <w:bookmarkEnd w:id="92"/>
    </w:p>
    <w:p w14:paraId="3861FDBA" w14:textId="77777777" w:rsidR="00D81E0B" w:rsidRDefault="00EE2E4E">
      <w:pPr>
        <w:spacing w:line="360" w:lineRule="auto"/>
        <w:jc w:val="center"/>
        <w:rPr>
          <w:rFonts w:ascii="Times New Roman" w:hAnsi="Times New Roman" w:cs="Times New Roman"/>
          <w:i/>
          <w:iCs/>
          <w:sz w:val="28"/>
          <w:szCs w:val="28"/>
        </w:rPr>
      </w:pPr>
      <w:r>
        <w:rPr>
          <w:rFonts w:ascii="Times New Roman" w:hAnsi="Times New Roman" w:cs="Times New Roman"/>
          <w:sz w:val="28"/>
          <w:szCs w:val="28"/>
          <w:lang w:val="vi-VN"/>
        </w:rPr>
        <w:t>C</w:t>
      </w:r>
      <w:r>
        <w:rPr>
          <w:rFonts w:ascii="Times New Roman" w:hAnsi="Times New Roman" w:cs="Times New Roman"/>
          <w:i/>
          <w:iCs/>
          <w:sz w:val="28"/>
          <w:szCs w:val="28"/>
        </w:rPr>
        <w:t xml:space="preserve">on của ông Nguyễn Phi Đoan, cháu ông Nguyễn Phi Sài</w:t>
      </w:r>
    </w:p>
    <w:p w14:paraId="224F9586" w14:textId="77777777" w:rsidR="00D81E0B" w:rsidRDefault="00EE2E4E">
      <w:pPr>
        <w:spacing w:line="360" w:lineRule="auto"/>
        <w:jc w:val="center"/>
        <w:rPr>
          <w:rFonts w:ascii="Times New Roman" w:hAnsi="Times New Roman" w:cs="Times New Roman"/>
          <w:i/>
          <w:iCs/>
          <w:sz w:val="28"/>
          <w:szCs w:val="28"/>
          <w:lang w:val="vi-VN"/>
        </w:rPr>
      </w:pPr>
      <w:r>
        <w:rPr>
          <w:rFonts w:ascii="Times New Roman" w:hAnsi="Times New Roman" w:cs="Times New Roman"/>
          <w:i/>
          <w:iCs/>
          <w:sz w:val="28"/>
          <w:szCs w:val="28"/>
          <w:lang w:val="vi-VN"/>
        </w:rPr>
        <w:t>Húy Phi Thọ</w:t>
      </w:r>
      <w:r>
        <w:rPr>
          <w:rFonts w:ascii="Times New Roman" w:hAnsi="Times New Roman" w:cs="Times New Roman"/>
          <w:i/>
          <w:iCs/>
          <w:sz w:val="28"/>
          <w:szCs w:val="28"/>
        </w:rPr>
        <w:t>/</w:t>
      </w:r>
      <w:r>
        <w:rPr>
          <w:rFonts w:ascii="Times New Roman" w:hAnsi="Times New Roman" w:cs="Times New Roman"/>
          <w:i/>
          <w:iCs/>
          <w:sz w:val="28"/>
          <w:szCs w:val="28"/>
          <w:lang w:val="vi-VN"/>
        </w:rPr>
        <w:t xml:space="preserve"> Phi Tấn</w:t>
      </w:r>
      <w:r>
        <w:rPr>
          <w:rFonts w:ascii="Times New Roman" w:hAnsi="Times New Roman" w:cs="Times New Roman"/>
          <w:i/>
          <w:iCs/>
          <w:sz w:val="28"/>
          <w:szCs w:val="28"/>
        </w:rPr>
        <w:t xml:space="preserve"> tự Phúc Khánh</w:t>
      </w:r>
      <w:r>
        <w:rPr>
          <w:rFonts w:ascii="Times New Roman" w:hAnsi="Times New Roman" w:cs="Times New Roman"/>
          <w:i/>
          <w:iCs/>
          <w:sz w:val="28"/>
          <w:szCs w:val="28"/>
          <w:lang w:val="vi-VN"/>
        </w:rPr>
        <w:t>; tỉ Nguyễn Thị Đắc</w:t>
      </w:r>
    </w:p>
    <w:p w14:paraId="6227FE0F" w14:textId="77777777" w:rsidR="00D81E0B" w:rsidRDefault="00EE2E4E">
      <w:pPr>
        <w:spacing w:line="360" w:lineRule="auto"/>
        <w:rPr>
          <w:rFonts w:ascii="Times New Roman" w:hAnsi="Times New Roman" w:cs="Times New Roman"/>
          <w:sz w:val="28"/>
          <w:szCs w:val="28"/>
        </w:rPr>
      </w:pPr>
      <w:r>
        <w:rPr>
          <w:rFonts w:ascii="Times New Roman" w:hAnsi="Times New Roman" w:cs="Times New Roman"/>
          <w:sz w:val="28"/>
          <w:szCs w:val="28"/>
        </w:rPr>
        <w:t xml:space="preserve">Dị hiệu: </w:t>
      </w:r>
    </w:p>
    <w:p w14:paraId="334A711F" w14:textId="77777777" w:rsidR="00D81E0B" w:rsidRDefault="00EE2E4E">
      <w:pPr>
        <w:spacing w:line="360" w:lineRule="auto"/>
        <w:rPr>
          <w:rFonts w:ascii="Chu Nom Khai U" w:eastAsia="Chu Nom Khai U" w:hAnsi="Chu Nom Khai U" w:cs="Chu Nom Khai U"/>
          <w:sz w:val="28"/>
          <w:szCs w:val="28"/>
        </w:rPr>
      </w:pPr>
      <w:r>
        <w:rPr>
          <w:rFonts w:ascii="Chu Nom Khai U" w:eastAsia="Chu Nom Khai U" w:hAnsi="Chu Nom Khai U" w:cs="Chu Nom Khai U" w:hint="eastAsia"/>
          <w:sz w:val="28"/>
          <w:szCs w:val="28"/>
        </w:rPr>
        <w:t>顯第二祖考前正隊長欣停侯阮丕壽/晋字福慶府君</w:t>
      </w:r>
    </w:p>
    <w:p w14:paraId="49E28CC6" w14:textId="77777777" w:rsidR="00D81E0B" w:rsidRDefault="00EE2E4E">
      <w:pPr>
        <w:spacing w:line="360" w:lineRule="auto"/>
        <w:rPr>
          <w:rFonts w:ascii="Times New Roman" w:hAnsi="Times New Roman" w:cs="Times New Roman"/>
          <w:sz w:val="28"/>
          <w:szCs w:val="28"/>
        </w:rPr>
      </w:pPr>
      <w:r>
        <w:rPr>
          <w:rFonts w:ascii="Times New Roman" w:hAnsi="Times New Roman" w:cs="Times New Roman"/>
          <w:sz w:val="28"/>
          <w:szCs w:val="28"/>
        </w:rPr>
        <w:t xml:space="preserve">Hiển </w:t>
      </w:r>
      <w:r>
        <w:rPr>
          <w:rFonts w:ascii="Times New Roman" w:hAnsi="Times New Roman" w:cs="Times New Roman"/>
          <w:sz w:val="28"/>
          <w:szCs w:val="28"/>
          <w:lang w:val="vi-VN"/>
        </w:rPr>
        <w:t>đệ nhị</w:t>
      </w:r>
      <w:r>
        <w:rPr>
          <w:rFonts w:ascii="Times New Roman" w:hAnsi="Times New Roman" w:cs="Times New Roman"/>
          <w:sz w:val="28"/>
          <w:szCs w:val="28"/>
        </w:rPr>
        <w:t xml:space="preserve"> tổ khảo chánh đội trưởng Hân đình hầu Nguyễn Phi Thọ /Tấn  ?, tự Phúc Khánh phủ quân.</w:t>
      </w:r>
    </w:p>
    <w:p w14:paraId="133F71F5" w14:textId="77777777" w:rsidR="00D81E0B" w:rsidRDefault="00EE2E4E">
      <w:pPr>
        <w:spacing w:line="360" w:lineRule="auto"/>
        <w:rPr>
          <w:rFonts w:ascii="Times New Roman" w:hAnsi="Times New Roman" w:cs="Times New Roman"/>
          <w:sz w:val="28"/>
          <w:szCs w:val="28"/>
        </w:rPr>
      </w:pPr>
      <w:r>
        <w:rPr>
          <w:rFonts w:ascii="Times New Roman" w:hAnsi="Times New Roman" w:cs="Times New Roman"/>
          <w:sz w:val="28"/>
          <w:szCs w:val="28"/>
        </w:rPr>
        <w:t xml:space="preserve">Năm sinh, tuổi thọ không rõ.</w:t>
      </w:r>
    </w:p>
    <w:p w14:paraId="0403784F" w14:textId="77777777" w:rsidR="00D81E0B" w:rsidRDefault="00EE2E4E">
      <w:pPr>
        <w:spacing w:line="360" w:lineRule="auto"/>
        <w:rPr>
          <w:rFonts w:ascii="Times New Roman" w:hAnsi="Times New Roman" w:cs="Times New Roman"/>
          <w:sz w:val="28"/>
          <w:szCs w:val="28"/>
        </w:rPr>
      </w:pPr>
      <w:r>
        <w:rPr>
          <w:rFonts w:ascii="Times New Roman" w:hAnsi="Times New Roman" w:cs="Times New Roman"/>
          <w:sz w:val="28"/>
          <w:szCs w:val="28"/>
        </w:rPr>
        <w:t xml:space="preserve">Ông mất ngày 13 tháng 12, mộ táng ở xứ Đại Mại.</w:t>
      </w:r>
    </w:p>
    <w:p w14:paraId="142B19F0" w14:textId="77777777" w:rsidR="00D81E0B" w:rsidRDefault="00EE2E4E">
      <w:pPr>
        <w:spacing w:line="360" w:lineRule="auto"/>
        <w:rPr>
          <w:rFonts w:ascii="Times New Roman" w:hAnsi="Times New Roman" w:cs="Times New Roman"/>
          <w:sz w:val="28"/>
          <w:szCs w:val="28"/>
        </w:rPr>
      </w:pPr>
      <w:r>
        <w:rPr>
          <w:rFonts w:ascii="Times New Roman" w:hAnsi="Times New Roman" w:cs="Times New Roman"/>
          <w:sz w:val="28"/>
          <w:szCs w:val="28"/>
        </w:rPr>
        <w:t xml:space="preserve">Bà: </w:t>
      </w:r>
      <w:r>
        <w:rPr>
          <w:rFonts w:ascii="Chu Nom Khai U" w:eastAsia="Chu Nom Khai U" w:hAnsi="Chu Nom Khai U" w:cs="Chu Nom Khai U" w:hint="eastAsia"/>
          <w:sz w:val="28"/>
          <w:szCs w:val="28"/>
        </w:rPr>
        <w:t>顯先祖妣前正隊長欣停侯阮正室阮氏欣號安人</w:t>
      </w:r>
    </w:p>
    <w:p w14:paraId="548EB83F" w14:textId="0852F4C8" w:rsidR="00D81E0B" w:rsidRDefault="00EE2E4E">
      <w:pPr>
        <w:spacing w:line="360" w:lineRule="auto"/>
        <w:rPr>
          <w:rFonts w:ascii="Times New Roman" w:hAnsi="Times New Roman" w:cs="Times New Roman"/>
          <w:sz w:val="28"/>
          <w:szCs w:val="28"/>
        </w:rPr>
      </w:pPr>
      <w:r>
        <w:rPr>
          <w:rFonts w:ascii="Times New Roman" w:hAnsi="Times New Roman" w:cs="Times New Roman"/>
          <w:sz w:val="28"/>
          <w:szCs w:val="28"/>
        </w:rPr>
        <w:t xml:space="preserve">Hiển tiên tổ tỷ tiền tòng phu chức Chánh đội trưởng Hân đình hầu Nguyễn chính thất Nguyễn thị Đắc hiệu An Nhân. Ngày sinh, tuổi thọ không rõ. Mất ngày 24 tháng 4.Mộ táng ở xứ Mụ Hớn.</w:t>
      </w:r>
    </w:p>
    <w:p w14:paraId="023F1B3D" w14:textId="77777777" w:rsidR="00D81E0B" w:rsidRDefault="00EE2E4E">
      <w:pPr>
        <w:spacing w:line="360" w:lineRule="auto"/>
        <w:rPr>
          <w:rFonts w:ascii="Times New Roman" w:hAnsi="Times New Roman" w:cs="Times New Roman"/>
          <w:sz w:val="28"/>
          <w:szCs w:val="28"/>
        </w:rPr>
      </w:pPr>
      <w:r>
        <w:rPr>
          <w:rFonts w:ascii="Times New Roman" w:hAnsi="Times New Roman" w:cs="Times New Roman"/>
          <w:sz w:val="28"/>
          <w:szCs w:val="28"/>
        </w:rPr>
        <w:t xml:space="preserve">Ông bà sinh hạ 3 trai 1 gái.</w:t>
      </w:r>
    </w:p>
    <w:p w14:paraId="4A04982D" w14:textId="77777777" w:rsidR="00D81E0B" w:rsidRDefault="00EE2E4E">
      <w:pPr>
        <w:numPr>
          <w:ilvl w:val="0"/>
          <w:numId w:val="47"/>
        </w:numPr>
        <w:spacing w:line="360" w:lineRule="auto"/>
        <w:rPr>
          <w:rFonts w:ascii="Times New Roman" w:hAnsi="Times New Roman" w:cs="Times New Roman"/>
          <w:sz w:val="28"/>
          <w:szCs w:val="28"/>
        </w:rPr>
      </w:pPr>
      <w:r>
        <w:rPr>
          <w:rFonts w:ascii="Times New Roman" w:hAnsi="Times New Roman" w:cs="Times New Roman"/>
          <w:sz w:val="28"/>
          <w:szCs w:val="28"/>
          <w:lang w:val="vi-VN"/>
        </w:rPr>
        <w:t xml:space="preserve">Nguyễn </w:t>
      </w:r>
      <w:r>
        <w:rPr>
          <w:rFonts w:ascii="Times New Roman" w:hAnsi="Times New Roman" w:cs="Times New Roman"/>
          <w:sz w:val="28"/>
          <w:szCs w:val="28"/>
        </w:rPr>
        <w:t xml:space="preserve">Phi Đặng </w:t>
      </w:r>
    </w:p>
    <w:p w14:paraId="2D4EC5DA" w14:textId="77777777" w:rsidR="00D81E0B" w:rsidRDefault="00EE2E4E">
      <w:pPr>
        <w:numPr>
          <w:ilvl w:val="0"/>
          <w:numId w:val="47"/>
        </w:numPr>
        <w:spacing w:line="360" w:lineRule="auto"/>
        <w:rPr>
          <w:rFonts w:ascii="Times New Roman" w:hAnsi="Times New Roman" w:cs="Times New Roman"/>
          <w:sz w:val="28"/>
          <w:szCs w:val="28"/>
        </w:rPr>
      </w:pPr>
      <w:r>
        <w:rPr>
          <w:rFonts w:ascii="Times New Roman" w:hAnsi="Times New Roman" w:cs="Times New Roman"/>
          <w:sz w:val="28"/>
          <w:szCs w:val="28"/>
          <w:lang w:val="vi-VN"/>
        </w:rPr>
        <w:t>Nguyễn</w:t>
      </w:r>
      <w:r>
        <w:rPr>
          <w:rFonts w:ascii="Times New Roman" w:hAnsi="Times New Roman" w:cs="Times New Roman"/>
          <w:sz w:val="28"/>
          <w:szCs w:val="28"/>
        </w:rPr>
        <w:t xml:space="preserve"> Phi Khương</w:t>
      </w:r>
    </w:p>
    <w:p w14:paraId="4208FBF6" w14:textId="77777777" w:rsidR="00D81E0B" w:rsidRDefault="00EE2E4E">
      <w:pPr>
        <w:numPr>
          <w:ilvl w:val="0"/>
          <w:numId w:val="47"/>
        </w:numPr>
        <w:spacing w:line="360" w:lineRule="auto"/>
        <w:rPr>
          <w:rFonts w:ascii="Times New Roman" w:hAnsi="Times New Roman" w:cs="Times New Roman"/>
          <w:i/>
          <w:sz w:val="28"/>
          <w:szCs w:val="28"/>
        </w:rPr>
      </w:pPr>
      <w:r>
        <w:rPr>
          <w:rFonts w:ascii="Times New Roman" w:hAnsi="Times New Roman" w:cs="Times New Roman"/>
          <w:i/>
          <w:sz w:val="28"/>
          <w:szCs w:val="28"/>
          <w:lang w:val="vi-VN"/>
        </w:rPr>
        <w:t>Nguyễn</w:t>
      </w:r>
      <w:r>
        <w:rPr>
          <w:rFonts w:ascii="Times New Roman" w:hAnsi="Times New Roman" w:cs="Times New Roman"/>
          <w:i/>
          <w:sz w:val="28"/>
          <w:szCs w:val="28"/>
        </w:rPr>
        <w:t xml:space="preserve"> Phi Cá </w:t>
      </w:r>
    </w:p>
    <w:p w14:paraId="6DB6D5F2" w14:textId="77777777" w:rsidR="00D81E0B" w:rsidRDefault="00EE2E4E">
      <w:pPr>
        <w:numPr>
          <w:ilvl w:val="0"/>
          <w:numId w:val="47"/>
        </w:numPr>
        <w:spacing w:line="360" w:lineRule="auto"/>
        <w:rPr>
          <w:rFonts w:ascii="Times New Roman" w:hAnsi="Times New Roman" w:cs="Times New Roman"/>
          <w:i/>
          <w:iCs/>
          <w:sz w:val="28"/>
          <w:szCs w:val="28"/>
        </w:rPr>
      </w:pPr>
      <w:r>
        <w:rPr>
          <w:rFonts w:ascii="Times New Roman" w:hAnsi="Times New Roman" w:cs="Times New Roman"/>
          <w:i/>
          <w:iCs/>
          <w:sz w:val="28"/>
          <w:szCs w:val="28"/>
        </w:rPr>
        <w:t xml:space="preserve">Vong cô Nguyễn Thị Hà. Mất ngày 26 tháng 4, mộ táng ở Mụ Hơn. </w:t>
      </w:r>
    </w:p>
    <w:p w14:paraId="1A3A8CFE" w14:textId="77777777" w:rsidR="00D81E0B" w:rsidRDefault="00EE2E4E">
      <w:pPr>
        <w:pStyle w:val="Heading4"/>
        <w:ind w:left="200"/>
        <w:jc w:val="center"/>
      </w:pPr>
      <w:bookmarkStart w:id="93" w:name="_Toc227585923"/>
      <w:r>
        <w:t xml:space="preserve">5.2.2. </w:t>
      </w:r>
      <w:r>
        <w:rPr>
          <w:lang w:val="vi-VN"/>
        </w:rPr>
        <w:t xml:space="preserve">Bân đình hầu </w:t>
      </w:r>
      <w:r>
        <w:t>Nguyễn Phi Niêm</w:t>
      </w:r>
      <w:bookmarkEnd w:id="93"/>
    </w:p>
    <w:p w14:paraId="533FAB4A" w14:textId="77777777" w:rsidR="00D81E0B" w:rsidRDefault="00EE2E4E">
      <w:pPr>
        <w:spacing w:line="360" w:lineRule="auto"/>
        <w:jc w:val="center"/>
        <w:rPr>
          <w:rFonts w:ascii="Times New Roman" w:hAnsi="Times New Roman" w:cs="Times New Roman"/>
          <w:i/>
          <w:iCs/>
          <w:sz w:val="28"/>
          <w:szCs w:val="28"/>
        </w:rPr>
      </w:pPr>
      <w:r>
        <w:rPr>
          <w:rFonts w:ascii="Times New Roman" w:hAnsi="Times New Roman" w:cs="Times New Roman"/>
          <w:sz w:val="28"/>
          <w:szCs w:val="28"/>
          <w:lang w:val="vi-VN"/>
        </w:rPr>
        <w:t>C</w:t>
      </w:r>
      <w:r>
        <w:rPr>
          <w:rFonts w:ascii="Times New Roman" w:hAnsi="Times New Roman" w:cs="Times New Roman"/>
          <w:i/>
          <w:iCs/>
          <w:sz w:val="28"/>
          <w:szCs w:val="28"/>
        </w:rPr>
        <w:t xml:space="preserve">on của ông Nguyễn Phi Đoan, cháu ông Nguyễn Phi Sài</w:t>
      </w:r>
    </w:p>
    <w:p w14:paraId="4C9B0681" w14:textId="3D02235E" w:rsidR="00D81E0B" w:rsidRDefault="00EE2E4E">
      <w:pPr>
        <w:spacing w:line="360" w:lineRule="auto"/>
        <w:jc w:val="center"/>
        <w:rPr>
          <w:rFonts w:ascii="Times New Roman" w:hAnsi="Times New Roman" w:cs="Times New Roman"/>
          <w:i/>
          <w:iCs/>
          <w:sz w:val="28"/>
          <w:szCs w:val="28"/>
          <w:lang w:val="vi-VN"/>
        </w:rPr>
      </w:pPr>
      <w:r>
        <w:rPr>
          <w:rFonts w:ascii="Times New Roman" w:hAnsi="Times New Roman" w:cs="Times New Roman"/>
          <w:i/>
          <w:iCs/>
          <w:sz w:val="28"/>
          <w:szCs w:val="28"/>
          <w:lang w:val="vi-VN"/>
        </w:rPr>
        <w:t xml:space="preserve">Húy Phi Niêm, tự bất tường ; tỉ Nguyễn chính thất húy bất tường</w:t>
      </w:r>
    </w:p>
    <w:p w14:paraId="72556DC9" w14:textId="77777777" w:rsidR="00D81E0B" w:rsidRDefault="00EE2E4E">
      <w:pPr>
        <w:spacing w:line="360" w:lineRule="auto"/>
        <w:rPr>
          <w:rFonts w:ascii="Times New Roman" w:hAnsi="Times New Roman" w:cs="Times New Roman"/>
          <w:sz w:val="28"/>
          <w:szCs w:val="28"/>
        </w:rPr>
      </w:pPr>
      <w:r>
        <w:rPr>
          <w:rFonts w:ascii="Times New Roman" w:hAnsi="Times New Roman" w:cs="Times New Roman"/>
          <w:sz w:val="28"/>
          <w:szCs w:val="28"/>
        </w:rPr>
        <w:t xml:space="preserve">Dị hiệu: </w:t>
      </w:r>
    </w:p>
    <w:p w14:paraId="52619993" w14:textId="77777777" w:rsidR="00D81E0B" w:rsidRDefault="00EE2E4E">
      <w:pPr>
        <w:spacing w:line="360" w:lineRule="auto"/>
        <w:rPr>
          <w:rFonts w:ascii="Times New Roman" w:hAnsi="Times New Roman" w:cs="Times New Roman"/>
          <w:sz w:val="28"/>
          <w:szCs w:val="28"/>
        </w:rPr>
      </w:pPr>
      <w:r>
        <w:rPr>
          <w:rFonts w:ascii="Times New Roman" w:hAnsi="Times New Roman" w:cs="Times New Roman"/>
          <w:sz w:val="28"/>
          <w:szCs w:val="28"/>
        </w:rPr>
        <w:t xml:space="preserve">顯第二祖叔前彬停侯阮丕粘字不詳 府君</w:t>
      </w:r>
    </w:p>
    <w:p w14:paraId="054D896D" w14:textId="77777777" w:rsidR="00D81E0B" w:rsidRDefault="00EE2E4E">
      <w:pPr>
        <w:spacing w:line="360" w:lineRule="auto"/>
        <w:rPr>
          <w:rFonts w:ascii="Times New Roman" w:hAnsi="Times New Roman" w:cs="Times New Roman"/>
          <w:sz w:val="28"/>
          <w:szCs w:val="28"/>
        </w:rPr>
      </w:pPr>
      <w:r>
        <w:rPr>
          <w:rFonts w:ascii="Times New Roman" w:hAnsi="Times New Roman" w:cs="Times New Roman"/>
          <w:sz w:val="28"/>
          <w:szCs w:val="28"/>
        </w:rPr>
        <w:lastRenderedPageBreak/>
        <w:t xml:space="preserve">Hiển </w:t>
      </w:r>
      <w:r>
        <w:rPr>
          <w:rFonts w:ascii="Times New Roman" w:hAnsi="Times New Roman" w:cs="Times New Roman"/>
          <w:sz w:val="28"/>
          <w:szCs w:val="28"/>
          <w:lang w:val="vi-VN"/>
        </w:rPr>
        <w:t>đệ nhị</w:t>
      </w:r>
      <w:r>
        <w:rPr>
          <w:rFonts w:ascii="Times New Roman" w:hAnsi="Times New Roman" w:cs="Times New Roman"/>
          <w:sz w:val="28"/>
          <w:szCs w:val="28"/>
        </w:rPr>
        <w:t xml:space="preserve"> tổ thúc Bân đình hầu Nguyễn Phi Niêm  tự bất tường  phủ quân.</w:t>
      </w:r>
    </w:p>
    <w:p w14:paraId="0A9DD917" w14:textId="77777777" w:rsidR="00D81E0B" w:rsidRDefault="00EE2E4E">
      <w:pPr>
        <w:spacing w:line="360" w:lineRule="auto"/>
        <w:rPr>
          <w:rFonts w:ascii="Times New Roman" w:hAnsi="Times New Roman" w:cs="Times New Roman"/>
          <w:sz w:val="28"/>
          <w:szCs w:val="28"/>
        </w:rPr>
      </w:pPr>
      <w:r>
        <w:rPr>
          <w:rFonts w:ascii="Times New Roman" w:hAnsi="Times New Roman" w:cs="Times New Roman"/>
          <w:sz w:val="28"/>
          <w:szCs w:val="28"/>
          <w:lang w:val="vi-VN"/>
        </w:rPr>
        <w:t>Ông Nguyễn Phi Niêm t</w:t>
      </w:r>
      <w:r>
        <w:rPr>
          <w:rFonts w:ascii="Times New Roman" w:hAnsi="Times New Roman" w:cs="Times New Roman"/>
          <w:sz w:val="28"/>
          <w:szCs w:val="28"/>
        </w:rPr>
        <w:t xml:space="preserve">ước Bân Đình hầu</w:t>
      </w:r>
      <w:r>
        <w:rPr>
          <w:rFonts w:ascii="Times New Roman" w:hAnsi="Times New Roman" w:cs="Times New Roman"/>
          <w:sz w:val="28"/>
          <w:szCs w:val="28"/>
          <w:lang w:val="vi-VN"/>
        </w:rPr>
        <w:t>.</w:t>
      </w:r>
      <w:r>
        <w:rPr>
          <w:rFonts w:ascii="Times New Roman" w:hAnsi="Times New Roman" w:cs="Times New Roman"/>
          <w:sz w:val="28"/>
          <w:szCs w:val="28"/>
        </w:rPr>
        <w:t xml:space="preserve"> Ông mất ngày 20 tháng 3, mộ táng ở xứ Đại Mại. Bà không rõ ;</w:t>
      </w:r>
    </w:p>
    <w:p w14:paraId="649E0D90" w14:textId="77777777" w:rsidR="00D81E0B" w:rsidRDefault="00EE2E4E">
      <w:pPr>
        <w:spacing w:line="360" w:lineRule="auto"/>
        <w:rPr>
          <w:rFonts w:ascii="Times New Roman" w:hAnsi="Times New Roman" w:cs="Times New Roman"/>
          <w:sz w:val="28"/>
          <w:szCs w:val="28"/>
        </w:rPr>
      </w:pPr>
      <w:r>
        <w:rPr>
          <w:rFonts w:ascii="Times New Roman" w:hAnsi="Times New Roman" w:cs="Times New Roman"/>
          <w:sz w:val="28"/>
          <w:szCs w:val="28"/>
        </w:rPr>
        <w:t xml:space="preserve"> Ông bà sinh được 1 </w:t>
      </w:r>
    </w:p>
    <w:p w14:paraId="1E7B2EB9" w14:textId="77777777" w:rsidR="00D81E0B" w:rsidRDefault="00EE2E4E">
      <w:pPr>
        <w:numPr>
          <w:ilvl w:val="0"/>
          <w:numId w:val="48"/>
        </w:numPr>
        <w:spacing w:line="360" w:lineRule="auto"/>
        <w:rPr>
          <w:rFonts w:ascii="Times New Roman" w:hAnsi="Times New Roman" w:cs="Times New Roman"/>
          <w:sz w:val="28"/>
          <w:szCs w:val="28"/>
        </w:rPr>
      </w:pPr>
      <w:r>
        <w:rPr>
          <w:rFonts w:ascii="Times New Roman" w:hAnsi="Times New Roman" w:cs="Times New Roman"/>
          <w:sz w:val="28"/>
          <w:szCs w:val="28"/>
        </w:rPr>
        <w:t xml:space="preserve">Nguyễn Phi Tiển - nay không rõ.</w:t>
      </w:r>
    </w:p>
    <w:p w14:paraId="76BC27C6" w14:textId="77777777" w:rsidR="00D81E0B" w:rsidRDefault="00EE2E4E">
      <w:pPr>
        <w:pStyle w:val="Heading3"/>
        <w:jc w:val="center"/>
        <w:rPr>
          <w:rFonts w:ascii="Times New Roman" w:hAnsi="Times New Roman" w:hint="default"/>
          <w:sz w:val="32"/>
          <w:szCs w:val="32"/>
        </w:rPr>
      </w:pPr>
      <w:r>
        <w:rPr>
          <w:rFonts w:ascii="Times New Roman" w:hAnsi="Times New Roman" w:hint="default"/>
          <w:sz w:val="32"/>
          <w:szCs w:val="32"/>
        </w:rPr>
        <w:t xml:space="preserve"> </w:t>
      </w:r>
      <w:bookmarkStart w:id="94" w:name="_Toc227585924"/>
      <w:r>
        <w:rPr>
          <w:rFonts w:ascii="Times New Roman" w:hAnsi="Times New Roman" w:hint="default"/>
          <w:sz w:val="32"/>
          <w:szCs w:val="32"/>
        </w:rPr>
        <w:t>ĐỜI THỨ 6 ĐẠI TỘC, THỨ 3 CHI PHÁI ĐỆ NHỊ</w:t>
      </w:r>
      <w:bookmarkEnd w:id="94"/>
      <w:r>
        <w:rPr>
          <w:rFonts w:ascii="Times New Roman" w:hAnsi="Times New Roman" w:hint="default"/>
          <w:sz w:val="32"/>
          <w:szCs w:val="32"/>
        </w:rPr>
        <w:t xml:space="preserve">   </w:t>
      </w:r>
    </w:p>
    <w:p w14:paraId="2B4EDC74" w14:textId="77777777" w:rsidR="00D81E0B" w:rsidRDefault="00EE2E4E">
      <w:pPr>
        <w:pStyle w:val="Heading4"/>
        <w:jc w:val="center"/>
      </w:pPr>
      <w:bookmarkStart w:id="95" w:name="_Toc227585925"/>
      <w:r>
        <w:t xml:space="preserve">6.3.1.Nguyễn Phi Đặng</w:t>
      </w:r>
      <w:bookmarkEnd w:id="95"/>
    </w:p>
    <w:p w14:paraId="0B6C1BFF" w14:textId="77777777" w:rsidR="00D81E0B" w:rsidRDefault="00EE2E4E">
      <w:pPr>
        <w:spacing w:line="360" w:lineRule="auto"/>
        <w:jc w:val="center"/>
        <w:rPr>
          <w:rFonts w:ascii="Times New Roman" w:hAnsi="Times New Roman" w:cs="Times New Roman"/>
          <w:i/>
          <w:iCs/>
          <w:sz w:val="28"/>
          <w:szCs w:val="28"/>
          <w:lang w:val="vi-VN"/>
        </w:rPr>
      </w:pPr>
      <w:r>
        <w:rPr>
          <w:rFonts w:ascii="Times New Roman" w:hAnsi="Times New Roman" w:cs="Times New Roman"/>
          <w:sz w:val="28"/>
          <w:szCs w:val="28"/>
          <w:lang w:val="vi-VN"/>
        </w:rPr>
        <w:t>C</w:t>
      </w:r>
      <w:r>
        <w:rPr>
          <w:rFonts w:ascii="Times New Roman" w:hAnsi="Times New Roman" w:cs="Times New Roman"/>
          <w:i/>
          <w:iCs/>
          <w:sz w:val="28"/>
          <w:szCs w:val="28"/>
        </w:rPr>
        <w:t xml:space="preserve">on của ông Nguyễn Phi </w:t>
      </w:r>
      <w:r>
        <w:rPr>
          <w:rFonts w:ascii="Times New Roman" w:hAnsi="Times New Roman" w:cs="Times New Roman"/>
          <w:i/>
          <w:iCs/>
          <w:sz w:val="28"/>
          <w:szCs w:val="28"/>
          <w:lang w:val="vi-VN"/>
        </w:rPr>
        <w:t>Tấn</w:t>
      </w:r>
      <w:r>
        <w:rPr>
          <w:rFonts w:ascii="Times New Roman" w:hAnsi="Times New Roman" w:cs="Times New Roman"/>
          <w:i/>
          <w:iCs/>
          <w:sz w:val="28"/>
          <w:szCs w:val="28"/>
        </w:rPr>
        <w:t xml:space="preserve">, cháu ông Nguyễn Phi </w:t>
      </w:r>
      <w:r>
        <w:rPr>
          <w:rFonts w:ascii="Times New Roman" w:hAnsi="Times New Roman" w:cs="Times New Roman"/>
          <w:i/>
          <w:iCs/>
          <w:sz w:val="28"/>
          <w:szCs w:val="28"/>
          <w:lang w:val="vi-VN"/>
        </w:rPr>
        <w:t>Đoan</w:t>
      </w:r>
    </w:p>
    <w:p w14:paraId="4D7AAE8C" w14:textId="0D167146" w:rsidR="00D81E0B" w:rsidRDefault="00EE2E4E">
      <w:pPr>
        <w:jc w:val="center"/>
        <w:rPr>
          <w:rFonts w:ascii="Times New Roman" w:hAnsi="Times New Roman" w:cs="Times New Roman"/>
          <w:i/>
          <w:iCs/>
          <w:sz w:val="28"/>
          <w:szCs w:val="28"/>
          <w:lang w:val="vi-VN"/>
        </w:rPr>
      </w:pPr>
      <w:r>
        <w:rPr>
          <w:rFonts w:ascii="Times New Roman" w:hAnsi="Times New Roman" w:cs="Times New Roman"/>
          <w:i/>
          <w:iCs/>
          <w:sz w:val="28"/>
          <w:szCs w:val="28"/>
          <w:lang w:val="vi-VN"/>
        </w:rPr>
        <w:t xml:space="preserve">Húy Phi Đặng , tự bất tường ; tỉ Nguyễn chính thất húy bất tường</w:t>
      </w:r>
    </w:p>
    <w:p w14:paraId="76871170" w14:textId="77777777" w:rsidR="00D81E0B" w:rsidRDefault="00D81E0B">
      <w:pPr>
        <w:jc w:val="center"/>
        <w:rPr>
          <w:rFonts w:ascii="Times New Roman" w:hAnsi="Times New Roman" w:cs="Times New Roman"/>
          <w:i/>
          <w:iCs/>
          <w:sz w:val="28"/>
          <w:szCs w:val="28"/>
          <w:lang w:val="vi-VN"/>
        </w:rPr>
      </w:pPr>
    </w:p>
    <w:p w14:paraId="36B4FB10" w14:textId="77777777" w:rsidR="00D81E0B" w:rsidRDefault="00EE2E4E">
      <w:pPr>
        <w:pStyle w:val="Heading4"/>
        <w:jc w:val="center"/>
      </w:pPr>
      <w:bookmarkStart w:id="96" w:name="_Toc227585926"/>
      <w:r>
        <w:t xml:space="preserve">6.3.2.Nguyễn Phi Khương</w:t>
      </w:r>
      <w:bookmarkEnd w:id="96"/>
    </w:p>
    <w:p w14:paraId="58105493" w14:textId="77777777" w:rsidR="00D81E0B" w:rsidRDefault="00EE2E4E">
      <w:pPr>
        <w:spacing w:line="360" w:lineRule="auto"/>
        <w:jc w:val="center"/>
        <w:rPr>
          <w:rFonts w:ascii="Times New Roman" w:hAnsi="Times New Roman" w:cs="Times New Roman"/>
          <w:i/>
          <w:iCs/>
          <w:sz w:val="28"/>
          <w:szCs w:val="28"/>
          <w:lang w:val="vi-VN"/>
        </w:rPr>
      </w:pPr>
      <w:r>
        <w:rPr>
          <w:rFonts w:ascii="Times New Roman" w:hAnsi="Times New Roman" w:cs="Times New Roman"/>
          <w:sz w:val="28"/>
          <w:szCs w:val="28"/>
          <w:lang w:val="vi-VN"/>
        </w:rPr>
        <w:t>C</w:t>
      </w:r>
      <w:r>
        <w:rPr>
          <w:rFonts w:ascii="Times New Roman" w:hAnsi="Times New Roman" w:cs="Times New Roman"/>
          <w:i/>
          <w:iCs/>
          <w:sz w:val="28"/>
          <w:szCs w:val="28"/>
        </w:rPr>
        <w:t xml:space="preserve">on của ông Nguyễn Phi </w:t>
      </w:r>
      <w:r>
        <w:rPr>
          <w:rFonts w:ascii="Times New Roman" w:hAnsi="Times New Roman" w:cs="Times New Roman"/>
          <w:i/>
          <w:iCs/>
          <w:sz w:val="28"/>
          <w:szCs w:val="28"/>
          <w:lang w:val="vi-VN"/>
        </w:rPr>
        <w:t>Tấn</w:t>
      </w:r>
      <w:r>
        <w:rPr>
          <w:rFonts w:ascii="Times New Roman" w:hAnsi="Times New Roman" w:cs="Times New Roman"/>
          <w:i/>
          <w:iCs/>
          <w:sz w:val="28"/>
          <w:szCs w:val="28"/>
        </w:rPr>
        <w:t xml:space="preserve">, cháu ông Nguyễn Phi </w:t>
      </w:r>
      <w:r>
        <w:rPr>
          <w:rFonts w:ascii="Times New Roman" w:hAnsi="Times New Roman" w:cs="Times New Roman"/>
          <w:i/>
          <w:iCs/>
          <w:sz w:val="28"/>
          <w:szCs w:val="28"/>
          <w:lang w:val="vi-VN"/>
        </w:rPr>
        <w:t>Đoan</w:t>
      </w:r>
    </w:p>
    <w:p w14:paraId="05897B59" w14:textId="77777777" w:rsidR="00D81E0B" w:rsidRDefault="00EE2E4E">
      <w:pPr>
        <w:jc w:val="center"/>
      </w:pPr>
      <w:r>
        <w:rPr>
          <w:rFonts w:ascii="Times New Roman" w:hAnsi="Times New Roman" w:cs="Times New Roman"/>
          <w:i/>
          <w:iCs/>
          <w:sz w:val="28"/>
          <w:szCs w:val="28"/>
          <w:lang w:val="vi-VN"/>
        </w:rPr>
        <w:t>Húy Phi Đặng, tự bất tường ; tỉ Nguyễn chính thất húy bất tường</w:t>
      </w:r>
    </w:p>
    <w:p w14:paraId="064DC70C" w14:textId="77777777" w:rsidR="00D81E0B" w:rsidRDefault="00D81E0B">
      <w:pPr>
        <w:spacing w:line="360" w:lineRule="auto"/>
        <w:rPr>
          <w:rFonts w:ascii="Times New Roman" w:hAnsi="Times New Roman" w:cs="Times New Roman"/>
          <w:sz w:val="28"/>
          <w:szCs w:val="28"/>
        </w:rPr>
      </w:pPr>
    </w:p>
    <w:p w14:paraId="70D9D64C" w14:textId="77777777" w:rsidR="00D81E0B" w:rsidRDefault="00EE2E4E">
      <w:pPr>
        <w:spacing w:line="360" w:lineRule="auto"/>
        <w:rPr>
          <w:rFonts w:ascii="Times New Roman" w:hAnsi="Times New Roman" w:cs="Times New Roman"/>
          <w:sz w:val="28"/>
          <w:szCs w:val="28"/>
        </w:rPr>
      </w:pPr>
      <w:r>
        <w:rPr>
          <w:rFonts w:ascii="Times New Roman" w:hAnsi="Times New Roman" w:cs="Times New Roman"/>
          <w:sz w:val="28"/>
          <w:szCs w:val="28"/>
        </w:rPr>
        <w:t xml:space="preserve">Vị hiệu: </w:t>
      </w:r>
      <w:r>
        <w:rPr>
          <w:rFonts w:ascii="Chu Nom Khai U" w:eastAsia="Chu Nom Khai U" w:hAnsi="Chu Nom Khai U" w:cs="Chu Nom Khai U" w:hint="eastAsia"/>
          <w:sz w:val="28"/>
          <w:szCs w:val="28"/>
        </w:rPr>
        <w:t>顯第三祖考前公臣孫阮貴公諱丕姜府君</w:t>
      </w:r>
    </w:p>
    <w:p w14:paraId="6FFF11A0" w14:textId="77777777" w:rsidR="00D81E0B" w:rsidRDefault="00EE2E4E">
      <w:pPr>
        <w:spacing w:line="360" w:lineRule="auto"/>
        <w:rPr>
          <w:rFonts w:ascii="Times New Roman" w:hAnsi="Times New Roman" w:cs="Times New Roman"/>
          <w:sz w:val="28"/>
          <w:szCs w:val="28"/>
        </w:rPr>
      </w:pPr>
      <w:r>
        <w:rPr>
          <w:rFonts w:ascii="Times New Roman" w:hAnsi="Times New Roman" w:cs="Times New Roman"/>
          <w:sz w:val="28"/>
          <w:szCs w:val="28"/>
        </w:rPr>
        <w:t xml:space="preserve">Hiển </w:t>
      </w:r>
      <w:r>
        <w:rPr>
          <w:rFonts w:ascii="Times New Roman" w:hAnsi="Times New Roman" w:cs="Times New Roman"/>
          <w:sz w:val="28"/>
          <w:szCs w:val="28"/>
          <w:lang w:val="vi-VN"/>
        </w:rPr>
        <w:t>đệ tam</w:t>
      </w:r>
      <w:r>
        <w:rPr>
          <w:rFonts w:ascii="Times New Roman" w:hAnsi="Times New Roman" w:cs="Times New Roman"/>
          <w:sz w:val="28"/>
          <w:szCs w:val="28"/>
        </w:rPr>
        <w:t xml:space="preserve"> tổ khảo, tiền công thần tôn Nguyễn quí công, húy Phí Khương phủ quân.</w:t>
      </w:r>
    </w:p>
    <w:p w14:paraId="2754163F" w14:textId="77777777" w:rsidR="00D81E0B" w:rsidRDefault="00EE2E4E">
      <w:pPr>
        <w:spacing w:line="360" w:lineRule="auto"/>
        <w:rPr>
          <w:rFonts w:ascii="Times New Roman" w:hAnsi="Times New Roman" w:cs="Times New Roman"/>
          <w:sz w:val="28"/>
          <w:szCs w:val="28"/>
        </w:rPr>
      </w:pPr>
      <w:r>
        <w:rPr>
          <w:rFonts w:ascii="Times New Roman" w:hAnsi="Times New Roman" w:cs="Times New Roman"/>
          <w:sz w:val="28"/>
          <w:szCs w:val="28"/>
        </w:rPr>
        <w:t xml:space="preserve">Ngày sinh, tuổi thọ không rõ; Mất ngày 10 tháng 9.Mộ táng ở xứ Cồn Huyện.</w:t>
      </w:r>
    </w:p>
    <w:p w14:paraId="5FE630BF" w14:textId="77777777" w:rsidR="00D81E0B" w:rsidRDefault="00EE2E4E">
      <w:pPr>
        <w:spacing w:line="360" w:lineRule="auto"/>
        <w:rPr>
          <w:rFonts w:ascii="Chu Nom Khai U" w:eastAsia="Chu Nom Khai U" w:hAnsi="Chu Nom Khai U" w:cs="Chu Nom Khai U"/>
          <w:sz w:val="28"/>
          <w:szCs w:val="28"/>
        </w:rPr>
      </w:pPr>
      <w:r>
        <w:rPr>
          <w:rFonts w:ascii="Times New Roman" w:hAnsi="Times New Roman" w:cs="Times New Roman"/>
          <w:sz w:val="28"/>
          <w:szCs w:val="28"/>
        </w:rPr>
        <w:t>Bà:</w:t>
      </w:r>
      <w:r>
        <w:rPr>
          <w:rFonts w:ascii="Chu Nom Khai U" w:eastAsia="Chu Nom Khai U" w:hAnsi="Chu Nom Khai U" w:cs="Chu Nom Khai U"/>
          <w:sz w:val="28"/>
          <w:szCs w:val="28"/>
        </w:rPr>
        <w:t>顯第三祖妣前從夫職阮正室阮氏珺號慈惠孺人</w:t>
      </w:r>
    </w:p>
    <w:p w14:paraId="1CE902A1" w14:textId="244E63C8" w:rsidR="00D81E0B" w:rsidRDefault="00EE2E4E">
      <w:pPr>
        <w:spacing w:line="360" w:lineRule="auto"/>
        <w:rPr>
          <w:rFonts w:ascii="Times New Roman" w:hAnsi="Times New Roman" w:cs="Times New Roman"/>
          <w:sz w:val="28"/>
          <w:szCs w:val="28"/>
        </w:rPr>
      </w:pPr>
      <w:r>
        <w:rPr>
          <w:rFonts w:ascii="Times New Roman" w:hAnsi="Times New Roman" w:cs="Times New Roman"/>
          <w:sz w:val="28"/>
          <w:szCs w:val="28"/>
        </w:rPr>
        <w:t xml:space="preserve">Hiển đệ tam tổ tỷ tiền tòng phu chức  Nguyễn chính thất Nguyễn Thị Quận, hiệu Từ Huệ nhụ nhân.Ngày sinh, tuổi thọ không rõ.Bà mất ngày 3 tháng 5. Mộ táng ở xứ Mụ Uân.</w:t>
      </w:r>
    </w:p>
    <w:p w14:paraId="32169BE7" w14:textId="77777777" w:rsidR="00D81E0B" w:rsidRDefault="00EE2E4E">
      <w:pPr>
        <w:spacing w:line="360" w:lineRule="auto"/>
        <w:rPr>
          <w:rFonts w:ascii="Times New Roman" w:hAnsi="Times New Roman" w:cs="Times New Roman"/>
          <w:sz w:val="28"/>
          <w:szCs w:val="28"/>
        </w:rPr>
      </w:pPr>
      <w:r>
        <w:rPr>
          <w:rFonts w:ascii="Times New Roman" w:hAnsi="Times New Roman" w:cs="Times New Roman"/>
          <w:sz w:val="28"/>
          <w:szCs w:val="28"/>
        </w:rPr>
        <w:t xml:space="preserve">Ông bà sinh hạ 4 trai 3 gái:</w:t>
      </w:r>
    </w:p>
    <w:p w14:paraId="2867B659" w14:textId="77777777" w:rsidR="00D81E0B" w:rsidRDefault="00EE2E4E">
      <w:pPr>
        <w:numPr>
          <w:ilvl w:val="0"/>
          <w:numId w:val="49"/>
        </w:numPr>
        <w:spacing w:line="360" w:lineRule="auto"/>
        <w:rPr>
          <w:rFonts w:ascii="Times New Roman" w:hAnsi="Times New Roman" w:cs="Times New Roman"/>
          <w:sz w:val="28"/>
          <w:szCs w:val="28"/>
        </w:rPr>
      </w:pPr>
      <w:r>
        <w:rPr>
          <w:rFonts w:ascii="Times New Roman" w:hAnsi="Times New Roman" w:cs="Times New Roman"/>
          <w:sz w:val="28"/>
          <w:szCs w:val="28"/>
        </w:rPr>
        <w:t xml:space="preserve">Nguyễn Phi Tài </w:t>
      </w:r>
    </w:p>
    <w:p w14:paraId="2DCB4E79" w14:textId="77777777" w:rsidR="00D81E0B" w:rsidRDefault="00EE2E4E">
      <w:pPr>
        <w:numPr>
          <w:ilvl w:val="0"/>
          <w:numId w:val="49"/>
        </w:numPr>
        <w:spacing w:line="360" w:lineRule="auto"/>
        <w:rPr>
          <w:rFonts w:ascii="Times New Roman" w:hAnsi="Times New Roman" w:cs="Times New Roman"/>
          <w:sz w:val="28"/>
          <w:szCs w:val="28"/>
        </w:rPr>
      </w:pPr>
      <w:r>
        <w:rPr>
          <w:rFonts w:ascii="Times New Roman" w:hAnsi="Times New Roman" w:cs="Times New Roman"/>
          <w:sz w:val="28"/>
          <w:szCs w:val="28"/>
        </w:rPr>
        <w:t>Nguyễn Phi Cường</w:t>
      </w:r>
    </w:p>
    <w:p w14:paraId="6B8E3F23" w14:textId="77777777" w:rsidR="00D81E0B" w:rsidRDefault="00EE2E4E">
      <w:pPr>
        <w:numPr>
          <w:ilvl w:val="0"/>
          <w:numId w:val="49"/>
        </w:numPr>
        <w:spacing w:line="360" w:lineRule="auto"/>
        <w:rPr>
          <w:rFonts w:ascii="Times New Roman" w:hAnsi="Times New Roman" w:cs="Times New Roman"/>
          <w:sz w:val="28"/>
          <w:szCs w:val="28"/>
        </w:rPr>
      </w:pPr>
      <w:r>
        <w:rPr>
          <w:rFonts w:ascii="Times New Roman" w:hAnsi="Times New Roman" w:cs="Times New Roman"/>
          <w:sz w:val="28"/>
          <w:szCs w:val="28"/>
        </w:rPr>
        <w:t xml:space="preserve">Nguyễn Phi Lên </w:t>
      </w:r>
    </w:p>
    <w:p w14:paraId="4B1910FC" w14:textId="77777777" w:rsidR="00D81E0B" w:rsidRDefault="00EE2E4E">
      <w:pPr>
        <w:numPr>
          <w:ilvl w:val="0"/>
          <w:numId w:val="49"/>
        </w:numPr>
        <w:spacing w:line="360" w:lineRule="auto"/>
        <w:rPr>
          <w:rFonts w:ascii="Times New Roman" w:hAnsi="Times New Roman" w:cs="Times New Roman"/>
          <w:sz w:val="28"/>
          <w:szCs w:val="28"/>
        </w:rPr>
      </w:pPr>
      <w:r>
        <w:rPr>
          <w:rFonts w:ascii="Times New Roman" w:hAnsi="Times New Roman" w:cs="Times New Roman"/>
          <w:sz w:val="28"/>
          <w:szCs w:val="28"/>
        </w:rPr>
        <w:t xml:space="preserve">Nguyễn Phi Tương </w:t>
      </w:r>
    </w:p>
    <w:p w14:paraId="1BAD6359" w14:textId="77777777" w:rsidR="00D81E0B" w:rsidRDefault="00EE2E4E">
      <w:pPr>
        <w:numPr>
          <w:ilvl w:val="0"/>
          <w:numId w:val="49"/>
        </w:numPr>
        <w:spacing w:line="360" w:lineRule="auto"/>
        <w:rPr>
          <w:rFonts w:ascii="Times New Roman" w:hAnsi="Times New Roman" w:cs="Times New Roman"/>
          <w:i/>
          <w:iCs/>
          <w:sz w:val="28"/>
          <w:szCs w:val="28"/>
        </w:rPr>
      </w:pPr>
      <w:r>
        <w:rPr>
          <w:rFonts w:ascii="Times New Roman" w:hAnsi="Times New Roman" w:cs="Times New Roman"/>
          <w:i/>
          <w:iCs/>
          <w:sz w:val="28"/>
          <w:szCs w:val="28"/>
        </w:rPr>
        <w:t xml:space="preserve">Gái đầu là bà thị Như mất ngày 19 tháng 5, mộ táng ở xứ Cồn Huyện.</w:t>
      </w:r>
    </w:p>
    <w:p w14:paraId="65C911F7" w14:textId="77777777" w:rsidR="00D81E0B" w:rsidRDefault="00EE2E4E">
      <w:pPr>
        <w:numPr>
          <w:ilvl w:val="0"/>
          <w:numId w:val="49"/>
        </w:numPr>
        <w:spacing w:line="360" w:lineRule="auto"/>
        <w:rPr>
          <w:rFonts w:ascii="Times New Roman" w:hAnsi="Times New Roman" w:cs="Times New Roman"/>
          <w:i/>
          <w:iCs/>
          <w:sz w:val="28"/>
          <w:szCs w:val="28"/>
        </w:rPr>
      </w:pPr>
      <w:r>
        <w:rPr>
          <w:rFonts w:ascii="Times New Roman" w:hAnsi="Times New Roman" w:cs="Times New Roman"/>
          <w:i/>
          <w:iCs/>
          <w:sz w:val="28"/>
          <w:szCs w:val="28"/>
        </w:rPr>
        <w:lastRenderedPageBreak/>
        <w:t xml:space="preserve">Gái thứ 2 là bà thị Xiêm mất ngày 3 tháng 9, mộ táng ở xứ Mụ Hớn.</w:t>
      </w:r>
    </w:p>
    <w:p w14:paraId="6DC31941" w14:textId="77777777" w:rsidR="00D81E0B" w:rsidRDefault="00EE2E4E">
      <w:pPr>
        <w:numPr>
          <w:ilvl w:val="0"/>
          <w:numId w:val="49"/>
        </w:numPr>
        <w:spacing w:line="360" w:lineRule="auto"/>
        <w:rPr>
          <w:rFonts w:ascii="Times New Roman" w:hAnsi="Times New Roman" w:cs="Times New Roman"/>
          <w:i/>
          <w:iCs/>
          <w:sz w:val="28"/>
          <w:szCs w:val="28"/>
        </w:rPr>
      </w:pPr>
      <w:r>
        <w:rPr>
          <w:rFonts w:ascii="Times New Roman" w:hAnsi="Times New Roman" w:cs="Times New Roman"/>
          <w:i/>
          <w:iCs/>
          <w:sz w:val="28"/>
          <w:szCs w:val="28"/>
        </w:rPr>
        <w:t xml:space="preserve">Gái thứ 3 là bà Nguyễn Thị Hoàng " Tổ cô" mất ngày 13 tháng 3, mộ ở Cồn Ông.</w:t>
      </w:r>
    </w:p>
    <w:p w14:paraId="70ACBB5C" w14:textId="77777777" w:rsidR="00D81E0B" w:rsidRDefault="00D81E0B">
      <w:pPr>
        <w:spacing w:line="360" w:lineRule="auto"/>
        <w:rPr>
          <w:rFonts w:ascii="Times New Roman" w:hAnsi="Times New Roman" w:cs="Times New Roman"/>
          <w:sz w:val="28"/>
          <w:szCs w:val="28"/>
        </w:rPr>
      </w:pPr>
    </w:p>
    <w:p w14:paraId="2D9CB63A" w14:textId="77777777" w:rsidR="00D81E0B" w:rsidRDefault="00EE2E4E">
      <w:pPr>
        <w:pStyle w:val="Heading4"/>
        <w:jc w:val="center"/>
      </w:pPr>
      <w:bookmarkStart w:id="97" w:name="_Toc227585927"/>
      <w:r>
        <w:t xml:space="preserve">6.3.3.Nguyễn Phi </w:t>
      </w:r>
      <w:r>
        <w:rPr>
          <w:lang w:val="vi-VN"/>
        </w:rPr>
        <w:t>C</w:t>
      </w:r>
      <w:r>
        <w:t>á</w:t>
      </w:r>
      <w:bookmarkEnd w:id="97"/>
    </w:p>
    <w:p w14:paraId="7007A802" w14:textId="77777777" w:rsidR="00D81E0B" w:rsidRDefault="00EE2E4E">
      <w:pPr>
        <w:spacing w:line="360" w:lineRule="auto"/>
        <w:jc w:val="center"/>
        <w:rPr>
          <w:rFonts w:ascii="Times New Roman" w:hAnsi="Times New Roman" w:cs="Times New Roman"/>
          <w:i/>
          <w:iCs/>
          <w:sz w:val="28"/>
          <w:szCs w:val="28"/>
          <w:lang w:val="vi-VN"/>
        </w:rPr>
      </w:pPr>
      <w:r>
        <w:rPr>
          <w:rFonts w:ascii="Times New Roman" w:hAnsi="Times New Roman" w:cs="Times New Roman"/>
          <w:sz w:val="28"/>
          <w:szCs w:val="28"/>
          <w:lang w:val="vi-VN"/>
        </w:rPr>
        <w:t>C</w:t>
      </w:r>
      <w:r>
        <w:rPr>
          <w:rFonts w:ascii="Times New Roman" w:hAnsi="Times New Roman" w:cs="Times New Roman"/>
          <w:i/>
          <w:iCs/>
          <w:sz w:val="28"/>
          <w:szCs w:val="28"/>
        </w:rPr>
        <w:t xml:space="preserve">on của ông Nguyễn Phi </w:t>
      </w:r>
      <w:r>
        <w:rPr>
          <w:rFonts w:ascii="Times New Roman" w:hAnsi="Times New Roman" w:cs="Times New Roman"/>
          <w:i/>
          <w:iCs/>
          <w:sz w:val="28"/>
          <w:szCs w:val="28"/>
          <w:lang w:val="vi-VN"/>
        </w:rPr>
        <w:t>Tấn</w:t>
      </w:r>
      <w:r>
        <w:rPr>
          <w:rFonts w:ascii="Times New Roman" w:hAnsi="Times New Roman" w:cs="Times New Roman"/>
          <w:i/>
          <w:iCs/>
          <w:sz w:val="28"/>
          <w:szCs w:val="28"/>
        </w:rPr>
        <w:t xml:space="preserve">, cháu ông Nguyễn Phi </w:t>
      </w:r>
      <w:r>
        <w:rPr>
          <w:rFonts w:ascii="Times New Roman" w:hAnsi="Times New Roman" w:cs="Times New Roman"/>
          <w:i/>
          <w:iCs/>
          <w:sz w:val="28"/>
          <w:szCs w:val="28"/>
          <w:lang w:val="vi-VN"/>
        </w:rPr>
        <w:t>Đoan</w:t>
      </w:r>
    </w:p>
    <w:p w14:paraId="70C545DE" w14:textId="09970CAA" w:rsidR="00D81E0B" w:rsidRDefault="00EE2E4E">
      <w:pPr>
        <w:jc w:val="center"/>
      </w:pPr>
      <w:r>
        <w:rPr>
          <w:rFonts w:ascii="Times New Roman" w:hAnsi="Times New Roman" w:cs="Times New Roman"/>
          <w:i/>
          <w:iCs/>
          <w:sz w:val="28"/>
          <w:szCs w:val="28"/>
          <w:lang w:val="vi-VN"/>
        </w:rPr>
        <w:t xml:space="preserve">Húy Phi Cá, tự bất tường ; tỉ Nguyễn chính thất húy bất tường</w:t>
      </w:r>
    </w:p>
    <w:p w14:paraId="5B163A47" w14:textId="77777777" w:rsidR="00D81E0B" w:rsidRDefault="00EE2E4E">
      <w:pPr>
        <w:pStyle w:val="Heading4"/>
        <w:jc w:val="center"/>
      </w:pPr>
      <w:bookmarkStart w:id="98" w:name="_Toc227585928"/>
      <w:r>
        <w:t>6.3.4.</w:t>
      </w:r>
      <w:r>
        <w:rPr>
          <w:lang w:val="vi-VN"/>
        </w:rPr>
        <w:t xml:space="preserve">Nguyễn </w:t>
      </w:r>
      <w:r>
        <w:t xml:space="preserve">Phi Tiể</w:t>
      </w:r>
      <w:r>
        <w:rPr>
          <w:lang w:val="vi-VN"/>
        </w:rPr>
        <w:t>n</w:t>
      </w:r>
      <w:bookmarkEnd w:id="98"/>
    </w:p>
    <w:p w14:paraId="7EC68D88" w14:textId="77777777" w:rsidR="00D81E0B" w:rsidRDefault="00EE2E4E">
      <w:pPr>
        <w:spacing w:line="360" w:lineRule="auto"/>
        <w:jc w:val="center"/>
        <w:rPr>
          <w:rFonts w:ascii="Times New Roman" w:hAnsi="Times New Roman" w:cs="Times New Roman"/>
          <w:i/>
          <w:iCs/>
          <w:sz w:val="28"/>
          <w:szCs w:val="28"/>
        </w:rPr>
      </w:pPr>
      <w:r>
        <w:rPr>
          <w:rFonts w:ascii="Times New Roman" w:hAnsi="Times New Roman" w:cs="Times New Roman"/>
          <w:sz w:val="28"/>
          <w:szCs w:val="28"/>
          <w:lang w:val="vi-VN"/>
        </w:rPr>
        <w:t>C</w:t>
      </w:r>
      <w:r>
        <w:rPr>
          <w:rFonts w:ascii="Times New Roman" w:hAnsi="Times New Roman" w:cs="Times New Roman"/>
          <w:i/>
          <w:iCs/>
          <w:sz w:val="28"/>
          <w:szCs w:val="28"/>
        </w:rPr>
        <w:t xml:space="preserve">on của ông Nguyễn Phi </w:t>
      </w:r>
      <w:r>
        <w:rPr>
          <w:rFonts w:ascii="Times New Roman" w:hAnsi="Times New Roman" w:cs="Times New Roman"/>
          <w:i/>
          <w:iCs/>
          <w:sz w:val="28"/>
          <w:szCs w:val="28"/>
          <w:lang w:val="vi-VN"/>
        </w:rPr>
        <w:t>Niêm</w:t>
      </w:r>
      <w:r>
        <w:rPr>
          <w:rFonts w:ascii="Times New Roman" w:hAnsi="Times New Roman" w:cs="Times New Roman"/>
          <w:i/>
          <w:iCs/>
          <w:sz w:val="28"/>
          <w:szCs w:val="28"/>
        </w:rPr>
        <w:t xml:space="preserve">, cháu ông Nguyễn Phi Đoan</w:t>
      </w:r>
    </w:p>
    <w:p w14:paraId="22308F26" w14:textId="77777777" w:rsidR="00D81E0B" w:rsidRDefault="00EE2E4E">
      <w:pPr>
        <w:spacing w:line="360" w:lineRule="auto"/>
        <w:jc w:val="center"/>
        <w:rPr>
          <w:rFonts w:ascii="Times New Roman" w:hAnsi="Times New Roman" w:cs="Times New Roman"/>
          <w:sz w:val="28"/>
          <w:szCs w:val="28"/>
        </w:rPr>
      </w:pPr>
      <w:r>
        <w:rPr>
          <w:rFonts w:ascii="Times New Roman" w:hAnsi="Times New Roman" w:cs="Times New Roman"/>
          <w:i/>
          <w:iCs/>
          <w:sz w:val="28"/>
          <w:szCs w:val="28"/>
          <w:lang w:val="vi-VN"/>
        </w:rPr>
        <w:t>Húy Phi Tiển, tự bất tường ; thất tích</w:t>
      </w:r>
    </w:p>
    <w:p w14:paraId="3BF05848" w14:textId="77777777" w:rsidR="00D81E0B" w:rsidRDefault="00D81E0B">
      <w:pPr>
        <w:spacing w:line="360" w:lineRule="auto"/>
        <w:jc w:val="center"/>
        <w:rPr>
          <w:rFonts w:ascii="Times New Roman" w:hAnsi="Times New Roman" w:cs="Times New Roman"/>
          <w:i/>
          <w:iCs/>
          <w:sz w:val="28"/>
          <w:szCs w:val="28"/>
        </w:rPr>
      </w:pPr>
    </w:p>
    <w:p w14:paraId="0E7793D5" w14:textId="77777777" w:rsidR="00D81E0B" w:rsidRDefault="00EE2E4E">
      <w:pPr>
        <w:pStyle w:val="Heading3"/>
        <w:jc w:val="center"/>
        <w:rPr>
          <w:rFonts w:ascii="Times New Roman" w:hAnsi="Times New Roman" w:hint="default"/>
          <w:sz w:val="32"/>
          <w:szCs w:val="32"/>
        </w:rPr>
      </w:pPr>
      <w:bookmarkStart w:id="99" w:name="_Toc227585929"/>
      <w:r>
        <w:rPr>
          <w:rFonts w:ascii="Times New Roman" w:hAnsi="Times New Roman" w:hint="default"/>
          <w:sz w:val="32"/>
          <w:szCs w:val="32"/>
        </w:rPr>
        <w:t>ĐỜI THỨ 7 ĐẠI TỘC, THỨ 4 CHI PHÁI ĐỆ NHỊ</w:t>
      </w:r>
      <w:bookmarkEnd w:id="99"/>
      <w:r>
        <w:rPr>
          <w:rFonts w:ascii="Times New Roman" w:hAnsi="Times New Roman" w:hint="default"/>
          <w:sz w:val="32"/>
          <w:szCs w:val="32"/>
        </w:rPr>
        <w:t xml:space="preserve">    </w:t>
      </w:r>
    </w:p>
    <w:p w14:paraId="1C6F0568" w14:textId="77777777" w:rsidR="00D81E0B" w:rsidRDefault="00D81E0B"/>
    <w:p w14:paraId="6A2F3501" w14:textId="77777777" w:rsidR="00D81E0B" w:rsidRDefault="00EE2E4E">
      <w:pPr>
        <w:pStyle w:val="Heading4"/>
        <w:ind w:left="63"/>
        <w:jc w:val="center"/>
      </w:pPr>
      <w:bookmarkStart w:id="100" w:name="_Toc227585930"/>
      <w:r>
        <w:t xml:space="preserve">7.4.1.Nguyễn Phi Tài</w:t>
      </w:r>
      <w:bookmarkEnd w:id="100"/>
      <w:r>
        <w:t xml:space="preserve"> </w:t>
      </w:r>
    </w:p>
    <w:p w14:paraId="3011597B" w14:textId="77777777" w:rsidR="00D81E0B" w:rsidRDefault="00EE2E4E">
      <w:pPr>
        <w:spacing w:line="360" w:lineRule="auto"/>
        <w:jc w:val="center"/>
        <w:rPr>
          <w:rFonts w:ascii="Times New Roman" w:hAnsi="Times New Roman" w:cs="Times New Roman"/>
          <w:i/>
          <w:iCs/>
          <w:sz w:val="28"/>
          <w:szCs w:val="28"/>
          <w:lang w:val="vi-VN"/>
        </w:rPr>
      </w:pPr>
      <w:r>
        <w:rPr>
          <w:rFonts w:ascii="Times New Roman" w:hAnsi="Times New Roman" w:cs="Times New Roman"/>
          <w:sz w:val="28"/>
          <w:szCs w:val="28"/>
          <w:lang w:val="vi-VN"/>
        </w:rPr>
        <w:t>C</w:t>
      </w:r>
      <w:r>
        <w:rPr>
          <w:rFonts w:ascii="Times New Roman" w:hAnsi="Times New Roman" w:cs="Times New Roman"/>
          <w:i/>
          <w:iCs/>
          <w:sz w:val="28"/>
          <w:szCs w:val="28"/>
        </w:rPr>
        <w:t xml:space="preserve">on của ông Nguyễn Phi </w:t>
      </w:r>
      <w:r>
        <w:rPr>
          <w:rFonts w:ascii="Times New Roman" w:hAnsi="Times New Roman" w:cs="Times New Roman"/>
          <w:i/>
          <w:iCs/>
          <w:sz w:val="28"/>
          <w:szCs w:val="28"/>
          <w:lang w:val="vi-VN"/>
        </w:rPr>
        <w:t>Khương</w:t>
      </w:r>
      <w:r>
        <w:rPr>
          <w:rFonts w:ascii="Times New Roman" w:hAnsi="Times New Roman" w:cs="Times New Roman"/>
          <w:i/>
          <w:iCs/>
          <w:sz w:val="28"/>
          <w:szCs w:val="28"/>
        </w:rPr>
        <w:t xml:space="preserve">, cháu ông Nguyễn Phi </w:t>
      </w:r>
      <w:r>
        <w:rPr>
          <w:rFonts w:ascii="Times New Roman" w:hAnsi="Times New Roman" w:cs="Times New Roman"/>
          <w:i/>
          <w:iCs/>
          <w:sz w:val="28"/>
          <w:szCs w:val="28"/>
          <w:lang w:val="vi-VN"/>
        </w:rPr>
        <w:t>Tấn</w:t>
      </w:r>
    </w:p>
    <w:p w14:paraId="24A28FAA" w14:textId="77777777" w:rsidR="00D81E0B" w:rsidRDefault="00EE2E4E">
      <w:pPr>
        <w:spacing w:line="360" w:lineRule="auto"/>
        <w:jc w:val="center"/>
        <w:rPr>
          <w:rFonts w:ascii="Times New Roman" w:hAnsi="Times New Roman" w:cs="Times New Roman"/>
          <w:sz w:val="28"/>
          <w:szCs w:val="28"/>
          <w:lang w:val="vi-VN"/>
        </w:rPr>
      </w:pPr>
      <w:r>
        <w:rPr>
          <w:rFonts w:ascii="Times New Roman" w:hAnsi="Times New Roman" w:cs="Times New Roman"/>
          <w:i/>
          <w:iCs/>
          <w:sz w:val="28"/>
          <w:szCs w:val="28"/>
          <w:lang w:val="vi-VN"/>
        </w:rPr>
        <w:t>Húy Phi Tài, tự Phúc Thiện; tỉ Trần thị...</w:t>
      </w:r>
    </w:p>
    <w:p w14:paraId="0B6E2748" w14:textId="77777777" w:rsidR="00D81E0B" w:rsidRDefault="00EE2E4E">
      <w:pPr>
        <w:spacing w:line="360" w:lineRule="auto"/>
        <w:rPr>
          <w:rFonts w:ascii="Times New Roman" w:hAnsi="Times New Roman" w:cs="Times New Roman"/>
          <w:sz w:val="28"/>
          <w:szCs w:val="28"/>
        </w:rPr>
      </w:pPr>
      <w:r>
        <w:rPr>
          <w:rFonts w:ascii="Times New Roman" w:hAnsi="Times New Roman" w:cs="Times New Roman"/>
          <w:sz w:val="28"/>
          <w:szCs w:val="28"/>
          <w:lang w:val="vi-VN"/>
        </w:rPr>
        <w:t>Dị</w:t>
      </w:r>
      <w:r>
        <w:rPr>
          <w:rFonts w:ascii="Times New Roman" w:hAnsi="Times New Roman" w:cs="Times New Roman"/>
          <w:sz w:val="28"/>
          <w:szCs w:val="28"/>
        </w:rPr>
        <w:t xml:space="preserve"> hiệu: </w:t>
      </w:r>
    </w:p>
    <w:p w14:paraId="1BE5A351" w14:textId="77777777" w:rsidR="00D81E0B" w:rsidRDefault="00EE2E4E">
      <w:pPr>
        <w:spacing w:line="360" w:lineRule="auto"/>
        <w:rPr>
          <w:rFonts w:ascii="Times New Roman" w:hAnsi="Times New Roman" w:cs="Times New Roman"/>
          <w:sz w:val="28"/>
          <w:szCs w:val="28"/>
        </w:rPr>
      </w:pPr>
      <w:r>
        <w:rPr>
          <w:rFonts w:ascii="Chu Nom Khai U" w:eastAsia="Chu Nom Khai U" w:hAnsi="Chu Nom Khai U" w:cs="Chu Nom Khai U" w:hint="eastAsia"/>
          <w:sz w:val="28"/>
          <w:szCs w:val="28"/>
        </w:rPr>
        <w:t>顯第</w:t>
      </w:r>
      <w:r>
        <w:rPr>
          <w:rFonts w:ascii="Chu Nom Khai U" w:eastAsia="Chu Nom Khai U" w:hAnsi="Chu Nom Khai U" w:cs="Chu Nom Khai U"/>
          <w:sz w:val="28"/>
          <w:szCs w:val="28"/>
        </w:rPr>
        <w:t>四</w:t>
      </w:r>
      <w:r>
        <w:rPr>
          <w:rFonts w:ascii="Chu Nom Khai U" w:eastAsia="Chu Nom Khai U" w:hAnsi="Chu Nom Khai U" w:cs="Chu Nom Khai U" w:hint="eastAsia"/>
          <w:sz w:val="28"/>
          <w:szCs w:val="28"/>
        </w:rPr>
        <w:t>祖考前</w:t>
      </w:r>
      <w:r>
        <w:rPr>
          <w:rFonts w:ascii="Chu Nom Khai U" w:eastAsia="Chu Nom Khai U" w:hAnsi="Chu Nom Khai U" w:cs="Chu Nom Khai U"/>
          <w:sz w:val="28"/>
          <w:szCs w:val="28"/>
        </w:rPr>
        <w:t>官員子</w:t>
      </w:r>
      <w:r>
        <w:rPr>
          <w:rFonts w:ascii="Chu Nom Khai U" w:eastAsia="Chu Nom Khai U" w:hAnsi="Chu Nom Khai U" w:cs="Chu Nom Khai U" w:hint="eastAsia"/>
          <w:sz w:val="28"/>
          <w:szCs w:val="28"/>
        </w:rPr>
        <w:t>阮貴公諱丕</w:t>
      </w:r>
      <w:r>
        <w:rPr>
          <w:rFonts w:ascii="Chu Nom Khai U" w:eastAsia="Chu Nom Khai U" w:hAnsi="Chu Nom Khai U" w:cs="Chu Nom Khai U"/>
          <w:sz w:val="28"/>
          <w:szCs w:val="28"/>
        </w:rPr>
        <w:t>材字福善</w:t>
      </w:r>
      <w:r>
        <w:rPr>
          <w:rFonts w:ascii="Chu Nom Khai U" w:eastAsia="Chu Nom Khai U" w:hAnsi="Chu Nom Khai U" w:cs="Chu Nom Khai U" w:hint="eastAsia"/>
          <w:sz w:val="28"/>
          <w:szCs w:val="28"/>
        </w:rPr>
        <w:t>府君</w:t>
      </w:r>
    </w:p>
    <w:p w14:paraId="53B709B4" w14:textId="77777777" w:rsidR="00D81E0B" w:rsidRDefault="00EE2E4E">
      <w:pPr>
        <w:spacing w:line="360" w:lineRule="auto"/>
        <w:rPr>
          <w:rFonts w:ascii="Times New Roman" w:hAnsi="Times New Roman" w:cs="Times New Roman"/>
          <w:sz w:val="28"/>
          <w:szCs w:val="28"/>
        </w:rPr>
      </w:pPr>
      <w:r>
        <w:rPr>
          <w:rFonts w:ascii="Times New Roman" w:hAnsi="Times New Roman" w:cs="Times New Roman"/>
          <w:sz w:val="28"/>
          <w:szCs w:val="28"/>
        </w:rPr>
        <w:t xml:space="preserve">Hiển </w:t>
      </w:r>
      <w:r>
        <w:rPr>
          <w:rFonts w:ascii="Times New Roman" w:hAnsi="Times New Roman" w:cs="Times New Roman"/>
          <w:sz w:val="28"/>
          <w:szCs w:val="28"/>
          <w:lang w:val="vi-VN"/>
        </w:rPr>
        <w:t>đệ tứ</w:t>
      </w:r>
      <w:r>
        <w:rPr>
          <w:rFonts w:ascii="Times New Roman" w:hAnsi="Times New Roman" w:cs="Times New Roman"/>
          <w:sz w:val="28"/>
          <w:szCs w:val="28"/>
        </w:rPr>
        <w:t xml:space="preserve"> tổ khảo  tiền quan </w:t>
      </w:r>
      <w:r>
        <w:rPr>
          <w:rFonts w:ascii="Times New Roman" w:hAnsi="Times New Roman" w:cs="Times New Roman"/>
          <w:sz w:val="28"/>
          <w:szCs w:val="28"/>
          <w:lang w:val="vi-VN"/>
        </w:rPr>
        <w:t>v</w:t>
      </w:r>
      <w:r>
        <w:rPr>
          <w:rFonts w:ascii="Times New Roman" w:hAnsi="Times New Roman" w:cs="Times New Roman"/>
          <w:sz w:val="28"/>
          <w:szCs w:val="28"/>
        </w:rPr>
        <w:t xml:space="preserve">iên tử Nguyễn quý công húy Phi Tài, tự phúc Thiện phủ quân.</w:t>
      </w:r>
    </w:p>
    <w:p w14:paraId="2FFC2FD5" w14:textId="77777777" w:rsidR="00D81E0B" w:rsidRDefault="00EE2E4E">
      <w:pPr>
        <w:spacing w:line="360" w:lineRule="auto"/>
        <w:rPr>
          <w:rFonts w:ascii="Times New Roman" w:hAnsi="Times New Roman" w:cs="Times New Roman"/>
          <w:sz w:val="28"/>
          <w:szCs w:val="28"/>
        </w:rPr>
      </w:pPr>
      <w:r>
        <w:rPr>
          <w:rFonts w:ascii="Times New Roman" w:hAnsi="Times New Roman" w:cs="Times New Roman"/>
          <w:sz w:val="28"/>
          <w:szCs w:val="28"/>
        </w:rPr>
        <w:t xml:space="preserve">Ông sinh năm nào, tuổi thọ không rõ.</w:t>
      </w:r>
    </w:p>
    <w:p w14:paraId="78C3D85D" w14:textId="77777777" w:rsidR="00D81E0B" w:rsidRDefault="00EE2E4E">
      <w:pPr>
        <w:spacing w:line="360" w:lineRule="auto"/>
        <w:rPr>
          <w:rFonts w:ascii="Times New Roman" w:hAnsi="Times New Roman" w:cs="Times New Roman"/>
          <w:sz w:val="28"/>
          <w:szCs w:val="28"/>
        </w:rPr>
      </w:pPr>
      <w:r>
        <w:rPr>
          <w:rFonts w:ascii="Times New Roman" w:hAnsi="Times New Roman" w:cs="Times New Roman"/>
          <w:sz w:val="28"/>
          <w:szCs w:val="28"/>
        </w:rPr>
        <w:t xml:space="preserve">Ông mất ngày 18 tháng 10.</w:t>
      </w:r>
    </w:p>
    <w:p w14:paraId="0C506DC3" w14:textId="77777777" w:rsidR="00D81E0B" w:rsidRDefault="00EE2E4E">
      <w:pPr>
        <w:spacing w:line="360" w:lineRule="auto"/>
        <w:rPr>
          <w:rFonts w:ascii="Times New Roman" w:hAnsi="Times New Roman" w:cs="Times New Roman"/>
          <w:sz w:val="28"/>
          <w:szCs w:val="28"/>
        </w:rPr>
      </w:pPr>
      <w:r>
        <w:rPr>
          <w:rFonts w:ascii="Times New Roman" w:hAnsi="Times New Roman" w:cs="Times New Roman"/>
          <w:sz w:val="28"/>
          <w:szCs w:val="28"/>
        </w:rPr>
        <w:t xml:space="preserve">Mộ táng ở xứ Cồn Huyện.</w:t>
      </w:r>
    </w:p>
    <w:p w14:paraId="048F7CA1" w14:textId="77777777" w:rsidR="00D81E0B" w:rsidRDefault="00EE2E4E">
      <w:pPr>
        <w:spacing w:line="360" w:lineRule="auto"/>
        <w:rPr>
          <w:rFonts w:ascii="Chu Nom Khai U" w:eastAsia="Chu Nom Khai U" w:hAnsi="Chu Nom Khai U" w:cs="Chu Nom Khai U"/>
          <w:sz w:val="28"/>
          <w:szCs w:val="28"/>
        </w:rPr>
      </w:pPr>
      <w:r>
        <w:rPr>
          <w:rFonts w:ascii="Times New Roman" w:hAnsi="Times New Roman" w:cs="Times New Roman"/>
          <w:sz w:val="28"/>
          <w:szCs w:val="28"/>
        </w:rPr>
        <w:t xml:space="preserve">Bà: Bà:</w:t>
      </w:r>
      <w:r>
        <w:rPr>
          <w:rFonts w:ascii="Chu Nom Khai U" w:eastAsia="Chu Nom Khai U" w:hAnsi="Chu Nom Khai U" w:cs="Chu Nom Khai U"/>
          <w:sz w:val="28"/>
          <w:szCs w:val="28"/>
        </w:rPr>
        <w:t>顯第三祖妣前從夫職阮正室陳氏望號慈和孺人</w:t>
      </w:r>
    </w:p>
    <w:p w14:paraId="0FACD51A" w14:textId="0FB3FEE2" w:rsidR="00D81E0B" w:rsidRDefault="00EE2E4E">
      <w:pPr>
        <w:spacing w:line="360" w:lineRule="auto"/>
        <w:rPr>
          <w:rFonts w:ascii="Times New Roman" w:hAnsi="Times New Roman" w:cs="Times New Roman"/>
          <w:sz w:val="28"/>
          <w:szCs w:val="28"/>
        </w:rPr>
      </w:pPr>
      <w:r>
        <w:rPr>
          <w:rFonts w:ascii="Times New Roman" w:hAnsi="Times New Roman" w:cs="Times New Roman"/>
          <w:sz w:val="28"/>
          <w:szCs w:val="28"/>
        </w:rPr>
        <w:t xml:space="preserve">Hiển đệ tứ tổ tỷ tiền tòng phu chức Nguyễn chính thất Trần thị  Vọng hiệu Từ Hòa nhụ nhân.</w:t>
      </w:r>
    </w:p>
    <w:p w14:paraId="74780B27" w14:textId="77777777" w:rsidR="00D81E0B" w:rsidRDefault="00EE2E4E">
      <w:pPr>
        <w:spacing w:line="360" w:lineRule="auto"/>
        <w:rPr>
          <w:rFonts w:ascii="Times New Roman" w:hAnsi="Times New Roman" w:cs="Times New Roman"/>
          <w:sz w:val="28"/>
          <w:szCs w:val="28"/>
        </w:rPr>
      </w:pPr>
      <w:r>
        <w:rPr>
          <w:rFonts w:ascii="Times New Roman" w:hAnsi="Times New Roman" w:cs="Times New Roman"/>
          <w:sz w:val="28"/>
          <w:szCs w:val="28"/>
        </w:rPr>
        <w:lastRenderedPageBreak/>
        <w:t xml:space="preserve">Ngày sinh, tuổi thọ không rõ,</w:t>
      </w:r>
    </w:p>
    <w:p w14:paraId="3C50C6A9" w14:textId="77777777" w:rsidR="00D81E0B" w:rsidRDefault="00EE2E4E">
      <w:pPr>
        <w:spacing w:line="360" w:lineRule="auto"/>
        <w:rPr>
          <w:rFonts w:ascii="Times New Roman" w:hAnsi="Times New Roman" w:cs="Times New Roman"/>
          <w:sz w:val="28"/>
          <w:szCs w:val="28"/>
        </w:rPr>
      </w:pPr>
      <w:r>
        <w:rPr>
          <w:rFonts w:ascii="Times New Roman" w:hAnsi="Times New Roman" w:cs="Times New Roman"/>
          <w:sz w:val="28"/>
          <w:szCs w:val="28"/>
        </w:rPr>
        <w:t xml:space="preserve">Mất ngày 24 tháng 9.</w:t>
      </w:r>
    </w:p>
    <w:p w14:paraId="01E22607" w14:textId="77777777" w:rsidR="00D81E0B" w:rsidRDefault="00EE2E4E">
      <w:pPr>
        <w:spacing w:line="360" w:lineRule="auto"/>
        <w:rPr>
          <w:rFonts w:ascii="Times New Roman" w:hAnsi="Times New Roman" w:cs="Times New Roman"/>
          <w:sz w:val="28"/>
          <w:szCs w:val="28"/>
        </w:rPr>
      </w:pPr>
      <w:r>
        <w:rPr>
          <w:rFonts w:ascii="Times New Roman" w:hAnsi="Times New Roman" w:cs="Times New Roman"/>
          <w:sz w:val="28"/>
          <w:szCs w:val="28"/>
        </w:rPr>
        <w:t xml:space="preserve">Mộ táng ở xứ Mụ Vạnh.</w:t>
      </w:r>
    </w:p>
    <w:p w14:paraId="5BD98BD8" w14:textId="77777777" w:rsidR="00D81E0B" w:rsidRDefault="00EE2E4E">
      <w:pPr>
        <w:spacing w:line="360" w:lineRule="auto"/>
        <w:rPr>
          <w:rFonts w:ascii="Times New Roman" w:hAnsi="Times New Roman" w:cs="Times New Roman"/>
          <w:sz w:val="28"/>
          <w:szCs w:val="28"/>
        </w:rPr>
      </w:pPr>
      <w:r>
        <w:rPr>
          <w:rFonts w:ascii="Times New Roman" w:hAnsi="Times New Roman" w:cs="Times New Roman"/>
          <w:sz w:val="28"/>
          <w:szCs w:val="28"/>
        </w:rPr>
        <w:t xml:space="preserve">Ông bà sinh hạ 3 trai, 3 gái: </w:t>
      </w:r>
    </w:p>
    <w:p w14:paraId="43D6CB3E" w14:textId="77777777" w:rsidR="00D81E0B" w:rsidRDefault="00EE2E4E">
      <w:pPr>
        <w:numPr>
          <w:ilvl w:val="0"/>
          <w:numId w:val="50"/>
        </w:numPr>
        <w:spacing w:line="360" w:lineRule="auto"/>
        <w:rPr>
          <w:rFonts w:ascii="Times New Roman" w:hAnsi="Times New Roman" w:cs="Times New Roman"/>
          <w:sz w:val="28"/>
          <w:szCs w:val="28"/>
        </w:rPr>
      </w:pPr>
      <w:r>
        <w:rPr>
          <w:rFonts w:ascii="Times New Roman" w:hAnsi="Times New Roman" w:cs="Times New Roman"/>
          <w:sz w:val="28"/>
          <w:szCs w:val="28"/>
        </w:rPr>
        <w:t xml:space="preserve">Nguyễn  Phi Tiến </w:t>
      </w:r>
    </w:p>
    <w:p w14:paraId="223FD7FA" w14:textId="77777777" w:rsidR="00D81E0B" w:rsidRDefault="00EE2E4E">
      <w:pPr>
        <w:numPr>
          <w:ilvl w:val="0"/>
          <w:numId w:val="50"/>
        </w:numPr>
        <w:spacing w:line="360" w:lineRule="auto"/>
        <w:rPr>
          <w:rFonts w:ascii="Times New Roman" w:hAnsi="Times New Roman" w:cs="Times New Roman"/>
          <w:sz w:val="28"/>
          <w:szCs w:val="28"/>
        </w:rPr>
      </w:pPr>
      <w:r>
        <w:rPr>
          <w:rFonts w:ascii="Times New Roman" w:hAnsi="Times New Roman" w:cs="Times New Roman"/>
          <w:sz w:val="28"/>
          <w:szCs w:val="28"/>
        </w:rPr>
        <w:t xml:space="preserve">Nguyễn  Phi Cách </w:t>
      </w:r>
    </w:p>
    <w:p w14:paraId="064D4C1E" w14:textId="77777777" w:rsidR="00D81E0B" w:rsidRDefault="00EE2E4E">
      <w:pPr>
        <w:numPr>
          <w:ilvl w:val="0"/>
          <w:numId w:val="50"/>
        </w:numPr>
        <w:spacing w:line="360" w:lineRule="auto"/>
        <w:rPr>
          <w:rFonts w:ascii="Times New Roman" w:hAnsi="Times New Roman" w:cs="Times New Roman"/>
          <w:i/>
          <w:sz w:val="28"/>
          <w:szCs w:val="28"/>
        </w:rPr>
      </w:pPr>
      <w:r>
        <w:rPr>
          <w:rFonts w:ascii="Times New Roman" w:hAnsi="Times New Roman" w:cs="Times New Roman"/>
          <w:i/>
          <w:sz w:val="28"/>
          <w:szCs w:val="28"/>
        </w:rPr>
        <w:t xml:space="preserve">Nguyễn  Phi Dình </w:t>
      </w:r>
    </w:p>
    <w:p w14:paraId="5E6DDA83" w14:textId="77777777" w:rsidR="00D81E0B" w:rsidRDefault="00EE2E4E">
      <w:pPr>
        <w:numPr>
          <w:ilvl w:val="0"/>
          <w:numId w:val="50"/>
        </w:numPr>
        <w:spacing w:line="360" w:lineRule="auto"/>
        <w:rPr>
          <w:rFonts w:ascii="Times New Roman" w:hAnsi="Times New Roman" w:cs="Times New Roman"/>
          <w:i/>
          <w:iCs/>
          <w:sz w:val="28"/>
          <w:szCs w:val="28"/>
        </w:rPr>
      </w:pPr>
      <w:r>
        <w:rPr>
          <w:rFonts w:ascii="Times New Roman" w:hAnsi="Times New Roman" w:cs="Times New Roman"/>
          <w:i/>
          <w:iCs/>
          <w:sz w:val="28"/>
          <w:szCs w:val="28"/>
        </w:rPr>
        <w:t xml:space="preserve">Gái: 3 bà không rõ tên tuổi như thế nào.</w:t>
      </w:r>
    </w:p>
    <w:p w14:paraId="3764B599" w14:textId="77777777" w:rsidR="00D81E0B" w:rsidRDefault="00EE2E4E">
      <w:pPr>
        <w:pStyle w:val="Heading4"/>
        <w:ind w:left="63"/>
        <w:jc w:val="center"/>
      </w:pPr>
      <w:bookmarkStart w:id="101" w:name="_Toc227585931"/>
      <w:r>
        <w:t xml:space="preserve">7.4.2.Nguyễn Phi Cường</w:t>
      </w:r>
      <w:bookmarkEnd w:id="101"/>
    </w:p>
    <w:p w14:paraId="2D97788A" w14:textId="77777777" w:rsidR="00D81E0B" w:rsidRDefault="00EE2E4E">
      <w:pPr>
        <w:spacing w:line="360" w:lineRule="auto"/>
        <w:jc w:val="center"/>
        <w:rPr>
          <w:rFonts w:ascii="Times New Roman" w:hAnsi="Times New Roman" w:cs="Times New Roman"/>
          <w:i/>
          <w:iCs/>
          <w:sz w:val="28"/>
          <w:szCs w:val="28"/>
          <w:lang w:val="vi-VN"/>
        </w:rPr>
      </w:pPr>
      <w:r>
        <w:rPr>
          <w:rFonts w:ascii="Times New Roman" w:hAnsi="Times New Roman" w:cs="Times New Roman"/>
          <w:sz w:val="28"/>
          <w:szCs w:val="28"/>
          <w:lang w:val="vi-VN"/>
        </w:rPr>
        <w:t>C</w:t>
      </w:r>
      <w:r>
        <w:rPr>
          <w:rFonts w:ascii="Times New Roman" w:hAnsi="Times New Roman" w:cs="Times New Roman"/>
          <w:i/>
          <w:iCs/>
          <w:sz w:val="28"/>
          <w:szCs w:val="28"/>
        </w:rPr>
        <w:t xml:space="preserve">on của ông Nguyễn Phi </w:t>
      </w:r>
      <w:r>
        <w:rPr>
          <w:rFonts w:ascii="Times New Roman" w:hAnsi="Times New Roman" w:cs="Times New Roman"/>
          <w:i/>
          <w:iCs/>
          <w:sz w:val="28"/>
          <w:szCs w:val="28"/>
          <w:lang w:val="vi-VN"/>
        </w:rPr>
        <w:t>Khương</w:t>
      </w:r>
      <w:r>
        <w:rPr>
          <w:rFonts w:ascii="Times New Roman" w:hAnsi="Times New Roman" w:cs="Times New Roman"/>
          <w:i/>
          <w:iCs/>
          <w:sz w:val="28"/>
          <w:szCs w:val="28"/>
        </w:rPr>
        <w:t xml:space="preserve">, cháu ông Nguyễn Phi </w:t>
      </w:r>
      <w:r>
        <w:rPr>
          <w:rFonts w:ascii="Times New Roman" w:hAnsi="Times New Roman" w:cs="Times New Roman"/>
          <w:i/>
          <w:iCs/>
          <w:sz w:val="28"/>
          <w:szCs w:val="28"/>
          <w:lang w:val="vi-VN"/>
        </w:rPr>
        <w:t>Tấn</w:t>
      </w:r>
    </w:p>
    <w:p w14:paraId="26F80453" w14:textId="243E7BA4" w:rsidR="00D81E0B" w:rsidRDefault="00EE2E4E">
      <w:pPr>
        <w:spacing w:line="360" w:lineRule="auto"/>
        <w:jc w:val="center"/>
        <w:rPr>
          <w:rFonts w:ascii="Times New Roman" w:hAnsi="Times New Roman" w:cs="Times New Roman"/>
          <w:sz w:val="28"/>
          <w:szCs w:val="28"/>
          <w:lang w:val="vi-VN"/>
        </w:rPr>
      </w:pPr>
      <w:r>
        <w:rPr>
          <w:rFonts w:ascii="Times New Roman" w:hAnsi="Times New Roman" w:cs="Times New Roman"/>
          <w:i/>
          <w:iCs/>
          <w:sz w:val="28"/>
          <w:szCs w:val="28"/>
          <w:lang w:val="vi-VN"/>
        </w:rPr>
        <w:t xml:space="preserve">Húy Phi </w:t>
      </w:r>
      <w:r>
        <w:rPr>
          <w:rFonts w:ascii="Times New Roman" w:hAnsi="Times New Roman" w:cs="Times New Roman"/>
          <w:i/>
          <w:iCs/>
          <w:sz w:val="28"/>
          <w:szCs w:val="28"/>
        </w:rPr>
        <w:t>Cường,</w:t>
      </w:r>
      <w:r>
        <w:rPr>
          <w:rFonts w:ascii="Times New Roman" w:hAnsi="Times New Roman" w:cs="Times New Roman"/>
          <w:i/>
          <w:iCs/>
          <w:sz w:val="28"/>
          <w:szCs w:val="28"/>
          <w:lang w:val="vi-VN"/>
        </w:rPr>
        <w:t xml:space="preserve"> tự </w:t>
      </w:r>
      <w:r>
        <w:rPr>
          <w:rFonts w:ascii="Times New Roman" w:hAnsi="Times New Roman" w:cs="Times New Roman"/>
          <w:i/>
          <w:iCs/>
          <w:sz w:val="28"/>
          <w:szCs w:val="28"/>
        </w:rPr>
        <w:t xml:space="preserve">bất tường </w:t>
      </w:r>
      <w:r>
        <w:rPr>
          <w:rFonts w:ascii="Times New Roman" w:hAnsi="Times New Roman" w:cs="Times New Roman"/>
          <w:i/>
          <w:iCs/>
          <w:sz w:val="28"/>
          <w:szCs w:val="28"/>
          <w:lang w:val="vi-VN"/>
        </w:rPr>
        <w:t xml:space="preserve">; tỉ </w:t>
      </w:r>
      <w:r>
        <w:rPr>
          <w:rFonts w:ascii="Times New Roman" w:hAnsi="Times New Roman" w:cs="Times New Roman"/>
          <w:i/>
          <w:iCs/>
          <w:sz w:val="28"/>
          <w:szCs w:val="28"/>
        </w:rPr>
        <w:t xml:space="preserve">bất tường </w:t>
      </w:r>
    </w:p>
    <w:p w14:paraId="13CAB4DA" w14:textId="77777777" w:rsidR="00D81E0B" w:rsidRDefault="00EE2E4E">
      <w:pPr>
        <w:spacing w:line="360" w:lineRule="auto"/>
        <w:rPr>
          <w:rFonts w:ascii="Times New Roman" w:hAnsi="Times New Roman" w:cs="Times New Roman"/>
          <w:sz w:val="28"/>
          <w:szCs w:val="28"/>
        </w:rPr>
      </w:pPr>
      <w:r>
        <w:rPr>
          <w:rFonts w:ascii="Times New Roman" w:hAnsi="Times New Roman" w:cs="Times New Roman"/>
          <w:sz w:val="28"/>
          <w:szCs w:val="28"/>
        </w:rPr>
        <w:t xml:space="preserve">Ngày sinh, tuổi thọ không rõ.</w:t>
      </w:r>
    </w:p>
    <w:p w14:paraId="6288DAB9" w14:textId="77777777" w:rsidR="00D81E0B" w:rsidRDefault="00EE2E4E">
      <w:pPr>
        <w:spacing w:line="360" w:lineRule="auto"/>
        <w:rPr>
          <w:rFonts w:ascii="Times New Roman" w:hAnsi="Times New Roman" w:cs="Times New Roman"/>
          <w:sz w:val="28"/>
          <w:szCs w:val="28"/>
        </w:rPr>
      </w:pPr>
      <w:r>
        <w:rPr>
          <w:rFonts w:ascii="Times New Roman" w:hAnsi="Times New Roman" w:cs="Times New Roman"/>
          <w:sz w:val="28"/>
          <w:szCs w:val="28"/>
        </w:rPr>
        <w:t xml:space="preserve">Ông mất ngày 20 tháng 8.</w:t>
      </w:r>
    </w:p>
    <w:p w14:paraId="373BC8A5" w14:textId="77777777" w:rsidR="00D81E0B" w:rsidRDefault="00EE2E4E">
      <w:pPr>
        <w:spacing w:line="360" w:lineRule="auto"/>
        <w:rPr>
          <w:rFonts w:ascii="Times New Roman" w:hAnsi="Times New Roman" w:cs="Times New Roman"/>
          <w:sz w:val="28"/>
          <w:szCs w:val="28"/>
        </w:rPr>
      </w:pPr>
      <w:r>
        <w:rPr>
          <w:rFonts w:ascii="Times New Roman" w:hAnsi="Times New Roman" w:cs="Times New Roman"/>
          <w:sz w:val="28"/>
          <w:szCs w:val="28"/>
        </w:rPr>
        <w:t xml:space="preserve">Mộ táng ở xứ cồn trong.</w:t>
      </w:r>
    </w:p>
    <w:p w14:paraId="0B8D28D4" w14:textId="77777777" w:rsidR="00D81E0B" w:rsidRDefault="00EE2E4E">
      <w:pPr>
        <w:spacing w:line="360" w:lineRule="auto"/>
        <w:rPr>
          <w:rFonts w:ascii="Times New Roman" w:hAnsi="Times New Roman" w:cs="Times New Roman"/>
          <w:sz w:val="28"/>
          <w:szCs w:val="28"/>
        </w:rPr>
      </w:pPr>
      <w:r>
        <w:rPr>
          <w:rFonts w:ascii="Times New Roman" w:hAnsi="Times New Roman" w:cs="Times New Roman"/>
          <w:sz w:val="28"/>
          <w:szCs w:val="28"/>
        </w:rPr>
        <w:t xml:space="preserve">Ông bà sinh được 2 gái, 2 bà con gái này khôn rỏ tên gì và các công việc của 2 bà này không thấy gia phổ củ ghi chép.</w:t>
      </w:r>
    </w:p>
    <w:p w14:paraId="4163FA0C" w14:textId="77777777" w:rsidR="00D81E0B" w:rsidRDefault="00EE2E4E">
      <w:pPr>
        <w:pStyle w:val="Heading4"/>
        <w:ind w:left="63"/>
        <w:jc w:val="center"/>
      </w:pPr>
      <w:bookmarkStart w:id="102" w:name="_Toc227585932"/>
      <w:r>
        <w:t xml:space="preserve">7.4.3.Nguyễn Phi Lên</w:t>
      </w:r>
      <w:bookmarkEnd w:id="102"/>
    </w:p>
    <w:p w14:paraId="337C7E92" w14:textId="77777777" w:rsidR="00D81E0B" w:rsidRDefault="00EE2E4E">
      <w:pPr>
        <w:spacing w:line="360" w:lineRule="auto"/>
        <w:jc w:val="center"/>
        <w:rPr>
          <w:rFonts w:ascii="Times New Roman" w:hAnsi="Times New Roman" w:cs="Times New Roman"/>
          <w:i/>
          <w:iCs/>
          <w:sz w:val="28"/>
          <w:szCs w:val="28"/>
          <w:lang w:val="vi-VN"/>
        </w:rPr>
      </w:pPr>
      <w:r>
        <w:rPr>
          <w:rFonts w:ascii="Times New Roman" w:hAnsi="Times New Roman" w:cs="Times New Roman"/>
          <w:sz w:val="28"/>
          <w:szCs w:val="28"/>
          <w:lang w:val="vi-VN"/>
        </w:rPr>
        <w:t>C</w:t>
      </w:r>
      <w:r>
        <w:rPr>
          <w:rFonts w:ascii="Times New Roman" w:hAnsi="Times New Roman" w:cs="Times New Roman"/>
          <w:i/>
          <w:iCs/>
          <w:sz w:val="28"/>
          <w:szCs w:val="28"/>
        </w:rPr>
        <w:t xml:space="preserve">on của ông Nguyễn Phi </w:t>
      </w:r>
      <w:r>
        <w:rPr>
          <w:rFonts w:ascii="Times New Roman" w:hAnsi="Times New Roman" w:cs="Times New Roman"/>
          <w:i/>
          <w:iCs/>
          <w:sz w:val="28"/>
          <w:szCs w:val="28"/>
          <w:lang w:val="vi-VN"/>
        </w:rPr>
        <w:t>Khương</w:t>
      </w:r>
      <w:r>
        <w:rPr>
          <w:rFonts w:ascii="Times New Roman" w:hAnsi="Times New Roman" w:cs="Times New Roman"/>
          <w:i/>
          <w:iCs/>
          <w:sz w:val="28"/>
          <w:szCs w:val="28"/>
        </w:rPr>
        <w:t xml:space="preserve">, cháu ông Nguyễn Phi </w:t>
      </w:r>
      <w:r>
        <w:rPr>
          <w:rFonts w:ascii="Times New Roman" w:hAnsi="Times New Roman" w:cs="Times New Roman"/>
          <w:i/>
          <w:iCs/>
          <w:sz w:val="28"/>
          <w:szCs w:val="28"/>
          <w:lang w:val="vi-VN"/>
        </w:rPr>
        <w:t>Tấn</w:t>
      </w:r>
    </w:p>
    <w:p w14:paraId="4A106335" w14:textId="5D1807B4" w:rsidR="00D81E0B" w:rsidRDefault="00EE2E4E">
      <w:pPr>
        <w:spacing w:line="360" w:lineRule="auto"/>
        <w:jc w:val="center"/>
        <w:rPr>
          <w:rFonts w:ascii="Times New Roman" w:hAnsi="Times New Roman" w:cs="Times New Roman"/>
          <w:sz w:val="28"/>
          <w:szCs w:val="28"/>
          <w:lang w:val="vi-VN"/>
        </w:rPr>
      </w:pPr>
      <w:r>
        <w:rPr>
          <w:rFonts w:ascii="Times New Roman" w:hAnsi="Times New Roman" w:cs="Times New Roman"/>
          <w:i/>
          <w:iCs/>
          <w:sz w:val="28"/>
          <w:szCs w:val="28"/>
          <w:lang w:val="vi-VN"/>
        </w:rPr>
        <w:t xml:space="preserve">Húy Phi </w:t>
      </w:r>
      <w:r>
        <w:rPr>
          <w:rFonts w:ascii="Times New Roman" w:hAnsi="Times New Roman" w:cs="Times New Roman"/>
          <w:i/>
          <w:iCs/>
          <w:sz w:val="28"/>
          <w:szCs w:val="28"/>
        </w:rPr>
        <w:t>lên,</w:t>
      </w:r>
      <w:r>
        <w:rPr>
          <w:rFonts w:ascii="Times New Roman" w:hAnsi="Times New Roman" w:cs="Times New Roman"/>
          <w:i/>
          <w:iCs/>
          <w:sz w:val="28"/>
          <w:szCs w:val="28"/>
          <w:lang w:val="vi-VN"/>
        </w:rPr>
        <w:t xml:space="preserve"> tự </w:t>
      </w:r>
      <w:r>
        <w:rPr>
          <w:rFonts w:ascii="Times New Roman" w:hAnsi="Times New Roman" w:cs="Times New Roman"/>
          <w:i/>
          <w:iCs/>
          <w:sz w:val="28"/>
          <w:szCs w:val="28"/>
        </w:rPr>
        <w:t xml:space="preserve">bất tường </w:t>
      </w:r>
      <w:r>
        <w:rPr>
          <w:rFonts w:ascii="Times New Roman" w:hAnsi="Times New Roman" w:cs="Times New Roman"/>
          <w:i/>
          <w:iCs/>
          <w:sz w:val="28"/>
          <w:szCs w:val="28"/>
          <w:lang w:val="vi-VN"/>
        </w:rPr>
        <w:t xml:space="preserve">; tỉ </w:t>
      </w:r>
      <w:r>
        <w:rPr>
          <w:rFonts w:ascii="Times New Roman" w:hAnsi="Times New Roman" w:cs="Times New Roman"/>
          <w:i/>
          <w:iCs/>
          <w:sz w:val="28"/>
          <w:szCs w:val="28"/>
        </w:rPr>
        <w:t xml:space="preserve">bất tường </w:t>
      </w:r>
    </w:p>
    <w:p w14:paraId="71BABC9F" w14:textId="77777777" w:rsidR="00D81E0B" w:rsidRDefault="00D81E0B"/>
    <w:p w14:paraId="23E30DD5" w14:textId="77777777" w:rsidR="00D81E0B" w:rsidRDefault="00EE2E4E">
      <w:pPr>
        <w:spacing w:line="360" w:lineRule="auto"/>
        <w:rPr>
          <w:rFonts w:ascii="Times New Roman" w:hAnsi="Times New Roman" w:cs="Times New Roman"/>
          <w:sz w:val="28"/>
          <w:szCs w:val="28"/>
        </w:rPr>
      </w:pPr>
      <w:r>
        <w:rPr>
          <w:rFonts w:ascii="Times New Roman" w:hAnsi="Times New Roman" w:cs="Times New Roman"/>
          <w:sz w:val="28"/>
          <w:szCs w:val="28"/>
        </w:rPr>
        <w:t xml:space="preserve">"Tổ thúc". Ngày sinh, tuổi thọ không rõ. Ông mất ngày 9 tháng 6, mộ ở xứ mụ Hớn. Bà không rõ mọi sự ( phổ cũ không ghi). </w:t>
      </w:r>
    </w:p>
    <w:p w14:paraId="589677C6" w14:textId="77777777" w:rsidR="00D81E0B" w:rsidRDefault="00EE2E4E">
      <w:pPr>
        <w:spacing w:line="360" w:lineRule="auto"/>
        <w:rPr>
          <w:rFonts w:ascii="Times New Roman" w:hAnsi="Times New Roman" w:cs="Times New Roman"/>
          <w:sz w:val="28"/>
          <w:szCs w:val="28"/>
        </w:rPr>
      </w:pPr>
      <w:r>
        <w:rPr>
          <w:rFonts w:ascii="Times New Roman" w:hAnsi="Times New Roman" w:cs="Times New Roman"/>
          <w:sz w:val="28"/>
          <w:szCs w:val="28"/>
        </w:rPr>
        <w:t xml:space="preserve">Ông bà sinh 1 trai tên gọi là </w:t>
      </w:r>
    </w:p>
    <w:p w14:paraId="1F7DC724" w14:textId="77777777" w:rsidR="00D81E0B" w:rsidRDefault="00EE2E4E">
      <w:pPr>
        <w:numPr>
          <w:ilvl w:val="0"/>
          <w:numId w:val="51"/>
        </w:numPr>
        <w:spacing w:line="360" w:lineRule="auto"/>
        <w:rPr>
          <w:rFonts w:ascii="Times New Roman" w:hAnsi="Times New Roman" w:cs="Times New Roman"/>
          <w:sz w:val="28"/>
          <w:szCs w:val="28"/>
        </w:rPr>
      </w:pPr>
      <w:r>
        <w:rPr>
          <w:rFonts w:ascii="Times New Roman" w:hAnsi="Times New Roman" w:cs="Times New Roman"/>
          <w:sz w:val="28"/>
          <w:szCs w:val="28"/>
        </w:rPr>
        <w:t xml:space="preserve">Nguyễn Phi Côi </w:t>
      </w:r>
      <w:r>
        <w:rPr>
          <w:rFonts w:ascii="Times New Roman" w:hAnsi="Times New Roman" w:cs="Times New Roman"/>
          <w:i/>
          <w:iCs/>
          <w:sz w:val="28"/>
          <w:szCs w:val="28"/>
        </w:rPr>
        <w:t xml:space="preserve">nay không rõ nhánh nào.</w:t>
      </w:r>
    </w:p>
    <w:p w14:paraId="374D6C3F" w14:textId="77777777" w:rsidR="00D81E0B" w:rsidRDefault="00EE2E4E">
      <w:pPr>
        <w:pStyle w:val="Heading4"/>
        <w:ind w:left="63"/>
        <w:jc w:val="center"/>
      </w:pPr>
      <w:bookmarkStart w:id="103" w:name="_Toc227585933"/>
      <w:r>
        <w:lastRenderedPageBreak/>
        <w:t xml:space="preserve">7.4.4.Nguyễn Phi Tương</w:t>
      </w:r>
      <w:bookmarkEnd w:id="103"/>
    </w:p>
    <w:p w14:paraId="303E8142" w14:textId="77777777" w:rsidR="00D81E0B" w:rsidRDefault="00EE2E4E">
      <w:pPr>
        <w:spacing w:line="360" w:lineRule="auto"/>
        <w:jc w:val="center"/>
        <w:rPr>
          <w:rFonts w:ascii="Times New Roman" w:hAnsi="Times New Roman" w:cs="Times New Roman"/>
          <w:i/>
          <w:iCs/>
          <w:sz w:val="28"/>
          <w:szCs w:val="28"/>
          <w:lang w:val="vi-VN"/>
        </w:rPr>
      </w:pPr>
      <w:r>
        <w:rPr>
          <w:rFonts w:ascii="Times New Roman" w:hAnsi="Times New Roman" w:cs="Times New Roman"/>
          <w:sz w:val="28"/>
          <w:szCs w:val="28"/>
          <w:lang w:val="vi-VN"/>
        </w:rPr>
        <w:t>C</w:t>
      </w:r>
      <w:r>
        <w:rPr>
          <w:rFonts w:ascii="Times New Roman" w:hAnsi="Times New Roman" w:cs="Times New Roman"/>
          <w:i/>
          <w:iCs/>
          <w:sz w:val="28"/>
          <w:szCs w:val="28"/>
        </w:rPr>
        <w:t xml:space="preserve">on của ông Nguyễn Phi </w:t>
      </w:r>
      <w:r>
        <w:rPr>
          <w:rFonts w:ascii="Times New Roman" w:hAnsi="Times New Roman" w:cs="Times New Roman"/>
          <w:i/>
          <w:iCs/>
          <w:sz w:val="28"/>
          <w:szCs w:val="28"/>
          <w:lang w:val="vi-VN"/>
        </w:rPr>
        <w:t>Khương</w:t>
      </w:r>
      <w:r>
        <w:rPr>
          <w:rFonts w:ascii="Times New Roman" w:hAnsi="Times New Roman" w:cs="Times New Roman"/>
          <w:i/>
          <w:iCs/>
          <w:sz w:val="28"/>
          <w:szCs w:val="28"/>
        </w:rPr>
        <w:t xml:space="preserve">, cháu ông Nguyễn Phi </w:t>
      </w:r>
      <w:r>
        <w:rPr>
          <w:rFonts w:ascii="Times New Roman" w:hAnsi="Times New Roman" w:cs="Times New Roman"/>
          <w:i/>
          <w:iCs/>
          <w:sz w:val="28"/>
          <w:szCs w:val="28"/>
          <w:lang w:val="vi-VN"/>
        </w:rPr>
        <w:t>Tấn</w:t>
      </w:r>
    </w:p>
    <w:p w14:paraId="68F188AE" w14:textId="74573C05" w:rsidR="00D81E0B" w:rsidRDefault="00EE2E4E">
      <w:pPr>
        <w:spacing w:line="360" w:lineRule="auto"/>
        <w:jc w:val="center"/>
        <w:rPr>
          <w:rFonts w:ascii="Times New Roman" w:hAnsi="Times New Roman" w:cs="Times New Roman"/>
          <w:sz w:val="28"/>
          <w:szCs w:val="28"/>
          <w:lang w:val="vi-VN"/>
        </w:rPr>
      </w:pPr>
      <w:r>
        <w:rPr>
          <w:rFonts w:ascii="Times New Roman" w:hAnsi="Times New Roman" w:cs="Times New Roman"/>
          <w:i/>
          <w:iCs/>
          <w:sz w:val="28"/>
          <w:szCs w:val="28"/>
          <w:lang w:val="vi-VN"/>
        </w:rPr>
        <w:t xml:space="preserve">Húy </w:t>
      </w:r>
      <w:r>
        <w:rPr>
          <w:rFonts w:ascii="Times New Roman" w:hAnsi="Times New Roman" w:cs="Times New Roman"/>
          <w:i/>
          <w:iCs/>
          <w:sz w:val="28"/>
          <w:szCs w:val="28"/>
        </w:rPr>
        <w:t xml:space="preserve">Phi Tương,</w:t>
      </w:r>
      <w:r>
        <w:rPr>
          <w:rFonts w:ascii="Times New Roman" w:hAnsi="Times New Roman" w:cs="Times New Roman"/>
          <w:i/>
          <w:iCs/>
          <w:sz w:val="28"/>
          <w:szCs w:val="28"/>
          <w:lang w:val="vi-VN"/>
        </w:rPr>
        <w:t xml:space="preserve"> tự </w:t>
      </w:r>
      <w:r>
        <w:rPr>
          <w:rFonts w:ascii="Times New Roman" w:hAnsi="Times New Roman" w:cs="Times New Roman"/>
          <w:i/>
          <w:iCs/>
          <w:sz w:val="28"/>
          <w:szCs w:val="28"/>
        </w:rPr>
        <w:t xml:space="preserve">bất tường </w:t>
      </w:r>
      <w:r>
        <w:rPr>
          <w:rFonts w:ascii="Times New Roman" w:hAnsi="Times New Roman" w:cs="Times New Roman"/>
          <w:i/>
          <w:iCs/>
          <w:sz w:val="28"/>
          <w:szCs w:val="28"/>
          <w:lang w:val="vi-VN"/>
        </w:rPr>
        <w:t xml:space="preserve">; tỉ </w:t>
      </w:r>
      <w:r>
        <w:rPr>
          <w:rFonts w:ascii="Times New Roman" w:hAnsi="Times New Roman" w:cs="Times New Roman"/>
          <w:i/>
          <w:iCs/>
          <w:sz w:val="28"/>
          <w:szCs w:val="28"/>
        </w:rPr>
        <w:t xml:space="preserve">bất tường </w:t>
      </w:r>
    </w:p>
    <w:p w14:paraId="151574E6" w14:textId="77777777" w:rsidR="00D81E0B" w:rsidRDefault="00D81E0B">
      <w:pPr>
        <w:spacing w:line="360" w:lineRule="auto"/>
        <w:rPr>
          <w:rFonts w:ascii="Times New Roman" w:hAnsi="Times New Roman" w:cs="Times New Roman"/>
          <w:sz w:val="28"/>
          <w:szCs w:val="28"/>
        </w:rPr>
      </w:pPr>
    </w:p>
    <w:p w14:paraId="73324E6E" w14:textId="77777777" w:rsidR="00D81E0B" w:rsidRDefault="00EE2E4E">
      <w:pPr>
        <w:spacing w:line="360" w:lineRule="auto"/>
        <w:rPr>
          <w:rFonts w:ascii="Times New Roman" w:hAnsi="Times New Roman" w:cs="Times New Roman"/>
          <w:sz w:val="28"/>
          <w:szCs w:val="28"/>
        </w:rPr>
      </w:pPr>
      <w:r>
        <w:rPr>
          <w:rFonts w:ascii="Times New Roman" w:hAnsi="Times New Roman" w:cs="Times New Roman"/>
          <w:sz w:val="28"/>
          <w:szCs w:val="28"/>
        </w:rPr>
        <w:t xml:space="preserve">Ngày sinh, tuổi thọ không rõ,</w:t>
      </w:r>
    </w:p>
    <w:p w14:paraId="6BF7B89C" w14:textId="77777777" w:rsidR="00D81E0B" w:rsidRDefault="00EE2E4E">
      <w:pPr>
        <w:spacing w:line="360" w:lineRule="auto"/>
        <w:rPr>
          <w:rFonts w:ascii="Times New Roman" w:hAnsi="Times New Roman" w:cs="Times New Roman"/>
          <w:sz w:val="28"/>
          <w:szCs w:val="28"/>
        </w:rPr>
      </w:pPr>
      <w:r>
        <w:rPr>
          <w:rFonts w:ascii="Times New Roman" w:hAnsi="Times New Roman" w:cs="Times New Roman"/>
          <w:sz w:val="28"/>
          <w:szCs w:val="28"/>
        </w:rPr>
        <w:t xml:space="preserve">Mất ngày 5 tháng 12.</w:t>
      </w:r>
    </w:p>
    <w:p w14:paraId="1972332F" w14:textId="77777777" w:rsidR="00D81E0B" w:rsidRDefault="00EE2E4E">
      <w:pPr>
        <w:spacing w:line="360" w:lineRule="auto"/>
        <w:rPr>
          <w:rFonts w:ascii="Times New Roman" w:hAnsi="Times New Roman" w:cs="Times New Roman"/>
          <w:sz w:val="28"/>
          <w:szCs w:val="28"/>
        </w:rPr>
      </w:pPr>
      <w:r>
        <w:rPr>
          <w:rFonts w:ascii="Times New Roman" w:hAnsi="Times New Roman" w:cs="Times New Roman"/>
          <w:sz w:val="28"/>
          <w:szCs w:val="28"/>
        </w:rPr>
        <w:t xml:space="preserve">Mộ táng ở xứ Yên Mạ.</w:t>
      </w:r>
    </w:p>
    <w:p w14:paraId="4D2244F3" w14:textId="77777777" w:rsidR="00D81E0B" w:rsidRDefault="00EE2E4E">
      <w:pPr>
        <w:spacing w:line="360" w:lineRule="auto"/>
        <w:rPr>
          <w:rFonts w:ascii="Times New Roman" w:hAnsi="Times New Roman" w:cs="Times New Roman"/>
          <w:sz w:val="28"/>
          <w:szCs w:val="28"/>
        </w:rPr>
      </w:pPr>
      <w:r>
        <w:rPr>
          <w:rFonts w:ascii="Times New Roman" w:hAnsi="Times New Roman" w:cs="Times New Roman"/>
          <w:sz w:val="28"/>
          <w:szCs w:val="28"/>
        </w:rPr>
        <w:t xml:space="preserve">Bà không rõ mọi sự ( phổ củ không có). Ông bà sinh 2 trai, 2 gái; Các ông bà này không rõ tên gì, hiện nay ở đâu, ( gia phổ cũ không ghi).</w:t>
      </w:r>
    </w:p>
    <w:p w14:paraId="36BC04EE" w14:textId="77777777" w:rsidR="00D81E0B" w:rsidRDefault="00D81E0B"/>
    <w:p w14:paraId="6615F274" w14:textId="77777777" w:rsidR="00D81E0B" w:rsidRDefault="00EE2E4E">
      <w:pPr>
        <w:pStyle w:val="Heading3"/>
        <w:jc w:val="center"/>
        <w:rPr>
          <w:rFonts w:ascii="Times New Roman" w:hAnsi="Times New Roman" w:hint="default"/>
          <w:sz w:val="32"/>
          <w:szCs w:val="32"/>
        </w:rPr>
      </w:pPr>
      <w:r>
        <w:rPr>
          <w:rFonts w:ascii="Times New Roman" w:hAnsi="Times New Roman" w:hint="default"/>
          <w:sz w:val="32"/>
          <w:szCs w:val="32"/>
        </w:rPr>
        <w:t xml:space="preserve"> </w:t>
      </w:r>
      <w:bookmarkStart w:id="104" w:name="_Toc227585934"/>
      <w:r>
        <w:rPr>
          <w:rFonts w:ascii="Times New Roman" w:hAnsi="Times New Roman" w:hint="default"/>
          <w:sz w:val="32"/>
          <w:szCs w:val="32"/>
        </w:rPr>
        <w:t>ĐỜI THỨ 8 ĐẠI TỘC, THỨ 5 CHI PHÁI ĐỆ NHỊ</w:t>
      </w:r>
      <w:bookmarkEnd w:id="104"/>
      <w:r>
        <w:rPr>
          <w:rFonts w:ascii="Times New Roman" w:hAnsi="Times New Roman" w:hint="default"/>
          <w:sz w:val="32"/>
          <w:szCs w:val="32"/>
        </w:rPr>
        <w:t xml:space="preserve">    </w:t>
      </w:r>
    </w:p>
    <w:p w14:paraId="73033DBB" w14:textId="77777777" w:rsidR="00D81E0B" w:rsidRDefault="00EE2E4E">
      <w:pPr>
        <w:pStyle w:val="Heading4"/>
        <w:jc w:val="center"/>
      </w:pPr>
      <w:bookmarkStart w:id="105" w:name="_Toc227585935"/>
      <w:r>
        <w:t xml:space="preserve">8.5.1.Nguyễn Phi Tiến</w:t>
      </w:r>
      <w:bookmarkEnd w:id="105"/>
    </w:p>
    <w:p w14:paraId="5E6416DC" w14:textId="7ACCCACA" w:rsidR="00D81E0B" w:rsidRDefault="00EE2E4E">
      <w:pPr>
        <w:spacing w:line="360" w:lineRule="auto"/>
        <w:jc w:val="center"/>
        <w:rPr>
          <w:rFonts w:ascii="Times New Roman" w:hAnsi="Times New Roman" w:cs="Times New Roman"/>
          <w:i/>
          <w:iCs/>
          <w:sz w:val="28"/>
          <w:szCs w:val="28"/>
        </w:rPr>
      </w:pPr>
      <w:r>
        <w:rPr>
          <w:rFonts w:ascii="Times New Roman" w:hAnsi="Times New Roman" w:cs="Times New Roman"/>
          <w:sz w:val="28"/>
          <w:szCs w:val="28"/>
          <w:lang w:val="vi-VN"/>
        </w:rPr>
        <w:t>C</w:t>
      </w:r>
      <w:r>
        <w:rPr>
          <w:rFonts w:ascii="Times New Roman" w:hAnsi="Times New Roman" w:cs="Times New Roman"/>
          <w:i/>
          <w:iCs/>
          <w:sz w:val="28"/>
          <w:szCs w:val="28"/>
        </w:rPr>
        <w:t xml:space="preserve">on của ông Nguyễn Phi Tài, cháu ông Nguyễn Phi Khương </w:t>
      </w:r>
    </w:p>
    <w:p w14:paraId="40CDCD5D" w14:textId="34D87BC4" w:rsidR="00D81E0B" w:rsidRDefault="00EE2E4E">
      <w:pPr>
        <w:spacing w:line="360" w:lineRule="auto"/>
        <w:jc w:val="center"/>
        <w:rPr>
          <w:rFonts w:ascii="Times New Roman" w:hAnsi="Times New Roman" w:cs="Times New Roman"/>
          <w:sz w:val="28"/>
          <w:szCs w:val="28"/>
          <w:lang w:val="vi-VN"/>
        </w:rPr>
      </w:pPr>
      <w:r>
        <w:rPr>
          <w:rFonts w:ascii="Times New Roman" w:hAnsi="Times New Roman" w:cs="Times New Roman"/>
          <w:i/>
          <w:iCs/>
          <w:sz w:val="28"/>
          <w:szCs w:val="28"/>
          <w:lang w:val="vi-VN"/>
        </w:rPr>
        <w:t xml:space="preserve">Húy Phi </w:t>
      </w:r>
      <w:r>
        <w:rPr>
          <w:rFonts w:ascii="Times New Roman" w:hAnsi="Times New Roman" w:cs="Times New Roman"/>
          <w:i/>
          <w:iCs/>
          <w:sz w:val="28"/>
          <w:szCs w:val="28"/>
        </w:rPr>
        <w:t>Tiến,</w:t>
      </w:r>
      <w:r>
        <w:rPr>
          <w:rFonts w:ascii="Times New Roman" w:hAnsi="Times New Roman" w:cs="Times New Roman"/>
          <w:i/>
          <w:iCs/>
          <w:sz w:val="28"/>
          <w:szCs w:val="28"/>
          <w:lang w:val="vi-VN"/>
        </w:rPr>
        <w:t xml:space="preserve"> tự </w:t>
      </w:r>
      <w:r>
        <w:rPr>
          <w:rFonts w:ascii="Times New Roman" w:hAnsi="Times New Roman" w:cs="Times New Roman"/>
          <w:i/>
          <w:iCs/>
          <w:sz w:val="28"/>
          <w:szCs w:val="28"/>
        </w:rPr>
        <w:t xml:space="preserve">bất tường </w:t>
      </w:r>
      <w:r>
        <w:rPr>
          <w:rFonts w:ascii="Times New Roman" w:hAnsi="Times New Roman" w:cs="Times New Roman"/>
          <w:i/>
          <w:iCs/>
          <w:sz w:val="28"/>
          <w:szCs w:val="28"/>
          <w:lang w:val="vi-VN"/>
        </w:rPr>
        <w:t xml:space="preserve">; tỉ </w:t>
      </w:r>
      <w:r>
        <w:rPr>
          <w:rFonts w:ascii="Times New Roman" w:hAnsi="Times New Roman" w:cs="Times New Roman"/>
          <w:i/>
          <w:iCs/>
          <w:sz w:val="28"/>
          <w:szCs w:val="28"/>
        </w:rPr>
        <w:t xml:space="preserve">bất tường </w:t>
      </w:r>
    </w:p>
    <w:p w14:paraId="324C41A7" w14:textId="77777777" w:rsidR="00D81E0B" w:rsidRDefault="00EE2E4E">
      <w:pPr>
        <w:spacing w:line="360" w:lineRule="auto"/>
        <w:rPr>
          <w:rFonts w:ascii="Chu Nom Khai U" w:eastAsia="Chu Nom Khai U" w:hAnsi="Chu Nom Khai U" w:cs="Chu Nom Khai U"/>
          <w:sz w:val="28"/>
          <w:szCs w:val="28"/>
        </w:rPr>
      </w:pPr>
      <w:r>
        <w:rPr>
          <w:rFonts w:ascii="Times New Roman" w:hAnsi="Times New Roman" w:cs="Times New Roman"/>
          <w:sz w:val="28"/>
          <w:szCs w:val="28"/>
        </w:rPr>
        <w:t xml:space="preserve">Dị hiệu: </w:t>
      </w:r>
      <w:r>
        <w:rPr>
          <w:rFonts w:ascii="Chu Nom Khai U" w:eastAsia="Chu Nom Khai U" w:hAnsi="Chu Nom Khai U" w:cs="Chu Nom Khai U" w:hint="eastAsia"/>
          <w:sz w:val="28"/>
          <w:szCs w:val="28"/>
        </w:rPr>
        <w:t>顯第五祖考前</w:t>
      </w:r>
      <w:r>
        <w:rPr>
          <w:rFonts w:ascii="Chu Nom Khai U" w:eastAsia="Chu Nom Khai U" w:hAnsi="Chu Nom Khai U" w:cs="Chu Nom Khai U"/>
          <w:sz w:val="28"/>
          <w:szCs w:val="28"/>
        </w:rPr>
        <w:t>功</w:t>
      </w:r>
      <w:r>
        <w:rPr>
          <w:rFonts w:ascii="Chu Nom Khai U" w:eastAsia="Chu Nom Khai U" w:hAnsi="Chu Nom Khai U" w:cs="Chu Nom Khai U" w:hint="eastAsia"/>
          <w:sz w:val="28"/>
          <w:szCs w:val="28"/>
        </w:rPr>
        <w:t>臣</w:t>
      </w:r>
      <w:r>
        <w:rPr>
          <w:rFonts w:ascii="Chu Nom Khai U" w:eastAsia="Chu Nom Khai U" w:hAnsi="Chu Nom Khai U" w:cs="Chu Nom Khai U"/>
          <w:sz w:val="28"/>
          <w:szCs w:val="28"/>
        </w:rPr>
        <w:t>子</w:t>
      </w:r>
      <w:r>
        <w:rPr>
          <w:rFonts w:ascii="Chu Nom Khai U" w:eastAsia="Chu Nom Khai U" w:hAnsi="Chu Nom Khai U" w:cs="Chu Nom Khai U" w:hint="eastAsia"/>
          <w:sz w:val="28"/>
          <w:szCs w:val="28"/>
        </w:rPr>
        <w:t>什里侯兼守款贈期頤</w:t>
      </w:r>
      <w:r>
        <w:rPr>
          <w:rFonts w:ascii="Chu Nom Khai U" w:eastAsia="Chu Nom Khai U" w:hAnsi="Chu Nom Khai U" w:cs="Chu Nom Khai U"/>
          <w:sz w:val="28"/>
          <w:szCs w:val="28"/>
        </w:rPr>
        <w:t>阮貴公字丕進府君</w:t>
      </w:r>
    </w:p>
    <w:p w14:paraId="327F677B" w14:textId="77777777" w:rsidR="00D81E0B" w:rsidRDefault="00EE2E4E">
      <w:pPr>
        <w:spacing w:line="360" w:lineRule="auto"/>
        <w:rPr>
          <w:rFonts w:ascii="Times New Roman" w:hAnsi="Times New Roman" w:cs="Times New Roman"/>
          <w:sz w:val="28"/>
          <w:szCs w:val="28"/>
        </w:rPr>
      </w:pPr>
      <w:r>
        <w:rPr>
          <w:rFonts w:ascii="Times New Roman" w:hAnsi="Times New Roman" w:cs="Times New Roman"/>
          <w:sz w:val="28"/>
          <w:szCs w:val="28"/>
        </w:rPr>
        <w:t xml:space="preserve">Hiển đệ ngũ tổ khảo tiền công thần tử  thập lý hầu kiêm thủ khoản tặng kỳ di Nguyễn quí công tự Phi Tiến  phủ quân.</w:t>
      </w:r>
    </w:p>
    <w:p w14:paraId="5CB19BEB" w14:textId="77777777" w:rsidR="00D81E0B" w:rsidRDefault="00EE2E4E">
      <w:pPr>
        <w:spacing w:line="360" w:lineRule="auto"/>
        <w:rPr>
          <w:rFonts w:ascii="Times New Roman" w:hAnsi="Times New Roman" w:cs="Times New Roman"/>
          <w:sz w:val="28"/>
          <w:szCs w:val="28"/>
        </w:rPr>
      </w:pPr>
      <w:r>
        <w:rPr>
          <w:rFonts w:ascii="Times New Roman" w:hAnsi="Times New Roman" w:cs="Times New Roman"/>
          <w:sz w:val="28"/>
          <w:szCs w:val="28"/>
        </w:rPr>
        <w:t xml:space="preserve">Ông sinh năm Ất Mão, thọ không rõ (trên 90 tuổi ).Mất ngày 18 tháng 12.Mộ táng ở xứ Cồn Trang, sau cải táng về đồng Bùn Quần.</w:t>
      </w:r>
    </w:p>
    <w:p w14:paraId="24B77617" w14:textId="77777777" w:rsidR="00D81E0B" w:rsidRDefault="00EE2E4E">
      <w:pPr>
        <w:spacing w:line="360" w:lineRule="auto"/>
        <w:rPr>
          <w:rFonts w:ascii="Times New Roman" w:hAnsi="Times New Roman" w:cs="Times New Roman"/>
          <w:sz w:val="28"/>
          <w:szCs w:val="28"/>
        </w:rPr>
      </w:pPr>
      <w:r>
        <w:rPr>
          <w:rFonts w:ascii="Times New Roman" w:hAnsi="Times New Roman" w:cs="Times New Roman"/>
          <w:sz w:val="28"/>
          <w:szCs w:val="28"/>
        </w:rPr>
        <w:t xml:space="preserve">Bà:  </w:t>
      </w:r>
      <w:r>
        <w:rPr>
          <w:rFonts w:ascii="Chu Nom Khai U" w:eastAsia="Chu Nom Khai U" w:hAnsi="Chu Nom Khai U" w:cs="Chu Nom Khai U" w:hint="eastAsia"/>
          <w:sz w:val="28"/>
          <w:szCs w:val="28"/>
        </w:rPr>
        <w:t>顯第五祖</w:t>
      </w:r>
      <w:r>
        <w:rPr>
          <w:rFonts w:ascii="Chu Nom Khai U" w:eastAsia="Chu Nom Khai U" w:hAnsi="Chu Nom Khai U" w:cs="Chu Nom Khai U"/>
          <w:sz w:val="28"/>
          <w:szCs w:val="28"/>
        </w:rPr>
        <w:t>妣</w:t>
      </w:r>
      <w:r>
        <w:rPr>
          <w:rFonts w:ascii="Chu Nom Khai U" w:eastAsia="Chu Nom Khai U" w:hAnsi="Chu Nom Khai U" w:cs="Chu Nom Khai U" w:hint="eastAsia"/>
          <w:sz w:val="28"/>
          <w:szCs w:val="28"/>
        </w:rPr>
        <w:t>前</w:t>
      </w:r>
      <w:r>
        <w:rPr>
          <w:rFonts w:ascii="Chu Nom Khai U" w:eastAsia="Chu Nom Khai U" w:hAnsi="Chu Nom Khai U" w:cs="Chu Nom Khai U"/>
          <w:sz w:val="28"/>
          <w:szCs w:val="28"/>
        </w:rPr>
        <w:t>從夫</w:t>
      </w:r>
      <w:r>
        <w:rPr>
          <w:rFonts w:ascii="Chu Nom Khai U" w:eastAsia="Chu Nom Khai U" w:hAnsi="Chu Nom Khai U" w:cs="Chu Nom Khai U" w:hint="eastAsia"/>
          <w:sz w:val="28"/>
          <w:szCs w:val="28"/>
        </w:rPr>
        <w:t>什里侯兼守款</w:t>
      </w:r>
      <w:r>
        <w:rPr>
          <w:rFonts w:ascii="Chu Nom Khai U" w:eastAsia="Chu Nom Khai U" w:hAnsi="Chu Nom Khai U" w:cs="Chu Nom Khai U"/>
          <w:sz w:val="28"/>
          <w:szCs w:val="28"/>
        </w:rPr>
        <w:t xml:space="preserve"> 阮正室阮氏侍孺人</w:t>
      </w:r>
    </w:p>
    <w:p w14:paraId="2D3A2387" w14:textId="77777777" w:rsidR="00D81E0B" w:rsidRDefault="00EE2E4E">
      <w:pPr>
        <w:spacing w:line="360" w:lineRule="auto"/>
        <w:rPr>
          <w:rFonts w:ascii="Times New Roman" w:hAnsi="Times New Roman" w:cs="Times New Roman"/>
          <w:sz w:val="28"/>
          <w:szCs w:val="28"/>
        </w:rPr>
      </w:pPr>
      <w:r>
        <w:rPr>
          <w:rFonts w:ascii="Times New Roman" w:hAnsi="Times New Roman" w:cs="Times New Roman"/>
          <w:sz w:val="28"/>
          <w:szCs w:val="28"/>
        </w:rPr>
        <w:t xml:space="preserve">Hiển đệ ngũ tổ tỷ, tiền tòng phu chức thập lý hầu kiêm thủ khoản Nguyễn chính thất Nguyễn Thị Thị  nhụ nhân.  Bà sinh năm Kỷ  Vị, thọ không rõ.Mất ngày 12 tháng 2. Mộ táng ở Đồng Bùn.</w:t>
      </w:r>
    </w:p>
    <w:p w14:paraId="2A71BD59" w14:textId="77777777" w:rsidR="00D81E0B" w:rsidRDefault="00EE2E4E">
      <w:pPr>
        <w:spacing w:line="360" w:lineRule="auto"/>
        <w:rPr>
          <w:rFonts w:ascii="Times New Roman" w:hAnsi="Times New Roman" w:cs="Times New Roman"/>
          <w:sz w:val="28"/>
          <w:szCs w:val="28"/>
        </w:rPr>
      </w:pPr>
      <w:r>
        <w:rPr>
          <w:rFonts w:ascii="Times New Roman" w:hAnsi="Times New Roman" w:cs="Times New Roman"/>
          <w:sz w:val="28"/>
          <w:szCs w:val="28"/>
        </w:rPr>
        <w:t xml:space="preserve">Ông bà sinh 5 trai, 2 gái.</w:t>
      </w:r>
    </w:p>
    <w:p w14:paraId="6879C7DC" w14:textId="77777777" w:rsidR="00D81E0B" w:rsidRDefault="00EE2E4E">
      <w:pPr>
        <w:numPr>
          <w:ilvl w:val="0"/>
          <w:numId w:val="52"/>
        </w:numPr>
        <w:spacing w:line="360" w:lineRule="auto"/>
        <w:rPr>
          <w:rFonts w:ascii="Times New Roman" w:hAnsi="Times New Roman" w:cs="Times New Roman"/>
          <w:sz w:val="28"/>
          <w:szCs w:val="28"/>
        </w:rPr>
      </w:pPr>
      <w:r>
        <w:rPr>
          <w:rFonts w:ascii="Times New Roman" w:hAnsi="Times New Roman" w:cs="Times New Roman"/>
          <w:sz w:val="28"/>
          <w:szCs w:val="28"/>
        </w:rPr>
        <w:t xml:space="preserve">Nguyễn Phi Ngụ </w:t>
      </w:r>
    </w:p>
    <w:p w14:paraId="22F53C88" w14:textId="77777777" w:rsidR="00D81E0B" w:rsidRDefault="00EE2E4E">
      <w:pPr>
        <w:numPr>
          <w:ilvl w:val="0"/>
          <w:numId w:val="52"/>
        </w:numPr>
        <w:spacing w:line="360" w:lineRule="auto"/>
        <w:rPr>
          <w:rFonts w:ascii="Times New Roman" w:hAnsi="Times New Roman" w:cs="Times New Roman"/>
          <w:sz w:val="28"/>
          <w:szCs w:val="28"/>
        </w:rPr>
      </w:pPr>
      <w:r>
        <w:rPr>
          <w:rFonts w:ascii="Times New Roman" w:hAnsi="Times New Roman" w:cs="Times New Roman"/>
          <w:sz w:val="28"/>
          <w:szCs w:val="28"/>
        </w:rPr>
        <w:t xml:space="preserve">Nguyễn Phi Qúi </w:t>
      </w:r>
    </w:p>
    <w:p w14:paraId="351FFFAE" w14:textId="77777777" w:rsidR="00D81E0B" w:rsidRDefault="00EE2E4E">
      <w:pPr>
        <w:numPr>
          <w:ilvl w:val="0"/>
          <w:numId w:val="52"/>
        </w:numPr>
        <w:spacing w:line="360" w:lineRule="auto"/>
        <w:rPr>
          <w:rFonts w:ascii="Times New Roman" w:hAnsi="Times New Roman" w:cs="Times New Roman"/>
          <w:sz w:val="28"/>
          <w:szCs w:val="28"/>
        </w:rPr>
      </w:pPr>
      <w:r>
        <w:rPr>
          <w:rFonts w:ascii="Times New Roman" w:hAnsi="Times New Roman" w:cs="Times New Roman"/>
          <w:sz w:val="28"/>
          <w:szCs w:val="28"/>
        </w:rPr>
        <w:t xml:space="preserve">Nguyễn Phi Nhương </w:t>
      </w:r>
    </w:p>
    <w:p w14:paraId="27A07A9F" w14:textId="77777777" w:rsidR="00D81E0B" w:rsidRDefault="00EE2E4E">
      <w:pPr>
        <w:numPr>
          <w:ilvl w:val="0"/>
          <w:numId w:val="52"/>
        </w:numPr>
        <w:spacing w:line="360" w:lineRule="auto"/>
        <w:rPr>
          <w:rFonts w:ascii="Times New Roman" w:hAnsi="Times New Roman" w:cs="Times New Roman"/>
          <w:sz w:val="28"/>
          <w:szCs w:val="28"/>
        </w:rPr>
      </w:pPr>
      <w:r>
        <w:rPr>
          <w:rFonts w:ascii="Times New Roman" w:hAnsi="Times New Roman" w:cs="Times New Roman"/>
          <w:sz w:val="28"/>
          <w:szCs w:val="28"/>
        </w:rPr>
        <w:lastRenderedPageBreak/>
        <w:t xml:space="preserve">Nguyễn Phi Hị   </w:t>
      </w:r>
    </w:p>
    <w:p w14:paraId="528CF962" w14:textId="77777777" w:rsidR="00D81E0B" w:rsidRDefault="00EE2E4E">
      <w:pPr>
        <w:numPr>
          <w:ilvl w:val="0"/>
          <w:numId w:val="50"/>
        </w:numPr>
        <w:spacing w:line="360" w:lineRule="auto"/>
        <w:rPr>
          <w:rFonts w:ascii="Times New Roman" w:hAnsi="Times New Roman" w:cs="Times New Roman"/>
          <w:sz w:val="28"/>
          <w:szCs w:val="28"/>
        </w:rPr>
      </w:pPr>
      <w:r>
        <w:rPr>
          <w:rFonts w:ascii="Times New Roman" w:hAnsi="Times New Roman" w:cs="Times New Roman"/>
          <w:sz w:val="28"/>
          <w:szCs w:val="28"/>
        </w:rPr>
        <w:t xml:space="preserve">Nguyễn  Phi Tại Nguyễn  Phi Cách "Tổ thúc". Bà Nguyễn Thị Chân.</w:t>
      </w:r>
    </w:p>
    <w:p w14:paraId="0547F35B" w14:textId="77777777" w:rsidR="00D81E0B" w:rsidRDefault="00EE2E4E">
      <w:pPr>
        <w:numPr>
          <w:ilvl w:val="0"/>
          <w:numId w:val="50"/>
        </w:numPr>
        <w:spacing w:line="360" w:lineRule="auto"/>
        <w:rPr>
          <w:rFonts w:ascii="Times New Roman" w:hAnsi="Times New Roman" w:cs="Times New Roman"/>
          <w:sz w:val="28"/>
          <w:szCs w:val="28"/>
        </w:rPr>
      </w:pPr>
      <w:r>
        <w:rPr>
          <w:rFonts w:ascii="Times New Roman" w:hAnsi="Times New Roman" w:cs="Times New Roman"/>
          <w:sz w:val="28"/>
          <w:szCs w:val="28"/>
        </w:rPr>
        <w:t xml:space="preserve">Nguyễn  Phi Dình "Tổ thúc"</w:t>
      </w:r>
    </w:p>
    <w:p w14:paraId="344F99DD" w14:textId="77777777" w:rsidR="00D81E0B" w:rsidRDefault="00D81E0B">
      <w:pPr>
        <w:numPr>
          <w:ilvl w:val="0"/>
          <w:numId w:val="52"/>
        </w:numPr>
        <w:spacing w:line="360" w:lineRule="auto"/>
        <w:rPr>
          <w:rFonts w:ascii="Times New Roman" w:hAnsi="Times New Roman" w:cs="Times New Roman"/>
          <w:sz w:val="28"/>
          <w:szCs w:val="28"/>
        </w:rPr>
      </w:pPr>
    </w:p>
    <w:p w14:paraId="6CCE88C7" w14:textId="77777777" w:rsidR="00D81E0B" w:rsidRDefault="00EE2E4E">
      <w:pPr>
        <w:pStyle w:val="Heading4"/>
        <w:ind w:left="63"/>
        <w:jc w:val="center"/>
      </w:pPr>
      <w:bookmarkStart w:id="106" w:name="_Toc227585936"/>
      <w:r>
        <w:t>8.5.2. Nguyễn Phi Cách</w:t>
      </w:r>
      <w:bookmarkEnd w:id="106"/>
    </w:p>
    <w:p w14:paraId="4A621DCC" w14:textId="501F0825" w:rsidR="00D81E0B" w:rsidRDefault="00EE2E4E">
      <w:pPr>
        <w:spacing w:line="360" w:lineRule="auto"/>
        <w:jc w:val="center"/>
        <w:rPr>
          <w:rFonts w:ascii="Times New Roman" w:hAnsi="Times New Roman" w:cs="Times New Roman"/>
          <w:i/>
          <w:iCs/>
          <w:sz w:val="28"/>
          <w:szCs w:val="28"/>
        </w:rPr>
      </w:pPr>
      <w:r>
        <w:rPr>
          <w:rFonts w:ascii="Times New Roman" w:hAnsi="Times New Roman" w:cs="Times New Roman"/>
          <w:sz w:val="28"/>
          <w:szCs w:val="28"/>
        </w:rPr>
        <w:t xml:space="preserve">  </w:t>
      </w:r>
      <w:r>
        <w:rPr>
          <w:rFonts w:ascii="Times New Roman" w:hAnsi="Times New Roman" w:cs="Times New Roman"/>
          <w:sz w:val="28"/>
          <w:szCs w:val="28"/>
          <w:lang w:val="vi-VN"/>
        </w:rPr>
        <w:t>C</w:t>
      </w:r>
      <w:r>
        <w:rPr>
          <w:rFonts w:ascii="Times New Roman" w:hAnsi="Times New Roman" w:cs="Times New Roman"/>
          <w:i/>
          <w:iCs/>
          <w:sz w:val="28"/>
          <w:szCs w:val="28"/>
        </w:rPr>
        <w:t xml:space="preserve">on của ông Nguyễn Phi Tài, cháu ông Nguyễn Phi Khương </w:t>
      </w:r>
    </w:p>
    <w:p w14:paraId="311DFD57" w14:textId="77777777" w:rsidR="00D81E0B" w:rsidRDefault="00EE2E4E">
      <w:pPr>
        <w:spacing w:line="360" w:lineRule="auto"/>
        <w:jc w:val="center"/>
        <w:rPr>
          <w:rFonts w:ascii="Times New Roman" w:hAnsi="Times New Roman" w:cs="Times New Roman"/>
          <w:sz w:val="28"/>
          <w:szCs w:val="28"/>
          <w:lang w:val="vi-VN"/>
        </w:rPr>
      </w:pPr>
      <w:r>
        <w:rPr>
          <w:rFonts w:ascii="Times New Roman" w:hAnsi="Times New Roman" w:cs="Times New Roman"/>
          <w:i/>
          <w:iCs/>
          <w:sz w:val="28"/>
          <w:szCs w:val="28"/>
          <w:lang w:val="vi-VN"/>
        </w:rPr>
        <w:t xml:space="preserve">Húy Phi </w:t>
      </w:r>
      <w:r>
        <w:rPr>
          <w:rFonts w:ascii="Times New Roman" w:hAnsi="Times New Roman" w:cs="Times New Roman"/>
          <w:i/>
          <w:iCs/>
          <w:sz w:val="28"/>
          <w:szCs w:val="28"/>
        </w:rPr>
        <w:t>Cách</w:t>
      </w:r>
      <w:r>
        <w:rPr>
          <w:rFonts w:ascii="Times New Roman" w:hAnsi="Times New Roman" w:cs="Times New Roman"/>
          <w:i/>
          <w:iCs/>
          <w:sz w:val="28"/>
          <w:szCs w:val="28"/>
          <w:lang w:val="vi-VN"/>
        </w:rPr>
        <w:t xml:space="preserve">, tự </w:t>
      </w:r>
      <w:r>
        <w:rPr>
          <w:rFonts w:ascii="Times New Roman" w:hAnsi="Times New Roman" w:cs="Times New Roman"/>
          <w:i/>
          <w:iCs/>
          <w:sz w:val="28"/>
          <w:szCs w:val="28"/>
        </w:rPr>
        <w:t xml:space="preserve">bất tường </w:t>
      </w:r>
      <w:r>
        <w:rPr>
          <w:rFonts w:ascii="Times New Roman" w:hAnsi="Times New Roman" w:cs="Times New Roman"/>
          <w:i/>
          <w:iCs/>
          <w:sz w:val="28"/>
          <w:szCs w:val="28"/>
          <w:lang w:val="vi-VN"/>
        </w:rPr>
        <w:t xml:space="preserve">; tỉ </w:t>
      </w:r>
      <w:r>
        <w:rPr>
          <w:rFonts w:ascii="Times New Roman" w:hAnsi="Times New Roman" w:cs="Times New Roman"/>
          <w:i/>
          <w:iCs/>
          <w:sz w:val="28"/>
          <w:szCs w:val="28"/>
        </w:rPr>
        <w:t xml:space="preserve">bất tường </w:t>
      </w:r>
    </w:p>
    <w:p w14:paraId="668CD176" w14:textId="77777777" w:rsidR="00D81E0B" w:rsidRDefault="00D81E0B">
      <w:pPr>
        <w:rPr>
          <w:rFonts w:ascii="Times New Roman" w:hAnsi="Times New Roman" w:cs="Times New Roman"/>
          <w:sz w:val="28"/>
          <w:szCs w:val="28"/>
        </w:rPr>
      </w:pPr>
    </w:p>
    <w:p w14:paraId="434C9A6C" w14:textId="77777777" w:rsidR="00D81E0B" w:rsidRDefault="00EE2E4E">
      <w:r>
        <w:rPr>
          <w:rFonts w:ascii="Times New Roman" w:hAnsi="Times New Roman" w:cs="Times New Roman"/>
          <w:sz w:val="28"/>
          <w:szCs w:val="28"/>
        </w:rPr>
        <w:t xml:space="preserve">Bà Nguyễn Thị Chân.</w:t>
      </w:r>
    </w:p>
    <w:p w14:paraId="6CCCF30E" w14:textId="77777777" w:rsidR="00D81E0B" w:rsidRDefault="00EE2E4E">
      <w:pPr>
        <w:pStyle w:val="Heading4"/>
        <w:ind w:left="63"/>
        <w:jc w:val="center"/>
      </w:pPr>
      <w:bookmarkStart w:id="107" w:name="_Toc227585937"/>
      <w:r>
        <w:t xml:space="preserve">8.5.3. Nguyễn Phi Dình</w:t>
      </w:r>
      <w:bookmarkEnd w:id="107"/>
    </w:p>
    <w:p w14:paraId="0D95476A" w14:textId="78902C37" w:rsidR="00D81E0B" w:rsidRDefault="00EE2E4E">
      <w:pPr>
        <w:spacing w:line="360" w:lineRule="auto"/>
        <w:jc w:val="center"/>
        <w:rPr>
          <w:rFonts w:ascii="Times New Roman" w:hAnsi="Times New Roman" w:cs="Times New Roman"/>
          <w:i/>
          <w:iCs/>
          <w:sz w:val="28"/>
          <w:szCs w:val="28"/>
        </w:rPr>
      </w:pPr>
      <w:r>
        <w:rPr>
          <w:rFonts w:ascii="Times New Roman" w:hAnsi="Times New Roman" w:cs="Times New Roman"/>
          <w:sz w:val="28"/>
          <w:szCs w:val="28"/>
          <w:lang w:val="vi-VN"/>
        </w:rPr>
        <w:t>C</w:t>
      </w:r>
      <w:r>
        <w:rPr>
          <w:rFonts w:ascii="Times New Roman" w:hAnsi="Times New Roman" w:cs="Times New Roman"/>
          <w:i/>
          <w:iCs/>
          <w:sz w:val="28"/>
          <w:szCs w:val="28"/>
        </w:rPr>
        <w:t xml:space="preserve">on của ông Nguyễn Phi Tài, cháu ông Nguyễn Phi Khương </w:t>
      </w:r>
    </w:p>
    <w:p w14:paraId="32E17391" w14:textId="77777777" w:rsidR="00D81E0B" w:rsidRDefault="00EE2E4E">
      <w:pPr>
        <w:spacing w:line="360" w:lineRule="auto"/>
        <w:jc w:val="center"/>
        <w:rPr>
          <w:rFonts w:ascii="Times New Roman" w:hAnsi="Times New Roman" w:cs="Times New Roman"/>
          <w:sz w:val="28"/>
          <w:szCs w:val="28"/>
          <w:lang w:val="vi-VN"/>
        </w:rPr>
      </w:pPr>
      <w:r>
        <w:rPr>
          <w:rFonts w:ascii="Times New Roman" w:hAnsi="Times New Roman" w:cs="Times New Roman"/>
          <w:i/>
          <w:iCs/>
          <w:sz w:val="28"/>
          <w:szCs w:val="28"/>
          <w:lang w:val="vi-VN"/>
        </w:rPr>
        <w:t xml:space="preserve">Húy Phi </w:t>
      </w:r>
      <w:r>
        <w:rPr>
          <w:rFonts w:ascii="Times New Roman" w:hAnsi="Times New Roman" w:cs="Times New Roman"/>
          <w:i/>
          <w:iCs/>
          <w:sz w:val="28"/>
          <w:szCs w:val="28"/>
        </w:rPr>
        <w:t>Dình</w:t>
      </w:r>
      <w:r>
        <w:rPr>
          <w:rFonts w:ascii="Times New Roman" w:hAnsi="Times New Roman" w:cs="Times New Roman"/>
          <w:i/>
          <w:iCs/>
          <w:sz w:val="28"/>
          <w:szCs w:val="28"/>
          <w:lang w:val="vi-VN"/>
        </w:rPr>
        <w:t xml:space="preserve">, tự </w:t>
      </w:r>
      <w:r>
        <w:rPr>
          <w:rFonts w:ascii="Times New Roman" w:hAnsi="Times New Roman" w:cs="Times New Roman"/>
          <w:i/>
          <w:iCs/>
          <w:sz w:val="28"/>
          <w:szCs w:val="28"/>
        </w:rPr>
        <w:t xml:space="preserve">bất tường </w:t>
      </w:r>
      <w:r>
        <w:rPr>
          <w:rFonts w:ascii="Times New Roman" w:hAnsi="Times New Roman" w:cs="Times New Roman"/>
          <w:i/>
          <w:iCs/>
          <w:sz w:val="28"/>
          <w:szCs w:val="28"/>
          <w:lang w:val="vi-VN"/>
        </w:rPr>
        <w:t xml:space="preserve">; tỉ </w:t>
      </w:r>
      <w:r>
        <w:rPr>
          <w:rFonts w:ascii="Times New Roman" w:hAnsi="Times New Roman" w:cs="Times New Roman"/>
          <w:i/>
          <w:iCs/>
          <w:sz w:val="28"/>
          <w:szCs w:val="28"/>
        </w:rPr>
        <w:t xml:space="preserve">bất tường </w:t>
      </w:r>
    </w:p>
    <w:p w14:paraId="0E1B5526" w14:textId="77777777" w:rsidR="00D81E0B" w:rsidRDefault="00D81E0B"/>
    <w:p w14:paraId="499E539E" w14:textId="77777777" w:rsidR="00D81E0B" w:rsidRDefault="00EE2E4E">
      <w:pPr>
        <w:pStyle w:val="Heading4"/>
        <w:ind w:left="63"/>
        <w:jc w:val="center"/>
      </w:pPr>
      <w:bookmarkStart w:id="108" w:name="_Toc227585938"/>
      <w:r>
        <w:t xml:space="preserve">8.5.4. Nguyễn Phi Côi</w:t>
      </w:r>
      <w:bookmarkEnd w:id="108"/>
    </w:p>
    <w:p w14:paraId="59FAB2CF" w14:textId="77777777" w:rsidR="00D81E0B" w:rsidRDefault="00EE2E4E">
      <w:pPr>
        <w:spacing w:line="360" w:lineRule="auto"/>
        <w:jc w:val="center"/>
        <w:rPr>
          <w:rFonts w:ascii="Times New Roman" w:hAnsi="Times New Roman" w:cs="Times New Roman"/>
          <w:i/>
          <w:iCs/>
          <w:sz w:val="28"/>
          <w:szCs w:val="28"/>
        </w:rPr>
      </w:pPr>
      <w:r>
        <w:rPr>
          <w:rFonts w:ascii="Times New Roman" w:hAnsi="Times New Roman" w:cs="Times New Roman"/>
          <w:sz w:val="28"/>
          <w:szCs w:val="28"/>
          <w:lang w:val="vi-VN"/>
        </w:rPr>
        <w:t>C</w:t>
      </w:r>
      <w:r>
        <w:rPr>
          <w:rFonts w:ascii="Times New Roman" w:hAnsi="Times New Roman" w:cs="Times New Roman"/>
          <w:i/>
          <w:iCs/>
          <w:sz w:val="28"/>
          <w:szCs w:val="28"/>
        </w:rPr>
        <w:t xml:space="preserve">on của ông Nguyễn Phi Lên, cháu ông Nguyễn Phi Khương </w:t>
      </w:r>
    </w:p>
    <w:p w14:paraId="01AA83F2" w14:textId="08295DC1" w:rsidR="00D81E0B" w:rsidRDefault="00EE2E4E">
      <w:pPr>
        <w:spacing w:line="360" w:lineRule="auto"/>
        <w:jc w:val="center"/>
        <w:rPr>
          <w:rFonts w:ascii="Times New Roman" w:hAnsi="Times New Roman" w:cs="Times New Roman"/>
          <w:i/>
          <w:iCs/>
          <w:sz w:val="28"/>
          <w:szCs w:val="28"/>
        </w:rPr>
      </w:pPr>
      <w:r>
        <w:rPr>
          <w:rFonts w:ascii="Times New Roman" w:hAnsi="Times New Roman" w:cs="Times New Roman"/>
          <w:i/>
          <w:iCs/>
          <w:sz w:val="28"/>
          <w:szCs w:val="28"/>
          <w:lang w:val="vi-VN"/>
        </w:rPr>
        <w:t xml:space="preserve">Húy Phi </w:t>
      </w:r>
      <w:r>
        <w:rPr>
          <w:rFonts w:ascii="Times New Roman" w:hAnsi="Times New Roman" w:cs="Times New Roman"/>
          <w:i/>
          <w:iCs/>
          <w:sz w:val="28"/>
          <w:szCs w:val="28"/>
        </w:rPr>
        <w:t>Côi,</w:t>
      </w:r>
      <w:r>
        <w:rPr>
          <w:rFonts w:ascii="Times New Roman" w:hAnsi="Times New Roman" w:cs="Times New Roman"/>
          <w:i/>
          <w:iCs/>
          <w:sz w:val="28"/>
          <w:szCs w:val="28"/>
          <w:lang w:val="vi-VN"/>
        </w:rPr>
        <w:t xml:space="preserve"> tự </w:t>
      </w:r>
      <w:r>
        <w:rPr>
          <w:rFonts w:ascii="Times New Roman" w:hAnsi="Times New Roman" w:cs="Times New Roman"/>
          <w:i/>
          <w:iCs/>
          <w:sz w:val="28"/>
          <w:szCs w:val="28"/>
        </w:rPr>
        <w:t xml:space="preserve">bất tường </w:t>
      </w:r>
      <w:r>
        <w:rPr>
          <w:rFonts w:ascii="Times New Roman" w:hAnsi="Times New Roman" w:cs="Times New Roman"/>
          <w:i/>
          <w:iCs/>
          <w:sz w:val="28"/>
          <w:szCs w:val="28"/>
          <w:lang w:val="vi-VN"/>
        </w:rPr>
        <w:t xml:space="preserve">; tỉ </w:t>
      </w:r>
      <w:r>
        <w:rPr>
          <w:rFonts w:ascii="Times New Roman" w:hAnsi="Times New Roman" w:cs="Times New Roman"/>
          <w:i/>
          <w:iCs/>
          <w:sz w:val="28"/>
          <w:szCs w:val="28"/>
        </w:rPr>
        <w:t xml:space="preserve">bất tường </w:t>
      </w:r>
    </w:p>
    <w:p w14:paraId="05949F1A" w14:textId="77777777" w:rsidR="00D81E0B" w:rsidRDefault="00EE2E4E">
      <w:pPr>
        <w:rPr>
          <w:rFonts w:ascii="Times New Roman" w:hAnsi="Times New Roman" w:cs="Times New Roman"/>
          <w:sz w:val="28"/>
          <w:szCs w:val="28"/>
        </w:rPr>
      </w:pPr>
      <w:r>
        <w:rPr>
          <w:rFonts w:ascii="Times New Roman" w:hAnsi="Times New Roman" w:cs="Times New Roman"/>
          <w:sz w:val="28"/>
          <w:szCs w:val="28"/>
        </w:rPr>
        <w:t xml:space="preserve">Nay không rõ nhánh nào</w:t>
      </w:r>
    </w:p>
    <w:p w14:paraId="31A8672A" w14:textId="77777777" w:rsidR="00D81E0B" w:rsidRDefault="00D81E0B">
      <w:pPr>
        <w:rPr>
          <w:rFonts w:ascii="Times New Roman" w:hAnsi="Times New Roman" w:cs="Times New Roman"/>
          <w:sz w:val="32"/>
          <w:szCs w:val="32"/>
        </w:rPr>
      </w:pPr>
    </w:p>
    <w:p w14:paraId="248A8201" w14:textId="7BF0DB2C" w:rsidR="00D81E0B" w:rsidRDefault="00EE2E4E">
      <w:pPr>
        <w:pStyle w:val="Heading3"/>
        <w:jc w:val="center"/>
        <w:rPr>
          <w:rFonts w:ascii="Times New Roman" w:hAnsi="Times New Roman" w:hint="default"/>
          <w:sz w:val="32"/>
          <w:szCs w:val="32"/>
        </w:rPr>
      </w:pPr>
      <w:bookmarkStart w:id="109" w:name="_Toc227585939"/>
      <w:r>
        <w:rPr>
          <w:rFonts w:ascii="Times New Roman" w:hAnsi="Times New Roman" w:hint="default"/>
          <w:sz w:val="32"/>
          <w:szCs w:val="32"/>
        </w:rPr>
        <w:t>ĐỜI THỨ 9 ĐẠI TỘC, THỨ 6 CHI PHÁIĐỆ NHỊ,</w:t>
      </w:r>
      <w:bookmarkEnd w:id="109"/>
      <w:r>
        <w:rPr>
          <w:rFonts w:ascii="Times New Roman" w:hAnsi="Times New Roman" w:hint="default"/>
          <w:sz w:val="32"/>
          <w:szCs w:val="32"/>
        </w:rPr>
        <w:t xml:space="preserve">  </w:t>
      </w:r>
    </w:p>
    <w:p w14:paraId="70AA1D17" w14:textId="77777777" w:rsidR="00D81E0B" w:rsidRDefault="00EE2E4E">
      <w:pPr>
        <w:pStyle w:val="Heading4"/>
        <w:ind w:left="63"/>
        <w:jc w:val="center"/>
      </w:pPr>
      <w:bookmarkStart w:id="110" w:name="_Toc227585940"/>
      <w:r>
        <w:t xml:space="preserve">9.6.1.Nguyễn Phi Ngụ</w:t>
      </w:r>
      <w:bookmarkEnd w:id="110"/>
    </w:p>
    <w:p w14:paraId="492AF0CE" w14:textId="77777777" w:rsidR="00D81E0B" w:rsidRDefault="00EE2E4E">
      <w:pPr>
        <w:spacing w:line="360" w:lineRule="auto"/>
        <w:jc w:val="center"/>
        <w:rPr>
          <w:rFonts w:ascii="Times New Roman" w:hAnsi="Times New Roman" w:cs="Times New Roman"/>
          <w:i/>
          <w:iCs/>
          <w:sz w:val="28"/>
          <w:szCs w:val="28"/>
        </w:rPr>
      </w:pPr>
      <w:r>
        <w:rPr>
          <w:rFonts w:ascii="Times New Roman" w:hAnsi="Times New Roman" w:cs="Times New Roman"/>
          <w:sz w:val="28"/>
          <w:szCs w:val="28"/>
          <w:lang w:val="vi-VN"/>
        </w:rPr>
        <w:t>C</w:t>
      </w:r>
      <w:r>
        <w:rPr>
          <w:rFonts w:ascii="Times New Roman" w:hAnsi="Times New Roman" w:cs="Times New Roman"/>
          <w:i/>
          <w:iCs/>
          <w:sz w:val="28"/>
          <w:szCs w:val="28"/>
        </w:rPr>
        <w:t xml:space="preserve">on của ông Nguyễn Phi Tiến, cháu ông Nguyễn Phi Tài  </w:t>
      </w:r>
    </w:p>
    <w:p w14:paraId="0F64F138" w14:textId="77777777" w:rsidR="00D81E0B" w:rsidRDefault="00EE2E4E">
      <w:pPr>
        <w:spacing w:line="360" w:lineRule="auto"/>
        <w:jc w:val="center"/>
        <w:rPr>
          <w:rFonts w:ascii="Times New Roman" w:hAnsi="Times New Roman" w:cs="Times New Roman"/>
          <w:sz w:val="28"/>
          <w:szCs w:val="28"/>
          <w:lang w:val="vi-VN"/>
        </w:rPr>
      </w:pPr>
      <w:r>
        <w:rPr>
          <w:rFonts w:ascii="Times New Roman" w:hAnsi="Times New Roman" w:cs="Times New Roman"/>
          <w:i/>
          <w:iCs/>
          <w:sz w:val="28"/>
          <w:szCs w:val="28"/>
          <w:lang w:val="vi-VN"/>
        </w:rPr>
        <w:t xml:space="preserve">Húy Phi </w:t>
      </w:r>
      <w:r>
        <w:rPr>
          <w:rFonts w:ascii="Times New Roman" w:hAnsi="Times New Roman" w:cs="Times New Roman"/>
          <w:i/>
          <w:iCs/>
          <w:sz w:val="28"/>
          <w:szCs w:val="28"/>
        </w:rPr>
        <w:t>Ngụ</w:t>
      </w:r>
      <w:r>
        <w:rPr>
          <w:rFonts w:ascii="Times New Roman" w:hAnsi="Times New Roman" w:cs="Times New Roman"/>
          <w:i/>
          <w:iCs/>
          <w:sz w:val="28"/>
          <w:szCs w:val="28"/>
          <w:lang w:val="vi-VN"/>
        </w:rPr>
        <w:t xml:space="preserve">, tự </w:t>
      </w:r>
      <w:r>
        <w:rPr>
          <w:rFonts w:ascii="Times New Roman" w:hAnsi="Times New Roman" w:cs="Times New Roman"/>
          <w:i/>
          <w:iCs/>
          <w:sz w:val="28"/>
          <w:szCs w:val="28"/>
        </w:rPr>
        <w:t xml:space="preserve">Phi hiển </w:t>
      </w:r>
      <w:r>
        <w:rPr>
          <w:rFonts w:ascii="Times New Roman" w:hAnsi="Times New Roman" w:cs="Times New Roman"/>
          <w:i/>
          <w:iCs/>
          <w:sz w:val="28"/>
          <w:szCs w:val="28"/>
          <w:lang w:val="vi-VN"/>
        </w:rPr>
        <w:t xml:space="preserve">; tỉ </w:t>
      </w:r>
      <w:r>
        <w:rPr>
          <w:rFonts w:ascii="Times New Roman" w:hAnsi="Times New Roman" w:cs="Times New Roman"/>
          <w:i/>
          <w:iCs/>
          <w:sz w:val="28"/>
          <w:szCs w:val="28"/>
        </w:rPr>
        <w:t xml:space="preserve">Đặng Thị Quý  </w:t>
      </w:r>
    </w:p>
    <w:p w14:paraId="2E86B7C7" w14:textId="77777777" w:rsidR="00D81E0B" w:rsidRDefault="00D81E0B"/>
    <w:p w14:paraId="01451D3F" w14:textId="77777777" w:rsidR="00D81E0B" w:rsidRDefault="00EE2E4E">
      <w:pPr>
        <w:spacing w:line="360" w:lineRule="auto"/>
        <w:rPr>
          <w:rFonts w:ascii="Times New Roman" w:hAnsi="Times New Roman" w:cs="Times New Roman"/>
          <w:sz w:val="28"/>
          <w:szCs w:val="28"/>
        </w:rPr>
      </w:pPr>
      <w:r>
        <w:rPr>
          <w:rFonts w:ascii="Times New Roman" w:hAnsi="Times New Roman" w:cs="Times New Roman"/>
          <w:sz w:val="28"/>
          <w:szCs w:val="28"/>
        </w:rPr>
        <w:t xml:space="preserve"> Dị hiệu: </w:t>
      </w:r>
      <w:r>
        <w:rPr>
          <w:rFonts w:ascii="Chu Nom Khai U" w:eastAsia="Chu Nom Khai U" w:hAnsi="Chu Nom Khai U" w:cs="Chu Nom Khai U" w:hint="eastAsia"/>
          <w:sz w:val="28"/>
          <w:szCs w:val="28"/>
        </w:rPr>
        <w:t>顯第六祖考前功臣孫隊長字丕顯諱丕寓府君</w:t>
      </w:r>
    </w:p>
    <w:p w14:paraId="537FA618" w14:textId="77777777" w:rsidR="00D81E0B" w:rsidRDefault="00EE2E4E">
      <w:pPr>
        <w:spacing w:line="360" w:lineRule="auto"/>
        <w:rPr>
          <w:rFonts w:ascii="Times New Roman" w:hAnsi="Times New Roman" w:cs="Times New Roman"/>
          <w:sz w:val="28"/>
          <w:szCs w:val="28"/>
        </w:rPr>
      </w:pPr>
      <w:r>
        <w:rPr>
          <w:rFonts w:ascii="Times New Roman" w:hAnsi="Times New Roman" w:cs="Times New Roman"/>
          <w:sz w:val="28"/>
          <w:szCs w:val="28"/>
        </w:rPr>
        <w:t xml:space="preserve">Hiển đệ lục tổ khảo tiền công thần tôn đội trưởng  tự Phi Hiển  húy Phi Ngụ phủ quân.</w:t>
      </w:r>
    </w:p>
    <w:p w14:paraId="6313C700" w14:textId="77777777" w:rsidR="00D81E0B" w:rsidRDefault="00EE2E4E">
      <w:pPr>
        <w:spacing w:line="360" w:lineRule="auto"/>
        <w:rPr>
          <w:rFonts w:ascii="Times New Roman" w:hAnsi="Times New Roman" w:cs="Times New Roman"/>
          <w:sz w:val="28"/>
          <w:szCs w:val="28"/>
        </w:rPr>
      </w:pPr>
      <w:r>
        <w:rPr>
          <w:rFonts w:ascii="Times New Roman" w:hAnsi="Times New Roman" w:cs="Times New Roman"/>
          <w:sz w:val="28"/>
          <w:szCs w:val="28"/>
        </w:rPr>
        <w:lastRenderedPageBreak/>
        <w:t xml:space="preserve">Ông sinh năm Ất Dậu, tuổi thọ không rõ.Mất ngày 1 tháng 5, mộ táng ở xứ đại mại.</w:t>
      </w:r>
    </w:p>
    <w:p w14:paraId="08C63FF7" w14:textId="77777777" w:rsidR="00D81E0B" w:rsidRDefault="00EE2E4E">
      <w:pPr>
        <w:spacing w:line="360" w:lineRule="auto"/>
        <w:rPr>
          <w:rFonts w:ascii="Times New Roman" w:hAnsi="Times New Roman" w:cs="Times New Roman"/>
          <w:sz w:val="28"/>
          <w:szCs w:val="28"/>
        </w:rPr>
      </w:pPr>
      <w:r>
        <w:rPr>
          <w:rFonts w:ascii="Times New Roman" w:hAnsi="Times New Roman" w:cs="Times New Roman"/>
          <w:sz w:val="28"/>
          <w:szCs w:val="28"/>
        </w:rPr>
        <w:t xml:space="preserve">Bà: </w:t>
      </w:r>
      <w:r>
        <w:rPr>
          <w:rFonts w:ascii="Chu Nom Khai U" w:eastAsia="Chu Nom Khai U" w:hAnsi="Chu Nom Khai U" w:cs="Chu Nom Khai U"/>
          <w:sz w:val="28"/>
          <w:szCs w:val="28"/>
        </w:rPr>
        <w:t>顯第六祖妣前從夫職隊長阮正室鄧氏季孺人</w:t>
      </w:r>
    </w:p>
    <w:p w14:paraId="3890AEF6" w14:textId="77777777" w:rsidR="00D81E0B" w:rsidRDefault="00EE2E4E">
      <w:pPr>
        <w:spacing w:line="360" w:lineRule="auto"/>
        <w:rPr>
          <w:rFonts w:ascii="Times New Roman" w:hAnsi="Times New Roman" w:cs="Times New Roman"/>
          <w:sz w:val="28"/>
          <w:szCs w:val="28"/>
        </w:rPr>
      </w:pPr>
      <w:r>
        <w:rPr>
          <w:rFonts w:ascii="Times New Roman" w:hAnsi="Times New Roman" w:cs="Times New Roman"/>
          <w:sz w:val="28"/>
          <w:szCs w:val="28"/>
        </w:rPr>
        <w:t xml:space="preserve">Hiển đệ lục tổ tỷtiền tòng phu chức đội trưởng Nguyễn chính thất Đặng Thị Quý  nhụ nhân. </w:t>
      </w:r>
    </w:p>
    <w:p w14:paraId="2194F11B" w14:textId="77777777" w:rsidR="00D81E0B" w:rsidRDefault="00EE2E4E">
      <w:pPr>
        <w:spacing w:line="360" w:lineRule="auto"/>
        <w:rPr>
          <w:rFonts w:ascii="Times New Roman" w:hAnsi="Times New Roman" w:cs="Times New Roman"/>
          <w:sz w:val="28"/>
          <w:szCs w:val="28"/>
        </w:rPr>
      </w:pPr>
      <w:r>
        <w:rPr>
          <w:rFonts w:ascii="Times New Roman" w:hAnsi="Times New Roman" w:cs="Times New Roman"/>
          <w:sz w:val="28"/>
          <w:szCs w:val="28"/>
        </w:rPr>
        <w:t xml:space="preserve">Sinh năm Qúi Tỵ, thọ không rõ.Mất ngày 13 tháng 6.  Mộ táng ở xứ Mụ Vạnh.</w:t>
      </w:r>
    </w:p>
    <w:p w14:paraId="69F25533" w14:textId="77777777" w:rsidR="00D81E0B" w:rsidRDefault="00EE2E4E">
      <w:pPr>
        <w:spacing w:line="360" w:lineRule="auto"/>
        <w:rPr>
          <w:rFonts w:ascii="Times New Roman" w:hAnsi="Times New Roman" w:cs="Times New Roman"/>
          <w:sz w:val="28"/>
          <w:szCs w:val="28"/>
        </w:rPr>
      </w:pPr>
      <w:r>
        <w:rPr>
          <w:rFonts w:ascii="Times New Roman" w:hAnsi="Times New Roman" w:cs="Times New Roman"/>
          <w:sz w:val="28"/>
          <w:szCs w:val="28"/>
        </w:rPr>
        <w:t xml:space="preserve">Ông bà sinh hạ </w:t>
      </w:r>
    </w:p>
    <w:p w14:paraId="10BB6ECE" w14:textId="77777777" w:rsidR="00D81E0B" w:rsidRDefault="00EE2E4E">
      <w:pPr>
        <w:numPr>
          <w:ilvl w:val="0"/>
          <w:numId w:val="53"/>
        </w:numPr>
        <w:spacing w:line="360" w:lineRule="auto"/>
        <w:rPr>
          <w:rFonts w:ascii="Times New Roman" w:hAnsi="Times New Roman" w:cs="Times New Roman"/>
          <w:sz w:val="28"/>
          <w:szCs w:val="28"/>
        </w:rPr>
      </w:pPr>
      <w:r>
        <w:rPr>
          <w:rFonts w:ascii="Times New Roman" w:hAnsi="Times New Roman" w:cs="Times New Roman"/>
          <w:sz w:val="28"/>
          <w:szCs w:val="28"/>
        </w:rPr>
        <w:t xml:space="preserve">Nguyễn Phi Thực </w:t>
      </w:r>
    </w:p>
    <w:p w14:paraId="0196902F" w14:textId="77777777" w:rsidR="00D81E0B" w:rsidRDefault="00EE2E4E">
      <w:pPr>
        <w:pStyle w:val="Heading4"/>
        <w:ind w:left="63"/>
        <w:jc w:val="center"/>
      </w:pPr>
      <w:bookmarkStart w:id="111" w:name="_Toc227585941"/>
      <w:r>
        <w:t>9.6.2. Nguyễn Phi Quý</w:t>
      </w:r>
      <w:bookmarkEnd w:id="111"/>
    </w:p>
    <w:p w14:paraId="08260929" w14:textId="77777777" w:rsidR="00D81E0B" w:rsidRDefault="00EE2E4E">
      <w:pPr>
        <w:spacing w:line="360" w:lineRule="auto"/>
        <w:jc w:val="center"/>
        <w:rPr>
          <w:rFonts w:ascii="Times New Roman" w:hAnsi="Times New Roman" w:cs="Times New Roman"/>
          <w:i/>
          <w:iCs/>
          <w:sz w:val="28"/>
          <w:szCs w:val="28"/>
        </w:rPr>
      </w:pPr>
      <w:r>
        <w:rPr>
          <w:rFonts w:ascii="Times New Roman" w:hAnsi="Times New Roman" w:cs="Times New Roman"/>
          <w:sz w:val="28"/>
          <w:szCs w:val="28"/>
          <w:lang w:val="vi-VN"/>
        </w:rPr>
        <w:t>C</w:t>
      </w:r>
      <w:r>
        <w:rPr>
          <w:rFonts w:ascii="Times New Roman" w:hAnsi="Times New Roman" w:cs="Times New Roman"/>
          <w:i/>
          <w:iCs/>
          <w:sz w:val="28"/>
          <w:szCs w:val="28"/>
        </w:rPr>
        <w:t xml:space="preserve">on của ông Nguyễn Phi Tiến, cháu ông Nguyễn Phi Tài  </w:t>
      </w:r>
    </w:p>
    <w:p w14:paraId="363A1235" w14:textId="77777777" w:rsidR="00D81E0B" w:rsidRDefault="00EE2E4E">
      <w:pPr>
        <w:spacing w:line="360" w:lineRule="auto"/>
        <w:jc w:val="center"/>
        <w:rPr>
          <w:rFonts w:ascii="Times New Roman" w:hAnsi="Times New Roman" w:cs="Times New Roman"/>
          <w:color w:val="FF0000"/>
          <w:sz w:val="28"/>
          <w:szCs w:val="28"/>
          <w:lang w:val="vi-VN"/>
        </w:rPr>
      </w:pPr>
      <w:r>
        <w:rPr>
          <w:rFonts w:ascii="Times New Roman" w:hAnsi="Times New Roman" w:cs="Times New Roman"/>
          <w:i/>
          <w:iCs/>
          <w:sz w:val="28"/>
          <w:szCs w:val="28"/>
          <w:lang w:val="vi-VN"/>
        </w:rPr>
        <w:t xml:space="preserve">Húy Phi </w:t>
      </w:r>
      <w:r>
        <w:rPr>
          <w:rFonts w:ascii="Times New Roman" w:hAnsi="Times New Roman" w:cs="Times New Roman"/>
          <w:i/>
          <w:iCs/>
          <w:sz w:val="28"/>
          <w:szCs w:val="28"/>
        </w:rPr>
        <w:t xml:space="preserve">Quý </w:t>
      </w:r>
      <w:r>
        <w:rPr>
          <w:rFonts w:ascii="Times New Roman" w:hAnsi="Times New Roman" w:cs="Times New Roman"/>
          <w:i/>
          <w:iCs/>
          <w:color w:val="FF0000"/>
          <w:sz w:val="28"/>
          <w:szCs w:val="28"/>
        </w:rPr>
        <w:t xml:space="preserve">   </w:t>
      </w:r>
    </w:p>
    <w:p w14:paraId="6CD955F4" w14:textId="77777777" w:rsidR="00D81E0B" w:rsidRDefault="00EE2E4E">
      <w:pPr>
        <w:rPr>
          <w:rFonts w:ascii="Times New Roman" w:hAnsi="Times New Roman" w:cs="Times New Roman"/>
          <w:sz w:val="28"/>
          <w:szCs w:val="28"/>
        </w:rPr>
      </w:pPr>
      <w:r>
        <w:rPr>
          <w:rFonts w:ascii="Times New Roman" w:hAnsi="Times New Roman" w:cs="Times New Roman"/>
          <w:sz w:val="28"/>
          <w:szCs w:val="28"/>
        </w:rPr>
        <w:t xml:space="preserve">Ông Phi Quý là Thủy tổ cựa nhì của cửa thứ 2, đã có gia phổ của cựa nhì riêng. ( ông Phi Hoàn thờ).</w:t>
      </w:r>
    </w:p>
    <w:p w14:paraId="68C359F0" w14:textId="77777777" w:rsidR="00D81E0B" w:rsidRDefault="00EE2E4E">
      <w:pPr>
        <w:pStyle w:val="Heading4"/>
        <w:ind w:left="63"/>
        <w:jc w:val="center"/>
      </w:pPr>
      <w:bookmarkStart w:id="112" w:name="_Toc227585942"/>
      <w:r>
        <w:t xml:space="preserve">9.6.3. Nguyễn Phi Nhương</w:t>
      </w:r>
      <w:bookmarkEnd w:id="112"/>
    </w:p>
    <w:p w14:paraId="295E4666" w14:textId="77777777" w:rsidR="00D81E0B" w:rsidRDefault="00EE2E4E">
      <w:pPr>
        <w:spacing w:line="360" w:lineRule="auto"/>
        <w:jc w:val="center"/>
        <w:rPr>
          <w:rFonts w:ascii="Times New Roman" w:hAnsi="Times New Roman" w:cs="Times New Roman"/>
          <w:i/>
          <w:iCs/>
          <w:sz w:val="28"/>
          <w:szCs w:val="28"/>
        </w:rPr>
      </w:pPr>
      <w:r>
        <w:rPr>
          <w:rFonts w:ascii="Times New Roman" w:hAnsi="Times New Roman" w:cs="Times New Roman"/>
          <w:sz w:val="28"/>
          <w:szCs w:val="28"/>
          <w:lang w:val="vi-VN"/>
        </w:rPr>
        <w:t>C</w:t>
      </w:r>
      <w:r>
        <w:rPr>
          <w:rFonts w:ascii="Times New Roman" w:hAnsi="Times New Roman" w:cs="Times New Roman"/>
          <w:i/>
          <w:iCs/>
          <w:sz w:val="28"/>
          <w:szCs w:val="28"/>
        </w:rPr>
        <w:t xml:space="preserve">on của ông Nguyễn Phi Tiến, cháu ông Nguyễn Phi Tài  </w:t>
      </w:r>
    </w:p>
    <w:p w14:paraId="20BF7459" w14:textId="77777777" w:rsidR="00D81E0B" w:rsidRDefault="00EE2E4E">
      <w:pPr>
        <w:spacing w:line="360" w:lineRule="auto"/>
        <w:jc w:val="center"/>
        <w:rPr>
          <w:rFonts w:ascii="Times New Roman" w:hAnsi="Times New Roman" w:cs="Times New Roman"/>
          <w:sz w:val="28"/>
          <w:szCs w:val="28"/>
          <w:lang w:val="vi-VN"/>
        </w:rPr>
      </w:pPr>
      <w:r>
        <w:rPr>
          <w:rFonts w:ascii="Times New Roman" w:hAnsi="Times New Roman" w:cs="Times New Roman"/>
          <w:i/>
          <w:iCs/>
          <w:sz w:val="28"/>
          <w:szCs w:val="28"/>
          <w:lang w:val="vi-VN"/>
        </w:rPr>
        <w:t xml:space="preserve">Húy Phi </w:t>
      </w:r>
      <w:r>
        <w:rPr>
          <w:rFonts w:ascii="Times New Roman" w:hAnsi="Times New Roman" w:cs="Times New Roman"/>
          <w:i/>
          <w:iCs/>
          <w:sz w:val="28"/>
          <w:szCs w:val="28"/>
        </w:rPr>
        <w:t>Nhương</w:t>
      </w:r>
      <w:r>
        <w:rPr>
          <w:rFonts w:ascii="Times New Roman" w:hAnsi="Times New Roman" w:cs="Times New Roman"/>
          <w:i/>
          <w:iCs/>
          <w:sz w:val="28"/>
          <w:szCs w:val="28"/>
          <w:lang w:val="vi-VN"/>
        </w:rPr>
        <w:t xml:space="preserve">, tự </w:t>
      </w:r>
      <w:r>
        <w:rPr>
          <w:rFonts w:ascii="Times New Roman" w:hAnsi="Times New Roman" w:cs="Times New Roman"/>
          <w:i/>
          <w:iCs/>
          <w:sz w:val="28"/>
          <w:szCs w:val="28"/>
        </w:rPr>
        <w:t xml:space="preserve">bất tường </w:t>
      </w:r>
      <w:r>
        <w:rPr>
          <w:rFonts w:ascii="Times New Roman" w:hAnsi="Times New Roman" w:cs="Times New Roman"/>
          <w:i/>
          <w:iCs/>
          <w:sz w:val="28"/>
          <w:szCs w:val="28"/>
          <w:lang w:val="vi-VN"/>
        </w:rPr>
        <w:t xml:space="preserve">; tỉ </w:t>
      </w:r>
      <w:r>
        <w:rPr>
          <w:rFonts w:ascii="Times New Roman" w:hAnsi="Times New Roman" w:cs="Times New Roman"/>
          <w:i/>
          <w:iCs/>
          <w:sz w:val="28"/>
          <w:szCs w:val="28"/>
        </w:rPr>
        <w:t xml:space="preserve">lê Thị Vy   </w:t>
      </w:r>
    </w:p>
    <w:p w14:paraId="6BDF4422" w14:textId="77777777" w:rsidR="00D81E0B" w:rsidRDefault="00EE2E4E">
      <w:pPr>
        <w:spacing w:line="360" w:lineRule="auto"/>
        <w:rPr>
          <w:rFonts w:ascii="Times New Roman" w:hAnsi="Times New Roman" w:cs="Times New Roman"/>
          <w:sz w:val="28"/>
          <w:szCs w:val="28"/>
        </w:rPr>
      </w:pPr>
      <w:r>
        <w:rPr>
          <w:rFonts w:ascii="Times New Roman" w:hAnsi="Times New Roman" w:cs="Times New Roman"/>
          <w:sz w:val="28"/>
          <w:szCs w:val="28"/>
        </w:rPr>
        <w:t xml:space="preserve">Dị hiệu </w:t>
      </w:r>
      <w:r>
        <w:rPr>
          <w:rFonts w:ascii="Chu Nom Khai U" w:eastAsia="Chu Nom Khai U" w:hAnsi="Chu Nom Khai U" w:cs="Chu Nom Khai U"/>
          <w:sz w:val="28"/>
          <w:szCs w:val="28"/>
        </w:rPr>
        <w:t xml:space="preserve">顯第六祖叔功臣孫阮貴公諱丕攘府君 </w:t>
      </w:r>
    </w:p>
    <w:p w14:paraId="6F45C954" w14:textId="77777777" w:rsidR="00D81E0B" w:rsidRDefault="00EE2E4E">
      <w:pPr>
        <w:spacing w:line="360" w:lineRule="auto"/>
        <w:rPr>
          <w:rFonts w:ascii="Times New Roman" w:hAnsi="Times New Roman" w:cs="Times New Roman"/>
          <w:sz w:val="28"/>
          <w:szCs w:val="28"/>
        </w:rPr>
      </w:pPr>
      <w:r>
        <w:rPr>
          <w:rFonts w:ascii="Times New Roman" w:hAnsi="Times New Roman" w:cs="Times New Roman"/>
          <w:sz w:val="28"/>
          <w:szCs w:val="28"/>
        </w:rPr>
        <w:t xml:space="preserve">Hiển đệ lục tổ thúc công thần tôn húy Phi Nhương phủ quân.</w:t>
      </w:r>
    </w:p>
    <w:p w14:paraId="63499AD1" w14:textId="77777777" w:rsidR="00D81E0B" w:rsidRDefault="00EE2E4E">
      <w:pPr>
        <w:spacing w:line="360" w:lineRule="auto"/>
        <w:rPr>
          <w:rFonts w:ascii="Times New Roman" w:hAnsi="Times New Roman" w:cs="Times New Roman"/>
          <w:sz w:val="28"/>
          <w:szCs w:val="28"/>
        </w:rPr>
      </w:pPr>
      <w:r>
        <w:rPr>
          <w:rFonts w:ascii="Times New Roman" w:hAnsi="Times New Roman" w:cs="Times New Roman"/>
          <w:sz w:val="28"/>
          <w:szCs w:val="28"/>
        </w:rPr>
        <w:t xml:space="preserve">Ông sinh năm Qúi Tỵ, thọ không rõ</w:t>
      </w:r>
    </w:p>
    <w:p w14:paraId="19C53525" w14:textId="77777777" w:rsidR="00D81E0B" w:rsidRDefault="00EE2E4E">
      <w:pPr>
        <w:spacing w:line="360" w:lineRule="auto"/>
        <w:rPr>
          <w:rFonts w:ascii="Times New Roman" w:hAnsi="Times New Roman" w:cs="Times New Roman"/>
          <w:sz w:val="28"/>
          <w:szCs w:val="28"/>
        </w:rPr>
      </w:pPr>
      <w:r>
        <w:rPr>
          <w:rFonts w:ascii="Times New Roman" w:hAnsi="Times New Roman" w:cs="Times New Roman"/>
          <w:sz w:val="28"/>
          <w:szCs w:val="28"/>
        </w:rPr>
        <w:t xml:space="preserve">Mất ngày 24 tháng 4. Mộ Chủa Huyện.</w:t>
      </w:r>
    </w:p>
    <w:p w14:paraId="3D949187" w14:textId="77777777" w:rsidR="00D81E0B" w:rsidRDefault="00EE2E4E">
      <w:pPr>
        <w:spacing w:line="360" w:lineRule="auto"/>
        <w:rPr>
          <w:rFonts w:ascii="Times New Roman" w:hAnsi="Times New Roman" w:cs="Times New Roman"/>
          <w:sz w:val="28"/>
          <w:szCs w:val="28"/>
        </w:rPr>
      </w:pPr>
      <w:r>
        <w:rPr>
          <w:rFonts w:ascii="Times New Roman" w:hAnsi="Times New Roman" w:cs="Times New Roman"/>
          <w:sz w:val="28"/>
          <w:szCs w:val="28"/>
        </w:rPr>
        <w:t xml:space="preserve">Bà: </w:t>
      </w:r>
      <w:r>
        <w:rPr>
          <w:rFonts w:ascii="Chu Nom Khai U" w:eastAsia="Chu Nom Khai U" w:hAnsi="Chu Nom Khai U" w:cs="Chu Nom Khai U"/>
          <w:sz w:val="28"/>
          <w:szCs w:val="28"/>
        </w:rPr>
        <w:t>顯第六祖叔妣前從夫職阮正室黎氏微孺人</w:t>
      </w:r>
    </w:p>
    <w:p w14:paraId="079FADA8" w14:textId="77777777" w:rsidR="00D81E0B" w:rsidRDefault="00EE2E4E">
      <w:pPr>
        <w:spacing w:line="360" w:lineRule="auto"/>
        <w:rPr>
          <w:rFonts w:ascii="Times New Roman" w:hAnsi="Times New Roman" w:cs="Times New Roman"/>
          <w:sz w:val="28"/>
          <w:szCs w:val="28"/>
        </w:rPr>
      </w:pPr>
      <w:r>
        <w:rPr>
          <w:rFonts w:ascii="Times New Roman" w:hAnsi="Times New Roman" w:cs="Times New Roman"/>
          <w:sz w:val="28"/>
          <w:szCs w:val="28"/>
        </w:rPr>
        <w:t xml:space="preserve">Hiển đệ lục tổ thúc tỷ tiền tòng phu chức Nguyễn chính thất Lê Thị Vi nhụ nhân.   </w:t>
      </w:r>
    </w:p>
    <w:p w14:paraId="13D5AFB2" w14:textId="77777777" w:rsidR="00D81E0B" w:rsidRDefault="00EE2E4E">
      <w:pPr>
        <w:spacing w:line="360" w:lineRule="auto"/>
        <w:rPr>
          <w:rFonts w:ascii="Times New Roman" w:hAnsi="Times New Roman" w:cs="Times New Roman"/>
          <w:sz w:val="28"/>
          <w:szCs w:val="28"/>
        </w:rPr>
      </w:pPr>
      <w:r>
        <w:rPr>
          <w:rFonts w:ascii="Times New Roman" w:hAnsi="Times New Roman" w:cs="Times New Roman"/>
          <w:sz w:val="28"/>
          <w:szCs w:val="28"/>
        </w:rPr>
        <w:t xml:space="preserve">Bà mất ngày 24 tháng 7. Mộ táng ở Cọi Ông Má.</w:t>
      </w:r>
    </w:p>
    <w:p w14:paraId="07C1F2D8" w14:textId="77777777" w:rsidR="00D81E0B" w:rsidRDefault="00EE2E4E">
      <w:pPr>
        <w:spacing w:line="360" w:lineRule="auto"/>
        <w:rPr>
          <w:rFonts w:ascii="Times New Roman" w:hAnsi="Times New Roman" w:cs="Times New Roman"/>
          <w:sz w:val="28"/>
          <w:szCs w:val="28"/>
        </w:rPr>
      </w:pPr>
      <w:r>
        <w:rPr>
          <w:rFonts w:ascii="Times New Roman" w:hAnsi="Times New Roman" w:cs="Times New Roman"/>
          <w:sz w:val="28"/>
          <w:szCs w:val="28"/>
        </w:rPr>
        <w:t xml:space="preserve">Ông bà sinh 4 người: con gái đều mất sớm</w:t>
      </w:r>
    </w:p>
    <w:p w14:paraId="368DFE45" w14:textId="77777777" w:rsidR="00D81E0B" w:rsidRDefault="00EE2E4E">
      <w:pPr>
        <w:spacing w:line="360" w:lineRule="auto"/>
        <w:rPr>
          <w:rFonts w:ascii="Times New Roman" w:hAnsi="Times New Roman" w:cs="Times New Roman"/>
          <w:i/>
          <w:iCs/>
          <w:sz w:val="28"/>
          <w:szCs w:val="28"/>
        </w:rPr>
      </w:pPr>
      <w:r>
        <w:rPr>
          <w:rFonts w:ascii="Times New Roman" w:hAnsi="Times New Roman" w:cs="Times New Roman"/>
          <w:i/>
          <w:iCs/>
          <w:sz w:val="28"/>
          <w:szCs w:val="28"/>
        </w:rPr>
        <w:t xml:space="preserve">1. Nguyễn Thị Lăng, mộ ở Chùa Huyện</w:t>
      </w:r>
    </w:p>
    <w:p w14:paraId="00606095" w14:textId="77777777" w:rsidR="00D81E0B" w:rsidRDefault="00EE2E4E">
      <w:pPr>
        <w:spacing w:line="360" w:lineRule="auto"/>
        <w:rPr>
          <w:rFonts w:ascii="Times New Roman" w:hAnsi="Times New Roman" w:cs="Times New Roman"/>
          <w:i/>
          <w:iCs/>
          <w:sz w:val="28"/>
          <w:szCs w:val="28"/>
        </w:rPr>
      </w:pPr>
      <w:r>
        <w:rPr>
          <w:rFonts w:ascii="Times New Roman" w:hAnsi="Times New Roman" w:cs="Times New Roman"/>
          <w:i/>
          <w:iCs/>
          <w:sz w:val="28"/>
          <w:szCs w:val="28"/>
        </w:rPr>
        <w:t xml:space="preserve">2. NguyễnThị đỏ  mộ ở Cọi Túi Mắt</w:t>
      </w:r>
    </w:p>
    <w:p w14:paraId="0C65DA7F" w14:textId="77777777" w:rsidR="00D81E0B" w:rsidRDefault="00EE2E4E">
      <w:pPr>
        <w:spacing w:line="360" w:lineRule="auto"/>
        <w:rPr>
          <w:rFonts w:ascii="Times New Roman" w:hAnsi="Times New Roman" w:cs="Times New Roman"/>
          <w:i/>
          <w:iCs/>
          <w:sz w:val="28"/>
          <w:szCs w:val="28"/>
        </w:rPr>
      </w:pPr>
      <w:r>
        <w:rPr>
          <w:rFonts w:ascii="Times New Roman" w:hAnsi="Times New Roman" w:cs="Times New Roman"/>
          <w:i/>
          <w:iCs/>
          <w:sz w:val="28"/>
          <w:szCs w:val="28"/>
        </w:rPr>
        <w:t xml:space="preserve">3. NguyễnThị Buôi, mộ ở Chùa Huyện</w:t>
      </w:r>
    </w:p>
    <w:p w14:paraId="3A7BED9D" w14:textId="77777777" w:rsidR="00D81E0B" w:rsidRDefault="00EE2E4E">
      <w:pPr>
        <w:spacing w:line="360" w:lineRule="auto"/>
        <w:rPr>
          <w:rFonts w:ascii="Times New Roman" w:hAnsi="Times New Roman" w:cs="Times New Roman"/>
          <w:i/>
          <w:iCs/>
          <w:sz w:val="28"/>
          <w:szCs w:val="28"/>
        </w:rPr>
      </w:pPr>
      <w:r>
        <w:rPr>
          <w:rFonts w:ascii="Times New Roman" w:hAnsi="Times New Roman" w:cs="Times New Roman"/>
          <w:i/>
          <w:iCs/>
          <w:sz w:val="28"/>
          <w:szCs w:val="28"/>
        </w:rPr>
        <w:lastRenderedPageBreak/>
        <w:t xml:space="preserve">4. NguyễnThị Áo, mộ ở Chùa Huyện</w:t>
      </w:r>
    </w:p>
    <w:p w14:paraId="3F578016" w14:textId="77777777" w:rsidR="00D81E0B" w:rsidRDefault="00D81E0B"/>
    <w:p w14:paraId="1AD9914E" w14:textId="77777777" w:rsidR="00D81E0B" w:rsidRDefault="00EE2E4E">
      <w:pPr>
        <w:pStyle w:val="Heading4"/>
        <w:ind w:left="63"/>
        <w:jc w:val="center"/>
      </w:pPr>
      <w:bookmarkStart w:id="113" w:name="_Toc227585943"/>
      <w:r>
        <w:t xml:space="preserve">9.6.4. Nguyễn Phi  Hị</w:t>
      </w:r>
      <w:bookmarkEnd w:id="113"/>
      <w:r>
        <w:t xml:space="preserve"> </w:t>
      </w:r>
    </w:p>
    <w:p w14:paraId="27A8117D" w14:textId="77777777" w:rsidR="00D81E0B" w:rsidRDefault="00EE2E4E">
      <w:pPr>
        <w:spacing w:line="360" w:lineRule="auto"/>
        <w:jc w:val="center"/>
        <w:rPr>
          <w:rFonts w:ascii="Times New Roman" w:hAnsi="Times New Roman" w:cs="Times New Roman"/>
          <w:i/>
          <w:iCs/>
          <w:sz w:val="28"/>
          <w:szCs w:val="28"/>
        </w:rPr>
      </w:pPr>
      <w:r>
        <w:rPr>
          <w:rFonts w:ascii="Times New Roman" w:hAnsi="Times New Roman" w:cs="Times New Roman"/>
          <w:sz w:val="28"/>
          <w:szCs w:val="28"/>
          <w:lang w:val="vi-VN"/>
        </w:rPr>
        <w:t>C</w:t>
      </w:r>
      <w:r>
        <w:rPr>
          <w:rFonts w:ascii="Times New Roman" w:hAnsi="Times New Roman" w:cs="Times New Roman"/>
          <w:i/>
          <w:iCs/>
          <w:sz w:val="28"/>
          <w:szCs w:val="28"/>
        </w:rPr>
        <w:t xml:space="preserve">on của ông Nguyễn Phi Tiến, cháu ông Nguyễn Phi Tài  </w:t>
      </w:r>
    </w:p>
    <w:p w14:paraId="75B3AC11" w14:textId="6CD3D3EA" w:rsidR="00D81E0B" w:rsidRDefault="00EE2E4E">
      <w:pPr>
        <w:jc w:val="center"/>
        <w:rPr>
          <w:rFonts w:ascii="Times New Roman" w:hAnsi="Times New Roman" w:cs="Times New Roman"/>
          <w:i/>
          <w:iCs/>
          <w:sz w:val="28"/>
          <w:szCs w:val="28"/>
        </w:rPr>
      </w:pPr>
      <w:r>
        <w:rPr>
          <w:rFonts w:ascii="Times New Roman" w:hAnsi="Times New Roman" w:cs="Times New Roman"/>
          <w:i/>
          <w:iCs/>
          <w:sz w:val="28"/>
          <w:szCs w:val="28"/>
          <w:lang w:val="vi-VN"/>
        </w:rPr>
        <w:t xml:space="preserve">Húy Phi </w:t>
      </w:r>
      <w:r>
        <w:rPr>
          <w:rFonts w:ascii="Times New Roman" w:hAnsi="Times New Roman" w:cs="Times New Roman"/>
          <w:i/>
          <w:iCs/>
          <w:sz w:val="28"/>
          <w:szCs w:val="28"/>
        </w:rPr>
        <w:t>Hị,</w:t>
      </w:r>
      <w:r>
        <w:rPr>
          <w:rFonts w:ascii="Times New Roman" w:hAnsi="Times New Roman" w:cs="Times New Roman"/>
          <w:i/>
          <w:iCs/>
          <w:sz w:val="28"/>
          <w:szCs w:val="28"/>
          <w:lang w:val="vi-VN"/>
        </w:rPr>
        <w:t xml:space="preserve"> tự </w:t>
      </w:r>
      <w:r>
        <w:rPr>
          <w:rFonts w:ascii="Times New Roman" w:hAnsi="Times New Roman" w:cs="Times New Roman"/>
          <w:i/>
          <w:iCs/>
          <w:sz w:val="28"/>
          <w:szCs w:val="28"/>
        </w:rPr>
        <w:t xml:space="preserve">bất tường </w:t>
      </w:r>
      <w:r>
        <w:rPr>
          <w:rFonts w:ascii="Times New Roman" w:hAnsi="Times New Roman" w:cs="Times New Roman"/>
          <w:i/>
          <w:iCs/>
          <w:sz w:val="28"/>
          <w:szCs w:val="28"/>
          <w:lang w:val="vi-VN"/>
        </w:rPr>
        <w:t xml:space="preserve">; tỉ </w:t>
      </w:r>
      <w:r>
        <w:rPr>
          <w:rFonts w:ascii="Times New Roman" w:hAnsi="Times New Roman" w:cs="Times New Roman"/>
          <w:i/>
          <w:iCs/>
          <w:sz w:val="28"/>
          <w:szCs w:val="28"/>
        </w:rPr>
        <w:t xml:space="preserve">bất tường </w:t>
      </w:r>
    </w:p>
    <w:p w14:paraId="08DD0935" w14:textId="77777777" w:rsidR="00D81E0B" w:rsidRDefault="00D81E0B">
      <w:pPr>
        <w:jc w:val="center"/>
        <w:rPr>
          <w:rFonts w:ascii="Times New Roman" w:hAnsi="Times New Roman" w:cs="Times New Roman"/>
          <w:i/>
          <w:iCs/>
          <w:sz w:val="28"/>
          <w:szCs w:val="28"/>
        </w:rPr>
      </w:pPr>
    </w:p>
    <w:p w14:paraId="22B6E1A4" w14:textId="77777777" w:rsidR="00D81E0B" w:rsidRDefault="00EE2E4E">
      <w:pPr>
        <w:spacing w:line="360" w:lineRule="auto"/>
        <w:rPr>
          <w:rFonts w:ascii="Times New Roman" w:hAnsi="Times New Roman" w:cs="Times New Roman"/>
          <w:sz w:val="28"/>
          <w:szCs w:val="28"/>
        </w:rPr>
      </w:pPr>
      <w:r>
        <w:rPr>
          <w:rFonts w:ascii="Times New Roman" w:hAnsi="Times New Roman" w:cs="Times New Roman"/>
          <w:sz w:val="28"/>
          <w:szCs w:val="28"/>
        </w:rPr>
        <w:t xml:space="preserve">Dị hiệu: </w:t>
      </w:r>
      <w:r>
        <w:rPr>
          <w:rFonts w:ascii="Chu Nom Khai U" w:eastAsia="Chu Nom Khai U" w:hAnsi="Chu Nom Khai U" w:cs="Chu Nom Khai U"/>
          <w:sz w:val="28"/>
          <w:szCs w:val="28"/>
        </w:rPr>
        <w:t xml:space="preserve">顯第六祖叔功臣孫阮貴公諱丕矣府君. </w:t>
      </w:r>
    </w:p>
    <w:p w14:paraId="5CFB0A92" w14:textId="77777777" w:rsidR="00D81E0B" w:rsidRDefault="00EE2E4E">
      <w:pPr>
        <w:spacing w:line="360" w:lineRule="auto"/>
        <w:rPr>
          <w:rFonts w:ascii="Times New Roman" w:hAnsi="Times New Roman" w:cs="Times New Roman"/>
          <w:sz w:val="28"/>
          <w:szCs w:val="28"/>
        </w:rPr>
      </w:pPr>
      <w:r>
        <w:rPr>
          <w:rFonts w:ascii="Times New Roman" w:hAnsi="Times New Roman" w:cs="Times New Roman"/>
          <w:sz w:val="28"/>
          <w:szCs w:val="28"/>
        </w:rPr>
        <w:t xml:space="preserve">Hiển đệ lục tổ thúc công thần tôn húy Phi Hĩ  phủ quân.</w:t>
      </w:r>
    </w:p>
    <w:p w14:paraId="25D17382" w14:textId="77777777" w:rsidR="00D81E0B" w:rsidRDefault="00EE2E4E">
      <w:pPr>
        <w:spacing w:line="360" w:lineRule="auto"/>
        <w:rPr>
          <w:rFonts w:ascii="Times New Roman" w:hAnsi="Times New Roman" w:cs="Times New Roman"/>
          <w:sz w:val="28"/>
          <w:szCs w:val="28"/>
        </w:rPr>
      </w:pPr>
      <w:r>
        <w:rPr>
          <w:rFonts w:ascii="Times New Roman" w:hAnsi="Times New Roman" w:cs="Times New Roman"/>
          <w:sz w:val="28"/>
          <w:szCs w:val="28"/>
        </w:rPr>
        <w:t xml:space="preserve">Ông sinh năm Bính Thân, thọ không rõ.</w:t>
      </w:r>
    </w:p>
    <w:p w14:paraId="6F490E5A" w14:textId="77777777" w:rsidR="00D81E0B" w:rsidRDefault="00EE2E4E">
      <w:pPr>
        <w:spacing w:line="360" w:lineRule="auto"/>
        <w:rPr>
          <w:rFonts w:ascii="Times New Roman" w:hAnsi="Times New Roman" w:cs="Times New Roman"/>
          <w:sz w:val="28"/>
          <w:szCs w:val="28"/>
        </w:rPr>
      </w:pPr>
      <w:r>
        <w:rPr>
          <w:rFonts w:ascii="Times New Roman" w:hAnsi="Times New Roman" w:cs="Times New Roman"/>
          <w:sz w:val="28"/>
          <w:szCs w:val="28"/>
        </w:rPr>
        <w:t xml:space="preserve">Mất ngày 20 tháng 2.</w:t>
      </w:r>
    </w:p>
    <w:p w14:paraId="60B88183" w14:textId="77777777" w:rsidR="00D81E0B" w:rsidRDefault="00EE2E4E">
      <w:pPr>
        <w:spacing w:line="360" w:lineRule="auto"/>
        <w:rPr>
          <w:rFonts w:ascii="Times New Roman" w:hAnsi="Times New Roman" w:cs="Times New Roman"/>
          <w:sz w:val="28"/>
          <w:szCs w:val="28"/>
        </w:rPr>
      </w:pPr>
      <w:r>
        <w:rPr>
          <w:rFonts w:ascii="Times New Roman" w:hAnsi="Times New Roman" w:cs="Times New Roman"/>
          <w:sz w:val="28"/>
          <w:szCs w:val="28"/>
        </w:rPr>
        <w:t xml:space="preserve">Mộ táng ở chùa lái.</w:t>
      </w:r>
    </w:p>
    <w:p w14:paraId="214D714F" w14:textId="77777777" w:rsidR="00D81E0B" w:rsidRDefault="00EE2E4E">
      <w:pPr>
        <w:spacing w:line="360" w:lineRule="auto"/>
        <w:rPr>
          <w:rFonts w:ascii="Times New Roman" w:hAnsi="Times New Roman" w:cs="Times New Roman"/>
          <w:sz w:val="28"/>
          <w:szCs w:val="28"/>
        </w:rPr>
      </w:pPr>
      <w:r>
        <w:rPr>
          <w:rFonts w:ascii="Times New Roman" w:hAnsi="Times New Roman" w:cs="Times New Roman"/>
          <w:sz w:val="28"/>
          <w:szCs w:val="28"/>
        </w:rPr>
        <w:t xml:space="preserve">Bà không rõ.</w:t>
      </w:r>
    </w:p>
    <w:p w14:paraId="33009AB3" w14:textId="77777777" w:rsidR="00D81E0B" w:rsidRDefault="00EE2E4E">
      <w:pPr>
        <w:pStyle w:val="Heading4"/>
        <w:ind w:left="63"/>
        <w:jc w:val="center"/>
      </w:pPr>
      <w:bookmarkStart w:id="114" w:name="_Toc227585944"/>
      <w:r>
        <w:t xml:space="preserve">9.6.5. Nguyễn Phi Tại</w:t>
      </w:r>
      <w:bookmarkEnd w:id="114"/>
    </w:p>
    <w:p w14:paraId="393B84F1" w14:textId="77777777" w:rsidR="00D81E0B" w:rsidRDefault="00EE2E4E">
      <w:pPr>
        <w:spacing w:line="360" w:lineRule="auto"/>
        <w:jc w:val="center"/>
        <w:rPr>
          <w:rFonts w:ascii="Times New Roman" w:hAnsi="Times New Roman" w:cs="Times New Roman"/>
          <w:i/>
          <w:iCs/>
          <w:sz w:val="28"/>
          <w:szCs w:val="28"/>
        </w:rPr>
      </w:pPr>
      <w:r>
        <w:rPr>
          <w:rFonts w:ascii="Times New Roman" w:hAnsi="Times New Roman" w:cs="Times New Roman"/>
          <w:sz w:val="28"/>
          <w:szCs w:val="28"/>
          <w:lang w:val="vi-VN"/>
        </w:rPr>
        <w:t>C</w:t>
      </w:r>
      <w:r>
        <w:rPr>
          <w:rFonts w:ascii="Times New Roman" w:hAnsi="Times New Roman" w:cs="Times New Roman"/>
          <w:i/>
          <w:iCs/>
          <w:sz w:val="28"/>
          <w:szCs w:val="28"/>
        </w:rPr>
        <w:t xml:space="preserve">on của ông Nguyễn Phi Tiến, cháu ông Nguyễn Phi Tài  </w:t>
      </w:r>
    </w:p>
    <w:p w14:paraId="3B67E911" w14:textId="5F2BCCBE" w:rsidR="00D81E0B" w:rsidRDefault="00EE2E4E">
      <w:pPr>
        <w:jc w:val="center"/>
        <w:rPr>
          <w:rFonts w:ascii="Times New Roman" w:hAnsi="Times New Roman" w:cs="Times New Roman"/>
          <w:i/>
          <w:iCs/>
          <w:sz w:val="28"/>
          <w:szCs w:val="28"/>
        </w:rPr>
      </w:pPr>
      <w:r>
        <w:rPr>
          <w:rFonts w:ascii="Times New Roman" w:hAnsi="Times New Roman" w:cs="Times New Roman"/>
          <w:i/>
          <w:iCs/>
          <w:sz w:val="28"/>
          <w:szCs w:val="28"/>
          <w:lang w:val="vi-VN"/>
        </w:rPr>
        <w:t xml:space="preserve">Húy Phi </w:t>
      </w:r>
      <w:r>
        <w:rPr>
          <w:rFonts w:ascii="Times New Roman" w:hAnsi="Times New Roman" w:cs="Times New Roman"/>
          <w:i/>
          <w:iCs/>
          <w:sz w:val="28"/>
          <w:szCs w:val="28"/>
        </w:rPr>
        <w:t>Tại,</w:t>
      </w:r>
      <w:r>
        <w:rPr>
          <w:rFonts w:ascii="Times New Roman" w:hAnsi="Times New Roman" w:cs="Times New Roman"/>
          <w:i/>
          <w:iCs/>
          <w:sz w:val="28"/>
          <w:szCs w:val="28"/>
          <w:lang w:val="vi-VN"/>
        </w:rPr>
        <w:t xml:space="preserve"> tự </w:t>
      </w:r>
      <w:r>
        <w:rPr>
          <w:rFonts w:ascii="Times New Roman" w:hAnsi="Times New Roman" w:cs="Times New Roman"/>
          <w:i/>
          <w:iCs/>
          <w:sz w:val="28"/>
          <w:szCs w:val="28"/>
        </w:rPr>
        <w:t xml:space="preserve">bất tường </w:t>
      </w:r>
      <w:r>
        <w:rPr>
          <w:rFonts w:ascii="Times New Roman" w:hAnsi="Times New Roman" w:cs="Times New Roman"/>
          <w:i/>
          <w:iCs/>
          <w:sz w:val="28"/>
          <w:szCs w:val="28"/>
          <w:lang w:val="vi-VN"/>
        </w:rPr>
        <w:t xml:space="preserve">; tỉ </w:t>
      </w:r>
      <w:r>
        <w:rPr>
          <w:rFonts w:ascii="Times New Roman" w:hAnsi="Times New Roman" w:cs="Times New Roman"/>
          <w:i/>
          <w:iCs/>
          <w:sz w:val="28"/>
          <w:szCs w:val="28"/>
        </w:rPr>
        <w:t xml:space="preserve">bất tường </w:t>
      </w:r>
    </w:p>
    <w:p w14:paraId="1C651103" w14:textId="77777777" w:rsidR="00D81E0B" w:rsidRDefault="00D81E0B">
      <w:pPr>
        <w:jc w:val="center"/>
        <w:rPr>
          <w:rFonts w:ascii="Times New Roman" w:hAnsi="Times New Roman" w:cs="Times New Roman"/>
          <w:i/>
          <w:iCs/>
          <w:sz w:val="28"/>
          <w:szCs w:val="28"/>
        </w:rPr>
      </w:pPr>
    </w:p>
    <w:p w14:paraId="6C4A5FC7" w14:textId="77777777" w:rsidR="00D81E0B" w:rsidRDefault="00EE2E4E">
      <w:pPr>
        <w:spacing w:line="360" w:lineRule="auto"/>
        <w:rPr>
          <w:rFonts w:ascii="Times New Roman" w:hAnsi="Times New Roman" w:cs="Times New Roman"/>
          <w:sz w:val="28"/>
          <w:szCs w:val="28"/>
        </w:rPr>
      </w:pPr>
      <w:r>
        <w:rPr>
          <w:rFonts w:ascii="Times New Roman" w:hAnsi="Times New Roman" w:cs="Times New Roman"/>
          <w:sz w:val="28"/>
          <w:szCs w:val="28"/>
        </w:rPr>
        <w:t xml:space="preserve">Dị hiệu: </w:t>
      </w:r>
      <w:r>
        <w:rPr>
          <w:rFonts w:ascii="Chu Nom Khai U" w:eastAsia="Chu Nom Khai U" w:hAnsi="Chu Nom Khai U" w:cs="Chu Nom Khai U" w:hint="eastAsia"/>
          <w:sz w:val="28"/>
          <w:szCs w:val="28"/>
        </w:rPr>
        <w:t>顯第六祖叔功臣孫阮貴公諱在矣府君</w:t>
      </w:r>
      <w:r>
        <w:rPr>
          <w:rFonts w:ascii="Chu Nom Khai U" w:eastAsia="Chu Nom Khai U" w:hAnsi="Chu Nom Khai U" w:cs="Chu Nom Khai U"/>
          <w:sz w:val="28"/>
          <w:szCs w:val="28"/>
        </w:rPr>
        <w:t xml:space="preserve">. </w:t>
      </w:r>
    </w:p>
    <w:p w14:paraId="7C493E44" w14:textId="77777777" w:rsidR="00D81E0B" w:rsidRDefault="00EE2E4E">
      <w:pPr>
        <w:spacing w:line="360" w:lineRule="auto"/>
        <w:rPr>
          <w:rFonts w:ascii="Times New Roman" w:hAnsi="Times New Roman" w:cs="Times New Roman"/>
          <w:sz w:val="28"/>
          <w:szCs w:val="28"/>
        </w:rPr>
      </w:pPr>
      <w:r>
        <w:rPr>
          <w:rFonts w:ascii="Times New Roman" w:hAnsi="Times New Roman" w:cs="Times New Roman"/>
          <w:sz w:val="28"/>
          <w:szCs w:val="28"/>
        </w:rPr>
        <w:t xml:space="preserve">Hiển đệ lục tổ thúc công thần tôn húy Phi Tại  phủ quân. Năm sinh, tuổi thọ không rõ, ngày kỵ đều không rõ. </w:t>
      </w:r>
    </w:p>
    <w:p w14:paraId="20E6A2FA" w14:textId="77777777" w:rsidR="00D81E0B" w:rsidRDefault="00EE2E4E">
      <w:pPr>
        <w:spacing w:line="360" w:lineRule="auto"/>
        <w:rPr>
          <w:rFonts w:ascii="Times New Roman" w:hAnsi="Times New Roman" w:cs="Times New Roman"/>
          <w:sz w:val="28"/>
          <w:szCs w:val="28"/>
        </w:rPr>
      </w:pPr>
      <w:r>
        <w:rPr>
          <w:rFonts w:ascii="Times New Roman" w:hAnsi="Times New Roman" w:cs="Times New Roman"/>
          <w:sz w:val="28"/>
          <w:szCs w:val="28"/>
        </w:rPr>
        <w:t xml:space="preserve">Bà là Nguyễn Thị Hớn : </w:t>
      </w:r>
      <w:r>
        <w:rPr>
          <w:rFonts w:ascii="Chu Nom Khai U" w:eastAsia="Chu Nom Khai U" w:hAnsi="Chu Nom Khai U" w:cs="Chu Nom Khai U"/>
          <w:sz w:val="28"/>
          <w:szCs w:val="28"/>
        </w:rPr>
        <w:t>顯第六祖叔妣前從夫職阮正室阮氏㘋孺人</w:t>
      </w:r>
    </w:p>
    <w:p w14:paraId="4B07166E" w14:textId="77777777" w:rsidR="00D81E0B" w:rsidRDefault="00EE2E4E">
      <w:pPr>
        <w:spacing w:line="360" w:lineRule="auto"/>
        <w:rPr>
          <w:rFonts w:ascii="Times New Roman" w:hAnsi="Times New Roman" w:cs="Times New Roman"/>
          <w:sz w:val="28"/>
          <w:szCs w:val="28"/>
        </w:rPr>
      </w:pPr>
      <w:r>
        <w:rPr>
          <w:rFonts w:ascii="Times New Roman" w:hAnsi="Times New Roman" w:cs="Times New Roman"/>
          <w:sz w:val="28"/>
          <w:szCs w:val="28"/>
        </w:rPr>
        <w:t xml:space="preserve">Hiển đệ lục tổ thúc tỷ tiền tòng phu chức Nguyễn chính thất Nguyễn Thị Hớn nhụ nhân.   </w:t>
      </w:r>
    </w:p>
    <w:p w14:paraId="69F449FB" w14:textId="77777777" w:rsidR="00D81E0B" w:rsidRDefault="00EE2E4E">
      <w:pPr>
        <w:spacing w:line="360" w:lineRule="auto"/>
        <w:rPr>
          <w:rFonts w:ascii="Times New Roman" w:hAnsi="Times New Roman" w:cs="Times New Roman"/>
          <w:sz w:val="28"/>
          <w:szCs w:val="28"/>
        </w:rPr>
      </w:pPr>
      <w:r>
        <w:rPr>
          <w:rFonts w:ascii="Times New Roman" w:hAnsi="Times New Roman" w:cs="Times New Roman"/>
          <w:sz w:val="28"/>
          <w:szCs w:val="28"/>
        </w:rPr>
        <w:t xml:space="preserve">tuổi thọ không rõ, mộ ở nhà cồn, kỵ ngày 20 tháng 7.</w:t>
      </w:r>
    </w:p>
    <w:p w14:paraId="5BC72216" w14:textId="77777777" w:rsidR="00D81E0B" w:rsidRDefault="00EE2E4E">
      <w:pPr>
        <w:spacing w:line="360" w:lineRule="auto"/>
        <w:rPr>
          <w:rFonts w:ascii="Times New Roman" w:hAnsi="Times New Roman" w:cs="Times New Roman"/>
          <w:sz w:val="28"/>
          <w:szCs w:val="28"/>
        </w:rPr>
      </w:pPr>
      <w:r>
        <w:rPr>
          <w:rFonts w:ascii="Times New Roman" w:hAnsi="Times New Roman" w:cs="Times New Roman"/>
          <w:sz w:val="28"/>
          <w:szCs w:val="28"/>
        </w:rPr>
        <w:t xml:space="preserve">Ông bà sinh hạ trai gái nhiều đều không còn.</w:t>
      </w:r>
    </w:p>
    <w:p w14:paraId="01738228" w14:textId="77777777" w:rsidR="00D81E0B" w:rsidRDefault="00EE2E4E">
      <w:pPr>
        <w:numPr>
          <w:ilvl w:val="0"/>
          <w:numId w:val="54"/>
        </w:numPr>
        <w:spacing w:line="360" w:lineRule="auto"/>
        <w:rPr>
          <w:rFonts w:ascii="Times New Roman" w:hAnsi="Times New Roman" w:cs="Times New Roman"/>
          <w:i/>
          <w:iCs/>
          <w:sz w:val="28"/>
          <w:szCs w:val="28"/>
        </w:rPr>
      </w:pPr>
      <w:r>
        <w:rPr>
          <w:rFonts w:ascii="Times New Roman" w:hAnsi="Times New Roman" w:cs="Times New Roman"/>
          <w:i/>
          <w:iCs/>
          <w:sz w:val="28"/>
          <w:szCs w:val="28"/>
        </w:rPr>
        <w:t xml:space="preserve">Gái đầu là Thị Vy "Tổ cô", mọi sự không thấy, chỉ biết mộ ở Nương Phường.</w:t>
      </w:r>
    </w:p>
    <w:p w14:paraId="4754FC0B" w14:textId="77777777" w:rsidR="00D81E0B" w:rsidRDefault="00EE2E4E">
      <w:pPr>
        <w:numPr>
          <w:ilvl w:val="0"/>
          <w:numId w:val="54"/>
        </w:numPr>
        <w:spacing w:line="360" w:lineRule="auto"/>
        <w:rPr>
          <w:rFonts w:ascii="Times New Roman" w:hAnsi="Times New Roman" w:cs="Times New Roman"/>
          <w:i/>
          <w:iCs/>
          <w:sz w:val="28"/>
          <w:szCs w:val="28"/>
        </w:rPr>
      </w:pPr>
      <w:r>
        <w:rPr>
          <w:rFonts w:ascii="Times New Roman" w:hAnsi="Times New Roman" w:cs="Times New Roman"/>
          <w:i/>
          <w:iCs/>
          <w:sz w:val="28"/>
          <w:szCs w:val="28"/>
        </w:rPr>
        <w:t xml:space="preserve">Gái thứ 2 là Thị Đô "Tổ cô" mất sớm, mộ ở Nhà Cồn. Kỵ ngày 24 tháng 7.</w:t>
      </w:r>
    </w:p>
    <w:p w14:paraId="67EF16CE" w14:textId="77777777" w:rsidR="00A16087" w:rsidRDefault="00A16087" w:rsidP="00A16087">
      <w:pPr>
        <w:spacing w:line="360" w:lineRule="auto"/>
        <w:rPr>
          <w:rFonts w:ascii="Times New Roman" w:hAnsi="Times New Roman" w:cs="Times New Roman"/>
          <w:i/>
          <w:iCs/>
          <w:sz w:val="28"/>
          <w:szCs w:val="28"/>
        </w:rPr>
      </w:pPr>
    </w:p>
    <w:p w14:paraId="2255FEBA" w14:textId="77777777" w:rsidR="00D81E0B" w:rsidRDefault="00D81E0B"/>
    <w:p w14:paraId="5819E482" w14:textId="77777777" w:rsidR="00D81E0B" w:rsidRDefault="00EE2E4E">
      <w:pPr>
        <w:pStyle w:val="Heading3"/>
        <w:jc w:val="center"/>
        <w:rPr>
          <w:rFonts w:ascii="Times New Roman" w:hAnsi="Times New Roman" w:hint="default"/>
          <w:sz w:val="32"/>
          <w:szCs w:val="32"/>
        </w:rPr>
      </w:pPr>
      <w:r>
        <w:rPr>
          <w:rFonts w:ascii="Times New Roman" w:hAnsi="Times New Roman" w:hint="default"/>
          <w:sz w:val="32"/>
          <w:szCs w:val="32"/>
        </w:rPr>
        <w:lastRenderedPageBreak/>
        <w:t xml:space="preserve"> </w:t>
      </w:r>
      <w:bookmarkStart w:id="115" w:name="_Toc227585945"/>
      <w:r>
        <w:rPr>
          <w:rFonts w:ascii="Times New Roman" w:hAnsi="Times New Roman" w:hint="default"/>
          <w:sz w:val="32"/>
          <w:szCs w:val="32"/>
        </w:rPr>
        <w:t>ĐỜI THỨ 10 ĐẠI TỘCTHỨ 7 CHI PHÁI ĐỆ NHỊ</w:t>
      </w:r>
      <w:bookmarkEnd w:id="115"/>
      <w:r>
        <w:rPr>
          <w:rFonts w:ascii="Times New Roman" w:hAnsi="Times New Roman" w:hint="default"/>
          <w:sz w:val="32"/>
          <w:szCs w:val="32"/>
        </w:rPr>
        <w:t xml:space="preserve">   </w:t>
      </w:r>
    </w:p>
    <w:p w14:paraId="74603F3E" w14:textId="77777777" w:rsidR="00D81E0B" w:rsidRDefault="00EE2E4E">
      <w:pPr>
        <w:pStyle w:val="Heading4"/>
        <w:ind w:left="63"/>
        <w:jc w:val="center"/>
      </w:pPr>
      <w:bookmarkStart w:id="116" w:name="_Toc227585946"/>
      <w:r>
        <w:t>10.7.1. Nguyễn Phi Thực</w:t>
      </w:r>
      <w:bookmarkEnd w:id="116"/>
    </w:p>
    <w:p w14:paraId="2B671C92" w14:textId="61F0DCB3" w:rsidR="00D81E0B" w:rsidRDefault="00EE2E4E">
      <w:pPr>
        <w:spacing w:line="360" w:lineRule="auto"/>
        <w:jc w:val="center"/>
        <w:rPr>
          <w:rFonts w:ascii="Times New Roman" w:hAnsi="Times New Roman" w:cs="Times New Roman"/>
          <w:i/>
          <w:iCs/>
          <w:sz w:val="28"/>
          <w:szCs w:val="28"/>
        </w:rPr>
      </w:pPr>
      <w:r>
        <w:rPr>
          <w:rFonts w:ascii="Times New Roman" w:hAnsi="Times New Roman" w:cs="Times New Roman"/>
          <w:sz w:val="28"/>
          <w:szCs w:val="28"/>
          <w:lang w:val="vi-VN"/>
        </w:rPr>
        <w:t>C</w:t>
      </w:r>
      <w:r>
        <w:rPr>
          <w:rFonts w:ascii="Times New Roman" w:hAnsi="Times New Roman" w:cs="Times New Roman"/>
          <w:i/>
          <w:iCs/>
          <w:sz w:val="28"/>
          <w:szCs w:val="28"/>
        </w:rPr>
        <w:t xml:space="preserve">on của ông Nguyễn Phi Ngụ, cháu ông Nguyễn Phi Tiến   </w:t>
      </w:r>
    </w:p>
    <w:p w14:paraId="2DBFC802" w14:textId="3CCCFE99" w:rsidR="00D81E0B" w:rsidRDefault="00EE2E4E">
      <w:pPr>
        <w:jc w:val="center"/>
        <w:rPr>
          <w:rFonts w:ascii="Times New Roman" w:hAnsi="Times New Roman" w:cs="Times New Roman"/>
          <w:i/>
          <w:iCs/>
          <w:sz w:val="28"/>
          <w:szCs w:val="28"/>
        </w:rPr>
      </w:pPr>
      <w:r>
        <w:rPr>
          <w:rFonts w:ascii="Times New Roman" w:hAnsi="Times New Roman" w:cs="Times New Roman"/>
          <w:i/>
          <w:iCs/>
          <w:sz w:val="28"/>
          <w:szCs w:val="28"/>
          <w:lang w:val="vi-VN"/>
        </w:rPr>
        <w:t xml:space="preserve">Húy Phi </w:t>
      </w:r>
      <w:r>
        <w:rPr>
          <w:rFonts w:ascii="Times New Roman" w:hAnsi="Times New Roman" w:cs="Times New Roman"/>
          <w:i/>
          <w:iCs/>
          <w:sz w:val="28"/>
          <w:szCs w:val="28"/>
        </w:rPr>
        <w:t>Thực,</w:t>
      </w:r>
      <w:r>
        <w:rPr>
          <w:rFonts w:ascii="Times New Roman" w:hAnsi="Times New Roman" w:cs="Times New Roman"/>
          <w:i/>
          <w:iCs/>
          <w:sz w:val="28"/>
          <w:szCs w:val="28"/>
          <w:lang w:val="vi-VN"/>
        </w:rPr>
        <w:t xml:space="preserve"> tự </w:t>
      </w:r>
      <w:r>
        <w:rPr>
          <w:rFonts w:ascii="Times New Roman" w:hAnsi="Times New Roman" w:cs="Times New Roman"/>
          <w:i/>
          <w:iCs/>
          <w:sz w:val="28"/>
          <w:szCs w:val="28"/>
        </w:rPr>
        <w:t xml:space="preserve">bất tường </w:t>
      </w:r>
      <w:r>
        <w:rPr>
          <w:rFonts w:ascii="Times New Roman" w:hAnsi="Times New Roman" w:cs="Times New Roman"/>
          <w:i/>
          <w:iCs/>
          <w:sz w:val="28"/>
          <w:szCs w:val="28"/>
          <w:lang w:val="vi-VN"/>
        </w:rPr>
        <w:t xml:space="preserve">; tỉ </w:t>
      </w:r>
      <w:r>
        <w:rPr>
          <w:rFonts w:ascii="Times New Roman" w:hAnsi="Times New Roman" w:cs="Times New Roman"/>
          <w:i/>
          <w:iCs/>
          <w:sz w:val="28"/>
          <w:szCs w:val="28"/>
        </w:rPr>
        <w:t xml:space="preserve">bất tường </w:t>
      </w:r>
    </w:p>
    <w:p w14:paraId="3168CCB2" w14:textId="77777777" w:rsidR="00D81E0B" w:rsidRDefault="00D81E0B">
      <w:pPr>
        <w:spacing w:line="360" w:lineRule="auto"/>
        <w:rPr>
          <w:rFonts w:ascii="Times New Roman" w:hAnsi="Times New Roman" w:cs="Times New Roman"/>
          <w:sz w:val="28"/>
          <w:szCs w:val="28"/>
        </w:rPr>
      </w:pPr>
    </w:p>
    <w:p w14:paraId="1C818595" w14:textId="77777777" w:rsidR="00D81E0B" w:rsidRDefault="00EE2E4E">
      <w:pPr>
        <w:spacing w:line="360" w:lineRule="auto"/>
        <w:rPr>
          <w:rFonts w:ascii="Times New Roman" w:hAnsi="Times New Roman" w:cs="Times New Roman"/>
          <w:sz w:val="28"/>
          <w:szCs w:val="28"/>
        </w:rPr>
      </w:pPr>
      <w:r>
        <w:rPr>
          <w:rFonts w:ascii="Times New Roman" w:hAnsi="Times New Roman" w:cs="Times New Roman"/>
          <w:sz w:val="28"/>
          <w:szCs w:val="28"/>
        </w:rPr>
        <w:t xml:space="preserve">Dị hiệu:</w:t>
      </w:r>
      <w:r>
        <w:rPr>
          <w:rFonts w:ascii="Chu Nom Khai U" w:eastAsia="Chu Nom Khai U" w:hAnsi="Chu Nom Khai U" w:cs="Chu Nom Khai U"/>
          <w:sz w:val="28"/>
          <w:szCs w:val="28"/>
        </w:rPr>
        <w:t>顯第室祖考前本社老饒阮貴公諱丕實府君.</w:t>
      </w:r>
    </w:p>
    <w:p w14:paraId="2FEE7275" w14:textId="77777777" w:rsidR="00D81E0B" w:rsidRDefault="00EE2E4E">
      <w:pPr>
        <w:spacing w:line="360" w:lineRule="auto"/>
        <w:rPr>
          <w:rFonts w:ascii="Times New Roman" w:hAnsi="Times New Roman" w:cs="Times New Roman"/>
          <w:sz w:val="28"/>
          <w:szCs w:val="28"/>
        </w:rPr>
      </w:pPr>
      <w:r>
        <w:rPr>
          <w:rFonts w:ascii="Times New Roman" w:hAnsi="Times New Roman" w:cs="Times New Roman"/>
          <w:sz w:val="28"/>
          <w:szCs w:val="28"/>
        </w:rPr>
        <w:t xml:space="preserve"> Hiển đệ thất tổ khảo tiền bản xã lão nhiêu Nguyễn quí công húy Phi Thực phủ quân. </w:t>
      </w:r>
    </w:p>
    <w:p w14:paraId="69A9B75C" w14:textId="77777777" w:rsidR="00D81E0B" w:rsidRDefault="00EE2E4E">
      <w:pPr>
        <w:spacing w:line="360" w:lineRule="auto"/>
        <w:rPr>
          <w:rFonts w:ascii="Times New Roman" w:hAnsi="Times New Roman" w:cs="Times New Roman"/>
          <w:sz w:val="28"/>
          <w:szCs w:val="28"/>
        </w:rPr>
      </w:pPr>
      <w:r>
        <w:rPr>
          <w:rFonts w:ascii="Times New Roman" w:hAnsi="Times New Roman" w:cs="Times New Roman"/>
          <w:sz w:val="28"/>
          <w:szCs w:val="28"/>
        </w:rPr>
        <w:t xml:space="preserve"> ngày sinh, tuổi thọ, ngày kỵ đều không rõ, vợ á là Đặng Thị Công, mộ ở xứ đập Chử Hơn</w:t>
      </w:r>
    </w:p>
    <w:p w14:paraId="2EEC41DA" w14:textId="77777777" w:rsidR="00D81E0B" w:rsidRDefault="00EE2E4E">
      <w:pPr>
        <w:spacing w:line="360" w:lineRule="auto"/>
        <w:rPr>
          <w:rFonts w:ascii="Times New Roman" w:hAnsi="Times New Roman" w:cs="Times New Roman"/>
          <w:sz w:val="28"/>
          <w:szCs w:val="28"/>
        </w:rPr>
      </w:pPr>
      <w:r>
        <w:rPr>
          <w:rFonts w:ascii="Times New Roman" w:hAnsi="Times New Roman" w:cs="Times New Roman"/>
          <w:sz w:val="28"/>
          <w:szCs w:val="28"/>
        </w:rPr>
        <w:t xml:space="preserve">Bà : </w:t>
      </w:r>
      <w:r>
        <w:rPr>
          <w:rFonts w:ascii="Chu Nom Khai U" w:eastAsia="Chu Nom Khai U" w:hAnsi="Chu Nom Khai U" w:cs="Chu Nom Khai U"/>
          <w:sz w:val="28"/>
          <w:szCs w:val="28"/>
        </w:rPr>
        <w:t>顯第室祖妣前從夫職阮正室阮氏侍孺人</w:t>
      </w:r>
    </w:p>
    <w:p w14:paraId="38A72495" w14:textId="77777777" w:rsidR="00D81E0B" w:rsidRDefault="00EE2E4E">
      <w:pPr>
        <w:spacing w:line="360" w:lineRule="auto"/>
        <w:rPr>
          <w:rFonts w:ascii="Times New Roman" w:hAnsi="Times New Roman" w:cs="Times New Roman"/>
          <w:sz w:val="28"/>
          <w:szCs w:val="28"/>
        </w:rPr>
      </w:pPr>
      <w:r>
        <w:rPr>
          <w:rFonts w:ascii="Times New Roman" w:hAnsi="Times New Roman" w:cs="Times New Roman"/>
          <w:sz w:val="28"/>
          <w:szCs w:val="28"/>
        </w:rPr>
        <w:t xml:space="preserve">Hiển đệ thất tổ tỷ tiền tòng phu chức Nguyễn chính thất Nguyễn Thị Thị nhụ nhân.</w:t>
      </w:r>
    </w:p>
    <w:p w14:paraId="7F33408A" w14:textId="77777777" w:rsidR="00D81E0B" w:rsidRDefault="00EE2E4E">
      <w:pPr>
        <w:spacing w:line="360" w:lineRule="auto"/>
        <w:rPr>
          <w:rFonts w:ascii="Times New Roman" w:hAnsi="Times New Roman" w:cs="Times New Roman"/>
          <w:sz w:val="28"/>
          <w:szCs w:val="28"/>
        </w:rPr>
      </w:pPr>
      <w:r>
        <w:rPr>
          <w:rFonts w:ascii="Times New Roman" w:hAnsi="Times New Roman" w:cs="Times New Roman"/>
          <w:sz w:val="28"/>
          <w:szCs w:val="28"/>
        </w:rPr>
        <w:t xml:space="preserve">Bà sinh năm Đinh Tỵ, thọ không rõ; Mất ngày 20 tháng 7</w:t>
      </w:r>
    </w:p>
    <w:p w14:paraId="6C3FFB38" w14:textId="77777777" w:rsidR="00D81E0B" w:rsidRDefault="00EE2E4E">
      <w:pPr>
        <w:spacing w:line="360" w:lineRule="auto"/>
        <w:rPr>
          <w:rFonts w:ascii="Times New Roman" w:hAnsi="Times New Roman" w:cs="Times New Roman"/>
          <w:sz w:val="28"/>
          <w:szCs w:val="28"/>
        </w:rPr>
      </w:pPr>
      <w:r>
        <w:rPr>
          <w:rFonts w:ascii="Times New Roman" w:hAnsi="Times New Roman" w:cs="Times New Roman"/>
          <w:sz w:val="28"/>
          <w:szCs w:val="28"/>
        </w:rPr>
        <w:t xml:space="preserve">Mộ táng ở nhà cồn sau cải táng về xứ đất đỏ.</w:t>
      </w:r>
    </w:p>
    <w:p w14:paraId="6D9594BE" w14:textId="77777777" w:rsidR="00D81E0B" w:rsidRDefault="00EE2E4E">
      <w:pPr>
        <w:spacing w:line="360" w:lineRule="auto"/>
        <w:rPr>
          <w:rFonts w:ascii="Times New Roman" w:hAnsi="Times New Roman" w:cs="Times New Roman"/>
          <w:sz w:val="28"/>
          <w:szCs w:val="28"/>
        </w:rPr>
      </w:pPr>
      <w:r>
        <w:rPr>
          <w:rFonts w:ascii="Times New Roman" w:hAnsi="Times New Roman" w:cs="Times New Roman"/>
          <w:sz w:val="28"/>
          <w:szCs w:val="28"/>
        </w:rPr>
        <w:t xml:space="preserve">Ông bà sinh hạ 4 trai 1 gái.</w:t>
      </w:r>
    </w:p>
    <w:p w14:paraId="1E78318A" w14:textId="77777777" w:rsidR="00D81E0B" w:rsidRDefault="00EE2E4E">
      <w:pPr>
        <w:numPr>
          <w:ilvl w:val="0"/>
          <w:numId w:val="55"/>
        </w:numPr>
        <w:spacing w:line="360" w:lineRule="auto"/>
        <w:rPr>
          <w:rFonts w:ascii="Times New Roman" w:hAnsi="Times New Roman" w:cs="Times New Roman"/>
          <w:sz w:val="28"/>
          <w:szCs w:val="28"/>
        </w:rPr>
      </w:pPr>
      <w:r>
        <w:rPr>
          <w:rFonts w:ascii="Times New Roman" w:hAnsi="Times New Roman" w:cs="Times New Roman"/>
          <w:sz w:val="28"/>
          <w:szCs w:val="28"/>
        </w:rPr>
        <w:t xml:space="preserve">Nguyễn Phi Nghiệm   </w:t>
      </w:r>
    </w:p>
    <w:p w14:paraId="04113FFF" w14:textId="77777777" w:rsidR="00D81E0B" w:rsidRDefault="00EE2E4E">
      <w:pPr>
        <w:numPr>
          <w:ilvl w:val="0"/>
          <w:numId w:val="55"/>
        </w:numPr>
        <w:spacing w:line="360" w:lineRule="auto"/>
        <w:rPr>
          <w:rFonts w:ascii="Times New Roman" w:hAnsi="Times New Roman" w:cs="Times New Roman"/>
          <w:sz w:val="28"/>
          <w:szCs w:val="28"/>
        </w:rPr>
      </w:pPr>
      <w:r>
        <w:rPr>
          <w:rFonts w:ascii="Times New Roman" w:hAnsi="Times New Roman" w:cs="Times New Roman"/>
          <w:sz w:val="28"/>
          <w:szCs w:val="28"/>
        </w:rPr>
        <w:t>Nguyễn Phi Cối.</w:t>
      </w:r>
    </w:p>
    <w:p w14:paraId="24D0CA58" w14:textId="77777777" w:rsidR="00D81E0B" w:rsidRDefault="00EE2E4E">
      <w:pPr>
        <w:numPr>
          <w:ilvl w:val="0"/>
          <w:numId w:val="55"/>
        </w:numPr>
        <w:spacing w:line="360" w:lineRule="auto"/>
        <w:rPr>
          <w:rFonts w:ascii="Times New Roman" w:hAnsi="Times New Roman" w:cs="Times New Roman"/>
          <w:sz w:val="28"/>
          <w:szCs w:val="28"/>
        </w:rPr>
      </w:pPr>
      <w:r>
        <w:rPr>
          <w:rFonts w:ascii="Times New Roman" w:hAnsi="Times New Roman" w:cs="Times New Roman"/>
          <w:sz w:val="28"/>
          <w:szCs w:val="28"/>
        </w:rPr>
        <w:t>Nguyễn Phi Thông</w:t>
      </w:r>
    </w:p>
    <w:p w14:paraId="78EF47FD" w14:textId="77777777" w:rsidR="00D81E0B" w:rsidRDefault="00EE2E4E">
      <w:pPr>
        <w:numPr>
          <w:ilvl w:val="0"/>
          <w:numId w:val="55"/>
        </w:numPr>
        <w:spacing w:line="360" w:lineRule="auto"/>
        <w:rPr>
          <w:rFonts w:ascii="Times New Roman" w:hAnsi="Times New Roman" w:cs="Times New Roman"/>
          <w:sz w:val="28"/>
          <w:szCs w:val="28"/>
        </w:rPr>
      </w:pPr>
      <w:r>
        <w:rPr>
          <w:rFonts w:ascii="Times New Roman" w:hAnsi="Times New Roman" w:cs="Times New Roman"/>
          <w:sz w:val="28"/>
          <w:szCs w:val="28"/>
        </w:rPr>
        <w:t xml:space="preserve">Nguyễn Phi Hoành  </w:t>
      </w:r>
    </w:p>
    <w:p w14:paraId="0EA9B3B1" w14:textId="5F2522A0" w:rsidR="00D81E0B" w:rsidRDefault="00EE2E4E">
      <w:pPr>
        <w:pStyle w:val="Heading4"/>
        <w:ind w:left="63"/>
        <w:jc w:val="center"/>
        <w:rPr>
          <w:rFonts w:ascii="Times New Roman" w:hAnsi="Times New Roman" w:cs="Times New Roman"/>
        </w:rPr>
      </w:pPr>
      <w:bookmarkStart w:id="117" w:name="_Toc227585947"/>
      <w:r>
        <w:t xml:space="preserve">10.7.2. Nguyễn Phi phái 2 - nhánh 2, </w:t>
      </w:r>
      <w:r>
        <w:rPr>
          <w:rFonts w:ascii="Times New Roman" w:hAnsi="Times New Roman" w:cs="Times New Roman"/>
        </w:rPr>
        <w:t xml:space="preserve">Con cháu ông Phi Quý</w:t>
      </w:r>
      <w:bookmarkEnd w:id="117"/>
      <w:r>
        <w:rPr>
          <w:rFonts w:ascii="Times New Roman" w:hAnsi="Times New Roman" w:cs="Times New Roman"/>
        </w:rPr>
        <w:t xml:space="preserve"> </w:t>
      </w:r>
    </w:p>
    <w:p w14:paraId="1F5F4DAB" w14:textId="77777777" w:rsidR="00D81E0B" w:rsidRDefault="00D81E0B">
      <w:pPr>
        <w:rPr>
          <w:rFonts w:ascii="Times New Roman" w:hAnsi="Times New Roman" w:cs="Times New Roman"/>
          <w:sz w:val="32"/>
          <w:szCs w:val="32"/>
        </w:rPr>
      </w:pPr>
    </w:p>
    <w:p w14:paraId="26334DB9" w14:textId="77777777" w:rsidR="00D81E0B" w:rsidRDefault="00EE2E4E">
      <w:pPr>
        <w:pStyle w:val="Heading3"/>
        <w:jc w:val="center"/>
        <w:rPr>
          <w:rFonts w:ascii="Times New Roman" w:hAnsi="Times New Roman" w:hint="default"/>
          <w:sz w:val="32"/>
          <w:szCs w:val="32"/>
        </w:rPr>
      </w:pPr>
      <w:bookmarkStart w:id="118" w:name="_Toc227585948"/>
      <w:r>
        <w:rPr>
          <w:rFonts w:ascii="Times New Roman" w:hAnsi="Times New Roman" w:hint="default"/>
          <w:sz w:val="32"/>
          <w:szCs w:val="32"/>
        </w:rPr>
        <w:t>ĐỜI THỨ 11 ĐẠI TỘC, THỨ 8 CHI PHÁI ĐỆ NHỊ</w:t>
      </w:r>
      <w:bookmarkEnd w:id="118"/>
      <w:r>
        <w:rPr>
          <w:rFonts w:ascii="Times New Roman" w:hAnsi="Times New Roman" w:hint="default"/>
          <w:sz w:val="32"/>
          <w:szCs w:val="32"/>
        </w:rPr>
        <w:t xml:space="preserve">       </w:t>
      </w:r>
    </w:p>
    <w:p w14:paraId="19397951" w14:textId="77777777" w:rsidR="00D81E0B" w:rsidRDefault="00EE2E4E">
      <w:pPr>
        <w:pStyle w:val="Heading4"/>
        <w:ind w:left="63"/>
        <w:jc w:val="center"/>
      </w:pPr>
      <w:bookmarkStart w:id="119" w:name="_Toc227585949"/>
      <w:r>
        <w:t>11.8.1. Nguyễn Phi Nghiệm</w:t>
      </w:r>
      <w:bookmarkEnd w:id="119"/>
    </w:p>
    <w:p w14:paraId="4CEFDA5D" w14:textId="0F811A0D" w:rsidR="00D81E0B" w:rsidRDefault="00EE2E4E">
      <w:pPr>
        <w:spacing w:line="360" w:lineRule="auto"/>
        <w:jc w:val="center"/>
        <w:rPr>
          <w:rFonts w:ascii="Times New Roman" w:hAnsi="Times New Roman" w:cs="Times New Roman"/>
          <w:i/>
          <w:iCs/>
          <w:sz w:val="28"/>
          <w:szCs w:val="28"/>
        </w:rPr>
      </w:pPr>
      <w:r>
        <w:rPr>
          <w:rFonts w:ascii="Times New Roman" w:hAnsi="Times New Roman" w:cs="Times New Roman"/>
          <w:sz w:val="28"/>
          <w:szCs w:val="28"/>
          <w:lang w:val="vi-VN"/>
        </w:rPr>
        <w:t>C</w:t>
      </w:r>
      <w:r>
        <w:rPr>
          <w:rFonts w:ascii="Times New Roman" w:hAnsi="Times New Roman" w:cs="Times New Roman"/>
          <w:i/>
          <w:iCs/>
          <w:sz w:val="28"/>
          <w:szCs w:val="28"/>
        </w:rPr>
        <w:t xml:space="preserve">on của ông Nguyễn Phi Thực , cháu ông Nguyễn Phi Ngụ    </w:t>
      </w:r>
    </w:p>
    <w:p w14:paraId="2898F5A2" w14:textId="7FBC8122" w:rsidR="00D81E0B" w:rsidRDefault="00EE2E4E">
      <w:pPr>
        <w:jc w:val="center"/>
        <w:rPr>
          <w:rFonts w:ascii="Times New Roman" w:hAnsi="Times New Roman" w:cs="Times New Roman"/>
          <w:i/>
          <w:iCs/>
          <w:sz w:val="28"/>
          <w:szCs w:val="28"/>
        </w:rPr>
      </w:pPr>
      <w:r>
        <w:rPr>
          <w:rFonts w:ascii="Times New Roman" w:hAnsi="Times New Roman" w:cs="Times New Roman"/>
          <w:i/>
          <w:iCs/>
          <w:sz w:val="28"/>
          <w:szCs w:val="28"/>
          <w:lang w:val="vi-VN"/>
        </w:rPr>
        <w:t xml:space="preserve">Húy Phi </w:t>
      </w:r>
      <w:r>
        <w:rPr>
          <w:rFonts w:ascii="Times New Roman" w:hAnsi="Times New Roman" w:cs="Times New Roman"/>
          <w:i/>
          <w:iCs/>
          <w:sz w:val="28"/>
          <w:szCs w:val="28"/>
        </w:rPr>
        <w:t>Thực,</w:t>
      </w:r>
      <w:r>
        <w:rPr>
          <w:rFonts w:ascii="Times New Roman" w:hAnsi="Times New Roman" w:cs="Times New Roman"/>
          <w:i/>
          <w:iCs/>
          <w:sz w:val="28"/>
          <w:szCs w:val="28"/>
          <w:lang w:val="vi-VN"/>
        </w:rPr>
        <w:t xml:space="preserve"> tự </w:t>
      </w:r>
      <w:r>
        <w:rPr>
          <w:rFonts w:ascii="Times New Roman" w:hAnsi="Times New Roman" w:cs="Times New Roman"/>
          <w:i/>
          <w:iCs/>
          <w:sz w:val="28"/>
          <w:szCs w:val="28"/>
        </w:rPr>
        <w:t xml:space="preserve">bất tường </w:t>
      </w:r>
      <w:r>
        <w:rPr>
          <w:rFonts w:ascii="Times New Roman" w:hAnsi="Times New Roman" w:cs="Times New Roman"/>
          <w:i/>
          <w:iCs/>
          <w:sz w:val="28"/>
          <w:szCs w:val="28"/>
          <w:lang w:val="vi-VN"/>
        </w:rPr>
        <w:t xml:space="preserve">; tỉ </w:t>
      </w:r>
      <w:r>
        <w:rPr>
          <w:rFonts w:ascii="Times New Roman" w:hAnsi="Times New Roman" w:cs="Times New Roman"/>
          <w:i/>
          <w:iCs/>
          <w:sz w:val="28"/>
          <w:szCs w:val="28"/>
        </w:rPr>
        <w:t xml:space="preserve">bất tường </w:t>
      </w:r>
    </w:p>
    <w:p w14:paraId="0F140525" w14:textId="77777777" w:rsidR="00D81E0B" w:rsidRDefault="00D81E0B">
      <w:pPr>
        <w:spacing w:line="360" w:lineRule="auto"/>
        <w:rPr>
          <w:rFonts w:ascii="Times New Roman" w:hAnsi="Times New Roman" w:cs="Times New Roman"/>
          <w:sz w:val="28"/>
          <w:szCs w:val="28"/>
        </w:rPr>
      </w:pPr>
    </w:p>
    <w:p w14:paraId="0E162640" w14:textId="77777777" w:rsidR="00D81E0B" w:rsidRDefault="00EE2E4E">
      <w:pPr>
        <w:spacing w:line="360" w:lineRule="auto"/>
        <w:rPr>
          <w:rFonts w:ascii="Times New Roman" w:hAnsi="Times New Roman" w:cs="Times New Roman"/>
          <w:sz w:val="28"/>
          <w:szCs w:val="28"/>
        </w:rPr>
      </w:pPr>
      <w:r>
        <w:rPr>
          <w:rFonts w:ascii="Times New Roman" w:hAnsi="Times New Roman" w:cs="Times New Roman"/>
          <w:sz w:val="28"/>
          <w:szCs w:val="28"/>
        </w:rPr>
        <w:lastRenderedPageBreak/>
        <w:t xml:space="preserve">Dị hiệu: </w:t>
      </w:r>
      <w:r>
        <w:rPr>
          <w:rFonts w:ascii="Chu Nom Khai U" w:eastAsia="Chu Nom Khai U" w:hAnsi="Chu Nom Khai U" w:cs="Chu Nom Khai U" w:hint="eastAsia"/>
          <w:sz w:val="28"/>
          <w:szCs w:val="28"/>
        </w:rPr>
        <w:t>顯第八祖考前黎朝功臣孫昇武威職贈鄉亭耆老阮貴公字丕驗謚質直府君</w:t>
      </w:r>
    </w:p>
    <w:p w14:paraId="02C61582" w14:textId="77777777" w:rsidR="00D81E0B" w:rsidRDefault="00EE2E4E">
      <w:pPr>
        <w:spacing w:line="360" w:lineRule="auto"/>
        <w:rPr>
          <w:rFonts w:ascii="Times New Roman" w:hAnsi="Times New Roman" w:cs="Times New Roman"/>
          <w:sz w:val="28"/>
          <w:szCs w:val="28"/>
        </w:rPr>
      </w:pPr>
      <w:r>
        <w:rPr>
          <w:rFonts w:ascii="Times New Roman" w:hAnsi="Times New Roman" w:cs="Times New Roman"/>
          <w:sz w:val="28"/>
          <w:szCs w:val="28"/>
        </w:rPr>
        <w:t xml:space="preserve">Hiển đệ bát tổ khảo tiền Lê triều công thần tôn chính cái đội trưởng thăng Vũ uy chức  tặng hương đình kỳ lão Nguyễn quí công tự Phi Nghiệm, thụy Chất Trực phủ quân. </w:t>
      </w:r>
    </w:p>
    <w:p w14:paraId="0433CECF" w14:textId="210F708A" w:rsidR="00D81E0B" w:rsidRDefault="00EE2E4E">
      <w:pPr>
        <w:spacing w:line="360" w:lineRule="auto"/>
        <w:rPr>
          <w:rFonts w:ascii="Times New Roman" w:hAnsi="Times New Roman" w:cs="Times New Roman"/>
          <w:sz w:val="28"/>
          <w:szCs w:val="28"/>
        </w:rPr>
      </w:pPr>
      <w:r>
        <w:rPr>
          <w:rFonts w:ascii="Times New Roman" w:hAnsi="Times New Roman" w:cs="Times New Roman"/>
          <w:sz w:val="28"/>
          <w:szCs w:val="28"/>
        </w:rPr>
        <w:t xml:space="preserve">Ông sinh năm Tân Tỵ, thọ 66 tuổi. Mất ngày 5 tháng 9;Mộ ở đồng cỏ.Ông lấy 2 đời vợ.</w:t>
      </w:r>
    </w:p>
    <w:p w14:paraId="52917F9E" w14:textId="77777777" w:rsidR="00D81E0B" w:rsidRDefault="00EE2E4E">
      <w:pPr>
        <w:spacing w:line="360" w:lineRule="auto"/>
        <w:rPr>
          <w:rFonts w:ascii="Times New Roman" w:hAnsi="Times New Roman" w:cs="Times New Roman"/>
          <w:sz w:val="28"/>
          <w:szCs w:val="28"/>
        </w:rPr>
      </w:pPr>
      <w:r>
        <w:rPr>
          <w:rFonts w:ascii="Times New Roman" w:hAnsi="Times New Roman" w:cs="Times New Roman"/>
          <w:sz w:val="28"/>
          <w:szCs w:val="28"/>
          <w:u w:val="single"/>
        </w:rPr>
        <w:t xml:space="preserve">Bà chính thất </w:t>
      </w:r>
      <w:r>
        <w:rPr>
          <w:rFonts w:ascii="Times New Roman" w:hAnsi="Times New Roman" w:cs="Times New Roman"/>
          <w:sz w:val="28"/>
          <w:szCs w:val="28"/>
        </w:rPr>
        <w:t xml:space="preserve"> Hiển đệ bát  tổ tỷ tiền tòng phu chức  Nguyễn chính thất Phạm Thị Dinh nhụ nhân. Ngày sinh, tuổi thọ, không rõ. Bà mất ngày 7 tháng 12. Mộ táng ở đồng cỏ.</w:t>
      </w:r>
    </w:p>
    <w:p w14:paraId="32D9A582" w14:textId="77777777" w:rsidR="00D81E0B" w:rsidRDefault="00EE2E4E">
      <w:pPr>
        <w:spacing w:line="360" w:lineRule="auto"/>
        <w:rPr>
          <w:rFonts w:ascii="Times New Roman" w:hAnsi="Times New Roman" w:cs="Times New Roman"/>
          <w:sz w:val="28"/>
          <w:szCs w:val="28"/>
        </w:rPr>
      </w:pPr>
      <w:r>
        <w:rPr>
          <w:rFonts w:ascii="Times New Roman" w:hAnsi="Times New Roman" w:cs="Times New Roman"/>
          <w:sz w:val="28"/>
          <w:szCs w:val="28"/>
        </w:rPr>
        <w:t xml:space="preserve">Bà sinh </w:t>
      </w:r>
    </w:p>
    <w:p w14:paraId="62AF43F7" w14:textId="77777777" w:rsidR="00D81E0B" w:rsidRDefault="00EE2E4E">
      <w:pPr>
        <w:numPr>
          <w:ilvl w:val="0"/>
          <w:numId w:val="56"/>
        </w:numPr>
        <w:spacing w:line="360" w:lineRule="auto"/>
        <w:rPr>
          <w:rFonts w:ascii="Times New Roman" w:hAnsi="Times New Roman" w:cs="Times New Roman"/>
          <w:sz w:val="28"/>
          <w:szCs w:val="28"/>
        </w:rPr>
      </w:pPr>
      <w:r>
        <w:rPr>
          <w:rFonts w:ascii="Times New Roman" w:hAnsi="Times New Roman" w:cs="Times New Roman"/>
          <w:sz w:val="28"/>
          <w:szCs w:val="28"/>
        </w:rPr>
        <w:t xml:space="preserve">Nguyễn   Phi Lạng  </w:t>
      </w:r>
    </w:p>
    <w:p w14:paraId="78CF4F77" w14:textId="77777777" w:rsidR="00D81E0B" w:rsidRDefault="00EE2E4E">
      <w:pPr>
        <w:spacing w:line="360" w:lineRule="auto"/>
        <w:rPr>
          <w:rFonts w:ascii="Times New Roman" w:hAnsi="Times New Roman" w:cs="Times New Roman"/>
          <w:sz w:val="28"/>
          <w:szCs w:val="28"/>
        </w:rPr>
      </w:pPr>
      <w:r>
        <w:rPr>
          <w:rFonts w:ascii="Times New Roman" w:hAnsi="Times New Roman" w:cs="Times New Roman"/>
          <w:sz w:val="28"/>
          <w:szCs w:val="28"/>
          <w:u w:val="single"/>
        </w:rPr>
        <w:t xml:space="preserve">Bà kế thất</w:t>
      </w:r>
      <w:r>
        <w:rPr>
          <w:rFonts w:ascii="Times New Roman" w:hAnsi="Times New Roman" w:cs="Times New Roman"/>
          <w:sz w:val="28"/>
          <w:szCs w:val="28"/>
        </w:rPr>
        <w:t xml:space="preserve"> : Hiển đệ bát tổ tỷ tiền tòng phu chức  Nguyễn kế thất  Nguyễn thị Như  nhụ nhân.  Ngày sinh, tuổi thọ không rõ.Bà mất ngày 14 tháng 6. Mộ táng ở xứ đất đỏ.</w:t>
      </w:r>
    </w:p>
    <w:p w14:paraId="44288848" w14:textId="77777777" w:rsidR="00D81E0B" w:rsidRDefault="00EE2E4E">
      <w:pPr>
        <w:spacing w:line="360" w:lineRule="auto"/>
        <w:rPr>
          <w:rFonts w:ascii="Times New Roman" w:hAnsi="Times New Roman" w:cs="Times New Roman"/>
          <w:sz w:val="28"/>
          <w:szCs w:val="28"/>
        </w:rPr>
      </w:pPr>
      <w:r>
        <w:rPr>
          <w:rFonts w:ascii="Times New Roman" w:hAnsi="Times New Roman" w:cs="Times New Roman"/>
          <w:sz w:val="28"/>
          <w:szCs w:val="28"/>
        </w:rPr>
        <w:t xml:space="preserve">Bà kế sinh hạ:</w:t>
      </w:r>
    </w:p>
    <w:p w14:paraId="62011C54" w14:textId="77777777" w:rsidR="00D81E0B" w:rsidRDefault="00EE2E4E">
      <w:pPr>
        <w:numPr>
          <w:ilvl w:val="0"/>
          <w:numId w:val="56"/>
        </w:numPr>
        <w:spacing w:line="360" w:lineRule="auto"/>
        <w:rPr>
          <w:rFonts w:ascii="Times New Roman" w:hAnsi="Times New Roman" w:cs="Times New Roman"/>
          <w:sz w:val="28"/>
          <w:szCs w:val="28"/>
        </w:rPr>
      </w:pPr>
      <w:r>
        <w:rPr>
          <w:rFonts w:ascii="Times New Roman" w:hAnsi="Times New Roman" w:cs="Times New Roman"/>
          <w:sz w:val="28"/>
          <w:szCs w:val="28"/>
        </w:rPr>
        <w:t>Nguyễn Phi Cân.</w:t>
      </w:r>
    </w:p>
    <w:p w14:paraId="5FA8AB1D" w14:textId="77777777" w:rsidR="00D81E0B" w:rsidRDefault="00EE2E4E">
      <w:pPr>
        <w:pStyle w:val="Heading4"/>
        <w:ind w:left="63"/>
        <w:jc w:val="center"/>
      </w:pPr>
      <w:bookmarkStart w:id="120" w:name="_Toc227585950"/>
      <w:r>
        <w:t xml:space="preserve">11.8.2. Nguyễn Phi Cối</w:t>
      </w:r>
      <w:bookmarkEnd w:id="120"/>
      <w:r>
        <w:t xml:space="preserve"> </w:t>
      </w:r>
    </w:p>
    <w:p w14:paraId="64B96740" w14:textId="77777777" w:rsidR="00D81E0B" w:rsidRDefault="00EE2E4E">
      <w:pPr>
        <w:spacing w:line="360" w:lineRule="auto"/>
        <w:jc w:val="center"/>
        <w:rPr>
          <w:rFonts w:ascii="Times New Roman" w:hAnsi="Times New Roman" w:cs="Times New Roman"/>
          <w:i/>
          <w:iCs/>
          <w:sz w:val="28"/>
          <w:szCs w:val="28"/>
        </w:rPr>
      </w:pPr>
      <w:r>
        <w:rPr>
          <w:rFonts w:ascii="Times New Roman" w:hAnsi="Times New Roman" w:cs="Times New Roman"/>
          <w:sz w:val="28"/>
          <w:szCs w:val="28"/>
          <w:lang w:val="vi-VN"/>
        </w:rPr>
        <w:t>C</w:t>
      </w:r>
      <w:r>
        <w:rPr>
          <w:rFonts w:ascii="Times New Roman" w:hAnsi="Times New Roman" w:cs="Times New Roman"/>
          <w:i/>
          <w:iCs/>
          <w:sz w:val="28"/>
          <w:szCs w:val="28"/>
        </w:rPr>
        <w:t xml:space="preserve">on của ông Nguyễn Phi Thực, cháu ông Nguyễn Phi Ngụ    </w:t>
      </w:r>
    </w:p>
    <w:p w14:paraId="37BAFBC9" w14:textId="564F3139" w:rsidR="00D81E0B" w:rsidRDefault="00EE2E4E">
      <w:pPr>
        <w:jc w:val="center"/>
        <w:rPr>
          <w:rFonts w:ascii="Times New Roman" w:hAnsi="Times New Roman" w:cs="Times New Roman"/>
          <w:i/>
          <w:iCs/>
          <w:sz w:val="28"/>
          <w:szCs w:val="28"/>
        </w:rPr>
      </w:pPr>
      <w:r>
        <w:rPr>
          <w:rFonts w:ascii="Times New Roman" w:hAnsi="Times New Roman" w:cs="Times New Roman"/>
          <w:i/>
          <w:iCs/>
          <w:sz w:val="28"/>
          <w:szCs w:val="28"/>
          <w:lang w:val="vi-VN"/>
        </w:rPr>
        <w:t xml:space="preserve">Húy Phi </w:t>
      </w:r>
      <w:r>
        <w:rPr>
          <w:rFonts w:ascii="Times New Roman" w:hAnsi="Times New Roman" w:cs="Times New Roman"/>
          <w:i/>
          <w:iCs/>
          <w:sz w:val="28"/>
          <w:szCs w:val="28"/>
        </w:rPr>
        <w:t>Cối,</w:t>
      </w:r>
      <w:r>
        <w:rPr>
          <w:rFonts w:ascii="Times New Roman" w:hAnsi="Times New Roman" w:cs="Times New Roman"/>
          <w:i/>
          <w:iCs/>
          <w:sz w:val="28"/>
          <w:szCs w:val="28"/>
          <w:lang w:val="vi-VN"/>
        </w:rPr>
        <w:t xml:space="preserve"> tự </w:t>
      </w:r>
      <w:r>
        <w:rPr>
          <w:rFonts w:ascii="Times New Roman" w:hAnsi="Times New Roman" w:cs="Times New Roman"/>
          <w:i/>
          <w:iCs/>
          <w:sz w:val="28"/>
          <w:szCs w:val="28"/>
        </w:rPr>
        <w:t xml:space="preserve">bất tường </w:t>
      </w:r>
      <w:r>
        <w:rPr>
          <w:rFonts w:ascii="Times New Roman" w:hAnsi="Times New Roman" w:cs="Times New Roman"/>
          <w:i/>
          <w:iCs/>
          <w:sz w:val="28"/>
          <w:szCs w:val="28"/>
          <w:lang w:val="vi-VN"/>
        </w:rPr>
        <w:t xml:space="preserve">; tỉ </w:t>
      </w:r>
      <w:r>
        <w:rPr>
          <w:rFonts w:ascii="Times New Roman" w:hAnsi="Times New Roman" w:cs="Times New Roman"/>
          <w:i/>
          <w:iCs/>
          <w:sz w:val="28"/>
          <w:szCs w:val="28"/>
        </w:rPr>
        <w:t xml:space="preserve">bất tường </w:t>
      </w:r>
    </w:p>
    <w:p w14:paraId="1B5A1953" w14:textId="77777777" w:rsidR="00D81E0B" w:rsidRDefault="00D81E0B"/>
    <w:p w14:paraId="6A8A4DAE" w14:textId="77777777" w:rsidR="00D81E0B" w:rsidRDefault="00EE2E4E">
      <w:pPr>
        <w:spacing w:line="360" w:lineRule="auto"/>
        <w:rPr>
          <w:rFonts w:ascii="Times New Roman" w:hAnsi="Times New Roman" w:cs="Times New Roman"/>
          <w:sz w:val="28"/>
          <w:szCs w:val="28"/>
        </w:rPr>
      </w:pPr>
      <w:r>
        <w:rPr>
          <w:rFonts w:ascii="Times New Roman" w:hAnsi="Times New Roman" w:cs="Times New Roman"/>
          <w:sz w:val="28"/>
          <w:szCs w:val="28"/>
        </w:rPr>
        <w:t xml:space="preserve"> Ông sinh ngày 2 tháng 2 năm Qúi Vị, tên bà không rõ, mọi sự đều không rõ.</w:t>
      </w:r>
    </w:p>
    <w:p w14:paraId="56D305D2" w14:textId="77777777" w:rsidR="00D81E0B" w:rsidRDefault="00EE2E4E">
      <w:pPr>
        <w:spacing w:line="360" w:lineRule="auto"/>
        <w:rPr>
          <w:rFonts w:ascii="Times New Roman" w:hAnsi="Times New Roman" w:cs="Times New Roman"/>
          <w:sz w:val="28"/>
          <w:szCs w:val="28"/>
        </w:rPr>
      </w:pPr>
      <w:r>
        <w:rPr>
          <w:rFonts w:ascii="Times New Roman" w:hAnsi="Times New Roman" w:cs="Times New Roman"/>
          <w:sz w:val="28"/>
          <w:szCs w:val="28"/>
        </w:rPr>
        <w:t xml:space="preserve">Nhánh 2 cửa nhất.</w:t>
      </w:r>
    </w:p>
    <w:p w14:paraId="78931B8F" w14:textId="77777777" w:rsidR="00D81E0B" w:rsidRDefault="00EE2E4E">
      <w:pPr>
        <w:pStyle w:val="Heading4"/>
        <w:ind w:left="63"/>
        <w:jc w:val="center"/>
      </w:pPr>
      <w:bookmarkStart w:id="121" w:name="_Toc227585951"/>
      <w:r>
        <w:t>11.8.3. Nguyễn Phi Thông</w:t>
      </w:r>
      <w:bookmarkEnd w:id="121"/>
    </w:p>
    <w:p w14:paraId="3E9527B9" w14:textId="77777777" w:rsidR="00D81E0B" w:rsidRDefault="00EE2E4E">
      <w:pPr>
        <w:spacing w:line="360" w:lineRule="auto"/>
        <w:jc w:val="center"/>
        <w:rPr>
          <w:rFonts w:ascii="Times New Roman" w:hAnsi="Times New Roman" w:cs="Times New Roman"/>
          <w:i/>
          <w:iCs/>
          <w:sz w:val="28"/>
          <w:szCs w:val="28"/>
        </w:rPr>
      </w:pPr>
      <w:r>
        <w:rPr>
          <w:rFonts w:ascii="Times New Roman" w:hAnsi="Times New Roman" w:cs="Times New Roman"/>
          <w:sz w:val="28"/>
          <w:szCs w:val="28"/>
          <w:lang w:val="vi-VN"/>
        </w:rPr>
        <w:t>C</w:t>
      </w:r>
      <w:r>
        <w:rPr>
          <w:rFonts w:ascii="Times New Roman" w:hAnsi="Times New Roman" w:cs="Times New Roman"/>
          <w:i/>
          <w:iCs/>
          <w:sz w:val="28"/>
          <w:szCs w:val="28"/>
        </w:rPr>
        <w:t xml:space="preserve">on của ông Nguyễn Phi Thực, cháu ông Nguyễn Phi Ngụ    </w:t>
      </w:r>
    </w:p>
    <w:p w14:paraId="7B21B7E6" w14:textId="77777777" w:rsidR="00D81E0B" w:rsidRDefault="00EE2E4E">
      <w:pPr>
        <w:jc w:val="center"/>
        <w:rPr>
          <w:rFonts w:ascii="Times New Roman" w:hAnsi="Times New Roman" w:cs="Times New Roman"/>
          <w:i/>
          <w:iCs/>
          <w:sz w:val="28"/>
          <w:szCs w:val="28"/>
        </w:rPr>
      </w:pPr>
      <w:r>
        <w:rPr>
          <w:rFonts w:ascii="Times New Roman" w:hAnsi="Times New Roman" w:cs="Times New Roman"/>
          <w:i/>
          <w:iCs/>
          <w:sz w:val="28"/>
          <w:szCs w:val="28"/>
          <w:lang w:val="vi-VN"/>
        </w:rPr>
        <w:t xml:space="preserve">Húy Phi </w:t>
      </w:r>
      <w:r>
        <w:rPr>
          <w:rFonts w:ascii="Times New Roman" w:hAnsi="Times New Roman" w:cs="Times New Roman"/>
          <w:i/>
          <w:iCs/>
          <w:sz w:val="28"/>
          <w:szCs w:val="28"/>
        </w:rPr>
        <w:t>Thông</w:t>
      </w:r>
      <w:r>
        <w:rPr>
          <w:rFonts w:ascii="Times New Roman" w:hAnsi="Times New Roman" w:cs="Times New Roman"/>
          <w:i/>
          <w:iCs/>
          <w:sz w:val="28"/>
          <w:szCs w:val="28"/>
          <w:lang w:val="vi-VN"/>
        </w:rPr>
        <w:t xml:space="preserve">, tự </w:t>
      </w:r>
      <w:r>
        <w:rPr>
          <w:rFonts w:ascii="Times New Roman" w:hAnsi="Times New Roman" w:cs="Times New Roman"/>
          <w:i/>
          <w:iCs/>
          <w:sz w:val="28"/>
          <w:szCs w:val="28"/>
        </w:rPr>
        <w:t xml:space="preserve">bất tường </w:t>
      </w:r>
      <w:r>
        <w:rPr>
          <w:rFonts w:ascii="Times New Roman" w:hAnsi="Times New Roman" w:cs="Times New Roman"/>
          <w:i/>
          <w:iCs/>
          <w:sz w:val="28"/>
          <w:szCs w:val="28"/>
          <w:lang w:val="vi-VN"/>
        </w:rPr>
        <w:t xml:space="preserve">; tỉ </w:t>
      </w:r>
      <w:r>
        <w:rPr>
          <w:rFonts w:ascii="Times New Roman" w:hAnsi="Times New Roman" w:cs="Times New Roman"/>
          <w:i/>
          <w:iCs/>
          <w:sz w:val="28"/>
          <w:szCs w:val="28"/>
        </w:rPr>
        <w:t xml:space="preserve">bất tường </w:t>
      </w:r>
    </w:p>
    <w:p w14:paraId="5798EEA3" w14:textId="77777777" w:rsidR="00D81E0B" w:rsidRDefault="00D81E0B"/>
    <w:p w14:paraId="2107B543" w14:textId="77777777" w:rsidR="00D81E0B" w:rsidRDefault="00EE2E4E">
      <w:pPr>
        <w:spacing w:line="360" w:lineRule="auto"/>
        <w:rPr>
          <w:rFonts w:ascii="Times New Roman" w:hAnsi="Times New Roman" w:cs="Times New Roman"/>
          <w:sz w:val="28"/>
          <w:szCs w:val="28"/>
        </w:rPr>
      </w:pPr>
      <w:r>
        <w:rPr>
          <w:rFonts w:ascii="Times New Roman" w:hAnsi="Times New Roman" w:cs="Times New Roman"/>
          <w:sz w:val="28"/>
          <w:szCs w:val="28"/>
        </w:rPr>
        <w:t xml:space="preserve"> Ông sinh tháng 8 năm Ất Vị. Ông là tiên tổ nhánh 2 của cửa nhất, nay ông Phi Đường thờ. Đã có gia phố riêng.</w:t>
      </w:r>
    </w:p>
    <w:p w14:paraId="3FC1A135" w14:textId="77777777" w:rsidR="00D81E0B" w:rsidRDefault="00EE2E4E">
      <w:pPr>
        <w:pStyle w:val="Heading4"/>
        <w:ind w:left="63"/>
        <w:jc w:val="center"/>
      </w:pPr>
      <w:bookmarkStart w:id="122" w:name="_Toc227585952"/>
      <w:r>
        <w:t xml:space="preserve">11.8.4. Nguyễn Phi Hoành</w:t>
      </w:r>
      <w:bookmarkEnd w:id="122"/>
      <w:r>
        <w:t xml:space="preserve">  </w:t>
      </w:r>
    </w:p>
    <w:p w14:paraId="02524E3E" w14:textId="77777777" w:rsidR="00D81E0B" w:rsidRDefault="00EE2E4E">
      <w:pPr>
        <w:spacing w:line="360" w:lineRule="auto"/>
        <w:jc w:val="center"/>
        <w:rPr>
          <w:rFonts w:ascii="Times New Roman" w:hAnsi="Times New Roman" w:cs="Times New Roman"/>
          <w:i/>
          <w:iCs/>
          <w:sz w:val="28"/>
          <w:szCs w:val="28"/>
        </w:rPr>
      </w:pPr>
      <w:r>
        <w:rPr>
          <w:rFonts w:ascii="Times New Roman" w:hAnsi="Times New Roman" w:cs="Times New Roman"/>
          <w:sz w:val="28"/>
          <w:szCs w:val="28"/>
          <w:lang w:val="vi-VN"/>
        </w:rPr>
        <w:t>C</w:t>
      </w:r>
      <w:r>
        <w:rPr>
          <w:rFonts w:ascii="Times New Roman" w:hAnsi="Times New Roman" w:cs="Times New Roman"/>
          <w:i/>
          <w:iCs/>
          <w:sz w:val="28"/>
          <w:szCs w:val="28"/>
        </w:rPr>
        <w:t xml:space="preserve">on của ông Nguyễn Phi Thực, cháu ông Nguyễn Phi Ngụ    </w:t>
      </w:r>
    </w:p>
    <w:p w14:paraId="2A9047CA" w14:textId="77777777" w:rsidR="00D81E0B" w:rsidRDefault="00EE2E4E">
      <w:pPr>
        <w:jc w:val="center"/>
        <w:rPr>
          <w:rFonts w:ascii="Times New Roman" w:hAnsi="Times New Roman" w:cs="Times New Roman"/>
          <w:i/>
          <w:iCs/>
          <w:sz w:val="28"/>
          <w:szCs w:val="28"/>
        </w:rPr>
      </w:pPr>
      <w:r>
        <w:rPr>
          <w:rFonts w:ascii="Times New Roman" w:hAnsi="Times New Roman" w:cs="Times New Roman"/>
          <w:i/>
          <w:iCs/>
          <w:sz w:val="28"/>
          <w:szCs w:val="28"/>
          <w:lang w:val="vi-VN"/>
        </w:rPr>
        <w:lastRenderedPageBreak/>
        <w:t xml:space="preserve">Húy Phi </w:t>
      </w:r>
      <w:r>
        <w:rPr>
          <w:rFonts w:ascii="Times New Roman" w:hAnsi="Times New Roman" w:cs="Times New Roman"/>
          <w:i/>
          <w:iCs/>
          <w:sz w:val="28"/>
          <w:szCs w:val="28"/>
        </w:rPr>
        <w:t>Hoành</w:t>
      </w:r>
      <w:r>
        <w:rPr>
          <w:rFonts w:ascii="Times New Roman" w:hAnsi="Times New Roman" w:cs="Times New Roman"/>
          <w:i/>
          <w:iCs/>
          <w:sz w:val="28"/>
          <w:szCs w:val="28"/>
          <w:lang w:val="vi-VN"/>
        </w:rPr>
        <w:t xml:space="preserve">, tự </w:t>
      </w:r>
      <w:r>
        <w:rPr>
          <w:rFonts w:ascii="Times New Roman" w:hAnsi="Times New Roman" w:cs="Times New Roman"/>
          <w:i/>
          <w:iCs/>
          <w:sz w:val="28"/>
          <w:szCs w:val="28"/>
        </w:rPr>
        <w:t xml:space="preserve">bất tường </w:t>
      </w:r>
      <w:r>
        <w:rPr>
          <w:rFonts w:ascii="Times New Roman" w:hAnsi="Times New Roman" w:cs="Times New Roman"/>
          <w:i/>
          <w:iCs/>
          <w:sz w:val="28"/>
          <w:szCs w:val="28"/>
          <w:lang w:val="vi-VN"/>
        </w:rPr>
        <w:t xml:space="preserve">; tỉ </w:t>
      </w:r>
      <w:r>
        <w:rPr>
          <w:rFonts w:ascii="Times New Roman" w:hAnsi="Times New Roman" w:cs="Times New Roman"/>
          <w:i/>
          <w:iCs/>
          <w:sz w:val="28"/>
          <w:szCs w:val="28"/>
        </w:rPr>
        <w:t xml:space="preserve">bất tường </w:t>
      </w:r>
    </w:p>
    <w:p w14:paraId="7C1ECAC0" w14:textId="77777777" w:rsidR="00D81E0B" w:rsidRDefault="00D81E0B"/>
    <w:p w14:paraId="44552BB3" w14:textId="77777777" w:rsidR="00D81E0B" w:rsidRDefault="00EE2E4E">
      <w:pPr>
        <w:spacing w:line="360" w:lineRule="auto"/>
        <w:rPr>
          <w:rFonts w:ascii="Times New Roman" w:hAnsi="Times New Roman" w:cs="Times New Roman"/>
          <w:sz w:val="28"/>
          <w:szCs w:val="28"/>
        </w:rPr>
      </w:pPr>
      <w:r>
        <w:rPr>
          <w:rFonts w:ascii="Times New Roman" w:hAnsi="Times New Roman" w:cs="Times New Roman"/>
          <w:sz w:val="28"/>
          <w:szCs w:val="28"/>
        </w:rPr>
        <w:t xml:space="preserve">Ông sinh năm Giáp Thìn.</w:t>
      </w:r>
    </w:p>
    <w:p w14:paraId="127A46ED" w14:textId="77777777" w:rsidR="00D81E0B" w:rsidRDefault="00EE2E4E">
      <w:pPr>
        <w:spacing w:line="360" w:lineRule="auto"/>
        <w:rPr>
          <w:rFonts w:ascii="Times New Roman" w:hAnsi="Times New Roman" w:cs="Times New Roman"/>
          <w:sz w:val="28"/>
          <w:szCs w:val="28"/>
        </w:rPr>
      </w:pPr>
      <w:r>
        <w:rPr>
          <w:rFonts w:ascii="Times New Roman" w:hAnsi="Times New Roman" w:cs="Times New Roman"/>
          <w:sz w:val="28"/>
          <w:szCs w:val="28"/>
        </w:rPr>
        <w:t xml:space="preserve">Bà sinh năm Ất Tỵ Tên húy là Lê Thị Duyên, ngày sinh, tuổi thọ, ngày kỵ, mả mồ đều không rõ.</w:t>
      </w:r>
    </w:p>
    <w:p w14:paraId="77FF9DDA" w14:textId="77777777" w:rsidR="00D81E0B" w:rsidRDefault="00EE2E4E">
      <w:pPr>
        <w:spacing w:line="360" w:lineRule="auto"/>
        <w:rPr>
          <w:rFonts w:ascii="Times New Roman" w:hAnsi="Times New Roman" w:cs="Times New Roman"/>
          <w:sz w:val="28"/>
          <w:szCs w:val="28"/>
        </w:rPr>
      </w:pPr>
      <w:r>
        <w:rPr>
          <w:rFonts w:ascii="Times New Roman" w:hAnsi="Times New Roman" w:cs="Times New Roman"/>
          <w:sz w:val="28"/>
          <w:szCs w:val="28"/>
        </w:rPr>
        <w:t xml:space="preserve">Ông bà sinh ông Nguyễn Phi Lượng và 3 con gái là Thị Vy, Thị Nghiêm và Thị Ba, sự tích các bà này đều khôn rõ. Ông Lượng sinh con trai cũng gọi là Phi Lượng, gái là bà Thị Quỳnh. Đến đời ông Lượng có sinh 1 con trai tảo lạc.</w:t>
      </w:r>
    </w:p>
    <w:p w14:paraId="2457B766" w14:textId="77777777" w:rsidR="00D81E0B" w:rsidRDefault="00EE2E4E">
      <w:pPr>
        <w:pStyle w:val="Heading3"/>
        <w:jc w:val="center"/>
        <w:rPr>
          <w:rFonts w:ascii="Times New Roman" w:hAnsi="Times New Roman" w:hint="default"/>
          <w:sz w:val="32"/>
          <w:szCs w:val="32"/>
        </w:rPr>
      </w:pPr>
      <w:r>
        <w:rPr>
          <w:rFonts w:ascii="Times New Roman" w:hAnsi="Times New Roman" w:hint="default"/>
          <w:sz w:val="32"/>
          <w:szCs w:val="32"/>
        </w:rPr>
        <w:t xml:space="preserve"> </w:t>
      </w:r>
      <w:bookmarkStart w:id="123" w:name="_Toc227585953"/>
      <w:r>
        <w:rPr>
          <w:rFonts w:ascii="Times New Roman" w:hAnsi="Times New Roman" w:hint="default"/>
          <w:sz w:val="32"/>
          <w:szCs w:val="32"/>
        </w:rPr>
        <w:t>ĐỜI THỨ 12 ĐẠI TỘC, THỨ 9 CHI PHÁI ĐỆ NHỊ</w:t>
      </w:r>
      <w:bookmarkEnd w:id="123"/>
      <w:r>
        <w:rPr>
          <w:rFonts w:ascii="Times New Roman" w:hAnsi="Times New Roman" w:hint="default"/>
          <w:sz w:val="32"/>
          <w:szCs w:val="32"/>
        </w:rPr>
        <w:t xml:space="preserve">     </w:t>
      </w:r>
    </w:p>
    <w:p w14:paraId="542379A1" w14:textId="77777777" w:rsidR="00D81E0B" w:rsidRDefault="00EE2E4E">
      <w:pPr>
        <w:pStyle w:val="Heading4"/>
        <w:ind w:left="63"/>
        <w:jc w:val="center"/>
      </w:pPr>
      <w:bookmarkStart w:id="124" w:name="_Toc227585954"/>
      <w:r>
        <w:t xml:space="preserve">12.9.1. Nguyễn  Phi Lạng</w:t>
      </w:r>
      <w:bookmarkEnd w:id="124"/>
      <w:r>
        <w:t xml:space="preserve"> </w:t>
      </w:r>
    </w:p>
    <w:p w14:paraId="6FFDEA74" w14:textId="6D46E96B" w:rsidR="00D81E0B" w:rsidRDefault="00EE2E4E">
      <w:pPr>
        <w:spacing w:line="360" w:lineRule="auto"/>
        <w:jc w:val="center"/>
        <w:rPr>
          <w:rFonts w:ascii="Times New Roman" w:hAnsi="Times New Roman" w:cs="Times New Roman"/>
          <w:i/>
          <w:iCs/>
          <w:sz w:val="28"/>
          <w:szCs w:val="28"/>
        </w:rPr>
      </w:pPr>
      <w:r>
        <w:rPr>
          <w:rFonts w:ascii="Times New Roman" w:hAnsi="Times New Roman" w:cs="Times New Roman"/>
          <w:sz w:val="28"/>
          <w:szCs w:val="28"/>
          <w:lang w:val="vi-VN"/>
        </w:rPr>
        <w:t>C</w:t>
      </w:r>
      <w:r>
        <w:rPr>
          <w:rFonts w:ascii="Times New Roman" w:hAnsi="Times New Roman" w:cs="Times New Roman"/>
          <w:i/>
          <w:iCs/>
          <w:sz w:val="28"/>
          <w:szCs w:val="28"/>
        </w:rPr>
        <w:t xml:space="preserve">on của ông Nguyễn Phi Nghiệm và bà chính thất, cháu ông Nguyễn Phi Thực     </w:t>
      </w:r>
    </w:p>
    <w:p w14:paraId="7B186397" w14:textId="77777777" w:rsidR="00D81E0B" w:rsidRDefault="00EE2E4E">
      <w:pPr>
        <w:jc w:val="center"/>
        <w:rPr>
          <w:rFonts w:ascii="Times New Roman" w:hAnsi="Times New Roman" w:cs="Times New Roman"/>
          <w:i/>
          <w:iCs/>
          <w:sz w:val="28"/>
          <w:szCs w:val="28"/>
        </w:rPr>
      </w:pPr>
      <w:r>
        <w:rPr>
          <w:rFonts w:ascii="Times New Roman" w:hAnsi="Times New Roman" w:cs="Times New Roman"/>
          <w:i/>
          <w:iCs/>
          <w:sz w:val="28"/>
          <w:szCs w:val="28"/>
          <w:lang w:val="vi-VN"/>
        </w:rPr>
        <w:t xml:space="preserve">Húy Phi </w:t>
      </w:r>
      <w:r>
        <w:rPr>
          <w:rFonts w:ascii="Times New Roman" w:hAnsi="Times New Roman" w:cs="Times New Roman"/>
          <w:i/>
          <w:iCs/>
          <w:sz w:val="28"/>
          <w:szCs w:val="28"/>
        </w:rPr>
        <w:t>Lạng</w:t>
      </w:r>
      <w:r>
        <w:rPr>
          <w:rFonts w:ascii="Times New Roman" w:hAnsi="Times New Roman" w:cs="Times New Roman"/>
          <w:i/>
          <w:iCs/>
          <w:sz w:val="28"/>
          <w:szCs w:val="28"/>
          <w:lang w:val="vi-VN"/>
        </w:rPr>
        <w:t xml:space="preserve">, tự </w:t>
      </w:r>
      <w:r>
        <w:rPr>
          <w:rFonts w:ascii="Times New Roman" w:hAnsi="Times New Roman" w:cs="Times New Roman"/>
          <w:i/>
          <w:iCs/>
          <w:sz w:val="28"/>
          <w:szCs w:val="28"/>
        </w:rPr>
        <w:t xml:space="preserve">bất tường </w:t>
      </w:r>
      <w:r>
        <w:rPr>
          <w:rFonts w:ascii="Times New Roman" w:hAnsi="Times New Roman" w:cs="Times New Roman"/>
          <w:i/>
          <w:iCs/>
          <w:sz w:val="28"/>
          <w:szCs w:val="28"/>
          <w:lang w:val="vi-VN"/>
        </w:rPr>
        <w:t xml:space="preserve">; tỉ </w:t>
      </w:r>
      <w:r>
        <w:rPr>
          <w:rFonts w:ascii="Times New Roman" w:hAnsi="Times New Roman" w:cs="Times New Roman"/>
          <w:i/>
          <w:iCs/>
          <w:sz w:val="28"/>
          <w:szCs w:val="28"/>
        </w:rPr>
        <w:t xml:space="preserve">bất tường </w:t>
      </w:r>
    </w:p>
    <w:p w14:paraId="71B19702" w14:textId="77777777" w:rsidR="00D81E0B" w:rsidRDefault="00D81E0B">
      <w:pPr>
        <w:jc w:val="center"/>
        <w:rPr>
          <w:rFonts w:ascii="Times New Roman" w:hAnsi="Times New Roman" w:cs="Times New Roman"/>
          <w:i/>
          <w:iCs/>
          <w:sz w:val="28"/>
          <w:szCs w:val="28"/>
        </w:rPr>
      </w:pPr>
    </w:p>
    <w:p w14:paraId="44FB0B02" w14:textId="77777777" w:rsidR="00D81E0B" w:rsidRDefault="00D81E0B">
      <w:pPr>
        <w:jc w:val="center"/>
        <w:rPr>
          <w:rFonts w:ascii="Times New Roman" w:hAnsi="Times New Roman" w:cs="Times New Roman"/>
          <w:i/>
          <w:iCs/>
          <w:sz w:val="28"/>
          <w:szCs w:val="28"/>
        </w:rPr>
      </w:pPr>
    </w:p>
    <w:p w14:paraId="6DE21920" w14:textId="77777777" w:rsidR="00D81E0B" w:rsidRDefault="00EE2E4E">
      <w:pPr>
        <w:spacing w:line="360" w:lineRule="auto"/>
        <w:rPr>
          <w:rFonts w:ascii="Chu Nom Khai U" w:eastAsia="Chu Nom Khai U" w:hAnsi="Chu Nom Khai U" w:cs="Chu Nom Khai U"/>
          <w:sz w:val="28"/>
          <w:szCs w:val="28"/>
        </w:rPr>
      </w:pPr>
      <w:r>
        <w:rPr>
          <w:rFonts w:ascii="Times New Roman" w:hAnsi="Times New Roman" w:cs="Times New Roman"/>
          <w:sz w:val="28"/>
          <w:szCs w:val="28"/>
        </w:rPr>
        <w:t xml:space="preserve">Dị hiệu: </w:t>
      </w:r>
      <w:r>
        <w:rPr>
          <w:rFonts w:ascii="Chu Nom Khai U" w:eastAsia="Chu Nom Khai U" w:hAnsi="Chu Nom Khai U" w:cs="Chu Nom Khai U" w:hint="eastAsia"/>
          <w:sz w:val="28"/>
          <w:szCs w:val="28"/>
        </w:rPr>
        <w:t>顯第 九祖伯前優兵阮貴公諱丕浪府君</w:t>
      </w:r>
    </w:p>
    <w:p w14:paraId="15EAD2D2" w14:textId="77777777" w:rsidR="00D81E0B" w:rsidRDefault="00EE2E4E">
      <w:pPr>
        <w:spacing w:line="360" w:lineRule="auto"/>
        <w:rPr>
          <w:rFonts w:ascii="Times New Roman" w:hAnsi="Times New Roman" w:cs="Times New Roman"/>
          <w:sz w:val="28"/>
          <w:szCs w:val="28"/>
        </w:rPr>
      </w:pPr>
      <w:r>
        <w:rPr>
          <w:rFonts w:ascii="Times New Roman" w:hAnsi="Times New Roman" w:cs="Times New Roman"/>
          <w:sz w:val="28"/>
          <w:szCs w:val="28"/>
        </w:rPr>
        <w:t xml:space="preserve">Hiển tổ bá tiền ưu binh Nguyễn Phi Lạng phủ quân. Ông là con bà chính thất ( Phạm Thị Dinh) ngày sinh, tuổi thọ không rõ. Ông mất ngày 23 tháng 8, mộ ở xứ Nhà Cồn. (xưa ông đi lính đời Lê, Nguyễn Gia Long và Tây Sơn Nguyễn Huệ bị thất trận). được sắc phong khen thưởng.</w:t>
      </w:r>
    </w:p>
    <w:p w14:paraId="6CA66EDE" w14:textId="77777777" w:rsidR="00D81E0B" w:rsidRDefault="00EE2E4E">
      <w:pPr>
        <w:pStyle w:val="Heading4"/>
        <w:ind w:left="63"/>
        <w:jc w:val="center"/>
      </w:pPr>
      <w:bookmarkStart w:id="125" w:name="_Toc227585955"/>
      <w:r>
        <w:t xml:space="preserve">12.9.2. Nguyễn Phi Cân</w:t>
      </w:r>
      <w:bookmarkEnd w:id="125"/>
    </w:p>
    <w:p w14:paraId="47F83DC6" w14:textId="41CC1ED7" w:rsidR="00D81E0B" w:rsidRDefault="00EE2E4E">
      <w:pPr>
        <w:spacing w:line="360" w:lineRule="auto"/>
        <w:jc w:val="center"/>
        <w:rPr>
          <w:rFonts w:ascii="Times New Roman" w:hAnsi="Times New Roman" w:cs="Times New Roman"/>
          <w:i/>
          <w:iCs/>
          <w:sz w:val="28"/>
          <w:szCs w:val="28"/>
        </w:rPr>
      </w:pPr>
      <w:r>
        <w:rPr>
          <w:rFonts w:ascii="Times New Roman" w:hAnsi="Times New Roman" w:cs="Times New Roman"/>
          <w:sz w:val="28"/>
          <w:szCs w:val="28"/>
          <w:lang w:val="vi-VN"/>
        </w:rPr>
        <w:t>C</w:t>
      </w:r>
      <w:r>
        <w:rPr>
          <w:rFonts w:ascii="Times New Roman" w:hAnsi="Times New Roman" w:cs="Times New Roman"/>
          <w:i/>
          <w:iCs/>
          <w:sz w:val="28"/>
          <w:szCs w:val="28"/>
        </w:rPr>
        <w:t xml:space="preserve">on của ông Nguyễn Phi Nghiệm và bà kế thất, cháu ông Nguyễn Phi thực     </w:t>
      </w:r>
    </w:p>
    <w:p w14:paraId="1966A9FA" w14:textId="669446B3" w:rsidR="00D81E0B" w:rsidRDefault="00EE2E4E">
      <w:pPr>
        <w:jc w:val="center"/>
        <w:rPr>
          <w:rFonts w:ascii="Times New Roman" w:hAnsi="Times New Roman" w:cs="Times New Roman"/>
          <w:i/>
          <w:iCs/>
          <w:sz w:val="28"/>
          <w:szCs w:val="28"/>
        </w:rPr>
      </w:pPr>
      <w:r>
        <w:rPr>
          <w:rFonts w:ascii="Times New Roman" w:hAnsi="Times New Roman" w:cs="Times New Roman"/>
          <w:i/>
          <w:iCs/>
          <w:sz w:val="28"/>
          <w:szCs w:val="28"/>
          <w:lang w:val="vi-VN"/>
        </w:rPr>
        <w:t xml:space="preserve">Húy Phi </w:t>
      </w:r>
      <w:r>
        <w:rPr>
          <w:rFonts w:ascii="Times New Roman" w:hAnsi="Times New Roman" w:cs="Times New Roman"/>
          <w:i/>
          <w:iCs/>
          <w:sz w:val="28"/>
          <w:szCs w:val="28"/>
        </w:rPr>
        <w:t>Cân,</w:t>
      </w:r>
      <w:r>
        <w:rPr>
          <w:rFonts w:ascii="Times New Roman" w:hAnsi="Times New Roman" w:cs="Times New Roman"/>
          <w:i/>
          <w:iCs/>
          <w:sz w:val="28"/>
          <w:szCs w:val="28"/>
          <w:lang w:val="vi-VN"/>
        </w:rPr>
        <w:t xml:space="preserve"> tự </w:t>
      </w:r>
      <w:r>
        <w:rPr>
          <w:rFonts w:ascii="Times New Roman" w:hAnsi="Times New Roman" w:cs="Times New Roman"/>
          <w:i/>
          <w:iCs/>
          <w:sz w:val="28"/>
          <w:szCs w:val="28"/>
        </w:rPr>
        <w:t xml:space="preserve">bất tường </w:t>
      </w:r>
      <w:r>
        <w:rPr>
          <w:rFonts w:ascii="Times New Roman" w:hAnsi="Times New Roman" w:cs="Times New Roman"/>
          <w:i/>
          <w:iCs/>
          <w:sz w:val="28"/>
          <w:szCs w:val="28"/>
          <w:lang w:val="vi-VN"/>
        </w:rPr>
        <w:t xml:space="preserve">; tỉ </w:t>
      </w:r>
      <w:r>
        <w:rPr>
          <w:rFonts w:ascii="Times New Roman" w:hAnsi="Times New Roman" w:cs="Times New Roman"/>
          <w:i/>
          <w:iCs/>
          <w:sz w:val="28"/>
          <w:szCs w:val="28"/>
        </w:rPr>
        <w:t xml:space="preserve">bất tường </w:t>
      </w:r>
    </w:p>
    <w:p w14:paraId="12939585" w14:textId="77777777" w:rsidR="00D81E0B" w:rsidRDefault="00D81E0B"/>
    <w:p w14:paraId="42DBBD8C" w14:textId="77777777" w:rsidR="00D81E0B" w:rsidRDefault="00EE2E4E">
      <w:pPr>
        <w:spacing w:line="360" w:lineRule="auto"/>
        <w:rPr>
          <w:rFonts w:ascii="Times New Roman" w:hAnsi="Times New Roman" w:cs="Times New Roman"/>
          <w:sz w:val="28"/>
          <w:szCs w:val="28"/>
        </w:rPr>
      </w:pPr>
      <w:r>
        <w:rPr>
          <w:rFonts w:ascii="Times New Roman" w:hAnsi="Times New Roman" w:cs="Times New Roman"/>
          <w:sz w:val="28"/>
          <w:szCs w:val="28"/>
        </w:rPr>
        <w:t xml:space="preserve">Dị hiệu: </w:t>
      </w:r>
      <w:r>
        <w:rPr>
          <w:rFonts w:ascii="Chu Nom Khai U" w:eastAsia="Chu Nom Khai U" w:hAnsi="Chu Nom Khai U" w:cs="Chu Nom Khai U"/>
          <w:sz w:val="28"/>
          <w:szCs w:val="28"/>
        </w:rPr>
        <w:t>顯第九祖考前鄉亭耆老本店執券長事阮貴公字丕斤謚剛直府君</w:t>
      </w:r>
    </w:p>
    <w:p w14:paraId="0303807A" w14:textId="77777777" w:rsidR="00D81E0B" w:rsidRDefault="00EE2E4E">
      <w:pPr>
        <w:spacing w:line="360" w:lineRule="auto"/>
        <w:rPr>
          <w:rFonts w:ascii="Times New Roman" w:hAnsi="Times New Roman" w:cs="Times New Roman"/>
          <w:sz w:val="28"/>
          <w:szCs w:val="28"/>
        </w:rPr>
      </w:pPr>
      <w:r>
        <w:rPr>
          <w:rFonts w:ascii="Times New Roman" w:hAnsi="Times New Roman" w:cs="Times New Roman"/>
          <w:sz w:val="28"/>
          <w:szCs w:val="28"/>
        </w:rPr>
        <w:t xml:space="preserve">Hiển đệ cửu  tổ khảo  tiền hương đình kỳ lão  bản điếm chấp khoán trưởng sự, Nguyễn  quý công  tự Phi Cân thụy Cương Trực phủ quân.</w:t>
      </w:r>
    </w:p>
    <w:p w14:paraId="386468EA" w14:textId="77777777" w:rsidR="00D81E0B" w:rsidRDefault="00EE2E4E">
      <w:pPr>
        <w:spacing w:line="360" w:lineRule="auto"/>
        <w:rPr>
          <w:rFonts w:ascii="Times New Roman" w:hAnsi="Times New Roman" w:cs="Times New Roman"/>
          <w:sz w:val="28"/>
          <w:szCs w:val="28"/>
        </w:rPr>
      </w:pPr>
      <w:r>
        <w:rPr>
          <w:rFonts w:ascii="Times New Roman" w:hAnsi="Times New Roman" w:cs="Times New Roman"/>
          <w:sz w:val="28"/>
          <w:szCs w:val="28"/>
        </w:rPr>
        <w:t xml:space="preserve">Ông sinh năm Mậu Ngọ, hưởng thọ 67 tuổi.Mất ngày 26 tháng 5.Mộ táng ở xứ Lực Sỹ.</w:t>
      </w:r>
    </w:p>
    <w:p w14:paraId="7F19B35F" w14:textId="77777777" w:rsidR="00D81E0B" w:rsidRDefault="00EE2E4E">
      <w:pPr>
        <w:spacing w:line="360" w:lineRule="auto"/>
        <w:rPr>
          <w:rFonts w:ascii="Times New Roman" w:hAnsi="Times New Roman" w:cs="Times New Roman"/>
          <w:sz w:val="28"/>
          <w:szCs w:val="28"/>
        </w:rPr>
      </w:pPr>
      <w:r>
        <w:rPr>
          <w:rFonts w:ascii="Times New Roman" w:hAnsi="Times New Roman" w:cs="Times New Roman"/>
          <w:sz w:val="28"/>
          <w:szCs w:val="28"/>
        </w:rPr>
        <w:t xml:space="preserve">Bà:  </w:t>
      </w:r>
      <w:r>
        <w:rPr>
          <w:rFonts w:ascii="Chu Nom Khai U" w:eastAsia="Chu Nom Khai U" w:hAnsi="Chu Nom Khai U" w:cs="Chu Nom Khai U"/>
          <w:sz w:val="28"/>
          <w:szCs w:val="28"/>
        </w:rPr>
        <w:t>顯第九祖妣前承夫鄉亭耆老本店執券長事阮正室黎氏行一諱倩孺人</w:t>
      </w:r>
    </w:p>
    <w:p w14:paraId="1803369B" w14:textId="77777777" w:rsidR="00D81E0B" w:rsidRDefault="00EE2E4E">
      <w:pPr>
        <w:spacing w:line="360" w:lineRule="auto"/>
        <w:rPr>
          <w:rFonts w:ascii="Times New Roman" w:hAnsi="Times New Roman" w:cs="Times New Roman"/>
          <w:sz w:val="28"/>
          <w:szCs w:val="28"/>
        </w:rPr>
      </w:pPr>
      <w:r>
        <w:rPr>
          <w:rFonts w:ascii="Times New Roman" w:hAnsi="Times New Roman" w:cs="Times New Roman"/>
          <w:sz w:val="28"/>
          <w:szCs w:val="28"/>
        </w:rPr>
        <w:lastRenderedPageBreak/>
        <w:t xml:space="preserve">Hiển đệ cửu tổ tỷ tiền thừa phu hương đình kỳ lạo, bản điếm chấp khoán trưởng sự Nguyễn chính thất, Lê thị hạng nhất nhụ nhân. Bà tên húy là Lê Thị Sảnh.</w:t>
      </w:r>
    </w:p>
    <w:p w14:paraId="4E528BC9" w14:textId="77777777" w:rsidR="00D81E0B" w:rsidRDefault="00EE2E4E">
      <w:pPr>
        <w:spacing w:line="360" w:lineRule="auto"/>
        <w:rPr>
          <w:rFonts w:ascii="Times New Roman" w:hAnsi="Times New Roman" w:cs="Times New Roman"/>
          <w:sz w:val="28"/>
          <w:szCs w:val="28"/>
        </w:rPr>
      </w:pPr>
      <w:r>
        <w:rPr>
          <w:rFonts w:ascii="Times New Roman" w:hAnsi="Times New Roman" w:cs="Times New Roman"/>
          <w:sz w:val="28"/>
          <w:szCs w:val="28"/>
        </w:rPr>
        <w:t xml:space="preserve">Sinh năm Bính Tuất, tuổi thọ không rõ. Bà mất ngày 29 tháng 9. Mộ táng ở Lực Sỵ</w:t>
      </w:r>
    </w:p>
    <w:p w14:paraId="4FC96FB1" w14:textId="77777777" w:rsidR="00D81E0B" w:rsidRDefault="00EE2E4E">
      <w:pPr>
        <w:spacing w:line="360" w:lineRule="auto"/>
        <w:rPr>
          <w:rFonts w:ascii="Times New Roman" w:hAnsi="Times New Roman" w:cs="Times New Roman"/>
          <w:sz w:val="28"/>
          <w:szCs w:val="28"/>
        </w:rPr>
      </w:pPr>
      <w:r>
        <w:rPr>
          <w:rFonts w:ascii="Times New Roman" w:hAnsi="Times New Roman" w:cs="Times New Roman"/>
          <w:sz w:val="28"/>
          <w:szCs w:val="28"/>
        </w:rPr>
        <w:t xml:space="preserve">Ông bà sinh được 3 trai, 2 gái</w:t>
      </w:r>
    </w:p>
    <w:p w14:paraId="7DCEB2B0" w14:textId="77777777" w:rsidR="00D81E0B" w:rsidRDefault="00EE2E4E">
      <w:pPr>
        <w:numPr>
          <w:ilvl w:val="0"/>
          <w:numId w:val="57"/>
        </w:numPr>
        <w:spacing w:line="360" w:lineRule="auto"/>
        <w:rPr>
          <w:rFonts w:ascii="Times New Roman" w:hAnsi="Times New Roman" w:cs="Times New Roman"/>
          <w:sz w:val="28"/>
          <w:szCs w:val="28"/>
        </w:rPr>
      </w:pPr>
      <w:r>
        <w:rPr>
          <w:rFonts w:ascii="Times New Roman" w:hAnsi="Times New Roman" w:cs="Times New Roman"/>
          <w:sz w:val="28"/>
          <w:szCs w:val="28"/>
        </w:rPr>
        <w:t xml:space="preserve">Nguyễn Phi Thu.  </w:t>
      </w:r>
    </w:p>
    <w:p w14:paraId="7DA9FE86" w14:textId="1A4690A8" w:rsidR="00D81E0B" w:rsidRDefault="00EE2E4E">
      <w:pPr>
        <w:numPr>
          <w:ilvl w:val="0"/>
          <w:numId w:val="57"/>
        </w:numPr>
        <w:spacing w:line="360" w:lineRule="auto"/>
        <w:rPr>
          <w:rFonts w:ascii="Times New Roman" w:hAnsi="Times New Roman" w:cs="Times New Roman"/>
          <w:i/>
          <w:iCs/>
          <w:sz w:val="28"/>
          <w:szCs w:val="28"/>
        </w:rPr>
      </w:pPr>
      <w:r>
        <w:rPr>
          <w:rFonts w:ascii="Times New Roman" w:hAnsi="Times New Roman" w:cs="Times New Roman"/>
          <w:i/>
          <w:iCs/>
          <w:sz w:val="28"/>
          <w:szCs w:val="28"/>
        </w:rPr>
        <w:t xml:space="preserve">Nguyễn Phi Trí,  sinh ngày 7 tháng 9 năm Đinh Dậu, (mất sớm). Ông mất ngày 5 tháng 2. Mộ ở xóm ráng.</w:t>
      </w:r>
    </w:p>
    <w:p w14:paraId="7D964CCB" w14:textId="77777777" w:rsidR="00D81E0B" w:rsidRDefault="00EE2E4E">
      <w:pPr>
        <w:numPr>
          <w:ilvl w:val="0"/>
          <w:numId w:val="57"/>
        </w:numPr>
        <w:spacing w:line="360" w:lineRule="auto"/>
        <w:rPr>
          <w:rFonts w:ascii="Times New Roman" w:hAnsi="Times New Roman" w:cs="Times New Roman"/>
          <w:i/>
          <w:iCs/>
          <w:sz w:val="28"/>
          <w:szCs w:val="28"/>
        </w:rPr>
      </w:pPr>
      <w:r>
        <w:rPr>
          <w:rFonts w:ascii="Times New Roman" w:hAnsi="Times New Roman" w:cs="Times New Roman"/>
          <w:i/>
          <w:iCs/>
          <w:sz w:val="28"/>
          <w:szCs w:val="28"/>
        </w:rPr>
        <w:t xml:space="preserve">Gái đầu là Thị Đăng "Tổ cô". không rõ. Bà sinh ngày 8 tháng 5 Nhâm Ngọ, không rõ công chuyện về sau.</w:t>
      </w:r>
    </w:p>
    <w:p w14:paraId="0A0CFA2A" w14:textId="77777777" w:rsidR="00D81E0B" w:rsidRDefault="00EE2E4E">
      <w:pPr>
        <w:numPr>
          <w:ilvl w:val="0"/>
          <w:numId w:val="57"/>
        </w:numPr>
        <w:spacing w:line="360" w:lineRule="auto"/>
        <w:rPr>
          <w:rFonts w:ascii="Times New Roman" w:hAnsi="Times New Roman" w:cs="Times New Roman"/>
          <w:i/>
          <w:iCs/>
          <w:sz w:val="28"/>
          <w:szCs w:val="28"/>
        </w:rPr>
      </w:pPr>
      <w:r>
        <w:rPr>
          <w:rFonts w:ascii="Times New Roman" w:hAnsi="Times New Roman" w:cs="Times New Roman"/>
          <w:i/>
          <w:iCs/>
          <w:sz w:val="28"/>
          <w:szCs w:val="28"/>
        </w:rPr>
        <w:t xml:space="preserve">Gái thứ là Thị Liệu "Tổ cô". Sinh ngày 16 tháng giêng năm Giáp Ngọ. Không rõ ngày sau thế nào.</w:t>
      </w:r>
    </w:p>
    <w:p w14:paraId="2EE5DED2" w14:textId="77777777" w:rsidR="00D81E0B" w:rsidRDefault="00EE2E4E">
      <w:pPr>
        <w:numPr>
          <w:ilvl w:val="0"/>
          <w:numId w:val="57"/>
        </w:numPr>
        <w:spacing w:line="360" w:lineRule="auto"/>
        <w:rPr>
          <w:rFonts w:ascii="Times New Roman" w:hAnsi="Times New Roman" w:cs="Times New Roman"/>
          <w:i/>
          <w:iCs/>
          <w:sz w:val="28"/>
          <w:szCs w:val="28"/>
        </w:rPr>
      </w:pPr>
      <w:r>
        <w:rPr>
          <w:rFonts w:ascii="Times New Roman" w:hAnsi="Times New Roman" w:cs="Times New Roman"/>
          <w:i/>
          <w:iCs/>
          <w:sz w:val="28"/>
          <w:szCs w:val="28"/>
        </w:rPr>
        <w:t xml:space="preserve">Gái thứ 3 là Thị Đỏ "Tổ cô", không rõ mọi việc.</w:t>
      </w:r>
    </w:p>
    <w:p w14:paraId="43A1F5A8" w14:textId="77777777" w:rsidR="00D81E0B" w:rsidRDefault="00D81E0B">
      <w:pPr>
        <w:spacing w:line="360" w:lineRule="auto"/>
        <w:rPr>
          <w:rFonts w:ascii="Times New Roman" w:hAnsi="Times New Roman" w:cs="Times New Roman"/>
          <w:sz w:val="28"/>
          <w:szCs w:val="28"/>
        </w:rPr>
      </w:pPr>
    </w:p>
    <w:p w14:paraId="3759FFEE" w14:textId="77777777" w:rsidR="00D81E0B" w:rsidRDefault="00EE2E4E">
      <w:pPr>
        <w:pStyle w:val="Heading4"/>
        <w:ind w:left="63"/>
        <w:jc w:val="center"/>
      </w:pPr>
      <w:bookmarkStart w:id="126" w:name="_Toc227585956"/>
      <w:r>
        <w:t>12.9.3. Nguyễn Phi Kiến</w:t>
      </w:r>
      <w:bookmarkEnd w:id="126"/>
      <w:r>
        <w:t xml:space="preserve">  </w:t>
      </w:r>
    </w:p>
    <w:p w14:paraId="12BC1565" w14:textId="42BF870B" w:rsidR="00D81E0B" w:rsidRDefault="00EE2E4E">
      <w:pPr>
        <w:spacing w:line="360" w:lineRule="auto"/>
        <w:jc w:val="center"/>
        <w:rPr>
          <w:rFonts w:ascii="Times New Roman" w:hAnsi="Times New Roman" w:cs="Times New Roman"/>
          <w:i/>
          <w:iCs/>
          <w:sz w:val="28"/>
          <w:szCs w:val="28"/>
        </w:rPr>
      </w:pPr>
      <w:r>
        <w:rPr>
          <w:rFonts w:ascii="Times New Roman" w:hAnsi="Times New Roman" w:cs="Times New Roman"/>
          <w:sz w:val="28"/>
          <w:szCs w:val="28"/>
          <w:lang w:val="vi-VN"/>
        </w:rPr>
        <w:t>C</w:t>
      </w:r>
      <w:r>
        <w:rPr>
          <w:rFonts w:ascii="Times New Roman" w:hAnsi="Times New Roman" w:cs="Times New Roman"/>
          <w:i/>
          <w:iCs/>
          <w:sz w:val="28"/>
          <w:szCs w:val="28"/>
        </w:rPr>
        <w:t xml:space="preserve">on của ông Nguyễn Phi Nghiệm và bà kế thất, cháu ông Nguyễn Phi thực     </w:t>
      </w:r>
    </w:p>
    <w:p w14:paraId="548D858D" w14:textId="1D62B069" w:rsidR="00D81E0B" w:rsidRDefault="00EE2E4E">
      <w:pPr>
        <w:jc w:val="center"/>
        <w:rPr>
          <w:rFonts w:ascii="Times New Roman" w:hAnsi="Times New Roman" w:cs="Times New Roman"/>
          <w:i/>
          <w:iCs/>
          <w:sz w:val="28"/>
          <w:szCs w:val="28"/>
        </w:rPr>
      </w:pPr>
      <w:r>
        <w:rPr>
          <w:rFonts w:ascii="Times New Roman" w:hAnsi="Times New Roman" w:cs="Times New Roman"/>
          <w:i/>
          <w:iCs/>
          <w:sz w:val="28"/>
          <w:szCs w:val="28"/>
          <w:lang w:val="vi-VN"/>
        </w:rPr>
        <w:t xml:space="preserve">Húy Phi </w:t>
      </w:r>
      <w:r>
        <w:rPr>
          <w:rFonts w:ascii="Times New Roman" w:hAnsi="Times New Roman" w:cs="Times New Roman"/>
          <w:i/>
          <w:iCs/>
          <w:sz w:val="28"/>
          <w:szCs w:val="28"/>
        </w:rPr>
        <w:t xml:space="preserve">Kiến ,</w:t>
      </w:r>
      <w:r>
        <w:rPr>
          <w:rFonts w:ascii="Times New Roman" w:hAnsi="Times New Roman" w:cs="Times New Roman"/>
          <w:i/>
          <w:iCs/>
          <w:sz w:val="28"/>
          <w:szCs w:val="28"/>
          <w:lang w:val="vi-VN"/>
        </w:rPr>
        <w:t xml:space="preserve"> tự </w:t>
      </w:r>
      <w:r>
        <w:rPr>
          <w:rFonts w:ascii="Times New Roman" w:hAnsi="Times New Roman" w:cs="Times New Roman"/>
          <w:i/>
          <w:iCs/>
          <w:sz w:val="28"/>
          <w:szCs w:val="28"/>
        </w:rPr>
        <w:t xml:space="preserve">bất tường </w:t>
      </w:r>
      <w:r>
        <w:rPr>
          <w:rFonts w:ascii="Times New Roman" w:hAnsi="Times New Roman" w:cs="Times New Roman"/>
          <w:i/>
          <w:iCs/>
          <w:sz w:val="28"/>
          <w:szCs w:val="28"/>
          <w:lang w:val="vi-VN"/>
        </w:rPr>
        <w:t xml:space="preserve">; tỉ </w:t>
      </w:r>
      <w:r>
        <w:rPr>
          <w:rFonts w:ascii="Times New Roman" w:hAnsi="Times New Roman" w:cs="Times New Roman"/>
          <w:i/>
          <w:iCs/>
          <w:sz w:val="28"/>
          <w:szCs w:val="28"/>
        </w:rPr>
        <w:t xml:space="preserve">bất tường </w:t>
      </w:r>
    </w:p>
    <w:p w14:paraId="54496576" w14:textId="77777777" w:rsidR="00D81E0B" w:rsidRDefault="00D81E0B">
      <w:pPr>
        <w:jc w:val="center"/>
        <w:rPr>
          <w:rFonts w:ascii="Times New Roman" w:hAnsi="Times New Roman" w:cs="Times New Roman"/>
          <w:i/>
          <w:iCs/>
          <w:sz w:val="28"/>
          <w:szCs w:val="28"/>
        </w:rPr>
      </w:pPr>
    </w:p>
    <w:p w14:paraId="1EC647A5" w14:textId="77777777" w:rsidR="00D81E0B" w:rsidRDefault="00EE2E4E">
      <w:pPr>
        <w:spacing w:line="360" w:lineRule="auto"/>
        <w:rPr>
          <w:rFonts w:ascii="Times New Roman" w:hAnsi="Times New Roman" w:cs="Times New Roman"/>
          <w:sz w:val="28"/>
          <w:szCs w:val="28"/>
        </w:rPr>
      </w:pPr>
      <w:r>
        <w:rPr>
          <w:rFonts w:ascii="Times New Roman" w:hAnsi="Times New Roman" w:cs="Times New Roman"/>
          <w:sz w:val="28"/>
          <w:szCs w:val="28"/>
        </w:rPr>
        <w:t xml:space="preserve">Dị hiệu: Hiển đệ cửu  tổ thúc tiền nhiêu nam Nguyễn quý công húy  Phi Kiến phủ quân.</w:t>
      </w:r>
    </w:p>
    <w:p w14:paraId="37B74E5F" w14:textId="77777777" w:rsidR="00D81E0B" w:rsidRDefault="00EE2E4E">
      <w:pPr>
        <w:spacing w:line="360" w:lineRule="auto"/>
        <w:rPr>
          <w:rFonts w:ascii="Times New Roman" w:hAnsi="Times New Roman" w:cs="Times New Roman"/>
          <w:sz w:val="28"/>
          <w:szCs w:val="28"/>
        </w:rPr>
      </w:pPr>
      <w:r>
        <w:rPr>
          <w:rFonts w:ascii="Times New Roman" w:hAnsi="Times New Roman" w:cs="Times New Roman"/>
          <w:sz w:val="28"/>
          <w:szCs w:val="28"/>
        </w:rPr>
        <w:t xml:space="preserve">Ông mất ngày 18 tháng 5. Mộ ở đồng cỏ.</w:t>
      </w:r>
    </w:p>
    <w:p w14:paraId="0E466CA7" w14:textId="77777777" w:rsidR="00D81E0B" w:rsidRDefault="00EE2E4E">
      <w:pPr>
        <w:spacing w:line="360" w:lineRule="auto"/>
        <w:rPr>
          <w:rFonts w:ascii="Times New Roman" w:hAnsi="Times New Roman" w:cs="Times New Roman"/>
          <w:sz w:val="28"/>
          <w:szCs w:val="28"/>
        </w:rPr>
      </w:pPr>
      <w:r>
        <w:rPr>
          <w:rFonts w:ascii="Times New Roman" w:hAnsi="Times New Roman" w:cs="Times New Roman"/>
          <w:sz w:val="28"/>
          <w:szCs w:val="28"/>
        </w:rPr>
        <w:t xml:space="preserve">Bà: Hiển đệ cửu  tổ thúc tỷ  Nguyễn chính thất Lê Thị hàng Thuấn tam nhụ nhân. Bà tên húy Thuấn tuổi thọ không rõ. Bà mất ngày 1 tháng 6, Mộ ở xứ Lực Sy</w:t>
      </w:r>
    </w:p>
    <w:p w14:paraId="3EC309DA" w14:textId="77777777" w:rsidR="00D81E0B" w:rsidRDefault="00EE2E4E">
      <w:pPr>
        <w:spacing w:line="360" w:lineRule="auto"/>
        <w:rPr>
          <w:rFonts w:ascii="Times New Roman" w:hAnsi="Times New Roman" w:cs="Times New Roman"/>
          <w:sz w:val="28"/>
          <w:szCs w:val="28"/>
        </w:rPr>
      </w:pPr>
      <w:r>
        <w:rPr>
          <w:rFonts w:ascii="Times New Roman" w:hAnsi="Times New Roman" w:cs="Times New Roman"/>
          <w:sz w:val="28"/>
          <w:szCs w:val="28"/>
        </w:rPr>
        <w:t xml:space="preserve">Ông bà sinh 3 người con trai và 2 người không rõ ràng</w:t>
      </w:r>
    </w:p>
    <w:p w14:paraId="5B5DB919" w14:textId="77777777" w:rsidR="00D81E0B" w:rsidRDefault="00EE2E4E">
      <w:pPr>
        <w:numPr>
          <w:ilvl w:val="0"/>
          <w:numId w:val="58"/>
        </w:numPr>
        <w:spacing w:line="360" w:lineRule="auto"/>
        <w:rPr>
          <w:rFonts w:ascii="Times New Roman" w:hAnsi="Times New Roman" w:cs="Times New Roman"/>
          <w:i/>
          <w:iCs/>
          <w:sz w:val="28"/>
          <w:szCs w:val="28"/>
        </w:rPr>
      </w:pPr>
      <w:r>
        <w:rPr>
          <w:rFonts w:ascii="Times New Roman" w:hAnsi="Times New Roman" w:cs="Times New Roman"/>
          <w:i/>
          <w:iCs/>
          <w:sz w:val="28"/>
          <w:szCs w:val="28"/>
        </w:rPr>
        <w:t xml:space="preserve">Nguyễn Phi Chính, mất ngày 4 tháng 5, mộ tại đầm ráng ( tảo lạc).</w:t>
      </w:r>
    </w:p>
    <w:p w14:paraId="3592EA2C" w14:textId="77777777" w:rsidR="00D81E0B" w:rsidRDefault="00EE2E4E">
      <w:pPr>
        <w:numPr>
          <w:ilvl w:val="0"/>
          <w:numId w:val="58"/>
        </w:numPr>
        <w:spacing w:line="360" w:lineRule="auto"/>
        <w:rPr>
          <w:rFonts w:ascii="Times New Roman" w:hAnsi="Times New Roman" w:cs="Times New Roman"/>
          <w:i/>
          <w:iCs/>
          <w:sz w:val="28"/>
          <w:szCs w:val="28"/>
        </w:rPr>
      </w:pPr>
      <w:r>
        <w:rPr>
          <w:rFonts w:ascii="Times New Roman" w:hAnsi="Times New Roman" w:cs="Times New Roman"/>
          <w:i/>
          <w:iCs/>
          <w:sz w:val="28"/>
          <w:szCs w:val="28"/>
        </w:rPr>
        <w:t xml:space="preserve">Nguyễn Phi Đổng ( mất sớm). Mất ngày 26 tháng 8, mộ ở lực sỷ</w:t>
      </w:r>
    </w:p>
    <w:p w14:paraId="602E57A6" w14:textId="56879330" w:rsidR="00D81E0B" w:rsidRDefault="00EE2E4E">
      <w:pPr>
        <w:numPr>
          <w:ilvl w:val="0"/>
          <w:numId w:val="58"/>
        </w:numPr>
        <w:spacing w:line="360" w:lineRule="auto"/>
        <w:rPr>
          <w:rFonts w:ascii="Times New Roman" w:hAnsi="Times New Roman" w:cs="Times New Roman"/>
          <w:sz w:val="28"/>
          <w:szCs w:val="28"/>
        </w:rPr>
      </w:pPr>
      <w:r>
        <w:rPr>
          <w:rFonts w:ascii="Times New Roman" w:hAnsi="Times New Roman" w:cs="Times New Roman"/>
          <w:sz w:val="28"/>
          <w:szCs w:val="28"/>
        </w:rPr>
        <w:t xml:space="preserve">Nguyễn Phi Khiêm. </w:t>
      </w:r>
    </w:p>
    <w:p w14:paraId="6CE567F3" w14:textId="1F59E6B6" w:rsidR="00D81E0B" w:rsidRDefault="00EE2E4E">
      <w:pPr>
        <w:spacing w:line="360" w:lineRule="auto"/>
        <w:ind w:firstLineChars="50" w:firstLine="140"/>
        <w:rPr>
          <w:rFonts w:ascii="Times New Roman" w:hAnsi="Times New Roman" w:cs="Times New Roman"/>
          <w:i/>
          <w:iCs/>
          <w:sz w:val="28"/>
          <w:szCs w:val="28"/>
        </w:rPr>
      </w:pPr>
      <w:r>
        <w:rPr>
          <w:rFonts w:ascii="Times New Roman" w:hAnsi="Times New Roman" w:cs="Times New Roman"/>
          <w:i/>
          <w:iCs/>
          <w:sz w:val="28"/>
          <w:szCs w:val="28"/>
        </w:rPr>
        <w:t xml:space="preserve">Còn 2 người là Nguyễn Phi Hạng và Nguyễn Phi Toại -thất tích.(2 vị này gia phố cũ không ghi chép, ngày sinh, ngày mất, vợ con, mà mồ đều không ghi.)</w:t>
      </w:r>
    </w:p>
    <w:p w14:paraId="37D1BDA7" w14:textId="77777777" w:rsidR="00D81E0B" w:rsidRDefault="00EE2E4E">
      <w:pPr>
        <w:pStyle w:val="Heading4"/>
        <w:ind w:left="63"/>
        <w:jc w:val="center"/>
      </w:pPr>
      <w:bookmarkStart w:id="127" w:name="_Toc227585957"/>
      <w:r>
        <w:lastRenderedPageBreak/>
        <w:t>12.9.4. Nguyễn Phi Lượng</w:t>
      </w:r>
      <w:bookmarkEnd w:id="127"/>
      <w:r>
        <w:t xml:space="preserve">  </w:t>
      </w:r>
    </w:p>
    <w:p w14:paraId="04658A8F" w14:textId="6C0E808B" w:rsidR="00D81E0B" w:rsidRDefault="00EE2E4E">
      <w:pPr>
        <w:spacing w:line="360" w:lineRule="auto"/>
        <w:jc w:val="center"/>
        <w:rPr>
          <w:rFonts w:ascii="Times New Roman" w:hAnsi="Times New Roman" w:cs="Times New Roman"/>
          <w:i/>
          <w:iCs/>
          <w:sz w:val="28"/>
          <w:szCs w:val="28"/>
        </w:rPr>
      </w:pPr>
      <w:r>
        <w:rPr>
          <w:rFonts w:ascii="Times New Roman" w:hAnsi="Times New Roman" w:cs="Times New Roman"/>
          <w:sz w:val="28"/>
          <w:szCs w:val="28"/>
          <w:lang w:val="vi-VN"/>
        </w:rPr>
        <w:t>C</w:t>
      </w:r>
      <w:r>
        <w:rPr>
          <w:rFonts w:ascii="Times New Roman" w:hAnsi="Times New Roman" w:cs="Times New Roman"/>
          <w:i/>
          <w:iCs/>
          <w:sz w:val="28"/>
          <w:szCs w:val="28"/>
        </w:rPr>
        <w:t xml:space="preserve">on của ông Nguyễn Phi  Hoành, cháu ông Nguyễn Phi Thực       </w:t>
      </w:r>
    </w:p>
    <w:p w14:paraId="46815016" w14:textId="04904E06" w:rsidR="00D81E0B" w:rsidRDefault="00EE2E4E">
      <w:pPr>
        <w:jc w:val="center"/>
        <w:rPr>
          <w:rFonts w:ascii="Times New Roman" w:hAnsi="Times New Roman" w:cs="Times New Roman"/>
          <w:i/>
          <w:iCs/>
          <w:sz w:val="28"/>
          <w:szCs w:val="28"/>
        </w:rPr>
      </w:pPr>
      <w:r>
        <w:rPr>
          <w:rFonts w:ascii="Times New Roman" w:hAnsi="Times New Roman" w:cs="Times New Roman"/>
          <w:i/>
          <w:iCs/>
          <w:sz w:val="28"/>
          <w:szCs w:val="28"/>
          <w:lang w:val="vi-VN"/>
        </w:rPr>
        <w:t xml:space="preserve">Húy Phi </w:t>
      </w:r>
      <w:r>
        <w:rPr>
          <w:rFonts w:ascii="Times New Roman" w:hAnsi="Times New Roman" w:cs="Times New Roman"/>
          <w:i/>
          <w:iCs/>
          <w:sz w:val="28"/>
          <w:szCs w:val="28"/>
        </w:rPr>
        <w:t>Lượng,</w:t>
      </w:r>
      <w:r>
        <w:rPr>
          <w:rFonts w:ascii="Times New Roman" w:hAnsi="Times New Roman" w:cs="Times New Roman"/>
          <w:i/>
          <w:iCs/>
          <w:sz w:val="28"/>
          <w:szCs w:val="28"/>
          <w:lang w:val="vi-VN"/>
        </w:rPr>
        <w:t xml:space="preserve"> tự </w:t>
      </w:r>
      <w:r>
        <w:rPr>
          <w:rFonts w:ascii="Times New Roman" w:hAnsi="Times New Roman" w:cs="Times New Roman"/>
          <w:i/>
          <w:iCs/>
          <w:sz w:val="28"/>
          <w:szCs w:val="28"/>
        </w:rPr>
        <w:t xml:space="preserve">bất tường </w:t>
      </w:r>
      <w:r>
        <w:rPr>
          <w:rFonts w:ascii="Times New Roman" w:hAnsi="Times New Roman" w:cs="Times New Roman"/>
          <w:i/>
          <w:iCs/>
          <w:sz w:val="28"/>
          <w:szCs w:val="28"/>
          <w:lang w:val="vi-VN"/>
        </w:rPr>
        <w:t xml:space="preserve">; tỉ </w:t>
      </w:r>
      <w:r>
        <w:rPr>
          <w:rFonts w:ascii="Times New Roman" w:hAnsi="Times New Roman" w:cs="Times New Roman"/>
          <w:i/>
          <w:iCs/>
          <w:sz w:val="28"/>
          <w:szCs w:val="28"/>
        </w:rPr>
        <w:t xml:space="preserve">bất tường </w:t>
      </w:r>
    </w:p>
    <w:p w14:paraId="69EA4869" w14:textId="77777777" w:rsidR="00D81E0B" w:rsidRDefault="00D81E0B">
      <w:pPr>
        <w:jc w:val="center"/>
        <w:rPr>
          <w:rFonts w:ascii="Times New Roman" w:hAnsi="Times New Roman" w:cs="Times New Roman"/>
          <w:i/>
          <w:iCs/>
          <w:sz w:val="28"/>
          <w:szCs w:val="28"/>
        </w:rPr>
      </w:pPr>
    </w:p>
    <w:p w14:paraId="5BE8DDFA" w14:textId="77777777" w:rsidR="00D81E0B" w:rsidRDefault="00EE2E4E">
      <w:pPr>
        <w:spacing w:line="360" w:lineRule="auto"/>
        <w:rPr>
          <w:rFonts w:ascii="Times New Roman" w:hAnsi="Times New Roman" w:cs="Times New Roman"/>
          <w:sz w:val="28"/>
          <w:szCs w:val="28"/>
        </w:rPr>
      </w:pPr>
      <w:r>
        <w:rPr>
          <w:rFonts w:ascii="Times New Roman" w:hAnsi="Times New Roman" w:cs="Times New Roman"/>
          <w:sz w:val="28"/>
          <w:szCs w:val="28"/>
        </w:rPr>
        <w:t xml:space="preserve">Ông bà sinh ông Nguyễn Phi Lượng. Ông Lượng sinh con trai cũng gọi là Phi Lượng, gái là bà Thị Quỳnh. Đến đời ông Lượng có sinh 1 con trai tảo lạc.</w:t>
      </w:r>
    </w:p>
    <w:p w14:paraId="0F98A700" w14:textId="77777777" w:rsidR="00D81E0B" w:rsidRDefault="00EE2E4E">
      <w:pPr>
        <w:pStyle w:val="Heading3"/>
        <w:jc w:val="center"/>
        <w:rPr>
          <w:rFonts w:ascii="Times New Roman" w:hAnsi="Times New Roman" w:hint="default"/>
          <w:sz w:val="32"/>
          <w:szCs w:val="32"/>
        </w:rPr>
      </w:pPr>
      <w:r>
        <w:rPr>
          <w:rFonts w:ascii="Times New Roman" w:hAnsi="Times New Roman" w:hint="default"/>
          <w:sz w:val="32"/>
          <w:szCs w:val="32"/>
        </w:rPr>
        <w:t xml:space="preserve"> </w:t>
      </w:r>
      <w:bookmarkStart w:id="128" w:name="_Toc227585958"/>
      <w:r>
        <w:rPr>
          <w:rFonts w:ascii="Times New Roman" w:hAnsi="Times New Roman" w:hint="default"/>
          <w:sz w:val="32"/>
          <w:szCs w:val="32"/>
        </w:rPr>
        <w:t>ĐỜI THỨ 13 ĐẠI TỘC, THỨ 10 CHI PHÁI ĐỆ NHỊ</w:t>
      </w:r>
      <w:bookmarkEnd w:id="128"/>
      <w:r>
        <w:rPr>
          <w:rFonts w:ascii="Times New Roman" w:hAnsi="Times New Roman" w:hint="default"/>
          <w:sz w:val="32"/>
          <w:szCs w:val="32"/>
        </w:rPr>
        <w:t xml:space="preserve">     </w:t>
      </w:r>
    </w:p>
    <w:p w14:paraId="6E4B630B" w14:textId="77777777" w:rsidR="00D81E0B" w:rsidRDefault="00EE2E4E">
      <w:pPr>
        <w:pStyle w:val="Heading4"/>
        <w:ind w:left="63"/>
        <w:jc w:val="center"/>
      </w:pPr>
      <w:bookmarkStart w:id="129" w:name="_Toc227585959"/>
      <w:r>
        <w:t>13.10.1. Nguyễn Phi Thu</w:t>
      </w:r>
      <w:bookmarkEnd w:id="129"/>
      <w:r>
        <w:t xml:space="preserve"> </w:t>
      </w:r>
    </w:p>
    <w:p w14:paraId="5D23981A" w14:textId="77777777" w:rsidR="00D81E0B" w:rsidRDefault="00EE2E4E">
      <w:pPr>
        <w:spacing w:line="360" w:lineRule="auto"/>
        <w:jc w:val="center"/>
        <w:rPr>
          <w:rFonts w:ascii="Times New Roman" w:hAnsi="Times New Roman" w:cs="Times New Roman"/>
          <w:i/>
          <w:iCs/>
          <w:sz w:val="28"/>
          <w:szCs w:val="28"/>
        </w:rPr>
      </w:pPr>
      <w:r>
        <w:rPr>
          <w:rFonts w:ascii="Times New Roman" w:hAnsi="Times New Roman" w:cs="Times New Roman"/>
          <w:sz w:val="28"/>
          <w:szCs w:val="28"/>
          <w:lang w:val="vi-VN"/>
        </w:rPr>
        <w:t>C</w:t>
      </w:r>
      <w:r>
        <w:rPr>
          <w:rFonts w:ascii="Times New Roman" w:hAnsi="Times New Roman" w:cs="Times New Roman"/>
          <w:i/>
          <w:iCs/>
          <w:sz w:val="28"/>
          <w:szCs w:val="28"/>
        </w:rPr>
        <w:t xml:space="preserve">on của ông Nguyễn Phi Cân, cháu ông Nguyễn Phi Nguyệm      </w:t>
      </w:r>
    </w:p>
    <w:p w14:paraId="398F0812" w14:textId="77777777" w:rsidR="00D81E0B" w:rsidRDefault="00EE2E4E">
      <w:pPr>
        <w:jc w:val="center"/>
        <w:rPr>
          <w:rFonts w:ascii="Times New Roman" w:hAnsi="Times New Roman" w:cs="Times New Roman"/>
          <w:i/>
          <w:iCs/>
          <w:sz w:val="28"/>
          <w:szCs w:val="28"/>
        </w:rPr>
      </w:pPr>
      <w:r>
        <w:rPr>
          <w:rFonts w:ascii="Times New Roman" w:hAnsi="Times New Roman" w:cs="Times New Roman"/>
          <w:i/>
          <w:iCs/>
          <w:sz w:val="28"/>
          <w:szCs w:val="28"/>
          <w:lang w:val="vi-VN"/>
        </w:rPr>
        <w:t xml:space="preserve">Húy Phi </w:t>
      </w:r>
      <w:r>
        <w:rPr>
          <w:rFonts w:ascii="Times New Roman" w:hAnsi="Times New Roman" w:cs="Times New Roman"/>
          <w:i/>
          <w:iCs/>
          <w:sz w:val="28"/>
          <w:szCs w:val="28"/>
        </w:rPr>
        <w:t>Lạng</w:t>
      </w:r>
      <w:r>
        <w:rPr>
          <w:rFonts w:ascii="Times New Roman" w:hAnsi="Times New Roman" w:cs="Times New Roman"/>
          <w:i/>
          <w:iCs/>
          <w:sz w:val="28"/>
          <w:szCs w:val="28"/>
          <w:lang w:val="vi-VN"/>
        </w:rPr>
        <w:t xml:space="preserve">, tự </w:t>
      </w:r>
      <w:r>
        <w:rPr>
          <w:rFonts w:ascii="Times New Roman" w:hAnsi="Times New Roman" w:cs="Times New Roman"/>
          <w:i/>
          <w:iCs/>
          <w:sz w:val="28"/>
          <w:szCs w:val="28"/>
        </w:rPr>
        <w:t xml:space="preserve">bất tường </w:t>
      </w:r>
      <w:r>
        <w:rPr>
          <w:rFonts w:ascii="Times New Roman" w:hAnsi="Times New Roman" w:cs="Times New Roman"/>
          <w:i/>
          <w:iCs/>
          <w:sz w:val="28"/>
          <w:szCs w:val="28"/>
          <w:lang w:val="vi-VN"/>
        </w:rPr>
        <w:t xml:space="preserve">; tỉ </w:t>
      </w:r>
      <w:r>
        <w:rPr>
          <w:rFonts w:ascii="Times New Roman" w:hAnsi="Times New Roman" w:cs="Times New Roman"/>
          <w:i/>
          <w:iCs/>
          <w:sz w:val="28"/>
          <w:szCs w:val="28"/>
        </w:rPr>
        <w:t xml:space="preserve">bất tường </w:t>
      </w:r>
    </w:p>
    <w:p w14:paraId="3F356039" w14:textId="77777777" w:rsidR="00D81E0B" w:rsidRDefault="00D81E0B">
      <w:pPr>
        <w:spacing w:line="360" w:lineRule="auto"/>
        <w:rPr>
          <w:rFonts w:ascii="Times New Roman" w:hAnsi="Times New Roman" w:cs="Times New Roman"/>
          <w:sz w:val="28"/>
          <w:szCs w:val="28"/>
        </w:rPr>
      </w:pPr>
    </w:p>
    <w:p w14:paraId="7DB941B2" w14:textId="7E0863A1" w:rsidR="00D81E0B" w:rsidRDefault="00EE2E4E">
      <w:pPr>
        <w:spacing w:line="360" w:lineRule="auto"/>
        <w:rPr>
          <w:rFonts w:ascii="Times New Roman" w:hAnsi="Times New Roman" w:cs="Times New Roman"/>
          <w:sz w:val="28"/>
          <w:szCs w:val="28"/>
        </w:rPr>
      </w:pPr>
      <w:r>
        <w:rPr>
          <w:rFonts w:ascii="Times New Roman" w:hAnsi="Times New Roman" w:cs="Times New Roman"/>
          <w:sz w:val="28"/>
          <w:szCs w:val="28"/>
        </w:rPr>
        <w:t xml:space="preserve">Vị hiệu: Hiển... tổ khảo, tiền hương đình kỳ lão, bản lân chấp khoán Nguyễn chỉnh tự Phỉ Thu, thụy chất trực phủ quân. Ông là con trai đầu ông Phi Cân,</w:t>
      </w:r>
    </w:p>
    <w:p w14:paraId="471A4572" w14:textId="77777777" w:rsidR="00D81E0B" w:rsidRDefault="00EE2E4E">
      <w:pPr>
        <w:spacing w:line="360" w:lineRule="auto"/>
        <w:rPr>
          <w:rFonts w:ascii="Times New Roman" w:hAnsi="Times New Roman" w:cs="Times New Roman"/>
          <w:sz w:val="28"/>
          <w:szCs w:val="28"/>
        </w:rPr>
      </w:pPr>
      <w:r>
        <w:rPr>
          <w:rFonts w:ascii="Times New Roman" w:hAnsi="Times New Roman" w:cs="Times New Roman"/>
          <w:sz w:val="28"/>
          <w:szCs w:val="28"/>
        </w:rPr>
        <w:t xml:space="preserve">Ông sinh ngày 13 tháng 11 năm Bính Tuất, hưởng thọ 73 tuổi, mất ngày 19 tháng 3.Mộ táng ở xứ đồng có.</w:t>
      </w:r>
    </w:p>
    <w:p w14:paraId="55E702F3" w14:textId="7BC3420C" w:rsidR="00D81E0B" w:rsidRDefault="00EE2E4E">
      <w:pPr>
        <w:spacing w:line="360" w:lineRule="auto"/>
        <w:rPr>
          <w:rFonts w:ascii="Times New Roman" w:hAnsi="Times New Roman" w:cs="Times New Roman"/>
          <w:sz w:val="28"/>
          <w:szCs w:val="28"/>
        </w:rPr>
      </w:pPr>
      <w:r>
        <w:rPr>
          <w:rFonts w:ascii="Times New Roman" w:hAnsi="Times New Roman" w:cs="Times New Roman"/>
          <w:sz w:val="28"/>
          <w:szCs w:val="28"/>
        </w:rPr>
        <w:t xml:space="preserve">Bà: Hiền... tổ tỷ tiền thừa phu hương đình kỳ lão bản lân chấp khoán Nguyễn chính thất Phạm thị hàng nhất phu nhân. Bà tên húy là Phạm Thi Tin, Bà ngày sinh không rõ, thọ 71 tuổi. Mất ngày 4 tháng 9. Mộ táng ở đồng cỏ.</w:t>
      </w:r>
    </w:p>
    <w:p w14:paraId="1A690AA2" w14:textId="77777777" w:rsidR="00D81E0B" w:rsidRDefault="00EE2E4E">
      <w:pPr>
        <w:spacing w:line="360" w:lineRule="auto"/>
        <w:rPr>
          <w:rFonts w:ascii="Times New Roman" w:hAnsi="Times New Roman" w:cs="Times New Roman"/>
          <w:sz w:val="28"/>
          <w:szCs w:val="28"/>
        </w:rPr>
      </w:pPr>
      <w:r>
        <w:rPr>
          <w:rFonts w:ascii="Times New Roman" w:hAnsi="Times New Roman" w:cs="Times New Roman"/>
          <w:sz w:val="28"/>
          <w:szCs w:val="28"/>
        </w:rPr>
        <w:t xml:space="preserve">Ông bà sinh hạ 3 trai 2 gái</w:t>
      </w:r>
    </w:p>
    <w:p w14:paraId="4AC9A0F9" w14:textId="77777777" w:rsidR="00D81E0B" w:rsidRDefault="00EE2E4E">
      <w:pPr>
        <w:numPr>
          <w:ilvl w:val="0"/>
          <w:numId w:val="59"/>
        </w:numPr>
        <w:spacing w:line="360" w:lineRule="auto"/>
        <w:rPr>
          <w:rFonts w:ascii="Times New Roman" w:hAnsi="Times New Roman" w:cs="Times New Roman"/>
          <w:sz w:val="28"/>
          <w:szCs w:val="28"/>
        </w:rPr>
      </w:pPr>
      <w:r>
        <w:rPr>
          <w:rFonts w:ascii="Times New Roman" w:hAnsi="Times New Roman" w:cs="Times New Roman"/>
          <w:sz w:val="28"/>
          <w:szCs w:val="28"/>
        </w:rPr>
        <w:t xml:space="preserve">Nguyễn Phi Đương</w:t>
      </w:r>
    </w:p>
    <w:p w14:paraId="34314C2C" w14:textId="77777777" w:rsidR="00D81E0B" w:rsidRDefault="00EE2E4E">
      <w:pPr>
        <w:numPr>
          <w:ilvl w:val="0"/>
          <w:numId w:val="59"/>
        </w:numPr>
        <w:spacing w:line="360" w:lineRule="auto"/>
        <w:rPr>
          <w:rFonts w:ascii="Times New Roman" w:hAnsi="Times New Roman" w:cs="Times New Roman"/>
          <w:sz w:val="28"/>
          <w:szCs w:val="28"/>
        </w:rPr>
      </w:pPr>
      <w:r>
        <w:rPr>
          <w:rFonts w:ascii="Times New Roman" w:hAnsi="Times New Roman" w:cs="Times New Roman"/>
          <w:sz w:val="28"/>
          <w:szCs w:val="28"/>
        </w:rPr>
        <w:t xml:space="preserve">Nguyễn  Phi Hựu tức là Phi Phong   </w:t>
      </w:r>
    </w:p>
    <w:p w14:paraId="6243F40C" w14:textId="77777777" w:rsidR="00D81E0B" w:rsidRDefault="00EE2E4E">
      <w:pPr>
        <w:numPr>
          <w:ilvl w:val="0"/>
          <w:numId w:val="59"/>
        </w:numPr>
        <w:spacing w:line="360" w:lineRule="auto"/>
        <w:rPr>
          <w:rFonts w:ascii="Times New Roman" w:hAnsi="Times New Roman" w:cs="Times New Roman"/>
          <w:sz w:val="28"/>
          <w:szCs w:val="28"/>
        </w:rPr>
      </w:pPr>
      <w:r>
        <w:rPr>
          <w:rFonts w:ascii="Times New Roman" w:hAnsi="Times New Roman" w:cs="Times New Roman"/>
          <w:sz w:val="28"/>
          <w:szCs w:val="28"/>
        </w:rPr>
        <w:t xml:space="preserve">Nguyễn Phi Thiện </w:t>
      </w:r>
    </w:p>
    <w:p w14:paraId="63F655CF" w14:textId="77777777" w:rsidR="00D81E0B" w:rsidRDefault="00EE2E4E">
      <w:pPr>
        <w:pStyle w:val="Heading4"/>
        <w:ind w:left="63"/>
        <w:jc w:val="center"/>
      </w:pPr>
      <w:bookmarkStart w:id="130" w:name="_Toc227585960"/>
      <w:r>
        <w:t>13.10.2. Nguyễn Phi Khiêm</w:t>
      </w:r>
      <w:bookmarkEnd w:id="130"/>
      <w:r>
        <w:t xml:space="preserve">  </w:t>
      </w:r>
    </w:p>
    <w:p w14:paraId="7C46E426" w14:textId="454DEA97" w:rsidR="00D81E0B" w:rsidRDefault="00EE2E4E">
      <w:pPr>
        <w:spacing w:line="360" w:lineRule="auto"/>
        <w:jc w:val="center"/>
        <w:rPr>
          <w:rFonts w:ascii="Times New Roman" w:hAnsi="Times New Roman" w:cs="Times New Roman"/>
          <w:i/>
          <w:iCs/>
          <w:sz w:val="28"/>
          <w:szCs w:val="28"/>
        </w:rPr>
      </w:pPr>
      <w:r>
        <w:rPr>
          <w:rFonts w:ascii="Times New Roman" w:hAnsi="Times New Roman" w:cs="Times New Roman"/>
          <w:sz w:val="28"/>
          <w:szCs w:val="28"/>
          <w:lang w:val="vi-VN"/>
        </w:rPr>
        <w:t>C</w:t>
      </w:r>
      <w:r>
        <w:rPr>
          <w:rFonts w:ascii="Times New Roman" w:hAnsi="Times New Roman" w:cs="Times New Roman"/>
          <w:i/>
          <w:iCs/>
          <w:sz w:val="28"/>
          <w:szCs w:val="28"/>
        </w:rPr>
        <w:t xml:space="preserve">on của ông Nguyễn Phi  Kiến, cháu ông Nguyễn Phi Nghiệm      </w:t>
      </w:r>
    </w:p>
    <w:p w14:paraId="46AB92F8" w14:textId="77777777" w:rsidR="00D81E0B" w:rsidRDefault="00EE2E4E">
      <w:pPr>
        <w:jc w:val="center"/>
        <w:rPr>
          <w:rFonts w:ascii="Times New Roman" w:hAnsi="Times New Roman" w:cs="Times New Roman"/>
          <w:i/>
          <w:iCs/>
          <w:sz w:val="28"/>
          <w:szCs w:val="28"/>
        </w:rPr>
      </w:pPr>
      <w:r>
        <w:rPr>
          <w:rFonts w:ascii="Times New Roman" w:hAnsi="Times New Roman" w:cs="Times New Roman"/>
          <w:i/>
          <w:iCs/>
          <w:sz w:val="28"/>
          <w:szCs w:val="28"/>
          <w:lang w:val="vi-VN"/>
        </w:rPr>
        <w:t xml:space="preserve">Húy Phi </w:t>
      </w:r>
      <w:r>
        <w:rPr>
          <w:rFonts w:ascii="Times New Roman" w:hAnsi="Times New Roman" w:cs="Times New Roman"/>
          <w:i/>
          <w:iCs/>
          <w:sz w:val="28"/>
          <w:szCs w:val="28"/>
        </w:rPr>
        <w:t>Khiêm</w:t>
      </w:r>
      <w:r>
        <w:rPr>
          <w:rFonts w:ascii="Times New Roman" w:hAnsi="Times New Roman" w:cs="Times New Roman"/>
          <w:i/>
          <w:iCs/>
          <w:sz w:val="28"/>
          <w:szCs w:val="28"/>
          <w:lang w:val="vi-VN"/>
        </w:rPr>
        <w:t xml:space="preserve">, tự </w:t>
      </w:r>
      <w:r>
        <w:rPr>
          <w:rFonts w:ascii="Times New Roman" w:hAnsi="Times New Roman" w:cs="Times New Roman"/>
          <w:i/>
          <w:iCs/>
          <w:sz w:val="28"/>
          <w:szCs w:val="28"/>
        </w:rPr>
        <w:t xml:space="preserve">bất tường </w:t>
      </w:r>
      <w:r>
        <w:rPr>
          <w:rFonts w:ascii="Times New Roman" w:hAnsi="Times New Roman" w:cs="Times New Roman"/>
          <w:i/>
          <w:iCs/>
          <w:sz w:val="28"/>
          <w:szCs w:val="28"/>
          <w:lang w:val="vi-VN"/>
        </w:rPr>
        <w:t>; tỉ</w:t>
      </w:r>
      <w:r>
        <w:rPr>
          <w:rFonts w:ascii="Times New Roman" w:hAnsi="Times New Roman" w:cs="Times New Roman"/>
          <w:i/>
          <w:iCs/>
          <w:sz w:val="28"/>
          <w:szCs w:val="28"/>
        </w:rPr>
        <w:t xml:space="preserve"> Nguyễn Thị Trưng </w:t>
      </w:r>
    </w:p>
    <w:p w14:paraId="3F321607" w14:textId="77777777" w:rsidR="00D81E0B" w:rsidRDefault="00D81E0B">
      <w:pPr>
        <w:jc w:val="center"/>
        <w:rPr>
          <w:rFonts w:ascii="Times New Roman" w:hAnsi="Times New Roman" w:cs="Times New Roman"/>
          <w:i/>
          <w:iCs/>
          <w:sz w:val="28"/>
          <w:szCs w:val="28"/>
        </w:rPr>
      </w:pPr>
    </w:p>
    <w:p w14:paraId="7F83CD86" w14:textId="77777777" w:rsidR="00D81E0B" w:rsidRDefault="00EE2E4E">
      <w:pPr>
        <w:spacing w:line="360" w:lineRule="auto"/>
        <w:rPr>
          <w:rFonts w:ascii="Times New Roman" w:hAnsi="Times New Roman" w:cs="Times New Roman"/>
          <w:sz w:val="28"/>
          <w:szCs w:val="28"/>
        </w:rPr>
      </w:pPr>
      <w:r>
        <w:rPr>
          <w:rFonts w:ascii="Times New Roman" w:hAnsi="Times New Roman" w:cs="Times New Roman"/>
          <w:sz w:val="28"/>
          <w:szCs w:val="28"/>
        </w:rPr>
        <w:t xml:space="preserve">Vợ là Nguyễn Thị Trưng sinh 2 gái. Nay không rõ chỗ nào, gia phổ cũ không ghi thêm.</w:t>
      </w:r>
    </w:p>
    <w:p w14:paraId="7E709CB7" w14:textId="77777777" w:rsidR="00D81E0B" w:rsidRDefault="00D81E0B">
      <w:pPr>
        <w:jc w:val="center"/>
        <w:rPr>
          <w:rFonts w:ascii="Times New Roman" w:hAnsi="Times New Roman" w:cs="Times New Roman"/>
          <w:i/>
          <w:iCs/>
          <w:sz w:val="28"/>
          <w:szCs w:val="28"/>
        </w:rPr>
      </w:pPr>
    </w:p>
    <w:p w14:paraId="41390F3E" w14:textId="77777777" w:rsidR="00D81E0B" w:rsidRDefault="00EE2E4E">
      <w:pPr>
        <w:pStyle w:val="Heading4"/>
        <w:ind w:left="63"/>
        <w:jc w:val="center"/>
      </w:pPr>
      <w:bookmarkStart w:id="131" w:name="_Toc227585961"/>
      <w:r>
        <w:t xml:space="preserve">13.10.3. Nguyễn Phi Lượng  (con)</w:t>
      </w:r>
      <w:bookmarkEnd w:id="131"/>
    </w:p>
    <w:p w14:paraId="450A939E" w14:textId="418B6509" w:rsidR="00D81E0B" w:rsidRDefault="00EE2E4E">
      <w:pPr>
        <w:spacing w:line="360" w:lineRule="auto"/>
        <w:jc w:val="center"/>
        <w:rPr>
          <w:rFonts w:ascii="Times New Roman" w:hAnsi="Times New Roman" w:cs="Times New Roman"/>
          <w:i/>
          <w:iCs/>
          <w:sz w:val="28"/>
          <w:szCs w:val="28"/>
        </w:rPr>
      </w:pPr>
      <w:r>
        <w:rPr>
          <w:rFonts w:ascii="Times New Roman" w:hAnsi="Times New Roman" w:cs="Times New Roman"/>
          <w:sz w:val="28"/>
          <w:szCs w:val="28"/>
          <w:lang w:val="vi-VN"/>
        </w:rPr>
        <w:t>C</w:t>
      </w:r>
      <w:r>
        <w:rPr>
          <w:rFonts w:ascii="Times New Roman" w:hAnsi="Times New Roman" w:cs="Times New Roman"/>
          <w:i/>
          <w:iCs/>
          <w:sz w:val="28"/>
          <w:szCs w:val="28"/>
        </w:rPr>
        <w:t xml:space="preserve">on của ông Nguyễn Phi Lượng, cháu ông Nguyễn Phi Hoành       </w:t>
      </w:r>
    </w:p>
    <w:p w14:paraId="41CDE2EC" w14:textId="436A9364" w:rsidR="00D81E0B" w:rsidRDefault="00EE2E4E">
      <w:pPr>
        <w:jc w:val="center"/>
        <w:rPr>
          <w:rFonts w:ascii="Times New Roman" w:hAnsi="Times New Roman" w:cs="Times New Roman"/>
          <w:i/>
          <w:iCs/>
          <w:sz w:val="28"/>
          <w:szCs w:val="28"/>
        </w:rPr>
      </w:pPr>
      <w:r>
        <w:rPr>
          <w:rFonts w:ascii="Times New Roman" w:hAnsi="Times New Roman" w:cs="Times New Roman"/>
          <w:i/>
          <w:iCs/>
          <w:sz w:val="28"/>
          <w:szCs w:val="28"/>
          <w:lang w:val="vi-VN"/>
        </w:rPr>
        <w:t xml:space="preserve">Húy Phi </w:t>
      </w:r>
      <w:r>
        <w:rPr>
          <w:rFonts w:ascii="Times New Roman" w:hAnsi="Times New Roman" w:cs="Times New Roman"/>
          <w:i/>
          <w:iCs/>
          <w:sz w:val="28"/>
          <w:szCs w:val="28"/>
        </w:rPr>
        <w:t>Lượng,</w:t>
      </w:r>
      <w:r>
        <w:rPr>
          <w:rFonts w:ascii="Times New Roman" w:hAnsi="Times New Roman" w:cs="Times New Roman"/>
          <w:i/>
          <w:iCs/>
          <w:sz w:val="28"/>
          <w:szCs w:val="28"/>
          <w:lang w:val="vi-VN"/>
        </w:rPr>
        <w:t xml:space="preserve"> tự </w:t>
      </w:r>
      <w:r>
        <w:rPr>
          <w:rFonts w:ascii="Times New Roman" w:hAnsi="Times New Roman" w:cs="Times New Roman"/>
          <w:i/>
          <w:iCs/>
          <w:sz w:val="28"/>
          <w:szCs w:val="28"/>
        </w:rPr>
        <w:t xml:space="preserve">bất tường </w:t>
      </w:r>
      <w:r>
        <w:rPr>
          <w:rFonts w:ascii="Times New Roman" w:hAnsi="Times New Roman" w:cs="Times New Roman"/>
          <w:i/>
          <w:iCs/>
          <w:sz w:val="28"/>
          <w:szCs w:val="28"/>
          <w:lang w:val="vi-VN"/>
        </w:rPr>
        <w:t xml:space="preserve">; tỉ </w:t>
      </w:r>
      <w:r>
        <w:rPr>
          <w:rFonts w:ascii="Times New Roman" w:hAnsi="Times New Roman" w:cs="Times New Roman"/>
          <w:i/>
          <w:iCs/>
          <w:sz w:val="28"/>
          <w:szCs w:val="28"/>
        </w:rPr>
        <w:t xml:space="preserve">bất tường </w:t>
      </w:r>
    </w:p>
    <w:p w14:paraId="12875F5D" w14:textId="77777777" w:rsidR="00D81E0B" w:rsidRDefault="00EE2E4E">
      <w:pPr>
        <w:spacing w:line="360" w:lineRule="auto"/>
        <w:rPr>
          <w:rFonts w:ascii="Times New Roman" w:hAnsi="Times New Roman" w:cs="Times New Roman"/>
          <w:sz w:val="28"/>
          <w:szCs w:val="28"/>
        </w:rPr>
      </w:pPr>
      <w:r>
        <w:rPr>
          <w:rFonts w:ascii="Times New Roman" w:hAnsi="Times New Roman" w:cs="Times New Roman"/>
          <w:sz w:val="28"/>
          <w:szCs w:val="28"/>
        </w:rPr>
        <w:t xml:space="preserve">Vợ không rõ, có sinh 1 con trai chết sớm </w:t>
      </w:r>
    </w:p>
    <w:p w14:paraId="6E622E47" w14:textId="77777777" w:rsidR="00D81E0B" w:rsidRDefault="00EE2E4E">
      <w:pPr>
        <w:pStyle w:val="Heading3"/>
        <w:jc w:val="center"/>
        <w:rPr>
          <w:rFonts w:ascii="Times New Roman" w:hAnsi="Times New Roman" w:hint="default"/>
          <w:sz w:val="32"/>
          <w:szCs w:val="32"/>
        </w:rPr>
      </w:pPr>
      <w:r>
        <w:rPr>
          <w:rFonts w:ascii="Times New Roman" w:hAnsi="Times New Roman" w:hint="default"/>
          <w:sz w:val="32"/>
          <w:szCs w:val="32"/>
        </w:rPr>
        <w:t xml:space="preserve"> </w:t>
      </w:r>
      <w:bookmarkStart w:id="132" w:name="_Toc227585962"/>
      <w:r>
        <w:rPr>
          <w:rFonts w:ascii="Times New Roman" w:hAnsi="Times New Roman" w:hint="default"/>
          <w:sz w:val="32"/>
          <w:szCs w:val="32"/>
        </w:rPr>
        <w:t>ĐỜI THỨ 14 ĐẠI TỘC, THỨ  11 CHI PHÁI ĐỆ NHỊ</w:t>
      </w:r>
      <w:bookmarkEnd w:id="132"/>
      <w:r>
        <w:rPr>
          <w:rFonts w:ascii="Times New Roman" w:hAnsi="Times New Roman" w:hint="default"/>
          <w:sz w:val="32"/>
          <w:szCs w:val="32"/>
        </w:rPr>
        <w:t xml:space="preserve">  </w:t>
      </w:r>
    </w:p>
    <w:p w14:paraId="47963C2C" w14:textId="77777777" w:rsidR="00D81E0B" w:rsidRDefault="00EE2E4E">
      <w:pPr>
        <w:pStyle w:val="Heading4"/>
        <w:ind w:left="63"/>
        <w:jc w:val="center"/>
      </w:pPr>
      <w:bookmarkStart w:id="133" w:name="_Toc227585963"/>
      <w:r>
        <w:t xml:space="preserve">14.11.1.Nguyễn Phi Đương</w:t>
      </w:r>
      <w:bookmarkEnd w:id="133"/>
      <w:r>
        <w:t xml:space="preserve"> </w:t>
      </w:r>
    </w:p>
    <w:p w14:paraId="698F50DA" w14:textId="5F67D4F5" w:rsidR="00D81E0B" w:rsidRDefault="00EE2E4E">
      <w:pPr>
        <w:spacing w:line="360" w:lineRule="auto"/>
        <w:jc w:val="center"/>
        <w:rPr>
          <w:rFonts w:ascii="Times New Roman" w:hAnsi="Times New Roman" w:cs="Times New Roman"/>
          <w:i/>
          <w:iCs/>
          <w:sz w:val="28"/>
          <w:szCs w:val="28"/>
        </w:rPr>
      </w:pPr>
      <w:r>
        <w:rPr>
          <w:rFonts w:ascii="Times New Roman" w:hAnsi="Times New Roman" w:cs="Times New Roman"/>
          <w:sz w:val="28"/>
          <w:szCs w:val="28"/>
          <w:lang w:val="vi-VN"/>
        </w:rPr>
        <w:t>C</w:t>
      </w:r>
      <w:r>
        <w:rPr>
          <w:rFonts w:ascii="Times New Roman" w:hAnsi="Times New Roman" w:cs="Times New Roman"/>
          <w:i/>
          <w:iCs/>
          <w:sz w:val="28"/>
          <w:szCs w:val="28"/>
        </w:rPr>
        <w:t xml:space="preserve">on của ông Nguyễn Phi Thu, cháu ông Nguyễn Phi Cân       </w:t>
      </w:r>
    </w:p>
    <w:p w14:paraId="3A1DB87A" w14:textId="14A907DC" w:rsidR="00D81E0B" w:rsidRDefault="00EE2E4E">
      <w:pPr>
        <w:jc w:val="center"/>
        <w:rPr>
          <w:rFonts w:ascii="Times New Roman" w:hAnsi="Times New Roman" w:cs="Times New Roman"/>
          <w:i/>
          <w:iCs/>
          <w:sz w:val="28"/>
          <w:szCs w:val="28"/>
        </w:rPr>
      </w:pPr>
      <w:r>
        <w:rPr>
          <w:rFonts w:ascii="Times New Roman" w:hAnsi="Times New Roman" w:cs="Times New Roman"/>
          <w:i/>
          <w:iCs/>
          <w:sz w:val="28"/>
          <w:szCs w:val="28"/>
          <w:lang w:val="vi-VN"/>
        </w:rPr>
        <w:t xml:space="preserve">Húy Phi </w:t>
      </w:r>
      <w:r>
        <w:rPr>
          <w:rFonts w:ascii="Times New Roman" w:hAnsi="Times New Roman" w:cs="Times New Roman"/>
          <w:i/>
          <w:iCs/>
          <w:sz w:val="28"/>
          <w:szCs w:val="28"/>
        </w:rPr>
        <w:t>Đương,</w:t>
      </w:r>
      <w:r>
        <w:rPr>
          <w:rFonts w:ascii="Times New Roman" w:hAnsi="Times New Roman" w:cs="Times New Roman"/>
          <w:i/>
          <w:iCs/>
          <w:sz w:val="28"/>
          <w:szCs w:val="28"/>
          <w:lang w:val="vi-VN"/>
        </w:rPr>
        <w:t xml:space="preserve"> tự </w:t>
      </w:r>
      <w:r>
        <w:rPr>
          <w:rFonts w:ascii="Times New Roman" w:hAnsi="Times New Roman" w:cs="Times New Roman"/>
          <w:i/>
          <w:iCs/>
          <w:sz w:val="28"/>
          <w:szCs w:val="28"/>
        </w:rPr>
        <w:t xml:space="preserve">bất tường </w:t>
      </w:r>
      <w:r>
        <w:rPr>
          <w:rFonts w:ascii="Times New Roman" w:hAnsi="Times New Roman" w:cs="Times New Roman"/>
          <w:i/>
          <w:iCs/>
          <w:sz w:val="28"/>
          <w:szCs w:val="28"/>
          <w:lang w:val="vi-VN"/>
        </w:rPr>
        <w:t xml:space="preserve">; tỉ </w:t>
      </w:r>
      <w:r>
        <w:rPr>
          <w:rFonts w:ascii="Times New Roman" w:hAnsi="Times New Roman" w:cs="Times New Roman"/>
          <w:i/>
          <w:iCs/>
          <w:sz w:val="28"/>
          <w:szCs w:val="28"/>
        </w:rPr>
        <w:t xml:space="preserve">Lê Thị Phàn </w:t>
      </w:r>
    </w:p>
    <w:p w14:paraId="213AEEC6" w14:textId="77777777" w:rsidR="00D81E0B" w:rsidRDefault="00D81E0B"/>
    <w:p w14:paraId="6CE6DC39" w14:textId="77777777" w:rsidR="00D81E0B" w:rsidRDefault="00EE2E4E">
      <w:pPr>
        <w:spacing w:line="360" w:lineRule="auto"/>
        <w:rPr>
          <w:rFonts w:ascii="Times New Roman" w:hAnsi="Times New Roman" w:cs="Times New Roman"/>
          <w:sz w:val="28"/>
          <w:szCs w:val="28"/>
        </w:rPr>
      </w:pPr>
      <w:r>
        <w:rPr>
          <w:rFonts w:ascii="Times New Roman" w:hAnsi="Times New Roman" w:cs="Times New Roman"/>
          <w:sz w:val="28"/>
          <w:szCs w:val="28"/>
        </w:rPr>
        <w:t xml:space="preserve">Ông Phi Đương (tên thường gọi cố Đương Khoát)</w:t>
      </w:r>
    </w:p>
    <w:p w14:paraId="6F9B5CAF" w14:textId="77777777" w:rsidR="00D81E0B" w:rsidRDefault="00EE2E4E">
      <w:pPr>
        <w:spacing w:line="360" w:lineRule="auto"/>
        <w:rPr>
          <w:rFonts w:ascii="Times New Roman" w:hAnsi="Times New Roman" w:cs="Times New Roman"/>
          <w:sz w:val="28"/>
          <w:szCs w:val="28"/>
        </w:rPr>
      </w:pPr>
      <w:r>
        <w:rPr>
          <w:rFonts w:ascii="Times New Roman" w:hAnsi="Times New Roman" w:cs="Times New Roman"/>
          <w:sz w:val="28"/>
          <w:szCs w:val="28"/>
        </w:rPr>
        <w:t xml:space="preserve">Vị hiệu: Hiển... Tổ khảo tiền bản thôn viên chức, bản lân tư văn Thuyên trưởng,</w:t>
      </w:r>
    </w:p>
    <w:p w14:paraId="363F87A8" w14:textId="77777777" w:rsidR="00D81E0B" w:rsidRDefault="00EE2E4E">
      <w:pPr>
        <w:spacing w:line="360" w:lineRule="auto"/>
        <w:rPr>
          <w:rFonts w:ascii="Times New Roman" w:hAnsi="Times New Roman" w:cs="Times New Roman"/>
          <w:sz w:val="28"/>
          <w:szCs w:val="28"/>
        </w:rPr>
      </w:pPr>
      <w:r>
        <w:rPr>
          <w:rFonts w:ascii="Times New Roman" w:hAnsi="Times New Roman" w:cs="Times New Roman"/>
          <w:sz w:val="28"/>
          <w:szCs w:val="28"/>
        </w:rPr>
        <w:t xml:space="preserve">kiêm hương đình kỳ lão Nguyên tỉnh, tự Phi Đương phủ quân. Ông là con trai đầu của ông Phi Thu. Ông sinh năm... Thọ….. Mất ngày 26 tháng 9, mộ ở</w:t>
      </w:r>
    </w:p>
    <w:p w14:paraId="3E440907" w14:textId="77777777" w:rsidR="00D81E0B" w:rsidRDefault="00EE2E4E">
      <w:pPr>
        <w:spacing w:line="360" w:lineRule="auto"/>
        <w:rPr>
          <w:rFonts w:ascii="Times New Roman" w:hAnsi="Times New Roman" w:cs="Times New Roman"/>
          <w:sz w:val="28"/>
          <w:szCs w:val="28"/>
        </w:rPr>
      </w:pPr>
      <w:r>
        <w:rPr>
          <w:rFonts w:ascii="Times New Roman" w:hAnsi="Times New Roman" w:cs="Times New Roman"/>
          <w:sz w:val="28"/>
          <w:szCs w:val="28"/>
        </w:rPr>
        <w:t xml:space="preserve">Bà: Hiển... Tổ tỷ thừa hương đình kỳ lạo Nguyễn chính thất Lê thị hằng tam nhụ nhân. Bà tên húy là Lê Thị Phàn.Bà sinh năm... Thọ 67 tuổi.Mất ngày 2 tháng 2. Mộ táng ở Cọi.</w:t>
      </w:r>
    </w:p>
    <w:p w14:paraId="531B38F1" w14:textId="77777777" w:rsidR="00D81E0B" w:rsidRDefault="00EE2E4E">
      <w:pPr>
        <w:spacing w:line="360" w:lineRule="auto"/>
        <w:rPr>
          <w:rFonts w:ascii="Times New Roman" w:hAnsi="Times New Roman" w:cs="Times New Roman"/>
          <w:sz w:val="28"/>
          <w:szCs w:val="28"/>
        </w:rPr>
      </w:pPr>
      <w:r>
        <w:rPr>
          <w:rFonts w:ascii="Times New Roman" w:hAnsi="Times New Roman" w:cs="Times New Roman"/>
          <w:sz w:val="28"/>
          <w:szCs w:val="28"/>
        </w:rPr>
        <w:t xml:space="preserve">Ông bà sinh hạ 3 trai, 3 gái.</w:t>
      </w:r>
    </w:p>
    <w:p w14:paraId="566468DD" w14:textId="77777777" w:rsidR="00D81E0B" w:rsidRDefault="00EE2E4E">
      <w:pPr>
        <w:numPr>
          <w:ilvl w:val="0"/>
          <w:numId w:val="60"/>
        </w:numPr>
        <w:spacing w:line="360" w:lineRule="auto"/>
        <w:rPr>
          <w:rFonts w:ascii="Times New Roman" w:hAnsi="Times New Roman" w:cs="Times New Roman"/>
          <w:sz w:val="28"/>
          <w:szCs w:val="28"/>
        </w:rPr>
      </w:pPr>
      <w:r>
        <w:rPr>
          <w:rFonts w:ascii="Times New Roman" w:hAnsi="Times New Roman" w:cs="Times New Roman"/>
          <w:sz w:val="28"/>
          <w:szCs w:val="28"/>
        </w:rPr>
        <w:t xml:space="preserve">Nguyễn Phi Nhâm </w:t>
      </w:r>
    </w:p>
    <w:p w14:paraId="6517D507" w14:textId="77777777" w:rsidR="00D81E0B" w:rsidRDefault="00EE2E4E">
      <w:pPr>
        <w:numPr>
          <w:ilvl w:val="0"/>
          <w:numId w:val="60"/>
        </w:numPr>
        <w:spacing w:line="360" w:lineRule="auto"/>
        <w:rPr>
          <w:rFonts w:ascii="Times New Roman" w:hAnsi="Times New Roman" w:cs="Times New Roman"/>
          <w:sz w:val="28"/>
          <w:szCs w:val="28"/>
        </w:rPr>
      </w:pPr>
      <w:r>
        <w:rPr>
          <w:rFonts w:ascii="Times New Roman" w:hAnsi="Times New Roman" w:cs="Times New Roman"/>
          <w:sz w:val="28"/>
          <w:szCs w:val="28"/>
        </w:rPr>
        <w:t xml:space="preserve">Nguyễn  Phi Lâm (Nhánh ông Xin Xưng)</w:t>
      </w:r>
    </w:p>
    <w:p w14:paraId="5E545937" w14:textId="77777777" w:rsidR="00D81E0B" w:rsidRDefault="00EE2E4E">
      <w:pPr>
        <w:numPr>
          <w:ilvl w:val="0"/>
          <w:numId w:val="60"/>
        </w:numPr>
        <w:spacing w:line="360" w:lineRule="auto"/>
        <w:rPr>
          <w:rFonts w:ascii="Times New Roman" w:hAnsi="Times New Roman" w:cs="Times New Roman"/>
          <w:sz w:val="28"/>
          <w:szCs w:val="28"/>
        </w:rPr>
      </w:pPr>
      <w:r>
        <w:rPr>
          <w:rFonts w:ascii="Times New Roman" w:hAnsi="Times New Roman" w:cs="Times New Roman"/>
          <w:sz w:val="28"/>
          <w:szCs w:val="28"/>
        </w:rPr>
        <w:t xml:space="preserve">Nguyễn  Phi Nhung ( Nhánh ông Quế - ông Quế Xung).</w:t>
      </w:r>
    </w:p>
    <w:p w14:paraId="64EF6D7E" w14:textId="77777777" w:rsidR="00D81E0B" w:rsidRDefault="00EE2E4E">
      <w:pPr>
        <w:numPr>
          <w:ilvl w:val="0"/>
          <w:numId w:val="60"/>
        </w:numPr>
        <w:spacing w:line="360" w:lineRule="auto"/>
        <w:rPr>
          <w:rFonts w:ascii="Times New Roman" w:hAnsi="Times New Roman" w:cs="Times New Roman"/>
          <w:sz w:val="28"/>
          <w:szCs w:val="28"/>
        </w:rPr>
      </w:pPr>
      <w:r>
        <w:rPr>
          <w:rFonts w:ascii="Times New Roman" w:hAnsi="Times New Roman" w:cs="Times New Roman"/>
          <w:sz w:val="28"/>
          <w:szCs w:val="28"/>
        </w:rPr>
        <w:t xml:space="preserve">Con gái đầu là bà thị Ban gả cho ông Nguyễn Đức Ninh ( khoát) người trong xóm.</w:t>
      </w:r>
    </w:p>
    <w:p w14:paraId="504864CC" w14:textId="77777777" w:rsidR="00D81E0B" w:rsidRDefault="00EE2E4E">
      <w:pPr>
        <w:numPr>
          <w:ilvl w:val="0"/>
          <w:numId w:val="60"/>
        </w:numPr>
        <w:spacing w:line="360" w:lineRule="auto"/>
        <w:rPr>
          <w:rFonts w:ascii="Times New Roman" w:hAnsi="Times New Roman" w:cs="Times New Roman"/>
          <w:sz w:val="28"/>
          <w:szCs w:val="28"/>
        </w:rPr>
      </w:pPr>
      <w:r>
        <w:rPr>
          <w:rFonts w:ascii="Times New Roman" w:hAnsi="Times New Roman" w:cs="Times New Roman"/>
          <w:sz w:val="28"/>
          <w:szCs w:val="28"/>
        </w:rPr>
        <w:t xml:space="preserve">Gái thứ 2 là Thị Em (hai) gả cho ông Lê Đình Tư (Tư què) người ở xã Đan hộ.</w:t>
      </w:r>
    </w:p>
    <w:p w14:paraId="044FC0C7" w14:textId="77777777" w:rsidR="00D81E0B" w:rsidRDefault="00EE2E4E">
      <w:pPr>
        <w:numPr>
          <w:ilvl w:val="0"/>
          <w:numId w:val="60"/>
        </w:numPr>
        <w:spacing w:line="360" w:lineRule="auto"/>
        <w:rPr>
          <w:rFonts w:ascii="Times New Roman" w:hAnsi="Times New Roman" w:cs="Times New Roman"/>
          <w:sz w:val="28"/>
          <w:szCs w:val="28"/>
        </w:rPr>
      </w:pPr>
      <w:r>
        <w:rPr>
          <w:rFonts w:ascii="Times New Roman" w:hAnsi="Times New Roman" w:cs="Times New Roman"/>
          <w:sz w:val="28"/>
          <w:szCs w:val="28"/>
        </w:rPr>
        <w:t xml:space="preserve">Gái thứ 3 là thị Nhỏ (ba) ngả cho ông Vụ cần Thiện người xã Thạch Thượng ( tên thường gọi là Điền tương)</w:t>
      </w:r>
    </w:p>
    <w:p w14:paraId="02A33D88" w14:textId="77777777" w:rsidR="00D81E0B" w:rsidRDefault="00D81E0B"/>
    <w:p w14:paraId="4B7C3677" w14:textId="77777777" w:rsidR="00D81E0B" w:rsidRDefault="00EE2E4E">
      <w:pPr>
        <w:pStyle w:val="Heading4"/>
        <w:ind w:left="63"/>
        <w:jc w:val="center"/>
      </w:pPr>
      <w:bookmarkStart w:id="134" w:name="_Toc227585964"/>
      <w:r>
        <w:lastRenderedPageBreak/>
        <w:t xml:space="preserve">14.11.2.Nguyễn Phi Hựu</w:t>
      </w:r>
      <w:bookmarkEnd w:id="134"/>
      <w:r>
        <w:t xml:space="preserve"> </w:t>
      </w:r>
    </w:p>
    <w:p w14:paraId="77424593" w14:textId="77777777" w:rsidR="00D81E0B" w:rsidRDefault="00EE2E4E">
      <w:pPr>
        <w:spacing w:line="360" w:lineRule="auto"/>
        <w:jc w:val="center"/>
        <w:rPr>
          <w:rFonts w:ascii="Times New Roman" w:hAnsi="Times New Roman" w:cs="Times New Roman"/>
          <w:i/>
          <w:iCs/>
          <w:sz w:val="28"/>
          <w:szCs w:val="28"/>
        </w:rPr>
      </w:pPr>
      <w:r>
        <w:rPr>
          <w:rFonts w:ascii="Times New Roman" w:hAnsi="Times New Roman" w:cs="Times New Roman"/>
          <w:sz w:val="28"/>
          <w:szCs w:val="28"/>
          <w:lang w:val="vi-VN"/>
        </w:rPr>
        <w:t>C</w:t>
      </w:r>
      <w:r>
        <w:rPr>
          <w:rFonts w:ascii="Times New Roman" w:hAnsi="Times New Roman" w:cs="Times New Roman"/>
          <w:i/>
          <w:iCs/>
          <w:sz w:val="28"/>
          <w:szCs w:val="28"/>
        </w:rPr>
        <w:t xml:space="preserve">on của ông Nguyễn Phi Thu, cháu ông Nguyễn Phi Cân       </w:t>
      </w:r>
    </w:p>
    <w:p w14:paraId="44742126" w14:textId="77777777" w:rsidR="00D81E0B" w:rsidRDefault="00EE2E4E">
      <w:pPr>
        <w:jc w:val="center"/>
        <w:rPr>
          <w:rFonts w:ascii="Times New Roman" w:hAnsi="Times New Roman" w:cs="Times New Roman"/>
          <w:i/>
          <w:iCs/>
          <w:sz w:val="28"/>
          <w:szCs w:val="28"/>
        </w:rPr>
      </w:pPr>
      <w:r>
        <w:rPr>
          <w:rFonts w:ascii="Times New Roman" w:hAnsi="Times New Roman" w:cs="Times New Roman"/>
          <w:i/>
          <w:iCs/>
          <w:sz w:val="28"/>
          <w:szCs w:val="28"/>
          <w:lang w:val="vi-VN"/>
        </w:rPr>
        <w:t xml:space="preserve">Húy Phi </w:t>
      </w:r>
      <w:r>
        <w:rPr>
          <w:rFonts w:ascii="Times New Roman" w:hAnsi="Times New Roman" w:cs="Times New Roman"/>
          <w:i/>
          <w:iCs/>
          <w:sz w:val="28"/>
          <w:szCs w:val="28"/>
        </w:rPr>
        <w:t xml:space="preserve">Hựu tự Phi Phong </w:t>
      </w:r>
      <w:r>
        <w:rPr>
          <w:rFonts w:ascii="Times New Roman" w:hAnsi="Times New Roman" w:cs="Times New Roman"/>
          <w:i/>
          <w:iCs/>
          <w:sz w:val="28"/>
          <w:szCs w:val="28"/>
          <w:lang w:val="vi-VN"/>
        </w:rPr>
        <w:t xml:space="preserve">; tỉ </w:t>
      </w:r>
      <w:r>
        <w:rPr>
          <w:rFonts w:ascii="Times New Roman" w:hAnsi="Times New Roman" w:cs="Times New Roman"/>
          <w:i/>
          <w:iCs/>
          <w:sz w:val="28"/>
          <w:szCs w:val="28"/>
        </w:rPr>
        <w:t xml:space="preserve">Nguyễn Thị Dạ </w:t>
      </w:r>
    </w:p>
    <w:p w14:paraId="36287550" w14:textId="77777777" w:rsidR="00D81E0B" w:rsidRDefault="00D81E0B">
      <w:pPr>
        <w:spacing w:line="360" w:lineRule="auto"/>
        <w:rPr>
          <w:rFonts w:ascii="Times New Roman" w:hAnsi="Times New Roman" w:cs="Times New Roman"/>
          <w:sz w:val="28"/>
          <w:szCs w:val="28"/>
        </w:rPr>
      </w:pPr>
    </w:p>
    <w:p w14:paraId="492954FB" w14:textId="31B40C94" w:rsidR="00D81E0B" w:rsidRDefault="00EE2E4E">
      <w:pPr>
        <w:spacing w:line="360" w:lineRule="auto"/>
        <w:rPr>
          <w:rFonts w:ascii="Times New Roman" w:hAnsi="Times New Roman" w:cs="Times New Roman"/>
          <w:sz w:val="28"/>
          <w:szCs w:val="28"/>
        </w:rPr>
      </w:pPr>
      <w:r>
        <w:rPr>
          <w:rFonts w:ascii="Times New Roman" w:hAnsi="Times New Roman" w:cs="Times New Roman"/>
          <w:sz w:val="28"/>
          <w:szCs w:val="28"/>
        </w:rPr>
        <w:t xml:space="preserve">Vị hiệu: Hiền... tổ thúc tiền hương đình kỳ lão Nguyễn Phi Hựu phủ quân.. Ông thọ trên 70 tuổi, mất ngày 3 tháng 5. Mộ ở Nghịa địa Bại Cọi.</w:t>
      </w:r>
    </w:p>
    <w:p w14:paraId="51ADEFA2" w14:textId="019CD1BE" w:rsidR="00D81E0B" w:rsidRDefault="00EE2E4E">
      <w:pPr>
        <w:spacing w:line="360" w:lineRule="auto"/>
        <w:rPr>
          <w:rFonts w:ascii="Times New Roman" w:hAnsi="Times New Roman" w:cs="Times New Roman"/>
          <w:sz w:val="28"/>
          <w:szCs w:val="28"/>
        </w:rPr>
      </w:pPr>
      <w:r>
        <w:rPr>
          <w:rFonts w:ascii="Times New Roman" w:hAnsi="Times New Roman" w:cs="Times New Roman"/>
          <w:sz w:val="28"/>
          <w:szCs w:val="28"/>
        </w:rPr>
        <w:t xml:space="preserve">Bà: Hiển... tổ thúc tỷ Nguyễn chính thất Nguyễn Thị Dạ nhụ nhân. Ngày sinh, tuổi thọ không rõ. Ngày mất... tháng 7.</w:t>
      </w:r>
    </w:p>
    <w:p w14:paraId="18CEFA83" w14:textId="77777777" w:rsidR="00D81E0B" w:rsidRDefault="00EE2E4E">
      <w:pPr>
        <w:spacing w:line="360" w:lineRule="auto"/>
        <w:rPr>
          <w:rFonts w:ascii="Times New Roman" w:hAnsi="Times New Roman" w:cs="Times New Roman"/>
          <w:sz w:val="28"/>
          <w:szCs w:val="28"/>
        </w:rPr>
      </w:pPr>
      <w:r>
        <w:rPr>
          <w:rFonts w:ascii="Times New Roman" w:hAnsi="Times New Roman" w:cs="Times New Roman"/>
          <w:sz w:val="28"/>
          <w:szCs w:val="28"/>
        </w:rPr>
        <w:t xml:space="preserve">Ông bà sinh hạ 7 người:</w:t>
      </w:r>
    </w:p>
    <w:p w14:paraId="576D3334" w14:textId="77777777" w:rsidR="00D81E0B" w:rsidRDefault="00EE2E4E">
      <w:pPr>
        <w:numPr>
          <w:ilvl w:val="0"/>
          <w:numId w:val="61"/>
        </w:numPr>
        <w:spacing w:line="360" w:lineRule="auto"/>
        <w:rPr>
          <w:rFonts w:ascii="Times New Roman" w:hAnsi="Times New Roman" w:cs="Times New Roman"/>
          <w:sz w:val="28"/>
          <w:szCs w:val="28"/>
        </w:rPr>
      </w:pPr>
      <w:r>
        <w:rPr>
          <w:rFonts w:ascii="Times New Roman" w:hAnsi="Times New Roman" w:cs="Times New Roman"/>
          <w:sz w:val="28"/>
          <w:szCs w:val="28"/>
        </w:rPr>
        <w:t xml:space="preserve">Nguyễn Phi Dư.</w:t>
      </w:r>
    </w:p>
    <w:p w14:paraId="135233E6" w14:textId="77777777" w:rsidR="00D81E0B" w:rsidRDefault="00EE2E4E">
      <w:pPr>
        <w:numPr>
          <w:ilvl w:val="0"/>
          <w:numId w:val="61"/>
        </w:numPr>
        <w:spacing w:line="360" w:lineRule="auto"/>
        <w:rPr>
          <w:rFonts w:ascii="Times New Roman" w:hAnsi="Times New Roman" w:cs="Times New Roman"/>
          <w:sz w:val="28"/>
          <w:szCs w:val="28"/>
        </w:rPr>
      </w:pPr>
      <w:r>
        <w:rPr>
          <w:rFonts w:ascii="Times New Roman" w:hAnsi="Times New Roman" w:cs="Times New Roman"/>
          <w:sz w:val="28"/>
          <w:szCs w:val="28"/>
        </w:rPr>
        <w:t xml:space="preserve">Nguyễn Phi Thiện  </w:t>
      </w:r>
    </w:p>
    <w:p w14:paraId="539DC882" w14:textId="77777777" w:rsidR="00D81E0B" w:rsidRDefault="00EE2E4E">
      <w:pPr>
        <w:numPr>
          <w:ilvl w:val="0"/>
          <w:numId w:val="61"/>
        </w:numPr>
        <w:spacing w:line="360" w:lineRule="auto"/>
        <w:rPr>
          <w:rFonts w:ascii="Times New Roman" w:hAnsi="Times New Roman" w:cs="Times New Roman"/>
          <w:i/>
          <w:iCs/>
          <w:sz w:val="28"/>
          <w:szCs w:val="28"/>
        </w:rPr>
      </w:pPr>
      <w:r>
        <w:rPr>
          <w:rFonts w:ascii="Times New Roman" w:hAnsi="Times New Roman" w:cs="Times New Roman"/>
          <w:i/>
          <w:iCs/>
          <w:sz w:val="28"/>
          <w:szCs w:val="28"/>
        </w:rPr>
        <w:t xml:space="preserve">Nguyễn Phi Chung ( mất sớm).</w:t>
      </w:r>
    </w:p>
    <w:p w14:paraId="672207C7" w14:textId="77777777" w:rsidR="00D81E0B" w:rsidRDefault="00EE2E4E">
      <w:pPr>
        <w:numPr>
          <w:ilvl w:val="0"/>
          <w:numId w:val="61"/>
        </w:numPr>
        <w:spacing w:line="360" w:lineRule="auto"/>
        <w:rPr>
          <w:rFonts w:ascii="Times New Roman" w:hAnsi="Times New Roman" w:cs="Times New Roman"/>
          <w:sz w:val="28"/>
          <w:szCs w:val="28"/>
        </w:rPr>
      </w:pPr>
      <w:r>
        <w:rPr>
          <w:rFonts w:ascii="Times New Roman" w:hAnsi="Times New Roman" w:cs="Times New Roman"/>
          <w:sz w:val="28"/>
          <w:szCs w:val="28"/>
        </w:rPr>
        <w:t xml:space="preserve">Nguyễn Thị Tình (nay là bà Hoàn lấy chồng là Cháu Hoàn người xóm 13 Thạch Thượng).</w:t>
      </w:r>
    </w:p>
    <w:p w14:paraId="1F91545B" w14:textId="77777777" w:rsidR="00D81E0B" w:rsidRDefault="00EE2E4E">
      <w:pPr>
        <w:numPr>
          <w:ilvl w:val="0"/>
          <w:numId w:val="61"/>
        </w:numPr>
        <w:spacing w:line="360" w:lineRule="auto"/>
        <w:rPr>
          <w:rFonts w:ascii="Times New Roman" w:hAnsi="Times New Roman" w:cs="Times New Roman"/>
          <w:sz w:val="28"/>
          <w:szCs w:val="28"/>
        </w:rPr>
      </w:pPr>
      <w:r>
        <w:rPr>
          <w:rFonts w:ascii="Times New Roman" w:hAnsi="Times New Roman" w:cs="Times New Roman"/>
          <w:sz w:val="28"/>
          <w:szCs w:val="28"/>
        </w:rPr>
        <w:t xml:space="preserve">Nguyễn thị đỏ </w:t>
      </w:r>
    </w:p>
    <w:p w14:paraId="255DF297" w14:textId="77777777" w:rsidR="00D81E0B" w:rsidRDefault="00EE2E4E">
      <w:pPr>
        <w:numPr>
          <w:ilvl w:val="0"/>
          <w:numId w:val="61"/>
        </w:numPr>
        <w:spacing w:line="360" w:lineRule="auto"/>
        <w:rPr>
          <w:rFonts w:ascii="Times New Roman" w:hAnsi="Times New Roman" w:cs="Times New Roman"/>
          <w:sz w:val="28"/>
          <w:szCs w:val="28"/>
        </w:rPr>
      </w:pPr>
      <w:r>
        <w:rPr>
          <w:rFonts w:ascii="Times New Roman" w:hAnsi="Times New Roman" w:cs="Times New Roman"/>
          <w:sz w:val="28"/>
          <w:szCs w:val="28"/>
        </w:rPr>
        <w:t xml:space="preserve">Nguyễn Thị Chinh gả cho ông Trương Hựu Hóa người xã</w:t>
      </w:r>
    </w:p>
    <w:p w14:paraId="203041EE" w14:textId="77777777" w:rsidR="00D81E0B" w:rsidRDefault="00EE2E4E">
      <w:pPr>
        <w:numPr>
          <w:ilvl w:val="0"/>
          <w:numId w:val="61"/>
        </w:numPr>
        <w:spacing w:line="360" w:lineRule="auto"/>
        <w:rPr>
          <w:rFonts w:ascii="Times New Roman" w:hAnsi="Times New Roman" w:cs="Times New Roman"/>
          <w:sz w:val="28"/>
          <w:szCs w:val="28"/>
        </w:rPr>
      </w:pPr>
      <w:r>
        <w:rPr>
          <w:rFonts w:ascii="Times New Roman" w:hAnsi="Times New Roman" w:cs="Times New Roman"/>
          <w:sz w:val="28"/>
          <w:szCs w:val="28"/>
        </w:rPr>
        <w:t xml:space="preserve">Nguyễn Thị Đị gả cho ông Nguyễn Đức Lân người xã</w:t>
      </w:r>
    </w:p>
    <w:p w14:paraId="765E0E57" w14:textId="77777777" w:rsidR="00D81E0B" w:rsidRDefault="00D81E0B"/>
    <w:p w14:paraId="1159195E" w14:textId="77777777" w:rsidR="00D81E0B" w:rsidRDefault="00D81E0B"/>
    <w:p w14:paraId="222EE512" w14:textId="77777777" w:rsidR="00D81E0B" w:rsidRDefault="00EE2E4E">
      <w:pPr>
        <w:pStyle w:val="Heading3"/>
        <w:jc w:val="center"/>
        <w:rPr>
          <w:rFonts w:ascii="Times New Roman" w:hAnsi="Times New Roman" w:hint="default"/>
          <w:sz w:val="32"/>
          <w:szCs w:val="32"/>
        </w:rPr>
      </w:pPr>
      <w:r>
        <w:rPr>
          <w:rFonts w:ascii="Times New Roman" w:hAnsi="Times New Roman" w:hint="default"/>
          <w:sz w:val="32"/>
          <w:szCs w:val="32"/>
        </w:rPr>
        <w:t xml:space="preserve"> </w:t>
      </w:r>
      <w:bookmarkStart w:id="135" w:name="_Toc227585965"/>
      <w:r>
        <w:rPr>
          <w:rFonts w:ascii="Times New Roman" w:hAnsi="Times New Roman" w:hint="default"/>
          <w:sz w:val="32"/>
          <w:szCs w:val="32"/>
        </w:rPr>
        <w:t>ĐỜI THỨ 15 ĐẠI TỘC, THỨ 12 CHI PHÁI ĐỆ NHỊ</w:t>
      </w:r>
      <w:bookmarkEnd w:id="135"/>
      <w:r>
        <w:rPr>
          <w:rFonts w:ascii="Times New Roman" w:hAnsi="Times New Roman" w:hint="default"/>
          <w:sz w:val="32"/>
          <w:szCs w:val="32"/>
        </w:rPr>
        <w:t xml:space="preserve">   </w:t>
      </w:r>
    </w:p>
    <w:p w14:paraId="7C16A6AC" w14:textId="77777777" w:rsidR="00D81E0B" w:rsidRDefault="00EE2E4E">
      <w:pPr>
        <w:pStyle w:val="Heading4"/>
        <w:ind w:left="63"/>
        <w:jc w:val="center"/>
      </w:pPr>
      <w:bookmarkStart w:id="136" w:name="_Toc227585966"/>
      <w:r>
        <w:t xml:space="preserve">15.12.1. Nguyễn Phi Nhâm</w:t>
      </w:r>
      <w:bookmarkEnd w:id="136"/>
    </w:p>
    <w:p w14:paraId="0C050B19" w14:textId="77777777" w:rsidR="00D81E0B" w:rsidRDefault="00EE2E4E">
      <w:pPr>
        <w:spacing w:line="360" w:lineRule="auto"/>
        <w:jc w:val="center"/>
        <w:rPr>
          <w:rFonts w:ascii="Times New Roman" w:hAnsi="Times New Roman" w:cs="Times New Roman"/>
          <w:i/>
          <w:iCs/>
          <w:sz w:val="28"/>
          <w:szCs w:val="28"/>
        </w:rPr>
      </w:pPr>
      <w:r>
        <w:rPr>
          <w:rFonts w:ascii="Times New Roman" w:hAnsi="Times New Roman" w:cs="Times New Roman"/>
          <w:sz w:val="28"/>
          <w:szCs w:val="28"/>
          <w:lang w:val="vi-VN"/>
        </w:rPr>
        <w:t>C</w:t>
      </w:r>
      <w:r>
        <w:rPr>
          <w:rFonts w:ascii="Times New Roman" w:hAnsi="Times New Roman" w:cs="Times New Roman"/>
          <w:i/>
          <w:iCs/>
          <w:sz w:val="28"/>
          <w:szCs w:val="28"/>
        </w:rPr>
        <w:t xml:space="preserve">on của ông Nguyễn Phi Đương, cháu ông Nguyễn Phi Thu       </w:t>
      </w:r>
    </w:p>
    <w:p w14:paraId="3887863D" w14:textId="77777777" w:rsidR="00D81E0B" w:rsidRDefault="00EE2E4E">
      <w:pPr>
        <w:jc w:val="center"/>
        <w:rPr>
          <w:rFonts w:ascii="Times New Roman" w:hAnsi="Times New Roman" w:cs="Times New Roman"/>
          <w:i/>
          <w:iCs/>
          <w:sz w:val="28"/>
          <w:szCs w:val="28"/>
        </w:rPr>
      </w:pPr>
      <w:r>
        <w:rPr>
          <w:rFonts w:ascii="Times New Roman" w:hAnsi="Times New Roman" w:cs="Times New Roman"/>
          <w:i/>
          <w:iCs/>
          <w:sz w:val="28"/>
          <w:szCs w:val="28"/>
          <w:lang w:val="vi-VN"/>
        </w:rPr>
        <w:t xml:space="preserve">Húy Phi </w:t>
      </w:r>
      <w:r>
        <w:rPr>
          <w:rFonts w:ascii="Times New Roman" w:hAnsi="Times New Roman" w:cs="Times New Roman"/>
          <w:i/>
          <w:iCs/>
          <w:sz w:val="28"/>
          <w:szCs w:val="28"/>
        </w:rPr>
        <w:t xml:space="preserve">Nhâm  Tên thường gọi là ông Tư</w:t>
      </w:r>
      <w:r>
        <w:rPr>
          <w:rFonts w:ascii="Times New Roman" w:hAnsi="Times New Roman" w:cs="Times New Roman"/>
          <w:i/>
          <w:iCs/>
          <w:sz w:val="28"/>
          <w:szCs w:val="28"/>
          <w:lang w:val="vi-VN"/>
        </w:rPr>
        <w:t xml:space="preserve">; tỉ </w:t>
      </w:r>
      <w:r>
        <w:rPr>
          <w:rFonts w:ascii="Times New Roman" w:hAnsi="Times New Roman" w:cs="Times New Roman"/>
          <w:i/>
          <w:iCs/>
          <w:sz w:val="28"/>
          <w:szCs w:val="28"/>
        </w:rPr>
        <w:t xml:space="preserve">Hoàng thị Tư á thất Nguyễn thị Tùy </w:t>
      </w:r>
    </w:p>
    <w:p w14:paraId="4235A8ED" w14:textId="77777777" w:rsidR="00D81E0B" w:rsidRDefault="00D81E0B">
      <w:pPr>
        <w:spacing w:line="360" w:lineRule="auto"/>
        <w:rPr>
          <w:rFonts w:ascii="Times New Roman" w:hAnsi="Times New Roman" w:cs="Times New Roman"/>
          <w:sz w:val="28"/>
          <w:szCs w:val="28"/>
        </w:rPr>
      </w:pPr>
    </w:p>
    <w:p w14:paraId="1F9E72FA" w14:textId="77777777" w:rsidR="00D81E0B" w:rsidRDefault="00EE2E4E">
      <w:pPr>
        <w:spacing w:line="360" w:lineRule="auto"/>
        <w:rPr>
          <w:rFonts w:ascii="Times New Roman" w:hAnsi="Times New Roman" w:cs="Times New Roman"/>
          <w:sz w:val="28"/>
          <w:szCs w:val="28"/>
        </w:rPr>
      </w:pPr>
      <w:r>
        <w:rPr>
          <w:rFonts w:ascii="Times New Roman" w:hAnsi="Times New Roman" w:cs="Times New Roman"/>
          <w:sz w:val="28"/>
          <w:szCs w:val="28"/>
        </w:rPr>
        <w:t xml:space="preserve">Dị hiệu: Hiển... khảo tiền hương đình mão lạo Nguyễn quí công húy Phi Nhâm phủ quân. Ông là con trai đầu của ông Đương Ông hưởng thọ 78 tuổi, ông mất ngày 24 tháng 11 năm 1966. Mộ táng ở xứ nghịa địa Thạch Ngọc. Ông lấy 2 bà vợ:</w:t>
      </w:r>
    </w:p>
    <w:p w14:paraId="1CADA35C" w14:textId="77777777" w:rsidR="00D81E0B" w:rsidRDefault="00EE2E4E">
      <w:pPr>
        <w:spacing w:line="360" w:lineRule="auto"/>
        <w:rPr>
          <w:rFonts w:ascii="Times New Roman" w:hAnsi="Times New Roman" w:cs="Times New Roman"/>
          <w:sz w:val="28"/>
          <w:szCs w:val="28"/>
        </w:rPr>
      </w:pPr>
      <w:r>
        <w:rPr>
          <w:rFonts w:ascii="Times New Roman" w:hAnsi="Times New Roman" w:cs="Times New Roman"/>
          <w:sz w:val="28"/>
          <w:szCs w:val="28"/>
        </w:rPr>
        <w:lastRenderedPageBreak/>
        <w:t xml:space="preserve">Bà chính: Hiền tỷ thừa phu hương đình máo lão Nguyễn chính thất Hoàng thị hàng Tứ, hiệu từ trang nhụ nhân. Bà tên húy là Hoàng Thị Tư ( chị em với ông Đức Lập) người xóm 11 xã Thạch Thượng. Bà sinh năm tân mạo, thọ 31 tuổi. Mất ngày 30 tháng 9 năm Tân Dậu. Mộ táng ở xứ nhà mồ.</w:t>
      </w:r>
    </w:p>
    <w:p w14:paraId="4C60BF49" w14:textId="77777777" w:rsidR="00D81E0B" w:rsidRDefault="00EE2E4E">
      <w:pPr>
        <w:spacing w:line="360" w:lineRule="auto"/>
        <w:rPr>
          <w:rFonts w:ascii="Times New Roman" w:hAnsi="Times New Roman" w:cs="Times New Roman"/>
          <w:sz w:val="28"/>
          <w:szCs w:val="28"/>
        </w:rPr>
      </w:pPr>
      <w:r>
        <w:rPr>
          <w:rFonts w:ascii="Times New Roman" w:hAnsi="Times New Roman" w:cs="Times New Roman"/>
          <w:sz w:val="28"/>
          <w:szCs w:val="28"/>
        </w:rPr>
        <w:t xml:space="preserve">Bà thứ 2: Hiển tỷ thừa phu hương đình máo lạo Nguyến á thất Nguyễn thị nhụ nhân. Bà tên húy là Nguyễn Thị Tùy bà sinh năm Giáp Thin (1903) hưởng thọ 96 tuổi. Mất ngày 19 tháng 2 năm 1996 mộ táng ở nghĩa trang.</w:t>
      </w:r>
    </w:p>
    <w:p w14:paraId="36973C92" w14:textId="77777777" w:rsidR="00D81E0B" w:rsidRDefault="00D81E0B">
      <w:pPr>
        <w:spacing w:line="360" w:lineRule="auto"/>
        <w:rPr>
          <w:rFonts w:ascii="Times New Roman" w:hAnsi="Times New Roman" w:cs="Times New Roman"/>
          <w:sz w:val="28"/>
          <w:szCs w:val="28"/>
        </w:rPr>
      </w:pPr>
    </w:p>
    <w:p w14:paraId="62FB79D7" w14:textId="77777777" w:rsidR="00D81E0B" w:rsidRDefault="00EE2E4E">
      <w:pPr>
        <w:spacing w:line="360" w:lineRule="auto"/>
        <w:rPr>
          <w:rFonts w:ascii="Times New Roman" w:hAnsi="Times New Roman" w:cs="Times New Roman"/>
          <w:sz w:val="28"/>
          <w:szCs w:val="28"/>
        </w:rPr>
      </w:pPr>
      <w:r>
        <w:rPr>
          <w:rFonts w:ascii="Times New Roman" w:hAnsi="Times New Roman" w:cs="Times New Roman"/>
          <w:sz w:val="28"/>
          <w:szCs w:val="28"/>
        </w:rPr>
        <w:t xml:space="preserve">Ông bà sinh hạ 9 người gồm 3 trai, 6 gái.</w:t>
      </w:r>
    </w:p>
    <w:p w14:paraId="647E0DE9" w14:textId="77777777" w:rsidR="00D81E0B" w:rsidRDefault="00EE2E4E">
      <w:pPr>
        <w:spacing w:line="360" w:lineRule="auto"/>
        <w:rPr>
          <w:rFonts w:ascii="Times New Roman" w:hAnsi="Times New Roman" w:cs="Times New Roman"/>
          <w:sz w:val="28"/>
          <w:szCs w:val="28"/>
        </w:rPr>
      </w:pPr>
      <w:r>
        <w:rPr>
          <w:rFonts w:ascii="Times New Roman" w:hAnsi="Times New Roman" w:cs="Times New Roman"/>
          <w:sz w:val="28"/>
          <w:szCs w:val="28"/>
        </w:rPr>
        <w:t xml:space="preserve">Bà chính sinh 1 trai, 3 gái.</w:t>
      </w:r>
    </w:p>
    <w:p w14:paraId="52E8978F" w14:textId="77777777" w:rsidR="00D81E0B" w:rsidRDefault="00EE2E4E">
      <w:pPr>
        <w:spacing w:line="360" w:lineRule="auto"/>
        <w:rPr>
          <w:rFonts w:ascii="Times New Roman" w:hAnsi="Times New Roman" w:cs="Times New Roman"/>
          <w:sz w:val="28"/>
          <w:szCs w:val="28"/>
        </w:rPr>
      </w:pPr>
      <w:r>
        <w:rPr>
          <w:rFonts w:ascii="Times New Roman" w:hAnsi="Times New Roman" w:cs="Times New Roman"/>
          <w:sz w:val="28"/>
          <w:szCs w:val="28"/>
        </w:rPr>
        <w:t xml:space="preserve">sau. </w:t>
      </w:r>
    </w:p>
    <w:p w14:paraId="400B22B7" w14:textId="77777777" w:rsidR="00D81E0B" w:rsidRDefault="00EE2E4E">
      <w:pPr>
        <w:numPr>
          <w:ilvl w:val="0"/>
          <w:numId w:val="62"/>
        </w:numPr>
        <w:spacing w:line="360" w:lineRule="auto"/>
        <w:rPr>
          <w:rFonts w:ascii="Times New Roman" w:hAnsi="Times New Roman" w:cs="Times New Roman"/>
          <w:sz w:val="28"/>
          <w:szCs w:val="28"/>
        </w:rPr>
      </w:pPr>
      <w:r>
        <w:rPr>
          <w:rFonts w:ascii="Times New Roman" w:hAnsi="Times New Roman" w:cs="Times New Roman"/>
          <w:sz w:val="28"/>
          <w:szCs w:val="28"/>
        </w:rPr>
        <w:t xml:space="preserve">Nguyễn Phi Bính tức là ông Mặc  </w:t>
      </w:r>
    </w:p>
    <w:p w14:paraId="063F9130" w14:textId="77777777" w:rsidR="00D81E0B" w:rsidRDefault="00EE2E4E">
      <w:pPr>
        <w:numPr>
          <w:ilvl w:val="0"/>
          <w:numId w:val="62"/>
        </w:numPr>
        <w:spacing w:line="360" w:lineRule="auto"/>
        <w:rPr>
          <w:rFonts w:ascii="Times New Roman" w:hAnsi="Times New Roman" w:cs="Times New Roman"/>
          <w:sz w:val="28"/>
          <w:szCs w:val="28"/>
        </w:rPr>
      </w:pPr>
      <w:r>
        <w:rPr>
          <w:rFonts w:ascii="Times New Roman" w:hAnsi="Times New Roman" w:cs="Times New Roman"/>
          <w:sz w:val="28"/>
          <w:szCs w:val="28"/>
        </w:rPr>
        <w:t xml:space="preserve">Nguyễn Phi Hà   tức là ông  Em</w:t>
      </w:r>
    </w:p>
    <w:p w14:paraId="4FB19596" w14:textId="77777777" w:rsidR="00D81E0B" w:rsidRDefault="00EE2E4E">
      <w:pPr>
        <w:numPr>
          <w:ilvl w:val="0"/>
          <w:numId w:val="62"/>
        </w:numPr>
        <w:spacing w:line="360" w:lineRule="auto"/>
        <w:rPr>
          <w:rFonts w:ascii="Times New Roman" w:hAnsi="Times New Roman" w:cs="Times New Roman"/>
          <w:sz w:val="28"/>
          <w:szCs w:val="28"/>
        </w:rPr>
      </w:pPr>
      <w:r>
        <w:rPr>
          <w:rFonts w:ascii="Times New Roman" w:hAnsi="Times New Roman" w:cs="Times New Roman"/>
          <w:sz w:val="28"/>
          <w:szCs w:val="28"/>
        </w:rPr>
        <w:t xml:space="preserve">Nguyễn Phi  Vinh  tức là ông  Đô</w:t>
      </w:r>
    </w:p>
    <w:p w14:paraId="6AC46957" w14:textId="77777777" w:rsidR="00D81E0B" w:rsidRDefault="00EE2E4E">
      <w:pPr>
        <w:numPr>
          <w:ilvl w:val="0"/>
          <w:numId w:val="62"/>
        </w:numPr>
        <w:spacing w:line="360" w:lineRule="auto"/>
        <w:rPr>
          <w:rFonts w:ascii="Times New Roman" w:hAnsi="Times New Roman" w:cs="Times New Roman"/>
          <w:i/>
          <w:iCs/>
          <w:sz w:val="28"/>
          <w:szCs w:val="28"/>
        </w:rPr>
      </w:pPr>
      <w:r>
        <w:rPr>
          <w:rFonts w:ascii="Times New Roman" w:hAnsi="Times New Roman" w:cs="Times New Roman"/>
          <w:i/>
          <w:iCs/>
          <w:sz w:val="28"/>
          <w:szCs w:val="28"/>
        </w:rPr>
        <w:t xml:space="preserve">Nguyễn Thị Nhâm gả cho ông Nguyễn Danh Huyền ( em ông viên quí) người xã Ngọc Lụy nay là Thạch Thượng, Đan Hộ.</w:t>
      </w:r>
    </w:p>
    <w:p w14:paraId="0C0A243F" w14:textId="77777777" w:rsidR="00D81E0B" w:rsidRDefault="00EE2E4E">
      <w:pPr>
        <w:numPr>
          <w:ilvl w:val="0"/>
          <w:numId w:val="62"/>
        </w:numPr>
        <w:spacing w:line="360" w:lineRule="auto"/>
        <w:rPr>
          <w:rFonts w:ascii="Times New Roman" w:hAnsi="Times New Roman" w:cs="Times New Roman"/>
          <w:i/>
          <w:iCs/>
          <w:sz w:val="28"/>
          <w:szCs w:val="28"/>
        </w:rPr>
      </w:pPr>
      <w:r>
        <w:rPr>
          <w:rFonts w:ascii="Times New Roman" w:hAnsi="Times New Roman" w:cs="Times New Roman"/>
          <w:i/>
          <w:iCs/>
          <w:sz w:val="28"/>
          <w:szCs w:val="28"/>
        </w:rPr>
        <w:t xml:space="preserve">Nguyễn Thị Hai gả cho ông Nguyễn Văn Em Ngoạn người xã</w:t>
      </w:r>
    </w:p>
    <w:p w14:paraId="7C1D3F1A" w14:textId="77777777" w:rsidR="00D81E0B" w:rsidRDefault="00EE2E4E">
      <w:pPr>
        <w:numPr>
          <w:ilvl w:val="0"/>
          <w:numId w:val="62"/>
        </w:numPr>
        <w:spacing w:line="360" w:lineRule="auto"/>
        <w:rPr>
          <w:rFonts w:ascii="Times New Roman" w:hAnsi="Times New Roman" w:cs="Times New Roman"/>
          <w:i/>
          <w:iCs/>
          <w:sz w:val="28"/>
          <w:szCs w:val="28"/>
        </w:rPr>
      </w:pPr>
      <w:r>
        <w:rPr>
          <w:rFonts w:ascii="Times New Roman" w:hAnsi="Times New Roman" w:cs="Times New Roman"/>
          <w:i/>
          <w:iCs/>
          <w:sz w:val="28"/>
          <w:szCs w:val="28"/>
        </w:rPr>
        <w:t xml:space="preserve">Nguyễn Thị Ba ( mất sớm) giổ ngày... mã ở...</w:t>
      </w:r>
    </w:p>
    <w:p w14:paraId="090ACDD2" w14:textId="77777777" w:rsidR="00D81E0B" w:rsidRDefault="00EE2E4E">
      <w:pPr>
        <w:numPr>
          <w:ilvl w:val="0"/>
          <w:numId w:val="62"/>
        </w:numPr>
        <w:spacing w:line="360" w:lineRule="auto"/>
        <w:rPr>
          <w:rFonts w:ascii="Times New Roman" w:hAnsi="Times New Roman" w:cs="Times New Roman"/>
          <w:i/>
          <w:iCs/>
          <w:sz w:val="28"/>
          <w:szCs w:val="28"/>
        </w:rPr>
      </w:pPr>
      <w:r>
        <w:rPr>
          <w:rFonts w:ascii="Times New Roman" w:hAnsi="Times New Roman" w:cs="Times New Roman"/>
          <w:i/>
          <w:iCs/>
          <w:sz w:val="28"/>
          <w:szCs w:val="28"/>
        </w:rPr>
        <w:t xml:space="preserve">Nguyễn Thị Á gả cho Phạm Văn Đôi người trong xóm.</w:t>
      </w:r>
    </w:p>
    <w:p w14:paraId="7E86B10D" w14:textId="77777777" w:rsidR="00D81E0B" w:rsidRDefault="00EE2E4E">
      <w:pPr>
        <w:numPr>
          <w:ilvl w:val="0"/>
          <w:numId w:val="62"/>
        </w:numPr>
        <w:spacing w:line="360" w:lineRule="auto"/>
        <w:rPr>
          <w:rFonts w:ascii="Times New Roman" w:hAnsi="Times New Roman" w:cs="Times New Roman"/>
          <w:i/>
          <w:iCs/>
          <w:sz w:val="28"/>
          <w:szCs w:val="28"/>
        </w:rPr>
      </w:pPr>
      <w:r>
        <w:rPr>
          <w:rFonts w:ascii="Times New Roman" w:hAnsi="Times New Roman" w:cs="Times New Roman"/>
          <w:i/>
          <w:iCs/>
          <w:sz w:val="28"/>
          <w:szCs w:val="28"/>
        </w:rPr>
        <w:t xml:space="preserve">Nguyễn Thị Em gả cho ông Phạm Duy Sáu người trong xóm.</w:t>
      </w:r>
    </w:p>
    <w:p w14:paraId="10432FAB" w14:textId="77777777" w:rsidR="00D81E0B" w:rsidRDefault="00EE2E4E">
      <w:pPr>
        <w:numPr>
          <w:ilvl w:val="0"/>
          <w:numId w:val="62"/>
        </w:numPr>
        <w:spacing w:line="360" w:lineRule="auto"/>
        <w:rPr>
          <w:rFonts w:ascii="Times New Roman" w:hAnsi="Times New Roman" w:cs="Times New Roman"/>
          <w:i/>
          <w:iCs/>
          <w:sz w:val="28"/>
          <w:szCs w:val="28"/>
        </w:rPr>
      </w:pPr>
      <w:r>
        <w:rPr>
          <w:rFonts w:ascii="Times New Roman" w:hAnsi="Times New Roman" w:cs="Times New Roman"/>
          <w:i/>
          <w:iCs/>
          <w:sz w:val="28"/>
          <w:szCs w:val="28"/>
        </w:rPr>
        <w:t xml:space="preserve">Nguyễn Thị Hậu gả cho ông Nguyễn Hựu Đức người trong xã.</w:t>
      </w:r>
    </w:p>
    <w:p w14:paraId="7C8874FB" w14:textId="77777777" w:rsidR="00D81E0B" w:rsidRDefault="00EE2E4E">
      <w:pPr>
        <w:pStyle w:val="Heading4"/>
        <w:ind w:left="63"/>
        <w:jc w:val="center"/>
      </w:pPr>
      <w:bookmarkStart w:id="137" w:name="_Toc227585967"/>
      <w:r>
        <w:t>15.12.2. Nguyễn Phi Lâm</w:t>
      </w:r>
      <w:bookmarkEnd w:id="137"/>
    </w:p>
    <w:p w14:paraId="19FCB46D" w14:textId="77777777" w:rsidR="00D81E0B" w:rsidRDefault="00EE2E4E">
      <w:pPr>
        <w:spacing w:line="360" w:lineRule="auto"/>
        <w:jc w:val="center"/>
        <w:rPr>
          <w:rFonts w:ascii="Times New Roman" w:hAnsi="Times New Roman" w:cs="Times New Roman"/>
          <w:i/>
          <w:iCs/>
          <w:sz w:val="28"/>
          <w:szCs w:val="28"/>
        </w:rPr>
      </w:pPr>
      <w:r>
        <w:rPr>
          <w:rFonts w:ascii="Times New Roman" w:hAnsi="Times New Roman" w:cs="Times New Roman"/>
          <w:sz w:val="28"/>
          <w:szCs w:val="28"/>
          <w:lang w:val="vi-VN"/>
        </w:rPr>
        <w:t>C</w:t>
      </w:r>
      <w:r>
        <w:rPr>
          <w:rFonts w:ascii="Times New Roman" w:hAnsi="Times New Roman" w:cs="Times New Roman"/>
          <w:i/>
          <w:iCs/>
          <w:sz w:val="28"/>
          <w:szCs w:val="28"/>
        </w:rPr>
        <w:t xml:space="preserve">on của ông Nguyễn Phi Đương, cháu ông Nguyễn Phi Thu       </w:t>
      </w:r>
    </w:p>
    <w:p w14:paraId="0EA27B2A" w14:textId="77777777" w:rsidR="00D81E0B" w:rsidRDefault="00EE2E4E">
      <w:pPr>
        <w:jc w:val="center"/>
        <w:rPr>
          <w:rFonts w:ascii="Times New Roman" w:hAnsi="Times New Roman" w:cs="Times New Roman"/>
          <w:i/>
          <w:iCs/>
          <w:sz w:val="28"/>
          <w:szCs w:val="28"/>
        </w:rPr>
      </w:pPr>
      <w:r>
        <w:rPr>
          <w:rFonts w:ascii="Times New Roman" w:hAnsi="Times New Roman" w:cs="Times New Roman"/>
          <w:i/>
          <w:iCs/>
          <w:sz w:val="28"/>
          <w:szCs w:val="28"/>
          <w:lang w:val="vi-VN"/>
        </w:rPr>
        <w:t xml:space="preserve">Húy Phi </w:t>
      </w:r>
      <w:r>
        <w:rPr>
          <w:rFonts w:ascii="Times New Roman" w:hAnsi="Times New Roman" w:cs="Times New Roman"/>
          <w:i/>
          <w:iCs/>
          <w:sz w:val="28"/>
          <w:szCs w:val="28"/>
        </w:rPr>
        <w:t>Lâm</w:t>
      </w:r>
      <w:r>
        <w:rPr>
          <w:rFonts w:ascii="Times New Roman" w:hAnsi="Times New Roman" w:cs="Times New Roman"/>
          <w:i/>
          <w:iCs/>
          <w:sz w:val="28"/>
          <w:szCs w:val="28"/>
          <w:lang w:val="vi-VN"/>
        </w:rPr>
        <w:t>; t</w:t>
      </w:r>
      <w:r>
        <w:rPr>
          <w:rFonts w:ascii="Times New Roman" w:hAnsi="Times New Roman" w:cs="Times New Roman"/>
          <w:i/>
          <w:iCs/>
          <w:sz w:val="28"/>
          <w:szCs w:val="28"/>
        </w:rPr>
        <w:t xml:space="preserve">i Nguyễn thị… </w:t>
      </w:r>
    </w:p>
    <w:p w14:paraId="0A5BAB44" w14:textId="77777777" w:rsidR="00D81E0B" w:rsidRDefault="00EE2E4E">
      <w:pPr>
        <w:spacing w:line="360" w:lineRule="auto"/>
        <w:rPr>
          <w:rFonts w:ascii="Times New Roman" w:hAnsi="Times New Roman" w:cs="Times New Roman"/>
          <w:sz w:val="28"/>
          <w:szCs w:val="28"/>
        </w:rPr>
      </w:pPr>
      <w:r>
        <w:rPr>
          <w:rFonts w:ascii="Times New Roman" w:hAnsi="Times New Roman" w:cs="Times New Roman"/>
          <w:sz w:val="28"/>
          <w:szCs w:val="28"/>
        </w:rPr>
        <w:t xml:space="preserve">Dị hiệu: Hiển Khảo tiền hương đình thọ lạo Nguyễn Phi Lâm phủ quân. Ông là con trai thứ 2 của ông Phi Đương. Ông sinh năm... Thọ...Mất ngày...Mộ táng ở xứ nhà sào Thạch Long.</w:t>
      </w:r>
    </w:p>
    <w:p w14:paraId="79C5FB3C" w14:textId="77777777" w:rsidR="00D81E0B" w:rsidRDefault="00EE2E4E">
      <w:pPr>
        <w:spacing w:line="360" w:lineRule="auto"/>
        <w:rPr>
          <w:rFonts w:ascii="Times New Roman" w:hAnsi="Times New Roman" w:cs="Times New Roman"/>
          <w:sz w:val="28"/>
          <w:szCs w:val="28"/>
        </w:rPr>
      </w:pPr>
      <w:r>
        <w:rPr>
          <w:rFonts w:ascii="Times New Roman" w:hAnsi="Times New Roman" w:cs="Times New Roman"/>
          <w:sz w:val="28"/>
          <w:szCs w:val="28"/>
        </w:rPr>
        <w:lastRenderedPageBreak/>
        <w:t xml:space="preserve">Bà: Hiển tỷ tiền thừa hương đình thọ lạo Nguyễn chính thất..... nhụ nhân.Bà sinh năm... Thọ...Mất ngày……..Mộ táng ở xứ</w:t>
      </w:r>
    </w:p>
    <w:p w14:paraId="3B441B18" w14:textId="77777777" w:rsidR="00D81E0B" w:rsidRDefault="00EE2E4E">
      <w:pPr>
        <w:spacing w:line="360" w:lineRule="auto"/>
        <w:rPr>
          <w:rFonts w:ascii="Times New Roman" w:hAnsi="Times New Roman" w:cs="Times New Roman"/>
          <w:sz w:val="28"/>
          <w:szCs w:val="28"/>
        </w:rPr>
      </w:pPr>
      <w:r>
        <w:rPr>
          <w:rFonts w:ascii="Times New Roman" w:hAnsi="Times New Roman" w:cs="Times New Roman"/>
          <w:sz w:val="28"/>
          <w:szCs w:val="28"/>
        </w:rPr>
        <w:t xml:space="preserve">Ông bà sinh 2 trai, 1 gái.</w:t>
      </w:r>
    </w:p>
    <w:p w14:paraId="3ED02995" w14:textId="77777777" w:rsidR="00D81E0B" w:rsidRDefault="00EE2E4E">
      <w:pPr>
        <w:numPr>
          <w:ilvl w:val="0"/>
          <w:numId w:val="63"/>
        </w:numPr>
        <w:tabs>
          <w:tab w:val="clear" w:pos="425"/>
        </w:tabs>
        <w:spacing w:line="360" w:lineRule="auto"/>
        <w:rPr>
          <w:rFonts w:ascii="Times New Roman" w:hAnsi="Times New Roman" w:cs="Times New Roman"/>
          <w:sz w:val="28"/>
          <w:szCs w:val="28"/>
        </w:rPr>
      </w:pPr>
      <w:r>
        <w:rPr>
          <w:rFonts w:ascii="Times New Roman" w:hAnsi="Times New Roman" w:cs="Times New Roman"/>
          <w:sz w:val="28"/>
          <w:szCs w:val="28"/>
        </w:rPr>
        <w:t xml:space="preserve">Nguyễn Phi Xin (tức là ông cháu Đức)</w:t>
      </w:r>
    </w:p>
    <w:p w14:paraId="52D80601" w14:textId="77777777" w:rsidR="00D81E0B" w:rsidRDefault="00EE2E4E">
      <w:pPr>
        <w:numPr>
          <w:ilvl w:val="0"/>
          <w:numId w:val="63"/>
        </w:numPr>
        <w:spacing w:line="360" w:lineRule="auto"/>
        <w:rPr>
          <w:rFonts w:ascii="Times New Roman" w:hAnsi="Times New Roman" w:cs="Times New Roman"/>
          <w:i/>
          <w:iCs/>
          <w:sz w:val="28"/>
          <w:szCs w:val="28"/>
        </w:rPr>
      </w:pPr>
      <w:r>
        <w:rPr>
          <w:rFonts w:ascii="Times New Roman" w:hAnsi="Times New Roman" w:cs="Times New Roman"/>
          <w:i/>
          <w:iCs/>
          <w:sz w:val="28"/>
          <w:szCs w:val="28"/>
        </w:rPr>
        <w:t xml:space="preserve">Nguyễn Phi Mày "thúc" (mất sớm), ngày mất mộ táng ở</w:t>
      </w:r>
    </w:p>
    <w:p w14:paraId="446B3C24" w14:textId="77777777" w:rsidR="00D81E0B" w:rsidRDefault="00EE2E4E">
      <w:pPr>
        <w:numPr>
          <w:ilvl w:val="0"/>
          <w:numId w:val="63"/>
        </w:numPr>
        <w:spacing w:line="360" w:lineRule="auto"/>
        <w:rPr>
          <w:rFonts w:ascii="Times New Roman" w:hAnsi="Times New Roman" w:cs="Times New Roman"/>
          <w:i/>
          <w:iCs/>
          <w:sz w:val="28"/>
          <w:szCs w:val="28"/>
        </w:rPr>
      </w:pPr>
      <w:r>
        <w:rPr>
          <w:rFonts w:ascii="Times New Roman" w:hAnsi="Times New Roman" w:cs="Times New Roman"/>
          <w:i/>
          <w:iCs/>
          <w:sz w:val="28"/>
          <w:szCs w:val="28"/>
        </w:rPr>
        <w:t xml:space="preserve">Nguyễn Thị Khyển gả cho ông Phan Sáu người ở Khố nội, xã trung lộc huyện Can Lộc. </w:t>
      </w:r>
    </w:p>
    <w:p w14:paraId="60EEFA82" w14:textId="77777777" w:rsidR="00D81E0B" w:rsidRDefault="00D81E0B">
      <w:pPr>
        <w:spacing w:line="360" w:lineRule="auto"/>
        <w:rPr>
          <w:rFonts w:ascii="Times New Roman" w:hAnsi="Times New Roman" w:cs="Times New Roman"/>
          <w:color w:val="FF0000"/>
          <w:sz w:val="28"/>
          <w:szCs w:val="28"/>
        </w:rPr>
      </w:pPr>
    </w:p>
    <w:p w14:paraId="4B0D275D" w14:textId="77777777" w:rsidR="00D81E0B" w:rsidRDefault="00EE2E4E">
      <w:pPr>
        <w:pStyle w:val="Heading4"/>
        <w:ind w:left="63"/>
        <w:jc w:val="center"/>
      </w:pPr>
      <w:bookmarkStart w:id="138" w:name="_Toc227585968"/>
      <w:r>
        <w:t>15.12.3. Nguyễn Phi Nhung</w:t>
      </w:r>
      <w:bookmarkEnd w:id="138"/>
    </w:p>
    <w:p w14:paraId="52AC0854" w14:textId="77777777" w:rsidR="00D81E0B" w:rsidRDefault="00EE2E4E">
      <w:pPr>
        <w:spacing w:line="360" w:lineRule="auto"/>
        <w:jc w:val="center"/>
        <w:rPr>
          <w:rFonts w:ascii="Times New Roman" w:hAnsi="Times New Roman" w:cs="Times New Roman"/>
          <w:i/>
          <w:iCs/>
          <w:sz w:val="28"/>
          <w:szCs w:val="28"/>
        </w:rPr>
      </w:pPr>
      <w:r>
        <w:rPr>
          <w:rFonts w:ascii="Times New Roman" w:hAnsi="Times New Roman" w:cs="Times New Roman"/>
          <w:sz w:val="28"/>
          <w:szCs w:val="28"/>
          <w:lang w:val="vi-VN"/>
        </w:rPr>
        <w:t>C</w:t>
      </w:r>
      <w:r>
        <w:rPr>
          <w:rFonts w:ascii="Times New Roman" w:hAnsi="Times New Roman" w:cs="Times New Roman"/>
          <w:i/>
          <w:iCs/>
          <w:sz w:val="28"/>
          <w:szCs w:val="28"/>
        </w:rPr>
        <w:t xml:space="preserve">on của ông Nguyễn Phi Đương, cháu ông Nguyễn Phi Thu       </w:t>
      </w:r>
    </w:p>
    <w:p w14:paraId="2CC86DC9" w14:textId="77777777" w:rsidR="00D81E0B" w:rsidRDefault="00EE2E4E">
      <w:pPr>
        <w:jc w:val="center"/>
        <w:rPr>
          <w:rFonts w:ascii="Times New Roman" w:hAnsi="Times New Roman" w:cs="Times New Roman"/>
          <w:i/>
          <w:iCs/>
          <w:sz w:val="28"/>
          <w:szCs w:val="28"/>
        </w:rPr>
      </w:pPr>
      <w:r>
        <w:rPr>
          <w:rFonts w:ascii="Times New Roman" w:hAnsi="Times New Roman" w:cs="Times New Roman"/>
          <w:i/>
          <w:iCs/>
          <w:sz w:val="28"/>
          <w:szCs w:val="28"/>
          <w:lang w:val="vi-VN"/>
        </w:rPr>
        <w:t>Húy</w:t>
      </w:r>
      <w:r>
        <w:rPr>
          <w:rFonts w:ascii="Times New Roman" w:hAnsi="Times New Roman" w:cs="Times New Roman"/>
          <w:i/>
          <w:iCs/>
          <w:sz w:val="28"/>
          <w:szCs w:val="28"/>
        </w:rPr>
        <w:t xml:space="preserve"> Nguyễn</w:t>
      </w:r>
      <w:r>
        <w:rPr>
          <w:rFonts w:ascii="Times New Roman" w:hAnsi="Times New Roman" w:cs="Times New Roman"/>
          <w:i/>
          <w:iCs/>
          <w:sz w:val="28"/>
          <w:szCs w:val="28"/>
          <w:lang w:val="vi-VN"/>
        </w:rPr>
        <w:t xml:space="preserve"> Phi </w:t>
      </w:r>
      <w:r>
        <w:rPr>
          <w:rFonts w:ascii="Times New Roman" w:hAnsi="Times New Roman" w:cs="Times New Roman"/>
          <w:i/>
          <w:iCs/>
          <w:sz w:val="28"/>
          <w:szCs w:val="28"/>
        </w:rPr>
        <w:t>Nhung</w:t>
      </w:r>
      <w:r>
        <w:rPr>
          <w:rFonts w:ascii="Times New Roman" w:hAnsi="Times New Roman" w:cs="Times New Roman"/>
          <w:i/>
          <w:iCs/>
          <w:sz w:val="28"/>
          <w:szCs w:val="28"/>
          <w:lang w:val="vi-VN"/>
        </w:rPr>
        <w:t xml:space="preserve">; tỉ </w:t>
      </w:r>
      <w:r>
        <w:rPr>
          <w:rFonts w:ascii="Times New Roman" w:hAnsi="Times New Roman" w:cs="Times New Roman"/>
          <w:i/>
          <w:iCs/>
          <w:sz w:val="28"/>
          <w:szCs w:val="28"/>
        </w:rPr>
        <w:t xml:space="preserve">Phạm Thị Thiện </w:t>
      </w:r>
    </w:p>
    <w:p w14:paraId="202887BF" w14:textId="77777777" w:rsidR="00D81E0B" w:rsidRDefault="00D81E0B">
      <w:pPr>
        <w:spacing w:line="360" w:lineRule="auto"/>
        <w:rPr>
          <w:rFonts w:ascii="Times New Roman" w:hAnsi="Times New Roman" w:cs="Times New Roman"/>
          <w:sz w:val="28"/>
          <w:szCs w:val="28"/>
        </w:rPr>
      </w:pPr>
    </w:p>
    <w:p w14:paraId="4DEC680D" w14:textId="77777777" w:rsidR="00D81E0B" w:rsidRDefault="00EE2E4E">
      <w:pPr>
        <w:spacing w:line="360" w:lineRule="auto"/>
        <w:rPr>
          <w:rFonts w:ascii="Times New Roman" w:hAnsi="Times New Roman" w:cs="Times New Roman"/>
          <w:sz w:val="28"/>
          <w:szCs w:val="28"/>
        </w:rPr>
      </w:pPr>
      <w:r>
        <w:rPr>
          <w:rFonts w:ascii="Times New Roman" w:hAnsi="Times New Roman" w:cs="Times New Roman"/>
          <w:sz w:val="28"/>
          <w:szCs w:val="28"/>
        </w:rPr>
        <w:t xml:space="preserve">Trai thứ 3 của ông Đương là ông Phi Nhung ( Nhánh ông Quế ' ông Quế xung').</w:t>
      </w:r>
    </w:p>
    <w:p w14:paraId="0160A75F" w14:textId="77777777" w:rsidR="00D81E0B" w:rsidRDefault="00EE2E4E">
      <w:pPr>
        <w:spacing w:line="360" w:lineRule="auto"/>
        <w:rPr>
          <w:rFonts w:ascii="Times New Roman" w:hAnsi="Times New Roman" w:cs="Times New Roman"/>
          <w:sz w:val="28"/>
          <w:szCs w:val="28"/>
        </w:rPr>
      </w:pPr>
      <w:r>
        <w:rPr>
          <w:rFonts w:ascii="Times New Roman" w:hAnsi="Times New Roman" w:cs="Times New Roman"/>
          <w:sz w:val="28"/>
          <w:szCs w:val="28"/>
        </w:rPr>
        <w:t xml:space="preserve">Vị hiệu: Hiển Khảo tiền hương đình. Thọ lạo Nguyễn tính húy Phi Nhung phủ quân.</w:t>
      </w:r>
    </w:p>
    <w:p w14:paraId="7401A985" w14:textId="77777777" w:rsidR="00D81E0B" w:rsidRDefault="00EE2E4E">
      <w:pPr>
        <w:spacing w:line="360" w:lineRule="auto"/>
        <w:rPr>
          <w:rFonts w:ascii="Times New Roman" w:hAnsi="Times New Roman" w:cs="Times New Roman"/>
          <w:sz w:val="28"/>
          <w:szCs w:val="28"/>
        </w:rPr>
      </w:pPr>
      <w:r>
        <w:rPr>
          <w:rFonts w:ascii="Times New Roman" w:hAnsi="Times New Roman" w:cs="Times New Roman"/>
          <w:sz w:val="28"/>
          <w:szCs w:val="28"/>
        </w:rPr>
        <w:t xml:space="preserve">Ông sinh năm... Thọ 65 tuổi,  mất ngày 23 tháng Giêng, Mã nghịa địa.</w:t>
      </w:r>
    </w:p>
    <w:p w14:paraId="7ED1547E" w14:textId="77777777" w:rsidR="00D81E0B" w:rsidRDefault="00EE2E4E">
      <w:pPr>
        <w:spacing w:line="360" w:lineRule="auto"/>
        <w:rPr>
          <w:rFonts w:ascii="Times New Roman" w:hAnsi="Times New Roman" w:cs="Times New Roman"/>
          <w:sz w:val="28"/>
          <w:szCs w:val="28"/>
        </w:rPr>
      </w:pPr>
      <w:r>
        <w:rPr>
          <w:rFonts w:ascii="Times New Roman" w:hAnsi="Times New Roman" w:cs="Times New Roman"/>
          <w:sz w:val="28"/>
          <w:szCs w:val="28"/>
        </w:rPr>
        <w:t xml:space="preserve">Bà: Hiền tỷ thừa hương đình. thọ lạo Nguyễn chính thất Phạm thị nhụ nhân. Bà tên húy là Phạm Thị Thiện, con ông Phạm Duy Chân:; Bả sinh không rõ, thọ 60 tuổi. Mất ngày 23 tháng Giêng. Mộ táng ở nghịa trang.</w:t>
      </w:r>
    </w:p>
    <w:p w14:paraId="3FA350D9" w14:textId="77777777" w:rsidR="00D81E0B" w:rsidRDefault="00EE2E4E">
      <w:pPr>
        <w:spacing w:line="360" w:lineRule="auto"/>
        <w:rPr>
          <w:rFonts w:ascii="Times New Roman" w:hAnsi="Times New Roman" w:cs="Times New Roman"/>
          <w:sz w:val="28"/>
          <w:szCs w:val="28"/>
        </w:rPr>
      </w:pPr>
      <w:r>
        <w:rPr>
          <w:rFonts w:ascii="Times New Roman" w:hAnsi="Times New Roman" w:cs="Times New Roman"/>
          <w:sz w:val="28"/>
          <w:szCs w:val="28"/>
        </w:rPr>
        <w:t xml:space="preserve"> Ông bà sinh một gái là Thị Ưu lấy ông Phan Đoài, người huyện Nghi Xuân.</w:t>
      </w:r>
    </w:p>
    <w:p w14:paraId="77615E09" w14:textId="77777777" w:rsidR="00D81E0B" w:rsidRDefault="00EE2E4E">
      <w:pPr>
        <w:numPr>
          <w:ilvl w:val="0"/>
          <w:numId w:val="64"/>
        </w:numPr>
        <w:spacing w:line="360" w:lineRule="auto"/>
        <w:rPr>
          <w:rFonts w:ascii="Times New Roman" w:hAnsi="Times New Roman" w:cs="Times New Roman"/>
          <w:sz w:val="28"/>
          <w:szCs w:val="28"/>
        </w:rPr>
      </w:pPr>
      <w:r>
        <w:rPr>
          <w:rFonts w:ascii="Times New Roman" w:hAnsi="Times New Roman" w:cs="Times New Roman"/>
          <w:sz w:val="28"/>
          <w:szCs w:val="28"/>
        </w:rPr>
        <w:t xml:space="preserve">Nguyễn Phi Tề ( Tức là ông Quế).</w:t>
      </w:r>
    </w:p>
    <w:p w14:paraId="6D616ADD" w14:textId="77777777" w:rsidR="00D81E0B" w:rsidRDefault="00EE2E4E">
      <w:pPr>
        <w:numPr>
          <w:ilvl w:val="0"/>
          <w:numId w:val="64"/>
        </w:numPr>
        <w:spacing w:line="360" w:lineRule="auto"/>
        <w:rPr>
          <w:rFonts w:ascii="Times New Roman" w:hAnsi="Times New Roman" w:cs="Times New Roman"/>
          <w:i/>
          <w:iCs/>
          <w:sz w:val="28"/>
          <w:szCs w:val="28"/>
        </w:rPr>
      </w:pPr>
      <w:r>
        <w:rPr>
          <w:rFonts w:ascii="Times New Roman" w:hAnsi="Times New Roman" w:cs="Times New Roman"/>
          <w:i/>
          <w:iCs/>
          <w:sz w:val="28"/>
          <w:szCs w:val="28"/>
        </w:rPr>
        <w:t xml:space="preserve">Nguyễn Phi Sở ( mất sớm)</w:t>
      </w:r>
    </w:p>
    <w:p w14:paraId="4D4D9A31" w14:textId="77777777" w:rsidR="00D81E0B" w:rsidRDefault="00EE2E4E">
      <w:pPr>
        <w:pStyle w:val="Heading4"/>
        <w:ind w:left="63"/>
        <w:jc w:val="center"/>
      </w:pPr>
      <w:bookmarkStart w:id="139" w:name="_Toc227585969"/>
      <w:r>
        <w:t xml:space="preserve">15.12.4. Nguyễn Phi Dư</w:t>
      </w:r>
      <w:bookmarkEnd w:id="139"/>
    </w:p>
    <w:p w14:paraId="35213805" w14:textId="7CB7A714" w:rsidR="00D81E0B" w:rsidRDefault="00EE2E4E">
      <w:pPr>
        <w:spacing w:line="360" w:lineRule="auto"/>
        <w:jc w:val="center"/>
        <w:rPr>
          <w:rFonts w:ascii="Times New Roman" w:hAnsi="Times New Roman" w:cs="Times New Roman"/>
          <w:i/>
          <w:iCs/>
          <w:sz w:val="28"/>
          <w:szCs w:val="28"/>
        </w:rPr>
      </w:pPr>
      <w:r>
        <w:rPr>
          <w:rFonts w:ascii="Times New Roman" w:hAnsi="Times New Roman" w:cs="Times New Roman"/>
          <w:sz w:val="28"/>
          <w:szCs w:val="28"/>
          <w:lang w:val="vi-VN"/>
        </w:rPr>
        <w:t>C</w:t>
      </w:r>
      <w:r>
        <w:rPr>
          <w:rFonts w:ascii="Times New Roman" w:hAnsi="Times New Roman" w:cs="Times New Roman"/>
          <w:i/>
          <w:iCs/>
          <w:sz w:val="28"/>
          <w:szCs w:val="28"/>
        </w:rPr>
        <w:t xml:space="preserve">on của ông Nguyễn Phi Hựu, cháu ông Nguyễn Phi Thu       </w:t>
      </w:r>
    </w:p>
    <w:p w14:paraId="566EF913" w14:textId="6AC4353C" w:rsidR="00D81E0B" w:rsidRDefault="00EE2E4E">
      <w:pPr>
        <w:jc w:val="center"/>
        <w:rPr>
          <w:rFonts w:ascii="Times New Roman" w:hAnsi="Times New Roman" w:cs="Times New Roman"/>
          <w:i/>
          <w:iCs/>
          <w:sz w:val="28"/>
          <w:szCs w:val="28"/>
        </w:rPr>
      </w:pPr>
      <w:r>
        <w:rPr>
          <w:rFonts w:ascii="Times New Roman" w:hAnsi="Times New Roman" w:cs="Times New Roman"/>
          <w:i/>
          <w:iCs/>
          <w:sz w:val="28"/>
          <w:szCs w:val="28"/>
          <w:lang w:val="vi-VN"/>
        </w:rPr>
        <w:t xml:space="preserve">Húy Phi </w:t>
      </w:r>
      <w:r>
        <w:rPr>
          <w:rFonts w:ascii="Times New Roman" w:hAnsi="Times New Roman" w:cs="Times New Roman"/>
          <w:i/>
          <w:iCs/>
          <w:sz w:val="28"/>
          <w:szCs w:val="28"/>
        </w:rPr>
        <w:t>Dư,</w:t>
      </w:r>
      <w:r>
        <w:rPr>
          <w:rFonts w:ascii="Times New Roman" w:hAnsi="Times New Roman" w:cs="Times New Roman"/>
          <w:i/>
          <w:iCs/>
          <w:sz w:val="28"/>
          <w:szCs w:val="28"/>
          <w:lang w:val="vi-VN"/>
        </w:rPr>
        <w:t xml:space="preserve"> tự </w:t>
      </w:r>
      <w:r>
        <w:rPr>
          <w:rFonts w:ascii="Times New Roman" w:hAnsi="Times New Roman" w:cs="Times New Roman"/>
          <w:i/>
          <w:iCs/>
          <w:sz w:val="28"/>
          <w:szCs w:val="28"/>
        </w:rPr>
        <w:t xml:space="preserve">bất tường </w:t>
      </w:r>
      <w:r>
        <w:rPr>
          <w:rFonts w:ascii="Times New Roman" w:hAnsi="Times New Roman" w:cs="Times New Roman"/>
          <w:i/>
          <w:iCs/>
          <w:sz w:val="28"/>
          <w:szCs w:val="28"/>
          <w:lang w:val="vi-VN"/>
        </w:rPr>
        <w:t xml:space="preserve">; tỉ </w:t>
      </w:r>
      <w:r>
        <w:rPr>
          <w:rFonts w:ascii="Times New Roman" w:hAnsi="Times New Roman" w:cs="Times New Roman"/>
          <w:i/>
          <w:iCs/>
          <w:sz w:val="28"/>
          <w:szCs w:val="28"/>
        </w:rPr>
        <w:t xml:space="preserve">bất tường </w:t>
      </w:r>
    </w:p>
    <w:p w14:paraId="7A561EE6" w14:textId="77777777" w:rsidR="00D81E0B" w:rsidRDefault="00D81E0B">
      <w:pPr>
        <w:spacing w:line="360" w:lineRule="auto"/>
        <w:rPr>
          <w:rFonts w:ascii="Times New Roman" w:hAnsi="Times New Roman" w:cs="Times New Roman"/>
          <w:sz w:val="28"/>
          <w:szCs w:val="28"/>
        </w:rPr>
      </w:pPr>
    </w:p>
    <w:p w14:paraId="54EC44F4" w14:textId="77777777" w:rsidR="00D81E0B" w:rsidRDefault="00EE2E4E">
      <w:pPr>
        <w:spacing w:line="360" w:lineRule="auto"/>
        <w:rPr>
          <w:rFonts w:ascii="Times New Roman" w:hAnsi="Times New Roman" w:cs="Times New Roman"/>
          <w:sz w:val="28"/>
          <w:szCs w:val="28"/>
        </w:rPr>
      </w:pPr>
      <w:r>
        <w:rPr>
          <w:rFonts w:ascii="Times New Roman" w:hAnsi="Times New Roman" w:cs="Times New Roman"/>
          <w:sz w:val="28"/>
          <w:szCs w:val="28"/>
        </w:rPr>
        <w:lastRenderedPageBreak/>
        <w:t xml:space="preserve">Ông Phi Du lấy bà Lê Thị Em con cố Chỉ Kiềm, người xã Đan Hộ, sinh 2 trai là Phi Cháu Dư, mất sớm. Phi Lục cũng mất sớm. Hai ông này không rõ ngày mất. Bà em kỵ ngày 21 tháng 6, Con gái còn 6 người:</w:t>
      </w:r>
    </w:p>
    <w:p w14:paraId="071E37F6" w14:textId="77777777" w:rsidR="00D81E0B" w:rsidRDefault="00EE2E4E">
      <w:pPr>
        <w:numPr>
          <w:ilvl w:val="0"/>
          <w:numId w:val="65"/>
        </w:numPr>
        <w:tabs>
          <w:tab w:val="clear" w:pos="425"/>
        </w:tabs>
        <w:spacing w:line="360" w:lineRule="auto"/>
        <w:rPr>
          <w:rFonts w:ascii="Times New Roman" w:hAnsi="Times New Roman" w:cs="Times New Roman"/>
          <w:i/>
          <w:iCs/>
          <w:sz w:val="28"/>
          <w:szCs w:val="28"/>
        </w:rPr>
      </w:pPr>
      <w:r>
        <w:rPr>
          <w:rFonts w:ascii="Times New Roman" w:hAnsi="Times New Roman" w:cs="Times New Roman"/>
          <w:i/>
          <w:iCs/>
          <w:sz w:val="28"/>
          <w:szCs w:val="28"/>
        </w:rPr>
        <w:t xml:space="preserve">Thị Tam lấy ông Cháu Muôn người xã Thạch Sơn.</w:t>
      </w:r>
    </w:p>
    <w:p w14:paraId="2D557A63" w14:textId="77777777" w:rsidR="00D81E0B" w:rsidRDefault="00EE2E4E">
      <w:pPr>
        <w:numPr>
          <w:ilvl w:val="0"/>
          <w:numId w:val="65"/>
        </w:numPr>
        <w:tabs>
          <w:tab w:val="clear" w:pos="425"/>
        </w:tabs>
        <w:spacing w:line="360" w:lineRule="auto"/>
        <w:rPr>
          <w:rFonts w:ascii="Times New Roman" w:hAnsi="Times New Roman" w:cs="Times New Roman"/>
          <w:i/>
          <w:iCs/>
          <w:sz w:val="28"/>
          <w:szCs w:val="28"/>
        </w:rPr>
      </w:pPr>
      <w:r>
        <w:rPr>
          <w:rFonts w:ascii="Times New Roman" w:hAnsi="Times New Roman" w:cs="Times New Roman"/>
          <w:i/>
          <w:iCs/>
          <w:sz w:val="28"/>
          <w:szCs w:val="28"/>
        </w:rPr>
        <w:t xml:space="preserve">Thị Tử lấy ông Nguyễn Đức Tỷ ở xóm 8 trong xã.</w:t>
      </w:r>
    </w:p>
    <w:p w14:paraId="4344ED46" w14:textId="77777777" w:rsidR="00D81E0B" w:rsidRDefault="00EE2E4E">
      <w:pPr>
        <w:numPr>
          <w:ilvl w:val="0"/>
          <w:numId w:val="65"/>
        </w:numPr>
        <w:tabs>
          <w:tab w:val="clear" w:pos="425"/>
        </w:tabs>
        <w:spacing w:line="360" w:lineRule="auto"/>
        <w:rPr>
          <w:rFonts w:ascii="Times New Roman" w:hAnsi="Times New Roman" w:cs="Times New Roman"/>
          <w:i/>
          <w:iCs/>
          <w:sz w:val="28"/>
          <w:szCs w:val="28"/>
        </w:rPr>
      </w:pPr>
      <w:r>
        <w:rPr>
          <w:rFonts w:ascii="Times New Roman" w:hAnsi="Times New Roman" w:cs="Times New Roman"/>
          <w:i/>
          <w:iCs/>
          <w:sz w:val="28"/>
          <w:szCs w:val="28"/>
        </w:rPr>
        <w:t xml:space="preserve">Thị Tìu lấy ông người xã Thạch Thượng nay không còn.</w:t>
      </w:r>
    </w:p>
    <w:p w14:paraId="464F70F1" w14:textId="77777777" w:rsidR="00D81E0B" w:rsidRDefault="00EE2E4E">
      <w:pPr>
        <w:numPr>
          <w:ilvl w:val="0"/>
          <w:numId w:val="65"/>
        </w:numPr>
        <w:tabs>
          <w:tab w:val="clear" w:pos="425"/>
        </w:tabs>
        <w:spacing w:line="360" w:lineRule="auto"/>
        <w:rPr>
          <w:b/>
          <w:bCs/>
          <w:i/>
          <w:iCs/>
          <w:sz w:val="28"/>
          <w:szCs w:val="28"/>
        </w:rPr>
      </w:pPr>
      <w:r>
        <w:rPr>
          <w:rFonts w:ascii="Times New Roman" w:hAnsi="Times New Roman" w:cs="Times New Roman"/>
          <w:i/>
          <w:iCs/>
          <w:sz w:val="28"/>
          <w:szCs w:val="28"/>
        </w:rPr>
        <w:t xml:space="preserve"> Còn Thị em ả và Thị Tỉu mất sớm, ngày kỵ và mả mồ không rõ.</w:t>
      </w:r>
    </w:p>
    <w:p w14:paraId="70ACB792" w14:textId="77777777" w:rsidR="00D81E0B" w:rsidRDefault="00D81E0B"/>
    <w:p w14:paraId="2D0B5D11" w14:textId="77777777" w:rsidR="00D81E0B" w:rsidRDefault="00EE2E4E">
      <w:pPr>
        <w:pStyle w:val="Heading4"/>
        <w:ind w:left="63"/>
        <w:jc w:val="center"/>
      </w:pPr>
      <w:r>
        <w:t xml:space="preserve">  </w:t>
      </w:r>
      <w:bookmarkStart w:id="140" w:name="_Toc227585970"/>
      <w:r>
        <w:t xml:space="preserve">15.12.5.Nguyễn Phi Thiện</w:t>
      </w:r>
      <w:bookmarkEnd w:id="140"/>
      <w:r>
        <w:t xml:space="preserve">  </w:t>
      </w:r>
    </w:p>
    <w:p w14:paraId="27FE26ED" w14:textId="77777777" w:rsidR="00D81E0B" w:rsidRDefault="00EE2E4E">
      <w:pPr>
        <w:spacing w:line="360" w:lineRule="auto"/>
        <w:jc w:val="center"/>
        <w:rPr>
          <w:rFonts w:ascii="Times New Roman" w:hAnsi="Times New Roman" w:cs="Times New Roman"/>
          <w:i/>
          <w:iCs/>
          <w:sz w:val="28"/>
          <w:szCs w:val="28"/>
        </w:rPr>
      </w:pPr>
      <w:r>
        <w:rPr>
          <w:rFonts w:ascii="Times New Roman" w:hAnsi="Times New Roman" w:cs="Times New Roman"/>
          <w:sz w:val="28"/>
          <w:szCs w:val="28"/>
          <w:lang w:val="vi-VN"/>
        </w:rPr>
        <w:t>C</w:t>
      </w:r>
      <w:r>
        <w:rPr>
          <w:rFonts w:ascii="Times New Roman" w:hAnsi="Times New Roman" w:cs="Times New Roman"/>
          <w:i/>
          <w:iCs/>
          <w:sz w:val="28"/>
          <w:szCs w:val="28"/>
        </w:rPr>
        <w:t xml:space="preserve">on của ông Nguyễn Phi Hựu, cháu ông Nguyễn Phi Thu       </w:t>
      </w:r>
    </w:p>
    <w:p w14:paraId="5C280C17" w14:textId="77777777" w:rsidR="00D81E0B" w:rsidRDefault="00EE2E4E">
      <w:pPr>
        <w:jc w:val="center"/>
        <w:rPr>
          <w:rFonts w:ascii="Times New Roman" w:hAnsi="Times New Roman" w:cs="Times New Roman"/>
          <w:i/>
          <w:iCs/>
          <w:sz w:val="28"/>
          <w:szCs w:val="28"/>
        </w:rPr>
      </w:pPr>
      <w:r>
        <w:rPr>
          <w:rFonts w:ascii="Times New Roman" w:hAnsi="Times New Roman" w:cs="Times New Roman"/>
          <w:i/>
          <w:iCs/>
          <w:sz w:val="28"/>
          <w:szCs w:val="28"/>
          <w:lang w:val="vi-VN"/>
        </w:rPr>
        <w:t xml:space="preserve">Húy Phi </w:t>
      </w:r>
      <w:r>
        <w:rPr>
          <w:rFonts w:ascii="Times New Roman" w:hAnsi="Times New Roman" w:cs="Times New Roman"/>
          <w:i/>
          <w:iCs/>
          <w:sz w:val="28"/>
          <w:szCs w:val="28"/>
        </w:rPr>
        <w:t xml:space="preserve">Hựu tự Phi Thiện </w:t>
      </w:r>
    </w:p>
    <w:p w14:paraId="0764BED4" w14:textId="77777777" w:rsidR="00D81E0B" w:rsidRDefault="00D81E0B"/>
    <w:p w14:paraId="3EF970C8" w14:textId="77777777" w:rsidR="00D81E0B" w:rsidRDefault="00EE2E4E">
      <w:pPr>
        <w:spacing w:line="360" w:lineRule="auto"/>
        <w:rPr>
          <w:rFonts w:ascii="Times New Roman" w:hAnsi="Times New Roman" w:cs="Times New Roman"/>
          <w:sz w:val="28"/>
          <w:szCs w:val="28"/>
        </w:rPr>
      </w:pPr>
      <w:r>
        <w:rPr>
          <w:rFonts w:ascii="Times New Roman" w:hAnsi="Times New Roman" w:cs="Times New Roman"/>
          <w:sz w:val="28"/>
          <w:szCs w:val="28"/>
        </w:rPr>
        <w:t xml:space="preserve">Ông này truyền ngôn lại chết năm loạn Ất Dậu (Lương giáo đánh nhau). Mất ngày 13 tháng 11. Mộ táng ở xứ Đất Đỏ.Gia phổ cũ không ghi bà.</w:t>
      </w:r>
    </w:p>
    <w:p w14:paraId="0268711E" w14:textId="77777777" w:rsidR="00D81E0B" w:rsidRDefault="00D81E0B"/>
    <w:p w14:paraId="7BC831CF" w14:textId="77777777" w:rsidR="00D81E0B" w:rsidRDefault="00EE2E4E">
      <w:pPr>
        <w:pStyle w:val="Heading3"/>
        <w:jc w:val="center"/>
        <w:rPr>
          <w:rFonts w:ascii="Times New Roman" w:hAnsi="Times New Roman" w:hint="default"/>
          <w:sz w:val="32"/>
          <w:szCs w:val="32"/>
        </w:rPr>
      </w:pPr>
      <w:r>
        <w:rPr>
          <w:rFonts w:ascii="Times New Roman" w:hAnsi="Times New Roman" w:hint="default"/>
          <w:sz w:val="32"/>
          <w:szCs w:val="32"/>
        </w:rPr>
        <w:t xml:space="preserve"> </w:t>
      </w:r>
      <w:bookmarkStart w:id="141" w:name="_Toc227585971"/>
      <w:r>
        <w:rPr>
          <w:rFonts w:ascii="Times New Roman" w:hAnsi="Times New Roman" w:hint="default"/>
          <w:sz w:val="32"/>
          <w:szCs w:val="32"/>
        </w:rPr>
        <w:t>ĐỜI THỨ 16 ĐẠI TỘC, THỨ 13 CHI PHÁI ĐỆ NHỊ</w:t>
      </w:r>
      <w:bookmarkEnd w:id="141"/>
      <w:r>
        <w:rPr>
          <w:rFonts w:ascii="Times New Roman" w:hAnsi="Times New Roman" w:hint="default"/>
          <w:sz w:val="32"/>
          <w:szCs w:val="32"/>
        </w:rPr>
        <w:t xml:space="preserve">   </w:t>
      </w:r>
    </w:p>
    <w:p w14:paraId="4A2BCEF5" w14:textId="77777777" w:rsidR="00D81E0B" w:rsidRDefault="00D81E0B"/>
    <w:p w14:paraId="0DAF680C" w14:textId="77777777" w:rsidR="00D81E0B" w:rsidRDefault="00EE2E4E">
      <w:pPr>
        <w:pStyle w:val="Heading4"/>
        <w:ind w:left="63"/>
        <w:jc w:val="center"/>
      </w:pPr>
      <w:bookmarkStart w:id="142" w:name="_Toc227585972"/>
      <w:r>
        <w:t xml:space="preserve">16.13.1.Nguyễn Phi Bỉnh</w:t>
      </w:r>
      <w:bookmarkEnd w:id="142"/>
    </w:p>
    <w:p w14:paraId="1D373C13" w14:textId="6B3E0A99" w:rsidR="00D81E0B" w:rsidRDefault="00EE2E4E">
      <w:pPr>
        <w:spacing w:line="360" w:lineRule="auto"/>
        <w:jc w:val="center"/>
        <w:rPr>
          <w:rFonts w:ascii="Times New Roman" w:hAnsi="Times New Roman" w:cs="Times New Roman"/>
          <w:i/>
          <w:iCs/>
          <w:sz w:val="28"/>
          <w:szCs w:val="28"/>
        </w:rPr>
      </w:pPr>
      <w:r>
        <w:rPr>
          <w:rFonts w:ascii="Times New Roman" w:hAnsi="Times New Roman" w:cs="Times New Roman"/>
          <w:sz w:val="28"/>
          <w:szCs w:val="28"/>
          <w:lang w:val="vi-VN"/>
        </w:rPr>
        <w:t>C</w:t>
      </w:r>
      <w:r>
        <w:rPr>
          <w:rFonts w:ascii="Times New Roman" w:hAnsi="Times New Roman" w:cs="Times New Roman"/>
          <w:i/>
          <w:iCs/>
          <w:sz w:val="28"/>
          <w:szCs w:val="28"/>
        </w:rPr>
        <w:t xml:space="preserve">on của ông Nguyễn Phi Nhâm, cháu ông Nguyễn Phi Đương       </w:t>
      </w:r>
    </w:p>
    <w:p w14:paraId="6B0862B7" w14:textId="423ED20C" w:rsidR="00D81E0B" w:rsidRDefault="00EE2E4E">
      <w:pPr>
        <w:jc w:val="center"/>
        <w:rPr>
          <w:rFonts w:ascii="Times New Roman" w:hAnsi="Times New Roman" w:cs="Times New Roman"/>
          <w:i/>
          <w:iCs/>
          <w:sz w:val="28"/>
          <w:szCs w:val="28"/>
        </w:rPr>
      </w:pPr>
      <w:r>
        <w:rPr>
          <w:rFonts w:ascii="Times New Roman" w:hAnsi="Times New Roman" w:cs="Times New Roman"/>
          <w:i/>
          <w:iCs/>
          <w:sz w:val="28"/>
          <w:szCs w:val="28"/>
          <w:lang w:val="vi-VN"/>
        </w:rPr>
        <w:t xml:space="preserve">Húy Phi </w:t>
      </w:r>
      <w:r>
        <w:rPr>
          <w:rFonts w:ascii="Times New Roman" w:hAnsi="Times New Roman" w:cs="Times New Roman"/>
          <w:i/>
          <w:iCs/>
          <w:sz w:val="28"/>
          <w:szCs w:val="28"/>
        </w:rPr>
        <w:t>Bỉnh,</w:t>
      </w:r>
      <w:r>
        <w:rPr>
          <w:rFonts w:ascii="Times New Roman" w:hAnsi="Times New Roman" w:cs="Times New Roman"/>
          <w:i/>
          <w:iCs/>
          <w:sz w:val="28"/>
          <w:szCs w:val="28"/>
          <w:lang w:val="vi-VN"/>
        </w:rPr>
        <w:t xml:space="preserve"> tự </w:t>
      </w:r>
      <w:r>
        <w:rPr>
          <w:rFonts w:ascii="Times New Roman" w:hAnsi="Times New Roman" w:cs="Times New Roman"/>
          <w:i/>
          <w:iCs/>
          <w:sz w:val="28"/>
          <w:szCs w:val="28"/>
        </w:rPr>
        <w:t xml:space="preserve">Phi Mặc </w:t>
      </w:r>
      <w:r>
        <w:rPr>
          <w:rFonts w:ascii="Times New Roman" w:hAnsi="Times New Roman" w:cs="Times New Roman"/>
          <w:i/>
          <w:iCs/>
          <w:sz w:val="28"/>
          <w:szCs w:val="28"/>
          <w:lang w:val="vi-VN"/>
        </w:rPr>
        <w:t xml:space="preserve">; tỉ </w:t>
      </w:r>
      <w:r>
        <w:rPr>
          <w:rFonts w:ascii="Times New Roman" w:hAnsi="Times New Roman" w:cs="Times New Roman"/>
          <w:i/>
          <w:iCs/>
          <w:sz w:val="28"/>
          <w:szCs w:val="28"/>
        </w:rPr>
        <w:t xml:space="preserve">Nguyễn thị Tam </w:t>
      </w:r>
    </w:p>
    <w:p w14:paraId="3BC00110" w14:textId="77777777" w:rsidR="00D81E0B" w:rsidRDefault="00D81E0B">
      <w:pPr>
        <w:spacing w:line="360" w:lineRule="auto"/>
        <w:rPr>
          <w:rFonts w:ascii="Times New Roman" w:hAnsi="Times New Roman" w:cs="Times New Roman"/>
          <w:sz w:val="28"/>
          <w:szCs w:val="28"/>
        </w:rPr>
      </w:pPr>
    </w:p>
    <w:p w14:paraId="4FF5A2F2" w14:textId="0E5D9CF0" w:rsidR="00D81E0B" w:rsidRDefault="00EE2E4E">
      <w:pPr>
        <w:spacing w:line="360" w:lineRule="auto"/>
        <w:rPr>
          <w:rFonts w:ascii="Times New Roman" w:hAnsi="Times New Roman" w:cs="Times New Roman"/>
          <w:sz w:val="28"/>
          <w:szCs w:val="28"/>
        </w:rPr>
      </w:pPr>
      <w:r>
        <w:rPr>
          <w:rFonts w:ascii="Times New Roman" w:hAnsi="Times New Roman" w:cs="Times New Roman"/>
          <w:sz w:val="28"/>
          <w:szCs w:val="28"/>
        </w:rPr>
        <w:t xml:space="preserve">Ông Phi Mặc (tức là ông Bỉnh); dị hiệu:.... Sinh năm Canh Thân. Ông là con trai đầu của ông Phi Nhâm con bà cả. Ông sinh năm Canh Thân. Ông hưởng thọ 79 tuổi. Ông mất ngày 19 tháng 8, mất ở Đắc Lắc. Mộ táng ở xử nghịa trang Đắc Lắc.</w:t>
      </w:r>
    </w:p>
    <w:p w14:paraId="1D78F97B" w14:textId="77777777" w:rsidR="00D81E0B" w:rsidRDefault="00EE2E4E">
      <w:pPr>
        <w:spacing w:line="360" w:lineRule="auto"/>
        <w:rPr>
          <w:rFonts w:ascii="Times New Roman" w:hAnsi="Times New Roman" w:cs="Times New Roman"/>
          <w:sz w:val="28"/>
          <w:szCs w:val="28"/>
        </w:rPr>
      </w:pPr>
      <w:r>
        <w:rPr>
          <w:rFonts w:ascii="Times New Roman" w:hAnsi="Times New Roman" w:cs="Times New Roman"/>
          <w:sz w:val="28"/>
          <w:szCs w:val="28"/>
        </w:rPr>
        <w:t xml:space="preserve">Bà: Nguyễn Thị Tam sinh năm sinh năm giáp tý, Bà tên húy là: Nguyễn Thị Tam, con ông Nguyễn Văn Nhuần, đan hộ. Bà sinh năm 1923 thọ 92 tuổi. Bà mất ngày 07 tháng 02 năm 2014, Mộ táng ở xứ Cơn Bàng xã Thạch Ngọc.</w:t>
      </w:r>
    </w:p>
    <w:p w14:paraId="450795D0" w14:textId="77777777" w:rsidR="00D81E0B" w:rsidRDefault="00EE2E4E">
      <w:pPr>
        <w:spacing w:line="360" w:lineRule="auto"/>
        <w:rPr>
          <w:rFonts w:ascii="Times New Roman" w:hAnsi="Times New Roman" w:cs="Times New Roman"/>
          <w:sz w:val="28"/>
          <w:szCs w:val="28"/>
        </w:rPr>
      </w:pPr>
      <w:r>
        <w:rPr>
          <w:rFonts w:ascii="Times New Roman" w:hAnsi="Times New Roman" w:cs="Times New Roman"/>
          <w:sz w:val="28"/>
          <w:szCs w:val="28"/>
        </w:rPr>
        <w:t xml:space="preserve">Ông bà sinh hạ 2 trai, 3 gái.</w:t>
      </w:r>
    </w:p>
    <w:p w14:paraId="4F0B13E5" w14:textId="7B349B04" w:rsidR="00D81E0B" w:rsidRDefault="00EE2E4E">
      <w:pPr>
        <w:numPr>
          <w:ilvl w:val="0"/>
          <w:numId w:val="66"/>
        </w:numPr>
        <w:spacing w:line="360" w:lineRule="auto"/>
        <w:rPr>
          <w:rFonts w:ascii="Times New Roman" w:hAnsi="Times New Roman" w:cs="Times New Roman"/>
          <w:sz w:val="28"/>
          <w:szCs w:val="28"/>
        </w:rPr>
      </w:pPr>
      <w:r>
        <w:rPr>
          <w:rFonts w:ascii="Times New Roman" w:hAnsi="Times New Roman" w:cs="Times New Roman"/>
          <w:sz w:val="28"/>
          <w:szCs w:val="28"/>
        </w:rPr>
        <w:lastRenderedPageBreak/>
        <w:t>Nguyễn Phi Thìn.</w:t>
      </w:r>
    </w:p>
    <w:p w14:paraId="77070F08" w14:textId="77777777" w:rsidR="00D81E0B" w:rsidRDefault="00EE2E4E">
      <w:pPr>
        <w:numPr>
          <w:ilvl w:val="0"/>
          <w:numId w:val="66"/>
        </w:numPr>
        <w:spacing w:line="360" w:lineRule="auto"/>
        <w:rPr>
          <w:rFonts w:ascii="Times New Roman" w:hAnsi="Times New Roman" w:cs="Times New Roman"/>
          <w:sz w:val="28"/>
          <w:szCs w:val="28"/>
        </w:rPr>
      </w:pPr>
      <w:r>
        <w:rPr>
          <w:rFonts w:ascii="Times New Roman" w:hAnsi="Times New Roman" w:cs="Times New Roman"/>
          <w:sz w:val="28"/>
          <w:szCs w:val="28"/>
        </w:rPr>
        <w:t xml:space="preserve">Nguyễn Phi Minh  </w:t>
      </w:r>
    </w:p>
    <w:p w14:paraId="64D893C0" w14:textId="77777777" w:rsidR="00D81E0B" w:rsidRDefault="00EE2E4E">
      <w:pPr>
        <w:numPr>
          <w:ilvl w:val="0"/>
          <w:numId w:val="66"/>
        </w:numPr>
        <w:spacing w:line="360" w:lineRule="auto"/>
        <w:rPr>
          <w:rFonts w:ascii="Times New Roman" w:hAnsi="Times New Roman" w:cs="Times New Roman"/>
          <w:sz w:val="28"/>
          <w:szCs w:val="28"/>
        </w:rPr>
      </w:pPr>
      <w:r>
        <w:rPr>
          <w:rFonts w:ascii="Times New Roman" w:hAnsi="Times New Roman" w:cs="Times New Roman"/>
          <w:sz w:val="28"/>
          <w:szCs w:val="28"/>
        </w:rPr>
        <w:t xml:space="preserve">Gái đầu là Thị Tuyết, sinh năm Canh Dần lấy ông Phan Nuôi</w:t>
      </w:r>
    </w:p>
    <w:p w14:paraId="63A911AD" w14:textId="77777777" w:rsidR="00D81E0B" w:rsidRDefault="00EE2E4E">
      <w:pPr>
        <w:numPr>
          <w:ilvl w:val="0"/>
          <w:numId w:val="66"/>
        </w:numPr>
        <w:spacing w:line="360" w:lineRule="auto"/>
        <w:rPr>
          <w:rFonts w:ascii="Times New Roman" w:hAnsi="Times New Roman" w:cs="Times New Roman"/>
          <w:sz w:val="28"/>
          <w:szCs w:val="28"/>
        </w:rPr>
      </w:pPr>
      <w:r>
        <w:rPr>
          <w:rFonts w:ascii="Times New Roman" w:hAnsi="Times New Roman" w:cs="Times New Roman"/>
          <w:sz w:val="28"/>
          <w:szCs w:val="28"/>
        </w:rPr>
        <w:t xml:space="preserve">Gái thứ 2 là thị Mậu, sinh năm Giáp Tý lấy ông Trần Y San.</w:t>
      </w:r>
    </w:p>
    <w:p w14:paraId="68180D63" w14:textId="77777777" w:rsidR="00D81E0B" w:rsidRDefault="00EE2E4E">
      <w:pPr>
        <w:numPr>
          <w:ilvl w:val="0"/>
          <w:numId w:val="66"/>
        </w:numPr>
        <w:spacing w:line="360" w:lineRule="auto"/>
        <w:rPr>
          <w:rFonts w:ascii="Times New Roman" w:hAnsi="Times New Roman" w:cs="Times New Roman"/>
          <w:sz w:val="28"/>
          <w:szCs w:val="28"/>
        </w:rPr>
      </w:pPr>
      <w:r>
        <w:rPr>
          <w:rFonts w:ascii="Times New Roman" w:hAnsi="Times New Roman" w:cs="Times New Roman"/>
          <w:sz w:val="28"/>
          <w:szCs w:val="28"/>
        </w:rPr>
        <w:t xml:space="preserve">Gái thứ 3 là Thị Liên sinh năm 1960 (Canh Tý). lấy ông Công Dũng.</w:t>
      </w:r>
    </w:p>
    <w:p w14:paraId="7DC66C3F" w14:textId="77777777" w:rsidR="00D81E0B" w:rsidRDefault="00EE2E4E">
      <w:pPr>
        <w:pStyle w:val="Heading4"/>
        <w:ind w:left="63"/>
        <w:jc w:val="center"/>
      </w:pPr>
      <w:bookmarkStart w:id="143" w:name="_Toc227585973"/>
      <w:r>
        <w:t>16.13.2. Nguyễn Phi Hà</w:t>
      </w:r>
      <w:bookmarkEnd w:id="143"/>
    </w:p>
    <w:p w14:paraId="4033B28F" w14:textId="2DE64C05" w:rsidR="00D81E0B" w:rsidRDefault="00EE2E4E">
      <w:pPr>
        <w:spacing w:line="360" w:lineRule="auto"/>
        <w:jc w:val="center"/>
        <w:rPr>
          <w:rFonts w:ascii="Times New Roman" w:hAnsi="Times New Roman" w:cs="Times New Roman"/>
          <w:i/>
          <w:iCs/>
          <w:sz w:val="28"/>
          <w:szCs w:val="28"/>
        </w:rPr>
      </w:pPr>
      <w:r>
        <w:rPr>
          <w:rFonts w:ascii="Times New Roman" w:hAnsi="Times New Roman" w:cs="Times New Roman"/>
          <w:sz w:val="28"/>
          <w:szCs w:val="28"/>
          <w:lang w:val="vi-VN"/>
        </w:rPr>
        <w:t>C</w:t>
      </w:r>
      <w:r>
        <w:rPr>
          <w:rFonts w:ascii="Times New Roman" w:hAnsi="Times New Roman" w:cs="Times New Roman"/>
          <w:i/>
          <w:iCs/>
          <w:sz w:val="28"/>
          <w:szCs w:val="28"/>
        </w:rPr>
        <w:t xml:space="preserve">on của ông Nguyễn Phi Nhâm, cháu ông Nguyễn Phi Đương       </w:t>
      </w:r>
    </w:p>
    <w:p w14:paraId="1A55F397" w14:textId="77777777" w:rsidR="00D81E0B" w:rsidRDefault="00EE2E4E">
      <w:pPr>
        <w:jc w:val="center"/>
        <w:rPr>
          <w:rFonts w:ascii="Times New Roman" w:hAnsi="Times New Roman" w:cs="Times New Roman"/>
          <w:i/>
          <w:iCs/>
          <w:sz w:val="28"/>
          <w:szCs w:val="28"/>
        </w:rPr>
      </w:pPr>
      <w:r>
        <w:rPr>
          <w:rFonts w:ascii="Times New Roman" w:hAnsi="Times New Roman" w:cs="Times New Roman"/>
          <w:i/>
          <w:iCs/>
          <w:sz w:val="28"/>
          <w:szCs w:val="28"/>
          <w:lang w:val="vi-VN"/>
        </w:rPr>
        <w:t xml:space="preserve">Húy Phi </w:t>
      </w:r>
      <w:r>
        <w:rPr>
          <w:rFonts w:ascii="Times New Roman" w:hAnsi="Times New Roman" w:cs="Times New Roman"/>
          <w:i/>
          <w:iCs/>
          <w:sz w:val="28"/>
          <w:szCs w:val="28"/>
        </w:rPr>
        <w:t>Em</w:t>
      </w:r>
      <w:r>
        <w:rPr>
          <w:rFonts w:ascii="Times New Roman" w:hAnsi="Times New Roman" w:cs="Times New Roman"/>
          <w:i/>
          <w:iCs/>
          <w:sz w:val="28"/>
          <w:szCs w:val="28"/>
          <w:lang w:val="vi-VN"/>
        </w:rPr>
        <w:t xml:space="preserve">, tự </w:t>
      </w:r>
      <w:r>
        <w:rPr>
          <w:rFonts w:ascii="Times New Roman" w:hAnsi="Times New Roman" w:cs="Times New Roman"/>
          <w:i/>
          <w:iCs/>
          <w:sz w:val="28"/>
          <w:szCs w:val="28"/>
        </w:rPr>
        <w:t xml:space="preserve">Phi Hà </w:t>
      </w:r>
      <w:r>
        <w:rPr>
          <w:rFonts w:ascii="Times New Roman" w:hAnsi="Times New Roman" w:cs="Times New Roman"/>
          <w:i/>
          <w:iCs/>
          <w:sz w:val="28"/>
          <w:szCs w:val="28"/>
          <w:lang w:val="vi-VN"/>
        </w:rPr>
        <w:t xml:space="preserve">; tỉ </w:t>
      </w:r>
      <w:r>
        <w:rPr>
          <w:rFonts w:ascii="Times New Roman" w:hAnsi="Times New Roman" w:cs="Times New Roman"/>
          <w:i/>
          <w:iCs/>
          <w:sz w:val="28"/>
          <w:szCs w:val="28"/>
        </w:rPr>
        <w:t xml:space="preserve">Nguyễn thị Tam </w:t>
      </w:r>
    </w:p>
    <w:p w14:paraId="6E6EA0F3" w14:textId="77777777" w:rsidR="00D81E0B" w:rsidRDefault="00EE2E4E">
      <w:pPr>
        <w:spacing w:line="360" w:lineRule="auto"/>
        <w:rPr>
          <w:rFonts w:ascii="Times New Roman" w:hAnsi="Times New Roman" w:cs="Times New Roman"/>
          <w:sz w:val="28"/>
          <w:szCs w:val="28"/>
        </w:rPr>
      </w:pPr>
      <w:r>
        <w:rPr>
          <w:rFonts w:ascii="Times New Roman" w:hAnsi="Times New Roman" w:cs="Times New Roman"/>
          <w:sz w:val="28"/>
          <w:szCs w:val="28"/>
        </w:rPr>
        <w:t>Con :</w:t>
      </w:r>
    </w:p>
    <w:p w14:paraId="252173DA" w14:textId="77777777" w:rsidR="00D81E0B" w:rsidRDefault="00EE2E4E">
      <w:pPr>
        <w:numPr>
          <w:ilvl w:val="0"/>
          <w:numId w:val="67"/>
        </w:numPr>
        <w:spacing w:line="360" w:lineRule="auto"/>
        <w:rPr>
          <w:rFonts w:ascii="Times New Roman" w:hAnsi="Times New Roman" w:cs="Times New Roman"/>
          <w:i/>
          <w:iCs/>
          <w:sz w:val="28"/>
          <w:szCs w:val="28"/>
        </w:rPr>
      </w:pPr>
      <w:r>
        <w:rPr>
          <w:rFonts w:ascii="Times New Roman" w:hAnsi="Times New Roman" w:cs="Times New Roman"/>
          <w:i/>
          <w:iCs/>
          <w:sz w:val="28"/>
          <w:szCs w:val="28"/>
        </w:rPr>
        <w:t>Nguyễn Phi Thao</w:t>
      </w:r>
    </w:p>
    <w:p w14:paraId="0F66497D" w14:textId="77777777" w:rsidR="00D81E0B" w:rsidRDefault="00EE2E4E">
      <w:pPr>
        <w:numPr>
          <w:ilvl w:val="0"/>
          <w:numId w:val="67"/>
        </w:numPr>
        <w:spacing w:line="360" w:lineRule="auto"/>
        <w:rPr>
          <w:rFonts w:ascii="Times New Roman" w:hAnsi="Times New Roman" w:cs="Times New Roman"/>
          <w:i/>
          <w:iCs/>
          <w:sz w:val="28"/>
          <w:szCs w:val="28"/>
        </w:rPr>
      </w:pPr>
      <w:r>
        <w:rPr>
          <w:rFonts w:ascii="Times New Roman" w:hAnsi="Times New Roman" w:cs="Times New Roman"/>
          <w:i/>
          <w:iCs/>
          <w:sz w:val="28"/>
          <w:szCs w:val="28"/>
        </w:rPr>
        <w:t>Nguyễn Phi Dụng</w:t>
      </w:r>
    </w:p>
    <w:p w14:paraId="621E0B56" w14:textId="77777777" w:rsidR="00D81E0B" w:rsidRDefault="00EE2E4E">
      <w:pPr>
        <w:numPr>
          <w:ilvl w:val="0"/>
          <w:numId w:val="67"/>
        </w:numPr>
        <w:spacing w:line="360" w:lineRule="auto"/>
        <w:rPr>
          <w:rFonts w:ascii="Times New Roman" w:hAnsi="Times New Roman" w:cs="Times New Roman"/>
          <w:sz w:val="28"/>
          <w:szCs w:val="28"/>
        </w:rPr>
      </w:pPr>
      <w:r>
        <w:rPr>
          <w:rFonts w:ascii="Times New Roman" w:hAnsi="Times New Roman" w:cs="Times New Roman"/>
          <w:sz w:val="28"/>
          <w:szCs w:val="28"/>
        </w:rPr>
        <w:t>Nguyễn Phi Nghĩa</w:t>
      </w:r>
    </w:p>
    <w:p w14:paraId="35A5D4A9" w14:textId="77777777" w:rsidR="00D81E0B" w:rsidRDefault="00EE2E4E">
      <w:pPr>
        <w:numPr>
          <w:ilvl w:val="0"/>
          <w:numId w:val="67"/>
        </w:numPr>
        <w:spacing w:line="360" w:lineRule="auto"/>
        <w:rPr>
          <w:rFonts w:ascii="Times New Roman" w:hAnsi="Times New Roman" w:cs="Times New Roman"/>
          <w:sz w:val="28"/>
          <w:szCs w:val="28"/>
        </w:rPr>
      </w:pPr>
      <w:r>
        <w:rPr>
          <w:rFonts w:ascii="Times New Roman" w:hAnsi="Times New Roman" w:cs="Times New Roman"/>
          <w:sz w:val="28"/>
          <w:szCs w:val="28"/>
        </w:rPr>
        <w:t>Nguyễn Phi Quân</w:t>
      </w:r>
    </w:p>
    <w:p w14:paraId="35DC18E2" w14:textId="77777777" w:rsidR="00D81E0B" w:rsidRDefault="00EE2E4E">
      <w:pPr>
        <w:numPr>
          <w:ilvl w:val="0"/>
          <w:numId w:val="67"/>
        </w:numPr>
        <w:spacing w:line="360" w:lineRule="auto"/>
        <w:rPr>
          <w:rFonts w:ascii="Times New Roman" w:hAnsi="Times New Roman" w:cs="Times New Roman"/>
          <w:sz w:val="28"/>
          <w:szCs w:val="28"/>
        </w:rPr>
      </w:pPr>
      <w:r>
        <w:rPr>
          <w:rFonts w:ascii="Times New Roman" w:hAnsi="Times New Roman" w:cs="Times New Roman"/>
          <w:sz w:val="28"/>
          <w:szCs w:val="28"/>
        </w:rPr>
        <w:t>Nguyễn Phi Tuấn</w:t>
      </w:r>
    </w:p>
    <w:p w14:paraId="57B36680" w14:textId="77777777" w:rsidR="00D81E0B" w:rsidRDefault="00EE2E4E">
      <w:pPr>
        <w:numPr>
          <w:ilvl w:val="0"/>
          <w:numId w:val="67"/>
        </w:numPr>
        <w:spacing w:line="360" w:lineRule="auto"/>
        <w:rPr>
          <w:rFonts w:ascii="Times New Roman" w:hAnsi="Times New Roman" w:cs="Times New Roman"/>
          <w:i/>
          <w:iCs/>
          <w:sz w:val="28"/>
          <w:szCs w:val="28"/>
        </w:rPr>
      </w:pPr>
      <w:r>
        <w:rPr>
          <w:rFonts w:ascii="Times New Roman" w:hAnsi="Times New Roman" w:cs="Times New Roman"/>
          <w:i/>
          <w:iCs/>
          <w:sz w:val="28"/>
          <w:szCs w:val="28"/>
        </w:rPr>
        <w:t>Nguyễn Phi Tú</w:t>
      </w:r>
    </w:p>
    <w:p w14:paraId="18701285" w14:textId="77777777" w:rsidR="00D81E0B" w:rsidRDefault="00D81E0B">
      <w:pPr>
        <w:spacing w:line="360" w:lineRule="auto"/>
        <w:rPr>
          <w:rFonts w:ascii="Times New Roman" w:hAnsi="Times New Roman" w:cs="Times New Roman"/>
          <w:color w:val="FF0000"/>
          <w:sz w:val="28"/>
          <w:szCs w:val="28"/>
        </w:rPr>
      </w:pPr>
    </w:p>
    <w:p w14:paraId="1E833FE0" w14:textId="77777777" w:rsidR="00D81E0B" w:rsidRDefault="00EE2E4E">
      <w:pPr>
        <w:pStyle w:val="Heading4"/>
        <w:ind w:left="63"/>
        <w:jc w:val="center"/>
      </w:pPr>
      <w:bookmarkStart w:id="144" w:name="_Toc227585974"/>
      <w:r>
        <w:t>16.13.3. Nguyễn Phi Vinh</w:t>
      </w:r>
      <w:bookmarkEnd w:id="144"/>
      <w:r>
        <w:t xml:space="preserve"> </w:t>
      </w:r>
    </w:p>
    <w:p w14:paraId="2C3639C3" w14:textId="36B78B58" w:rsidR="00D81E0B" w:rsidRDefault="00EE2E4E">
      <w:pPr>
        <w:spacing w:line="360" w:lineRule="auto"/>
        <w:jc w:val="center"/>
        <w:rPr>
          <w:rFonts w:ascii="Times New Roman" w:hAnsi="Times New Roman" w:cs="Times New Roman"/>
          <w:i/>
          <w:iCs/>
          <w:sz w:val="28"/>
          <w:szCs w:val="28"/>
        </w:rPr>
      </w:pPr>
      <w:r>
        <w:rPr>
          <w:rFonts w:ascii="Times New Roman" w:hAnsi="Times New Roman" w:cs="Times New Roman"/>
          <w:sz w:val="28"/>
          <w:szCs w:val="28"/>
          <w:lang w:val="vi-VN"/>
        </w:rPr>
        <w:t>C</w:t>
      </w:r>
      <w:r>
        <w:rPr>
          <w:rFonts w:ascii="Times New Roman" w:hAnsi="Times New Roman" w:cs="Times New Roman"/>
          <w:i/>
          <w:iCs/>
          <w:sz w:val="28"/>
          <w:szCs w:val="28"/>
        </w:rPr>
        <w:t xml:space="preserve">on của ông Nguyễn Phi Nhâm, cháu ông Nguyễn Phi Đương       </w:t>
      </w:r>
    </w:p>
    <w:p w14:paraId="3752A8F6" w14:textId="7BB855A1" w:rsidR="00D81E0B" w:rsidRDefault="00EE2E4E">
      <w:pPr>
        <w:jc w:val="center"/>
        <w:rPr>
          <w:rFonts w:ascii="Times New Roman" w:hAnsi="Times New Roman" w:cs="Times New Roman"/>
          <w:i/>
          <w:iCs/>
          <w:sz w:val="28"/>
          <w:szCs w:val="28"/>
        </w:rPr>
      </w:pPr>
      <w:r>
        <w:rPr>
          <w:rFonts w:ascii="Times New Roman" w:hAnsi="Times New Roman" w:cs="Times New Roman"/>
          <w:i/>
          <w:iCs/>
          <w:sz w:val="28"/>
          <w:szCs w:val="28"/>
          <w:lang w:val="vi-VN"/>
        </w:rPr>
        <w:t xml:space="preserve">Húy Phi </w:t>
      </w:r>
      <w:r>
        <w:rPr>
          <w:rFonts w:ascii="Times New Roman" w:hAnsi="Times New Roman" w:cs="Times New Roman"/>
          <w:i/>
          <w:iCs/>
          <w:sz w:val="28"/>
          <w:szCs w:val="28"/>
        </w:rPr>
        <w:t>Vinh,</w:t>
      </w:r>
      <w:r>
        <w:rPr>
          <w:rFonts w:ascii="Times New Roman" w:hAnsi="Times New Roman" w:cs="Times New Roman"/>
          <w:i/>
          <w:iCs/>
          <w:sz w:val="28"/>
          <w:szCs w:val="28"/>
          <w:lang w:val="vi-VN"/>
        </w:rPr>
        <w:t xml:space="preserve"> tự </w:t>
      </w:r>
      <w:r>
        <w:rPr>
          <w:rFonts w:ascii="Times New Roman" w:hAnsi="Times New Roman" w:cs="Times New Roman"/>
          <w:i/>
          <w:iCs/>
          <w:sz w:val="28"/>
          <w:szCs w:val="28"/>
        </w:rPr>
        <w:t xml:space="preserve">Phi Đô </w:t>
      </w:r>
      <w:r>
        <w:rPr>
          <w:rFonts w:ascii="Times New Roman" w:hAnsi="Times New Roman" w:cs="Times New Roman"/>
          <w:i/>
          <w:iCs/>
          <w:sz w:val="28"/>
          <w:szCs w:val="28"/>
          <w:lang w:val="vi-VN"/>
        </w:rPr>
        <w:t xml:space="preserve">; tỉ </w:t>
      </w:r>
      <w:r>
        <w:rPr>
          <w:rFonts w:ascii="Times New Roman" w:hAnsi="Times New Roman" w:cs="Times New Roman"/>
          <w:i/>
          <w:iCs/>
          <w:sz w:val="28"/>
          <w:szCs w:val="28"/>
        </w:rPr>
        <w:t xml:space="preserve">…………………. </w:t>
      </w:r>
    </w:p>
    <w:p w14:paraId="7928A4E7" w14:textId="77777777" w:rsidR="00D81E0B" w:rsidRDefault="00D81E0B">
      <w:pPr>
        <w:spacing w:line="360" w:lineRule="auto"/>
        <w:rPr>
          <w:rFonts w:ascii="Times New Roman" w:hAnsi="Times New Roman" w:cs="Times New Roman"/>
          <w:color w:val="FF0000"/>
          <w:sz w:val="28"/>
          <w:szCs w:val="28"/>
        </w:rPr>
      </w:pPr>
    </w:p>
    <w:p w14:paraId="274B3352" w14:textId="77777777" w:rsidR="00D81E0B" w:rsidRDefault="00EE2E4E">
      <w:pPr>
        <w:numPr>
          <w:ilvl w:val="0"/>
          <w:numId w:val="68"/>
        </w:numPr>
        <w:spacing w:line="360" w:lineRule="auto"/>
        <w:rPr>
          <w:rFonts w:ascii="Times New Roman" w:hAnsi="Times New Roman" w:cs="Times New Roman"/>
          <w:i/>
          <w:iCs/>
          <w:sz w:val="28"/>
          <w:szCs w:val="28"/>
        </w:rPr>
      </w:pPr>
      <w:r>
        <w:rPr>
          <w:rFonts w:ascii="Times New Roman" w:hAnsi="Times New Roman" w:cs="Times New Roman"/>
          <w:sz w:val="28"/>
          <w:szCs w:val="28"/>
        </w:rPr>
        <w:t xml:space="preserve"> </w:t>
      </w:r>
      <w:r>
        <w:rPr>
          <w:rFonts w:ascii="Times New Roman" w:hAnsi="Times New Roman" w:cs="Times New Roman"/>
          <w:i/>
          <w:iCs/>
          <w:sz w:val="28"/>
          <w:szCs w:val="28"/>
        </w:rPr>
        <w:t xml:space="preserve">Nguyễn Phi đỏ </w:t>
      </w:r>
    </w:p>
    <w:p w14:paraId="0AFC9EF1" w14:textId="77777777" w:rsidR="00D81E0B" w:rsidRDefault="00EE2E4E">
      <w:pPr>
        <w:numPr>
          <w:ilvl w:val="0"/>
          <w:numId w:val="68"/>
        </w:numPr>
        <w:spacing w:line="360" w:lineRule="auto"/>
        <w:rPr>
          <w:rFonts w:ascii="Times New Roman" w:hAnsi="Times New Roman" w:cs="Times New Roman"/>
          <w:i/>
          <w:iCs/>
          <w:sz w:val="28"/>
          <w:szCs w:val="28"/>
        </w:rPr>
      </w:pPr>
      <w:r>
        <w:rPr>
          <w:rFonts w:ascii="Times New Roman" w:hAnsi="Times New Roman" w:cs="Times New Roman"/>
          <w:i/>
          <w:iCs/>
          <w:sz w:val="28"/>
          <w:szCs w:val="28"/>
        </w:rPr>
        <w:t xml:space="preserve">Nguyễn Phi đỏ </w:t>
      </w:r>
    </w:p>
    <w:p w14:paraId="186A4856" w14:textId="77777777" w:rsidR="00D81E0B" w:rsidRDefault="00EE2E4E">
      <w:pPr>
        <w:numPr>
          <w:ilvl w:val="0"/>
          <w:numId w:val="68"/>
        </w:numPr>
        <w:spacing w:line="360" w:lineRule="auto"/>
        <w:rPr>
          <w:rFonts w:ascii="Times New Roman" w:hAnsi="Times New Roman" w:cs="Times New Roman"/>
          <w:sz w:val="28"/>
          <w:szCs w:val="28"/>
        </w:rPr>
      </w:pPr>
      <w:r>
        <w:rPr>
          <w:rFonts w:ascii="Times New Roman" w:hAnsi="Times New Roman" w:cs="Times New Roman"/>
          <w:sz w:val="28"/>
          <w:szCs w:val="28"/>
        </w:rPr>
        <w:t xml:space="preserve">Nguyễn Phi Lĩnh </w:t>
      </w:r>
    </w:p>
    <w:p w14:paraId="4065DB57" w14:textId="77777777" w:rsidR="00D81E0B" w:rsidRDefault="00EE2E4E">
      <w:pPr>
        <w:numPr>
          <w:ilvl w:val="0"/>
          <w:numId w:val="68"/>
        </w:numPr>
        <w:spacing w:line="360" w:lineRule="auto"/>
        <w:rPr>
          <w:rFonts w:ascii="Times New Roman" w:hAnsi="Times New Roman" w:cs="Times New Roman"/>
          <w:i/>
          <w:iCs/>
          <w:sz w:val="28"/>
          <w:szCs w:val="28"/>
        </w:rPr>
      </w:pPr>
      <w:r>
        <w:rPr>
          <w:rFonts w:ascii="Times New Roman" w:hAnsi="Times New Roman" w:cs="Times New Roman"/>
          <w:i/>
          <w:iCs/>
          <w:sz w:val="28"/>
          <w:szCs w:val="28"/>
        </w:rPr>
        <w:t xml:space="preserve">Nguyễn Phi Ký</w:t>
      </w:r>
    </w:p>
    <w:p w14:paraId="1E9C791E" w14:textId="77777777" w:rsidR="00D81E0B" w:rsidRDefault="00EE2E4E">
      <w:pPr>
        <w:numPr>
          <w:ilvl w:val="0"/>
          <w:numId w:val="68"/>
        </w:numPr>
        <w:spacing w:line="360" w:lineRule="auto"/>
        <w:rPr>
          <w:rFonts w:ascii="Times New Roman" w:hAnsi="Times New Roman" w:cs="Times New Roman"/>
          <w:i/>
          <w:iCs/>
          <w:sz w:val="28"/>
          <w:szCs w:val="28"/>
        </w:rPr>
      </w:pPr>
      <w:r>
        <w:rPr>
          <w:rFonts w:ascii="Times New Roman" w:hAnsi="Times New Roman" w:cs="Times New Roman"/>
          <w:i/>
          <w:iCs/>
          <w:sz w:val="28"/>
          <w:szCs w:val="28"/>
        </w:rPr>
        <w:t xml:space="preserve">Nguyễn Phi Hợi </w:t>
      </w:r>
    </w:p>
    <w:p w14:paraId="73DF2593" w14:textId="77777777" w:rsidR="00D81E0B" w:rsidRDefault="00EE2E4E">
      <w:pPr>
        <w:pStyle w:val="Heading4"/>
        <w:ind w:left="63"/>
        <w:jc w:val="center"/>
      </w:pPr>
      <w:bookmarkStart w:id="145" w:name="_Toc227585975"/>
      <w:r>
        <w:lastRenderedPageBreak/>
        <w:t>16.13.4. Nguyễn Phi Xin</w:t>
      </w:r>
      <w:bookmarkEnd w:id="145"/>
      <w:r>
        <w:t xml:space="preserve"> </w:t>
      </w:r>
    </w:p>
    <w:p w14:paraId="52B162A6" w14:textId="77777777" w:rsidR="00D81E0B" w:rsidRDefault="00EE2E4E">
      <w:pPr>
        <w:spacing w:line="360" w:lineRule="auto"/>
        <w:jc w:val="center"/>
        <w:rPr>
          <w:rFonts w:ascii="Times New Roman" w:hAnsi="Times New Roman" w:cs="Times New Roman"/>
          <w:i/>
          <w:iCs/>
          <w:sz w:val="28"/>
          <w:szCs w:val="28"/>
        </w:rPr>
      </w:pPr>
      <w:r>
        <w:rPr>
          <w:rFonts w:ascii="Times New Roman" w:hAnsi="Times New Roman" w:cs="Times New Roman"/>
          <w:sz w:val="28"/>
          <w:szCs w:val="28"/>
          <w:lang w:val="vi-VN"/>
        </w:rPr>
        <w:t>C</w:t>
      </w:r>
      <w:r>
        <w:rPr>
          <w:rFonts w:ascii="Times New Roman" w:hAnsi="Times New Roman" w:cs="Times New Roman"/>
          <w:i/>
          <w:iCs/>
          <w:sz w:val="28"/>
          <w:szCs w:val="28"/>
        </w:rPr>
        <w:t xml:space="preserve">on của ông Nguyễn Phi Lâm, cháu ông Nguyễn Phi Đương       </w:t>
      </w:r>
    </w:p>
    <w:p w14:paraId="7A226A05" w14:textId="77777777" w:rsidR="00D81E0B" w:rsidRDefault="00EE2E4E">
      <w:pPr>
        <w:jc w:val="center"/>
        <w:rPr>
          <w:rFonts w:ascii="Times New Roman" w:hAnsi="Times New Roman" w:cs="Times New Roman"/>
          <w:i/>
          <w:iCs/>
          <w:sz w:val="28"/>
          <w:szCs w:val="28"/>
        </w:rPr>
      </w:pPr>
      <w:r>
        <w:rPr>
          <w:rFonts w:ascii="Times New Roman" w:hAnsi="Times New Roman" w:cs="Times New Roman"/>
          <w:i/>
          <w:iCs/>
          <w:sz w:val="28"/>
          <w:szCs w:val="28"/>
          <w:lang w:val="vi-VN"/>
        </w:rPr>
        <w:t xml:space="preserve">Húy Phi </w:t>
      </w:r>
      <w:r>
        <w:rPr>
          <w:rFonts w:ascii="Times New Roman" w:hAnsi="Times New Roman" w:cs="Times New Roman"/>
          <w:i/>
          <w:iCs/>
          <w:sz w:val="28"/>
          <w:szCs w:val="28"/>
        </w:rPr>
        <w:t xml:space="preserve">Xin </w:t>
      </w:r>
      <w:r>
        <w:rPr>
          <w:rFonts w:ascii="Times New Roman" w:hAnsi="Times New Roman" w:cs="Times New Roman"/>
          <w:i/>
          <w:iCs/>
          <w:sz w:val="28"/>
          <w:szCs w:val="28"/>
          <w:lang w:val="vi-VN"/>
        </w:rPr>
        <w:t xml:space="preserve">; tỉ </w:t>
      </w:r>
      <w:r>
        <w:rPr>
          <w:rFonts w:ascii="Times New Roman" w:hAnsi="Times New Roman" w:cs="Times New Roman"/>
          <w:i/>
          <w:iCs/>
          <w:sz w:val="28"/>
          <w:szCs w:val="28"/>
        </w:rPr>
        <w:t xml:space="preserve">Nguyễn thị Vân </w:t>
      </w:r>
    </w:p>
    <w:p w14:paraId="154A3B5A" w14:textId="77777777" w:rsidR="00D81E0B" w:rsidRDefault="00D81E0B">
      <w:pPr>
        <w:jc w:val="center"/>
        <w:rPr>
          <w:rFonts w:ascii="Times New Roman" w:hAnsi="Times New Roman" w:cs="Times New Roman"/>
          <w:i/>
          <w:iCs/>
          <w:sz w:val="28"/>
          <w:szCs w:val="28"/>
        </w:rPr>
      </w:pPr>
    </w:p>
    <w:p w14:paraId="5BD3B726" w14:textId="77777777" w:rsidR="00D81E0B" w:rsidRDefault="00EE2E4E">
      <w:pPr>
        <w:spacing w:line="360" w:lineRule="auto"/>
        <w:rPr>
          <w:rFonts w:ascii="Times New Roman" w:hAnsi="Times New Roman" w:cs="Times New Roman"/>
          <w:sz w:val="28"/>
          <w:szCs w:val="28"/>
        </w:rPr>
      </w:pPr>
      <w:r>
        <w:rPr>
          <w:rFonts w:ascii="Times New Roman" w:hAnsi="Times New Roman" w:cs="Times New Roman"/>
          <w:sz w:val="28"/>
          <w:szCs w:val="28"/>
        </w:rPr>
        <w:t xml:space="preserve"> Ông Phi Xin còn gọi là Cháu Đức lấy bà Nguyễn Thị Vân con cố Chung Tung người xã Thạch Sơn mới, sinh được 2 gái 1 trai.</w:t>
      </w:r>
    </w:p>
    <w:p w14:paraId="64260345" w14:textId="77777777" w:rsidR="00D81E0B" w:rsidRDefault="00EE2E4E">
      <w:pPr>
        <w:numPr>
          <w:ilvl w:val="0"/>
          <w:numId w:val="69"/>
        </w:numPr>
        <w:spacing w:line="360" w:lineRule="auto"/>
        <w:rPr>
          <w:rFonts w:ascii="Times New Roman" w:hAnsi="Times New Roman" w:cs="Times New Roman"/>
          <w:i/>
          <w:iCs/>
          <w:sz w:val="28"/>
          <w:szCs w:val="28"/>
        </w:rPr>
      </w:pPr>
      <w:r>
        <w:rPr>
          <w:rFonts w:ascii="Times New Roman" w:hAnsi="Times New Roman" w:cs="Times New Roman"/>
          <w:i/>
          <w:iCs/>
          <w:sz w:val="28"/>
          <w:szCs w:val="28"/>
        </w:rPr>
        <w:t xml:space="preserve">Nguyễn Thị Long sinh ngày... tháng... năm... (19...)</w:t>
      </w:r>
    </w:p>
    <w:p w14:paraId="21585F6F" w14:textId="77777777" w:rsidR="00D81E0B" w:rsidRDefault="00EE2E4E">
      <w:pPr>
        <w:numPr>
          <w:ilvl w:val="0"/>
          <w:numId w:val="69"/>
        </w:numPr>
        <w:spacing w:line="360" w:lineRule="auto"/>
        <w:rPr>
          <w:rFonts w:ascii="Times New Roman" w:hAnsi="Times New Roman" w:cs="Times New Roman"/>
          <w:i/>
          <w:iCs/>
          <w:sz w:val="28"/>
          <w:szCs w:val="28"/>
        </w:rPr>
      </w:pPr>
      <w:r>
        <w:rPr>
          <w:rFonts w:ascii="Times New Roman" w:hAnsi="Times New Roman" w:cs="Times New Roman"/>
          <w:i/>
          <w:iCs/>
          <w:sz w:val="28"/>
          <w:szCs w:val="28"/>
        </w:rPr>
        <w:t xml:space="preserve">Nguyễn Thị Phượng sinh ngày... tháng... năm... (19...)</w:t>
      </w:r>
    </w:p>
    <w:p w14:paraId="5651F858" w14:textId="77777777" w:rsidR="00D81E0B" w:rsidRDefault="00EE2E4E">
      <w:pPr>
        <w:numPr>
          <w:ilvl w:val="0"/>
          <w:numId w:val="69"/>
        </w:numPr>
        <w:spacing w:line="360" w:lineRule="auto"/>
        <w:rPr>
          <w:rFonts w:ascii="Times New Roman" w:hAnsi="Times New Roman" w:cs="Times New Roman"/>
          <w:i/>
          <w:iCs/>
          <w:sz w:val="28"/>
          <w:szCs w:val="28"/>
        </w:rPr>
      </w:pPr>
      <w:r>
        <w:rPr>
          <w:rFonts w:ascii="Times New Roman" w:hAnsi="Times New Roman" w:cs="Times New Roman"/>
          <w:i/>
          <w:iCs/>
          <w:sz w:val="28"/>
          <w:szCs w:val="28"/>
        </w:rPr>
        <w:t xml:space="preserve">Nguyễn Phi Loan sinh ngày... tháng... năm...(19...)</w:t>
      </w:r>
    </w:p>
    <w:p w14:paraId="21B12BB3" w14:textId="77777777" w:rsidR="00D81E0B" w:rsidRDefault="00EE2E4E">
      <w:pPr>
        <w:pStyle w:val="Heading4"/>
        <w:ind w:left="63"/>
        <w:jc w:val="center"/>
      </w:pPr>
      <w:bookmarkStart w:id="146" w:name="_Toc227585976"/>
      <w:r>
        <w:t>16.13.5. Nguyễn Phi Quế</w:t>
      </w:r>
      <w:bookmarkEnd w:id="146"/>
      <w:r>
        <w:t xml:space="preserve"> </w:t>
      </w:r>
    </w:p>
    <w:p w14:paraId="24E642CD" w14:textId="1F447C09" w:rsidR="00D81E0B" w:rsidRDefault="00EE2E4E">
      <w:pPr>
        <w:spacing w:line="360" w:lineRule="auto"/>
        <w:jc w:val="center"/>
        <w:rPr>
          <w:rFonts w:ascii="Times New Roman" w:hAnsi="Times New Roman" w:cs="Times New Roman"/>
          <w:i/>
          <w:iCs/>
          <w:sz w:val="28"/>
          <w:szCs w:val="28"/>
        </w:rPr>
      </w:pPr>
      <w:r>
        <w:rPr>
          <w:rFonts w:ascii="Times New Roman" w:hAnsi="Times New Roman" w:cs="Times New Roman"/>
          <w:sz w:val="28"/>
          <w:szCs w:val="28"/>
          <w:lang w:val="vi-VN"/>
        </w:rPr>
        <w:t>C</w:t>
      </w:r>
      <w:r>
        <w:rPr>
          <w:rFonts w:ascii="Times New Roman" w:hAnsi="Times New Roman" w:cs="Times New Roman"/>
          <w:i/>
          <w:iCs/>
          <w:sz w:val="28"/>
          <w:szCs w:val="28"/>
        </w:rPr>
        <w:t xml:space="preserve">on của ông Nguyễn Phi Nhung, cháu ông Nguyễn Phi Đương       </w:t>
      </w:r>
    </w:p>
    <w:p w14:paraId="309D84F8" w14:textId="25320B00" w:rsidR="00D81E0B" w:rsidRDefault="00EE2E4E">
      <w:pPr>
        <w:jc w:val="center"/>
        <w:rPr>
          <w:rFonts w:ascii="Times New Roman" w:hAnsi="Times New Roman" w:cs="Times New Roman"/>
          <w:i/>
          <w:iCs/>
          <w:sz w:val="28"/>
          <w:szCs w:val="28"/>
        </w:rPr>
      </w:pPr>
      <w:r>
        <w:rPr>
          <w:rFonts w:ascii="Times New Roman" w:hAnsi="Times New Roman" w:cs="Times New Roman"/>
          <w:i/>
          <w:iCs/>
          <w:sz w:val="28"/>
          <w:szCs w:val="28"/>
          <w:lang w:val="vi-VN"/>
        </w:rPr>
        <w:t xml:space="preserve">Húy Phi </w:t>
      </w:r>
      <w:r>
        <w:rPr>
          <w:rFonts w:ascii="Times New Roman" w:hAnsi="Times New Roman" w:cs="Times New Roman"/>
          <w:i/>
          <w:iCs/>
          <w:sz w:val="28"/>
          <w:szCs w:val="28"/>
        </w:rPr>
        <w:t>Tề,</w:t>
      </w:r>
      <w:r>
        <w:rPr>
          <w:rFonts w:ascii="Times New Roman" w:hAnsi="Times New Roman" w:cs="Times New Roman"/>
          <w:i/>
          <w:iCs/>
          <w:sz w:val="28"/>
          <w:szCs w:val="28"/>
          <w:lang w:val="vi-VN"/>
        </w:rPr>
        <w:t xml:space="preserve"> tự </w:t>
      </w:r>
      <w:r>
        <w:rPr>
          <w:rFonts w:ascii="Times New Roman" w:hAnsi="Times New Roman" w:cs="Times New Roman"/>
          <w:i/>
          <w:iCs/>
          <w:sz w:val="28"/>
          <w:szCs w:val="28"/>
        </w:rPr>
        <w:t xml:space="preserve">PhiQuế </w:t>
      </w:r>
      <w:r>
        <w:rPr>
          <w:rFonts w:ascii="Times New Roman" w:hAnsi="Times New Roman" w:cs="Times New Roman"/>
          <w:i/>
          <w:iCs/>
          <w:sz w:val="28"/>
          <w:szCs w:val="28"/>
          <w:lang w:val="vi-VN"/>
        </w:rPr>
        <w:t xml:space="preserve">; tỉ </w:t>
      </w:r>
      <w:r>
        <w:rPr>
          <w:rFonts w:ascii="Times New Roman" w:hAnsi="Times New Roman" w:cs="Times New Roman"/>
          <w:i/>
          <w:iCs/>
          <w:sz w:val="28"/>
          <w:szCs w:val="28"/>
        </w:rPr>
        <w:t xml:space="preserve">Lê Thị Vỹ </w:t>
      </w:r>
    </w:p>
    <w:p w14:paraId="2602F769" w14:textId="77777777" w:rsidR="00D81E0B" w:rsidRDefault="00D81E0B">
      <w:pPr>
        <w:spacing w:line="360" w:lineRule="auto"/>
        <w:rPr>
          <w:rFonts w:ascii="Times New Roman" w:hAnsi="Times New Roman" w:cs="Times New Roman"/>
          <w:sz w:val="28"/>
          <w:szCs w:val="28"/>
        </w:rPr>
      </w:pPr>
    </w:p>
    <w:p w14:paraId="5ADA3E66" w14:textId="302A3C4A" w:rsidR="00D81E0B" w:rsidRDefault="00EE2E4E">
      <w:pPr>
        <w:spacing w:line="360" w:lineRule="auto"/>
        <w:rPr>
          <w:rFonts w:ascii="Times New Roman" w:hAnsi="Times New Roman" w:cs="Times New Roman"/>
          <w:sz w:val="28"/>
          <w:szCs w:val="28"/>
        </w:rPr>
      </w:pPr>
      <w:r>
        <w:rPr>
          <w:rFonts w:ascii="Times New Roman" w:hAnsi="Times New Roman" w:cs="Times New Roman"/>
          <w:sz w:val="28"/>
          <w:szCs w:val="28"/>
        </w:rPr>
        <w:t xml:space="preserve">Trai đầu là ông Phi Tề,  Tức là ông Phi Quế. Ông Quế lấy bà Lê Thị Vỹ, con ông Lê Đình Liễu người xóm 1 Thạch Long</w:t>
      </w:r>
    </w:p>
    <w:p w14:paraId="0198C54C" w14:textId="77777777" w:rsidR="00D81E0B" w:rsidRDefault="00EE2E4E">
      <w:pPr>
        <w:spacing w:line="360" w:lineRule="auto"/>
        <w:rPr>
          <w:rFonts w:ascii="Times New Roman" w:hAnsi="Times New Roman" w:cs="Times New Roman"/>
          <w:sz w:val="28"/>
          <w:szCs w:val="28"/>
        </w:rPr>
      </w:pPr>
      <w:r>
        <w:rPr>
          <w:rFonts w:ascii="Times New Roman" w:hAnsi="Times New Roman" w:cs="Times New Roman"/>
          <w:sz w:val="28"/>
          <w:szCs w:val="28"/>
        </w:rPr>
        <w:t xml:space="preserve">Sinh trai là </w:t>
      </w:r>
    </w:p>
    <w:p w14:paraId="5CD599D9" w14:textId="2939216C" w:rsidR="00D81E0B" w:rsidRDefault="00EE2E4E">
      <w:pPr>
        <w:numPr>
          <w:ilvl w:val="0"/>
          <w:numId w:val="70"/>
        </w:numPr>
        <w:spacing w:line="360" w:lineRule="auto"/>
        <w:rPr>
          <w:rFonts w:ascii="Times New Roman" w:hAnsi="Times New Roman" w:cs="Times New Roman"/>
          <w:sz w:val="28"/>
          <w:szCs w:val="28"/>
        </w:rPr>
      </w:pPr>
      <w:r>
        <w:rPr>
          <w:rFonts w:ascii="Times New Roman" w:hAnsi="Times New Roman" w:cs="Times New Roman"/>
          <w:sz w:val="28"/>
          <w:szCs w:val="28"/>
        </w:rPr>
        <w:t>Nguyễn Phi Thanh.</w:t>
      </w:r>
    </w:p>
    <w:p w14:paraId="097BFE3E" w14:textId="77777777" w:rsidR="00D81E0B" w:rsidRDefault="00EE2E4E">
      <w:pPr>
        <w:numPr>
          <w:ilvl w:val="0"/>
          <w:numId w:val="70"/>
        </w:numPr>
        <w:spacing w:line="360" w:lineRule="auto"/>
        <w:rPr>
          <w:rFonts w:ascii="Times New Roman" w:hAnsi="Times New Roman" w:cs="Times New Roman"/>
          <w:i/>
          <w:iCs/>
          <w:sz w:val="28"/>
          <w:szCs w:val="28"/>
        </w:rPr>
      </w:pPr>
      <w:r>
        <w:rPr>
          <w:rFonts w:ascii="Times New Roman" w:hAnsi="Times New Roman" w:cs="Times New Roman"/>
          <w:i/>
          <w:iCs/>
          <w:sz w:val="28"/>
          <w:szCs w:val="28"/>
        </w:rPr>
        <w:t xml:space="preserve">Nguyễn Phi Hồng ( mất sớm).</w:t>
      </w:r>
    </w:p>
    <w:p w14:paraId="74D53862" w14:textId="77777777" w:rsidR="00D81E0B" w:rsidRDefault="00EE2E4E">
      <w:pPr>
        <w:numPr>
          <w:ilvl w:val="0"/>
          <w:numId w:val="70"/>
        </w:numPr>
        <w:spacing w:line="360" w:lineRule="auto"/>
        <w:rPr>
          <w:rFonts w:ascii="Times New Roman" w:hAnsi="Times New Roman" w:cs="Times New Roman"/>
          <w:i/>
          <w:iCs/>
          <w:sz w:val="28"/>
          <w:szCs w:val="28"/>
        </w:rPr>
      </w:pPr>
      <w:r>
        <w:rPr>
          <w:rFonts w:ascii="Times New Roman" w:hAnsi="Times New Roman" w:cs="Times New Roman"/>
          <w:i/>
          <w:iCs/>
          <w:sz w:val="28"/>
          <w:szCs w:val="28"/>
        </w:rPr>
        <w:t xml:space="preserve">Nguyễn Phi Qúi ( mất sớm).</w:t>
      </w:r>
    </w:p>
    <w:p w14:paraId="32E0F9B8" w14:textId="77777777" w:rsidR="00D81E0B" w:rsidRDefault="00EE2E4E">
      <w:pPr>
        <w:numPr>
          <w:ilvl w:val="0"/>
          <w:numId w:val="70"/>
        </w:numPr>
        <w:spacing w:line="360" w:lineRule="auto"/>
        <w:rPr>
          <w:rFonts w:ascii="Times New Roman" w:hAnsi="Times New Roman" w:cs="Times New Roman"/>
          <w:i/>
          <w:iCs/>
          <w:sz w:val="28"/>
          <w:szCs w:val="28"/>
        </w:rPr>
      </w:pPr>
      <w:r>
        <w:rPr>
          <w:rFonts w:ascii="Times New Roman" w:hAnsi="Times New Roman" w:cs="Times New Roman"/>
          <w:i/>
          <w:iCs/>
          <w:sz w:val="28"/>
          <w:szCs w:val="28"/>
        </w:rPr>
        <w:t xml:space="preserve">Gái là Thị Xuân, Thị Nga.</w:t>
      </w:r>
    </w:p>
    <w:p w14:paraId="7BD8D3E5" w14:textId="77777777" w:rsidR="00D81E0B" w:rsidRDefault="00EE2E4E">
      <w:pPr>
        <w:numPr>
          <w:ilvl w:val="0"/>
          <w:numId w:val="70"/>
        </w:numPr>
        <w:spacing w:line="360" w:lineRule="auto"/>
        <w:rPr>
          <w:rFonts w:ascii="Times New Roman" w:hAnsi="Times New Roman" w:cs="Times New Roman"/>
          <w:i/>
          <w:iCs/>
          <w:sz w:val="28"/>
          <w:szCs w:val="28"/>
        </w:rPr>
      </w:pPr>
      <w:r>
        <w:rPr>
          <w:rFonts w:ascii="Times New Roman" w:hAnsi="Times New Roman" w:cs="Times New Roman"/>
          <w:i/>
          <w:iCs/>
          <w:sz w:val="28"/>
          <w:szCs w:val="28"/>
        </w:rPr>
        <w:t xml:space="preserve">Nguyễn  Phi Anh. mất chưa có gia đình.</w:t>
      </w:r>
    </w:p>
    <w:p w14:paraId="4845E00B" w14:textId="77777777" w:rsidR="00D81E0B" w:rsidRDefault="00EE2E4E">
      <w:pPr>
        <w:numPr>
          <w:ilvl w:val="0"/>
          <w:numId w:val="70"/>
        </w:numPr>
        <w:spacing w:line="360" w:lineRule="auto"/>
        <w:rPr>
          <w:rFonts w:ascii="Times New Roman" w:hAnsi="Times New Roman" w:cs="Times New Roman"/>
          <w:sz w:val="28"/>
          <w:szCs w:val="28"/>
        </w:rPr>
      </w:pPr>
      <w:r>
        <w:rPr>
          <w:rFonts w:ascii="Times New Roman" w:hAnsi="Times New Roman" w:cs="Times New Roman"/>
          <w:sz w:val="28"/>
          <w:szCs w:val="28"/>
        </w:rPr>
        <w:t xml:space="preserve">Nguyễn Thị Ban gả cho ông Nguyễn Đức Ninh ( khoát) người trong xóm.</w:t>
      </w:r>
    </w:p>
    <w:p w14:paraId="3BB0D68B" w14:textId="77777777" w:rsidR="00D81E0B" w:rsidRDefault="00EE2E4E">
      <w:pPr>
        <w:numPr>
          <w:ilvl w:val="0"/>
          <w:numId w:val="70"/>
        </w:numPr>
        <w:spacing w:line="360" w:lineRule="auto"/>
        <w:rPr>
          <w:rFonts w:ascii="Times New Roman" w:hAnsi="Times New Roman" w:cs="Times New Roman"/>
          <w:sz w:val="28"/>
          <w:szCs w:val="28"/>
        </w:rPr>
      </w:pPr>
      <w:r>
        <w:rPr>
          <w:rFonts w:ascii="Times New Roman" w:hAnsi="Times New Roman" w:cs="Times New Roman"/>
          <w:sz w:val="28"/>
          <w:szCs w:val="28"/>
        </w:rPr>
        <w:t xml:space="preserve">Nguyễn Thị Em (hai) gả cho ông Lê Đình Tư (Tư què) người ở xã Đan hộ.</w:t>
      </w:r>
    </w:p>
    <w:p w14:paraId="0A237674" w14:textId="77777777" w:rsidR="00D81E0B" w:rsidRDefault="00EE2E4E">
      <w:pPr>
        <w:numPr>
          <w:ilvl w:val="0"/>
          <w:numId w:val="70"/>
        </w:numPr>
        <w:spacing w:line="360" w:lineRule="auto"/>
        <w:rPr>
          <w:rFonts w:ascii="Times New Roman" w:hAnsi="Times New Roman" w:cs="Times New Roman"/>
          <w:sz w:val="28"/>
          <w:szCs w:val="28"/>
        </w:rPr>
      </w:pPr>
      <w:r>
        <w:rPr>
          <w:rFonts w:ascii="Times New Roman" w:hAnsi="Times New Roman" w:cs="Times New Roman"/>
          <w:sz w:val="28"/>
          <w:szCs w:val="28"/>
        </w:rPr>
        <w:t xml:space="preserve">Nguyễn Thị Nhỏ (ba) ngả cho ông Vụ cần Thiện người xã Thạch Thượng ( tên thường gọi là Điền tương)</w:t>
      </w:r>
    </w:p>
    <w:p w14:paraId="0D83FF75" w14:textId="77777777" w:rsidR="00D81E0B" w:rsidRDefault="00EE2E4E">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p>
    <w:p w14:paraId="050E9A4F" w14:textId="77777777" w:rsidR="00A16087" w:rsidRDefault="00A16087">
      <w:pPr>
        <w:spacing w:line="360" w:lineRule="auto"/>
        <w:rPr>
          <w:rFonts w:ascii="Times New Roman" w:hAnsi="Times New Roman" w:cs="Times New Roman"/>
          <w:sz w:val="28"/>
          <w:szCs w:val="28"/>
        </w:rPr>
      </w:pPr>
    </w:p>
    <w:p w14:paraId="1BEBF1A4" w14:textId="77777777" w:rsidR="00D81E0B" w:rsidRDefault="00EE2E4E">
      <w:pPr>
        <w:pStyle w:val="Heading3"/>
        <w:jc w:val="center"/>
        <w:rPr>
          <w:rFonts w:ascii="Times New Roman" w:hAnsi="Times New Roman" w:hint="default"/>
          <w:sz w:val="32"/>
          <w:szCs w:val="32"/>
        </w:rPr>
      </w:pPr>
      <w:r>
        <w:rPr>
          <w:rFonts w:ascii="Times New Roman" w:hAnsi="Times New Roman" w:hint="default"/>
          <w:sz w:val="32"/>
          <w:szCs w:val="32"/>
        </w:rPr>
        <w:lastRenderedPageBreak/>
        <w:t xml:space="preserve"> </w:t>
      </w:r>
      <w:bookmarkStart w:id="147" w:name="_Toc227585977"/>
      <w:r>
        <w:rPr>
          <w:rFonts w:ascii="Times New Roman" w:hAnsi="Times New Roman" w:hint="default"/>
          <w:sz w:val="32"/>
          <w:szCs w:val="32"/>
        </w:rPr>
        <w:t>ĐỜI THỨ 17 ĐẠI TỘC, THỨ 14 CHI PHÁI ĐỆ NHỊ</w:t>
      </w:r>
      <w:bookmarkEnd w:id="147"/>
      <w:r>
        <w:rPr>
          <w:rFonts w:ascii="Times New Roman" w:hAnsi="Times New Roman" w:hint="default"/>
          <w:sz w:val="32"/>
          <w:szCs w:val="32"/>
        </w:rPr>
        <w:t xml:space="preserve">  </w:t>
      </w:r>
    </w:p>
    <w:p w14:paraId="45A1D4A7" w14:textId="77777777" w:rsidR="00D81E0B" w:rsidRDefault="00EE2E4E">
      <w:pPr>
        <w:pStyle w:val="Heading4"/>
        <w:ind w:left="63"/>
        <w:jc w:val="center"/>
      </w:pPr>
      <w:bookmarkStart w:id="148" w:name="_Toc227585978"/>
      <w:r>
        <w:t xml:space="preserve">17.14.1.Nguyễn Phi Thìn</w:t>
      </w:r>
      <w:bookmarkEnd w:id="148"/>
      <w:r>
        <w:t xml:space="preserve"> </w:t>
      </w:r>
    </w:p>
    <w:p w14:paraId="6C67EDB9" w14:textId="43FE363B" w:rsidR="00D81E0B" w:rsidRDefault="00EE2E4E">
      <w:pPr>
        <w:spacing w:line="360" w:lineRule="auto"/>
        <w:jc w:val="center"/>
        <w:rPr>
          <w:rFonts w:ascii="Times New Roman" w:hAnsi="Times New Roman" w:cs="Times New Roman"/>
          <w:i/>
          <w:iCs/>
          <w:sz w:val="28"/>
          <w:szCs w:val="28"/>
        </w:rPr>
      </w:pPr>
      <w:r>
        <w:rPr>
          <w:rFonts w:ascii="Times New Roman" w:hAnsi="Times New Roman" w:cs="Times New Roman"/>
          <w:sz w:val="28"/>
          <w:szCs w:val="28"/>
          <w:lang w:val="vi-VN"/>
        </w:rPr>
        <w:t>C</w:t>
      </w:r>
      <w:r>
        <w:rPr>
          <w:rFonts w:ascii="Times New Roman" w:hAnsi="Times New Roman" w:cs="Times New Roman"/>
          <w:i/>
          <w:iCs/>
          <w:sz w:val="28"/>
          <w:szCs w:val="28"/>
        </w:rPr>
        <w:t xml:space="preserve">on của ông Nguyễn Phi Bỉnh, cháu ông Nguyễn Phi Nhâm       </w:t>
      </w:r>
    </w:p>
    <w:p w14:paraId="6A17B0FD" w14:textId="074D043B" w:rsidR="00D81E0B" w:rsidRDefault="00EE2E4E">
      <w:pPr>
        <w:jc w:val="center"/>
        <w:rPr>
          <w:rFonts w:ascii="Times New Roman" w:hAnsi="Times New Roman" w:cs="Times New Roman"/>
          <w:i/>
          <w:iCs/>
          <w:sz w:val="28"/>
          <w:szCs w:val="28"/>
        </w:rPr>
      </w:pPr>
      <w:r>
        <w:rPr>
          <w:rFonts w:ascii="Times New Roman" w:hAnsi="Times New Roman" w:cs="Times New Roman"/>
          <w:i/>
          <w:iCs/>
          <w:sz w:val="28"/>
          <w:szCs w:val="28"/>
          <w:lang w:val="vi-VN"/>
        </w:rPr>
        <w:t xml:space="preserve">Húy Phi </w:t>
      </w:r>
      <w:r>
        <w:rPr>
          <w:rFonts w:ascii="Times New Roman" w:hAnsi="Times New Roman" w:cs="Times New Roman"/>
          <w:i/>
          <w:iCs/>
          <w:sz w:val="28"/>
          <w:szCs w:val="28"/>
        </w:rPr>
        <w:t xml:space="preserve">Thìn, </w:t>
      </w:r>
      <w:r>
        <w:rPr>
          <w:rFonts w:ascii="Times New Roman" w:hAnsi="Times New Roman" w:cs="Times New Roman"/>
          <w:i/>
          <w:iCs/>
          <w:sz w:val="28"/>
          <w:szCs w:val="28"/>
          <w:lang w:val="vi-VN"/>
        </w:rPr>
        <w:t xml:space="preserve"> tỉ </w:t>
      </w:r>
      <w:r>
        <w:rPr>
          <w:rFonts w:ascii="Times New Roman" w:hAnsi="Times New Roman" w:cs="Times New Roman"/>
          <w:i/>
          <w:iCs/>
          <w:sz w:val="28"/>
          <w:szCs w:val="28"/>
        </w:rPr>
        <w:t xml:space="preserve">Nguyễn thị Lý </w:t>
      </w:r>
    </w:p>
    <w:p w14:paraId="29EDD193" w14:textId="77777777" w:rsidR="00D81E0B" w:rsidRDefault="00D81E0B">
      <w:pPr>
        <w:spacing w:line="360" w:lineRule="auto"/>
        <w:rPr>
          <w:rFonts w:ascii="Times New Roman" w:hAnsi="Times New Roman" w:cs="Times New Roman"/>
          <w:sz w:val="28"/>
          <w:szCs w:val="28"/>
        </w:rPr>
      </w:pPr>
    </w:p>
    <w:p w14:paraId="238DAAF4" w14:textId="77777777" w:rsidR="00D81E0B" w:rsidRDefault="00EE2E4E">
      <w:pPr>
        <w:spacing w:line="360" w:lineRule="auto"/>
        <w:rPr>
          <w:rFonts w:ascii="Times New Roman" w:hAnsi="Times New Roman" w:cs="Times New Roman"/>
          <w:sz w:val="28"/>
          <w:szCs w:val="28"/>
        </w:rPr>
      </w:pPr>
      <w:r>
        <w:rPr>
          <w:rFonts w:ascii="Times New Roman" w:hAnsi="Times New Roman" w:cs="Times New Roman"/>
          <w:sz w:val="28"/>
          <w:szCs w:val="28"/>
        </w:rPr>
        <w:t xml:space="preserve">Ông là con trai đầu ông Bính. Ông sinh ngày....tháng....năm 1958, Ông lấy bà Nguyễn Thị Lý, con ông Nguyễn Văn Phương người xóm Qúi Hải xã Thạch Ngọc. Bà Lý sinh ngày 20 tháng 06 năm 1960.</w:t>
      </w:r>
    </w:p>
    <w:p w14:paraId="0CE40F1C" w14:textId="77777777" w:rsidR="00D81E0B" w:rsidRDefault="00EE2E4E">
      <w:pPr>
        <w:spacing w:line="360" w:lineRule="auto"/>
        <w:rPr>
          <w:rFonts w:ascii="Times New Roman" w:hAnsi="Times New Roman" w:cs="Times New Roman"/>
          <w:sz w:val="28"/>
          <w:szCs w:val="28"/>
        </w:rPr>
      </w:pPr>
      <w:r>
        <w:rPr>
          <w:rFonts w:ascii="Times New Roman" w:hAnsi="Times New Roman" w:cs="Times New Roman"/>
          <w:sz w:val="28"/>
          <w:szCs w:val="28"/>
        </w:rPr>
        <w:t xml:space="preserve">Ông bà sinh hạ 4 trai</w:t>
      </w:r>
    </w:p>
    <w:p w14:paraId="24246F0E" w14:textId="6A21E700" w:rsidR="00D81E0B" w:rsidRDefault="00EE2E4E">
      <w:pPr>
        <w:numPr>
          <w:ilvl w:val="0"/>
          <w:numId w:val="71"/>
        </w:numPr>
        <w:spacing w:line="360" w:lineRule="auto"/>
        <w:rPr>
          <w:rFonts w:ascii="Times New Roman" w:hAnsi="Times New Roman" w:cs="Times New Roman"/>
          <w:sz w:val="28"/>
          <w:szCs w:val="28"/>
        </w:rPr>
      </w:pPr>
      <w:r>
        <w:rPr>
          <w:rFonts w:ascii="Times New Roman" w:hAnsi="Times New Roman" w:cs="Times New Roman"/>
          <w:sz w:val="28"/>
          <w:szCs w:val="28"/>
        </w:rPr>
        <w:t>Nguyễn Phi Sơn.</w:t>
      </w:r>
    </w:p>
    <w:p w14:paraId="24C5234F" w14:textId="77777777" w:rsidR="00D81E0B" w:rsidRDefault="00EE2E4E">
      <w:pPr>
        <w:numPr>
          <w:ilvl w:val="0"/>
          <w:numId w:val="71"/>
        </w:numPr>
        <w:spacing w:line="360" w:lineRule="auto"/>
        <w:rPr>
          <w:rFonts w:ascii="Times New Roman" w:hAnsi="Times New Roman" w:cs="Times New Roman"/>
          <w:i/>
          <w:iCs/>
          <w:sz w:val="28"/>
          <w:szCs w:val="28"/>
        </w:rPr>
      </w:pPr>
      <w:r>
        <w:rPr>
          <w:rFonts w:ascii="Times New Roman" w:hAnsi="Times New Roman" w:cs="Times New Roman"/>
          <w:i/>
          <w:iCs/>
          <w:sz w:val="28"/>
          <w:szCs w:val="28"/>
        </w:rPr>
        <w:t xml:space="preserve">Nguyễn Phi Công, sinh năm 1983 (Qúy Hợi) mất sớm.</w:t>
      </w:r>
    </w:p>
    <w:p w14:paraId="39E86285" w14:textId="77777777" w:rsidR="00D81E0B" w:rsidRDefault="00EE2E4E">
      <w:pPr>
        <w:numPr>
          <w:ilvl w:val="0"/>
          <w:numId w:val="71"/>
        </w:numPr>
        <w:spacing w:line="360" w:lineRule="auto"/>
        <w:rPr>
          <w:rFonts w:ascii="Times New Roman" w:hAnsi="Times New Roman" w:cs="Times New Roman"/>
          <w:sz w:val="28"/>
          <w:szCs w:val="28"/>
        </w:rPr>
      </w:pPr>
      <w:r>
        <w:rPr>
          <w:rFonts w:ascii="Times New Roman" w:hAnsi="Times New Roman" w:cs="Times New Roman"/>
          <w:sz w:val="28"/>
          <w:szCs w:val="28"/>
        </w:rPr>
        <w:t xml:space="preserve">Nguyễn Phi Bằng </w:t>
      </w:r>
    </w:p>
    <w:p w14:paraId="23185379" w14:textId="77777777" w:rsidR="00D81E0B" w:rsidRDefault="00EE2E4E">
      <w:pPr>
        <w:numPr>
          <w:ilvl w:val="0"/>
          <w:numId w:val="71"/>
        </w:numPr>
        <w:spacing w:line="360" w:lineRule="auto"/>
        <w:rPr>
          <w:rFonts w:ascii="Times New Roman" w:hAnsi="Times New Roman" w:cs="Times New Roman"/>
          <w:sz w:val="28"/>
          <w:szCs w:val="28"/>
        </w:rPr>
      </w:pPr>
      <w:r>
        <w:rPr>
          <w:rFonts w:ascii="Times New Roman" w:hAnsi="Times New Roman" w:cs="Times New Roman"/>
          <w:sz w:val="28"/>
          <w:szCs w:val="28"/>
        </w:rPr>
        <w:t xml:space="preserve">Nguyễn Phi Long </w:t>
      </w:r>
    </w:p>
    <w:p w14:paraId="7747038C" w14:textId="77777777" w:rsidR="00D81E0B" w:rsidRDefault="00D81E0B"/>
    <w:p w14:paraId="7A6013B5" w14:textId="77777777" w:rsidR="00D81E0B" w:rsidRDefault="00EE2E4E">
      <w:pPr>
        <w:pStyle w:val="Heading4"/>
        <w:ind w:left="63"/>
        <w:jc w:val="center"/>
      </w:pPr>
      <w:bookmarkStart w:id="149" w:name="_Toc227585979"/>
      <w:r>
        <w:t>17.14.2. Nguyễn Phi Minh</w:t>
      </w:r>
      <w:bookmarkEnd w:id="149"/>
    </w:p>
    <w:p w14:paraId="52E0FEB7" w14:textId="38EAD6CF" w:rsidR="00D81E0B" w:rsidRDefault="00EE2E4E">
      <w:pPr>
        <w:spacing w:line="360" w:lineRule="auto"/>
        <w:jc w:val="center"/>
        <w:rPr>
          <w:rFonts w:ascii="Times New Roman" w:hAnsi="Times New Roman" w:cs="Times New Roman"/>
          <w:i/>
          <w:iCs/>
          <w:sz w:val="28"/>
          <w:szCs w:val="28"/>
        </w:rPr>
      </w:pPr>
      <w:r>
        <w:rPr>
          <w:rFonts w:ascii="Times New Roman" w:hAnsi="Times New Roman" w:cs="Times New Roman"/>
          <w:sz w:val="28"/>
          <w:szCs w:val="28"/>
          <w:lang w:val="vi-VN"/>
        </w:rPr>
        <w:t>C</w:t>
      </w:r>
      <w:r>
        <w:rPr>
          <w:rFonts w:ascii="Times New Roman" w:hAnsi="Times New Roman" w:cs="Times New Roman"/>
          <w:i/>
          <w:iCs/>
          <w:sz w:val="28"/>
          <w:szCs w:val="28"/>
        </w:rPr>
        <w:t xml:space="preserve">on của ông Nguyễn Phi Bỉnh, cháu ông Nguyễn Phi Nhâm       </w:t>
      </w:r>
    </w:p>
    <w:p w14:paraId="1C9884FB" w14:textId="342E2033" w:rsidR="00D81E0B" w:rsidRDefault="00EE2E4E">
      <w:pPr>
        <w:spacing w:line="360" w:lineRule="auto"/>
        <w:rPr>
          <w:rFonts w:ascii="Times New Roman" w:hAnsi="Times New Roman" w:cs="Times New Roman"/>
          <w:i/>
          <w:iCs/>
          <w:sz w:val="28"/>
          <w:szCs w:val="28"/>
        </w:rPr>
      </w:pPr>
      <w:r>
        <w:rPr>
          <w:rFonts w:ascii="Times New Roman" w:hAnsi="Times New Roman" w:cs="Times New Roman"/>
          <w:i/>
          <w:iCs/>
          <w:sz w:val="28"/>
          <w:szCs w:val="28"/>
          <w:lang w:val="vi-VN"/>
        </w:rPr>
        <w:t xml:space="preserve">Húy Phi </w:t>
      </w:r>
      <w:r>
        <w:rPr>
          <w:rFonts w:ascii="Times New Roman" w:hAnsi="Times New Roman" w:cs="Times New Roman"/>
          <w:i/>
          <w:iCs/>
          <w:sz w:val="28"/>
          <w:szCs w:val="28"/>
        </w:rPr>
        <w:t xml:space="preserve">Thìn, </w:t>
      </w:r>
      <w:r>
        <w:rPr>
          <w:rFonts w:ascii="Times New Roman" w:hAnsi="Times New Roman" w:cs="Times New Roman"/>
          <w:i/>
          <w:iCs/>
          <w:sz w:val="28"/>
          <w:szCs w:val="28"/>
          <w:lang w:val="vi-VN"/>
        </w:rPr>
        <w:t xml:space="preserve"> tỉ </w:t>
      </w:r>
      <w:r>
        <w:rPr>
          <w:rFonts w:ascii="Times New Roman" w:hAnsi="Times New Roman" w:cs="Times New Roman"/>
          <w:i/>
          <w:iCs/>
          <w:sz w:val="28"/>
          <w:szCs w:val="28"/>
        </w:rPr>
        <w:t xml:space="preserve">Lê Thị Nghĩa </w:t>
      </w:r>
    </w:p>
    <w:p w14:paraId="22324423" w14:textId="77777777" w:rsidR="00D81E0B" w:rsidRDefault="00EE2E4E">
      <w:pPr>
        <w:spacing w:line="360" w:lineRule="auto"/>
        <w:rPr>
          <w:rFonts w:ascii="Times New Roman" w:hAnsi="Times New Roman" w:cs="Times New Roman"/>
          <w:sz w:val="28"/>
          <w:szCs w:val="28"/>
        </w:rPr>
      </w:pPr>
      <w:r>
        <w:rPr>
          <w:rFonts w:ascii="Times New Roman" w:hAnsi="Times New Roman" w:cs="Times New Roman"/>
          <w:sz w:val="28"/>
          <w:szCs w:val="28"/>
        </w:rPr>
        <w:t xml:space="preserve"> Ông sinh ngày 10 tháng 10 năm 1962, ông lấy bà Lê Thị Nghĩa, con ông Lê Đình Huy. Bà Nghĩa sinh ngày.... tháng..... năm 1962</w:t>
      </w:r>
    </w:p>
    <w:p w14:paraId="7D6CB9F8" w14:textId="77777777" w:rsidR="00D81E0B" w:rsidRDefault="00EE2E4E">
      <w:pPr>
        <w:spacing w:line="360" w:lineRule="auto"/>
        <w:rPr>
          <w:rFonts w:ascii="Times New Roman" w:hAnsi="Times New Roman" w:cs="Times New Roman"/>
          <w:sz w:val="28"/>
          <w:szCs w:val="28"/>
        </w:rPr>
      </w:pPr>
      <w:r>
        <w:rPr>
          <w:rFonts w:ascii="Times New Roman" w:hAnsi="Times New Roman" w:cs="Times New Roman"/>
          <w:sz w:val="28"/>
          <w:szCs w:val="28"/>
        </w:rPr>
        <w:t xml:space="preserve">Ông bà sinh hạ được 5 trai:</w:t>
      </w:r>
    </w:p>
    <w:p w14:paraId="4F275554" w14:textId="77777777" w:rsidR="00D81E0B" w:rsidRDefault="00EE2E4E">
      <w:pPr>
        <w:numPr>
          <w:ilvl w:val="0"/>
          <w:numId w:val="72"/>
        </w:numPr>
        <w:spacing w:line="360" w:lineRule="auto"/>
        <w:rPr>
          <w:rFonts w:ascii="Times New Roman" w:hAnsi="Times New Roman" w:cs="Times New Roman"/>
          <w:sz w:val="28"/>
          <w:szCs w:val="28"/>
        </w:rPr>
      </w:pPr>
      <w:r>
        <w:rPr>
          <w:rFonts w:ascii="Times New Roman" w:hAnsi="Times New Roman" w:cs="Times New Roman"/>
          <w:sz w:val="28"/>
          <w:szCs w:val="28"/>
        </w:rPr>
        <w:t xml:space="preserve">Nguyễn Phi Bình </w:t>
      </w:r>
    </w:p>
    <w:p w14:paraId="330169A2" w14:textId="77777777" w:rsidR="00D81E0B" w:rsidRDefault="00EE2E4E">
      <w:pPr>
        <w:numPr>
          <w:ilvl w:val="0"/>
          <w:numId w:val="72"/>
        </w:numPr>
        <w:spacing w:line="360" w:lineRule="auto"/>
        <w:rPr>
          <w:rFonts w:ascii="Times New Roman" w:hAnsi="Times New Roman" w:cs="Times New Roman"/>
          <w:sz w:val="28"/>
          <w:szCs w:val="28"/>
        </w:rPr>
      </w:pPr>
      <w:r>
        <w:rPr>
          <w:rFonts w:ascii="Times New Roman" w:hAnsi="Times New Roman" w:cs="Times New Roman"/>
          <w:sz w:val="28"/>
          <w:szCs w:val="28"/>
        </w:rPr>
        <w:t xml:space="preserve">Nguyễn  Phi An</w:t>
      </w:r>
    </w:p>
    <w:p w14:paraId="583E37D4" w14:textId="77777777" w:rsidR="00D81E0B" w:rsidRDefault="00EE2E4E">
      <w:pPr>
        <w:numPr>
          <w:ilvl w:val="0"/>
          <w:numId w:val="72"/>
        </w:numPr>
        <w:spacing w:line="360" w:lineRule="auto"/>
        <w:rPr>
          <w:rFonts w:ascii="Times New Roman" w:hAnsi="Times New Roman" w:cs="Times New Roman"/>
          <w:sz w:val="28"/>
          <w:szCs w:val="28"/>
        </w:rPr>
      </w:pPr>
      <w:r>
        <w:rPr>
          <w:rFonts w:ascii="Times New Roman" w:hAnsi="Times New Roman" w:cs="Times New Roman"/>
          <w:sz w:val="28"/>
          <w:szCs w:val="28"/>
        </w:rPr>
        <w:t xml:space="preserve">Nguyễn  Phi Toàn</w:t>
      </w:r>
    </w:p>
    <w:p w14:paraId="65F0A0E5" w14:textId="77777777" w:rsidR="00D81E0B" w:rsidRDefault="00EE2E4E">
      <w:pPr>
        <w:numPr>
          <w:ilvl w:val="0"/>
          <w:numId w:val="72"/>
        </w:numPr>
        <w:spacing w:line="360" w:lineRule="auto"/>
        <w:rPr>
          <w:rFonts w:ascii="Times New Roman" w:hAnsi="Times New Roman" w:cs="Times New Roman"/>
          <w:sz w:val="28"/>
          <w:szCs w:val="28"/>
        </w:rPr>
      </w:pPr>
      <w:r>
        <w:rPr>
          <w:rFonts w:ascii="Times New Roman" w:hAnsi="Times New Roman" w:cs="Times New Roman"/>
          <w:sz w:val="28"/>
          <w:szCs w:val="28"/>
        </w:rPr>
        <w:t xml:space="preserve">Nguyễn  Phi Quý</w:t>
      </w:r>
    </w:p>
    <w:p w14:paraId="5B596C13" w14:textId="77777777" w:rsidR="00D81E0B" w:rsidRDefault="00EE2E4E">
      <w:pPr>
        <w:numPr>
          <w:ilvl w:val="0"/>
          <w:numId w:val="72"/>
        </w:numPr>
        <w:spacing w:line="360" w:lineRule="auto"/>
        <w:rPr>
          <w:rFonts w:ascii="Times New Roman" w:hAnsi="Times New Roman" w:cs="Times New Roman"/>
          <w:sz w:val="28"/>
          <w:szCs w:val="28"/>
        </w:rPr>
      </w:pPr>
      <w:r>
        <w:rPr>
          <w:rFonts w:ascii="Times New Roman" w:hAnsi="Times New Roman" w:cs="Times New Roman"/>
          <w:sz w:val="28"/>
          <w:szCs w:val="28"/>
        </w:rPr>
        <w:t xml:space="preserve">Nguyễn  Phi Tài</w:t>
      </w:r>
    </w:p>
    <w:p w14:paraId="1093EA8C" w14:textId="77777777" w:rsidR="00D81E0B" w:rsidRDefault="00D81E0B">
      <w:pPr>
        <w:rPr>
          <w:rFonts w:ascii="Times New Roman" w:hAnsi="Times New Roman" w:cs="Times New Roman"/>
          <w:sz w:val="28"/>
          <w:szCs w:val="28"/>
        </w:rPr>
      </w:pPr>
    </w:p>
    <w:p w14:paraId="1599C7F1" w14:textId="77777777" w:rsidR="00D81E0B" w:rsidRDefault="00EE2E4E">
      <w:pPr>
        <w:pStyle w:val="Heading4"/>
        <w:ind w:left="63"/>
        <w:jc w:val="center"/>
      </w:pPr>
      <w:bookmarkStart w:id="150" w:name="_Toc227585980"/>
      <w:r>
        <w:lastRenderedPageBreak/>
        <w:t xml:space="preserve">17.14.3.Nguyễn Phi Thao</w:t>
      </w:r>
      <w:bookmarkEnd w:id="150"/>
    </w:p>
    <w:p w14:paraId="47981C2D" w14:textId="77777777" w:rsidR="00D81E0B" w:rsidRDefault="00D81E0B">
      <w:pPr>
        <w:rPr>
          <w:rFonts w:ascii="Times New Roman" w:hAnsi="Times New Roman" w:cs="Times New Roman"/>
          <w:sz w:val="28"/>
          <w:szCs w:val="28"/>
        </w:rPr>
      </w:pPr>
    </w:p>
    <w:p w14:paraId="317DC9F5" w14:textId="77777777" w:rsidR="00D81E0B" w:rsidRDefault="00EE2E4E">
      <w:pPr>
        <w:pStyle w:val="Heading4"/>
        <w:ind w:left="63"/>
        <w:jc w:val="center"/>
      </w:pPr>
      <w:bookmarkStart w:id="151" w:name="_Toc227585981"/>
      <w:r>
        <w:t xml:space="preserve">17.14.4.Nguyễn Phi Dụng</w:t>
      </w:r>
      <w:bookmarkEnd w:id="151"/>
    </w:p>
    <w:p w14:paraId="41B98D27" w14:textId="77777777" w:rsidR="00D81E0B" w:rsidRDefault="00D81E0B"/>
    <w:p w14:paraId="0668E025" w14:textId="77777777" w:rsidR="00D81E0B" w:rsidRDefault="00EE2E4E">
      <w:pPr>
        <w:pStyle w:val="Heading4"/>
        <w:ind w:left="63"/>
        <w:jc w:val="center"/>
      </w:pPr>
      <w:bookmarkStart w:id="152" w:name="_Toc227585982"/>
      <w:r>
        <w:t xml:space="preserve">17.14.5.Nguyễn Phi Nghĩa</w:t>
      </w:r>
      <w:bookmarkEnd w:id="152"/>
    </w:p>
    <w:p w14:paraId="006BB028" w14:textId="77777777" w:rsidR="00D81E0B" w:rsidRDefault="00D81E0B"/>
    <w:p w14:paraId="3E51914C" w14:textId="77777777" w:rsidR="00D81E0B" w:rsidRDefault="00EE2E4E">
      <w:pPr>
        <w:pStyle w:val="Heading4"/>
        <w:ind w:left="63"/>
        <w:jc w:val="center"/>
      </w:pPr>
      <w:bookmarkStart w:id="153" w:name="_Toc227585983"/>
      <w:r>
        <w:t xml:space="preserve">17.14.6.Nguyễn Phi Quân</w:t>
      </w:r>
      <w:bookmarkEnd w:id="153"/>
    </w:p>
    <w:p w14:paraId="5A3FF53D" w14:textId="77777777" w:rsidR="00D81E0B" w:rsidRDefault="00D81E0B"/>
    <w:p w14:paraId="62B0084A" w14:textId="77777777" w:rsidR="00D81E0B" w:rsidRDefault="00EE2E4E">
      <w:pPr>
        <w:pStyle w:val="Heading4"/>
        <w:ind w:left="63"/>
        <w:jc w:val="center"/>
      </w:pPr>
      <w:bookmarkStart w:id="154" w:name="_Toc227585984"/>
      <w:r>
        <w:t xml:space="preserve">17.14.7.Nguyễn Phi Tuấn</w:t>
      </w:r>
      <w:bookmarkEnd w:id="154"/>
    </w:p>
    <w:p w14:paraId="163AE4A3" w14:textId="77777777" w:rsidR="00D81E0B" w:rsidRDefault="00EE2E4E">
      <w:pPr>
        <w:pStyle w:val="Heading4"/>
        <w:ind w:left="63"/>
        <w:jc w:val="center"/>
      </w:pPr>
      <w:bookmarkStart w:id="155" w:name="_Toc227585985"/>
      <w:r>
        <w:t xml:space="preserve">17.14.8.Nguyễn Phi Lĩnh</w:t>
      </w:r>
      <w:bookmarkEnd w:id="155"/>
    </w:p>
    <w:p w14:paraId="6C620E50" w14:textId="77777777" w:rsidR="00D81E0B" w:rsidRDefault="00EE2E4E">
      <w:pPr>
        <w:pStyle w:val="Heading4"/>
        <w:ind w:left="63"/>
        <w:jc w:val="center"/>
      </w:pPr>
      <w:bookmarkStart w:id="156" w:name="_Toc227585986"/>
      <w:r>
        <w:t xml:space="preserve">17.14.9.Nguyễn Phi Loan</w:t>
      </w:r>
      <w:bookmarkEnd w:id="156"/>
    </w:p>
    <w:p w14:paraId="08CC0FBF" w14:textId="77777777" w:rsidR="00D81E0B" w:rsidRDefault="00EE2E4E">
      <w:pPr>
        <w:pStyle w:val="Heading4"/>
        <w:ind w:left="63"/>
        <w:jc w:val="center"/>
      </w:pPr>
      <w:bookmarkStart w:id="157" w:name="_Toc227585987"/>
      <w:r>
        <w:t>17.14.10. Nguyễn Phi Thanh</w:t>
      </w:r>
      <w:bookmarkEnd w:id="157"/>
    </w:p>
    <w:p w14:paraId="1784CF75" w14:textId="77777777" w:rsidR="00D81E0B" w:rsidRDefault="00EE2E4E">
      <w:pPr>
        <w:spacing w:line="360" w:lineRule="auto"/>
        <w:jc w:val="center"/>
        <w:rPr>
          <w:rFonts w:ascii="Times New Roman" w:hAnsi="Times New Roman" w:cs="Times New Roman"/>
          <w:i/>
          <w:iCs/>
          <w:sz w:val="28"/>
          <w:szCs w:val="28"/>
        </w:rPr>
      </w:pPr>
      <w:r>
        <w:rPr>
          <w:rFonts w:ascii="Times New Roman" w:hAnsi="Times New Roman" w:cs="Times New Roman"/>
          <w:sz w:val="28"/>
          <w:szCs w:val="28"/>
          <w:lang w:val="vi-VN"/>
        </w:rPr>
        <w:t>C</w:t>
      </w:r>
      <w:r>
        <w:rPr>
          <w:rFonts w:ascii="Times New Roman" w:hAnsi="Times New Roman" w:cs="Times New Roman"/>
          <w:i/>
          <w:iCs/>
          <w:sz w:val="28"/>
          <w:szCs w:val="28"/>
        </w:rPr>
        <w:t xml:space="preserve">on của ông Nguyễn Phi Quế, cháu ông Nguyễn Phi Nhung      </w:t>
      </w:r>
    </w:p>
    <w:p w14:paraId="5D177067" w14:textId="5F015162" w:rsidR="00D81E0B" w:rsidRDefault="00EE2E4E">
      <w:pPr>
        <w:spacing w:line="360" w:lineRule="auto"/>
        <w:jc w:val="center"/>
        <w:rPr>
          <w:rFonts w:ascii="Times New Roman" w:hAnsi="Times New Roman" w:cs="Times New Roman"/>
          <w:i/>
          <w:iCs/>
          <w:sz w:val="28"/>
          <w:szCs w:val="28"/>
        </w:rPr>
      </w:pPr>
      <w:r>
        <w:rPr>
          <w:rFonts w:ascii="Times New Roman" w:hAnsi="Times New Roman" w:cs="Times New Roman"/>
          <w:i/>
          <w:iCs/>
          <w:sz w:val="28"/>
          <w:szCs w:val="28"/>
          <w:lang w:val="vi-VN"/>
        </w:rPr>
        <w:t xml:space="preserve">Húy Phi </w:t>
      </w:r>
      <w:r>
        <w:rPr>
          <w:rFonts w:ascii="Times New Roman" w:hAnsi="Times New Roman" w:cs="Times New Roman"/>
          <w:i/>
          <w:iCs/>
          <w:sz w:val="28"/>
          <w:szCs w:val="28"/>
        </w:rPr>
        <w:t xml:space="preserve">Thanh, </w:t>
      </w:r>
      <w:r>
        <w:rPr>
          <w:rFonts w:ascii="Times New Roman" w:hAnsi="Times New Roman" w:cs="Times New Roman"/>
          <w:i/>
          <w:iCs/>
          <w:sz w:val="28"/>
          <w:szCs w:val="28"/>
          <w:lang w:val="vi-VN"/>
        </w:rPr>
        <w:t xml:space="preserve"> tỉ </w:t>
      </w:r>
      <w:r>
        <w:rPr>
          <w:rFonts w:ascii="Times New Roman" w:hAnsi="Times New Roman" w:cs="Times New Roman"/>
          <w:i/>
          <w:iCs/>
          <w:sz w:val="28"/>
          <w:szCs w:val="28"/>
        </w:rPr>
        <w:t>Thị Loan</w:t>
      </w:r>
    </w:p>
    <w:p w14:paraId="67400265" w14:textId="77777777" w:rsidR="00D81E0B" w:rsidRDefault="00EE2E4E">
      <w:pPr>
        <w:spacing w:line="360" w:lineRule="auto"/>
        <w:rPr>
          <w:rFonts w:ascii="Times New Roman" w:hAnsi="Times New Roman" w:cs="Times New Roman"/>
          <w:sz w:val="28"/>
          <w:szCs w:val="28"/>
        </w:rPr>
      </w:pPr>
      <w:r>
        <w:rPr>
          <w:rFonts w:ascii="Times New Roman" w:hAnsi="Times New Roman" w:cs="Times New Roman"/>
          <w:sz w:val="28"/>
          <w:szCs w:val="28"/>
        </w:rPr>
        <w:t xml:space="preserve">Nguyễn Phi Thanh con trai đầu của ông Quế lấy bà... Thị Loan, người tỉnh Nghệ An...</w:t>
      </w:r>
    </w:p>
    <w:p w14:paraId="1DA8DAE0" w14:textId="77777777" w:rsidR="00D81E0B" w:rsidRDefault="00EE2E4E">
      <w:pPr>
        <w:spacing w:line="360" w:lineRule="auto"/>
        <w:rPr>
          <w:rFonts w:ascii="Times New Roman" w:hAnsi="Times New Roman" w:cs="Times New Roman"/>
          <w:sz w:val="28"/>
          <w:szCs w:val="28"/>
        </w:rPr>
      </w:pPr>
      <w:r>
        <w:rPr>
          <w:rFonts w:ascii="Times New Roman" w:hAnsi="Times New Roman" w:cs="Times New Roman"/>
          <w:sz w:val="28"/>
          <w:szCs w:val="28"/>
        </w:rPr>
        <w:t>Ngày...tháng...năm....(19...).</w:t>
      </w:r>
    </w:p>
    <w:p w14:paraId="71E1725A" w14:textId="77777777" w:rsidR="00D81E0B" w:rsidRDefault="00EE2E4E">
      <w:pPr>
        <w:spacing w:line="360" w:lineRule="auto"/>
        <w:rPr>
          <w:rFonts w:ascii="Times New Roman" w:hAnsi="Times New Roman" w:cs="Times New Roman"/>
          <w:sz w:val="28"/>
          <w:szCs w:val="28"/>
        </w:rPr>
      </w:pPr>
      <w:r>
        <w:rPr>
          <w:rFonts w:ascii="Times New Roman" w:hAnsi="Times New Roman" w:cs="Times New Roman"/>
          <w:sz w:val="28"/>
          <w:szCs w:val="28"/>
        </w:rPr>
        <w:t xml:space="preserve">Sinh gái đầu là thị...</w:t>
      </w:r>
    </w:p>
    <w:p w14:paraId="70ECE2A0" w14:textId="77777777" w:rsidR="00D81E0B" w:rsidRDefault="00D81E0B">
      <w:pPr>
        <w:spacing w:line="360" w:lineRule="auto"/>
        <w:rPr>
          <w:rFonts w:ascii="Times New Roman" w:hAnsi="Times New Roman" w:cs="Times New Roman"/>
          <w:sz w:val="28"/>
          <w:szCs w:val="28"/>
        </w:rPr>
      </w:pPr>
    </w:p>
    <w:p w14:paraId="4ABEFEBF" w14:textId="77777777" w:rsidR="00D81E0B" w:rsidRDefault="00EE2E4E">
      <w:r>
        <w:t xml:space="preserve"> </w:t>
      </w:r>
    </w:p>
    <w:p w14:paraId="3D915CCC" w14:textId="77777777" w:rsidR="00A16087" w:rsidRDefault="00A16087"/>
    <w:p w14:paraId="35C9EF43" w14:textId="77777777" w:rsidR="00A16087" w:rsidRDefault="00A16087"/>
    <w:p w14:paraId="7E910C85" w14:textId="77777777" w:rsidR="00A16087" w:rsidRDefault="00A16087"/>
    <w:p w14:paraId="7589F08B" w14:textId="77777777" w:rsidR="00A16087" w:rsidRDefault="00A16087"/>
    <w:p w14:paraId="05396DAE" w14:textId="77777777" w:rsidR="00A16087" w:rsidRDefault="00A16087"/>
    <w:p w14:paraId="1ABD7461" w14:textId="77777777" w:rsidR="00A16087" w:rsidRDefault="00A16087"/>
    <w:p w14:paraId="1C3FD183" w14:textId="77777777" w:rsidR="00D81E0B" w:rsidRDefault="00EE2E4E">
      <w:pPr>
        <w:pStyle w:val="Heading3"/>
        <w:jc w:val="center"/>
        <w:rPr>
          <w:rFonts w:ascii="Times New Roman" w:hAnsi="Times New Roman" w:hint="default"/>
          <w:sz w:val="32"/>
          <w:szCs w:val="32"/>
        </w:rPr>
      </w:pPr>
      <w:bookmarkStart w:id="158" w:name="_Toc227585988"/>
      <w:r>
        <w:rPr>
          <w:rFonts w:ascii="Times New Roman" w:hAnsi="Times New Roman" w:hint="default"/>
          <w:sz w:val="32"/>
          <w:szCs w:val="32"/>
        </w:rPr>
        <w:lastRenderedPageBreak/>
        <w:t>ĐỜI THỨ 18 ĐẠI TỘCTHỨ 15 CHI PHÁI ĐỆ NHỊ</w:t>
      </w:r>
      <w:bookmarkEnd w:id="158"/>
      <w:r>
        <w:rPr>
          <w:rFonts w:ascii="Times New Roman" w:hAnsi="Times New Roman" w:hint="default"/>
          <w:sz w:val="32"/>
          <w:szCs w:val="32"/>
        </w:rPr>
        <w:t xml:space="preserve">  </w:t>
      </w:r>
    </w:p>
    <w:p w14:paraId="5755462F" w14:textId="77777777" w:rsidR="00D81E0B" w:rsidRDefault="00EE2E4E">
      <w:pPr>
        <w:pStyle w:val="Heading4"/>
        <w:ind w:left="63"/>
        <w:jc w:val="center"/>
      </w:pPr>
      <w:bookmarkStart w:id="159" w:name="_Toc227585989"/>
      <w:r>
        <w:t>18.15.1. Nguyễn Phi Sơn</w:t>
      </w:r>
      <w:bookmarkEnd w:id="159"/>
    </w:p>
    <w:p w14:paraId="7D7270BB" w14:textId="0D551BAE" w:rsidR="00D81E0B" w:rsidRDefault="00EE2E4E">
      <w:pPr>
        <w:spacing w:line="360" w:lineRule="auto"/>
        <w:jc w:val="center"/>
        <w:rPr>
          <w:rFonts w:ascii="Times New Roman" w:hAnsi="Times New Roman" w:cs="Times New Roman"/>
          <w:i/>
          <w:iCs/>
          <w:sz w:val="28"/>
          <w:szCs w:val="28"/>
        </w:rPr>
      </w:pPr>
      <w:r>
        <w:rPr>
          <w:rFonts w:ascii="Times New Roman" w:hAnsi="Times New Roman" w:cs="Times New Roman"/>
          <w:sz w:val="28"/>
          <w:szCs w:val="28"/>
          <w:lang w:val="vi-VN"/>
        </w:rPr>
        <w:t>C</w:t>
      </w:r>
      <w:r>
        <w:rPr>
          <w:rFonts w:ascii="Times New Roman" w:hAnsi="Times New Roman" w:cs="Times New Roman"/>
          <w:i/>
          <w:iCs/>
          <w:sz w:val="28"/>
          <w:szCs w:val="28"/>
        </w:rPr>
        <w:t xml:space="preserve">on của ông Nguyễn Phi Thìn, cháu ông Nguyễn Phi Bỉnh       </w:t>
      </w:r>
    </w:p>
    <w:p w14:paraId="2A5BB936" w14:textId="2AAD3AC2" w:rsidR="00D81E0B" w:rsidRDefault="00EE2E4E">
      <w:pPr>
        <w:jc w:val="center"/>
        <w:rPr>
          <w:rFonts w:ascii="Times New Roman" w:hAnsi="Times New Roman" w:cs="Times New Roman"/>
          <w:i/>
          <w:iCs/>
          <w:sz w:val="28"/>
          <w:szCs w:val="28"/>
        </w:rPr>
      </w:pPr>
      <w:r>
        <w:rPr>
          <w:rFonts w:ascii="Times New Roman" w:hAnsi="Times New Roman" w:cs="Times New Roman"/>
          <w:i/>
          <w:iCs/>
          <w:sz w:val="28"/>
          <w:szCs w:val="28"/>
          <w:lang w:val="vi-VN"/>
        </w:rPr>
        <w:t xml:space="preserve">Húy Phi </w:t>
      </w:r>
      <w:r>
        <w:rPr>
          <w:rFonts w:ascii="Times New Roman" w:hAnsi="Times New Roman" w:cs="Times New Roman"/>
          <w:i/>
          <w:iCs/>
          <w:sz w:val="28"/>
          <w:szCs w:val="28"/>
        </w:rPr>
        <w:t xml:space="preserve">Sơn, </w:t>
      </w:r>
      <w:r>
        <w:rPr>
          <w:rFonts w:ascii="Times New Roman" w:hAnsi="Times New Roman" w:cs="Times New Roman"/>
          <w:i/>
          <w:iCs/>
          <w:sz w:val="28"/>
          <w:szCs w:val="28"/>
          <w:lang w:val="vi-VN"/>
        </w:rPr>
        <w:t xml:space="preserve"> tỉ </w:t>
      </w:r>
      <w:r>
        <w:rPr>
          <w:rFonts w:ascii="Times New Roman" w:hAnsi="Times New Roman" w:cs="Times New Roman"/>
          <w:i/>
          <w:iCs/>
          <w:sz w:val="28"/>
          <w:szCs w:val="28"/>
        </w:rPr>
        <w:t xml:space="preserve">thị Thảo</w:t>
      </w:r>
    </w:p>
    <w:p w14:paraId="1BDD0916" w14:textId="77777777" w:rsidR="00D81E0B" w:rsidRDefault="00D81E0B">
      <w:pPr>
        <w:jc w:val="center"/>
        <w:rPr>
          <w:rFonts w:ascii="Times New Roman" w:hAnsi="Times New Roman" w:cs="Times New Roman"/>
          <w:i/>
          <w:iCs/>
          <w:sz w:val="28"/>
          <w:szCs w:val="28"/>
        </w:rPr>
      </w:pPr>
    </w:p>
    <w:p w14:paraId="09B25AE0" w14:textId="77777777" w:rsidR="00D81E0B" w:rsidRDefault="00EE2E4E">
      <w:pPr>
        <w:spacing w:line="360" w:lineRule="auto"/>
        <w:rPr>
          <w:rFonts w:ascii="Times New Roman" w:hAnsi="Times New Roman" w:cs="Times New Roman"/>
          <w:sz w:val="28"/>
          <w:szCs w:val="28"/>
        </w:rPr>
      </w:pPr>
      <w:r>
        <w:rPr>
          <w:rFonts w:ascii="Times New Roman" w:hAnsi="Times New Roman" w:cs="Times New Roman"/>
          <w:sz w:val="28"/>
          <w:szCs w:val="28"/>
        </w:rPr>
        <w:t xml:space="preserve">Ông là con trai đầu ông Phi Thìn, ông sinh ngày 04 tháng 11 năm 1980 (canh thân), ông lấy vợ là bà Thảo, bà thảo sình năm....</w:t>
      </w:r>
    </w:p>
    <w:p w14:paraId="1A54FA9A" w14:textId="77777777" w:rsidR="00D81E0B" w:rsidRDefault="00EE2E4E">
      <w:pPr>
        <w:spacing w:line="360" w:lineRule="auto"/>
        <w:rPr>
          <w:rFonts w:ascii="Times New Roman" w:hAnsi="Times New Roman" w:cs="Times New Roman"/>
          <w:sz w:val="28"/>
          <w:szCs w:val="28"/>
        </w:rPr>
      </w:pPr>
      <w:r>
        <w:rPr>
          <w:rFonts w:ascii="Times New Roman" w:hAnsi="Times New Roman" w:cs="Times New Roman"/>
          <w:sz w:val="28"/>
          <w:szCs w:val="28"/>
        </w:rPr>
        <w:t xml:space="preserve">Ông bà sinh hạ được</w:t>
      </w:r>
    </w:p>
    <w:p w14:paraId="491E9467" w14:textId="77777777" w:rsidR="00D81E0B" w:rsidRDefault="00EE2E4E">
      <w:pPr>
        <w:numPr>
          <w:ilvl w:val="0"/>
          <w:numId w:val="73"/>
        </w:numPr>
        <w:spacing w:line="360" w:lineRule="auto"/>
        <w:rPr>
          <w:rFonts w:ascii="Times New Roman" w:hAnsi="Times New Roman" w:cs="Times New Roman"/>
          <w:sz w:val="28"/>
          <w:szCs w:val="28"/>
        </w:rPr>
      </w:pPr>
      <w:r>
        <w:rPr>
          <w:rFonts w:ascii="Times New Roman" w:hAnsi="Times New Roman" w:cs="Times New Roman"/>
          <w:sz w:val="28"/>
          <w:szCs w:val="28"/>
        </w:rPr>
        <w:t xml:space="preserve">Nguyễn Phi Bảo, Ông Bảo là trưởng công việc nói sau</w:t>
      </w:r>
    </w:p>
    <w:p w14:paraId="352FFE92" w14:textId="77777777" w:rsidR="00D81E0B" w:rsidRDefault="00EE2E4E">
      <w:pPr>
        <w:pStyle w:val="Heading4"/>
        <w:ind w:left="63"/>
        <w:jc w:val="center"/>
      </w:pPr>
      <w:bookmarkStart w:id="160" w:name="_Toc227585990"/>
      <w:r>
        <w:t>18.15.2. Nguyễn Phi Bằng</w:t>
      </w:r>
      <w:bookmarkEnd w:id="160"/>
    </w:p>
    <w:p w14:paraId="0D460800" w14:textId="5CC8EB43" w:rsidR="00D81E0B" w:rsidRDefault="00EE2E4E">
      <w:pPr>
        <w:spacing w:line="360" w:lineRule="auto"/>
        <w:jc w:val="center"/>
        <w:rPr>
          <w:rFonts w:ascii="Times New Roman" w:hAnsi="Times New Roman" w:cs="Times New Roman"/>
          <w:i/>
          <w:iCs/>
          <w:sz w:val="28"/>
          <w:szCs w:val="28"/>
        </w:rPr>
      </w:pPr>
      <w:r>
        <w:rPr>
          <w:rFonts w:ascii="Times New Roman" w:hAnsi="Times New Roman" w:cs="Times New Roman"/>
          <w:sz w:val="28"/>
          <w:szCs w:val="28"/>
          <w:lang w:val="vi-VN"/>
        </w:rPr>
        <w:t>C</w:t>
      </w:r>
      <w:r>
        <w:rPr>
          <w:rFonts w:ascii="Times New Roman" w:hAnsi="Times New Roman" w:cs="Times New Roman"/>
          <w:i/>
          <w:iCs/>
          <w:sz w:val="28"/>
          <w:szCs w:val="28"/>
        </w:rPr>
        <w:t xml:space="preserve">on của ông Nguyễn Phi Thìn, cháu ông Nguyễn Phi Bỉnh       </w:t>
      </w:r>
    </w:p>
    <w:p w14:paraId="52AD9D20" w14:textId="5EE051D6" w:rsidR="00D81E0B" w:rsidRDefault="00EE2E4E">
      <w:pPr>
        <w:jc w:val="center"/>
        <w:rPr>
          <w:rFonts w:ascii="Times New Roman" w:hAnsi="Times New Roman" w:cs="Times New Roman"/>
          <w:i/>
          <w:iCs/>
          <w:sz w:val="28"/>
          <w:szCs w:val="28"/>
        </w:rPr>
      </w:pPr>
      <w:r>
        <w:rPr>
          <w:rFonts w:ascii="Times New Roman" w:hAnsi="Times New Roman" w:cs="Times New Roman"/>
          <w:i/>
          <w:iCs/>
          <w:sz w:val="28"/>
          <w:szCs w:val="28"/>
          <w:lang w:val="vi-VN"/>
        </w:rPr>
        <w:t xml:space="preserve">Húy Phi </w:t>
      </w:r>
      <w:r>
        <w:rPr>
          <w:rFonts w:ascii="Times New Roman" w:hAnsi="Times New Roman" w:cs="Times New Roman"/>
          <w:i/>
          <w:iCs/>
          <w:sz w:val="28"/>
          <w:szCs w:val="28"/>
        </w:rPr>
        <w:t xml:space="preserve">Bằng, </w:t>
      </w:r>
      <w:r>
        <w:rPr>
          <w:rFonts w:ascii="Times New Roman" w:hAnsi="Times New Roman" w:cs="Times New Roman"/>
          <w:i/>
          <w:iCs/>
          <w:sz w:val="28"/>
          <w:szCs w:val="28"/>
          <w:lang w:val="vi-VN"/>
        </w:rPr>
        <w:t xml:space="preserve"> tỉ </w:t>
      </w:r>
      <w:r>
        <w:rPr>
          <w:rFonts w:ascii="Times New Roman" w:hAnsi="Times New Roman" w:cs="Times New Roman"/>
          <w:i/>
          <w:iCs/>
          <w:sz w:val="28"/>
          <w:szCs w:val="28"/>
        </w:rPr>
        <w:t>…………..</w:t>
      </w:r>
    </w:p>
    <w:p w14:paraId="6971A625" w14:textId="77777777" w:rsidR="00D81E0B" w:rsidRDefault="00D81E0B">
      <w:pPr>
        <w:spacing w:line="360" w:lineRule="auto"/>
        <w:rPr>
          <w:rFonts w:ascii="Times New Roman" w:hAnsi="Times New Roman" w:cs="Times New Roman"/>
          <w:sz w:val="28"/>
          <w:szCs w:val="28"/>
        </w:rPr>
      </w:pPr>
    </w:p>
    <w:p w14:paraId="47FFCB42" w14:textId="77777777" w:rsidR="00D81E0B" w:rsidRDefault="00EE2E4E">
      <w:pPr>
        <w:spacing w:line="360" w:lineRule="auto"/>
        <w:rPr>
          <w:rFonts w:ascii="Times New Roman" w:hAnsi="Times New Roman" w:cs="Times New Roman"/>
          <w:sz w:val="28"/>
          <w:szCs w:val="28"/>
        </w:rPr>
      </w:pPr>
      <w:r>
        <w:rPr>
          <w:rFonts w:ascii="Times New Roman" w:hAnsi="Times New Roman" w:cs="Times New Roman"/>
          <w:sz w:val="28"/>
          <w:szCs w:val="28"/>
        </w:rPr>
        <w:t xml:space="preserve">Trai thứ 3 là Phi Bằng, sinh năm 1987 Đinh Mão.</w:t>
      </w:r>
    </w:p>
    <w:p w14:paraId="3B257972" w14:textId="77777777" w:rsidR="00D81E0B" w:rsidRDefault="00EE2E4E">
      <w:pPr>
        <w:pStyle w:val="Heading4"/>
        <w:ind w:left="63"/>
        <w:jc w:val="center"/>
      </w:pPr>
      <w:bookmarkStart w:id="161" w:name="_Toc227585991"/>
      <w:r>
        <w:t>18.15.3. Nguyễn Phi Long</w:t>
      </w:r>
      <w:bookmarkEnd w:id="161"/>
    </w:p>
    <w:p w14:paraId="27B0D56B" w14:textId="2EE136B0" w:rsidR="00D81E0B" w:rsidRDefault="00EE2E4E">
      <w:pPr>
        <w:spacing w:line="360" w:lineRule="auto"/>
        <w:jc w:val="center"/>
        <w:rPr>
          <w:rFonts w:ascii="Times New Roman" w:hAnsi="Times New Roman" w:cs="Times New Roman"/>
          <w:i/>
          <w:iCs/>
          <w:sz w:val="28"/>
          <w:szCs w:val="28"/>
        </w:rPr>
      </w:pPr>
      <w:r>
        <w:rPr>
          <w:rFonts w:ascii="Times New Roman" w:hAnsi="Times New Roman" w:cs="Times New Roman"/>
          <w:sz w:val="28"/>
          <w:szCs w:val="28"/>
          <w:lang w:val="vi-VN"/>
        </w:rPr>
        <w:t>C</w:t>
      </w:r>
      <w:r>
        <w:rPr>
          <w:rFonts w:ascii="Times New Roman" w:hAnsi="Times New Roman" w:cs="Times New Roman"/>
          <w:i/>
          <w:iCs/>
          <w:sz w:val="28"/>
          <w:szCs w:val="28"/>
        </w:rPr>
        <w:t xml:space="preserve">on của ông Nguyễn Phi Thìn, cháu ông Nguyễn Phi Bỉnh       </w:t>
      </w:r>
    </w:p>
    <w:p w14:paraId="45F83CE4" w14:textId="290799AA" w:rsidR="00D81E0B" w:rsidRDefault="00EE2E4E">
      <w:pPr>
        <w:jc w:val="center"/>
      </w:pPr>
      <w:r>
        <w:rPr>
          <w:rFonts w:ascii="Times New Roman" w:hAnsi="Times New Roman" w:cs="Times New Roman"/>
          <w:i/>
          <w:iCs/>
          <w:sz w:val="28"/>
          <w:szCs w:val="28"/>
          <w:lang w:val="vi-VN"/>
        </w:rPr>
        <w:t xml:space="preserve">Húy Phi </w:t>
      </w:r>
      <w:r>
        <w:rPr>
          <w:rFonts w:ascii="Times New Roman" w:hAnsi="Times New Roman" w:cs="Times New Roman"/>
          <w:i/>
          <w:iCs/>
          <w:sz w:val="28"/>
          <w:szCs w:val="28"/>
        </w:rPr>
        <w:t xml:space="preserve">Bằng, </w:t>
      </w:r>
      <w:r>
        <w:rPr>
          <w:rFonts w:ascii="Times New Roman" w:hAnsi="Times New Roman" w:cs="Times New Roman"/>
          <w:i/>
          <w:iCs/>
          <w:sz w:val="28"/>
          <w:szCs w:val="28"/>
          <w:lang w:val="vi-VN"/>
        </w:rPr>
        <w:t xml:space="preserve"> tỉ </w:t>
      </w:r>
      <w:r>
        <w:rPr>
          <w:rFonts w:ascii="Times New Roman" w:hAnsi="Times New Roman" w:cs="Times New Roman"/>
          <w:i/>
          <w:iCs/>
          <w:sz w:val="28"/>
          <w:szCs w:val="28"/>
        </w:rPr>
        <w:t>………….</w:t>
      </w:r>
    </w:p>
    <w:p w14:paraId="5F44DA8E" w14:textId="77777777" w:rsidR="00D81E0B" w:rsidRDefault="00EE2E4E">
      <w:pPr>
        <w:pStyle w:val="Heading4"/>
        <w:ind w:left="63"/>
        <w:jc w:val="center"/>
      </w:pPr>
      <w:bookmarkStart w:id="162" w:name="_Toc227585992"/>
      <w:r>
        <w:t xml:space="preserve">18.15.4.Nguyễn Phi Bình</w:t>
      </w:r>
      <w:bookmarkEnd w:id="162"/>
    </w:p>
    <w:p w14:paraId="6F8170B8" w14:textId="1FE9C2CD" w:rsidR="00D81E0B" w:rsidRDefault="00EE2E4E">
      <w:pPr>
        <w:spacing w:line="360" w:lineRule="auto"/>
        <w:jc w:val="center"/>
        <w:rPr>
          <w:rFonts w:ascii="Times New Roman" w:hAnsi="Times New Roman" w:cs="Times New Roman"/>
          <w:i/>
          <w:iCs/>
          <w:sz w:val="28"/>
          <w:szCs w:val="28"/>
        </w:rPr>
      </w:pPr>
      <w:r>
        <w:rPr>
          <w:rFonts w:ascii="Times New Roman" w:hAnsi="Times New Roman" w:cs="Times New Roman"/>
          <w:sz w:val="28"/>
          <w:szCs w:val="28"/>
          <w:lang w:val="vi-VN"/>
        </w:rPr>
        <w:t>C</w:t>
      </w:r>
      <w:r>
        <w:rPr>
          <w:rFonts w:ascii="Times New Roman" w:hAnsi="Times New Roman" w:cs="Times New Roman"/>
          <w:i/>
          <w:iCs/>
          <w:sz w:val="28"/>
          <w:szCs w:val="28"/>
        </w:rPr>
        <w:t xml:space="preserve">on của ông Nguyễn Phi Minh, cháu ông Nguyễn Phi Bỉnh       </w:t>
      </w:r>
    </w:p>
    <w:p w14:paraId="53CE3BB4" w14:textId="519B9366" w:rsidR="00D81E0B" w:rsidRDefault="00EE2E4E">
      <w:pPr>
        <w:jc w:val="center"/>
        <w:rPr>
          <w:rFonts w:ascii="Times New Roman" w:hAnsi="Times New Roman" w:cs="Times New Roman"/>
          <w:i/>
          <w:iCs/>
          <w:sz w:val="28"/>
          <w:szCs w:val="28"/>
        </w:rPr>
      </w:pPr>
      <w:r>
        <w:rPr>
          <w:rFonts w:ascii="Times New Roman" w:hAnsi="Times New Roman" w:cs="Times New Roman"/>
          <w:i/>
          <w:iCs/>
          <w:sz w:val="28"/>
          <w:szCs w:val="28"/>
          <w:lang w:val="vi-VN"/>
        </w:rPr>
        <w:t xml:space="preserve">Húy Phi </w:t>
      </w:r>
      <w:r>
        <w:rPr>
          <w:rFonts w:ascii="Times New Roman" w:hAnsi="Times New Roman" w:cs="Times New Roman"/>
          <w:i/>
          <w:iCs/>
          <w:sz w:val="28"/>
          <w:szCs w:val="28"/>
        </w:rPr>
        <w:t xml:space="preserve">Bình, </w:t>
      </w:r>
      <w:r>
        <w:rPr>
          <w:rFonts w:ascii="Times New Roman" w:hAnsi="Times New Roman" w:cs="Times New Roman"/>
          <w:i/>
          <w:iCs/>
          <w:sz w:val="28"/>
          <w:szCs w:val="28"/>
          <w:lang w:val="vi-VN"/>
        </w:rPr>
        <w:t xml:space="preserve"> tỉ </w:t>
      </w:r>
      <w:r>
        <w:rPr>
          <w:rFonts w:ascii="Times New Roman" w:hAnsi="Times New Roman" w:cs="Times New Roman"/>
          <w:i/>
          <w:iCs/>
          <w:sz w:val="28"/>
          <w:szCs w:val="28"/>
        </w:rPr>
        <w:t>………….</w:t>
      </w:r>
    </w:p>
    <w:p w14:paraId="29D541C8" w14:textId="77777777" w:rsidR="00D81E0B" w:rsidRDefault="00D81E0B">
      <w:pPr>
        <w:rPr>
          <w:rFonts w:ascii="Times New Roman" w:hAnsi="Times New Roman" w:cs="Times New Roman"/>
          <w:i/>
          <w:iCs/>
          <w:sz w:val="28"/>
          <w:szCs w:val="28"/>
        </w:rPr>
      </w:pPr>
    </w:p>
    <w:p w14:paraId="754963E1" w14:textId="77777777" w:rsidR="00D81E0B" w:rsidRDefault="00EE2E4E">
      <w:pPr>
        <w:spacing w:line="360" w:lineRule="auto"/>
        <w:rPr>
          <w:rFonts w:ascii="Times New Roman" w:hAnsi="Times New Roman" w:cs="Times New Roman"/>
          <w:sz w:val="28"/>
          <w:szCs w:val="28"/>
        </w:rPr>
      </w:pPr>
      <w:r>
        <w:rPr>
          <w:rFonts w:ascii="Times New Roman" w:hAnsi="Times New Roman" w:cs="Times New Roman"/>
          <w:sz w:val="28"/>
          <w:szCs w:val="28"/>
        </w:rPr>
        <w:t xml:space="preserve">, sinh ngày 06 tháng 11 năm 1983 (Qúy Hợi).</w:t>
      </w:r>
    </w:p>
    <w:p w14:paraId="1B89A0DB" w14:textId="77777777" w:rsidR="00D81E0B" w:rsidRDefault="00EE2E4E">
      <w:pPr>
        <w:pStyle w:val="Heading4"/>
        <w:ind w:left="63"/>
        <w:jc w:val="center"/>
      </w:pPr>
      <w:bookmarkStart w:id="163" w:name="_Toc227585993"/>
      <w:r>
        <w:t xml:space="preserve">18.15.5.Nguyễn  Phi An</w:t>
      </w:r>
      <w:bookmarkEnd w:id="163"/>
    </w:p>
    <w:p w14:paraId="09ECBD9D" w14:textId="3E31FB94" w:rsidR="00D81E0B" w:rsidRDefault="00EE2E4E">
      <w:pPr>
        <w:spacing w:line="360" w:lineRule="auto"/>
        <w:jc w:val="center"/>
        <w:rPr>
          <w:rFonts w:ascii="Times New Roman" w:hAnsi="Times New Roman" w:cs="Times New Roman"/>
          <w:i/>
          <w:iCs/>
          <w:sz w:val="28"/>
          <w:szCs w:val="28"/>
        </w:rPr>
      </w:pPr>
      <w:r>
        <w:rPr>
          <w:rFonts w:ascii="Times New Roman" w:hAnsi="Times New Roman" w:cs="Times New Roman"/>
          <w:sz w:val="28"/>
          <w:szCs w:val="28"/>
          <w:lang w:val="vi-VN"/>
        </w:rPr>
        <w:t>C</w:t>
      </w:r>
      <w:r>
        <w:rPr>
          <w:rFonts w:ascii="Times New Roman" w:hAnsi="Times New Roman" w:cs="Times New Roman"/>
          <w:i/>
          <w:iCs/>
          <w:sz w:val="28"/>
          <w:szCs w:val="28"/>
        </w:rPr>
        <w:t xml:space="preserve">on của ông Nguyễn Phi Minh, cháu ông Nguyễn Phi Bỉnh       </w:t>
      </w:r>
    </w:p>
    <w:p w14:paraId="5A32F185" w14:textId="29359856" w:rsidR="00D81E0B" w:rsidRDefault="00EE2E4E">
      <w:pPr>
        <w:jc w:val="center"/>
        <w:rPr>
          <w:rFonts w:ascii="Times New Roman" w:hAnsi="Times New Roman" w:cs="Times New Roman"/>
          <w:i/>
          <w:iCs/>
          <w:sz w:val="28"/>
          <w:szCs w:val="28"/>
        </w:rPr>
      </w:pPr>
      <w:r>
        <w:rPr>
          <w:rFonts w:ascii="Times New Roman" w:hAnsi="Times New Roman" w:cs="Times New Roman"/>
          <w:i/>
          <w:iCs/>
          <w:sz w:val="28"/>
          <w:szCs w:val="28"/>
          <w:lang w:val="vi-VN"/>
        </w:rPr>
        <w:t xml:space="preserve">Húy Phi </w:t>
      </w:r>
      <w:r>
        <w:rPr>
          <w:rFonts w:ascii="Times New Roman" w:hAnsi="Times New Roman" w:cs="Times New Roman"/>
          <w:i/>
          <w:iCs/>
          <w:sz w:val="28"/>
          <w:szCs w:val="28"/>
        </w:rPr>
        <w:t xml:space="preserve">An , </w:t>
      </w:r>
      <w:r>
        <w:rPr>
          <w:rFonts w:ascii="Times New Roman" w:hAnsi="Times New Roman" w:cs="Times New Roman"/>
          <w:i/>
          <w:iCs/>
          <w:sz w:val="28"/>
          <w:szCs w:val="28"/>
          <w:lang w:val="vi-VN"/>
        </w:rPr>
        <w:t xml:space="preserve"> tỉ </w:t>
      </w:r>
      <w:r>
        <w:rPr>
          <w:rFonts w:ascii="Times New Roman" w:hAnsi="Times New Roman" w:cs="Times New Roman"/>
          <w:i/>
          <w:iCs/>
          <w:sz w:val="28"/>
          <w:szCs w:val="28"/>
        </w:rPr>
        <w:t>………….</w:t>
      </w:r>
    </w:p>
    <w:p w14:paraId="6F687213" w14:textId="77777777" w:rsidR="00D81E0B" w:rsidRDefault="00D81E0B">
      <w:pPr>
        <w:spacing w:line="360" w:lineRule="auto"/>
        <w:rPr>
          <w:rFonts w:ascii="Times New Roman" w:hAnsi="Times New Roman" w:cs="Times New Roman"/>
          <w:sz w:val="28"/>
          <w:szCs w:val="28"/>
        </w:rPr>
      </w:pPr>
    </w:p>
    <w:p w14:paraId="14ED3F49" w14:textId="77777777" w:rsidR="00D81E0B" w:rsidRDefault="00EE2E4E">
      <w:pPr>
        <w:spacing w:line="360" w:lineRule="auto"/>
        <w:rPr>
          <w:rFonts w:ascii="Times New Roman" w:hAnsi="Times New Roman" w:cs="Times New Roman"/>
          <w:sz w:val="28"/>
          <w:szCs w:val="28"/>
        </w:rPr>
      </w:pPr>
      <w:r>
        <w:rPr>
          <w:rFonts w:ascii="Times New Roman" w:hAnsi="Times New Roman" w:cs="Times New Roman"/>
          <w:sz w:val="28"/>
          <w:szCs w:val="28"/>
        </w:rPr>
        <w:t xml:space="preserve">, sinh ngày 06 tháng 7 năm 1987 (Đinh Mão).</w:t>
      </w:r>
    </w:p>
    <w:p w14:paraId="6CA19B13" w14:textId="77777777" w:rsidR="00D81E0B" w:rsidRDefault="00EE2E4E">
      <w:pPr>
        <w:pStyle w:val="Heading4"/>
        <w:ind w:left="63"/>
        <w:jc w:val="center"/>
      </w:pPr>
      <w:bookmarkStart w:id="164" w:name="_Toc227585994"/>
      <w:r>
        <w:t xml:space="preserve">18.15.6.Nguyễn  Phi Toàn</w:t>
      </w:r>
      <w:bookmarkEnd w:id="164"/>
    </w:p>
    <w:p w14:paraId="0EC713A7" w14:textId="19429E20" w:rsidR="00D81E0B" w:rsidRDefault="00EE2E4E">
      <w:pPr>
        <w:spacing w:line="360" w:lineRule="auto"/>
        <w:jc w:val="center"/>
        <w:rPr>
          <w:rFonts w:ascii="Times New Roman" w:hAnsi="Times New Roman" w:cs="Times New Roman"/>
          <w:i/>
          <w:iCs/>
          <w:sz w:val="28"/>
          <w:szCs w:val="28"/>
        </w:rPr>
      </w:pPr>
      <w:r>
        <w:rPr>
          <w:rFonts w:ascii="Times New Roman" w:hAnsi="Times New Roman" w:cs="Times New Roman"/>
          <w:sz w:val="28"/>
          <w:szCs w:val="28"/>
          <w:lang w:val="vi-VN"/>
        </w:rPr>
        <w:t>C</w:t>
      </w:r>
      <w:r>
        <w:rPr>
          <w:rFonts w:ascii="Times New Roman" w:hAnsi="Times New Roman" w:cs="Times New Roman"/>
          <w:i/>
          <w:iCs/>
          <w:sz w:val="28"/>
          <w:szCs w:val="28"/>
        </w:rPr>
        <w:t xml:space="preserve">on của ông Nguyễn Phi Minh, cháu ông Nguyễn Phi Bỉnh       </w:t>
      </w:r>
    </w:p>
    <w:p w14:paraId="0649A8F1" w14:textId="6E3453E2" w:rsidR="00D81E0B" w:rsidRDefault="00EE2E4E">
      <w:pPr>
        <w:jc w:val="center"/>
        <w:rPr>
          <w:rFonts w:ascii="Times New Roman" w:hAnsi="Times New Roman" w:cs="Times New Roman"/>
          <w:i/>
          <w:iCs/>
          <w:sz w:val="28"/>
          <w:szCs w:val="28"/>
        </w:rPr>
      </w:pPr>
      <w:r>
        <w:rPr>
          <w:rFonts w:ascii="Times New Roman" w:hAnsi="Times New Roman" w:cs="Times New Roman"/>
          <w:i/>
          <w:iCs/>
          <w:sz w:val="28"/>
          <w:szCs w:val="28"/>
          <w:lang w:val="vi-VN"/>
        </w:rPr>
        <w:t xml:space="preserve">Húy Phi </w:t>
      </w:r>
      <w:r>
        <w:rPr>
          <w:rFonts w:ascii="Times New Roman" w:hAnsi="Times New Roman" w:cs="Times New Roman"/>
          <w:i/>
          <w:iCs/>
          <w:sz w:val="28"/>
          <w:szCs w:val="28"/>
        </w:rPr>
        <w:t xml:space="preserve">Toàn, </w:t>
      </w:r>
      <w:r>
        <w:rPr>
          <w:rFonts w:ascii="Times New Roman" w:hAnsi="Times New Roman" w:cs="Times New Roman"/>
          <w:i/>
          <w:iCs/>
          <w:sz w:val="28"/>
          <w:szCs w:val="28"/>
          <w:lang w:val="vi-VN"/>
        </w:rPr>
        <w:t xml:space="preserve"> tỉ </w:t>
      </w:r>
      <w:r>
        <w:rPr>
          <w:rFonts w:ascii="Times New Roman" w:hAnsi="Times New Roman" w:cs="Times New Roman"/>
          <w:i/>
          <w:iCs/>
          <w:sz w:val="28"/>
          <w:szCs w:val="28"/>
        </w:rPr>
        <w:t>………….</w:t>
      </w:r>
    </w:p>
    <w:p w14:paraId="52E2CCAA" w14:textId="77777777" w:rsidR="00D81E0B" w:rsidRDefault="00D81E0B">
      <w:pPr>
        <w:spacing w:line="360" w:lineRule="auto"/>
        <w:rPr>
          <w:rFonts w:ascii="Times New Roman" w:hAnsi="Times New Roman" w:cs="Times New Roman"/>
          <w:sz w:val="28"/>
          <w:szCs w:val="28"/>
        </w:rPr>
      </w:pPr>
    </w:p>
    <w:p w14:paraId="61D2688D" w14:textId="77777777" w:rsidR="00D81E0B" w:rsidRDefault="00EE2E4E">
      <w:pPr>
        <w:spacing w:line="360" w:lineRule="auto"/>
        <w:rPr>
          <w:rFonts w:ascii="Times New Roman" w:hAnsi="Times New Roman" w:cs="Times New Roman"/>
          <w:sz w:val="28"/>
          <w:szCs w:val="28"/>
        </w:rPr>
      </w:pPr>
      <w:r>
        <w:rPr>
          <w:rFonts w:ascii="Times New Roman" w:hAnsi="Times New Roman" w:cs="Times New Roman"/>
          <w:sz w:val="28"/>
          <w:szCs w:val="28"/>
        </w:rPr>
        <w:t xml:space="preserve">Nguyễn  Phi Toàn, sinh ngày 26 tháng 03 năm 1990 (Canh Ngọ).</w:t>
      </w:r>
    </w:p>
    <w:p w14:paraId="6001DE69" w14:textId="77777777" w:rsidR="00D81E0B" w:rsidRDefault="00EE2E4E">
      <w:pPr>
        <w:pStyle w:val="Heading4"/>
        <w:ind w:left="63"/>
        <w:jc w:val="center"/>
      </w:pPr>
      <w:bookmarkStart w:id="165" w:name="_Toc227585995"/>
      <w:r>
        <w:t xml:space="preserve">18.15.7.Nguyễn  Phi Quý</w:t>
      </w:r>
      <w:bookmarkEnd w:id="165"/>
    </w:p>
    <w:p w14:paraId="42BE3F48" w14:textId="041382CF" w:rsidR="00D81E0B" w:rsidRDefault="00EE2E4E">
      <w:pPr>
        <w:spacing w:line="360" w:lineRule="auto"/>
        <w:jc w:val="center"/>
        <w:rPr>
          <w:rFonts w:ascii="Times New Roman" w:hAnsi="Times New Roman" w:cs="Times New Roman"/>
          <w:i/>
          <w:iCs/>
          <w:sz w:val="28"/>
          <w:szCs w:val="28"/>
        </w:rPr>
      </w:pPr>
      <w:r>
        <w:rPr>
          <w:rFonts w:ascii="Times New Roman" w:hAnsi="Times New Roman" w:cs="Times New Roman"/>
          <w:sz w:val="28"/>
          <w:szCs w:val="28"/>
          <w:lang w:val="vi-VN"/>
        </w:rPr>
        <w:t>C</w:t>
      </w:r>
      <w:r>
        <w:rPr>
          <w:rFonts w:ascii="Times New Roman" w:hAnsi="Times New Roman" w:cs="Times New Roman"/>
          <w:i/>
          <w:iCs/>
          <w:sz w:val="28"/>
          <w:szCs w:val="28"/>
        </w:rPr>
        <w:t xml:space="preserve">on của ông Nguyễn Phi Minh, cháu ông Nguyễn Phi Bỉnh       </w:t>
      </w:r>
    </w:p>
    <w:p w14:paraId="178E7E88" w14:textId="11A63160" w:rsidR="00D81E0B" w:rsidRDefault="00EE2E4E">
      <w:pPr>
        <w:jc w:val="center"/>
        <w:rPr>
          <w:rFonts w:ascii="Times New Roman" w:hAnsi="Times New Roman" w:cs="Times New Roman"/>
          <w:i/>
          <w:iCs/>
          <w:sz w:val="28"/>
          <w:szCs w:val="28"/>
        </w:rPr>
      </w:pPr>
      <w:r>
        <w:rPr>
          <w:rFonts w:ascii="Times New Roman" w:hAnsi="Times New Roman" w:cs="Times New Roman"/>
          <w:i/>
          <w:iCs/>
          <w:sz w:val="28"/>
          <w:szCs w:val="28"/>
          <w:lang w:val="vi-VN"/>
        </w:rPr>
        <w:t xml:space="preserve">Húy Phi </w:t>
      </w:r>
      <w:r>
        <w:rPr>
          <w:rFonts w:ascii="Times New Roman" w:hAnsi="Times New Roman" w:cs="Times New Roman"/>
          <w:i/>
          <w:iCs/>
          <w:sz w:val="28"/>
          <w:szCs w:val="28"/>
        </w:rPr>
        <w:t xml:space="preserve">Quyết  tự Phi Quý, </w:t>
      </w:r>
      <w:r>
        <w:rPr>
          <w:rFonts w:ascii="Times New Roman" w:hAnsi="Times New Roman" w:cs="Times New Roman"/>
          <w:i/>
          <w:iCs/>
          <w:sz w:val="28"/>
          <w:szCs w:val="28"/>
          <w:lang w:val="vi-VN"/>
        </w:rPr>
        <w:t xml:space="preserve"> tỉ </w:t>
      </w:r>
      <w:r>
        <w:rPr>
          <w:rFonts w:ascii="Times New Roman" w:hAnsi="Times New Roman" w:cs="Times New Roman"/>
          <w:i/>
          <w:iCs/>
          <w:sz w:val="28"/>
          <w:szCs w:val="28"/>
        </w:rPr>
        <w:t>………….</w:t>
      </w:r>
    </w:p>
    <w:p w14:paraId="5098E4EC" w14:textId="77777777" w:rsidR="00D81E0B" w:rsidRDefault="00D81E0B"/>
    <w:p w14:paraId="14931072" w14:textId="77777777" w:rsidR="00D81E0B" w:rsidRDefault="00EE2E4E">
      <w:pPr>
        <w:spacing w:line="360" w:lineRule="auto"/>
        <w:rPr>
          <w:rFonts w:ascii="Times New Roman" w:hAnsi="Times New Roman" w:cs="Times New Roman"/>
          <w:sz w:val="28"/>
          <w:szCs w:val="28"/>
        </w:rPr>
      </w:pPr>
      <w:r>
        <w:rPr>
          <w:rFonts w:ascii="Times New Roman" w:hAnsi="Times New Roman" w:cs="Times New Roman"/>
          <w:sz w:val="28"/>
          <w:szCs w:val="28"/>
        </w:rPr>
        <w:t xml:space="preserve"> (tên thường gọi là Phi Quyết), sinh ngày 22 tháng 01 năm 1993 (Qúy Dậu).</w:t>
      </w:r>
    </w:p>
    <w:p w14:paraId="68EAAFAA" w14:textId="77777777" w:rsidR="00D81E0B" w:rsidRDefault="00EE2E4E">
      <w:pPr>
        <w:pStyle w:val="Heading4"/>
        <w:ind w:left="63"/>
        <w:jc w:val="center"/>
      </w:pPr>
      <w:bookmarkStart w:id="166" w:name="_Toc227585996"/>
      <w:r>
        <w:t xml:space="preserve">18.15.8. Nguyễn  Phi Tài</w:t>
      </w:r>
      <w:bookmarkEnd w:id="166"/>
    </w:p>
    <w:p w14:paraId="0E620D30" w14:textId="14801526" w:rsidR="00D81E0B" w:rsidRDefault="00EE2E4E">
      <w:pPr>
        <w:spacing w:line="360" w:lineRule="auto"/>
        <w:jc w:val="center"/>
        <w:rPr>
          <w:rFonts w:ascii="Times New Roman" w:hAnsi="Times New Roman" w:cs="Times New Roman"/>
          <w:i/>
          <w:iCs/>
          <w:sz w:val="28"/>
          <w:szCs w:val="28"/>
        </w:rPr>
      </w:pPr>
      <w:r>
        <w:rPr>
          <w:rFonts w:ascii="Times New Roman" w:hAnsi="Times New Roman" w:cs="Times New Roman"/>
          <w:sz w:val="28"/>
          <w:szCs w:val="28"/>
          <w:lang w:val="vi-VN"/>
        </w:rPr>
        <w:t>C</w:t>
      </w:r>
      <w:r>
        <w:rPr>
          <w:rFonts w:ascii="Times New Roman" w:hAnsi="Times New Roman" w:cs="Times New Roman"/>
          <w:i/>
          <w:iCs/>
          <w:sz w:val="28"/>
          <w:szCs w:val="28"/>
        </w:rPr>
        <w:t xml:space="preserve">on của ông Nguyễn Phi Minh, cháu ông Nguyễn Phi Bỉnh       </w:t>
      </w:r>
    </w:p>
    <w:p w14:paraId="62A0AAA6" w14:textId="7F5FC39E" w:rsidR="00D81E0B" w:rsidRDefault="00EE2E4E">
      <w:pPr>
        <w:jc w:val="center"/>
        <w:rPr>
          <w:rFonts w:ascii="Times New Roman" w:hAnsi="Times New Roman" w:cs="Times New Roman"/>
          <w:i/>
          <w:iCs/>
          <w:sz w:val="28"/>
          <w:szCs w:val="28"/>
        </w:rPr>
      </w:pPr>
      <w:r>
        <w:rPr>
          <w:rFonts w:ascii="Times New Roman" w:hAnsi="Times New Roman" w:cs="Times New Roman"/>
          <w:i/>
          <w:iCs/>
          <w:sz w:val="28"/>
          <w:szCs w:val="28"/>
          <w:lang w:val="vi-VN"/>
        </w:rPr>
        <w:t xml:space="preserve">Húy Phi </w:t>
      </w:r>
      <w:r>
        <w:rPr>
          <w:rFonts w:ascii="Times New Roman" w:hAnsi="Times New Roman" w:cs="Times New Roman"/>
          <w:i/>
          <w:iCs/>
          <w:sz w:val="28"/>
          <w:szCs w:val="28"/>
        </w:rPr>
        <w:t xml:space="preserve">Thắng  tự Phi Tài, </w:t>
      </w:r>
      <w:r>
        <w:rPr>
          <w:rFonts w:ascii="Times New Roman" w:hAnsi="Times New Roman" w:cs="Times New Roman"/>
          <w:i/>
          <w:iCs/>
          <w:sz w:val="28"/>
          <w:szCs w:val="28"/>
          <w:lang w:val="vi-VN"/>
        </w:rPr>
        <w:t xml:space="preserve"> tỉ </w:t>
      </w:r>
      <w:r>
        <w:rPr>
          <w:rFonts w:ascii="Times New Roman" w:hAnsi="Times New Roman" w:cs="Times New Roman"/>
          <w:i/>
          <w:iCs/>
          <w:sz w:val="28"/>
          <w:szCs w:val="28"/>
        </w:rPr>
        <w:t>………….</w:t>
      </w:r>
    </w:p>
    <w:p w14:paraId="48BF95B2" w14:textId="77777777" w:rsidR="00D81E0B" w:rsidRDefault="00D81E0B"/>
    <w:p w14:paraId="78DE9D03" w14:textId="77777777" w:rsidR="00D81E0B" w:rsidRDefault="00EE2E4E">
      <w:pPr>
        <w:spacing w:line="360" w:lineRule="auto"/>
        <w:rPr>
          <w:rFonts w:ascii="Times New Roman" w:hAnsi="Times New Roman" w:cs="Times New Roman"/>
          <w:sz w:val="28"/>
          <w:szCs w:val="28"/>
        </w:rPr>
      </w:pPr>
      <w:r>
        <w:rPr>
          <w:rFonts w:ascii="Times New Roman" w:hAnsi="Times New Roman" w:cs="Times New Roman"/>
          <w:sz w:val="28"/>
          <w:szCs w:val="28"/>
        </w:rPr>
        <w:t xml:space="preserve"> (Tên thường gọi là Phi Thắng), sinh ngày 14 tháng 06 năm 1996.</w:t>
      </w:r>
    </w:p>
    <w:p w14:paraId="0F3A63A5" w14:textId="77777777" w:rsidR="00D81E0B" w:rsidRDefault="00D81E0B"/>
    <w:p w14:paraId="4E0D659E" w14:textId="77777777" w:rsidR="00D81E0B" w:rsidRDefault="00EE2E4E">
      <w:pPr>
        <w:pStyle w:val="Heading4"/>
        <w:ind w:left="63"/>
        <w:jc w:val="center"/>
      </w:pPr>
      <w:bookmarkStart w:id="167" w:name="_Toc227585997"/>
      <w:r>
        <w:t xml:space="preserve">18.15.9.Nguyễn Phi Chiến</w:t>
      </w:r>
      <w:bookmarkEnd w:id="167"/>
    </w:p>
    <w:p w14:paraId="73002C79" w14:textId="1A54A4D1" w:rsidR="00D81E0B" w:rsidRDefault="00EE2E4E">
      <w:pPr>
        <w:spacing w:line="360" w:lineRule="auto"/>
        <w:jc w:val="center"/>
        <w:rPr>
          <w:rFonts w:ascii="Times New Roman" w:hAnsi="Times New Roman" w:cs="Times New Roman"/>
          <w:i/>
          <w:iCs/>
          <w:sz w:val="28"/>
          <w:szCs w:val="28"/>
        </w:rPr>
      </w:pPr>
      <w:r>
        <w:rPr>
          <w:rFonts w:ascii="Times New Roman" w:hAnsi="Times New Roman" w:cs="Times New Roman"/>
          <w:sz w:val="28"/>
          <w:szCs w:val="28"/>
          <w:lang w:val="vi-VN"/>
        </w:rPr>
        <w:t>C</w:t>
      </w:r>
      <w:r>
        <w:rPr>
          <w:rFonts w:ascii="Times New Roman" w:hAnsi="Times New Roman" w:cs="Times New Roman"/>
          <w:i/>
          <w:iCs/>
          <w:sz w:val="28"/>
          <w:szCs w:val="28"/>
        </w:rPr>
        <w:t xml:space="preserve">on của ông Nguyễn Phi Nghĩa, cháu ông Nguyễn Phi Hà       </w:t>
      </w:r>
    </w:p>
    <w:p w14:paraId="68B70222" w14:textId="0AB99B10" w:rsidR="00D81E0B" w:rsidRDefault="00EE2E4E">
      <w:pPr>
        <w:jc w:val="center"/>
        <w:rPr>
          <w:rFonts w:ascii="Times New Roman" w:hAnsi="Times New Roman" w:cs="Times New Roman"/>
          <w:i/>
          <w:iCs/>
          <w:sz w:val="28"/>
          <w:szCs w:val="28"/>
        </w:rPr>
      </w:pPr>
      <w:r>
        <w:rPr>
          <w:rFonts w:ascii="Times New Roman" w:hAnsi="Times New Roman" w:cs="Times New Roman"/>
          <w:i/>
          <w:iCs/>
          <w:sz w:val="28"/>
          <w:szCs w:val="28"/>
          <w:lang w:val="vi-VN"/>
        </w:rPr>
        <w:t xml:space="preserve">Húy Phi </w:t>
      </w:r>
      <w:r>
        <w:rPr>
          <w:rFonts w:ascii="Times New Roman" w:hAnsi="Times New Roman" w:cs="Times New Roman"/>
          <w:i/>
          <w:iCs/>
          <w:sz w:val="28"/>
          <w:szCs w:val="28"/>
        </w:rPr>
        <w:t xml:space="preserve">Chiến, </w:t>
      </w:r>
      <w:r>
        <w:rPr>
          <w:rFonts w:ascii="Times New Roman" w:hAnsi="Times New Roman" w:cs="Times New Roman"/>
          <w:i/>
          <w:iCs/>
          <w:sz w:val="28"/>
          <w:szCs w:val="28"/>
          <w:lang w:val="vi-VN"/>
        </w:rPr>
        <w:t xml:space="preserve"> tỉ </w:t>
      </w:r>
      <w:r>
        <w:rPr>
          <w:rFonts w:ascii="Times New Roman" w:hAnsi="Times New Roman" w:cs="Times New Roman"/>
          <w:i/>
          <w:iCs/>
          <w:sz w:val="28"/>
          <w:szCs w:val="28"/>
        </w:rPr>
        <w:t>………….</w:t>
      </w:r>
    </w:p>
    <w:p w14:paraId="4FD9CD02" w14:textId="77777777" w:rsidR="00D81E0B" w:rsidRDefault="00EE2E4E">
      <w:r>
        <w:t xml:space="preserve"> </w:t>
      </w:r>
    </w:p>
    <w:p w14:paraId="719AACD3" w14:textId="77777777" w:rsidR="00D81E0B" w:rsidRDefault="00EE2E4E">
      <w:pPr>
        <w:pStyle w:val="Heading4"/>
        <w:ind w:left="63"/>
        <w:jc w:val="center"/>
      </w:pPr>
      <w:bookmarkStart w:id="168" w:name="_Toc227585998"/>
      <w:r>
        <w:t>18.15.10. Nguyễn Phi Trung</w:t>
      </w:r>
      <w:bookmarkEnd w:id="168"/>
      <w:r>
        <w:t xml:space="preserve"> </w:t>
      </w:r>
    </w:p>
    <w:p w14:paraId="55E51875" w14:textId="488A2CFD" w:rsidR="00D81E0B" w:rsidRDefault="00EE2E4E">
      <w:pPr>
        <w:spacing w:line="360" w:lineRule="auto"/>
        <w:jc w:val="center"/>
        <w:rPr>
          <w:rFonts w:ascii="Times New Roman" w:hAnsi="Times New Roman" w:cs="Times New Roman"/>
          <w:i/>
          <w:iCs/>
          <w:sz w:val="28"/>
          <w:szCs w:val="28"/>
        </w:rPr>
      </w:pPr>
      <w:r>
        <w:rPr>
          <w:rFonts w:ascii="Times New Roman" w:hAnsi="Times New Roman" w:cs="Times New Roman"/>
          <w:sz w:val="28"/>
          <w:szCs w:val="28"/>
          <w:lang w:val="vi-VN"/>
        </w:rPr>
        <w:t>C</w:t>
      </w:r>
      <w:r>
        <w:rPr>
          <w:rFonts w:ascii="Times New Roman" w:hAnsi="Times New Roman" w:cs="Times New Roman"/>
          <w:i/>
          <w:iCs/>
          <w:sz w:val="28"/>
          <w:szCs w:val="28"/>
        </w:rPr>
        <w:t xml:space="preserve">on của ông Nguyễn Phi Lĩnh, cháu ông Nguyễn Phi Vinh       </w:t>
      </w:r>
    </w:p>
    <w:p w14:paraId="50E81971" w14:textId="53173CCE" w:rsidR="00D81E0B" w:rsidRDefault="00EE2E4E">
      <w:pPr>
        <w:jc w:val="center"/>
        <w:rPr>
          <w:rFonts w:ascii="Times New Roman" w:hAnsi="Times New Roman" w:cs="Times New Roman"/>
          <w:i/>
          <w:iCs/>
          <w:sz w:val="28"/>
          <w:szCs w:val="28"/>
        </w:rPr>
      </w:pPr>
      <w:r>
        <w:rPr>
          <w:rFonts w:ascii="Times New Roman" w:hAnsi="Times New Roman" w:cs="Times New Roman"/>
          <w:i/>
          <w:iCs/>
          <w:sz w:val="28"/>
          <w:szCs w:val="28"/>
          <w:lang w:val="vi-VN"/>
        </w:rPr>
        <w:t xml:space="preserve">Húy Phi </w:t>
      </w:r>
      <w:r>
        <w:rPr>
          <w:rFonts w:ascii="Times New Roman" w:hAnsi="Times New Roman" w:cs="Times New Roman"/>
          <w:i/>
          <w:iCs/>
          <w:sz w:val="28"/>
          <w:szCs w:val="28"/>
        </w:rPr>
        <w:t xml:space="preserve">Chiến, </w:t>
      </w:r>
      <w:r>
        <w:rPr>
          <w:rFonts w:ascii="Times New Roman" w:hAnsi="Times New Roman" w:cs="Times New Roman"/>
          <w:i/>
          <w:iCs/>
          <w:sz w:val="28"/>
          <w:szCs w:val="28"/>
          <w:lang w:val="vi-VN"/>
        </w:rPr>
        <w:t xml:space="preserve"> tỉ </w:t>
      </w:r>
      <w:r>
        <w:rPr>
          <w:rFonts w:ascii="Times New Roman" w:hAnsi="Times New Roman" w:cs="Times New Roman"/>
          <w:i/>
          <w:iCs/>
          <w:sz w:val="28"/>
          <w:szCs w:val="28"/>
        </w:rPr>
        <w:t>………….</w:t>
      </w:r>
    </w:p>
    <w:p w14:paraId="7324F531" w14:textId="77777777" w:rsidR="00D81E0B" w:rsidRDefault="00D81E0B"/>
    <w:p w14:paraId="6BDF3D47" w14:textId="77777777" w:rsidR="00D81E0B" w:rsidRDefault="00EE2E4E">
      <w:pPr>
        <w:pStyle w:val="Heading4"/>
        <w:ind w:left="63"/>
        <w:jc w:val="center"/>
      </w:pPr>
      <w:bookmarkStart w:id="169" w:name="_Toc227585999"/>
      <w:r>
        <w:lastRenderedPageBreak/>
        <w:t>18.15.11. Nguyễn Phi Thắng</w:t>
      </w:r>
      <w:bookmarkEnd w:id="169"/>
      <w:r>
        <w:t xml:space="preserve"> </w:t>
      </w:r>
    </w:p>
    <w:p w14:paraId="6E3EBCF5" w14:textId="222198A8" w:rsidR="00D81E0B" w:rsidRDefault="00EE2E4E">
      <w:pPr>
        <w:spacing w:line="360" w:lineRule="auto"/>
        <w:jc w:val="center"/>
        <w:rPr>
          <w:rFonts w:ascii="Times New Roman" w:hAnsi="Times New Roman" w:cs="Times New Roman"/>
          <w:i/>
          <w:iCs/>
          <w:sz w:val="28"/>
          <w:szCs w:val="28"/>
        </w:rPr>
      </w:pPr>
      <w:r>
        <w:rPr>
          <w:rFonts w:ascii="Times New Roman" w:hAnsi="Times New Roman" w:cs="Times New Roman"/>
          <w:sz w:val="28"/>
          <w:szCs w:val="28"/>
          <w:lang w:val="vi-VN"/>
        </w:rPr>
        <w:t>C</w:t>
      </w:r>
      <w:r>
        <w:rPr>
          <w:rFonts w:ascii="Times New Roman" w:hAnsi="Times New Roman" w:cs="Times New Roman"/>
          <w:i/>
          <w:iCs/>
          <w:sz w:val="28"/>
          <w:szCs w:val="28"/>
        </w:rPr>
        <w:t xml:space="preserve">on của ông Nguyễn Phi Loan, cháu ông Nguyễn Phi Xin       </w:t>
      </w:r>
    </w:p>
    <w:p w14:paraId="77E4000E" w14:textId="1BA0A389" w:rsidR="00D81E0B" w:rsidRDefault="00EE2E4E">
      <w:pPr>
        <w:jc w:val="center"/>
        <w:rPr>
          <w:rFonts w:ascii="Times New Roman" w:hAnsi="Times New Roman" w:cs="Times New Roman"/>
          <w:i/>
          <w:iCs/>
          <w:sz w:val="28"/>
          <w:szCs w:val="28"/>
        </w:rPr>
      </w:pPr>
      <w:r>
        <w:rPr>
          <w:rFonts w:ascii="Times New Roman" w:hAnsi="Times New Roman" w:cs="Times New Roman"/>
          <w:i/>
          <w:iCs/>
          <w:sz w:val="28"/>
          <w:szCs w:val="28"/>
          <w:lang w:val="vi-VN"/>
        </w:rPr>
        <w:t xml:space="preserve">Húy Phi </w:t>
      </w:r>
      <w:r>
        <w:rPr>
          <w:rFonts w:ascii="Times New Roman" w:hAnsi="Times New Roman" w:cs="Times New Roman"/>
          <w:i/>
          <w:iCs/>
          <w:sz w:val="28"/>
          <w:szCs w:val="28"/>
        </w:rPr>
        <w:t xml:space="preserve">Chiến, </w:t>
      </w:r>
      <w:r>
        <w:rPr>
          <w:rFonts w:ascii="Times New Roman" w:hAnsi="Times New Roman" w:cs="Times New Roman"/>
          <w:i/>
          <w:iCs/>
          <w:sz w:val="28"/>
          <w:szCs w:val="28"/>
          <w:lang w:val="vi-VN"/>
        </w:rPr>
        <w:t xml:space="preserve"> tỉ </w:t>
      </w:r>
      <w:r>
        <w:rPr>
          <w:rFonts w:ascii="Times New Roman" w:hAnsi="Times New Roman" w:cs="Times New Roman"/>
          <w:i/>
          <w:iCs/>
          <w:sz w:val="28"/>
          <w:szCs w:val="28"/>
        </w:rPr>
        <w:t>………….</w:t>
      </w:r>
    </w:p>
    <w:p w14:paraId="00E31F70" w14:textId="77777777" w:rsidR="00D81E0B" w:rsidRDefault="00EE2E4E">
      <w:pPr>
        <w:pStyle w:val="Heading3"/>
        <w:jc w:val="center"/>
        <w:rPr>
          <w:rFonts w:ascii="Times New Roman" w:hAnsi="Times New Roman" w:hint="default"/>
          <w:sz w:val="32"/>
          <w:szCs w:val="32"/>
        </w:rPr>
      </w:pPr>
      <w:bookmarkStart w:id="170" w:name="_Toc227586000"/>
      <w:r>
        <w:rPr>
          <w:rFonts w:ascii="Times New Roman" w:hAnsi="Times New Roman" w:hint="default"/>
          <w:sz w:val="32"/>
          <w:szCs w:val="32"/>
        </w:rPr>
        <w:t>ĐỜI THỨ 19 ĐẠI TỘC, THỨ 16 CHI PHÁI ĐỆ NHỊ</w:t>
      </w:r>
      <w:bookmarkEnd w:id="170"/>
      <w:r>
        <w:rPr>
          <w:rFonts w:ascii="Times New Roman" w:hAnsi="Times New Roman" w:hint="default"/>
          <w:sz w:val="32"/>
          <w:szCs w:val="32"/>
        </w:rPr>
        <w:t xml:space="preserve">  </w:t>
      </w:r>
    </w:p>
    <w:p w14:paraId="2439B307" w14:textId="77777777" w:rsidR="00D81E0B" w:rsidRDefault="00EE2E4E">
      <w:pPr>
        <w:pStyle w:val="Heading4"/>
        <w:ind w:left="63"/>
        <w:jc w:val="center"/>
      </w:pPr>
      <w:bookmarkStart w:id="171" w:name="_Toc227586001"/>
      <w:r>
        <w:t xml:space="preserve">19.16.1.Nguyễn Phi Bảo</w:t>
      </w:r>
      <w:bookmarkEnd w:id="171"/>
    </w:p>
    <w:p w14:paraId="5495D4E1" w14:textId="77777777" w:rsidR="00D81E0B" w:rsidRDefault="00EE2E4E">
      <w:pPr>
        <w:spacing w:line="360" w:lineRule="auto"/>
        <w:jc w:val="center"/>
        <w:rPr>
          <w:rFonts w:ascii="Times New Roman" w:hAnsi="Times New Roman" w:cs="Times New Roman"/>
          <w:i/>
          <w:iCs/>
          <w:sz w:val="28"/>
          <w:szCs w:val="28"/>
        </w:rPr>
      </w:pPr>
      <w:r>
        <w:rPr>
          <w:rFonts w:ascii="Times New Roman" w:hAnsi="Times New Roman" w:cs="Times New Roman"/>
          <w:sz w:val="28"/>
          <w:szCs w:val="28"/>
          <w:lang w:val="vi-VN"/>
        </w:rPr>
        <w:t>C</w:t>
      </w:r>
      <w:r>
        <w:rPr>
          <w:rFonts w:ascii="Times New Roman" w:hAnsi="Times New Roman" w:cs="Times New Roman"/>
          <w:i/>
          <w:iCs/>
          <w:sz w:val="28"/>
          <w:szCs w:val="28"/>
        </w:rPr>
        <w:t xml:space="preserve">on của ông Nguyễn Phi Sơn, cháu ông Nguyễn Phi Thìn       </w:t>
      </w:r>
    </w:p>
    <w:p w14:paraId="1314B011" w14:textId="77777777" w:rsidR="00D81E0B" w:rsidRDefault="00EE2E4E">
      <w:pPr>
        <w:jc w:val="center"/>
      </w:pPr>
      <w:r>
        <w:rPr>
          <w:rFonts w:ascii="Times New Roman" w:hAnsi="Times New Roman" w:cs="Times New Roman"/>
          <w:i/>
          <w:iCs/>
          <w:sz w:val="28"/>
          <w:szCs w:val="28"/>
          <w:lang w:val="vi-VN"/>
        </w:rPr>
        <w:t xml:space="preserve">Húy Phi </w:t>
      </w:r>
      <w:r>
        <w:rPr>
          <w:rFonts w:ascii="Times New Roman" w:hAnsi="Times New Roman" w:cs="Times New Roman"/>
          <w:i/>
          <w:iCs/>
          <w:sz w:val="28"/>
          <w:szCs w:val="28"/>
        </w:rPr>
        <w:t>Bảo</w:t>
      </w:r>
    </w:p>
    <w:p w14:paraId="1BB342C3" w14:textId="77777777" w:rsidR="00D81E0B" w:rsidRDefault="00EE2E4E">
      <w:pPr>
        <w:pStyle w:val="Heading4"/>
        <w:ind w:left="63"/>
        <w:jc w:val="center"/>
      </w:pPr>
      <w:bookmarkStart w:id="172" w:name="_Toc227586002"/>
      <w:r>
        <w:t xml:space="preserve">19.16.2.Nguyễn Phi Ngọc Trinh</w:t>
      </w:r>
      <w:bookmarkEnd w:id="172"/>
    </w:p>
    <w:p w14:paraId="4714EA5D" w14:textId="77777777" w:rsidR="00D81E0B" w:rsidRDefault="00EE2E4E">
      <w:pPr>
        <w:spacing w:line="360" w:lineRule="auto"/>
        <w:jc w:val="center"/>
        <w:rPr>
          <w:rFonts w:ascii="Times New Roman" w:hAnsi="Times New Roman" w:cs="Times New Roman"/>
          <w:i/>
          <w:iCs/>
          <w:sz w:val="28"/>
          <w:szCs w:val="28"/>
        </w:rPr>
      </w:pPr>
      <w:r>
        <w:rPr>
          <w:rFonts w:ascii="Times New Roman" w:hAnsi="Times New Roman" w:cs="Times New Roman"/>
          <w:sz w:val="28"/>
          <w:szCs w:val="28"/>
          <w:lang w:val="vi-VN"/>
        </w:rPr>
        <w:t>C</w:t>
      </w:r>
      <w:r>
        <w:rPr>
          <w:rFonts w:ascii="Times New Roman" w:hAnsi="Times New Roman" w:cs="Times New Roman"/>
          <w:i/>
          <w:iCs/>
          <w:sz w:val="28"/>
          <w:szCs w:val="28"/>
        </w:rPr>
        <w:t xml:space="preserve">on của ông Nguyễn Phi Sơn, cháu ông Nguyễn Phi Thìn       </w:t>
      </w:r>
    </w:p>
    <w:p w14:paraId="086FBC1E" w14:textId="77777777" w:rsidR="00D81E0B" w:rsidRDefault="00EE2E4E">
      <w:pPr>
        <w:jc w:val="center"/>
      </w:pPr>
      <w:r>
        <w:rPr>
          <w:rFonts w:ascii="Times New Roman" w:hAnsi="Times New Roman" w:cs="Times New Roman"/>
          <w:i/>
          <w:iCs/>
          <w:sz w:val="28"/>
          <w:szCs w:val="28"/>
          <w:lang w:val="vi-VN"/>
        </w:rPr>
        <w:t xml:space="preserve">Húy Phi </w:t>
      </w:r>
      <w:r>
        <w:rPr>
          <w:rFonts w:ascii="Times New Roman" w:hAnsi="Times New Roman" w:cs="Times New Roman"/>
          <w:i/>
          <w:iCs/>
          <w:sz w:val="28"/>
          <w:szCs w:val="28"/>
        </w:rPr>
        <w:t>Ngọc Trinh</w:t>
      </w:r>
    </w:p>
    <w:p w14:paraId="41908591" w14:textId="77777777" w:rsidR="00D81E0B" w:rsidRDefault="00D81E0B"/>
    <w:p w14:paraId="6060EE21" w14:textId="77777777" w:rsidR="00D81E0B" w:rsidRDefault="00EE2E4E">
      <w:pPr>
        <w:pStyle w:val="Heading4"/>
        <w:ind w:left="63"/>
        <w:jc w:val="center"/>
      </w:pPr>
      <w:bookmarkStart w:id="173" w:name="_Toc227586003"/>
      <w:r>
        <w:t xml:space="preserve">19.16.3.Nguyễn Phi Khánh</w:t>
      </w:r>
      <w:bookmarkEnd w:id="173"/>
    </w:p>
    <w:p w14:paraId="019C5BC2" w14:textId="77777777" w:rsidR="00D81E0B" w:rsidRDefault="00EE2E4E">
      <w:pPr>
        <w:spacing w:line="360" w:lineRule="auto"/>
        <w:jc w:val="center"/>
        <w:rPr>
          <w:rFonts w:ascii="Times New Roman" w:hAnsi="Times New Roman" w:cs="Times New Roman"/>
          <w:i/>
          <w:iCs/>
          <w:sz w:val="28"/>
          <w:szCs w:val="28"/>
        </w:rPr>
      </w:pPr>
      <w:r>
        <w:rPr>
          <w:rFonts w:ascii="Times New Roman" w:hAnsi="Times New Roman" w:cs="Times New Roman"/>
          <w:sz w:val="28"/>
          <w:szCs w:val="28"/>
          <w:lang w:val="vi-VN"/>
        </w:rPr>
        <w:t>C</w:t>
      </w:r>
      <w:r>
        <w:rPr>
          <w:rFonts w:ascii="Times New Roman" w:hAnsi="Times New Roman" w:cs="Times New Roman"/>
          <w:i/>
          <w:iCs/>
          <w:sz w:val="28"/>
          <w:szCs w:val="28"/>
        </w:rPr>
        <w:t xml:space="preserve">on của ông Nguyễn Phi Sơn, cháu ông Nguyễn Phi Thìn       </w:t>
      </w:r>
    </w:p>
    <w:p w14:paraId="6678C6F0" w14:textId="77777777" w:rsidR="00D81E0B" w:rsidRDefault="00EE2E4E">
      <w:pPr>
        <w:jc w:val="center"/>
      </w:pPr>
      <w:r>
        <w:rPr>
          <w:rFonts w:ascii="Times New Roman" w:hAnsi="Times New Roman" w:cs="Times New Roman"/>
          <w:i/>
          <w:iCs/>
          <w:sz w:val="28"/>
          <w:szCs w:val="28"/>
          <w:lang w:val="vi-VN"/>
        </w:rPr>
        <w:t xml:space="preserve">Húy Phi </w:t>
      </w:r>
      <w:r>
        <w:rPr>
          <w:rFonts w:ascii="Times New Roman" w:hAnsi="Times New Roman" w:cs="Times New Roman"/>
          <w:i/>
          <w:iCs/>
          <w:sz w:val="28"/>
          <w:szCs w:val="28"/>
        </w:rPr>
        <w:t>Khánh</w:t>
      </w:r>
    </w:p>
    <w:p w14:paraId="4274DE7F" w14:textId="77777777" w:rsidR="00D81E0B" w:rsidRDefault="00D81E0B"/>
    <w:p w14:paraId="1888965D" w14:textId="77777777" w:rsidR="00D81E0B" w:rsidRDefault="00EE2E4E">
      <w:pPr>
        <w:pStyle w:val="Heading4"/>
        <w:ind w:left="63"/>
        <w:jc w:val="center"/>
      </w:pPr>
      <w:bookmarkStart w:id="174" w:name="_Toc227586004"/>
      <w:r>
        <w:t xml:space="preserve">19.16.4.Nguyễn Phi Hưng</w:t>
      </w:r>
      <w:bookmarkEnd w:id="174"/>
    </w:p>
    <w:p w14:paraId="4AFD3AA9" w14:textId="77777777" w:rsidR="00D81E0B" w:rsidRDefault="00EE2E4E">
      <w:pPr>
        <w:spacing w:line="360" w:lineRule="auto"/>
        <w:jc w:val="center"/>
        <w:rPr>
          <w:rFonts w:ascii="Times New Roman" w:hAnsi="Times New Roman" w:cs="Times New Roman"/>
          <w:i/>
          <w:iCs/>
          <w:sz w:val="28"/>
          <w:szCs w:val="28"/>
        </w:rPr>
      </w:pPr>
      <w:r>
        <w:rPr>
          <w:rFonts w:ascii="Times New Roman" w:hAnsi="Times New Roman" w:cs="Times New Roman"/>
          <w:sz w:val="28"/>
          <w:szCs w:val="28"/>
          <w:lang w:val="vi-VN"/>
        </w:rPr>
        <w:t>C</w:t>
      </w:r>
      <w:r>
        <w:rPr>
          <w:rFonts w:ascii="Times New Roman" w:hAnsi="Times New Roman" w:cs="Times New Roman"/>
          <w:i/>
          <w:iCs/>
          <w:sz w:val="28"/>
          <w:szCs w:val="28"/>
        </w:rPr>
        <w:t xml:space="preserve">on của ông Nguyễn Phi Sơn, cháu ông Nguyễn Phi Thìn       </w:t>
      </w:r>
    </w:p>
    <w:p w14:paraId="6FC04D2B" w14:textId="77777777" w:rsidR="00D81E0B" w:rsidRDefault="00EE2E4E">
      <w:pPr>
        <w:jc w:val="center"/>
      </w:pPr>
      <w:r>
        <w:rPr>
          <w:rFonts w:ascii="Times New Roman" w:hAnsi="Times New Roman" w:cs="Times New Roman"/>
          <w:i/>
          <w:iCs/>
          <w:sz w:val="28"/>
          <w:szCs w:val="28"/>
          <w:lang w:val="vi-VN"/>
        </w:rPr>
        <w:t>Húy Phi</w:t>
      </w:r>
      <w:r>
        <w:rPr>
          <w:rFonts w:ascii="Times New Roman" w:hAnsi="Times New Roman" w:cs="Times New Roman"/>
          <w:i/>
          <w:iCs/>
          <w:sz w:val="28"/>
          <w:szCs w:val="28"/>
        </w:rPr>
        <w:t xml:space="preserve"> Hưng</w:t>
      </w:r>
    </w:p>
    <w:p w14:paraId="3F5D5A6A" w14:textId="77777777" w:rsidR="00D81E0B" w:rsidRDefault="00D81E0B"/>
    <w:p w14:paraId="7B626EA5" w14:textId="77777777" w:rsidR="00D81E0B" w:rsidRDefault="00EE2E4E">
      <w:pPr>
        <w:pStyle w:val="Heading4"/>
        <w:ind w:left="63"/>
        <w:jc w:val="center"/>
      </w:pPr>
      <w:bookmarkStart w:id="175" w:name="_Toc227586005"/>
      <w:r>
        <w:t xml:space="preserve">19.16.5.Nguyễn Phi Đức Anh</w:t>
      </w:r>
      <w:bookmarkEnd w:id="175"/>
    </w:p>
    <w:p w14:paraId="0A3B9D7D" w14:textId="77777777" w:rsidR="00D81E0B" w:rsidRDefault="00EE2E4E">
      <w:pPr>
        <w:spacing w:line="360" w:lineRule="auto"/>
        <w:jc w:val="center"/>
        <w:rPr>
          <w:rFonts w:ascii="Times New Roman" w:hAnsi="Times New Roman" w:cs="Times New Roman"/>
          <w:i/>
          <w:iCs/>
          <w:sz w:val="28"/>
          <w:szCs w:val="28"/>
        </w:rPr>
      </w:pPr>
      <w:r>
        <w:rPr>
          <w:rFonts w:ascii="Times New Roman" w:hAnsi="Times New Roman" w:cs="Times New Roman"/>
          <w:sz w:val="28"/>
          <w:szCs w:val="28"/>
          <w:lang w:val="vi-VN"/>
        </w:rPr>
        <w:t>C</w:t>
      </w:r>
      <w:r>
        <w:rPr>
          <w:rFonts w:ascii="Times New Roman" w:hAnsi="Times New Roman" w:cs="Times New Roman"/>
          <w:i/>
          <w:iCs/>
          <w:sz w:val="28"/>
          <w:szCs w:val="28"/>
        </w:rPr>
        <w:t xml:space="preserve">on của ông Nguyễn Phi Bình, cháu ông Nguyễn Phi Minh       </w:t>
      </w:r>
    </w:p>
    <w:p w14:paraId="2C158D77" w14:textId="77777777" w:rsidR="00D81E0B" w:rsidRDefault="00EE2E4E">
      <w:pPr>
        <w:jc w:val="center"/>
      </w:pPr>
      <w:r>
        <w:rPr>
          <w:rFonts w:ascii="Times New Roman" w:hAnsi="Times New Roman" w:cs="Times New Roman"/>
          <w:i/>
          <w:iCs/>
          <w:sz w:val="28"/>
          <w:szCs w:val="28"/>
          <w:lang w:val="vi-VN"/>
        </w:rPr>
        <w:t xml:space="preserve">Húy Phi </w:t>
      </w:r>
      <w:r>
        <w:rPr>
          <w:rFonts w:ascii="Times New Roman" w:hAnsi="Times New Roman" w:cs="Times New Roman"/>
          <w:i/>
          <w:iCs/>
          <w:sz w:val="28"/>
          <w:szCs w:val="28"/>
        </w:rPr>
        <w:t>Anh</w:t>
      </w:r>
    </w:p>
    <w:p w14:paraId="51E0EBE4" w14:textId="77777777" w:rsidR="00D81E0B" w:rsidRDefault="00D81E0B"/>
    <w:p w14:paraId="3CC6659E" w14:textId="77777777" w:rsidR="00D81E0B" w:rsidRDefault="00EE2E4E">
      <w:pPr>
        <w:pStyle w:val="Heading4"/>
        <w:ind w:left="63"/>
        <w:jc w:val="center"/>
      </w:pPr>
      <w:bookmarkStart w:id="176" w:name="_Toc227586006"/>
      <w:r>
        <w:lastRenderedPageBreak/>
        <w:t xml:space="preserve">19.16.6.Nguyễn Phi Đức Thịnh</w:t>
      </w:r>
      <w:bookmarkEnd w:id="176"/>
      <w:r>
        <w:t xml:space="preserve">  </w:t>
      </w:r>
    </w:p>
    <w:p w14:paraId="2235256F" w14:textId="77777777" w:rsidR="00D81E0B" w:rsidRDefault="00EE2E4E">
      <w:pPr>
        <w:spacing w:line="360" w:lineRule="auto"/>
        <w:jc w:val="center"/>
        <w:rPr>
          <w:rFonts w:ascii="Times New Roman" w:hAnsi="Times New Roman" w:cs="Times New Roman"/>
          <w:i/>
          <w:iCs/>
          <w:sz w:val="28"/>
          <w:szCs w:val="28"/>
        </w:rPr>
      </w:pPr>
      <w:r>
        <w:rPr>
          <w:rFonts w:ascii="Times New Roman" w:hAnsi="Times New Roman" w:cs="Times New Roman"/>
          <w:sz w:val="28"/>
          <w:szCs w:val="28"/>
          <w:lang w:val="vi-VN"/>
        </w:rPr>
        <w:t>C</w:t>
      </w:r>
      <w:r>
        <w:rPr>
          <w:rFonts w:ascii="Times New Roman" w:hAnsi="Times New Roman" w:cs="Times New Roman"/>
          <w:i/>
          <w:iCs/>
          <w:sz w:val="28"/>
          <w:szCs w:val="28"/>
        </w:rPr>
        <w:t xml:space="preserve">on của ông Nguyễn Phi An, cháu ông Nguyễn Phi Minh       </w:t>
      </w:r>
    </w:p>
    <w:p w14:paraId="6BE9CE4A" w14:textId="77777777" w:rsidR="00D81E0B" w:rsidRDefault="00EE2E4E">
      <w:pPr>
        <w:jc w:val="center"/>
      </w:pPr>
      <w:r>
        <w:rPr>
          <w:rFonts w:ascii="Times New Roman" w:hAnsi="Times New Roman" w:cs="Times New Roman"/>
          <w:i/>
          <w:iCs/>
          <w:sz w:val="28"/>
          <w:szCs w:val="28"/>
          <w:lang w:val="vi-VN"/>
        </w:rPr>
        <w:t xml:space="preserve">Húy Phi </w:t>
      </w:r>
      <w:r>
        <w:rPr>
          <w:rFonts w:ascii="Times New Roman" w:hAnsi="Times New Roman" w:cs="Times New Roman"/>
          <w:i/>
          <w:iCs/>
          <w:sz w:val="28"/>
          <w:szCs w:val="28"/>
        </w:rPr>
        <w:t>Đức Thịnh</w:t>
      </w:r>
    </w:p>
    <w:p w14:paraId="039BEB37" w14:textId="77777777" w:rsidR="00D81E0B" w:rsidRDefault="00D81E0B">
      <w:pPr>
        <w:spacing w:line="360" w:lineRule="auto"/>
        <w:rPr>
          <w:rFonts w:ascii="Times New Roman" w:hAnsi="Times New Roman" w:cs="Times New Roman"/>
          <w:sz w:val="28"/>
          <w:szCs w:val="28"/>
        </w:rPr>
      </w:pPr>
    </w:p>
    <w:p w14:paraId="0F9B5A0D" w14:textId="77777777" w:rsidR="00D81E0B" w:rsidRDefault="00EE2E4E">
      <w:pPr>
        <w:pStyle w:val="Heading3"/>
        <w:jc w:val="center"/>
        <w:rPr>
          <w:rFonts w:ascii="Times New Roman" w:hAnsi="Times New Roman" w:hint="default"/>
          <w:sz w:val="32"/>
          <w:szCs w:val="32"/>
        </w:rPr>
      </w:pPr>
      <w:bookmarkStart w:id="177" w:name="_Toc227586007"/>
      <w:r>
        <w:rPr>
          <w:rFonts w:ascii="Times New Roman" w:hAnsi="Times New Roman" w:hint="default"/>
          <w:sz w:val="32"/>
          <w:szCs w:val="32"/>
        </w:rPr>
        <w:t>ĐỜI THỨ 20 ĐẠI TỘC, THỨ 17 CHI PHÁI ĐỆ NHỊ</w:t>
      </w:r>
      <w:bookmarkEnd w:id="177"/>
      <w:r>
        <w:rPr>
          <w:rFonts w:ascii="Times New Roman" w:hAnsi="Times New Roman" w:hint="default"/>
          <w:sz w:val="32"/>
          <w:szCs w:val="32"/>
        </w:rPr>
        <w:t xml:space="preserve">    </w:t>
      </w:r>
    </w:p>
    <w:p w14:paraId="55DA599F" w14:textId="77777777" w:rsidR="00D81E0B" w:rsidRDefault="00EE2E4E">
      <w:pPr>
        <w:pStyle w:val="Heading4"/>
        <w:ind w:left="63"/>
        <w:jc w:val="center"/>
      </w:pPr>
      <w:bookmarkStart w:id="178" w:name="_Toc227586008"/>
      <w:r>
        <w:t>Nguyễn Gia Hân</w:t>
      </w:r>
      <w:bookmarkEnd w:id="178"/>
    </w:p>
    <w:p w14:paraId="34AD0BBE" w14:textId="77777777" w:rsidR="00D81E0B" w:rsidRDefault="00EE2E4E">
      <w:pPr>
        <w:spacing w:line="360" w:lineRule="auto"/>
        <w:jc w:val="center"/>
        <w:rPr>
          <w:rFonts w:ascii="Times New Roman" w:hAnsi="Times New Roman" w:cs="Times New Roman"/>
          <w:i/>
          <w:iCs/>
          <w:sz w:val="28"/>
          <w:szCs w:val="28"/>
        </w:rPr>
      </w:pPr>
      <w:r>
        <w:rPr>
          <w:rFonts w:ascii="Times New Roman" w:hAnsi="Times New Roman" w:cs="Times New Roman"/>
          <w:sz w:val="28"/>
          <w:szCs w:val="28"/>
          <w:lang w:val="vi-VN"/>
        </w:rPr>
        <w:t>C</w:t>
      </w:r>
      <w:r>
        <w:rPr>
          <w:rFonts w:ascii="Times New Roman" w:hAnsi="Times New Roman" w:cs="Times New Roman"/>
          <w:i/>
          <w:iCs/>
          <w:sz w:val="28"/>
          <w:szCs w:val="28"/>
        </w:rPr>
        <w:t xml:space="preserve">on của ông Nguyễn Phi Đức Anh, cháu ông Nguyễn Phi Bình      </w:t>
      </w:r>
    </w:p>
    <w:p w14:paraId="6DA84FD6" w14:textId="77777777" w:rsidR="00D81E0B" w:rsidRDefault="00EE2E4E">
      <w:pPr>
        <w:jc w:val="center"/>
      </w:pPr>
      <w:r>
        <w:rPr>
          <w:rFonts w:ascii="Times New Roman" w:hAnsi="Times New Roman" w:cs="Times New Roman"/>
          <w:i/>
          <w:iCs/>
          <w:sz w:val="28"/>
          <w:szCs w:val="28"/>
          <w:lang w:val="vi-VN"/>
        </w:rPr>
        <w:t xml:space="preserve">Húy </w:t>
      </w:r>
      <w:r>
        <w:rPr>
          <w:rFonts w:ascii="Times New Roman" w:hAnsi="Times New Roman" w:cs="Times New Roman"/>
          <w:i/>
          <w:iCs/>
          <w:sz w:val="28"/>
          <w:szCs w:val="28"/>
        </w:rPr>
        <w:t xml:space="preserve">Gia Hân</w:t>
      </w:r>
    </w:p>
    <w:p w14:paraId="6D0BC072" w14:textId="77777777" w:rsidR="00D81E0B" w:rsidRDefault="00EE2E4E">
      <w:pPr>
        <w:pStyle w:val="Heading4"/>
        <w:ind w:left="63"/>
        <w:jc w:val="center"/>
      </w:pPr>
      <w:bookmarkStart w:id="179" w:name="_Toc227586009"/>
      <w:r>
        <w:t>Nguyễn Phi Hoàng Nam</w:t>
      </w:r>
      <w:bookmarkEnd w:id="179"/>
    </w:p>
    <w:p w14:paraId="76E2D16B" w14:textId="77777777" w:rsidR="00D81E0B" w:rsidRDefault="00EE2E4E">
      <w:pPr>
        <w:spacing w:line="360" w:lineRule="auto"/>
        <w:jc w:val="center"/>
        <w:rPr>
          <w:rFonts w:ascii="Times New Roman" w:hAnsi="Times New Roman" w:cs="Times New Roman"/>
          <w:i/>
          <w:iCs/>
          <w:sz w:val="28"/>
          <w:szCs w:val="28"/>
        </w:rPr>
      </w:pPr>
      <w:r>
        <w:rPr>
          <w:rFonts w:ascii="Times New Roman" w:hAnsi="Times New Roman" w:cs="Times New Roman"/>
          <w:sz w:val="28"/>
          <w:szCs w:val="28"/>
          <w:lang w:val="vi-VN"/>
        </w:rPr>
        <w:t>C</w:t>
      </w:r>
      <w:r>
        <w:rPr>
          <w:rFonts w:ascii="Times New Roman" w:hAnsi="Times New Roman" w:cs="Times New Roman"/>
          <w:i/>
          <w:iCs/>
          <w:sz w:val="28"/>
          <w:szCs w:val="28"/>
        </w:rPr>
        <w:t xml:space="preserve">on của ông Nguyễn Phi Đức Thịnh, cháu ông Nguyễn Phi Minh      </w:t>
      </w:r>
    </w:p>
    <w:p w14:paraId="7688E762" w14:textId="77777777" w:rsidR="00D81E0B" w:rsidRDefault="00EE2E4E">
      <w:pPr>
        <w:jc w:val="center"/>
      </w:pPr>
      <w:r>
        <w:rPr>
          <w:rFonts w:ascii="Times New Roman" w:hAnsi="Times New Roman" w:cs="Times New Roman"/>
          <w:i/>
          <w:iCs/>
          <w:sz w:val="28"/>
          <w:szCs w:val="28"/>
          <w:lang w:val="vi-VN"/>
        </w:rPr>
        <w:t xml:space="preserve">Húy </w:t>
      </w:r>
      <w:r>
        <w:rPr>
          <w:rFonts w:ascii="Times New Roman" w:hAnsi="Times New Roman" w:cs="Times New Roman"/>
          <w:i/>
          <w:iCs/>
          <w:sz w:val="28"/>
          <w:szCs w:val="28"/>
        </w:rPr>
        <w:t>Hoài Nam</w:t>
      </w:r>
    </w:p>
    <w:p w14:paraId="7D21A1FE" w14:textId="77777777" w:rsidR="00D81E0B" w:rsidRDefault="00D81E0B"/>
    <w:p w14:paraId="0E50962C" w14:textId="77777777" w:rsidR="00D81E0B" w:rsidRDefault="00EE2E4E">
      <w:pPr>
        <w:pStyle w:val="Heading4"/>
        <w:ind w:left="63"/>
        <w:jc w:val="center"/>
      </w:pPr>
      <w:bookmarkStart w:id="180" w:name="_Toc227586010"/>
      <w:r>
        <w:t>Nguyễn Phi Bảo Châu</w:t>
      </w:r>
      <w:bookmarkEnd w:id="180"/>
      <w:r>
        <w:t xml:space="preserve"> </w:t>
      </w:r>
    </w:p>
    <w:p w14:paraId="449DC411" w14:textId="77777777" w:rsidR="00D81E0B" w:rsidRDefault="00EE2E4E">
      <w:pPr>
        <w:spacing w:line="360" w:lineRule="auto"/>
        <w:jc w:val="center"/>
        <w:rPr>
          <w:rFonts w:ascii="Times New Roman" w:hAnsi="Times New Roman" w:cs="Times New Roman"/>
          <w:i/>
          <w:iCs/>
          <w:sz w:val="28"/>
          <w:szCs w:val="28"/>
        </w:rPr>
      </w:pPr>
      <w:r>
        <w:rPr>
          <w:rFonts w:ascii="Times New Roman" w:hAnsi="Times New Roman" w:cs="Times New Roman"/>
          <w:sz w:val="28"/>
          <w:szCs w:val="28"/>
          <w:lang w:val="vi-VN"/>
        </w:rPr>
        <w:t>C</w:t>
      </w:r>
      <w:r>
        <w:rPr>
          <w:rFonts w:ascii="Times New Roman" w:hAnsi="Times New Roman" w:cs="Times New Roman"/>
          <w:i/>
          <w:iCs/>
          <w:sz w:val="28"/>
          <w:szCs w:val="28"/>
        </w:rPr>
        <w:t xml:space="preserve">on của ông Nguyễn Phi Đức Thịnh, cháu ông Nguyễn Phi Minh      </w:t>
      </w:r>
    </w:p>
    <w:p w14:paraId="73778ED9" w14:textId="77777777" w:rsidR="00D81E0B" w:rsidRDefault="00EE2E4E">
      <w:pPr>
        <w:jc w:val="center"/>
      </w:pPr>
      <w:r>
        <w:rPr>
          <w:rFonts w:ascii="Times New Roman" w:hAnsi="Times New Roman" w:cs="Times New Roman"/>
          <w:i/>
          <w:iCs/>
          <w:sz w:val="28"/>
          <w:szCs w:val="28"/>
          <w:lang w:val="vi-VN"/>
        </w:rPr>
        <w:t xml:space="preserve">Húy </w:t>
      </w:r>
      <w:r>
        <w:rPr>
          <w:rFonts w:ascii="Times New Roman" w:hAnsi="Times New Roman" w:cs="Times New Roman"/>
          <w:i/>
          <w:iCs/>
          <w:sz w:val="28"/>
          <w:szCs w:val="28"/>
        </w:rPr>
        <w:t>Bảo Châu</w:t>
      </w:r>
    </w:p>
    <w:p w14:paraId="4CB01065" w14:textId="77777777" w:rsidR="00D81E0B" w:rsidRDefault="00D81E0B">
      <w:pPr>
        <w:spacing w:line="360" w:lineRule="auto"/>
        <w:rPr>
          <w:rFonts w:ascii="Times New Roman" w:hAnsi="Times New Roman" w:cs="Times New Roman"/>
          <w:sz w:val="28"/>
          <w:szCs w:val="28"/>
        </w:rPr>
      </w:pPr>
    </w:p>
    <w:p w14:paraId="1971CC62" w14:textId="77777777" w:rsidR="00D81E0B" w:rsidRDefault="00D81E0B"/>
    <w:p w14:paraId="3DBA8F56" w14:textId="77777777" w:rsidR="00D81E0B" w:rsidRDefault="00EE2E4E">
      <w:pPr>
        <w:rPr>
          <w:rFonts w:ascii="Times New Roman" w:hAnsi="Times New Roman" w:cs="Times New Roman"/>
        </w:rPr>
      </w:pPr>
      <w:r>
        <w:rPr>
          <w:rFonts w:ascii="Times New Roman" w:hAnsi="Times New Roman" w:cs="Times New Roman"/>
        </w:rPr>
        <w:br w:type="page"/>
      </w:r>
    </w:p>
    <w:p w14:paraId="3919B7E0" w14:textId="77777777" w:rsidR="00D81E0B" w:rsidRDefault="00D81E0B"/>
    <w:p w14:paraId="2AAFD9DA" w14:textId="77777777" w:rsidR="00D81E0B" w:rsidRDefault="00D81E0B"/>
    <w:p w14:paraId="374552FE" w14:textId="77777777" w:rsidR="00D81E0B" w:rsidRDefault="00D81E0B"/>
    <w:p w14:paraId="798DA918" w14:textId="77777777" w:rsidR="00D81E0B" w:rsidRDefault="00D81E0B"/>
    <w:p w14:paraId="4A9D0138" w14:textId="77777777" w:rsidR="00D81E0B" w:rsidRDefault="00D81E0B"/>
    <w:p w14:paraId="044492CB" w14:textId="77777777" w:rsidR="00D81E0B" w:rsidRDefault="00D81E0B"/>
    <w:p w14:paraId="55C03A3B" w14:textId="77777777" w:rsidR="00D81E0B" w:rsidRDefault="00D81E0B"/>
    <w:p w14:paraId="4A86C406" w14:textId="77777777" w:rsidR="00D81E0B" w:rsidRDefault="00D81E0B"/>
    <w:p w14:paraId="2F1AE4CF" w14:textId="77777777" w:rsidR="00D81E0B" w:rsidRDefault="00D81E0B"/>
    <w:p w14:paraId="35C8AFBE" w14:textId="77777777" w:rsidR="00D81E0B" w:rsidRDefault="00D81E0B"/>
    <w:p w14:paraId="6F0ADDFE" w14:textId="77777777" w:rsidR="00D81E0B" w:rsidRDefault="00D81E0B"/>
    <w:p w14:paraId="0EF34E8A" w14:textId="77777777" w:rsidR="00D81E0B" w:rsidRDefault="00EE2E4E">
      <w:pPr>
        <w:pStyle w:val="Heading2"/>
        <w:jc w:val="center"/>
        <w:rPr>
          <w:rFonts w:ascii="Times New Roman" w:hAnsi="Times New Roman" w:hint="default"/>
        </w:rPr>
      </w:pPr>
      <w:bookmarkStart w:id="181" w:name="_Toc227586011"/>
      <w:r>
        <w:rPr>
          <w:rFonts w:ascii="Times New Roman" w:hAnsi="Times New Roman" w:hint="default"/>
        </w:rPr>
        <w:t xml:space="preserve">ĐỆ TAM  PHÁI</w:t>
      </w:r>
      <w:bookmarkEnd w:id="181"/>
    </w:p>
    <w:p w14:paraId="2718C1F3" w14:textId="77777777" w:rsidR="00D81E0B" w:rsidRDefault="00D81E0B">
      <w:pPr>
        <w:rPr>
          <w:rFonts w:ascii="Times New Roman" w:hAnsi="Times New Roman" w:cs="Times New Roman"/>
        </w:rPr>
      </w:pPr>
    </w:p>
    <w:p w14:paraId="7BD55B7E" w14:textId="77777777" w:rsidR="00D81E0B" w:rsidRDefault="00D81E0B">
      <w:pPr>
        <w:rPr>
          <w:rFonts w:ascii="Times New Roman" w:hAnsi="Times New Roman" w:cs="Times New Roman"/>
        </w:rPr>
      </w:pPr>
    </w:p>
    <w:p w14:paraId="4323F745" w14:textId="77777777" w:rsidR="00D81E0B" w:rsidRDefault="00EE2E4E">
      <w:pPr>
        <w:rPr>
          <w:rFonts w:ascii="Times New Roman" w:hAnsi="Times New Roman" w:cs="Times New Roman"/>
          <w:sz w:val="32"/>
          <w:szCs w:val="32"/>
        </w:rPr>
      </w:pPr>
      <w:r>
        <w:rPr>
          <w:rFonts w:ascii="Times New Roman" w:hAnsi="Times New Roman" w:cs="Times New Roman"/>
          <w:sz w:val="32"/>
          <w:szCs w:val="32"/>
        </w:rPr>
        <w:br w:type="page"/>
      </w:r>
    </w:p>
    <w:p w14:paraId="55D1EDB4" w14:textId="77777777" w:rsidR="00D81E0B" w:rsidRDefault="00EE2E4E">
      <w:pPr>
        <w:pStyle w:val="Heading3"/>
        <w:jc w:val="both"/>
        <w:rPr>
          <w:rFonts w:ascii="Times New Roman" w:hAnsi="Times New Roman" w:hint="default"/>
          <w:sz w:val="32"/>
          <w:szCs w:val="32"/>
        </w:rPr>
      </w:pPr>
      <w:bookmarkStart w:id="182" w:name="_Toc227586012"/>
      <w:r>
        <w:rPr>
          <w:rFonts w:ascii="Times New Roman" w:hAnsi="Times New Roman" w:hint="default"/>
          <w:sz w:val="32"/>
          <w:szCs w:val="32"/>
        </w:rPr>
        <w:lastRenderedPageBreak/>
        <w:t xml:space="preserve">TỔNG THỂ ĐỆ TAM  PHÁI</w:t>
      </w:r>
      <w:bookmarkEnd w:id="182"/>
      <w:r>
        <w:rPr>
          <w:rFonts w:ascii="Times New Roman" w:hAnsi="Times New Roman" w:hint="default"/>
          <w:sz w:val="32"/>
          <w:szCs w:val="32"/>
        </w:rPr>
        <w:t xml:space="preserve"> </w:t>
      </w:r>
    </w:p>
    <w:tbl>
      <w:tblPr>
        <w:tblStyle w:val="TableGrid"/>
        <w:tblW w:w="10576" w:type="dxa"/>
        <w:tblInd w:w="-268" w:type="dxa"/>
        <w:tblLayout w:type="fixed"/>
        <w:tblLook w:val="04A0" w:firstRow="1" w:lastRow="0" w:firstColumn="1" w:lastColumn="0" w:noHBand="0" w:noVBand="1"/>
      </w:tblPr>
      <w:tblGrid>
        <w:gridCol w:w="813"/>
        <w:gridCol w:w="813"/>
        <w:gridCol w:w="813"/>
        <w:gridCol w:w="813"/>
        <w:gridCol w:w="813"/>
        <w:gridCol w:w="813"/>
        <w:gridCol w:w="813"/>
        <w:gridCol w:w="813"/>
        <w:gridCol w:w="813"/>
        <w:gridCol w:w="813"/>
        <w:gridCol w:w="813"/>
        <w:gridCol w:w="813"/>
        <w:gridCol w:w="820"/>
      </w:tblGrid>
      <w:tr w:rsidR="00D81E0B" w14:paraId="1A1FA302" w14:textId="77777777">
        <w:tc>
          <w:tcPr>
            <w:tcW w:w="813" w:type="dxa"/>
          </w:tcPr>
          <w:p w14:paraId="7198F1D9" w14:textId="77777777" w:rsidR="00D81E0B" w:rsidRDefault="00EE2E4E">
            <w:pPr>
              <w:jc w:val="center"/>
              <w:rPr>
                <w:w w:val="50"/>
                <w:sz w:val="28"/>
                <w:szCs w:val="28"/>
              </w:rPr>
            </w:pPr>
            <w:r>
              <w:rPr>
                <w:w w:val="50"/>
                <w:sz w:val="28"/>
                <w:szCs w:val="28"/>
              </w:rPr>
              <w:t>4</w:t>
            </w:r>
          </w:p>
        </w:tc>
        <w:tc>
          <w:tcPr>
            <w:tcW w:w="813" w:type="dxa"/>
          </w:tcPr>
          <w:p w14:paraId="1382FB69" w14:textId="77777777" w:rsidR="00D81E0B" w:rsidRDefault="00EE2E4E">
            <w:pPr>
              <w:jc w:val="center"/>
              <w:rPr>
                <w:w w:val="50"/>
                <w:sz w:val="28"/>
                <w:szCs w:val="28"/>
              </w:rPr>
            </w:pPr>
            <w:r>
              <w:rPr>
                <w:w w:val="50"/>
                <w:sz w:val="28"/>
                <w:szCs w:val="28"/>
              </w:rPr>
              <w:t>5</w:t>
            </w:r>
          </w:p>
        </w:tc>
        <w:tc>
          <w:tcPr>
            <w:tcW w:w="813" w:type="dxa"/>
          </w:tcPr>
          <w:p w14:paraId="22F39C13" w14:textId="77777777" w:rsidR="00D81E0B" w:rsidRDefault="00EE2E4E">
            <w:pPr>
              <w:jc w:val="center"/>
              <w:rPr>
                <w:w w:val="50"/>
                <w:sz w:val="28"/>
                <w:szCs w:val="28"/>
              </w:rPr>
            </w:pPr>
            <w:r>
              <w:rPr>
                <w:w w:val="50"/>
                <w:sz w:val="28"/>
                <w:szCs w:val="28"/>
              </w:rPr>
              <w:t>6</w:t>
            </w:r>
          </w:p>
        </w:tc>
        <w:tc>
          <w:tcPr>
            <w:tcW w:w="813" w:type="dxa"/>
          </w:tcPr>
          <w:p w14:paraId="76B74FD4" w14:textId="77777777" w:rsidR="00D81E0B" w:rsidRDefault="00EE2E4E">
            <w:pPr>
              <w:jc w:val="center"/>
              <w:rPr>
                <w:w w:val="50"/>
                <w:sz w:val="28"/>
                <w:szCs w:val="28"/>
              </w:rPr>
            </w:pPr>
            <w:r>
              <w:rPr>
                <w:w w:val="50"/>
                <w:sz w:val="28"/>
                <w:szCs w:val="28"/>
              </w:rPr>
              <w:t>7</w:t>
            </w:r>
          </w:p>
        </w:tc>
        <w:tc>
          <w:tcPr>
            <w:tcW w:w="813" w:type="dxa"/>
          </w:tcPr>
          <w:p w14:paraId="717E6A6E" w14:textId="77777777" w:rsidR="00D81E0B" w:rsidRDefault="00EE2E4E">
            <w:pPr>
              <w:jc w:val="center"/>
              <w:rPr>
                <w:w w:val="50"/>
                <w:sz w:val="28"/>
                <w:szCs w:val="28"/>
              </w:rPr>
            </w:pPr>
            <w:r>
              <w:rPr>
                <w:w w:val="50"/>
                <w:sz w:val="28"/>
                <w:szCs w:val="28"/>
              </w:rPr>
              <w:t>8</w:t>
            </w:r>
          </w:p>
        </w:tc>
        <w:tc>
          <w:tcPr>
            <w:tcW w:w="813" w:type="dxa"/>
          </w:tcPr>
          <w:p w14:paraId="19C5E5E4" w14:textId="77777777" w:rsidR="00D81E0B" w:rsidRDefault="00EE2E4E">
            <w:pPr>
              <w:jc w:val="center"/>
              <w:rPr>
                <w:w w:val="50"/>
                <w:sz w:val="28"/>
                <w:szCs w:val="28"/>
              </w:rPr>
            </w:pPr>
            <w:r>
              <w:rPr>
                <w:w w:val="50"/>
                <w:sz w:val="28"/>
                <w:szCs w:val="28"/>
              </w:rPr>
              <w:t>9</w:t>
            </w:r>
          </w:p>
        </w:tc>
        <w:tc>
          <w:tcPr>
            <w:tcW w:w="813" w:type="dxa"/>
          </w:tcPr>
          <w:p w14:paraId="58110CE8" w14:textId="77777777" w:rsidR="00D81E0B" w:rsidRDefault="00EE2E4E">
            <w:pPr>
              <w:jc w:val="center"/>
              <w:rPr>
                <w:w w:val="50"/>
                <w:sz w:val="28"/>
                <w:szCs w:val="28"/>
              </w:rPr>
            </w:pPr>
            <w:r>
              <w:rPr>
                <w:w w:val="50"/>
                <w:sz w:val="28"/>
                <w:szCs w:val="28"/>
              </w:rPr>
              <w:t>10</w:t>
            </w:r>
          </w:p>
        </w:tc>
        <w:tc>
          <w:tcPr>
            <w:tcW w:w="813" w:type="dxa"/>
          </w:tcPr>
          <w:p w14:paraId="2128F926" w14:textId="77777777" w:rsidR="00D81E0B" w:rsidRDefault="00EE2E4E">
            <w:pPr>
              <w:jc w:val="center"/>
              <w:rPr>
                <w:w w:val="50"/>
                <w:sz w:val="28"/>
                <w:szCs w:val="28"/>
              </w:rPr>
            </w:pPr>
            <w:r>
              <w:rPr>
                <w:w w:val="50"/>
                <w:sz w:val="28"/>
                <w:szCs w:val="28"/>
              </w:rPr>
              <w:t>11</w:t>
            </w:r>
          </w:p>
        </w:tc>
        <w:tc>
          <w:tcPr>
            <w:tcW w:w="813" w:type="dxa"/>
          </w:tcPr>
          <w:p w14:paraId="3BEAEA9E" w14:textId="77777777" w:rsidR="00D81E0B" w:rsidRDefault="00EE2E4E">
            <w:pPr>
              <w:jc w:val="center"/>
              <w:rPr>
                <w:w w:val="50"/>
                <w:sz w:val="28"/>
                <w:szCs w:val="28"/>
              </w:rPr>
            </w:pPr>
            <w:r>
              <w:rPr>
                <w:w w:val="50"/>
                <w:sz w:val="28"/>
                <w:szCs w:val="28"/>
              </w:rPr>
              <w:t>12</w:t>
            </w:r>
          </w:p>
        </w:tc>
        <w:tc>
          <w:tcPr>
            <w:tcW w:w="813" w:type="dxa"/>
          </w:tcPr>
          <w:p w14:paraId="3E3771A3" w14:textId="77777777" w:rsidR="00D81E0B" w:rsidRDefault="00EE2E4E">
            <w:pPr>
              <w:jc w:val="center"/>
              <w:rPr>
                <w:w w:val="50"/>
                <w:sz w:val="28"/>
                <w:szCs w:val="28"/>
              </w:rPr>
            </w:pPr>
            <w:r>
              <w:rPr>
                <w:w w:val="50"/>
                <w:sz w:val="28"/>
                <w:szCs w:val="28"/>
              </w:rPr>
              <w:t>13</w:t>
            </w:r>
          </w:p>
        </w:tc>
        <w:tc>
          <w:tcPr>
            <w:tcW w:w="813" w:type="dxa"/>
          </w:tcPr>
          <w:p w14:paraId="700F4391" w14:textId="77777777" w:rsidR="00D81E0B" w:rsidRDefault="00EE2E4E">
            <w:pPr>
              <w:jc w:val="center"/>
              <w:rPr>
                <w:w w:val="50"/>
                <w:sz w:val="28"/>
                <w:szCs w:val="28"/>
              </w:rPr>
            </w:pPr>
            <w:r>
              <w:rPr>
                <w:w w:val="50"/>
                <w:sz w:val="28"/>
                <w:szCs w:val="28"/>
              </w:rPr>
              <w:t>14</w:t>
            </w:r>
          </w:p>
        </w:tc>
        <w:tc>
          <w:tcPr>
            <w:tcW w:w="813" w:type="dxa"/>
          </w:tcPr>
          <w:p w14:paraId="14A00B36" w14:textId="77777777" w:rsidR="00D81E0B" w:rsidRDefault="00EE2E4E">
            <w:pPr>
              <w:jc w:val="center"/>
              <w:rPr>
                <w:w w:val="50"/>
                <w:sz w:val="28"/>
                <w:szCs w:val="28"/>
              </w:rPr>
            </w:pPr>
            <w:r>
              <w:rPr>
                <w:w w:val="50"/>
                <w:sz w:val="28"/>
                <w:szCs w:val="28"/>
              </w:rPr>
              <w:t>15</w:t>
            </w:r>
          </w:p>
        </w:tc>
        <w:tc>
          <w:tcPr>
            <w:tcW w:w="820" w:type="dxa"/>
          </w:tcPr>
          <w:p w14:paraId="5ADAE212" w14:textId="77777777" w:rsidR="00D81E0B" w:rsidRDefault="00EE2E4E">
            <w:pPr>
              <w:jc w:val="center"/>
              <w:rPr>
                <w:w w:val="50"/>
                <w:sz w:val="28"/>
                <w:szCs w:val="28"/>
              </w:rPr>
            </w:pPr>
            <w:r>
              <w:rPr>
                <w:w w:val="50"/>
                <w:sz w:val="28"/>
                <w:szCs w:val="28"/>
              </w:rPr>
              <w:t>16</w:t>
            </w:r>
          </w:p>
        </w:tc>
      </w:tr>
      <w:tr w:rsidR="00D81E0B" w14:paraId="5135E402" w14:textId="77777777">
        <w:tc>
          <w:tcPr>
            <w:tcW w:w="813" w:type="dxa"/>
          </w:tcPr>
          <w:p w14:paraId="4ABD4EBB" w14:textId="77777777" w:rsidR="00D81E0B" w:rsidRDefault="00D81E0B">
            <w:pPr>
              <w:jc w:val="center"/>
              <w:rPr>
                <w:w w:val="50"/>
                <w:sz w:val="28"/>
                <w:szCs w:val="28"/>
                <w:u w:val="single"/>
              </w:rPr>
            </w:pPr>
          </w:p>
        </w:tc>
        <w:tc>
          <w:tcPr>
            <w:tcW w:w="813" w:type="dxa"/>
          </w:tcPr>
          <w:p w14:paraId="5B822EF4" w14:textId="77777777" w:rsidR="00D81E0B" w:rsidRDefault="00D81E0B">
            <w:pPr>
              <w:jc w:val="center"/>
              <w:rPr>
                <w:w w:val="50"/>
                <w:sz w:val="28"/>
                <w:szCs w:val="28"/>
              </w:rPr>
            </w:pPr>
          </w:p>
        </w:tc>
        <w:tc>
          <w:tcPr>
            <w:tcW w:w="813" w:type="dxa"/>
          </w:tcPr>
          <w:p w14:paraId="2C502A5F" w14:textId="77777777" w:rsidR="00D81E0B" w:rsidRDefault="00D81E0B">
            <w:pPr>
              <w:jc w:val="center"/>
              <w:rPr>
                <w:w w:val="50"/>
                <w:sz w:val="28"/>
                <w:szCs w:val="28"/>
                <w:u w:val="single"/>
              </w:rPr>
            </w:pPr>
          </w:p>
        </w:tc>
        <w:tc>
          <w:tcPr>
            <w:tcW w:w="813" w:type="dxa"/>
          </w:tcPr>
          <w:p w14:paraId="1A764F49" w14:textId="77777777" w:rsidR="00D81E0B" w:rsidRDefault="00D81E0B">
            <w:pPr>
              <w:jc w:val="center"/>
              <w:rPr>
                <w:w w:val="50"/>
                <w:sz w:val="28"/>
                <w:szCs w:val="28"/>
              </w:rPr>
            </w:pPr>
          </w:p>
        </w:tc>
        <w:tc>
          <w:tcPr>
            <w:tcW w:w="813" w:type="dxa"/>
          </w:tcPr>
          <w:p w14:paraId="47CC7604" w14:textId="77777777" w:rsidR="00D81E0B" w:rsidRDefault="00EE2E4E">
            <w:pPr>
              <w:jc w:val="center"/>
              <w:rPr>
                <w:w w:val="50"/>
                <w:sz w:val="28"/>
                <w:szCs w:val="28"/>
              </w:rPr>
            </w:pPr>
            <w:r>
              <w:rPr>
                <w:w w:val="50"/>
                <w:sz w:val="28"/>
                <w:szCs w:val="28"/>
              </w:rPr>
              <w:t>1</w:t>
            </w:r>
          </w:p>
        </w:tc>
        <w:tc>
          <w:tcPr>
            <w:tcW w:w="813" w:type="dxa"/>
          </w:tcPr>
          <w:p w14:paraId="09D850C5" w14:textId="77777777" w:rsidR="00D81E0B" w:rsidRDefault="00EE2E4E">
            <w:pPr>
              <w:jc w:val="center"/>
              <w:rPr>
                <w:w w:val="50"/>
                <w:sz w:val="28"/>
                <w:szCs w:val="28"/>
              </w:rPr>
            </w:pPr>
            <w:r>
              <w:rPr>
                <w:w w:val="50"/>
                <w:sz w:val="28"/>
                <w:szCs w:val="28"/>
              </w:rPr>
              <w:t>2</w:t>
            </w:r>
          </w:p>
        </w:tc>
        <w:tc>
          <w:tcPr>
            <w:tcW w:w="813" w:type="dxa"/>
          </w:tcPr>
          <w:p w14:paraId="4A9F5CD3" w14:textId="77777777" w:rsidR="00D81E0B" w:rsidRDefault="00EE2E4E">
            <w:pPr>
              <w:jc w:val="center"/>
              <w:rPr>
                <w:w w:val="50"/>
                <w:sz w:val="28"/>
                <w:szCs w:val="28"/>
              </w:rPr>
            </w:pPr>
            <w:r>
              <w:rPr>
                <w:w w:val="50"/>
                <w:sz w:val="28"/>
                <w:szCs w:val="28"/>
              </w:rPr>
              <w:t>3</w:t>
            </w:r>
          </w:p>
        </w:tc>
        <w:tc>
          <w:tcPr>
            <w:tcW w:w="813" w:type="dxa"/>
          </w:tcPr>
          <w:p w14:paraId="5EB8DA86" w14:textId="77777777" w:rsidR="00D81E0B" w:rsidRDefault="00EE2E4E">
            <w:pPr>
              <w:jc w:val="center"/>
              <w:rPr>
                <w:w w:val="50"/>
                <w:sz w:val="28"/>
                <w:szCs w:val="28"/>
              </w:rPr>
            </w:pPr>
            <w:r>
              <w:rPr>
                <w:w w:val="50"/>
                <w:sz w:val="28"/>
                <w:szCs w:val="28"/>
              </w:rPr>
              <w:t>4</w:t>
            </w:r>
          </w:p>
        </w:tc>
        <w:tc>
          <w:tcPr>
            <w:tcW w:w="813" w:type="dxa"/>
          </w:tcPr>
          <w:p w14:paraId="74A438A5" w14:textId="77777777" w:rsidR="00D81E0B" w:rsidRDefault="00EE2E4E">
            <w:pPr>
              <w:jc w:val="center"/>
              <w:rPr>
                <w:w w:val="50"/>
                <w:sz w:val="28"/>
                <w:szCs w:val="28"/>
              </w:rPr>
            </w:pPr>
            <w:r>
              <w:rPr>
                <w:w w:val="50"/>
                <w:sz w:val="28"/>
                <w:szCs w:val="28"/>
              </w:rPr>
              <w:t>5</w:t>
            </w:r>
          </w:p>
        </w:tc>
        <w:tc>
          <w:tcPr>
            <w:tcW w:w="813" w:type="dxa"/>
          </w:tcPr>
          <w:p w14:paraId="5B1DF658" w14:textId="77777777" w:rsidR="00D81E0B" w:rsidRDefault="00EE2E4E">
            <w:pPr>
              <w:jc w:val="center"/>
              <w:rPr>
                <w:w w:val="50"/>
                <w:sz w:val="28"/>
                <w:szCs w:val="28"/>
              </w:rPr>
            </w:pPr>
            <w:r>
              <w:rPr>
                <w:w w:val="50"/>
                <w:sz w:val="28"/>
                <w:szCs w:val="28"/>
              </w:rPr>
              <w:t>6</w:t>
            </w:r>
          </w:p>
        </w:tc>
        <w:tc>
          <w:tcPr>
            <w:tcW w:w="813" w:type="dxa"/>
          </w:tcPr>
          <w:p w14:paraId="27807718" w14:textId="77777777" w:rsidR="00D81E0B" w:rsidRDefault="00EE2E4E">
            <w:pPr>
              <w:jc w:val="center"/>
              <w:rPr>
                <w:w w:val="50"/>
                <w:sz w:val="28"/>
                <w:szCs w:val="28"/>
              </w:rPr>
            </w:pPr>
            <w:r>
              <w:rPr>
                <w:w w:val="50"/>
                <w:sz w:val="28"/>
                <w:szCs w:val="28"/>
              </w:rPr>
              <w:t>7</w:t>
            </w:r>
          </w:p>
        </w:tc>
        <w:tc>
          <w:tcPr>
            <w:tcW w:w="813" w:type="dxa"/>
          </w:tcPr>
          <w:p w14:paraId="0665A77E" w14:textId="77777777" w:rsidR="00D81E0B" w:rsidRDefault="00EE2E4E">
            <w:pPr>
              <w:jc w:val="center"/>
              <w:rPr>
                <w:w w:val="50"/>
                <w:sz w:val="28"/>
                <w:szCs w:val="28"/>
              </w:rPr>
            </w:pPr>
            <w:r>
              <w:rPr>
                <w:w w:val="50"/>
                <w:sz w:val="28"/>
                <w:szCs w:val="28"/>
              </w:rPr>
              <w:t>8</w:t>
            </w:r>
          </w:p>
        </w:tc>
        <w:tc>
          <w:tcPr>
            <w:tcW w:w="820" w:type="dxa"/>
          </w:tcPr>
          <w:p w14:paraId="04D7431A" w14:textId="77777777" w:rsidR="00D81E0B" w:rsidRDefault="00EE2E4E">
            <w:pPr>
              <w:jc w:val="center"/>
              <w:rPr>
                <w:w w:val="50"/>
                <w:sz w:val="28"/>
                <w:szCs w:val="28"/>
              </w:rPr>
            </w:pPr>
            <w:r>
              <w:rPr>
                <w:w w:val="50"/>
                <w:sz w:val="28"/>
                <w:szCs w:val="28"/>
              </w:rPr>
              <w:t>9</w:t>
            </w:r>
          </w:p>
        </w:tc>
      </w:tr>
      <w:tr w:rsidR="00D81E0B" w14:paraId="3ECF14A8" w14:textId="77777777">
        <w:tc>
          <w:tcPr>
            <w:tcW w:w="813" w:type="dxa"/>
          </w:tcPr>
          <w:p w14:paraId="1B78F6F9" w14:textId="77777777" w:rsidR="00D81E0B" w:rsidRDefault="00EE2E4E">
            <w:pPr>
              <w:rPr>
                <w:w w:val="50"/>
                <w:sz w:val="28"/>
                <w:szCs w:val="28"/>
              </w:rPr>
            </w:pPr>
            <w:r>
              <w:rPr>
                <w:w w:val="50"/>
                <w:sz w:val="28"/>
                <w:szCs w:val="28"/>
                <w:u w:val="single"/>
              </w:rPr>
              <w:t>Phi Thuần</w:t>
            </w:r>
          </w:p>
        </w:tc>
        <w:tc>
          <w:tcPr>
            <w:tcW w:w="813" w:type="dxa"/>
          </w:tcPr>
          <w:p w14:paraId="0AA7648F" w14:textId="77777777" w:rsidR="00D81E0B" w:rsidRDefault="00D81E0B">
            <w:pPr>
              <w:rPr>
                <w:i/>
                <w:iCs/>
                <w:w w:val="50"/>
                <w:sz w:val="28"/>
                <w:szCs w:val="28"/>
              </w:rPr>
            </w:pPr>
          </w:p>
        </w:tc>
        <w:tc>
          <w:tcPr>
            <w:tcW w:w="813" w:type="dxa"/>
          </w:tcPr>
          <w:p w14:paraId="52C97AF8" w14:textId="77777777" w:rsidR="00D81E0B" w:rsidRDefault="00D81E0B">
            <w:pPr>
              <w:rPr>
                <w:i/>
                <w:iCs/>
                <w:w w:val="50"/>
                <w:sz w:val="28"/>
                <w:szCs w:val="28"/>
              </w:rPr>
            </w:pPr>
          </w:p>
        </w:tc>
        <w:tc>
          <w:tcPr>
            <w:tcW w:w="813" w:type="dxa"/>
          </w:tcPr>
          <w:p w14:paraId="167F5EB4" w14:textId="77777777" w:rsidR="00D81E0B" w:rsidRDefault="00D81E0B">
            <w:pPr>
              <w:rPr>
                <w:i/>
                <w:iCs/>
                <w:w w:val="50"/>
                <w:sz w:val="28"/>
                <w:szCs w:val="28"/>
              </w:rPr>
            </w:pPr>
          </w:p>
        </w:tc>
        <w:tc>
          <w:tcPr>
            <w:tcW w:w="813" w:type="dxa"/>
          </w:tcPr>
          <w:p w14:paraId="2F60D45E" w14:textId="77777777" w:rsidR="00D81E0B" w:rsidRDefault="00D81E0B">
            <w:pPr>
              <w:rPr>
                <w:w w:val="50"/>
                <w:sz w:val="28"/>
                <w:szCs w:val="28"/>
              </w:rPr>
            </w:pPr>
          </w:p>
        </w:tc>
        <w:tc>
          <w:tcPr>
            <w:tcW w:w="813" w:type="dxa"/>
          </w:tcPr>
          <w:p w14:paraId="30BFDDBC" w14:textId="77777777" w:rsidR="00D81E0B" w:rsidRDefault="00D81E0B">
            <w:pPr>
              <w:rPr>
                <w:w w:val="50"/>
                <w:sz w:val="28"/>
                <w:szCs w:val="28"/>
              </w:rPr>
            </w:pPr>
          </w:p>
        </w:tc>
        <w:tc>
          <w:tcPr>
            <w:tcW w:w="813" w:type="dxa"/>
          </w:tcPr>
          <w:p w14:paraId="4BAA48FE" w14:textId="77777777" w:rsidR="00D81E0B" w:rsidRDefault="00D81E0B">
            <w:pPr>
              <w:rPr>
                <w:w w:val="50"/>
                <w:sz w:val="28"/>
                <w:szCs w:val="28"/>
              </w:rPr>
            </w:pPr>
          </w:p>
        </w:tc>
        <w:tc>
          <w:tcPr>
            <w:tcW w:w="813" w:type="dxa"/>
          </w:tcPr>
          <w:p w14:paraId="5EBF0DFD" w14:textId="77777777" w:rsidR="00D81E0B" w:rsidRDefault="00D81E0B">
            <w:pPr>
              <w:rPr>
                <w:w w:val="50"/>
                <w:sz w:val="28"/>
                <w:szCs w:val="28"/>
              </w:rPr>
            </w:pPr>
          </w:p>
        </w:tc>
        <w:tc>
          <w:tcPr>
            <w:tcW w:w="813" w:type="dxa"/>
          </w:tcPr>
          <w:p w14:paraId="62889B51" w14:textId="77777777" w:rsidR="00D81E0B" w:rsidRDefault="00D81E0B">
            <w:pPr>
              <w:rPr>
                <w:w w:val="50"/>
                <w:sz w:val="28"/>
                <w:szCs w:val="28"/>
              </w:rPr>
            </w:pPr>
          </w:p>
        </w:tc>
        <w:tc>
          <w:tcPr>
            <w:tcW w:w="813" w:type="dxa"/>
          </w:tcPr>
          <w:p w14:paraId="2DBB6EA9" w14:textId="77777777" w:rsidR="00D81E0B" w:rsidRDefault="00D81E0B">
            <w:pPr>
              <w:rPr>
                <w:w w:val="50"/>
                <w:sz w:val="28"/>
                <w:szCs w:val="28"/>
              </w:rPr>
            </w:pPr>
          </w:p>
        </w:tc>
        <w:tc>
          <w:tcPr>
            <w:tcW w:w="813" w:type="dxa"/>
          </w:tcPr>
          <w:p w14:paraId="0A910305" w14:textId="77777777" w:rsidR="00D81E0B" w:rsidRDefault="00D81E0B">
            <w:pPr>
              <w:rPr>
                <w:w w:val="50"/>
                <w:sz w:val="28"/>
                <w:szCs w:val="28"/>
              </w:rPr>
            </w:pPr>
          </w:p>
        </w:tc>
        <w:tc>
          <w:tcPr>
            <w:tcW w:w="813" w:type="dxa"/>
          </w:tcPr>
          <w:p w14:paraId="782D7E13" w14:textId="77777777" w:rsidR="00D81E0B" w:rsidRDefault="00D81E0B">
            <w:pPr>
              <w:rPr>
                <w:w w:val="50"/>
                <w:sz w:val="28"/>
                <w:szCs w:val="28"/>
              </w:rPr>
            </w:pPr>
          </w:p>
        </w:tc>
        <w:tc>
          <w:tcPr>
            <w:tcW w:w="820" w:type="dxa"/>
          </w:tcPr>
          <w:p w14:paraId="044AA601" w14:textId="77777777" w:rsidR="00D81E0B" w:rsidRDefault="00D81E0B">
            <w:pPr>
              <w:rPr>
                <w:w w:val="50"/>
                <w:sz w:val="28"/>
                <w:szCs w:val="28"/>
              </w:rPr>
            </w:pPr>
          </w:p>
        </w:tc>
      </w:tr>
      <w:tr w:rsidR="00D81E0B" w14:paraId="3B12240F" w14:textId="77777777">
        <w:tc>
          <w:tcPr>
            <w:tcW w:w="813" w:type="dxa"/>
            <w:shd w:val="clear" w:color="auto" w:fill="F7CAAC" w:themeFill="accent2" w:themeFillTint="66"/>
          </w:tcPr>
          <w:p w14:paraId="295855E3" w14:textId="77777777" w:rsidR="00D81E0B" w:rsidRDefault="00EE2E4E">
            <w:pPr>
              <w:rPr>
                <w:w w:val="50"/>
                <w:sz w:val="28"/>
                <w:szCs w:val="28"/>
              </w:rPr>
            </w:pPr>
            <w:r>
              <w:rPr>
                <w:w w:val="50"/>
                <w:sz w:val="28"/>
                <w:szCs w:val="28"/>
                <w:u w:val="single"/>
              </w:rPr>
              <w:t xml:space="preserve"> Phi Mỹ</w:t>
            </w:r>
          </w:p>
        </w:tc>
        <w:tc>
          <w:tcPr>
            <w:tcW w:w="813" w:type="dxa"/>
            <w:shd w:val="clear" w:color="auto" w:fill="F7CAAC" w:themeFill="accent2" w:themeFillTint="66"/>
          </w:tcPr>
          <w:p w14:paraId="3CE3ABAC" w14:textId="77777777" w:rsidR="00D81E0B" w:rsidRDefault="00EE2E4E">
            <w:pPr>
              <w:rPr>
                <w:w w:val="50"/>
                <w:sz w:val="28"/>
                <w:szCs w:val="28"/>
              </w:rPr>
            </w:pPr>
            <w:r>
              <w:rPr>
                <w:w w:val="50"/>
                <w:sz w:val="28"/>
                <w:szCs w:val="28"/>
              </w:rPr>
              <w:t xml:space="preserve">1.Phi Cảnh</w:t>
            </w:r>
          </w:p>
        </w:tc>
        <w:tc>
          <w:tcPr>
            <w:tcW w:w="813" w:type="dxa"/>
          </w:tcPr>
          <w:p w14:paraId="053DC6E5" w14:textId="77777777" w:rsidR="00D81E0B" w:rsidRDefault="00EE2E4E">
            <w:pPr>
              <w:rPr>
                <w:w w:val="50"/>
                <w:sz w:val="28"/>
                <w:szCs w:val="28"/>
              </w:rPr>
            </w:pPr>
            <w:r>
              <w:rPr>
                <w:w w:val="50"/>
                <w:sz w:val="28"/>
                <w:szCs w:val="28"/>
              </w:rPr>
              <w:t>1.Phi Kiên</w:t>
            </w:r>
          </w:p>
        </w:tc>
        <w:tc>
          <w:tcPr>
            <w:tcW w:w="813" w:type="dxa"/>
          </w:tcPr>
          <w:p w14:paraId="2E03F7C4" w14:textId="77777777" w:rsidR="00D81E0B" w:rsidRDefault="00EE2E4E">
            <w:pPr>
              <w:rPr>
                <w:w w:val="50"/>
                <w:sz w:val="28"/>
                <w:szCs w:val="28"/>
              </w:rPr>
            </w:pPr>
            <w:r>
              <w:rPr>
                <w:w w:val="50"/>
                <w:sz w:val="28"/>
                <w:szCs w:val="28"/>
              </w:rPr>
              <w:t xml:space="preserve">Phi Chấn</w:t>
            </w:r>
          </w:p>
        </w:tc>
        <w:tc>
          <w:tcPr>
            <w:tcW w:w="813" w:type="dxa"/>
          </w:tcPr>
          <w:p w14:paraId="6944D2FF" w14:textId="77777777" w:rsidR="00D81E0B" w:rsidRDefault="00EE2E4E">
            <w:pPr>
              <w:rPr>
                <w:w w:val="50"/>
                <w:sz w:val="28"/>
                <w:szCs w:val="28"/>
                <w:highlight w:val="yellow"/>
              </w:rPr>
            </w:pPr>
            <w:r>
              <w:rPr>
                <w:w w:val="50"/>
                <w:sz w:val="28"/>
                <w:szCs w:val="28"/>
                <w:highlight w:val="yellow"/>
              </w:rPr>
              <w:t>Phi Quỳnh</w:t>
            </w:r>
          </w:p>
        </w:tc>
        <w:tc>
          <w:tcPr>
            <w:tcW w:w="813" w:type="dxa"/>
          </w:tcPr>
          <w:p w14:paraId="105F74B4" w14:textId="77777777" w:rsidR="00D81E0B" w:rsidRDefault="00EE2E4E">
            <w:pPr>
              <w:rPr>
                <w:w w:val="50"/>
                <w:sz w:val="28"/>
                <w:szCs w:val="28"/>
              </w:rPr>
            </w:pPr>
            <w:r>
              <w:rPr>
                <w:color w:val="FF0000"/>
                <w:w w:val="50"/>
                <w:sz w:val="28"/>
                <w:szCs w:val="28"/>
              </w:rPr>
              <w:t>Phi Quản</w:t>
            </w:r>
          </w:p>
        </w:tc>
        <w:tc>
          <w:tcPr>
            <w:tcW w:w="813" w:type="dxa"/>
          </w:tcPr>
          <w:p w14:paraId="390CDEBB" w14:textId="77777777" w:rsidR="00D81E0B" w:rsidRDefault="00EE2E4E">
            <w:pPr>
              <w:rPr>
                <w:color w:val="FF0000"/>
                <w:w w:val="50"/>
                <w:sz w:val="28"/>
                <w:szCs w:val="28"/>
              </w:rPr>
            </w:pPr>
            <w:r>
              <w:rPr>
                <w:color w:val="FF0000"/>
                <w:w w:val="50"/>
                <w:sz w:val="28"/>
                <w:szCs w:val="28"/>
              </w:rPr>
              <w:t xml:space="preserve">Phi Khiển</w:t>
            </w:r>
          </w:p>
        </w:tc>
        <w:tc>
          <w:tcPr>
            <w:tcW w:w="813" w:type="dxa"/>
          </w:tcPr>
          <w:p w14:paraId="3DC96E65" w14:textId="77777777" w:rsidR="00D81E0B" w:rsidRDefault="00EE2E4E">
            <w:pPr>
              <w:rPr>
                <w:color w:val="FF0000"/>
                <w:w w:val="50"/>
                <w:sz w:val="28"/>
                <w:szCs w:val="28"/>
              </w:rPr>
            </w:pPr>
            <w:r>
              <w:rPr>
                <w:color w:val="FF0000"/>
                <w:w w:val="50"/>
                <w:sz w:val="28"/>
                <w:szCs w:val="28"/>
              </w:rPr>
              <w:t>Phi Toại</w:t>
            </w:r>
          </w:p>
        </w:tc>
        <w:tc>
          <w:tcPr>
            <w:tcW w:w="813" w:type="dxa"/>
          </w:tcPr>
          <w:p w14:paraId="739CF6F3" w14:textId="77777777" w:rsidR="00D81E0B" w:rsidRDefault="00D81E0B">
            <w:pPr>
              <w:rPr>
                <w:w w:val="50"/>
                <w:sz w:val="28"/>
                <w:szCs w:val="28"/>
              </w:rPr>
            </w:pPr>
          </w:p>
        </w:tc>
        <w:tc>
          <w:tcPr>
            <w:tcW w:w="813" w:type="dxa"/>
          </w:tcPr>
          <w:p w14:paraId="67BAB572" w14:textId="77777777" w:rsidR="00D81E0B" w:rsidRDefault="00D81E0B">
            <w:pPr>
              <w:rPr>
                <w:w w:val="50"/>
                <w:sz w:val="28"/>
                <w:szCs w:val="28"/>
              </w:rPr>
            </w:pPr>
          </w:p>
        </w:tc>
        <w:tc>
          <w:tcPr>
            <w:tcW w:w="813" w:type="dxa"/>
          </w:tcPr>
          <w:p w14:paraId="00CFC949" w14:textId="77777777" w:rsidR="00D81E0B" w:rsidRDefault="00D81E0B">
            <w:pPr>
              <w:rPr>
                <w:w w:val="50"/>
                <w:sz w:val="28"/>
                <w:szCs w:val="28"/>
              </w:rPr>
            </w:pPr>
          </w:p>
        </w:tc>
        <w:tc>
          <w:tcPr>
            <w:tcW w:w="813" w:type="dxa"/>
          </w:tcPr>
          <w:p w14:paraId="3E699417" w14:textId="77777777" w:rsidR="00D81E0B" w:rsidRDefault="00D81E0B">
            <w:pPr>
              <w:rPr>
                <w:w w:val="50"/>
                <w:sz w:val="28"/>
                <w:szCs w:val="28"/>
              </w:rPr>
            </w:pPr>
          </w:p>
        </w:tc>
        <w:tc>
          <w:tcPr>
            <w:tcW w:w="820" w:type="dxa"/>
          </w:tcPr>
          <w:p w14:paraId="73631464" w14:textId="77777777" w:rsidR="00D81E0B" w:rsidRDefault="00D81E0B">
            <w:pPr>
              <w:rPr>
                <w:w w:val="50"/>
                <w:sz w:val="28"/>
                <w:szCs w:val="28"/>
              </w:rPr>
            </w:pPr>
          </w:p>
        </w:tc>
      </w:tr>
      <w:tr w:rsidR="00D81E0B" w14:paraId="2C277237" w14:textId="77777777">
        <w:tc>
          <w:tcPr>
            <w:tcW w:w="813" w:type="dxa"/>
          </w:tcPr>
          <w:p w14:paraId="41FE244C" w14:textId="77777777" w:rsidR="00D81E0B" w:rsidRDefault="00D81E0B">
            <w:pPr>
              <w:rPr>
                <w:w w:val="50"/>
                <w:sz w:val="28"/>
                <w:szCs w:val="28"/>
              </w:rPr>
            </w:pPr>
          </w:p>
        </w:tc>
        <w:tc>
          <w:tcPr>
            <w:tcW w:w="813" w:type="dxa"/>
          </w:tcPr>
          <w:p w14:paraId="4DC35113" w14:textId="77777777" w:rsidR="00D81E0B" w:rsidRDefault="00D81E0B">
            <w:pPr>
              <w:rPr>
                <w:i/>
                <w:iCs/>
                <w:w w:val="50"/>
                <w:sz w:val="28"/>
                <w:szCs w:val="28"/>
              </w:rPr>
            </w:pPr>
          </w:p>
        </w:tc>
        <w:tc>
          <w:tcPr>
            <w:tcW w:w="813" w:type="dxa"/>
          </w:tcPr>
          <w:p w14:paraId="590A1B18" w14:textId="77777777" w:rsidR="00D81E0B" w:rsidRDefault="00D81E0B">
            <w:pPr>
              <w:rPr>
                <w:i/>
                <w:iCs/>
                <w:w w:val="50"/>
                <w:sz w:val="28"/>
                <w:szCs w:val="28"/>
              </w:rPr>
            </w:pPr>
          </w:p>
        </w:tc>
        <w:tc>
          <w:tcPr>
            <w:tcW w:w="813" w:type="dxa"/>
          </w:tcPr>
          <w:p w14:paraId="73BE55B6" w14:textId="77777777" w:rsidR="00D81E0B" w:rsidRDefault="00D81E0B">
            <w:pPr>
              <w:rPr>
                <w:w w:val="50"/>
                <w:sz w:val="28"/>
                <w:szCs w:val="28"/>
              </w:rPr>
            </w:pPr>
          </w:p>
        </w:tc>
        <w:tc>
          <w:tcPr>
            <w:tcW w:w="813" w:type="dxa"/>
          </w:tcPr>
          <w:p w14:paraId="67EB19D5" w14:textId="77777777" w:rsidR="00D81E0B" w:rsidRDefault="00D81E0B">
            <w:pPr>
              <w:rPr>
                <w:w w:val="50"/>
                <w:sz w:val="28"/>
                <w:szCs w:val="28"/>
              </w:rPr>
            </w:pPr>
          </w:p>
        </w:tc>
        <w:tc>
          <w:tcPr>
            <w:tcW w:w="813" w:type="dxa"/>
          </w:tcPr>
          <w:p w14:paraId="414ADDD1" w14:textId="77777777" w:rsidR="00D81E0B" w:rsidRDefault="00EE2E4E">
            <w:pPr>
              <w:rPr>
                <w:color w:val="FF0000"/>
                <w:w w:val="50"/>
                <w:sz w:val="28"/>
                <w:szCs w:val="28"/>
              </w:rPr>
            </w:pPr>
            <w:r>
              <w:rPr>
                <w:color w:val="FF0000"/>
                <w:w w:val="50"/>
                <w:sz w:val="28"/>
                <w:szCs w:val="28"/>
              </w:rPr>
              <w:t>Phi Nhạc</w:t>
            </w:r>
          </w:p>
        </w:tc>
        <w:tc>
          <w:tcPr>
            <w:tcW w:w="813" w:type="dxa"/>
          </w:tcPr>
          <w:p w14:paraId="702C61CE" w14:textId="77777777" w:rsidR="00D81E0B" w:rsidRDefault="00EE2E4E">
            <w:pPr>
              <w:rPr>
                <w:color w:val="FF0000"/>
                <w:w w:val="50"/>
                <w:sz w:val="28"/>
                <w:szCs w:val="28"/>
              </w:rPr>
            </w:pPr>
            <w:r>
              <w:rPr>
                <w:color w:val="FF0000"/>
                <w:w w:val="50"/>
                <w:sz w:val="28"/>
                <w:szCs w:val="28"/>
              </w:rPr>
              <w:t xml:space="preserve">Phi Tác</w:t>
            </w:r>
          </w:p>
        </w:tc>
        <w:tc>
          <w:tcPr>
            <w:tcW w:w="813" w:type="dxa"/>
          </w:tcPr>
          <w:p w14:paraId="71B11597" w14:textId="77777777" w:rsidR="00D81E0B" w:rsidRDefault="00EE2E4E">
            <w:pPr>
              <w:rPr>
                <w:color w:val="FF0000"/>
                <w:w w:val="50"/>
                <w:sz w:val="28"/>
                <w:szCs w:val="28"/>
              </w:rPr>
            </w:pPr>
            <w:r>
              <w:rPr>
                <w:color w:val="FF0000"/>
                <w:w w:val="50"/>
                <w:sz w:val="28"/>
                <w:szCs w:val="28"/>
              </w:rPr>
              <w:t>Phi Thành</w:t>
            </w:r>
          </w:p>
        </w:tc>
        <w:tc>
          <w:tcPr>
            <w:tcW w:w="813" w:type="dxa"/>
          </w:tcPr>
          <w:p w14:paraId="31964881" w14:textId="77777777" w:rsidR="00D81E0B" w:rsidRDefault="00EE2E4E">
            <w:pPr>
              <w:rPr>
                <w:color w:val="FF0000"/>
                <w:w w:val="50"/>
                <w:sz w:val="28"/>
                <w:szCs w:val="28"/>
              </w:rPr>
            </w:pPr>
            <w:r>
              <w:rPr>
                <w:color w:val="FF0000"/>
                <w:w w:val="50"/>
                <w:sz w:val="28"/>
                <w:szCs w:val="28"/>
              </w:rPr>
              <w:t xml:space="preserve">Vô danh</w:t>
            </w:r>
          </w:p>
        </w:tc>
        <w:tc>
          <w:tcPr>
            <w:tcW w:w="813" w:type="dxa"/>
          </w:tcPr>
          <w:p w14:paraId="6D684012" w14:textId="77777777" w:rsidR="00D81E0B" w:rsidRDefault="00D81E0B">
            <w:pPr>
              <w:rPr>
                <w:color w:val="FF0000"/>
                <w:w w:val="50"/>
                <w:sz w:val="28"/>
                <w:szCs w:val="28"/>
              </w:rPr>
            </w:pPr>
          </w:p>
        </w:tc>
        <w:tc>
          <w:tcPr>
            <w:tcW w:w="813" w:type="dxa"/>
          </w:tcPr>
          <w:p w14:paraId="536EF01E" w14:textId="77777777" w:rsidR="00D81E0B" w:rsidRDefault="00D81E0B">
            <w:pPr>
              <w:rPr>
                <w:color w:val="FF0000"/>
                <w:w w:val="50"/>
                <w:sz w:val="28"/>
                <w:szCs w:val="28"/>
              </w:rPr>
            </w:pPr>
          </w:p>
        </w:tc>
        <w:tc>
          <w:tcPr>
            <w:tcW w:w="813" w:type="dxa"/>
          </w:tcPr>
          <w:p w14:paraId="61FE9938" w14:textId="77777777" w:rsidR="00D81E0B" w:rsidRDefault="00D81E0B">
            <w:pPr>
              <w:rPr>
                <w:color w:val="FF0000"/>
                <w:w w:val="50"/>
                <w:sz w:val="28"/>
                <w:szCs w:val="28"/>
              </w:rPr>
            </w:pPr>
          </w:p>
        </w:tc>
        <w:tc>
          <w:tcPr>
            <w:tcW w:w="820" w:type="dxa"/>
          </w:tcPr>
          <w:p w14:paraId="7F48EFE0" w14:textId="77777777" w:rsidR="00D81E0B" w:rsidRDefault="00D81E0B">
            <w:pPr>
              <w:rPr>
                <w:color w:val="FF0000"/>
                <w:w w:val="50"/>
                <w:sz w:val="28"/>
                <w:szCs w:val="28"/>
              </w:rPr>
            </w:pPr>
          </w:p>
        </w:tc>
      </w:tr>
      <w:tr w:rsidR="00D81E0B" w14:paraId="2FDB7454" w14:textId="77777777">
        <w:tc>
          <w:tcPr>
            <w:tcW w:w="813" w:type="dxa"/>
          </w:tcPr>
          <w:p w14:paraId="00557BFB" w14:textId="77777777" w:rsidR="00D81E0B" w:rsidRDefault="00D81E0B">
            <w:pPr>
              <w:rPr>
                <w:w w:val="50"/>
                <w:sz w:val="28"/>
                <w:szCs w:val="28"/>
              </w:rPr>
            </w:pPr>
          </w:p>
        </w:tc>
        <w:tc>
          <w:tcPr>
            <w:tcW w:w="813" w:type="dxa"/>
          </w:tcPr>
          <w:p w14:paraId="6A81F10C" w14:textId="77777777" w:rsidR="00D81E0B" w:rsidRDefault="00D81E0B">
            <w:pPr>
              <w:rPr>
                <w:i/>
                <w:iCs/>
                <w:w w:val="50"/>
                <w:sz w:val="28"/>
                <w:szCs w:val="28"/>
              </w:rPr>
            </w:pPr>
          </w:p>
        </w:tc>
        <w:tc>
          <w:tcPr>
            <w:tcW w:w="813" w:type="dxa"/>
          </w:tcPr>
          <w:p w14:paraId="1609414A" w14:textId="77777777" w:rsidR="00D81E0B" w:rsidRDefault="00D81E0B">
            <w:pPr>
              <w:rPr>
                <w:i/>
                <w:iCs/>
                <w:w w:val="50"/>
                <w:sz w:val="28"/>
                <w:szCs w:val="28"/>
              </w:rPr>
            </w:pPr>
          </w:p>
        </w:tc>
        <w:tc>
          <w:tcPr>
            <w:tcW w:w="813" w:type="dxa"/>
          </w:tcPr>
          <w:p w14:paraId="7C1A7345" w14:textId="77777777" w:rsidR="00D81E0B" w:rsidRDefault="00D81E0B">
            <w:pPr>
              <w:rPr>
                <w:w w:val="50"/>
                <w:sz w:val="28"/>
                <w:szCs w:val="28"/>
              </w:rPr>
            </w:pPr>
          </w:p>
        </w:tc>
        <w:tc>
          <w:tcPr>
            <w:tcW w:w="813" w:type="dxa"/>
          </w:tcPr>
          <w:p w14:paraId="1DC51189" w14:textId="77777777" w:rsidR="00D81E0B" w:rsidRDefault="00D81E0B">
            <w:pPr>
              <w:rPr>
                <w:w w:val="50"/>
                <w:sz w:val="28"/>
                <w:szCs w:val="28"/>
              </w:rPr>
            </w:pPr>
          </w:p>
        </w:tc>
        <w:tc>
          <w:tcPr>
            <w:tcW w:w="813" w:type="dxa"/>
          </w:tcPr>
          <w:p w14:paraId="2C3E64CD" w14:textId="77777777" w:rsidR="00D81E0B" w:rsidRDefault="00D81E0B">
            <w:pPr>
              <w:rPr>
                <w:color w:val="FF0000"/>
                <w:w w:val="50"/>
                <w:sz w:val="28"/>
                <w:szCs w:val="28"/>
              </w:rPr>
            </w:pPr>
          </w:p>
        </w:tc>
        <w:tc>
          <w:tcPr>
            <w:tcW w:w="813" w:type="dxa"/>
          </w:tcPr>
          <w:p w14:paraId="70ADD081" w14:textId="77777777" w:rsidR="00D81E0B" w:rsidRDefault="00D81E0B">
            <w:pPr>
              <w:rPr>
                <w:color w:val="FF0000"/>
                <w:w w:val="50"/>
                <w:sz w:val="28"/>
                <w:szCs w:val="28"/>
              </w:rPr>
            </w:pPr>
          </w:p>
        </w:tc>
        <w:tc>
          <w:tcPr>
            <w:tcW w:w="813" w:type="dxa"/>
          </w:tcPr>
          <w:p w14:paraId="5724E25E" w14:textId="77777777" w:rsidR="00D81E0B" w:rsidRDefault="00EE2E4E">
            <w:pPr>
              <w:rPr>
                <w:color w:val="FF0000"/>
                <w:w w:val="50"/>
                <w:sz w:val="28"/>
                <w:szCs w:val="28"/>
              </w:rPr>
            </w:pPr>
            <w:r>
              <w:rPr>
                <w:color w:val="FF0000"/>
                <w:w w:val="50"/>
                <w:sz w:val="28"/>
                <w:szCs w:val="28"/>
              </w:rPr>
              <w:t xml:space="preserve">Phi Vạn</w:t>
            </w:r>
          </w:p>
        </w:tc>
        <w:tc>
          <w:tcPr>
            <w:tcW w:w="813" w:type="dxa"/>
          </w:tcPr>
          <w:p w14:paraId="3D0D1394" w14:textId="77777777" w:rsidR="00D81E0B" w:rsidRDefault="00EE2E4E">
            <w:pPr>
              <w:rPr>
                <w:color w:val="FF0000"/>
                <w:w w:val="50"/>
                <w:sz w:val="28"/>
                <w:szCs w:val="28"/>
              </w:rPr>
            </w:pPr>
            <w:r>
              <w:rPr>
                <w:color w:val="FF0000"/>
                <w:w w:val="50"/>
                <w:sz w:val="28"/>
                <w:szCs w:val="28"/>
              </w:rPr>
              <w:t xml:space="preserve">Bất tường</w:t>
            </w:r>
          </w:p>
        </w:tc>
        <w:tc>
          <w:tcPr>
            <w:tcW w:w="813" w:type="dxa"/>
          </w:tcPr>
          <w:p w14:paraId="39B4F007" w14:textId="77777777" w:rsidR="00D81E0B" w:rsidRDefault="00D81E0B">
            <w:pPr>
              <w:rPr>
                <w:color w:val="FF0000"/>
                <w:w w:val="50"/>
                <w:sz w:val="28"/>
                <w:szCs w:val="28"/>
              </w:rPr>
            </w:pPr>
          </w:p>
        </w:tc>
        <w:tc>
          <w:tcPr>
            <w:tcW w:w="813" w:type="dxa"/>
          </w:tcPr>
          <w:p w14:paraId="6D691F85" w14:textId="77777777" w:rsidR="00D81E0B" w:rsidRDefault="00D81E0B">
            <w:pPr>
              <w:rPr>
                <w:color w:val="FF0000"/>
                <w:w w:val="50"/>
                <w:sz w:val="28"/>
                <w:szCs w:val="28"/>
              </w:rPr>
            </w:pPr>
          </w:p>
        </w:tc>
        <w:tc>
          <w:tcPr>
            <w:tcW w:w="813" w:type="dxa"/>
          </w:tcPr>
          <w:p w14:paraId="74EB2F7E" w14:textId="77777777" w:rsidR="00D81E0B" w:rsidRDefault="00D81E0B">
            <w:pPr>
              <w:rPr>
                <w:color w:val="FF0000"/>
                <w:w w:val="50"/>
                <w:sz w:val="28"/>
                <w:szCs w:val="28"/>
              </w:rPr>
            </w:pPr>
          </w:p>
        </w:tc>
        <w:tc>
          <w:tcPr>
            <w:tcW w:w="820" w:type="dxa"/>
          </w:tcPr>
          <w:p w14:paraId="7D89F07A" w14:textId="77777777" w:rsidR="00D81E0B" w:rsidRDefault="00D81E0B">
            <w:pPr>
              <w:rPr>
                <w:color w:val="FF0000"/>
                <w:w w:val="50"/>
                <w:sz w:val="28"/>
                <w:szCs w:val="28"/>
              </w:rPr>
            </w:pPr>
          </w:p>
        </w:tc>
      </w:tr>
      <w:tr w:rsidR="00D81E0B" w14:paraId="3C855750" w14:textId="77777777">
        <w:tc>
          <w:tcPr>
            <w:tcW w:w="813" w:type="dxa"/>
          </w:tcPr>
          <w:p w14:paraId="110A85AC" w14:textId="77777777" w:rsidR="00D81E0B" w:rsidRDefault="00D81E0B">
            <w:pPr>
              <w:rPr>
                <w:w w:val="50"/>
                <w:sz w:val="28"/>
                <w:szCs w:val="28"/>
              </w:rPr>
            </w:pPr>
          </w:p>
        </w:tc>
        <w:tc>
          <w:tcPr>
            <w:tcW w:w="813" w:type="dxa"/>
          </w:tcPr>
          <w:p w14:paraId="5BB6D214" w14:textId="77777777" w:rsidR="00D81E0B" w:rsidRDefault="00D81E0B">
            <w:pPr>
              <w:rPr>
                <w:i/>
                <w:iCs/>
                <w:w w:val="50"/>
                <w:sz w:val="28"/>
                <w:szCs w:val="28"/>
              </w:rPr>
            </w:pPr>
          </w:p>
        </w:tc>
        <w:tc>
          <w:tcPr>
            <w:tcW w:w="813" w:type="dxa"/>
          </w:tcPr>
          <w:p w14:paraId="0FA624C2" w14:textId="77777777" w:rsidR="00D81E0B" w:rsidRDefault="00D81E0B">
            <w:pPr>
              <w:rPr>
                <w:i/>
                <w:iCs/>
                <w:w w:val="50"/>
                <w:sz w:val="28"/>
                <w:szCs w:val="28"/>
              </w:rPr>
            </w:pPr>
          </w:p>
        </w:tc>
        <w:tc>
          <w:tcPr>
            <w:tcW w:w="813" w:type="dxa"/>
          </w:tcPr>
          <w:p w14:paraId="73DCD1A2" w14:textId="77777777" w:rsidR="00D81E0B" w:rsidRDefault="00D81E0B">
            <w:pPr>
              <w:rPr>
                <w:w w:val="50"/>
                <w:sz w:val="28"/>
                <w:szCs w:val="28"/>
              </w:rPr>
            </w:pPr>
          </w:p>
        </w:tc>
        <w:tc>
          <w:tcPr>
            <w:tcW w:w="813" w:type="dxa"/>
          </w:tcPr>
          <w:p w14:paraId="796325AA" w14:textId="77777777" w:rsidR="00D81E0B" w:rsidRDefault="00D81E0B">
            <w:pPr>
              <w:rPr>
                <w:w w:val="50"/>
                <w:sz w:val="28"/>
                <w:szCs w:val="28"/>
              </w:rPr>
            </w:pPr>
          </w:p>
        </w:tc>
        <w:tc>
          <w:tcPr>
            <w:tcW w:w="813" w:type="dxa"/>
          </w:tcPr>
          <w:p w14:paraId="6BA8E7A9" w14:textId="77777777" w:rsidR="00D81E0B" w:rsidRDefault="00D81E0B">
            <w:pPr>
              <w:rPr>
                <w:color w:val="FF0000"/>
                <w:w w:val="50"/>
                <w:sz w:val="28"/>
                <w:szCs w:val="28"/>
              </w:rPr>
            </w:pPr>
          </w:p>
        </w:tc>
        <w:tc>
          <w:tcPr>
            <w:tcW w:w="813" w:type="dxa"/>
          </w:tcPr>
          <w:p w14:paraId="49CC36CE" w14:textId="77777777" w:rsidR="00D81E0B" w:rsidRDefault="00D81E0B">
            <w:pPr>
              <w:rPr>
                <w:color w:val="FF0000"/>
                <w:w w:val="50"/>
                <w:sz w:val="28"/>
                <w:szCs w:val="28"/>
              </w:rPr>
            </w:pPr>
          </w:p>
        </w:tc>
        <w:tc>
          <w:tcPr>
            <w:tcW w:w="813" w:type="dxa"/>
          </w:tcPr>
          <w:p w14:paraId="3A5F52C8" w14:textId="77777777" w:rsidR="00D81E0B" w:rsidRDefault="00EE2E4E">
            <w:pPr>
              <w:rPr>
                <w:color w:val="FF0000"/>
                <w:w w:val="50"/>
                <w:sz w:val="28"/>
                <w:szCs w:val="28"/>
              </w:rPr>
            </w:pPr>
            <w:r>
              <w:rPr>
                <w:color w:val="FF0000"/>
                <w:w w:val="50"/>
                <w:sz w:val="28"/>
                <w:szCs w:val="28"/>
              </w:rPr>
              <w:t>Phi Cu</w:t>
            </w:r>
          </w:p>
        </w:tc>
        <w:tc>
          <w:tcPr>
            <w:tcW w:w="813" w:type="dxa"/>
          </w:tcPr>
          <w:p w14:paraId="75F7833E" w14:textId="77777777" w:rsidR="00D81E0B" w:rsidRDefault="00EE2E4E">
            <w:pPr>
              <w:rPr>
                <w:color w:val="FF0000"/>
                <w:w w:val="50"/>
                <w:sz w:val="28"/>
                <w:szCs w:val="28"/>
              </w:rPr>
            </w:pPr>
            <w:r>
              <w:rPr>
                <w:color w:val="FF0000"/>
                <w:w w:val="50"/>
                <w:sz w:val="28"/>
                <w:szCs w:val="28"/>
              </w:rPr>
              <w:t xml:space="preserve">Vô </w:t>
            </w:r>
          </w:p>
        </w:tc>
        <w:tc>
          <w:tcPr>
            <w:tcW w:w="813" w:type="dxa"/>
          </w:tcPr>
          <w:p w14:paraId="3372D164" w14:textId="77777777" w:rsidR="00D81E0B" w:rsidRDefault="00D81E0B">
            <w:pPr>
              <w:rPr>
                <w:color w:val="FF0000"/>
                <w:w w:val="50"/>
                <w:sz w:val="28"/>
                <w:szCs w:val="28"/>
              </w:rPr>
            </w:pPr>
          </w:p>
        </w:tc>
        <w:tc>
          <w:tcPr>
            <w:tcW w:w="813" w:type="dxa"/>
          </w:tcPr>
          <w:p w14:paraId="56D7CA82" w14:textId="77777777" w:rsidR="00D81E0B" w:rsidRDefault="00D81E0B">
            <w:pPr>
              <w:rPr>
                <w:color w:val="FF0000"/>
                <w:w w:val="50"/>
                <w:sz w:val="28"/>
                <w:szCs w:val="28"/>
              </w:rPr>
            </w:pPr>
          </w:p>
        </w:tc>
        <w:tc>
          <w:tcPr>
            <w:tcW w:w="813" w:type="dxa"/>
          </w:tcPr>
          <w:p w14:paraId="2F80CD9F" w14:textId="77777777" w:rsidR="00D81E0B" w:rsidRDefault="00D81E0B">
            <w:pPr>
              <w:rPr>
                <w:color w:val="FF0000"/>
                <w:w w:val="50"/>
                <w:sz w:val="28"/>
                <w:szCs w:val="28"/>
              </w:rPr>
            </w:pPr>
          </w:p>
        </w:tc>
        <w:tc>
          <w:tcPr>
            <w:tcW w:w="820" w:type="dxa"/>
          </w:tcPr>
          <w:p w14:paraId="7B5D11EB" w14:textId="77777777" w:rsidR="00D81E0B" w:rsidRDefault="00D81E0B">
            <w:pPr>
              <w:rPr>
                <w:color w:val="FF0000"/>
                <w:w w:val="50"/>
                <w:sz w:val="28"/>
                <w:szCs w:val="28"/>
              </w:rPr>
            </w:pPr>
          </w:p>
        </w:tc>
      </w:tr>
      <w:tr w:rsidR="00D81E0B" w14:paraId="1B69CD28" w14:textId="77777777">
        <w:tc>
          <w:tcPr>
            <w:tcW w:w="813" w:type="dxa"/>
          </w:tcPr>
          <w:p w14:paraId="6273641D" w14:textId="77777777" w:rsidR="00D81E0B" w:rsidRDefault="00D81E0B">
            <w:pPr>
              <w:rPr>
                <w:w w:val="50"/>
                <w:sz w:val="28"/>
                <w:szCs w:val="28"/>
              </w:rPr>
            </w:pPr>
          </w:p>
        </w:tc>
        <w:tc>
          <w:tcPr>
            <w:tcW w:w="813" w:type="dxa"/>
          </w:tcPr>
          <w:p w14:paraId="7FD49462" w14:textId="77777777" w:rsidR="00D81E0B" w:rsidRDefault="00D81E0B">
            <w:pPr>
              <w:rPr>
                <w:i/>
                <w:iCs/>
                <w:w w:val="50"/>
                <w:sz w:val="28"/>
                <w:szCs w:val="28"/>
              </w:rPr>
            </w:pPr>
          </w:p>
        </w:tc>
        <w:tc>
          <w:tcPr>
            <w:tcW w:w="813" w:type="dxa"/>
          </w:tcPr>
          <w:p w14:paraId="194D6A5E" w14:textId="77777777" w:rsidR="00D81E0B" w:rsidRDefault="00D81E0B">
            <w:pPr>
              <w:rPr>
                <w:i/>
                <w:iCs/>
                <w:w w:val="50"/>
                <w:sz w:val="28"/>
                <w:szCs w:val="28"/>
              </w:rPr>
            </w:pPr>
          </w:p>
        </w:tc>
        <w:tc>
          <w:tcPr>
            <w:tcW w:w="813" w:type="dxa"/>
          </w:tcPr>
          <w:p w14:paraId="49F647E1" w14:textId="77777777" w:rsidR="00D81E0B" w:rsidRDefault="00D81E0B">
            <w:pPr>
              <w:rPr>
                <w:w w:val="50"/>
                <w:sz w:val="28"/>
                <w:szCs w:val="28"/>
              </w:rPr>
            </w:pPr>
          </w:p>
        </w:tc>
        <w:tc>
          <w:tcPr>
            <w:tcW w:w="813" w:type="dxa"/>
          </w:tcPr>
          <w:p w14:paraId="08305144" w14:textId="77777777" w:rsidR="00D81E0B" w:rsidRDefault="00D81E0B">
            <w:pPr>
              <w:rPr>
                <w:w w:val="50"/>
                <w:sz w:val="28"/>
                <w:szCs w:val="28"/>
              </w:rPr>
            </w:pPr>
          </w:p>
        </w:tc>
        <w:tc>
          <w:tcPr>
            <w:tcW w:w="813" w:type="dxa"/>
          </w:tcPr>
          <w:p w14:paraId="40AA5EF7" w14:textId="77777777" w:rsidR="00D81E0B" w:rsidRDefault="00D81E0B">
            <w:pPr>
              <w:rPr>
                <w:color w:val="FF0000"/>
                <w:w w:val="50"/>
                <w:sz w:val="28"/>
                <w:szCs w:val="28"/>
              </w:rPr>
            </w:pPr>
          </w:p>
        </w:tc>
        <w:tc>
          <w:tcPr>
            <w:tcW w:w="813" w:type="dxa"/>
          </w:tcPr>
          <w:p w14:paraId="630A0B96" w14:textId="77777777" w:rsidR="00D81E0B" w:rsidRDefault="00EE2E4E">
            <w:pPr>
              <w:rPr>
                <w:color w:val="FF0000"/>
                <w:w w:val="50"/>
                <w:sz w:val="28"/>
                <w:szCs w:val="28"/>
              </w:rPr>
            </w:pPr>
            <w:r>
              <w:rPr>
                <w:color w:val="FF0000"/>
                <w:w w:val="50"/>
                <w:sz w:val="28"/>
                <w:szCs w:val="28"/>
              </w:rPr>
              <w:t xml:space="preserve">Phi Cứ</w:t>
            </w:r>
          </w:p>
        </w:tc>
        <w:tc>
          <w:tcPr>
            <w:tcW w:w="813" w:type="dxa"/>
          </w:tcPr>
          <w:p w14:paraId="136B5BE0" w14:textId="77777777" w:rsidR="00D81E0B" w:rsidRDefault="00EE2E4E">
            <w:pPr>
              <w:rPr>
                <w:color w:val="FF0000"/>
                <w:w w:val="50"/>
                <w:sz w:val="28"/>
                <w:szCs w:val="28"/>
              </w:rPr>
            </w:pPr>
            <w:r>
              <w:rPr>
                <w:color w:val="FF0000"/>
                <w:w w:val="50"/>
                <w:sz w:val="28"/>
                <w:szCs w:val="28"/>
              </w:rPr>
              <w:t xml:space="preserve">Phi Truyện</w:t>
            </w:r>
          </w:p>
        </w:tc>
        <w:tc>
          <w:tcPr>
            <w:tcW w:w="813" w:type="dxa"/>
          </w:tcPr>
          <w:p w14:paraId="18B066CF" w14:textId="77777777" w:rsidR="00D81E0B" w:rsidRDefault="00EE2E4E">
            <w:pPr>
              <w:rPr>
                <w:color w:val="FF0000"/>
                <w:w w:val="50"/>
                <w:sz w:val="28"/>
                <w:szCs w:val="28"/>
              </w:rPr>
            </w:pPr>
            <w:r>
              <w:rPr>
                <w:color w:val="FF0000"/>
                <w:w w:val="50"/>
                <w:sz w:val="28"/>
                <w:szCs w:val="28"/>
              </w:rPr>
              <w:t>Phi Năm</w:t>
            </w:r>
          </w:p>
        </w:tc>
        <w:tc>
          <w:tcPr>
            <w:tcW w:w="813" w:type="dxa"/>
          </w:tcPr>
          <w:p w14:paraId="4264E326" w14:textId="77777777" w:rsidR="00D81E0B" w:rsidRDefault="00EE2E4E">
            <w:pPr>
              <w:rPr>
                <w:color w:val="FF0000"/>
                <w:w w:val="50"/>
                <w:sz w:val="28"/>
                <w:szCs w:val="28"/>
              </w:rPr>
            </w:pPr>
            <w:r>
              <w:rPr>
                <w:color w:val="FF0000"/>
                <w:w w:val="50"/>
                <w:sz w:val="28"/>
                <w:szCs w:val="28"/>
              </w:rPr>
              <w:t xml:space="preserve">Phi chiến</w:t>
            </w:r>
          </w:p>
        </w:tc>
        <w:tc>
          <w:tcPr>
            <w:tcW w:w="813" w:type="dxa"/>
          </w:tcPr>
          <w:p w14:paraId="336AFB60" w14:textId="77777777" w:rsidR="00D81E0B" w:rsidRDefault="00EE2E4E">
            <w:pPr>
              <w:rPr>
                <w:color w:val="FF0000"/>
                <w:w w:val="50"/>
                <w:sz w:val="28"/>
                <w:szCs w:val="28"/>
              </w:rPr>
            </w:pPr>
            <w:r>
              <w:rPr>
                <w:color w:val="FF0000"/>
                <w:w w:val="50"/>
                <w:sz w:val="28"/>
                <w:szCs w:val="28"/>
              </w:rPr>
              <w:t>Phi Công</w:t>
            </w:r>
          </w:p>
        </w:tc>
        <w:tc>
          <w:tcPr>
            <w:tcW w:w="813" w:type="dxa"/>
          </w:tcPr>
          <w:p w14:paraId="2A3A7229" w14:textId="77777777" w:rsidR="00D81E0B" w:rsidRDefault="00EE2E4E">
            <w:pPr>
              <w:rPr>
                <w:color w:val="FF0000"/>
                <w:w w:val="50"/>
                <w:sz w:val="28"/>
                <w:szCs w:val="28"/>
              </w:rPr>
            </w:pPr>
            <w:r>
              <w:rPr>
                <w:color w:val="FF0000"/>
                <w:w w:val="50"/>
                <w:sz w:val="28"/>
                <w:szCs w:val="28"/>
              </w:rPr>
              <w:t>Phi Thành</w:t>
            </w:r>
          </w:p>
        </w:tc>
        <w:tc>
          <w:tcPr>
            <w:tcW w:w="820" w:type="dxa"/>
          </w:tcPr>
          <w:p w14:paraId="1F3A5208" w14:textId="77777777" w:rsidR="00D81E0B" w:rsidRDefault="00EE2E4E">
            <w:pPr>
              <w:rPr>
                <w:color w:val="FF0000"/>
                <w:w w:val="50"/>
                <w:sz w:val="28"/>
                <w:szCs w:val="28"/>
              </w:rPr>
            </w:pPr>
            <w:r>
              <w:rPr>
                <w:color w:val="FF0000"/>
                <w:w w:val="50"/>
                <w:sz w:val="28"/>
                <w:szCs w:val="28"/>
              </w:rPr>
              <w:t>xxx</w:t>
            </w:r>
          </w:p>
        </w:tc>
      </w:tr>
      <w:tr w:rsidR="00D81E0B" w14:paraId="0FF89B66" w14:textId="77777777">
        <w:tc>
          <w:tcPr>
            <w:tcW w:w="813" w:type="dxa"/>
          </w:tcPr>
          <w:p w14:paraId="44F03F9D" w14:textId="77777777" w:rsidR="00D81E0B" w:rsidRDefault="00D81E0B">
            <w:pPr>
              <w:rPr>
                <w:w w:val="50"/>
                <w:sz w:val="28"/>
                <w:szCs w:val="28"/>
              </w:rPr>
            </w:pPr>
          </w:p>
        </w:tc>
        <w:tc>
          <w:tcPr>
            <w:tcW w:w="813" w:type="dxa"/>
          </w:tcPr>
          <w:p w14:paraId="4FC539D5" w14:textId="77777777" w:rsidR="00D81E0B" w:rsidRDefault="00D81E0B">
            <w:pPr>
              <w:rPr>
                <w:i/>
                <w:iCs/>
                <w:w w:val="50"/>
                <w:sz w:val="28"/>
                <w:szCs w:val="28"/>
              </w:rPr>
            </w:pPr>
          </w:p>
        </w:tc>
        <w:tc>
          <w:tcPr>
            <w:tcW w:w="813" w:type="dxa"/>
          </w:tcPr>
          <w:p w14:paraId="5C488B60" w14:textId="77777777" w:rsidR="00D81E0B" w:rsidRDefault="00D81E0B">
            <w:pPr>
              <w:rPr>
                <w:i/>
                <w:iCs/>
                <w:w w:val="50"/>
                <w:sz w:val="28"/>
                <w:szCs w:val="28"/>
              </w:rPr>
            </w:pPr>
          </w:p>
        </w:tc>
        <w:tc>
          <w:tcPr>
            <w:tcW w:w="813" w:type="dxa"/>
          </w:tcPr>
          <w:p w14:paraId="6617CA66" w14:textId="77777777" w:rsidR="00D81E0B" w:rsidRDefault="00D81E0B">
            <w:pPr>
              <w:rPr>
                <w:w w:val="50"/>
                <w:sz w:val="28"/>
                <w:szCs w:val="28"/>
              </w:rPr>
            </w:pPr>
          </w:p>
        </w:tc>
        <w:tc>
          <w:tcPr>
            <w:tcW w:w="813" w:type="dxa"/>
          </w:tcPr>
          <w:p w14:paraId="39BC93CE" w14:textId="77777777" w:rsidR="00D81E0B" w:rsidRDefault="00D81E0B">
            <w:pPr>
              <w:rPr>
                <w:w w:val="50"/>
                <w:sz w:val="28"/>
                <w:szCs w:val="28"/>
              </w:rPr>
            </w:pPr>
          </w:p>
        </w:tc>
        <w:tc>
          <w:tcPr>
            <w:tcW w:w="813" w:type="dxa"/>
          </w:tcPr>
          <w:p w14:paraId="127F1D21" w14:textId="77777777" w:rsidR="00D81E0B" w:rsidRDefault="00D81E0B">
            <w:pPr>
              <w:rPr>
                <w:color w:val="FF0000"/>
                <w:w w:val="50"/>
                <w:sz w:val="28"/>
                <w:szCs w:val="28"/>
              </w:rPr>
            </w:pPr>
          </w:p>
        </w:tc>
        <w:tc>
          <w:tcPr>
            <w:tcW w:w="813" w:type="dxa"/>
          </w:tcPr>
          <w:p w14:paraId="318D45EB" w14:textId="77777777" w:rsidR="00D81E0B" w:rsidRDefault="00D81E0B">
            <w:pPr>
              <w:rPr>
                <w:color w:val="FF0000"/>
                <w:w w:val="50"/>
                <w:sz w:val="28"/>
                <w:szCs w:val="28"/>
              </w:rPr>
            </w:pPr>
          </w:p>
        </w:tc>
        <w:tc>
          <w:tcPr>
            <w:tcW w:w="813" w:type="dxa"/>
          </w:tcPr>
          <w:p w14:paraId="13C0146D" w14:textId="77777777" w:rsidR="00D81E0B" w:rsidRDefault="00D81E0B">
            <w:pPr>
              <w:rPr>
                <w:color w:val="FF0000"/>
                <w:w w:val="50"/>
                <w:sz w:val="28"/>
                <w:szCs w:val="28"/>
              </w:rPr>
            </w:pPr>
          </w:p>
        </w:tc>
        <w:tc>
          <w:tcPr>
            <w:tcW w:w="813" w:type="dxa"/>
          </w:tcPr>
          <w:p w14:paraId="4ADC5B16" w14:textId="77777777" w:rsidR="00D81E0B" w:rsidRDefault="00D81E0B">
            <w:pPr>
              <w:rPr>
                <w:color w:val="FF0000"/>
                <w:w w:val="50"/>
                <w:sz w:val="28"/>
                <w:szCs w:val="28"/>
              </w:rPr>
            </w:pPr>
          </w:p>
        </w:tc>
        <w:tc>
          <w:tcPr>
            <w:tcW w:w="813" w:type="dxa"/>
          </w:tcPr>
          <w:p w14:paraId="029F2B65" w14:textId="77777777" w:rsidR="00D81E0B" w:rsidRDefault="00D81E0B">
            <w:pPr>
              <w:rPr>
                <w:color w:val="FF0000"/>
                <w:w w:val="50"/>
                <w:sz w:val="28"/>
                <w:szCs w:val="28"/>
              </w:rPr>
            </w:pPr>
          </w:p>
        </w:tc>
        <w:tc>
          <w:tcPr>
            <w:tcW w:w="813" w:type="dxa"/>
          </w:tcPr>
          <w:p w14:paraId="2F507159" w14:textId="77777777" w:rsidR="00D81E0B" w:rsidRDefault="00EE2E4E">
            <w:pPr>
              <w:rPr>
                <w:color w:val="FF0000"/>
                <w:w w:val="50"/>
                <w:sz w:val="28"/>
                <w:szCs w:val="28"/>
              </w:rPr>
            </w:pPr>
            <w:r>
              <w:rPr>
                <w:color w:val="FF0000"/>
                <w:w w:val="50"/>
                <w:sz w:val="28"/>
                <w:szCs w:val="28"/>
              </w:rPr>
              <w:t xml:space="preserve">Phi Trình</w:t>
            </w:r>
          </w:p>
        </w:tc>
        <w:tc>
          <w:tcPr>
            <w:tcW w:w="813" w:type="dxa"/>
          </w:tcPr>
          <w:p w14:paraId="3C192AE4" w14:textId="77777777" w:rsidR="00D81E0B" w:rsidRDefault="00EE2E4E">
            <w:pPr>
              <w:rPr>
                <w:color w:val="FF0000"/>
                <w:w w:val="50"/>
                <w:sz w:val="28"/>
                <w:szCs w:val="28"/>
              </w:rPr>
            </w:pPr>
            <w:r>
              <w:rPr>
                <w:color w:val="FF0000"/>
                <w:w w:val="50"/>
                <w:sz w:val="28"/>
                <w:szCs w:val="28"/>
              </w:rPr>
              <w:t xml:space="preserve">Gái </w:t>
            </w:r>
          </w:p>
        </w:tc>
        <w:tc>
          <w:tcPr>
            <w:tcW w:w="820" w:type="dxa"/>
          </w:tcPr>
          <w:p w14:paraId="2C8F4937" w14:textId="77777777" w:rsidR="00D81E0B" w:rsidRDefault="00D81E0B">
            <w:pPr>
              <w:rPr>
                <w:color w:val="FF0000"/>
                <w:w w:val="50"/>
                <w:sz w:val="28"/>
                <w:szCs w:val="28"/>
              </w:rPr>
            </w:pPr>
          </w:p>
        </w:tc>
      </w:tr>
      <w:tr w:rsidR="00D81E0B" w14:paraId="580E6091" w14:textId="77777777">
        <w:tc>
          <w:tcPr>
            <w:tcW w:w="813" w:type="dxa"/>
          </w:tcPr>
          <w:p w14:paraId="4F6E586B" w14:textId="77777777" w:rsidR="00D81E0B" w:rsidRDefault="00D81E0B">
            <w:pPr>
              <w:rPr>
                <w:w w:val="50"/>
                <w:sz w:val="28"/>
                <w:szCs w:val="28"/>
              </w:rPr>
            </w:pPr>
          </w:p>
        </w:tc>
        <w:tc>
          <w:tcPr>
            <w:tcW w:w="813" w:type="dxa"/>
          </w:tcPr>
          <w:p w14:paraId="5742DBD5" w14:textId="77777777" w:rsidR="00D81E0B" w:rsidRDefault="00D81E0B">
            <w:pPr>
              <w:rPr>
                <w:i/>
                <w:iCs/>
                <w:w w:val="50"/>
                <w:sz w:val="28"/>
                <w:szCs w:val="28"/>
              </w:rPr>
            </w:pPr>
          </w:p>
        </w:tc>
        <w:tc>
          <w:tcPr>
            <w:tcW w:w="813" w:type="dxa"/>
          </w:tcPr>
          <w:p w14:paraId="3AF867DA" w14:textId="77777777" w:rsidR="00D81E0B" w:rsidRDefault="00D81E0B">
            <w:pPr>
              <w:rPr>
                <w:i/>
                <w:iCs/>
                <w:w w:val="50"/>
                <w:sz w:val="28"/>
                <w:szCs w:val="28"/>
              </w:rPr>
            </w:pPr>
          </w:p>
        </w:tc>
        <w:tc>
          <w:tcPr>
            <w:tcW w:w="813" w:type="dxa"/>
          </w:tcPr>
          <w:p w14:paraId="66B4D821" w14:textId="77777777" w:rsidR="00D81E0B" w:rsidRDefault="00D81E0B">
            <w:pPr>
              <w:rPr>
                <w:w w:val="50"/>
                <w:sz w:val="28"/>
                <w:szCs w:val="28"/>
              </w:rPr>
            </w:pPr>
          </w:p>
        </w:tc>
        <w:tc>
          <w:tcPr>
            <w:tcW w:w="813" w:type="dxa"/>
          </w:tcPr>
          <w:p w14:paraId="42D46432" w14:textId="77777777" w:rsidR="00D81E0B" w:rsidRDefault="00D81E0B">
            <w:pPr>
              <w:rPr>
                <w:w w:val="50"/>
                <w:sz w:val="28"/>
                <w:szCs w:val="28"/>
              </w:rPr>
            </w:pPr>
          </w:p>
        </w:tc>
        <w:tc>
          <w:tcPr>
            <w:tcW w:w="813" w:type="dxa"/>
          </w:tcPr>
          <w:p w14:paraId="6914B5D1" w14:textId="77777777" w:rsidR="00D81E0B" w:rsidRDefault="00D81E0B">
            <w:pPr>
              <w:rPr>
                <w:color w:val="FF0000"/>
                <w:w w:val="50"/>
                <w:sz w:val="28"/>
                <w:szCs w:val="28"/>
              </w:rPr>
            </w:pPr>
          </w:p>
        </w:tc>
        <w:tc>
          <w:tcPr>
            <w:tcW w:w="813" w:type="dxa"/>
          </w:tcPr>
          <w:p w14:paraId="5A900318" w14:textId="77777777" w:rsidR="00D81E0B" w:rsidRDefault="00D81E0B">
            <w:pPr>
              <w:rPr>
                <w:color w:val="FF0000"/>
                <w:w w:val="50"/>
                <w:sz w:val="28"/>
                <w:szCs w:val="28"/>
              </w:rPr>
            </w:pPr>
          </w:p>
        </w:tc>
        <w:tc>
          <w:tcPr>
            <w:tcW w:w="813" w:type="dxa"/>
          </w:tcPr>
          <w:p w14:paraId="61D38656" w14:textId="77777777" w:rsidR="00D81E0B" w:rsidRDefault="00D81E0B">
            <w:pPr>
              <w:rPr>
                <w:color w:val="FF0000"/>
                <w:w w:val="50"/>
                <w:sz w:val="28"/>
                <w:szCs w:val="28"/>
              </w:rPr>
            </w:pPr>
          </w:p>
        </w:tc>
        <w:tc>
          <w:tcPr>
            <w:tcW w:w="813" w:type="dxa"/>
          </w:tcPr>
          <w:p w14:paraId="0AD56A30" w14:textId="77777777" w:rsidR="00D81E0B" w:rsidRDefault="00D81E0B">
            <w:pPr>
              <w:rPr>
                <w:color w:val="FF0000"/>
                <w:w w:val="50"/>
                <w:sz w:val="28"/>
                <w:szCs w:val="28"/>
              </w:rPr>
            </w:pPr>
          </w:p>
        </w:tc>
        <w:tc>
          <w:tcPr>
            <w:tcW w:w="813" w:type="dxa"/>
          </w:tcPr>
          <w:p w14:paraId="385757DA" w14:textId="77777777" w:rsidR="00D81E0B" w:rsidRDefault="00D81E0B">
            <w:pPr>
              <w:rPr>
                <w:color w:val="FF0000"/>
                <w:w w:val="50"/>
                <w:sz w:val="28"/>
                <w:szCs w:val="28"/>
              </w:rPr>
            </w:pPr>
          </w:p>
        </w:tc>
        <w:tc>
          <w:tcPr>
            <w:tcW w:w="813" w:type="dxa"/>
          </w:tcPr>
          <w:p w14:paraId="09D22AAE" w14:textId="77777777" w:rsidR="00D81E0B" w:rsidRDefault="00EE2E4E">
            <w:pPr>
              <w:rPr>
                <w:color w:val="FF0000"/>
                <w:w w:val="50"/>
                <w:sz w:val="28"/>
                <w:szCs w:val="28"/>
              </w:rPr>
            </w:pPr>
            <w:r>
              <w:rPr>
                <w:color w:val="FF0000"/>
                <w:w w:val="50"/>
                <w:sz w:val="28"/>
                <w:szCs w:val="28"/>
              </w:rPr>
              <w:t>Phi Hải</w:t>
            </w:r>
          </w:p>
        </w:tc>
        <w:tc>
          <w:tcPr>
            <w:tcW w:w="813" w:type="dxa"/>
          </w:tcPr>
          <w:p w14:paraId="5EBBF893" w14:textId="77777777" w:rsidR="00D81E0B" w:rsidRDefault="00EE2E4E">
            <w:pPr>
              <w:rPr>
                <w:color w:val="FF0000"/>
                <w:w w:val="50"/>
                <w:sz w:val="28"/>
                <w:szCs w:val="28"/>
              </w:rPr>
            </w:pPr>
            <w:r>
              <w:rPr>
                <w:color w:val="FF0000"/>
                <w:w w:val="50"/>
                <w:sz w:val="28"/>
                <w:szCs w:val="28"/>
              </w:rPr>
              <w:t xml:space="preserve">Việt Anh </w:t>
            </w:r>
          </w:p>
        </w:tc>
        <w:tc>
          <w:tcPr>
            <w:tcW w:w="820" w:type="dxa"/>
          </w:tcPr>
          <w:p w14:paraId="6C3C1569" w14:textId="77777777" w:rsidR="00D81E0B" w:rsidRDefault="00EE2E4E">
            <w:pPr>
              <w:rPr>
                <w:color w:val="FF0000"/>
                <w:w w:val="50"/>
                <w:sz w:val="28"/>
                <w:szCs w:val="28"/>
              </w:rPr>
            </w:pPr>
            <w:r>
              <w:rPr>
                <w:color w:val="FF0000"/>
                <w:w w:val="50"/>
                <w:sz w:val="28"/>
                <w:szCs w:val="28"/>
              </w:rPr>
              <w:t>xxx</w:t>
            </w:r>
          </w:p>
        </w:tc>
      </w:tr>
      <w:tr w:rsidR="00D81E0B" w14:paraId="3B2D6C21" w14:textId="77777777">
        <w:trPr>
          <w:trHeight w:val="212"/>
        </w:trPr>
        <w:tc>
          <w:tcPr>
            <w:tcW w:w="813" w:type="dxa"/>
          </w:tcPr>
          <w:p w14:paraId="3A9B8B98" w14:textId="77777777" w:rsidR="00D81E0B" w:rsidRDefault="00D81E0B">
            <w:pPr>
              <w:rPr>
                <w:w w:val="50"/>
                <w:sz w:val="28"/>
                <w:szCs w:val="28"/>
              </w:rPr>
            </w:pPr>
          </w:p>
        </w:tc>
        <w:tc>
          <w:tcPr>
            <w:tcW w:w="813" w:type="dxa"/>
          </w:tcPr>
          <w:p w14:paraId="7C4715CA" w14:textId="77777777" w:rsidR="00D81E0B" w:rsidRDefault="00D81E0B">
            <w:pPr>
              <w:rPr>
                <w:i/>
                <w:iCs/>
                <w:w w:val="50"/>
                <w:sz w:val="28"/>
                <w:szCs w:val="28"/>
              </w:rPr>
            </w:pPr>
          </w:p>
        </w:tc>
        <w:tc>
          <w:tcPr>
            <w:tcW w:w="813" w:type="dxa"/>
          </w:tcPr>
          <w:p w14:paraId="4E1BE2D7" w14:textId="77777777" w:rsidR="00D81E0B" w:rsidRDefault="00D81E0B">
            <w:pPr>
              <w:rPr>
                <w:i/>
                <w:iCs/>
                <w:w w:val="50"/>
                <w:sz w:val="28"/>
                <w:szCs w:val="28"/>
              </w:rPr>
            </w:pPr>
          </w:p>
        </w:tc>
        <w:tc>
          <w:tcPr>
            <w:tcW w:w="813" w:type="dxa"/>
          </w:tcPr>
          <w:p w14:paraId="1EDA20B5" w14:textId="77777777" w:rsidR="00D81E0B" w:rsidRDefault="00D81E0B">
            <w:pPr>
              <w:rPr>
                <w:w w:val="50"/>
                <w:sz w:val="28"/>
                <w:szCs w:val="28"/>
              </w:rPr>
            </w:pPr>
          </w:p>
        </w:tc>
        <w:tc>
          <w:tcPr>
            <w:tcW w:w="813" w:type="dxa"/>
          </w:tcPr>
          <w:p w14:paraId="312587FC" w14:textId="77777777" w:rsidR="00D81E0B" w:rsidRDefault="00D81E0B">
            <w:pPr>
              <w:rPr>
                <w:w w:val="50"/>
                <w:sz w:val="28"/>
                <w:szCs w:val="28"/>
              </w:rPr>
            </w:pPr>
          </w:p>
        </w:tc>
        <w:tc>
          <w:tcPr>
            <w:tcW w:w="813" w:type="dxa"/>
          </w:tcPr>
          <w:p w14:paraId="07DEAC49" w14:textId="77777777" w:rsidR="00D81E0B" w:rsidRDefault="00D81E0B">
            <w:pPr>
              <w:rPr>
                <w:color w:val="FF0000"/>
                <w:w w:val="50"/>
                <w:sz w:val="28"/>
                <w:szCs w:val="28"/>
              </w:rPr>
            </w:pPr>
          </w:p>
        </w:tc>
        <w:tc>
          <w:tcPr>
            <w:tcW w:w="813" w:type="dxa"/>
          </w:tcPr>
          <w:p w14:paraId="048428EA" w14:textId="77777777" w:rsidR="00D81E0B" w:rsidRDefault="00D81E0B">
            <w:pPr>
              <w:rPr>
                <w:color w:val="FF0000"/>
                <w:w w:val="50"/>
                <w:sz w:val="28"/>
                <w:szCs w:val="28"/>
              </w:rPr>
            </w:pPr>
          </w:p>
        </w:tc>
        <w:tc>
          <w:tcPr>
            <w:tcW w:w="813" w:type="dxa"/>
          </w:tcPr>
          <w:p w14:paraId="5D225BEB" w14:textId="77777777" w:rsidR="00D81E0B" w:rsidRDefault="00D81E0B">
            <w:pPr>
              <w:rPr>
                <w:color w:val="FF0000"/>
                <w:w w:val="50"/>
                <w:sz w:val="28"/>
                <w:szCs w:val="28"/>
              </w:rPr>
            </w:pPr>
          </w:p>
        </w:tc>
        <w:tc>
          <w:tcPr>
            <w:tcW w:w="813" w:type="dxa"/>
          </w:tcPr>
          <w:p w14:paraId="0A2D2815" w14:textId="77777777" w:rsidR="00D81E0B" w:rsidRDefault="00D81E0B">
            <w:pPr>
              <w:rPr>
                <w:color w:val="FF0000"/>
                <w:w w:val="50"/>
                <w:sz w:val="28"/>
                <w:szCs w:val="28"/>
              </w:rPr>
            </w:pPr>
          </w:p>
        </w:tc>
        <w:tc>
          <w:tcPr>
            <w:tcW w:w="813" w:type="dxa"/>
          </w:tcPr>
          <w:p w14:paraId="01675BB7" w14:textId="77777777" w:rsidR="00D81E0B" w:rsidRDefault="00D81E0B">
            <w:pPr>
              <w:rPr>
                <w:color w:val="FF0000"/>
                <w:w w:val="50"/>
                <w:sz w:val="28"/>
                <w:szCs w:val="28"/>
              </w:rPr>
            </w:pPr>
          </w:p>
        </w:tc>
        <w:tc>
          <w:tcPr>
            <w:tcW w:w="813" w:type="dxa"/>
          </w:tcPr>
          <w:p w14:paraId="753623CA" w14:textId="77777777" w:rsidR="00D81E0B" w:rsidRDefault="00D81E0B">
            <w:pPr>
              <w:rPr>
                <w:color w:val="FF0000"/>
                <w:w w:val="50"/>
                <w:sz w:val="28"/>
                <w:szCs w:val="28"/>
              </w:rPr>
            </w:pPr>
          </w:p>
        </w:tc>
        <w:tc>
          <w:tcPr>
            <w:tcW w:w="813" w:type="dxa"/>
          </w:tcPr>
          <w:p w14:paraId="3907F1F2" w14:textId="77777777" w:rsidR="00D81E0B" w:rsidRDefault="00EE2E4E">
            <w:pPr>
              <w:rPr>
                <w:color w:val="FF0000"/>
                <w:w w:val="50"/>
                <w:sz w:val="28"/>
                <w:szCs w:val="28"/>
              </w:rPr>
            </w:pPr>
            <w:r>
              <w:rPr>
                <w:color w:val="FF0000"/>
                <w:w w:val="50"/>
                <w:sz w:val="28"/>
                <w:szCs w:val="28"/>
              </w:rPr>
              <w:t>Phi Huy</w:t>
            </w:r>
          </w:p>
        </w:tc>
        <w:tc>
          <w:tcPr>
            <w:tcW w:w="820" w:type="dxa"/>
          </w:tcPr>
          <w:p w14:paraId="00D9B625" w14:textId="77777777" w:rsidR="00D81E0B" w:rsidRDefault="00EE2E4E">
            <w:pPr>
              <w:rPr>
                <w:color w:val="FF0000"/>
                <w:w w:val="50"/>
                <w:sz w:val="28"/>
                <w:szCs w:val="28"/>
              </w:rPr>
            </w:pPr>
            <w:r>
              <w:rPr>
                <w:color w:val="FF0000"/>
                <w:w w:val="50"/>
                <w:sz w:val="28"/>
                <w:szCs w:val="28"/>
              </w:rPr>
              <w:t>xxx</w:t>
            </w:r>
          </w:p>
        </w:tc>
      </w:tr>
      <w:tr w:rsidR="00D81E0B" w14:paraId="757A9811" w14:textId="77777777">
        <w:tc>
          <w:tcPr>
            <w:tcW w:w="813" w:type="dxa"/>
          </w:tcPr>
          <w:p w14:paraId="5899FACA" w14:textId="77777777" w:rsidR="00D81E0B" w:rsidRDefault="00D81E0B">
            <w:pPr>
              <w:rPr>
                <w:w w:val="50"/>
                <w:sz w:val="28"/>
                <w:szCs w:val="28"/>
              </w:rPr>
            </w:pPr>
          </w:p>
        </w:tc>
        <w:tc>
          <w:tcPr>
            <w:tcW w:w="813" w:type="dxa"/>
          </w:tcPr>
          <w:p w14:paraId="263703A8" w14:textId="77777777" w:rsidR="00D81E0B" w:rsidRDefault="00D81E0B">
            <w:pPr>
              <w:rPr>
                <w:i/>
                <w:iCs/>
                <w:w w:val="50"/>
                <w:sz w:val="28"/>
                <w:szCs w:val="28"/>
              </w:rPr>
            </w:pPr>
          </w:p>
        </w:tc>
        <w:tc>
          <w:tcPr>
            <w:tcW w:w="813" w:type="dxa"/>
          </w:tcPr>
          <w:p w14:paraId="27940991" w14:textId="77777777" w:rsidR="00D81E0B" w:rsidRDefault="00D81E0B">
            <w:pPr>
              <w:rPr>
                <w:i/>
                <w:iCs/>
                <w:w w:val="50"/>
                <w:sz w:val="28"/>
                <w:szCs w:val="28"/>
              </w:rPr>
            </w:pPr>
          </w:p>
        </w:tc>
        <w:tc>
          <w:tcPr>
            <w:tcW w:w="813" w:type="dxa"/>
          </w:tcPr>
          <w:p w14:paraId="753FC8BA" w14:textId="77777777" w:rsidR="00D81E0B" w:rsidRDefault="00D81E0B">
            <w:pPr>
              <w:rPr>
                <w:w w:val="50"/>
                <w:sz w:val="28"/>
                <w:szCs w:val="28"/>
              </w:rPr>
            </w:pPr>
          </w:p>
        </w:tc>
        <w:tc>
          <w:tcPr>
            <w:tcW w:w="813" w:type="dxa"/>
          </w:tcPr>
          <w:p w14:paraId="2B048B98" w14:textId="77777777" w:rsidR="00D81E0B" w:rsidRDefault="00D81E0B">
            <w:pPr>
              <w:rPr>
                <w:w w:val="50"/>
                <w:sz w:val="28"/>
                <w:szCs w:val="28"/>
              </w:rPr>
            </w:pPr>
          </w:p>
        </w:tc>
        <w:tc>
          <w:tcPr>
            <w:tcW w:w="813" w:type="dxa"/>
          </w:tcPr>
          <w:p w14:paraId="686C2227" w14:textId="77777777" w:rsidR="00D81E0B" w:rsidRDefault="00D81E0B">
            <w:pPr>
              <w:rPr>
                <w:color w:val="FF0000"/>
                <w:w w:val="50"/>
                <w:sz w:val="28"/>
                <w:szCs w:val="28"/>
              </w:rPr>
            </w:pPr>
          </w:p>
        </w:tc>
        <w:tc>
          <w:tcPr>
            <w:tcW w:w="813" w:type="dxa"/>
          </w:tcPr>
          <w:p w14:paraId="17672D81" w14:textId="77777777" w:rsidR="00D81E0B" w:rsidRDefault="00D81E0B">
            <w:pPr>
              <w:rPr>
                <w:color w:val="FF0000"/>
                <w:w w:val="50"/>
                <w:sz w:val="28"/>
                <w:szCs w:val="28"/>
              </w:rPr>
            </w:pPr>
          </w:p>
        </w:tc>
        <w:tc>
          <w:tcPr>
            <w:tcW w:w="813" w:type="dxa"/>
          </w:tcPr>
          <w:p w14:paraId="6C496096" w14:textId="77777777" w:rsidR="00D81E0B" w:rsidRDefault="00D81E0B">
            <w:pPr>
              <w:rPr>
                <w:color w:val="FF0000"/>
                <w:w w:val="50"/>
                <w:sz w:val="28"/>
                <w:szCs w:val="28"/>
              </w:rPr>
            </w:pPr>
          </w:p>
        </w:tc>
        <w:tc>
          <w:tcPr>
            <w:tcW w:w="813" w:type="dxa"/>
          </w:tcPr>
          <w:p w14:paraId="560B5992" w14:textId="77777777" w:rsidR="00D81E0B" w:rsidRDefault="00D81E0B">
            <w:pPr>
              <w:rPr>
                <w:color w:val="FF0000"/>
                <w:w w:val="50"/>
                <w:sz w:val="28"/>
                <w:szCs w:val="28"/>
              </w:rPr>
            </w:pPr>
          </w:p>
        </w:tc>
        <w:tc>
          <w:tcPr>
            <w:tcW w:w="813" w:type="dxa"/>
          </w:tcPr>
          <w:p w14:paraId="0C781247" w14:textId="77777777" w:rsidR="00D81E0B" w:rsidRDefault="00D81E0B">
            <w:pPr>
              <w:rPr>
                <w:color w:val="FF0000"/>
                <w:w w:val="50"/>
                <w:sz w:val="28"/>
                <w:szCs w:val="28"/>
              </w:rPr>
            </w:pPr>
          </w:p>
        </w:tc>
        <w:tc>
          <w:tcPr>
            <w:tcW w:w="813" w:type="dxa"/>
          </w:tcPr>
          <w:p w14:paraId="7561F845" w14:textId="77777777" w:rsidR="00D81E0B" w:rsidRDefault="00D81E0B">
            <w:pPr>
              <w:rPr>
                <w:color w:val="FF0000"/>
                <w:w w:val="50"/>
                <w:sz w:val="28"/>
                <w:szCs w:val="28"/>
              </w:rPr>
            </w:pPr>
          </w:p>
        </w:tc>
        <w:tc>
          <w:tcPr>
            <w:tcW w:w="813" w:type="dxa"/>
          </w:tcPr>
          <w:p w14:paraId="4A7E5E09" w14:textId="77777777" w:rsidR="00D81E0B" w:rsidRDefault="00EE2E4E">
            <w:pPr>
              <w:rPr>
                <w:color w:val="FF0000"/>
                <w:w w:val="50"/>
                <w:sz w:val="28"/>
                <w:szCs w:val="28"/>
              </w:rPr>
            </w:pPr>
            <w:r>
              <w:rPr>
                <w:color w:val="FF0000"/>
                <w:w w:val="50"/>
                <w:sz w:val="28"/>
                <w:szCs w:val="28"/>
              </w:rPr>
              <w:t>Phi Hoàng</w:t>
            </w:r>
          </w:p>
        </w:tc>
        <w:tc>
          <w:tcPr>
            <w:tcW w:w="820" w:type="dxa"/>
          </w:tcPr>
          <w:p w14:paraId="6CEA598E" w14:textId="77777777" w:rsidR="00D81E0B" w:rsidRDefault="00EE2E4E">
            <w:pPr>
              <w:rPr>
                <w:color w:val="FF0000"/>
                <w:w w:val="50"/>
                <w:sz w:val="28"/>
                <w:szCs w:val="28"/>
              </w:rPr>
            </w:pPr>
            <w:r>
              <w:rPr>
                <w:color w:val="FF0000"/>
                <w:w w:val="50"/>
                <w:sz w:val="28"/>
                <w:szCs w:val="28"/>
              </w:rPr>
              <w:t>xxx</w:t>
            </w:r>
          </w:p>
        </w:tc>
      </w:tr>
      <w:tr w:rsidR="00D81E0B" w14:paraId="19187A3A" w14:textId="77777777">
        <w:tc>
          <w:tcPr>
            <w:tcW w:w="813" w:type="dxa"/>
          </w:tcPr>
          <w:p w14:paraId="7B28AB33" w14:textId="77777777" w:rsidR="00D81E0B" w:rsidRDefault="00D81E0B">
            <w:pPr>
              <w:rPr>
                <w:w w:val="50"/>
                <w:sz w:val="28"/>
                <w:szCs w:val="28"/>
              </w:rPr>
            </w:pPr>
          </w:p>
        </w:tc>
        <w:tc>
          <w:tcPr>
            <w:tcW w:w="813" w:type="dxa"/>
          </w:tcPr>
          <w:p w14:paraId="623CBA70" w14:textId="77777777" w:rsidR="00D81E0B" w:rsidRDefault="00D81E0B">
            <w:pPr>
              <w:rPr>
                <w:i/>
                <w:iCs/>
                <w:w w:val="50"/>
                <w:sz w:val="28"/>
                <w:szCs w:val="28"/>
              </w:rPr>
            </w:pPr>
          </w:p>
        </w:tc>
        <w:tc>
          <w:tcPr>
            <w:tcW w:w="813" w:type="dxa"/>
          </w:tcPr>
          <w:p w14:paraId="4EC93EB7" w14:textId="77777777" w:rsidR="00D81E0B" w:rsidRDefault="00D81E0B">
            <w:pPr>
              <w:rPr>
                <w:i/>
                <w:iCs/>
                <w:w w:val="50"/>
                <w:sz w:val="28"/>
                <w:szCs w:val="28"/>
              </w:rPr>
            </w:pPr>
          </w:p>
        </w:tc>
        <w:tc>
          <w:tcPr>
            <w:tcW w:w="813" w:type="dxa"/>
          </w:tcPr>
          <w:p w14:paraId="1977DF21" w14:textId="77777777" w:rsidR="00D81E0B" w:rsidRDefault="00D81E0B">
            <w:pPr>
              <w:rPr>
                <w:w w:val="50"/>
                <w:sz w:val="28"/>
                <w:szCs w:val="28"/>
              </w:rPr>
            </w:pPr>
          </w:p>
        </w:tc>
        <w:tc>
          <w:tcPr>
            <w:tcW w:w="813" w:type="dxa"/>
          </w:tcPr>
          <w:p w14:paraId="26B7B701" w14:textId="77777777" w:rsidR="00D81E0B" w:rsidRDefault="00D81E0B">
            <w:pPr>
              <w:rPr>
                <w:w w:val="50"/>
                <w:sz w:val="28"/>
                <w:szCs w:val="28"/>
              </w:rPr>
            </w:pPr>
          </w:p>
        </w:tc>
        <w:tc>
          <w:tcPr>
            <w:tcW w:w="813" w:type="dxa"/>
          </w:tcPr>
          <w:p w14:paraId="70F455CF" w14:textId="77777777" w:rsidR="00D81E0B" w:rsidRDefault="00D81E0B">
            <w:pPr>
              <w:rPr>
                <w:color w:val="FF0000"/>
                <w:w w:val="50"/>
                <w:sz w:val="28"/>
                <w:szCs w:val="28"/>
              </w:rPr>
            </w:pPr>
          </w:p>
        </w:tc>
        <w:tc>
          <w:tcPr>
            <w:tcW w:w="813" w:type="dxa"/>
          </w:tcPr>
          <w:p w14:paraId="688CEC18" w14:textId="77777777" w:rsidR="00D81E0B" w:rsidRDefault="00D81E0B">
            <w:pPr>
              <w:rPr>
                <w:color w:val="FF0000"/>
                <w:w w:val="50"/>
                <w:sz w:val="28"/>
                <w:szCs w:val="28"/>
              </w:rPr>
            </w:pPr>
          </w:p>
        </w:tc>
        <w:tc>
          <w:tcPr>
            <w:tcW w:w="813" w:type="dxa"/>
          </w:tcPr>
          <w:p w14:paraId="014A4557" w14:textId="77777777" w:rsidR="00D81E0B" w:rsidRDefault="00D81E0B">
            <w:pPr>
              <w:rPr>
                <w:color w:val="FF0000"/>
                <w:w w:val="50"/>
                <w:sz w:val="28"/>
                <w:szCs w:val="28"/>
              </w:rPr>
            </w:pPr>
          </w:p>
        </w:tc>
        <w:tc>
          <w:tcPr>
            <w:tcW w:w="813" w:type="dxa"/>
          </w:tcPr>
          <w:p w14:paraId="1952CE4F" w14:textId="77777777" w:rsidR="00D81E0B" w:rsidRDefault="00D81E0B">
            <w:pPr>
              <w:rPr>
                <w:color w:val="FF0000"/>
                <w:w w:val="50"/>
                <w:sz w:val="28"/>
                <w:szCs w:val="28"/>
              </w:rPr>
            </w:pPr>
          </w:p>
        </w:tc>
        <w:tc>
          <w:tcPr>
            <w:tcW w:w="813" w:type="dxa"/>
          </w:tcPr>
          <w:p w14:paraId="18C16CEB" w14:textId="77777777" w:rsidR="00D81E0B" w:rsidRDefault="00EE2E4E">
            <w:pPr>
              <w:rPr>
                <w:color w:val="FF0000"/>
                <w:w w:val="50"/>
                <w:sz w:val="28"/>
                <w:szCs w:val="28"/>
              </w:rPr>
            </w:pPr>
            <w:r>
              <w:rPr>
                <w:color w:val="FF0000"/>
                <w:w w:val="50"/>
                <w:sz w:val="28"/>
                <w:szCs w:val="28"/>
              </w:rPr>
              <w:t>Phi Thắng</w:t>
            </w:r>
          </w:p>
        </w:tc>
        <w:tc>
          <w:tcPr>
            <w:tcW w:w="813" w:type="dxa"/>
          </w:tcPr>
          <w:p w14:paraId="4F7C2589" w14:textId="77777777" w:rsidR="00D81E0B" w:rsidRDefault="00EE2E4E">
            <w:pPr>
              <w:rPr>
                <w:color w:val="FF0000"/>
                <w:w w:val="50"/>
                <w:sz w:val="28"/>
                <w:szCs w:val="28"/>
              </w:rPr>
            </w:pPr>
            <w:r>
              <w:rPr>
                <w:color w:val="FF0000"/>
                <w:w w:val="50"/>
                <w:sz w:val="28"/>
                <w:szCs w:val="28"/>
              </w:rPr>
              <w:t>Phi Hà</w:t>
            </w:r>
          </w:p>
        </w:tc>
        <w:tc>
          <w:tcPr>
            <w:tcW w:w="813" w:type="dxa"/>
          </w:tcPr>
          <w:p w14:paraId="68B8D6C4" w14:textId="77777777" w:rsidR="00D81E0B" w:rsidRDefault="00EE2E4E">
            <w:pPr>
              <w:rPr>
                <w:w w:val="50"/>
                <w:sz w:val="28"/>
                <w:szCs w:val="28"/>
              </w:rPr>
            </w:pPr>
            <w:r>
              <w:rPr>
                <w:color w:val="FF0000"/>
                <w:w w:val="50"/>
                <w:sz w:val="28"/>
                <w:szCs w:val="28"/>
              </w:rPr>
              <w:t>Gia Bảo</w:t>
            </w:r>
          </w:p>
        </w:tc>
        <w:tc>
          <w:tcPr>
            <w:tcW w:w="820" w:type="dxa"/>
          </w:tcPr>
          <w:p w14:paraId="16140535" w14:textId="77777777" w:rsidR="00D81E0B" w:rsidRDefault="00EE2E4E">
            <w:pPr>
              <w:rPr>
                <w:color w:val="FF0000"/>
                <w:w w:val="50"/>
                <w:sz w:val="28"/>
                <w:szCs w:val="28"/>
              </w:rPr>
            </w:pPr>
            <w:r>
              <w:rPr>
                <w:color w:val="FF0000"/>
                <w:w w:val="50"/>
                <w:sz w:val="28"/>
                <w:szCs w:val="28"/>
              </w:rPr>
              <w:t>xxx</w:t>
            </w:r>
          </w:p>
        </w:tc>
      </w:tr>
      <w:tr w:rsidR="00D81E0B" w14:paraId="0B2979D1" w14:textId="77777777">
        <w:tc>
          <w:tcPr>
            <w:tcW w:w="813" w:type="dxa"/>
          </w:tcPr>
          <w:p w14:paraId="5B15D0D8" w14:textId="77777777" w:rsidR="00D81E0B" w:rsidRDefault="00D81E0B">
            <w:pPr>
              <w:rPr>
                <w:w w:val="50"/>
                <w:sz w:val="28"/>
                <w:szCs w:val="28"/>
              </w:rPr>
            </w:pPr>
          </w:p>
        </w:tc>
        <w:tc>
          <w:tcPr>
            <w:tcW w:w="813" w:type="dxa"/>
          </w:tcPr>
          <w:p w14:paraId="6EF9DD23" w14:textId="77777777" w:rsidR="00D81E0B" w:rsidRDefault="00D81E0B">
            <w:pPr>
              <w:rPr>
                <w:i/>
                <w:iCs/>
                <w:w w:val="50"/>
                <w:sz w:val="28"/>
                <w:szCs w:val="28"/>
              </w:rPr>
            </w:pPr>
          </w:p>
        </w:tc>
        <w:tc>
          <w:tcPr>
            <w:tcW w:w="813" w:type="dxa"/>
          </w:tcPr>
          <w:p w14:paraId="02A56C6C" w14:textId="77777777" w:rsidR="00D81E0B" w:rsidRDefault="00D81E0B">
            <w:pPr>
              <w:rPr>
                <w:i/>
                <w:iCs/>
                <w:w w:val="50"/>
                <w:sz w:val="28"/>
                <w:szCs w:val="28"/>
              </w:rPr>
            </w:pPr>
          </w:p>
        </w:tc>
        <w:tc>
          <w:tcPr>
            <w:tcW w:w="813" w:type="dxa"/>
          </w:tcPr>
          <w:p w14:paraId="1F3D2382" w14:textId="77777777" w:rsidR="00D81E0B" w:rsidRDefault="00D81E0B">
            <w:pPr>
              <w:rPr>
                <w:w w:val="50"/>
                <w:sz w:val="28"/>
                <w:szCs w:val="28"/>
              </w:rPr>
            </w:pPr>
          </w:p>
        </w:tc>
        <w:tc>
          <w:tcPr>
            <w:tcW w:w="813" w:type="dxa"/>
          </w:tcPr>
          <w:p w14:paraId="0787F585" w14:textId="77777777" w:rsidR="00D81E0B" w:rsidRDefault="00D81E0B">
            <w:pPr>
              <w:rPr>
                <w:w w:val="50"/>
                <w:sz w:val="28"/>
                <w:szCs w:val="28"/>
              </w:rPr>
            </w:pPr>
          </w:p>
        </w:tc>
        <w:tc>
          <w:tcPr>
            <w:tcW w:w="813" w:type="dxa"/>
          </w:tcPr>
          <w:p w14:paraId="05E297C8" w14:textId="77777777" w:rsidR="00D81E0B" w:rsidRDefault="00D81E0B">
            <w:pPr>
              <w:rPr>
                <w:color w:val="FF0000"/>
                <w:w w:val="50"/>
                <w:sz w:val="28"/>
                <w:szCs w:val="28"/>
              </w:rPr>
            </w:pPr>
          </w:p>
        </w:tc>
        <w:tc>
          <w:tcPr>
            <w:tcW w:w="813" w:type="dxa"/>
          </w:tcPr>
          <w:p w14:paraId="60E58A6D" w14:textId="77777777" w:rsidR="00D81E0B" w:rsidRDefault="00D81E0B">
            <w:pPr>
              <w:rPr>
                <w:color w:val="FF0000"/>
                <w:w w:val="50"/>
                <w:sz w:val="28"/>
                <w:szCs w:val="28"/>
              </w:rPr>
            </w:pPr>
          </w:p>
        </w:tc>
        <w:tc>
          <w:tcPr>
            <w:tcW w:w="813" w:type="dxa"/>
          </w:tcPr>
          <w:p w14:paraId="60FC6F55" w14:textId="77777777" w:rsidR="00D81E0B" w:rsidRDefault="00D81E0B">
            <w:pPr>
              <w:rPr>
                <w:color w:val="FF0000"/>
                <w:w w:val="50"/>
                <w:sz w:val="28"/>
                <w:szCs w:val="28"/>
              </w:rPr>
            </w:pPr>
          </w:p>
        </w:tc>
        <w:tc>
          <w:tcPr>
            <w:tcW w:w="813" w:type="dxa"/>
          </w:tcPr>
          <w:p w14:paraId="4F47F3C2" w14:textId="77777777" w:rsidR="00D81E0B" w:rsidRDefault="00D81E0B">
            <w:pPr>
              <w:rPr>
                <w:color w:val="FF0000"/>
                <w:w w:val="50"/>
                <w:sz w:val="28"/>
                <w:szCs w:val="28"/>
              </w:rPr>
            </w:pPr>
          </w:p>
        </w:tc>
        <w:tc>
          <w:tcPr>
            <w:tcW w:w="813" w:type="dxa"/>
          </w:tcPr>
          <w:p w14:paraId="165F3830" w14:textId="77777777" w:rsidR="00D81E0B" w:rsidRDefault="00D81E0B">
            <w:pPr>
              <w:rPr>
                <w:color w:val="FF0000"/>
                <w:w w:val="50"/>
                <w:sz w:val="28"/>
                <w:szCs w:val="28"/>
              </w:rPr>
            </w:pPr>
          </w:p>
        </w:tc>
        <w:tc>
          <w:tcPr>
            <w:tcW w:w="813" w:type="dxa"/>
          </w:tcPr>
          <w:p w14:paraId="5DFB53B1" w14:textId="77777777" w:rsidR="00D81E0B" w:rsidRDefault="00D81E0B">
            <w:pPr>
              <w:rPr>
                <w:color w:val="FF0000"/>
                <w:w w:val="50"/>
                <w:sz w:val="28"/>
                <w:szCs w:val="28"/>
              </w:rPr>
            </w:pPr>
          </w:p>
        </w:tc>
        <w:tc>
          <w:tcPr>
            <w:tcW w:w="813" w:type="dxa"/>
          </w:tcPr>
          <w:p w14:paraId="0DC6875E" w14:textId="77777777" w:rsidR="00D81E0B" w:rsidRDefault="00EE2E4E">
            <w:pPr>
              <w:rPr>
                <w:color w:val="FF0000"/>
                <w:w w:val="50"/>
                <w:sz w:val="28"/>
                <w:szCs w:val="28"/>
              </w:rPr>
            </w:pPr>
            <w:r>
              <w:rPr>
                <w:color w:val="FF0000"/>
                <w:w w:val="50"/>
                <w:sz w:val="28"/>
                <w:szCs w:val="28"/>
              </w:rPr>
              <w:t>Hoàng Anh</w:t>
            </w:r>
          </w:p>
        </w:tc>
        <w:tc>
          <w:tcPr>
            <w:tcW w:w="820" w:type="dxa"/>
          </w:tcPr>
          <w:p w14:paraId="1443E15D" w14:textId="77777777" w:rsidR="00D81E0B" w:rsidRDefault="00D81E0B">
            <w:pPr>
              <w:rPr>
                <w:color w:val="FF0000"/>
                <w:w w:val="50"/>
                <w:sz w:val="28"/>
                <w:szCs w:val="28"/>
              </w:rPr>
            </w:pPr>
          </w:p>
        </w:tc>
      </w:tr>
      <w:tr w:rsidR="00D81E0B" w14:paraId="6E1507F3" w14:textId="77777777">
        <w:tc>
          <w:tcPr>
            <w:tcW w:w="813" w:type="dxa"/>
          </w:tcPr>
          <w:p w14:paraId="5132EFE9" w14:textId="77777777" w:rsidR="00D81E0B" w:rsidRDefault="00D81E0B">
            <w:pPr>
              <w:rPr>
                <w:w w:val="50"/>
                <w:sz w:val="28"/>
                <w:szCs w:val="28"/>
              </w:rPr>
            </w:pPr>
          </w:p>
        </w:tc>
        <w:tc>
          <w:tcPr>
            <w:tcW w:w="813" w:type="dxa"/>
          </w:tcPr>
          <w:p w14:paraId="2A2AA532" w14:textId="77777777" w:rsidR="00D81E0B" w:rsidRDefault="00D81E0B">
            <w:pPr>
              <w:rPr>
                <w:i/>
                <w:iCs/>
                <w:w w:val="50"/>
                <w:sz w:val="28"/>
                <w:szCs w:val="28"/>
              </w:rPr>
            </w:pPr>
          </w:p>
        </w:tc>
        <w:tc>
          <w:tcPr>
            <w:tcW w:w="813" w:type="dxa"/>
          </w:tcPr>
          <w:p w14:paraId="41104A0D" w14:textId="77777777" w:rsidR="00D81E0B" w:rsidRDefault="00D81E0B">
            <w:pPr>
              <w:rPr>
                <w:i/>
                <w:iCs/>
                <w:w w:val="50"/>
                <w:sz w:val="28"/>
                <w:szCs w:val="28"/>
              </w:rPr>
            </w:pPr>
          </w:p>
        </w:tc>
        <w:tc>
          <w:tcPr>
            <w:tcW w:w="813" w:type="dxa"/>
          </w:tcPr>
          <w:p w14:paraId="28F5BB3A" w14:textId="77777777" w:rsidR="00D81E0B" w:rsidRDefault="00D81E0B">
            <w:pPr>
              <w:rPr>
                <w:w w:val="50"/>
                <w:sz w:val="28"/>
                <w:szCs w:val="28"/>
              </w:rPr>
            </w:pPr>
          </w:p>
        </w:tc>
        <w:tc>
          <w:tcPr>
            <w:tcW w:w="813" w:type="dxa"/>
          </w:tcPr>
          <w:p w14:paraId="761C6620" w14:textId="77777777" w:rsidR="00D81E0B" w:rsidRDefault="00D81E0B">
            <w:pPr>
              <w:rPr>
                <w:w w:val="50"/>
                <w:sz w:val="28"/>
                <w:szCs w:val="28"/>
              </w:rPr>
            </w:pPr>
          </w:p>
        </w:tc>
        <w:tc>
          <w:tcPr>
            <w:tcW w:w="813" w:type="dxa"/>
          </w:tcPr>
          <w:p w14:paraId="3A86D376" w14:textId="77777777" w:rsidR="00D81E0B" w:rsidRDefault="00D81E0B">
            <w:pPr>
              <w:rPr>
                <w:color w:val="FF0000"/>
                <w:w w:val="50"/>
                <w:sz w:val="28"/>
                <w:szCs w:val="28"/>
              </w:rPr>
            </w:pPr>
          </w:p>
        </w:tc>
        <w:tc>
          <w:tcPr>
            <w:tcW w:w="813" w:type="dxa"/>
          </w:tcPr>
          <w:p w14:paraId="616B16D4" w14:textId="77777777" w:rsidR="00D81E0B" w:rsidRDefault="00D81E0B">
            <w:pPr>
              <w:rPr>
                <w:color w:val="FF0000"/>
                <w:w w:val="50"/>
                <w:sz w:val="28"/>
                <w:szCs w:val="28"/>
              </w:rPr>
            </w:pPr>
          </w:p>
        </w:tc>
        <w:tc>
          <w:tcPr>
            <w:tcW w:w="813" w:type="dxa"/>
          </w:tcPr>
          <w:p w14:paraId="6457AF5C" w14:textId="77777777" w:rsidR="00D81E0B" w:rsidRDefault="00D81E0B">
            <w:pPr>
              <w:rPr>
                <w:color w:val="FF0000"/>
                <w:w w:val="50"/>
                <w:sz w:val="28"/>
                <w:szCs w:val="28"/>
              </w:rPr>
            </w:pPr>
          </w:p>
        </w:tc>
        <w:tc>
          <w:tcPr>
            <w:tcW w:w="813" w:type="dxa"/>
          </w:tcPr>
          <w:p w14:paraId="12EF4F4A" w14:textId="77777777" w:rsidR="00D81E0B" w:rsidRDefault="00D81E0B">
            <w:pPr>
              <w:rPr>
                <w:color w:val="FF0000"/>
                <w:w w:val="50"/>
                <w:sz w:val="28"/>
                <w:szCs w:val="28"/>
              </w:rPr>
            </w:pPr>
          </w:p>
        </w:tc>
        <w:tc>
          <w:tcPr>
            <w:tcW w:w="813" w:type="dxa"/>
          </w:tcPr>
          <w:p w14:paraId="01C18ED2" w14:textId="77777777" w:rsidR="00D81E0B" w:rsidRDefault="00EE2E4E">
            <w:pPr>
              <w:rPr>
                <w:color w:val="FF0000"/>
                <w:w w:val="50"/>
                <w:sz w:val="28"/>
                <w:szCs w:val="28"/>
              </w:rPr>
            </w:pPr>
            <w:r>
              <w:rPr>
                <w:color w:val="FF0000"/>
                <w:w w:val="50"/>
                <w:sz w:val="28"/>
                <w:szCs w:val="28"/>
              </w:rPr>
              <w:t>Phi Long</w:t>
            </w:r>
          </w:p>
        </w:tc>
        <w:tc>
          <w:tcPr>
            <w:tcW w:w="813" w:type="dxa"/>
          </w:tcPr>
          <w:p w14:paraId="7990C5F5" w14:textId="77777777" w:rsidR="00D81E0B" w:rsidRDefault="00EE2E4E">
            <w:pPr>
              <w:rPr>
                <w:color w:val="FF0000"/>
                <w:w w:val="50"/>
                <w:sz w:val="28"/>
                <w:szCs w:val="28"/>
              </w:rPr>
            </w:pPr>
            <w:r>
              <w:rPr>
                <w:color w:val="FF0000"/>
                <w:w w:val="50"/>
                <w:sz w:val="28"/>
                <w:szCs w:val="28"/>
              </w:rPr>
              <w:t>Hoàng Lâm</w:t>
            </w:r>
          </w:p>
        </w:tc>
        <w:tc>
          <w:tcPr>
            <w:tcW w:w="813" w:type="dxa"/>
          </w:tcPr>
          <w:p w14:paraId="420746A3" w14:textId="77777777" w:rsidR="00D81E0B" w:rsidRDefault="00EE2E4E">
            <w:pPr>
              <w:rPr>
                <w:color w:val="FF0000"/>
                <w:w w:val="50"/>
                <w:sz w:val="28"/>
                <w:szCs w:val="28"/>
              </w:rPr>
            </w:pPr>
            <w:r>
              <w:rPr>
                <w:color w:val="FF0000"/>
                <w:w w:val="50"/>
                <w:sz w:val="28"/>
                <w:szCs w:val="28"/>
              </w:rPr>
              <w:t>xxx</w:t>
            </w:r>
          </w:p>
        </w:tc>
        <w:tc>
          <w:tcPr>
            <w:tcW w:w="820" w:type="dxa"/>
          </w:tcPr>
          <w:p w14:paraId="2C2DA4B9" w14:textId="77777777" w:rsidR="00D81E0B" w:rsidRDefault="00D81E0B">
            <w:pPr>
              <w:rPr>
                <w:color w:val="FF0000"/>
                <w:w w:val="50"/>
                <w:sz w:val="28"/>
                <w:szCs w:val="28"/>
              </w:rPr>
            </w:pPr>
          </w:p>
        </w:tc>
      </w:tr>
      <w:tr w:rsidR="00D81E0B" w14:paraId="56EE5E7D" w14:textId="77777777">
        <w:tc>
          <w:tcPr>
            <w:tcW w:w="813" w:type="dxa"/>
          </w:tcPr>
          <w:p w14:paraId="37DEDEB4" w14:textId="77777777" w:rsidR="00D81E0B" w:rsidRDefault="00D81E0B">
            <w:pPr>
              <w:rPr>
                <w:w w:val="50"/>
                <w:sz w:val="28"/>
                <w:szCs w:val="28"/>
              </w:rPr>
            </w:pPr>
          </w:p>
        </w:tc>
        <w:tc>
          <w:tcPr>
            <w:tcW w:w="813" w:type="dxa"/>
          </w:tcPr>
          <w:p w14:paraId="7C1268BE" w14:textId="77777777" w:rsidR="00D81E0B" w:rsidRDefault="00D81E0B">
            <w:pPr>
              <w:rPr>
                <w:i/>
                <w:iCs/>
                <w:w w:val="50"/>
                <w:sz w:val="28"/>
                <w:szCs w:val="28"/>
              </w:rPr>
            </w:pPr>
          </w:p>
        </w:tc>
        <w:tc>
          <w:tcPr>
            <w:tcW w:w="813" w:type="dxa"/>
          </w:tcPr>
          <w:p w14:paraId="69493A8E" w14:textId="77777777" w:rsidR="00D81E0B" w:rsidRDefault="00D81E0B">
            <w:pPr>
              <w:rPr>
                <w:i/>
                <w:iCs/>
                <w:w w:val="50"/>
                <w:sz w:val="28"/>
                <w:szCs w:val="28"/>
              </w:rPr>
            </w:pPr>
          </w:p>
        </w:tc>
        <w:tc>
          <w:tcPr>
            <w:tcW w:w="813" w:type="dxa"/>
          </w:tcPr>
          <w:p w14:paraId="39584B67" w14:textId="77777777" w:rsidR="00D81E0B" w:rsidRDefault="00D81E0B">
            <w:pPr>
              <w:rPr>
                <w:w w:val="50"/>
                <w:sz w:val="28"/>
                <w:szCs w:val="28"/>
              </w:rPr>
            </w:pPr>
          </w:p>
        </w:tc>
        <w:tc>
          <w:tcPr>
            <w:tcW w:w="813" w:type="dxa"/>
          </w:tcPr>
          <w:p w14:paraId="0B5184E4" w14:textId="77777777" w:rsidR="00D81E0B" w:rsidRDefault="00D81E0B">
            <w:pPr>
              <w:rPr>
                <w:w w:val="50"/>
                <w:sz w:val="28"/>
                <w:szCs w:val="28"/>
              </w:rPr>
            </w:pPr>
          </w:p>
        </w:tc>
        <w:tc>
          <w:tcPr>
            <w:tcW w:w="813" w:type="dxa"/>
          </w:tcPr>
          <w:p w14:paraId="5163C378" w14:textId="77777777" w:rsidR="00D81E0B" w:rsidRDefault="00D81E0B">
            <w:pPr>
              <w:rPr>
                <w:color w:val="FF0000"/>
                <w:w w:val="50"/>
                <w:sz w:val="28"/>
                <w:szCs w:val="28"/>
              </w:rPr>
            </w:pPr>
          </w:p>
        </w:tc>
        <w:tc>
          <w:tcPr>
            <w:tcW w:w="813" w:type="dxa"/>
          </w:tcPr>
          <w:p w14:paraId="7B4EA59C" w14:textId="77777777" w:rsidR="00D81E0B" w:rsidRDefault="00D81E0B">
            <w:pPr>
              <w:rPr>
                <w:color w:val="FF0000"/>
                <w:w w:val="50"/>
                <w:sz w:val="28"/>
                <w:szCs w:val="28"/>
              </w:rPr>
            </w:pPr>
          </w:p>
        </w:tc>
        <w:tc>
          <w:tcPr>
            <w:tcW w:w="813" w:type="dxa"/>
          </w:tcPr>
          <w:p w14:paraId="13345BC5" w14:textId="77777777" w:rsidR="00D81E0B" w:rsidRDefault="00EE2E4E">
            <w:pPr>
              <w:rPr>
                <w:color w:val="FF0000"/>
                <w:w w:val="50"/>
                <w:sz w:val="28"/>
                <w:szCs w:val="28"/>
              </w:rPr>
            </w:pPr>
            <w:r>
              <w:rPr>
                <w:color w:val="FF0000"/>
                <w:w w:val="50"/>
                <w:sz w:val="28"/>
                <w:szCs w:val="28"/>
              </w:rPr>
              <w:t xml:space="preserve">Phi Út</w:t>
            </w:r>
          </w:p>
        </w:tc>
        <w:tc>
          <w:tcPr>
            <w:tcW w:w="813" w:type="dxa"/>
          </w:tcPr>
          <w:p w14:paraId="5AB13F0D" w14:textId="77777777" w:rsidR="00D81E0B" w:rsidRDefault="00EE2E4E">
            <w:pPr>
              <w:rPr>
                <w:color w:val="FF0000"/>
                <w:w w:val="50"/>
                <w:sz w:val="28"/>
                <w:szCs w:val="28"/>
              </w:rPr>
            </w:pPr>
            <w:r>
              <w:rPr>
                <w:color w:val="FF0000"/>
                <w:w w:val="50"/>
                <w:sz w:val="28"/>
                <w:szCs w:val="28"/>
              </w:rPr>
              <w:t>Phi Hoan</w:t>
            </w:r>
          </w:p>
        </w:tc>
        <w:tc>
          <w:tcPr>
            <w:tcW w:w="813" w:type="dxa"/>
          </w:tcPr>
          <w:p w14:paraId="5CCCAF30" w14:textId="77777777" w:rsidR="00D81E0B" w:rsidRDefault="00EE2E4E">
            <w:pPr>
              <w:rPr>
                <w:color w:val="FF0000"/>
                <w:w w:val="50"/>
                <w:sz w:val="28"/>
                <w:szCs w:val="28"/>
              </w:rPr>
            </w:pPr>
            <w:r>
              <w:rPr>
                <w:color w:val="FF0000"/>
                <w:w w:val="50"/>
                <w:sz w:val="28"/>
                <w:szCs w:val="28"/>
              </w:rPr>
              <w:t>Phi Nam</w:t>
            </w:r>
          </w:p>
        </w:tc>
        <w:tc>
          <w:tcPr>
            <w:tcW w:w="813" w:type="dxa"/>
          </w:tcPr>
          <w:p w14:paraId="336999A2" w14:textId="77777777" w:rsidR="00D81E0B" w:rsidRDefault="00EE2E4E">
            <w:pPr>
              <w:rPr>
                <w:color w:val="FF0000"/>
                <w:w w:val="50"/>
                <w:sz w:val="28"/>
                <w:szCs w:val="28"/>
              </w:rPr>
            </w:pPr>
            <w:r>
              <w:rPr>
                <w:color w:val="FF0000"/>
                <w:w w:val="50"/>
                <w:sz w:val="28"/>
                <w:szCs w:val="28"/>
              </w:rPr>
              <w:t xml:space="preserve">Gái </w:t>
            </w:r>
          </w:p>
        </w:tc>
        <w:tc>
          <w:tcPr>
            <w:tcW w:w="813" w:type="dxa"/>
          </w:tcPr>
          <w:p w14:paraId="7537A37B" w14:textId="77777777" w:rsidR="00D81E0B" w:rsidRDefault="00D81E0B">
            <w:pPr>
              <w:rPr>
                <w:color w:val="FF0000"/>
                <w:w w:val="50"/>
                <w:sz w:val="28"/>
                <w:szCs w:val="28"/>
              </w:rPr>
            </w:pPr>
          </w:p>
        </w:tc>
        <w:tc>
          <w:tcPr>
            <w:tcW w:w="820" w:type="dxa"/>
          </w:tcPr>
          <w:p w14:paraId="72879865" w14:textId="77777777" w:rsidR="00D81E0B" w:rsidRDefault="00D81E0B">
            <w:pPr>
              <w:rPr>
                <w:color w:val="FF0000"/>
                <w:w w:val="50"/>
                <w:sz w:val="28"/>
                <w:szCs w:val="28"/>
              </w:rPr>
            </w:pPr>
          </w:p>
        </w:tc>
      </w:tr>
      <w:tr w:rsidR="00D81E0B" w14:paraId="6229D561" w14:textId="77777777">
        <w:tc>
          <w:tcPr>
            <w:tcW w:w="813" w:type="dxa"/>
          </w:tcPr>
          <w:p w14:paraId="11ABCEBC" w14:textId="77777777" w:rsidR="00D81E0B" w:rsidRDefault="00D81E0B">
            <w:pPr>
              <w:rPr>
                <w:w w:val="50"/>
                <w:sz w:val="28"/>
                <w:szCs w:val="28"/>
              </w:rPr>
            </w:pPr>
          </w:p>
        </w:tc>
        <w:tc>
          <w:tcPr>
            <w:tcW w:w="813" w:type="dxa"/>
          </w:tcPr>
          <w:p w14:paraId="0726B64D" w14:textId="77777777" w:rsidR="00D81E0B" w:rsidRDefault="00D81E0B">
            <w:pPr>
              <w:rPr>
                <w:i/>
                <w:iCs/>
                <w:w w:val="50"/>
                <w:sz w:val="28"/>
                <w:szCs w:val="28"/>
              </w:rPr>
            </w:pPr>
          </w:p>
        </w:tc>
        <w:tc>
          <w:tcPr>
            <w:tcW w:w="813" w:type="dxa"/>
          </w:tcPr>
          <w:p w14:paraId="732C5DB2" w14:textId="77777777" w:rsidR="00D81E0B" w:rsidRDefault="00D81E0B">
            <w:pPr>
              <w:rPr>
                <w:i/>
                <w:iCs/>
                <w:w w:val="50"/>
                <w:sz w:val="28"/>
                <w:szCs w:val="28"/>
              </w:rPr>
            </w:pPr>
          </w:p>
        </w:tc>
        <w:tc>
          <w:tcPr>
            <w:tcW w:w="813" w:type="dxa"/>
          </w:tcPr>
          <w:p w14:paraId="08135893" w14:textId="77777777" w:rsidR="00D81E0B" w:rsidRDefault="00D81E0B">
            <w:pPr>
              <w:rPr>
                <w:w w:val="50"/>
                <w:sz w:val="28"/>
                <w:szCs w:val="28"/>
              </w:rPr>
            </w:pPr>
          </w:p>
        </w:tc>
        <w:tc>
          <w:tcPr>
            <w:tcW w:w="813" w:type="dxa"/>
          </w:tcPr>
          <w:p w14:paraId="6939A9E2" w14:textId="77777777" w:rsidR="00D81E0B" w:rsidRDefault="00D81E0B">
            <w:pPr>
              <w:rPr>
                <w:w w:val="50"/>
                <w:sz w:val="28"/>
                <w:szCs w:val="28"/>
              </w:rPr>
            </w:pPr>
          </w:p>
        </w:tc>
        <w:tc>
          <w:tcPr>
            <w:tcW w:w="813" w:type="dxa"/>
          </w:tcPr>
          <w:p w14:paraId="643742ED" w14:textId="77777777" w:rsidR="00D81E0B" w:rsidRDefault="00D81E0B">
            <w:pPr>
              <w:rPr>
                <w:color w:val="FF0000"/>
                <w:w w:val="50"/>
                <w:sz w:val="28"/>
                <w:szCs w:val="28"/>
              </w:rPr>
            </w:pPr>
          </w:p>
        </w:tc>
        <w:tc>
          <w:tcPr>
            <w:tcW w:w="813" w:type="dxa"/>
          </w:tcPr>
          <w:p w14:paraId="370F79A8" w14:textId="77777777" w:rsidR="00D81E0B" w:rsidRDefault="00D81E0B">
            <w:pPr>
              <w:rPr>
                <w:color w:val="FF0000"/>
                <w:w w:val="50"/>
                <w:sz w:val="28"/>
                <w:szCs w:val="28"/>
              </w:rPr>
            </w:pPr>
          </w:p>
        </w:tc>
        <w:tc>
          <w:tcPr>
            <w:tcW w:w="813" w:type="dxa"/>
          </w:tcPr>
          <w:p w14:paraId="67BAE9A9" w14:textId="77777777" w:rsidR="00D81E0B" w:rsidRDefault="00D81E0B">
            <w:pPr>
              <w:rPr>
                <w:color w:val="FF0000"/>
                <w:w w:val="50"/>
                <w:sz w:val="28"/>
                <w:szCs w:val="28"/>
              </w:rPr>
            </w:pPr>
          </w:p>
        </w:tc>
        <w:tc>
          <w:tcPr>
            <w:tcW w:w="813" w:type="dxa"/>
          </w:tcPr>
          <w:p w14:paraId="08A2EB1D" w14:textId="77777777" w:rsidR="00D81E0B" w:rsidRDefault="00EE2E4E">
            <w:pPr>
              <w:rPr>
                <w:color w:val="FF0000"/>
                <w:w w:val="50"/>
                <w:sz w:val="28"/>
                <w:szCs w:val="28"/>
              </w:rPr>
            </w:pPr>
            <w:r>
              <w:rPr>
                <w:color w:val="FF0000"/>
                <w:w w:val="50"/>
                <w:sz w:val="28"/>
                <w:szCs w:val="28"/>
              </w:rPr>
              <w:t>Phi Hai</w:t>
            </w:r>
          </w:p>
        </w:tc>
        <w:tc>
          <w:tcPr>
            <w:tcW w:w="813" w:type="dxa"/>
          </w:tcPr>
          <w:p w14:paraId="6D226E88" w14:textId="77777777" w:rsidR="00D81E0B" w:rsidRDefault="00EE2E4E">
            <w:pPr>
              <w:rPr>
                <w:color w:val="FF0000"/>
                <w:w w:val="50"/>
                <w:sz w:val="28"/>
                <w:szCs w:val="28"/>
              </w:rPr>
            </w:pPr>
            <w:r>
              <w:rPr>
                <w:color w:val="FF0000"/>
                <w:w w:val="50"/>
                <w:sz w:val="28"/>
                <w:szCs w:val="28"/>
              </w:rPr>
              <w:t xml:space="preserve">Thái lan túc</w:t>
            </w:r>
          </w:p>
        </w:tc>
        <w:tc>
          <w:tcPr>
            <w:tcW w:w="813" w:type="dxa"/>
          </w:tcPr>
          <w:p w14:paraId="5CF73DAF" w14:textId="77777777" w:rsidR="00D81E0B" w:rsidRDefault="00D81E0B">
            <w:pPr>
              <w:rPr>
                <w:color w:val="FF0000"/>
                <w:w w:val="50"/>
                <w:sz w:val="28"/>
                <w:szCs w:val="28"/>
              </w:rPr>
            </w:pPr>
          </w:p>
        </w:tc>
        <w:tc>
          <w:tcPr>
            <w:tcW w:w="813" w:type="dxa"/>
          </w:tcPr>
          <w:p w14:paraId="14063A2B" w14:textId="77777777" w:rsidR="00D81E0B" w:rsidRDefault="00D81E0B">
            <w:pPr>
              <w:rPr>
                <w:color w:val="FF0000"/>
                <w:w w:val="50"/>
                <w:sz w:val="28"/>
                <w:szCs w:val="28"/>
              </w:rPr>
            </w:pPr>
          </w:p>
        </w:tc>
        <w:tc>
          <w:tcPr>
            <w:tcW w:w="820" w:type="dxa"/>
          </w:tcPr>
          <w:p w14:paraId="4DF2440F" w14:textId="77777777" w:rsidR="00D81E0B" w:rsidRDefault="00D81E0B">
            <w:pPr>
              <w:rPr>
                <w:color w:val="FF0000"/>
                <w:w w:val="50"/>
                <w:sz w:val="28"/>
                <w:szCs w:val="28"/>
              </w:rPr>
            </w:pPr>
          </w:p>
        </w:tc>
      </w:tr>
      <w:tr w:rsidR="00D81E0B" w14:paraId="1A556B53" w14:textId="77777777">
        <w:tc>
          <w:tcPr>
            <w:tcW w:w="813" w:type="dxa"/>
          </w:tcPr>
          <w:p w14:paraId="79EBD396" w14:textId="77777777" w:rsidR="00D81E0B" w:rsidRDefault="00D81E0B">
            <w:pPr>
              <w:rPr>
                <w:w w:val="50"/>
                <w:sz w:val="28"/>
                <w:szCs w:val="28"/>
              </w:rPr>
            </w:pPr>
          </w:p>
        </w:tc>
        <w:tc>
          <w:tcPr>
            <w:tcW w:w="813" w:type="dxa"/>
          </w:tcPr>
          <w:p w14:paraId="67210A2A" w14:textId="77777777" w:rsidR="00D81E0B" w:rsidRDefault="00D81E0B">
            <w:pPr>
              <w:rPr>
                <w:i/>
                <w:iCs/>
                <w:w w:val="50"/>
                <w:sz w:val="28"/>
                <w:szCs w:val="28"/>
              </w:rPr>
            </w:pPr>
          </w:p>
        </w:tc>
        <w:tc>
          <w:tcPr>
            <w:tcW w:w="813" w:type="dxa"/>
          </w:tcPr>
          <w:p w14:paraId="798FE404" w14:textId="77777777" w:rsidR="00D81E0B" w:rsidRDefault="00D81E0B">
            <w:pPr>
              <w:rPr>
                <w:i/>
                <w:iCs/>
                <w:w w:val="50"/>
                <w:sz w:val="28"/>
                <w:szCs w:val="28"/>
              </w:rPr>
            </w:pPr>
          </w:p>
        </w:tc>
        <w:tc>
          <w:tcPr>
            <w:tcW w:w="813" w:type="dxa"/>
          </w:tcPr>
          <w:p w14:paraId="202B69D6" w14:textId="77777777" w:rsidR="00D81E0B" w:rsidRDefault="00D81E0B">
            <w:pPr>
              <w:rPr>
                <w:w w:val="50"/>
                <w:sz w:val="28"/>
                <w:szCs w:val="28"/>
              </w:rPr>
            </w:pPr>
          </w:p>
        </w:tc>
        <w:tc>
          <w:tcPr>
            <w:tcW w:w="813" w:type="dxa"/>
          </w:tcPr>
          <w:p w14:paraId="3C87FE4D" w14:textId="77777777" w:rsidR="00D81E0B" w:rsidRDefault="00D81E0B">
            <w:pPr>
              <w:rPr>
                <w:w w:val="50"/>
                <w:sz w:val="28"/>
                <w:szCs w:val="28"/>
              </w:rPr>
            </w:pPr>
          </w:p>
        </w:tc>
        <w:tc>
          <w:tcPr>
            <w:tcW w:w="813" w:type="dxa"/>
          </w:tcPr>
          <w:p w14:paraId="4833955B" w14:textId="77777777" w:rsidR="00D81E0B" w:rsidRDefault="00D81E0B">
            <w:pPr>
              <w:rPr>
                <w:color w:val="FF0000"/>
                <w:w w:val="50"/>
                <w:sz w:val="28"/>
                <w:szCs w:val="28"/>
              </w:rPr>
            </w:pPr>
          </w:p>
        </w:tc>
        <w:tc>
          <w:tcPr>
            <w:tcW w:w="813" w:type="dxa"/>
          </w:tcPr>
          <w:p w14:paraId="7DF5A589" w14:textId="77777777" w:rsidR="00D81E0B" w:rsidRDefault="00EE2E4E">
            <w:pPr>
              <w:rPr>
                <w:color w:val="FF0000"/>
                <w:w w:val="50"/>
                <w:sz w:val="28"/>
                <w:szCs w:val="28"/>
              </w:rPr>
            </w:pPr>
            <w:r>
              <w:rPr>
                <w:color w:val="FF0000"/>
                <w:w w:val="50"/>
                <w:sz w:val="28"/>
                <w:szCs w:val="28"/>
              </w:rPr>
              <w:t>Phi Nghi</w:t>
            </w:r>
          </w:p>
        </w:tc>
        <w:tc>
          <w:tcPr>
            <w:tcW w:w="813" w:type="dxa"/>
          </w:tcPr>
          <w:p w14:paraId="53DC8509" w14:textId="77777777" w:rsidR="00D81E0B" w:rsidRDefault="00EE2E4E">
            <w:pPr>
              <w:rPr>
                <w:color w:val="FF0000"/>
                <w:w w:val="50"/>
                <w:sz w:val="28"/>
                <w:szCs w:val="28"/>
              </w:rPr>
            </w:pPr>
            <w:r>
              <w:rPr>
                <w:color w:val="FF0000"/>
                <w:w w:val="50"/>
                <w:sz w:val="28"/>
                <w:szCs w:val="28"/>
              </w:rPr>
              <w:t>Phi Du</w:t>
            </w:r>
          </w:p>
        </w:tc>
        <w:tc>
          <w:tcPr>
            <w:tcW w:w="813" w:type="dxa"/>
          </w:tcPr>
          <w:p w14:paraId="4DE8854F" w14:textId="77777777" w:rsidR="00D81E0B" w:rsidRDefault="00EE2E4E">
            <w:pPr>
              <w:rPr>
                <w:color w:val="FF0000"/>
                <w:w w:val="50"/>
                <w:sz w:val="28"/>
                <w:szCs w:val="28"/>
              </w:rPr>
            </w:pPr>
            <w:r>
              <w:rPr>
                <w:color w:val="FF0000"/>
                <w:w w:val="50"/>
                <w:sz w:val="28"/>
                <w:szCs w:val="28"/>
              </w:rPr>
              <w:t xml:space="preserve">Vô </w:t>
            </w:r>
          </w:p>
        </w:tc>
        <w:tc>
          <w:tcPr>
            <w:tcW w:w="813" w:type="dxa"/>
          </w:tcPr>
          <w:p w14:paraId="6C4EF5C6" w14:textId="77777777" w:rsidR="00D81E0B" w:rsidRDefault="00D81E0B">
            <w:pPr>
              <w:rPr>
                <w:color w:val="FF0000"/>
                <w:w w:val="50"/>
                <w:sz w:val="28"/>
                <w:szCs w:val="28"/>
              </w:rPr>
            </w:pPr>
          </w:p>
        </w:tc>
        <w:tc>
          <w:tcPr>
            <w:tcW w:w="813" w:type="dxa"/>
          </w:tcPr>
          <w:p w14:paraId="2C37911C" w14:textId="77777777" w:rsidR="00D81E0B" w:rsidRDefault="00D81E0B">
            <w:pPr>
              <w:rPr>
                <w:color w:val="FF0000"/>
                <w:w w:val="50"/>
                <w:sz w:val="28"/>
                <w:szCs w:val="28"/>
              </w:rPr>
            </w:pPr>
          </w:p>
        </w:tc>
        <w:tc>
          <w:tcPr>
            <w:tcW w:w="813" w:type="dxa"/>
          </w:tcPr>
          <w:p w14:paraId="6AC6B377" w14:textId="77777777" w:rsidR="00D81E0B" w:rsidRDefault="00D81E0B">
            <w:pPr>
              <w:rPr>
                <w:color w:val="FF0000"/>
                <w:w w:val="50"/>
                <w:sz w:val="28"/>
                <w:szCs w:val="28"/>
              </w:rPr>
            </w:pPr>
          </w:p>
        </w:tc>
        <w:tc>
          <w:tcPr>
            <w:tcW w:w="820" w:type="dxa"/>
          </w:tcPr>
          <w:p w14:paraId="63DFC354" w14:textId="77777777" w:rsidR="00D81E0B" w:rsidRDefault="00D81E0B">
            <w:pPr>
              <w:rPr>
                <w:color w:val="FF0000"/>
                <w:w w:val="50"/>
                <w:sz w:val="28"/>
                <w:szCs w:val="28"/>
              </w:rPr>
            </w:pPr>
          </w:p>
        </w:tc>
      </w:tr>
      <w:tr w:rsidR="00D81E0B" w14:paraId="7E41DD6C" w14:textId="77777777">
        <w:tc>
          <w:tcPr>
            <w:tcW w:w="813" w:type="dxa"/>
          </w:tcPr>
          <w:p w14:paraId="5A0301A7" w14:textId="77777777" w:rsidR="00D81E0B" w:rsidRDefault="00D81E0B">
            <w:pPr>
              <w:rPr>
                <w:w w:val="50"/>
                <w:sz w:val="28"/>
                <w:szCs w:val="28"/>
              </w:rPr>
            </w:pPr>
          </w:p>
        </w:tc>
        <w:tc>
          <w:tcPr>
            <w:tcW w:w="813" w:type="dxa"/>
          </w:tcPr>
          <w:p w14:paraId="40634DD7" w14:textId="77777777" w:rsidR="00D81E0B" w:rsidRDefault="00D81E0B">
            <w:pPr>
              <w:rPr>
                <w:i/>
                <w:iCs/>
                <w:w w:val="50"/>
                <w:sz w:val="28"/>
                <w:szCs w:val="28"/>
              </w:rPr>
            </w:pPr>
          </w:p>
        </w:tc>
        <w:tc>
          <w:tcPr>
            <w:tcW w:w="813" w:type="dxa"/>
          </w:tcPr>
          <w:p w14:paraId="3CAE19B5" w14:textId="77777777" w:rsidR="00D81E0B" w:rsidRDefault="00D81E0B">
            <w:pPr>
              <w:rPr>
                <w:i/>
                <w:iCs/>
                <w:w w:val="50"/>
                <w:sz w:val="28"/>
                <w:szCs w:val="28"/>
              </w:rPr>
            </w:pPr>
          </w:p>
        </w:tc>
        <w:tc>
          <w:tcPr>
            <w:tcW w:w="813" w:type="dxa"/>
          </w:tcPr>
          <w:p w14:paraId="7E1CFE1B" w14:textId="77777777" w:rsidR="00D81E0B" w:rsidRDefault="00D81E0B">
            <w:pPr>
              <w:rPr>
                <w:w w:val="50"/>
                <w:sz w:val="28"/>
                <w:szCs w:val="28"/>
              </w:rPr>
            </w:pPr>
          </w:p>
        </w:tc>
        <w:tc>
          <w:tcPr>
            <w:tcW w:w="813" w:type="dxa"/>
          </w:tcPr>
          <w:p w14:paraId="394D4B58" w14:textId="77777777" w:rsidR="00D81E0B" w:rsidRDefault="00D81E0B">
            <w:pPr>
              <w:rPr>
                <w:w w:val="50"/>
                <w:sz w:val="28"/>
                <w:szCs w:val="28"/>
              </w:rPr>
            </w:pPr>
          </w:p>
        </w:tc>
        <w:tc>
          <w:tcPr>
            <w:tcW w:w="813" w:type="dxa"/>
          </w:tcPr>
          <w:p w14:paraId="65503A6B" w14:textId="77777777" w:rsidR="00D81E0B" w:rsidRDefault="00D81E0B">
            <w:pPr>
              <w:rPr>
                <w:color w:val="FF0000"/>
                <w:w w:val="50"/>
                <w:sz w:val="28"/>
                <w:szCs w:val="28"/>
              </w:rPr>
            </w:pPr>
          </w:p>
        </w:tc>
        <w:tc>
          <w:tcPr>
            <w:tcW w:w="813" w:type="dxa"/>
          </w:tcPr>
          <w:p w14:paraId="51DE17B3" w14:textId="77777777" w:rsidR="00D81E0B" w:rsidRDefault="00D81E0B">
            <w:pPr>
              <w:rPr>
                <w:color w:val="FF0000"/>
                <w:w w:val="50"/>
                <w:sz w:val="28"/>
                <w:szCs w:val="28"/>
              </w:rPr>
            </w:pPr>
          </w:p>
        </w:tc>
        <w:tc>
          <w:tcPr>
            <w:tcW w:w="813" w:type="dxa"/>
          </w:tcPr>
          <w:p w14:paraId="50401F65" w14:textId="77777777" w:rsidR="00D81E0B" w:rsidRDefault="00EE2E4E">
            <w:pPr>
              <w:rPr>
                <w:color w:val="FF0000"/>
                <w:w w:val="50"/>
                <w:sz w:val="28"/>
                <w:szCs w:val="28"/>
              </w:rPr>
            </w:pPr>
            <w:r>
              <w:rPr>
                <w:color w:val="FF0000"/>
                <w:w w:val="50"/>
                <w:sz w:val="28"/>
                <w:szCs w:val="28"/>
              </w:rPr>
              <w:t>Phi Cu</w:t>
            </w:r>
          </w:p>
        </w:tc>
        <w:tc>
          <w:tcPr>
            <w:tcW w:w="813" w:type="dxa"/>
          </w:tcPr>
          <w:p w14:paraId="470138B6" w14:textId="77777777" w:rsidR="00D81E0B" w:rsidRDefault="00EE2E4E">
            <w:pPr>
              <w:rPr>
                <w:color w:val="FF0000"/>
                <w:w w:val="50"/>
                <w:sz w:val="28"/>
                <w:szCs w:val="28"/>
              </w:rPr>
            </w:pPr>
            <w:r>
              <w:rPr>
                <w:color w:val="FF0000"/>
                <w:w w:val="50"/>
                <w:sz w:val="28"/>
                <w:szCs w:val="28"/>
              </w:rPr>
              <w:t xml:space="preserve">Vô </w:t>
            </w:r>
          </w:p>
        </w:tc>
        <w:tc>
          <w:tcPr>
            <w:tcW w:w="813" w:type="dxa"/>
          </w:tcPr>
          <w:p w14:paraId="14E981DA" w14:textId="77777777" w:rsidR="00D81E0B" w:rsidRDefault="00D81E0B">
            <w:pPr>
              <w:rPr>
                <w:color w:val="FF0000"/>
                <w:w w:val="50"/>
                <w:sz w:val="28"/>
                <w:szCs w:val="28"/>
              </w:rPr>
            </w:pPr>
          </w:p>
        </w:tc>
        <w:tc>
          <w:tcPr>
            <w:tcW w:w="813" w:type="dxa"/>
          </w:tcPr>
          <w:p w14:paraId="5D27329A" w14:textId="77777777" w:rsidR="00D81E0B" w:rsidRDefault="00D81E0B">
            <w:pPr>
              <w:rPr>
                <w:color w:val="FF0000"/>
                <w:w w:val="50"/>
                <w:sz w:val="28"/>
                <w:szCs w:val="28"/>
              </w:rPr>
            </w:pPr>
          </w:p>
        </w:tc>
        <w:tc>
          <w:tcPr>
            <w:tcW w:w="813" w:type="dxa"/>
          </w:tcPr>
          <w:p w14:paraId="43CD36CE" w14:textId="77777777" w:rsidR="00D81E0B" w:rsidRDefault="00D81E0B">
            <w:pPr>
              <w:rPr>
                <w:color w:val="FF0000"/>
                <w:w w:val="50"/>
                <w:sz w:val="28"/>
                <w:szCs w:val="28"/>
              </w:rPr>
            </w:pPr>
          </w:p>
        </w:tc>
        <w:tc>
          <w:tcPr>
            <w:tcW w:w="820" w:type="dxa"/>
          </w:tcPr>
          <w:p w14:paraId="32BC5627" w14:textId="77777777" w:rsidR="00D81E0B" w:rsidRDefault="00D81E0B">
            <w:pPr>
              <w:rPr>
                <w:color w:val="FF0000"/>
                <w:w w:val="50"/>
                <w:sz w:val="28"/>
                <w:szCs w:val="28"/>
              </w:rPr>
            </w:pPr>
          </w:p>
        </w:tc>
      </w:tr>
      <w:tr w:rsidR="00D81E0B" w14:paraId="2C463214" w14:textId="77777777">
        <w:tc>
          <w:tcPr>
            <w:tcW w:w="813" w:type="dxa"/>
          </w:tcPr>
          <w:p w14:paraId="3FD86E79" w14:textId="77777777" w:rsidR="00D81E0B" w:rsidRDefault="00D81E0B">
            <w:pPr>
              <w:rPr>
                <w:w w:val="50"/>
                <w:sz w:val="28"/>
                <w:szCs w:val="28"/>
              </w:rPr>
            </w:pPr>
          </w:p>
        </w:tc>
        <w:tc>
          <w:tcPr>
            <w:tcW w:w="813" w:type="dxa"/>
          </w:tcPr>
          <w:p w14:paraId="6D12E3B5" w14:textId="77777777" w:rsidR="00D81E0B" w:rsidRDefault="00D81E0B">
            <w:pPr>
              <w:rPr>
                <w:i/>
                <w:iCs/>
                <w:w w:val="50"/>
                <w:sz w:val="28"/>
                <w:szCs w:val="28"/>
              </w:rPr>
            </w:pPr>
          </w:p>
        </w:tc>
        <w:tc>
          <w:tcPr>
            <w:tcW w:w="813" w:type="dxa"/>
          </w:tcPr>
          <w:p w14:paraId="08B68919" w14:textId="77777777" w:rsidR="00D81E0B" w:rsidRDefault="00D81E0B">
            <w:pPr>
              <w:rPr>
                <w:i/>
                <w:iCs/>
                <w:w w:val="50"/>
                <w:sz w:val="28"/>
                <w:szCs w:val="28"/>
              </w:rPr>
            </w:pPr>
          </w:p>
        </w:tc>
        <w:tc>
          <w:tcPr>
            <w:tcW w:w="813" w:type="dxa"/>
          </w:tcPr>
          <w:p w14:paraId="5DB63EC0" w14:textId="77777777" w:rsidR="00D81E0B" w:rsidRDefault="00D81E0B">
            <w:pPr>
              <w:rPr>
                <w:w w:val="50"/>
                <w:sz w:val="28"/>
                <w:szCs w:val="28"/>
              </w:rPr>
            </w:pPr>
          </w:p>
        </w:tc>
        <w:tc>
          <w:tcPr>
            <w:tcW w:w="813" w:type="dxa"/>
          </w:tcPr>
          <w:p w14:paraId="33922E35" w14:textId="77777777" w:rsidR="00D81E0B" w:rsidRDefault="00D81E0B">
            <w:pPr>
              <w:rPr>
                <w:w w:val="50"/>
                <w:sz w:val="28"/>
                <w:szCs w:val="28"/>
              </w:rPr>
            </w:pPr>
          </w:p>
        </w:tc>
        <w:tc>
          <w:tcPr>
            <w:tcW w:w="813" w:type="dxa"/>
          </w:tcPr>
          <w:p w14:paraId="0A0374A9" w14:textId="77777777" w:rsidR="00D81E0B" w:rsidRDefault="00D81E0B">
            <w:pPr>
              <w:rPr>
                <w:color w:val="FF0000"/>
                <w:w w:val="50"/>
                <w:sz w:val="28"/>
                <w:szCs w:val="28"/>
              </w:rPr>
            </w:pPr>
          </w:p>
        </w:tc>
        <w:tc>
          <w:tcPr>
            <w:tcW w:w="813" w:type="dxa"/>
          </w:tcPr>
          <w:p w14:paraId="419F1CDC" w14:textId="77777777" w:rsidR="00D81E0B" w:rsidRDefault="00D81E0B">
            <w:pPr>
              <w:rPr>
                <w:color w:val="FF0000"/>
                <w:w w:val="50"/>
                <w:sz w:val="28"/>
                <w:szCs w:val="28"/>
              </w:rPr>
            </w:pPr>
          </w:p>
        </w:tc>
        <w:tc>
          <w:tcPr>
            <w:tcW w:w="813" w:type="dxa"/>
          </w:tcPr>
          <w:p w14:paraId="1022F6DF" w14:textId="77777777" w:rsidR="00D81E0B" w:rsidRDefault="00EE2E4E">
            <w:pPr>
              <w:rPr>
                <w:color w:val="FF0000"/>
                <w:w w:val="50"/>
                <w:sz w:val="28"/>
                <w:szCs w:val="28"/>
              </w:rPr>
            </w:pPr>
            <w:r>
              <w:rPr>
                <w:color w:val="FF0000"/>
                <w:w w:val="50"/>
                <w:sz w:val="28"/>
                <w:szCs w:val="28"/>
              </w:rPr>
              <w:t xml:space="preserve">Phi Mặc</w:t>
            </w:r>
          </w:p>
        </w:tc>
        <w:tc>
          <w:tcPr>
            <w:tcW w:w="813" w:type="dxa"/>
          </w:tcPr>
          <w:p w14:paraId="28657F69" w14:textId="77777777" w:rsidR="00D81E0B" w:rsidRDefault="00EE2E4E">
            <w:pPr>
              <w:rPr>
                <w:color w:val="FF0000"/>
                <w:w w:val="50"/>
                <w:sz w:val="28"/>
                <w:szCs w:val="28"/>
              </w:rPr>
            </w:pPr>
            <w:r>
              <w:rPr>
                <w:color w:val="FF0000"/>
                <w:w w:val="50"/>
                <w:sz w:val="28"/>
                <w:szCs w:val="28"/>
              </w:rPr>
              <w:t xml:space="preserve">Tha hương</w:t>
            </w:r>
          </w:p>
        </w:tc>
        <w:tc>
          <w:tcPr>
            <w:tcW w:w="813" w:type="dxa"/>
          </w:tcPr>
          <w:p w14:paraId="58D5B409" w14:textId="77777777" w:rsidR="00D81E0B" w:rsidRDefault="00D81E0B">
            <w:pPr>
              <w:rPr>
                <w:color w:val="FF0000"/>
                <w:w w:val="50"/>
                <w:sz w:val="28"/>
                <w:szCs w:val="28"/>
              </w:rPr>
            </w:pPr>
          </w:p>
        </w:tc>
        <w:tc>
          <w:tcPr>
            <w:tcW w:w="813" w:type="dxa"/>
          </w:tcPr>
          <w:p w14:paraId="1968B5C2" w14:textId="77777777" w:rsidR="00D81E0B" w:rsidRDefault="00D81E0B">
            <w:pPr>
              <w:rPr>
                <w:color w:val="FF0000"/>
                <w:w w:val="50"/>
                <w:sz w:val="28"/>
                <w:szCs w:val="28"/>
              </w:rPr>
            </w:pPr>
          </w:p>
        </w:tc>
        <w:tc>
          <w:tcPr>
            <w:tcW w:w="813" w:type="dxa"/>
          </w:tcPr>
          <w:p w14:paraId="611189F3" w14:textId="77777777" w:rsidR="00D81E0B" w:rsidRDefault="00D81E0B">
            <w:pPr>
              <w:rPr>
                <w:color w:val="FF0000"/>
                <w:w w:val="50"/>
                <w:sz w:val="28"/>
                <w:szCs w:val="28"/>
              </w:rPr>
            </w:pPr>
          </w:p>
        </w:tc>
        <w:tc>
          <w:tcPr>
            <w:tcW w:w="820" w:type="dxa"/>
          </w:tcPr>
          <w:p w14:paraId="78E60B23" w14:textId="77777777" w:rsidR="00D81E0B" w:rsidRDefault="00D81E0B">
            <w:pPr>
              <w:rPr>
                <w:color w:val="FF0000"/>
                <w:w w:val="50"/>
                <w:sz w:val="28"/>
                <w:szCs w:val="28"/>
              </w:rPr>
            </w:pPr>
          </w:p>
        </w:tc>
      </w:tr>
      <w:tr w:rsidR="00D81E0B" w14:paraId="40120E12" w14:textId="77777777">
        <w:tc>
          <w:tcPr>
            <w:tcW w:w="813" w:type="dxa"/>
          </w:tcPr>
          <w:p w14:paraId="1BFC068E" w14:textId="77777777" w:rsidR="00D81E0B" w:rsidRDefault="00D81E0B">
            <w:pPr>
              <w:rPr>
                <w:w w:val="50"/>
                <w:sz w:val="28"/>
                <w:szCs w:val="28"/>
              </w:rPr>
            </w:pPr>
          </w:p>
        </w:tc>
        <w:tc>
          <w:tcPr>
            <w:tcW w:w="813" w:type="dxa"/>
          </w:tcPr>
          <w:p w14:paraId="2E942E88" w14:textId="77777777" w:rsidR="00D81E0B" w:rsidRDefault="00D81E0B">
            <w:pPr>
              <w:rPr>
                <w:i/>
                <w:iCs/>
                <w:w w:val="50"/>
                <w:sz w:val="28"/>
                <w:szCs w:val="28"/>
              </w:rPr>
            </w:pPr>
          </w:p>
        </w:tc>
        <w:tc>
          <w:tcPr>
            <w:tcW w:w="813" w:type="dxa"/>
          </w:tcPr>
          <w:p w14:paraId="05C9F30C" w14:textId="77777777" w:rsidR="00D81E0B" w:rsidRDefault="00D81E0B">
            <w:pPr>
              <w:rPr>
                <w:i/>
                <w:iCs/>
                <w:w w:val="50"/>
                <w:sz w:val="28"/>
                <w:szCs w:val="28"/>
              </w:rPr>
            </w:pPr>
          </w:p>
        </w:tc>
        <w:tc>
          <w:tcPr>
            <w:tcW w:w="813" w:type="dxa"/>
          </w:tcPr>
          <w:p w14:paraId="2F7DCC75" w14:textId="77777777" w:rsidR="00D81E0B" w:rsidRDefault="00D81E0B">
            <w:pPr>
              <w:rPr>
                <w:w w:val="50"/>
                <w:sz w:val="28"/>
                <w:szCs w:val="28"/>
              </w:rPr>
            </w:pPr>
          </w:p>
        </w:tc>
        <w:tc>
          <w:tcPr>
            <w:tcW w:w="813" w:type="dxa"/>
          </w:tcPr>
          <w:p w14:paraId="081967B8" w14:textId="77777777" w:rsidR="00D81E0B" w:rsidRDefault="00D81E0B">
            <w:pPr>
              <w:rPr>
                <w:w w:val="50"/>
                <w:sz w:val="28"/>
                <w:szCs w:val="28"/>
              </w:rPr>
            </w:pPr>
          </w:p>
        </w:tc>
        <w:tc>
          <w:tcPr>
            <w:tcW w:w="813" w:type="dxa"/>
          </w:tcPr>
          <w:p w14:paraId="51ACAEB2" w14:textId="77777777" w:rsidR="00D81E0B" w:rsidRDefault="00D81E0B">
            <w:pPr>
              <w:rPr>
                <w:color w:val="FF0000"/>
                <w:w w:val="50"/>
                <w:sz w:val="28"/>
                <w:szCs w:val="28"/>
              </w:rPr>
            </w:pPr>
          </w:p>
        </w:tc>
        <w:tc>
          <w:tcPr>
            <w:tcW w:w="813" w:type="dxa"/>
          </w:tcPr>
          <w:p w14:paraId="68B6CCFC" w14:textId="77777777" w:rsidR="00D81E0B" w:rsidRDefault="00EE2E4E">
            <w:pPr>
              <w:rPr>
                <w:color w:val="FF0000"/>
                <w:w w:val="50"/>
                <w:sz w:val="28"/>
                <w:szCs w:val="28"/>
              </w:rPr>
            </w:pPr>
            <w:r>
              <w:rPr>
                <w:color w:val="FF0000"/>
                <w:w w:val="50"/>
                <w:sz w:val="28"/>
                <w:szCs w:val="28"/>
              </w:rPr>
              <w:t xml:space="preserve">Phi Bồi</w:t>
            </w:r>
          </w:p>
        </w:tc>
        <w:tc>
          <w:tcPr>
            <w:tcW w:w="813" w:type="dxa"/>
          </w:tcPr>
          <w:p w14:paraId="47E2D615" w14:textId="77777777" w:rsidR="00D81E0B" w:rsidRDefault="00EE2E4E">
            <w:pPr>
              <w:rPr>
                <w:color w:val="FF0000"/>
                <w:w w:val="50"/>
                <w:sz w:val="28"/>
                <w:szCs w:val="28"/>
              </w:rPr>
            </w:pPr>
            <w:r>
              <w:rPr>
                <w:color w:val="FF0000"/>
                <w:w w:val="50"/>
                <w:sz w:val="28"/>
                <w:szCs w:val="28"/>
              </w:rPr>
              <w:t xml:space="preserve">Phi Liêng</w:t>
            </w:r>
          </w:p>
        </w:tc>
        <w:tc>
          <w:tcPr>
            <w:tcW w:w="813" w:type="dxa"/>
          </w:tcPr>
          <w:p w14:paraId="643BCB1A" w14:textId="77777777" w:rsidR="00D81E0B" w:rsidRDefault="00EE2E4E">
            <w:pPr>
              <w:rPr>
                <w:color w:val="FF0000"/>
                <w:w w:val="50"/>
                <w:sz w:val="28"/>
                <w:szCs w:val="28"/>
              </w:rPr>
            </w:pPr>
            <w:r>
              <w:rPr>
                <w:color w:val="FF0000"/>
                <w:w w:val="50"/>
                <w:sz w:val="28"/>
                <w:szCs w:val="28"/>
              </w:rPr>
              <w:t xml:space="preserve">vô danh </w:t>
            </w:r>
          </w:p>
        </w:tc>
        <w:tc>
          <w:tcPr>
            <w:tcW w:w="813" w:type="dxa"/>
          </w:tcPr>
          <w:p w14:paraId="64EB9EBA" w14:textId="77777777" w:rsidR="00D81E0B" w:rsidRDefault="00D81E0B">
            <w:pPr>
              <w:rPr>
                <w:color w:val="FF0000"/>
                <w:w w:val="50"/>
                <w:sz w:val="28"/>
                <w:szCs w:val="28"/>
              </w:rPr>
            </w:pPr>
          </w:p>
        </w:tc>
        <w:tc>
          <w:tcPr>
            <w:tcW w:w="813" w:type="dxa"/>
          </w:tcPr>
          <w:p w14:paraId="3E353032" w14:textId="77777777" w:rsidR="00D81E0B" w:rsidRDefault="00D81E0B">
            <w:pPr>
              <w:rPr>
                <w:color w:val="FF0000"/>
                <w:w w:val="50"/>
                <w:sz w:val="28"/>
                <w:szCs w:val="28"/>
              </w:rPr>
            </w:pPr>
          </w:p>
        </w:tc>
        <w:tc>
          <w:tcPr>
            <w:tcW w:w="813" w:type="dxa"/>
          </w:tcPr>
          <w:p w14:paraId="1986B3DA" w14:textId="77777777" w:rsidR="00D81E0B" w:rsidRDefault="00D81E0B">
            <w:pPr>
              <w:rPr>
                <w:color w:val="FF0000"/>
                <w:w w:val="50"/>
                <w:sz w:val="28"/>
                <w:szCs w:val="28"/>
              </w:rPr>
            </w:pPr>
          </w:p>
        </w:tc>
        <w:tc>
          <w:tcPr>
            <w:tcW w:w="820" w:type="dxa"/>
          </w:tcPr>
          <w:p w14:paraId="5FAE62D2" w14:textId="77777777" w:rsidR="00D81E0B" w:rsidRDefault="00D81E0B">
            <w:pPr>
              <w:rPr>
                <w:color w:val="FF0000"/>
                <w:w w:val="50"/>
                <w:sz w:val="28"/>
                <w:szCs w:val="28"/>
              </w:rPr>
            </w:pPr>
          </w:p>
        </w:tc>
      </w:tr>
      <w:tr w:rsidR="00D81E0B" w14:paraId="1D46F4DD" w14:textId="77777777">
        <w:tc>
          <w:tcPr>
            <w:tcW w:w="813" w:type="dxa"/>
          </w:tcPr>
          <w:p w14:paraId="0FB2A514" w14:textId="77777777" w:rsidR="00D81E0B" w:rsidRDefault="00D81E0B">
            <w:pPr>
              <w:rPr>
                <w:w w:val="50"/>
                <w:sz w:val="28"/>
                <w:szCs w:val="28"/>
              </w:rPr>
            </w:pPr>
          </w:p>
        </w:tc>
        <w:tc>
          <w:tcPr>
            <w:tcW w:w="813" w:type="dxa"/>
          </w:tcPr>
          <w:p w14:paraId="5373B041" w14:textId="77777777" w:rsidR="00D81E0B" w:rsidRDefault="00D81E0B">
            <w:pPr>
              <w:rPr>
                <w:i/>
                <w:iCs/>
                <w:w w:val="50"/>
                <w:sz w:val="28"/>
                <w:szCs w:val="28"/>
              </w:rPr>
            </w:pPr>
          </w:p>
        </w:tc>
        <w:tc>
          <w:tcPr>
            <w:tcW w:w="813" w:type="dxa"/>
          </w:tcPr>
          <w:p w14:paraId="183D8C1A" w14:textId="77777777" w:rsidR="00D81E0B" w:rsidRDefault="00D81E0B">
            <w:pPr>
              <w:rPr>
                <w:i/>
                <w:iCs/>
                <w:w w:val="50"/>
                <w:sz w:val="28"/>
                <w:szCs w:val="28"/>
              </w:rPr>
            </w:pPr>
          </w:p>
        </w:tc>
        <w:tc>
          <w:tcPr>
            <w:tcW w:w="813" w:type="dxa"/>
          </w:tcPr>
          <w:p w14:paraId="0C3476CC" w14:textId="77777777" w:rsidR="00D81E0B" w:rsidRDefault="00D81E0B">
            <w:pPr>
              <w:rPr>
                <w:w w:val="50"/>
                <w:sz w:val="28"/>
                <w:szCs w:val="28"/>
              </w:rPr>
            </w:pPr>
          </w:p>
        </w:tc>
        <w:tc>
          <w:tcPr>
            <w:tcW w:w="813" w:type="dxa"/>
          </w:tcPr>
          <w:p w14:paraId="53BE302C" w14:textId="77777777" w:rsidR="00D81E0B" w:rsidRDefault="00D81E0B">
            <w:pPr>
              <w:rPr>
                <w:w w:val="50"/>
                <w:sz w:val="28"/>
                <w:szCs w:val="28"/>
              </w:rPr>
            </w:pPr>
          </w:p>
        </w:tc>
        <w:tc>
          <w:tcPr>
            <w:tcW w:w="813" w:type="dxa"/>
          </w:tcPr>
          <w:p w14:paraId="424AED70" w14:textId="77777777" w:rsidR="00D81E0B" w:rsidRDefault="00D81E0B">
            <w:pPr>
              <w:rPr>
                <w:color w:val="FF0000"/>
                <w:w w:val="50"/>
                <w:sz w:val="28"/>
                <w:szCs w:val="28"/>
              </w:rPr>
            </w:pPr>
          </w:p>
        </w:tc>
        <w:tc>
          <w:tcPr>
            <w:tcW w:w="813" w:type="dxa"/>
          </w:tcPr>
          <w:p w14:paraId="4F83B947" w14:textId="77777777" w:rsidR="00D81E0B" w:rsidRDefault="00D81E0B">
            <w:pPr>
              <w:rPr>
                <w:color w:val="FF0000"/>
                <w:w w:val="50"/>
                <w:sz w:val="28"/>
                <w:szCs w:val="28"/>
              </w:rPr>
            </w:pPr>
          </w:p>
        </w:tc>
        <w:tc>
          <w:tcPr>
            <w:tcW w:w="813" w:type="dxa"/>
          </w:tcPr>
          <w:p w14:paraId="0B67BF99" w14:textId="77777777" w:rsidR="00D81E0B" w:rsidRDefault="00EE2E4E">
            <w:pPr>
              <w:rPr>
                <w:color w:val="FF0000"/>
                <w:w w:val="50"/>
                <w:sz w:val="28"/>
                <w:szCs w:val="28"/>
              </w:rPr>
            </w:pPr>
            <w:r>
              <w:rPr>
                <w:color w:val="FF0000"/>
                <w:w w:val="50"/>
                <w:sz w:val="28"/>
                <w:szCs w:val="28"/>
              </w:rPr>
              <w:t>Phi Ba</w:t>
            </w:r>
          </w:p>
        </w:tc>
        <w:tc>
          <w:tcPr>
            <w:tcW w:w="813" w:type="dxa"/>
          </w:tcPr>
          <w:p w14:paraId="262E0C27" w14:textId="77777777" w:rsidR="00D81E0B" w:rsidRDefault="00EE2E4E">
            <w:pPr>
              <w:rPr>
                <w:color w:val="FF0000"/>
                <w:w w:val="50"/>
                <w:sz w:val="28"/>
                <w:szCs w:val="28"/>
              </w:rPr>
            </w:pPr>
            <w:r>
              <w:rPr>
                <w:color w:val="FF0000"/>
                <w:w w:val="50"/>
                <w:sz w:val="28"/>
                <w:szCs w:val="28"/>
              </w:rPr>
              <w:t xml:space="preserve">Vô danh</w:t>
            </w:r>
          </w:p>
        </w:tc>
        <w:tc>
          <w:tcPr>
            <w:tcW w:w="813" w:type="dxa"/>
          </w:tcPr>
          <w:p w14:paraId="4F94F727" w14:textId="77777777" w:rsidR="00D81E0B" w:rsidRDefault="00D81E0B">
            <w:pPr>
              <w:rPr>
                <w:w w:val="50"/>
                <w:sz w:val="28"/>
                <w:szCs w:val="28"/>
              </w:rPr>
            </w:pPr>
          </w:p>
        </w:tc>
        <w:tc>
          <w:tcPr>
            <w:tcW w:w="813" w:type="dxa"/>
          </w:tcPr>
          <w:p w14:paraId="20DA7BD8" w14:textId="77777777" w:rsidR="00D81E0B" w:rsidRDefault="00D81E0B">
            <w:pPr>
              <w:rPr>
                <w:w w:val="50"/>
                <w:sz w:val="28"/>
                <w:szCs w:val="28"/>
              </w:rPr>
            </w:pPr>
          </w:p>
        </w:tc>
        <w:tc>
          <w:tcPr>
            <w:tcW w:w="813" w:type="dxa"/>
          </w:tcPr>
          <w:p w14:paraId="78CDDDCA" w14:textId="77777777" w:rsidR="00D81E0B" w:rsidRDefault="00D81E0B">
            <w:pPr>
              <w:rPr>
                <w:w w:val="50"/>
                <w:sz w:val="28"/>
                <w:szCs w:val="28"/>
              </w:rPr>
            </w:pPr>
          </w:p>
        </w:tc>
        <w:tc>
          <w:tcPr>
            <w:tcW w:w="820" w:type="dxa"/>
          </w:tcPr>
          <w:p w14:paraId="0CC283CD" w14:textId="77777777" w:rsidR="00D81E0B" w:rsidRDefault="00D81E0B">
            <w:pPr>
              <w:rPr>
                <w:w w:val="50"/>
                <w:sz w:val="28"/>
                <w:szCs w:val="28"/>
              </w:rPr>
            </w:pPr>
          </w:p>
        </w:tc>
      </w:tr>
      <w:tr w:rsidR="00D81E0B" w14:paraId="40252919" w14:textId="77777777">
        <w:tc>
          <w:tcPr>
            <w:tcW w:w="813" w:type="dxa"/>
          </w:tcPr>
          <w:p w14:paraId="462C8E43" w14:textId="77777777" w:rsidR="00D81E0B" w:rsidRDefault="00D81E0B">
            <w:pPr>
              <w:rPr>
                <w:w w:val="50"/>
                <w:sz w:val="28"/>
                <w:szCs w:val="28"/>
              </w:rPr>
            </w:pPr>
          </w:p>
        </w:tc>
        <w:tc>
          <w:tcPr>
            <w:tcW w:w="813" w:type="dxa"/>
          </w:tcPr>
          <w:p w14:paraId="365A8139" w14:textId="77777777" w:rsidR="00D81E0B" w:rsidRDefault="00D81E0B">
            <w:pPr>
              <w:rPr>
                <w:i/>
                <w:iCs/>
                <w:w w:val="50"/>
                <w:sz w:val="28"/>
                <w:szCs w:val="28"/>
              </w:rPr>
            </w:pPr>
          </w:p>
        </w:tc>
        <w:tc>
          <w:tcPr>
            <w:tcW w:w="813" w:type="dxa"/>
          </w:tcPr>
          <w:p w14:paraId="491C3C3A" w14:textId="77777777" w:rsidR="00D81E0B" w:rsidRDefault="00D81E0B">
            <w:pPr>
              <w:rPr>
                <w:i/>
                <w:iCs/>
                <w:w w:val="50"/>
                <w:sz w:val="28"/>
                <w:szCs w:val="28"/>
              </w:rPr>
            </w:pPr>
          </w:p>
        </w:tc>
        <w:tc>
          <w:tcPr>
            <w:tcW w:w="813" w:type="dxa"/>
          </w:tcPr>
          <w:p w14:paraId="5B3F52B6" w14:textId="77777777" w:rsidR="00D81E0B" w:rsidRDefault="00D81E0B">
            <w:pPr>
              <w:rPr>
                <w:w w:val="50"/>
                <w:sz w:val="28"/>
                <w:szCs w:val="28"/>
              </w:rPr>
            </w:pPr>
          </w:p>
        </w:tc>
        <w:tc>
          <w:tcPr>
            <w:tcW w:w="813" w:type="dxa"/>
          </w:tcPr>
          <w:p w14:paraId="2755018F" w14:textId="77777777" w:rsidR="00D81E0B" w:rsidRDefault="00D81E0B">
            <w:pPr>
              <w:rPr>
                <w:w w:val="50"/>
                <w:sz w:val="28"/>
                <w:szCs w:val="28"/>
              </w:rPr>
            </w:pPr>
          </w:p>
        </w:tc>
        <w:tc>
          <w:tcPr>
            <w:tcW w:w="813" w:type="dxa"/>
          </w:tcPr>
          <w:p w14:paraId="0329A4F1" w14:textId="77777777" w:rsidR="00D81E0B" w:rsidRDefault="00D81E0B">
            <w:pPr>
              <w:rPr>
                <w:color w:val="FF0000"/>
                <w:w w:val="50"/>
                <w:sz w:val="28"/>
                <w:szCs w:val="28"/>
              </w:rPr>
            </w:pPr>
          </w:p>
        </w:tc>
        <w:tc>
          <w:tcPr>
            <w:tcW w:w="813" w:type="dxa"/>
          </w:tcPr>
          <w:p w14:paraId="6FA96ACB" w14:textId="77777777" w:rsidR="00D81E0B" w:rsidRDefault="00D81E0B">
            <w:pPr>
              <w:rPr>
                <w:color w:val="FF0000"/>
                <w:w w:val="50"/>
                <w:sz w:val="28"/>
                <w:szCs w:val="28"/>
              </w:rPr>
            </w:pPr>
          </w:p>
        </w:tc>
        <w:tc>
          <w:tcPr>
            <w:tcW w:w="813" w:type="dxa"/>
          </w:tcPr>
          <w:p w14:paraId="5172E542" w14:textId="77777777" w:rsidR="00D81E0B" w:rsidRDefault="00EE2E4E">
            <w:pPr>
              <w:rPr>
                <w:color w:val="FF0000"/>
                <w:w w:val="50"/>
                <w:sz w:val="28"/>
                <w:szCs w:val="28"/>
              </w:rPr>
            </w:pPr>
            <w:r>
              <w:rPr>
                <w:color w:val="FF0000"/>
                <w:w w:val="50"/>
                <w:sz w:val="28"/>
                <w:szCs w:val="28"/>
              </w:rPr>
              <w:t xml:space="preserve">Phi Tư</w:t>
            </w:r>
          </w:p>
        </w:tc>
        <w:tc>
          <w:tcPr>
            <w:tcW w:w="813" w:type="dxa"/>
          </w:tcPr>
          <w:p w14:paraId="3FD1FAF4" w14:textId="77777777" w:rsidR="00D81E0B" w:rsidRDefault="00EE2E4E">
            <w:pPr>
              <w:rPr>
                <w:color w:val="FF0000"/>
                <w:w w:val="50"/>
                <w:sz w:val="28"/>
                <w:szCs w:val="28"/>
              </w:rPr>
            </w:pPr>
            <w:r>
              <w:rPr>
                <w:color w:val="FF0000"/>
                <w:w w:val="50"/>
                <w:sz w:val="28"/>
                <w:szCs w:val="28"/>
              </w:rPr>
              <w:t xml:space="preserve">Vô danh </w:t>
            </w:r>
          </w:p>
        </w:tc>
        <w:tc>
          <w:tcPr>
            <w:tcW w:w="813" w:type="dxa"/>
          </w:tcPr>
          <w:p w14:paraId="759544A5" w14:textId="77777777" w:rsidR="00D81E0B" w:rsidRDefault="00D81E0B">
            <w:pPr>
              <w:rPr>
                <w:w w:val="50"/>
                <w:sz w:val="28"/>
                <w:szCs w:val="28"/>
              </w:rPr>
            </w:pPr>
          </w:p>
        </w:tc>
        <w:tc>
          <w:tcPr>
            <w:tcW w:w="813" w:type="dxa"/>
          </w:tcPr>
          <w:p w14:paraId="7A775E41" w14:textId="77777777" w:rsidR="00D81E0B" w:rsidRDefault="00D81E0B">
            <w:pPr>
              <w:rPr>
                <w:w w:val="50"/>
                <w:sz w:val="28"/>
                <w:szCs w:val="28"/>
              </w:rPr>
            </w:pPr>
          </w:p>
        </w:tc>
        <w:tc>
          <w:tcPr>
            <w:tcW w:w="813" w:type="dxa"/>
          </w:tcPr>
          <w:p w14:paraId="5067EE9B" w14:textId="77777777" w:rsidR="00D81E0B" w:rsidRDefault="00D81E0B">
            <w:pPr>
              <w:rPr>
                <w:w w:val="50"/>
                <w:sz w:val="28"/>
                <w:szCs w:val="28"/>
              </w:rPr>
            </w:pPr>
          </w:p>
        </w:tc>
        <w:tc>
          <w:tcPr>
            <w:tcW w:w="820" w:type="dxa"/>
          </w:tcPr>
          <w:p w14:paraId="3E39880D" w14:textId="77777777" w:rsidR="00D81E0B" w:rsidRDefault="00D81E0B">
            <w:pPr>
              <w:rPr>
                <w:w w:val="50"/>
                <w:sz w:val="28"/>
                <w:szCs w:val="28"/>
              </w:rPr>
            </w:pPr>
          </w:p>
        </w:tc>
      </w:tr>
    </w:tbl>
    <w:p w14:paraId="6CA67DC5" w14:textId="77777777" w:rsidR="00D81E0B" w:rsidRDefault="00D81E0B"/>
    <w:p w14:paraId="4A33D8AA" w14:textId="77777777" w:rsidR="00D81E0B" w:rsidRDefault="00D81E0B"/>
    <w:p w14:paraId="420BD364" w14:textId="77777777" w:rsidR="00D81E0B" w:rsidRDefault="00EE2E4E">
      <w:pPr>
        <w:rPr>
          <w:rFonts w:ascii="Times New Roman" w:hAnsi="Times New Roman" w:cs="Times New Roman"/>
          <w:sz w:val="32"/>
          <w:szCs w:val="32"/>
        </w:rPr>
      </w:pPr>
      <w:r>
        <w:rPr>
          <w:rFonts w:ascii="Times New Roman" w:hAnsi="Times New Roman" w:cs="Times New Roman"/>
          <w:sz w:val="32"/>
          <w:szCs w:val="32"/>
        </w:rPr>
        <w:br w:type="page"/>
      </w:r>
    </w:p>
    <w:p w14:paraId="5AB970CD" w14:textId="77777777" w:rsidR="00D81E0B" w:rsidRDefault="00D81E0B"/>
    <w:p w14:paraId="172961A2" w14:textId="77777777" w:rsidR="00D81E0B" w:rsidRDefault="00EE2E4E">
      <w:pPr>
        <w:pStyle w:val="Heading3"/>
        <w:jc w:val="center"/>
        <w:rPr>
          <w:rFonts w:ascii="Times New Roman" w:hAnsi="Times New Roman" w:hint="default"/>
          <w:sz w:val="32"/>
          <w:szCs w:val="32"/>
        </w:rPr>
      </w:pPr>
      <w:bookmarkStart w:id="183" w:name="_Toc227586013"/>
      <w:r>
        <w:rPr>
          <w:rFonts w:ascii="Times New Roman" w:hAnsi="Times New Roman" w:hint="default"/>
          <w:sz w:val="32"/>
          <w:szCs w:val="32"/>
        </w:rPr>
        <w:t>ĐỜI THỨ 4 ĐẠI TỘC ĐỨC TIÊN TỔ PHÁI,</w:t>
      </w:r>
      <w:bookmarkEnd w:id="183"/>
      <w:r>
        <w:rPr>
          <w:rFonts w:ascii="Times New Roman" w:hAnsi="Times New Roman" w:hint="default"/>
          <w:sz w:val="32"/>
          <w:szCs w:val="32"/>
        </w:rPr>
        <w:t xml:space="preserve">  </w:t>
      </w:r>
    </w:p>
    <w:p w14:paraId="299352AE" w14:textId="77777777" w:rsidR="00D81E0B" w:rsidRDefault="00EE2E4E">
      <w:pPr>
        <w:pStyle w:val="Heading4"/>
        <w:ind w:left="63"/>
        <w:jc w:val="center"/>
      </w:pPr>
      <w:bookmarkStart w:id="184" w:name="_Toc227586014"/>
      <w:r>
        <w:t xml:space="preserve">Dương Trung Hầu  Nguyễn Phi Thuần</w:t>
      </w:r>
      <w:bookmarkEnd w:id="184"/>
      <w:r>
        <w:t xml:space="preserve"> </w:t>
      </w:r>
    </w:p>
    <w:p w14:paraId="13D793FD" w14:textId="4CF41A74" w:rsidR="00D81E0B" w:rsidRDefault="00EE2E4E">
      <w:pPr>
        <w:spacing w:line="360" w:lineRule="auto"/>
        <w:jc w:val="center"/>
        <w:rPr>
          <w:rFonts w:ascii="Times New Roman" w:eastAsia="Tahoma" w:hAnsi="Times New Roman" w:cs="Times New Roman"/>
          <w:i/>
          <w:iCs/>
          <w:sz w:val="28"/>
          <w:szCs w:val="28"/>
          <w:shd w:val="clear" w:color="auto" w:fill="F9F9F9"/>
        </w:rPr>
      </w:pPr>
      <w:r>
        <w:rPr>
          <w:rFonts w:ascii="Times New Roman" w:eastAsia="Tahoma" w:hAnsi="Times New Roman" w:cs="Times New Roman"/>
          <w:i/>
          <w:iCs/>
          <w:sz w:val="28"/>
          <w:szCs w:val="28"/>
          <w:shd w:val="clear" w:color="auto" w:fill="F9F9F9"/>
        </w:rPr>
        <w:t xml:space="preserve">Ông Nguyễn Phi Thuần là tổ của chi họ thứ 3 dòng họ Nguyễn Phi -   tự Chính Thiện  </w:t>
      </w:r>
      <w:r>
        <w:rPr>
          <w:rFonts w:ascii="Chu Nom Khai U" w:eastAsia="Chu Nom Khai U" w:hAnsi="Chu Nom Khai U" w:cs="Chu Nom Khai U"/>
          <w:sz w:val="28"/>
          <w:szCs w:val="28"/>
        </w:rPr>
        <w:t>,</w:t>
      </w:r>
      <w:r>
        <w:rPr>
          <w:rFonts w:ascii="Times New Roman" w:eastAsia="Tahoma" w:hAnsi="Times New Roman" w:cs="Times New Roman"/>
          <w:i/>
          <w:iCs/>
          <w:sz w:val="28"/>
          <w:szCs w:val="28"/>
          <w:shd w:val="clear" w:color="auto" w:fill="F9F9F9"/>
        </w:rPr>
        <w:t xml:space="preserve"> tỉ chính thất Lại Thị Ngọc Dung. </w:t>
      </w:r>
    </w:p>
    <w:p w14:paraId="5054FBEB" w14:textId="77777777" w:rsidR="00D81E0B" w:rsidRDefault="00EE2E4E">
      <w:pPr>
        <w:spacing w:line="360" w:lineRule="auto"/>
        <w:rPr>
          <w:rFonts w:ascii="Times New Roman" w:eastAsia="Tahoma" w:hAnsi="Times New Roman" w:cs="Times New Roman"/>
          <w:sz w:val="28"/>
          <w:szCs w:val="28"/>
          <w:shd w:val="clear" w:color="auto" w:fill="F9F9F9"/>
        </w:rPr>
      </w:pPr>
      <w:r>
        <w:rPr>
          <w:rFonts w:ascii="Times New Roman" w:eastAsia="Tahoma" w:hAnsi="Times New Roman" w:cs="Times New Roman"/>
          <w:sz w:val="28"/>
          <w:szCs w:val="28"/>
          <w:shd w:val="clear" w:color="auto" w:fill="F9F9F9"/>
        </w:rPr>
        <w:t xml:space="preserve">Dị Hiệu: Tiền cai quản thự vệ sự hưu hiệu điểm Dương Trung hầu Nguyễn Tướng công tự Chính Thiện. Húy Phi Thuần; giổ 5/8.</w:t>
      </w:r>
    </w:p>
    <w:p w14:paraId="67514A40" w14:textId="77777777" w:rsidR="00D81E0B" w:rsidRDefault="00EE2E4E">
      <w:pPr>
        <w:spacing w:line="360" w:lineRule="auto"/>
        <w:rPr>
          <w:rFonts w:ascii="Times New Roman" w:eastAsia="Tahoma" w:hAnsi="Times New Roman" w:cs="Times New Roman"/>
          <w:sz w:val="28"/>
          <w:szCs w:val="28"/>
          <w:shd w:val="clear" w:color="auto" w:fill="F9F9F9"/>
        </w:rPr>
      </w:pPr>
      <w:r>
        <w:rPr>
          <w:rFonts w:ascii="Times New Roman" w:eastAsia="Tahoma" w:hAnsi="Times New Roman" w:cs="Times New Roman"/>
          <w:sz w:val="28"/>
          <w:szCs w:val="28"/>
          <w:shd w:val="clear" w:color="auto" w:fill="F9F9F9"/>
        </w:rPr>
        <w:t xml:space="preserve">Bà Lại Thị NGọc Dung, hiệu Từ Tân nhụ nhân.</w:t>
      </w:r>
    </w:p>
    <w:p w14:paraId="349A57F6" w14:textId="77777777" w:rsidR="00D81E0B" w:rsidRDefault="00EE2E4E">
      <w:pPr>
        <w:spacing w:line="360" w:lineRule="auto"/>
        <w:rPr>
          <w:rFonts w:ascii="Times New Roman" w:eastAsia="Tahoma" w:hAnsi="Times New Roman" w:cs="Times New Roman"/>
          <w:sz w:val="28"/>
          <w:szCs w:val="28"/>
          <w:shd w:val="clear" w:color="auto" w:fill="F9F9F9"/>
        </w:rPr>
      </w:pPr>
      <w:r>
        <w:rPr>
          <w:rFonts w:ascii="Times New Roman" w:eastAsia="Tahoma" w:hAnsi="Times New Roman" w:cs="Times New Roman"/>
          <w:sz w:val="28"/>
          <w:szCs w:val="28"/>
          <w:shd w:val="clear" w:color="auto" w:fill="F9F9F9"/>
        </w:rPr>
        <w:t xml:space="preserve">(Ông bà Thuần do họ Nguyễn Phi ở thôn Hạ Mục phụng sự)</w:t>
      </w:r>
    </w:p>
    <w:p w14:paraId="202D42A0" w14:textId="77777777" w:rsidR="00D81E0B" w:rsidRDefault="00D81E0B">
      <w:pPr>
        <w:spacing w:line="360" w:lineRule="auto"/>
        <w:rPr>
          <w:rFonts w:ascii="Times New Roman" w:eastAsia="Tahoma" w:hAnsi="Times New Roman" w:cs="Times New Roman"/>
          <w:sz w:val="28"/>
          <w:szCs w:val="28"/>
          <w:shd w:val="clear" w:color="auto" w:fill="F9F9F9"/>
        </w:rPr>
      </w:pPr>
    </w:p>
    <w:p w14:paraId="0361A7D4" w14:textId="77777777" w:rsidR="00D81E0B" w:rsidRDefault="00EE2E4E">
      <w:pPr>
        <w:spacing w:beforeLines="100" w:before="240" w:afterLines="100" w:after="240" w:line="360" w:lineRule="auto"/>
        <w:rPr>
          <w:rFonts w:ascii="Times New Roman" w:eastAsia="Tahoma" w:hAnsi="Times New Roman" w:cs="Times New Roman"/>
          <w:i/>
          <w:iCs/>
          <w:sz w:val="28"/>
          <w:szCs w:val="28"/>
          <w:shd w:val="clear" w:color="auto" w:fill="F9F9F9"/>
        </w:rPr>
      </w:pPr>
      <w:r>
        <w:rPr>
          <w:rFonts w:ascii="Times New Roman" w:eastAsia="Tahoma" w:hAnsi="Times New Roman" w:cs="Times New Roman"/>
          <w:i/>
          <w:iCs/>
          <w:sz w:val="28"/>
          <w:szCs w:val="28"/>
          <w:shd w:val="clear" w:color="auto" w:fill="F9F9F9"/>
        </w:rPr>
        <w:t xml:space="preserve">Đệ tam phái là hậu duệ của Dương Trung Hầu Nguyễn Phi Thuần, con thứ 3 của Võ Quận công Nguyễn Phi Sài.  Hậu duệ là Nguyễn Phi Quỳnh. một chi họ phụng sự. </w:t>
      </w:r>
    </w:p>
    <w:p w14:paraId="5470303A" w14:textId="77777777" w:rsidR="00D81E0B" w:rsidRDefault="00D81E0B">
      <w:pPr>
        <w:spacing w:beforeLines="100" w:before="240" w:afterLines="100" w:after="240" w:line="360" w:lineRule="auto"/>
        <w:rPr>
          <w:rFonts w:ascii="Times New Roman" w:eastAsia="Tahoma" w:hAnsi="Times New Roman" w:cs="Times New Roman"/>
          <w:i/>
          <w:iCs/>
          <w:sz w:val="28"/>
          <w:szCs w:val="28"/>
          <w:shd w:val="clear" w:color="auto" w:fill="F9F9F9"/>
        </w:rPr>
      </w:pPr>
    </w:p>
    <w:p w14:paraId="6EF71475" w14:textId="77777777" w:rsidR="00D81E0B" w:rsidRDefault="00EE2E4E">
      <w:pPr>
        <w:spacing w:beforeLines="100" w:before="240" w:afterLines="100" w:after="240" w:line="360" w:lineRule="auto"/>
        <w:rPr>
          <w:rFonts w:ascii="Times New Roman" w:eastAsia="Tahoma" w:hAnsi="Times New Roman" w:cs="Times New Roman"/>
          <w:i/>
          <w:iCs/>
          <w:sz w:val="28"/>
          <w:szCs w:val="28"/>
          <w:shd w:val="clear" w:color="auto" w:fill="F9F9F9"/>
        </w:rPr>
      </w:pPr>
      <w:r>
        <w:rPr>
          <w:rFonts w:ascii="Times New Roman" w:eastAsia="Tahoma" w:hAnsi="Times New Roman" w:cs="Times New Roman"/>
          <w:i/>
          <w:iCs/>
          <w:sz w:val="28"/>
          <w:szCs w:val="28"/>
          <w:shd w:val="clear" w:color="auto" w:fill="F9F9F9"/>
        </w:rPr>
        <w:t xml:space="preserve">Theo gia phả  phái thứ 4,  ông Nguyễn Phi Quỳnh thuộc đời thứ 7 của dòng họ Nguyễn Phi, con ông Phi Chấn, cháu ông Phi Kiên. Cách ông Phi Thuần 4 đời.</w:t>
      </w:r>
    </w:p>
    <w:p w14:paraId="17D8C238" w14:textId="77777777" w:rsidR="00D81E0B" w:rsidRDefault="00EE2E4E">
      <w:pPr>
        <w:spacing w:beforeLines="100" w:before="240" w:afterLines="100" w:after="240" w:line="360" w:lineRule="auto"/>
        <w:rPr>
          <w:rFonts w:ascii="Times New Roman" w:eastAsia="Tahoma" w:hAnsi="Times New Roman" w:cs="Times New Roman"/>
          <w:i/>
          <w:iCs/>
          <w:sz w:val="28"/>
          <w:szCs w:val="28"/>
          <w:shd w:val="clear" w:color="auto" w:fill="F9F9F9"/>
        </w:rPr>
      </w:pPr>
      <w:r>
        <w:rPr>
          <w:rFonts w:ascii="Times New Roman" w:eastAsia="Tahoma" w:hAnsi="Times New Roman" w:cs="Times New Roman"/>
          <w:i/>
          <w:iCs/>
          <w:sz w:val="28"/>
          <w:szCs w:val="28"/>
          <w:shd w:val="clear" w:color="auto" w:fill="F9F9F9"/>
        </w:rPr>
        <w:t xml:space="preserve">Theo quan điểm của người viết gia phả này, ông Nguyễn Phi Quỳnh được lập tự để thờ ông bác 4 đời khi tách nhà thờ riêng cánh họ thứ 4 thờ  ông Nguyễn Thuần là anh của ông Nguyễn Phi Mỹ.</w:t>
      </w:r>
    </w:p>
    <w:p w14:paraId="719F9F9B" w14:textId="77777777" w:rsidR="00D81E0B" w:rsidRDefault="00D81E0B">
      <w:pPr>
        <w:spacing w:beforeLines="100" w:before="240" w:afterLines="100" w:after="240" w:line="360" w:lineRule="auto"/>
        <w:rPr>
          <w:rFonts w:ascii="Times New Roman" w:eastAsia="Tahoma" w:hAnsi="Times New Roman" w:cs="Times New Roman"/>
          <w:i/>
          <w:iCs/>
          <w:sz w:val="28"/>
          <w:szCs w:val="28"/>
          <w:shd w:val="clear" w:color="auto" w:fill="F9F9F9"/>
        </w:rPr>
      </w:pPr>
    </w:p>
    <w:p w14:paraId="13BADF2B" w14:textId="77777777" w:rsidR="00D81E0B" w:rsidRDefault="00EE2E4E">
      <w:pPr>
        <w:pStyle w:val="Heading3"/>
        <w:jc w:val="center"/>
        <w:rPr>
          <w:rFonts w:ascii="Times New Roman" w:hAnsi="Times New Roman" w:hint="default"/>
          <w:sz w:val="32"/>
          <w:szCs w:val="32"/>
        </w:rPr>
      </w:pPr>
      <w:bookmarkStart w:id="185" w:name="_Toc227586015"/>
      <w:r>
        <w:rPr>
          <w:rFonts w:ascii="Times New Roman" w:hAnsi="Times New Roman" w:hint="default"/>
          <w:sz w:val="32"/>
          <w:szCs w:val="32"/>
        </w:rPr>
        <w:t xml:space="preserve">ĐỜI THỨ 5 PHI CẢNH, ĐỜI THỨ 6 PHI KIÊN, ĐỜI THỨ 7 PHI CHẤN THUỘC  ĐẠI TỘC - ĐỨC TIÊN TỔ PHÁI</w:t>
      </w:r>
      <w:bookmarkEnd w:id="185"/>
      <w:r>
        <w:rPr>
          <w:rFonts w:ascii="Times New Roman" w:hAnsi="Times New Roman" w:hint="default"/>
          <w:sz w:val="32"/>
          <w:szCs w:val="32"/>
        </w:rPr>
        <w:t xml:space="preserve">   </w:t>
      </w:r>
    </w:p>
    <w:p w14:paraId="031030CB" w14:textId="77777777" w:rsidR="00D81E0B" w:rsidRDefault="00D81E0B">
      <w:pPr>
        <w:spacing w:beforeLines="100" w:before="240" w:afterLines="100" w:after="240" w:line="360" w:lineRule="auto"/>
        <w:rPr>
          <w:rFonts w:ascii="Times New Roman" w:eastAsia="Tahoma" w:hAnsi="Times New Roman" w:cs="Times New Roman"/>
          <w:i/>
          <w:iCs/>
          <w:sz w:val="28"/>
          <w:szCs w:val="28"/>
          <w:shd w:val="clear" w:color="auto" w:fill="F9F9F9"/>
        </w:rPr>
      </w:pPr>
    </w:p>
    <w:p w14:paraId="1F2C89C1" w14:textId="77777777" w:rsidR="00D81E0B" w:rsidRDefault="00EE2E4E">
      <w:pPr>
        <w:pStyle w:val="Heading3"/>
        <w:jc w:val="center"/>
        <w:rPr>
          <w:rFonts w:ascii="Times New Roman" w:hAnsi="Times New Roman" w:hint="default"/>
          <w:sz w:val="32"/>
          <w:szCs w:val="32"/>
        </w:rPr>
      </w:pPr>
      <w:bookmarkStart w:id="186" w:name="_Toc227586016"/>
      <w:r>
        <w:rPr>
          <w:rFonts w:ascii="Times New Roman" w:hAnsi="Times New Roman" w:hint="default"/>
          <w:sz w:val="32"/>
          <w:szCs w:val="32"/>
        </w:rPr>
        <w:t xml:space="preserve">ĐỜI THỨ 8  ĐẠI TỘC, THỦY TỔ PHÁI ĐỆ TAM</w:t>
      </w:r>
      <w:bookmarkEnd w:id="186"/>
      <w:r>
        <w:rPr>
          <w:rFonts w:ascii="Times New Roman" w:hAnsi="Times New Roman" w:hint="default"/>
          <w:sz w:val="32"/>
          <w:szCs w:val="32"/>
        </w:rPr>
        <w:t xml:space="preserve">  </w:t>
      </w:r>
    </w:p>
    <w:p w14:paraId="0AAD78D3" w14:textId="77777777" w:rsidR="00D81E0B" w:rsidRDefault="00EE2E4E">
      <w:pPr>
        <w:pStyle w:val="Heading4"/>
        <w:ind w:left="63"/>
        <w:jc w:val="center"/>
      </w:pPr>
      <w:bookmarkStart w:id="187" w:name="_Toc227586017"/>
      <w:r>
        <w:lastRenderedPageBreak/>
        <w:t xml:space="preserve">8.1.1.  Tiền ưu binh  Nguyễn Phi Quỳnh</w:t>
      </w:r>
      <w:bookmarkEnd w:id="187"/>
      <w:r>
        <w:t xml:space="preserve"> </w:t>
      </w:r>
    </w:p>
    <w:p w14:paraId="3C00FA9D" w14:textId="77777777" w:rsidR="00D81E0B" w:rsidRDefault="00EE2E4E">
      <w:pPr>
        <w:spacing w:beforeLines="100" w:before="240" w:afterLines="100" w:after="240" w:line="360" w:lineRule="auto"/>
        <w:ind w:left="-2"/>
        <w:jc w:val="center"/>
        <w:rPr>
          <w:rFonts w:ascii="Times New Roman" w:eastAsia="Tahoma" w:hAnsi="Times New Roman" w:cs="Times New Roman"/>
          <w:i/>
          <w:iCs/>
          <w:sz w:val="28"/>
          <w:szCs w:val="28"/>
          <w:shd w:val="clear" w:color="auto" w:fill="F9F9F9"/>
        </w:rPr>
      </w:pPr>
      <w:r>
        <w:rPr>
          <w:rFonts w:ascii="Times New Roman" w:eastAsia="Tahoma" w:hAnsi="Times New Roman" w:cs="Times New Roman"/>
          <w:i/>
          <w:iCs/>
          <w:sz w:val="28"/>
          <w:szCs w:val="28"/>
          <w:shd w:val="clear" w:color="auto" w:fill="F9F9F9"/>
        </w:rPr>
        <w:t xml:space="preserve">Ông Nguyễn Phi Quỳnh  là tổ của chi họ thứ 3 dòng họ,  con ông Phi Chấn, cháu ông Phi Kiên thờ tiên tổ bá Nguyễn Phi Chấn.</w:t>
      </w:r>
    </w:p>
    <w:p w14:paraId="0C9B2936" w14:textId="77777777" w:rsidR="00D81E0B" w:rsidRDefault="00EE2E4E">
      <w:pPr>
        <w:spacing w:beforeLines="100" w:before="240" w:afterLines="100" w:after="240" w:line="360" w:lineRule="auto"/>
        <w:ind w:left="-2"/>
        <w:rPr>
          <w:rFonts w:ascii="Times New Roman" w:eastAsia="Tahoma" w:hAnsi="Times New Roman" w:cs="Times New Roman"/>
          <w:sz w:val="28"/>
          <w:szCs w:val="28"/>
          <w:shd w:val="clear" w:color="auto" w:fill="F9F9F9"/>
        </w:rPr>
      </w:pPr>
      <w:r>
        <w:rPr>
          <w:rFonts w:ascii="Times New Roman" w:eastAsia="Tahoma" w:hAnsi="Times New Roman" w:cs="Times New Roman"/>
          <w:sz w:val="28"/>
          <w:szCs w:val="28"/>
          <w:shd w:val="clear" w:color="auto" w:fill="F9F9F9"/>
        </w:rPr>
        <w:t xml:space="preserve">Ông Nguyễn Phi  Quỳnh tiền ưu binh, kị 19/5; mộ tại xứ Núi đất</w:t>
      </w:r>
    </w:p>
    <w:p w14:paraId="3788BDBB" w14:textId="77777777" w:rsidR="00D81E0B" w:rsidRDefault="00EE2E4E">
      <w:pPr>
        <w:spacing w:beforeLines="100" w:before="240" w:afterLines="100" w:after="240" w:line="360" w:lineRule="auto"/>
        <w:ind w:left="-2"/>
        <w:rPr>
          <w:rFonts w:ascii="Times New Roman" w:eastAsia="Tahoma" w:hAnsi="Times New Roman" w:cs="Times New Roman"/>
          <w:sz w:val="28"/>
          <w:szCs w:val="28"/>
          <w:shd w:val="clear" w:color="auto" w:fill="F9F9F9"/>
        </w:rPr>
      </w:pPr>
      <w:r>
        <w:rPr>
          <w:rFonts w:ascii="Times New Roman" w:eastAsia="Tahoma" w:hAnsi="Times New Roman" w:cs="Times New Roman"/>
          <w:sz w:val="28"/>
          <w:szCs w:val="28"/>
          <w:shd w:val="clear" w:color="auto" w:fill="F9F9F9"/>
        </w:rPr>
        <w:t xml:space="preserve">Bà Nguyễn thị Điểm, kị 27/6; mộ tai xứ Mụ Lét</w:t>
      </w:r>
    </w:p>
    <w:p w14:paraId="13E382DB" w14:textId="77777777" w:rsidR="00D81E0B" w:rsidRDefault="00EE2E4E">
      <w:pPr>
        <w:spacing w:beforeLines="100" w:before="240" w:afterLines="100" w:after="240" w:line="360" w:lineRule="auto"/>
        <w:ind w:left="-2"/>
        <w:rPr>
          <w:rFonts w:ascii="Times New Roman" w:eastAsia="Tahoma" w:hAnsi="Times New Roman" w:cs="Times New Roman"/>
          <w:sz w:val="28"/>
          <w:szCs w:val="28"/>
          <w:shd w:val="clear" w:color="auto" w:fill="F9F9F9"/>
        </w:rPr>
      </w:pPr>
      <w:r>
        <w:rPr>
          <w:rFonts w:ascii="Times New Roman" w:eastAsia="Tahoma" w:hAnsi="Times New Roman" w:cs="Times New Roman"/>
          <w:sz w:val="28"/>
          <w:szCs w:val="28"/>
          <w:shd w:val="clear" w:color="auto" w:fill="F9F9F9"/>
        </w:rPr>
        <w:t xml:space="preserve">Sinh </w:t>
      </w:r>
    </w:p>
    <w:p w14:paraId="1A1FCFD2" w14:textId="77777777" w:rsidR="00D81E0B" w:rsidRDefault="00EE2E4E">
      <w:pPr>
        <w:numPr>
          <w:ilvl w:val="0"/>
          <w:numId w:val="74"/>
        </w:numPr>
        <w:spacing w:beforeLines="100" w:before="240" w:afterLines="100" w:after="240" w:line="360" w:lineRule="auto"/>
        <w:rPr>
          <w:rFonts w:ascii="Times New Roman" w:eastAsia="Tahoma" w:hAnsi="Times New Roman" w:cs="Times New Roman"/>
          <w:sz w:val="28"/>
          <w:szCs w:val="28"/>
          <w:shd w:val="clear" w:color="auto" w:fill="F9F9F9"/>
        </w:rPr>
      </w:pPr>
      <w:r>
        <w:rPr>
          <w:rFonts w:ascii="Times New Roman" w:eastAsia="Tahoma" w:hAnsi="Times New Roman" w:cs="Times New Roman"/>
          <w:sz w:val="28"/>
          <w:szCs w:val="28"/>
          <w:shd w:val="clear" w:color="auto" w:fill="F9F9F9"/>
        </w:rPr>
        <w:t>Nguyễn Phi Quản</w:t>
      </w:r>
    </w:p>
    <w:p w14:paraId="517470F9" w14:textId="77777777" w:rsidR="00D81E0B" w:rsidRDefault="00EE2E4E">
      <w:pPr>
        <w:numPr>
          <w:ilvl w:val="0"/>
          <w:numId w:val="74"/>
        </w:numPr>
        <w:spacing w:beforeLines="100" w:before="240" w:afterLines="100" w:after="240" w:line="360" w:lineRule="auto"/>
        <w:rPr>
          <w:rFonts w:ascii="Times New Roman" w:eastAsia="Tahoma" w:hAnsi="Times New Roman" w:cs="Times New Roman"/>
          <w:sz w:val="28"/>
          <w:szCs w:val="28"/>
          <w:shd w:val="clear" w:color="auto" w:fill="F9F9F9"/>
        </w:rPr>
      </w:pPr>
      <w:r>
        <w:rPr>
          <w:rFonts w:ascii="Times New Roman" w:eastAsia="Tahoma" w:hAnsi="Times New Roman" w:cs="Times New Roman"/>
          <w:sz w:val="28"/>
          <w:szCs w:val="28"/>
          <w:shd w:val="clear" w:color="auto" w:fill="F9F9F9"/>
        </w:rPr>
        <w:t>Nguyễn Phi Nhạc</w:t>
      </w:r>
    </w:p>
    <w:p w14:paraId="7B1ED772" w14:textId="77777777" w:rsidR="00D81E0B" w:rsidRDefault="00EE2E4E">
      <w:pPr>
        <w:numPr>
          <w:ilvl w:val="0"/>
          <w:numId w:val="74"/>
        </w:numPr>
        <w:spacing w:beforeLines="100" w:before="240" w:afterLines="100" w:after="240" w:line="360" w:lineRule="auto"/>
        <w:rPr>
          <w:rFonts w:ascii="Times New Roman" w:eastAsia="Tahoma" w:hAnsi="Times New Roman" w:cs="Times New Roman"/>
          <w:sz w:val="28"/>
          <w:szCs w:val="28"/>
          <w:shd w:val="clear" w:color="auto" w:fill="F9F9F9"/>
        </w:rPr>
      </w:pPr>
      <w:r>
        <w:rPr>
          <w:rFonts w:ascii="Times New Roman" w:eastAsia="Tahoma" w:hAnsi="Times New Roman" w:cs="Times New Roman"/>
          <w:sz w:val="28"/>
          <w:szCs w:val="28"/>
          <w:shd w:val="clear" w:color="auto" w:fill="F9F9F9"/>
        </w:rPr>
        <w:t xml:space="preserve">Nguyễn Phi Dật </w:t>
      </w:r>
    </w:p>
    <w:p w14:paraId="693C2C32" w14:textId="77777777" w:rsidR="00D81E0B" w:rsidRDefault="00EE2E4E">
      <w:pPr>
        <w:numPr>
          <w:ilvl w:val="0"/>
          <w:numId w:val="74"/>
        </w:numPr>
        <w:spacing w:beforeLines="100" w:before="240" w:afterLines="100" w:after="240" w:line="360" w:lineRule="auto"/>
        <w:rPr>
          <w:rFonts w:ascii="Times New Roman" w:eastAsia="Tahoma" w:hAnsi="Times New Roman" w:cs="Times New Roman"/>
          <w:sz w:val="28"/>
          <w:szCs w:val="28"/>
          <w:shd w:val="clear" w:color="auto" w:fill="F9F9F9"/>
        </w:rPr>
      </w:pPr>
      <w:r>
        <w:rPr>
          <w:rFonts w:ascii="Times New Roman" w:eastAsia="Tahoma" w:hAnsi="Times New Roman" w:cs="Times New Roman"/>
          <w:sz w:val="28"/>
          <w:szCs w:val="28"/>
          <w:shd w:val="clear" w:color="auto" w:fill="F9F9F9"/>
        </w:rPr>
        <w:t xml:space="preserve">Nguyễn Phi Mãn</w:t>
      </w:r>
    </w:p>
    <w:p w14:paraId="447856B3" w14:textId="77777777" w:rsidR="00D81E0B" w:rsidRDefault="00EE2E4E">
      <w:pPr>
        <w:numPr>
          <w:ilvl w:val="0"/>
          <w:numId w:val="74"/>
        </w:numPr>
        <w:spacing w:beforeLines="100" w:before="240" w:afterLines="100" w:after="240" w:line="360" w:lineRule="auto"/>
        <w:rPr>
          <w:rFonts w:ascii="Times New Roman" w:eastAsia="Tahoma" w:hAnsi="Times New Roman" w:cs="Times New Roman"/>
          <w:sz w:val="28"/>
          <w:szCs w:val="28"/>
          <w:shd w:val="clear" w:color="auto" w:fill="F9F9F9"/>
        </w:rPr>
      </w:pPr>
      <w:r>
        <w:rPr>
          <w:rFonts w:ascii="Times New Roman" w:eastAsia="Tahoma" w:hAnsi="Times New Roman" w:cs="Times New Roman"/>
          <w:sz w:val="28"/>
          <w:szCs w:val="28"/>
          <w:shd w:val="clear" w:color="auto" w:fill="F9F9F9"/>
        </w:rPr>
        <w:t xml:space="preserve">Nguyễn Thi Tượng</w:t>
      </w:r>
    </w:p>
    <w:p w14:paraId="57A2F761" w14:textId="77777777" w:rsidR="00D81E0B" w:rsidRDefault="00EE2E4E">
      <w:pPr>
        <w:pStyle w:val="Heading3"/>
        <w:jc w:val="center"/>
        <w:rPr>
          <w:rFonts w:ascii="Times New Roman" w:hAnsi="Times New Roman" w:hint="default"/>
          <w:sz w:val="32"/>
          <w:szCs w:val="32"/>
        </w:rPr>
      </w:pPr>
      <w:bookmarkStart w:id="188" w:name="_Toc227586018"/>
      <w:r>
        <w:rPr>
          <w:rFonts w:ascii="Times New Roman" w:hAnsi="Times New Roman" w:hint="default"/>
          <w:sz w:val="32"/>
          <w:szCs w:val="32"/>
        </w:rPr>
        <w:t xml:space="preserve">ĐỜI THỨ 9  ĐẠI TỘC, THỨ 2 CHI PHÁI ĐỆ TAM</w:t>
      </w:r>
      <w:bookmarkEnd w:id="188"/>
      <w:r>
        <w:rPr>
          <w:rFonts w:ascii="Times New Roman" w:hAnsi="Times New Roman" w:hint="default"/>
          <w:sz w:val="32"/>
          <w:szCs w:val="32"/>
        </w:rPr>
        <w:t xml:space="preserve">  </w:t>
      </w:r>
    </w:p>
    <w:p w14:paraId="21F922BA" w14:textId="77777777" w:rsidR="00D81E0B" w:rsidRDefault="00EE2E4E">
      <w:pPr>
        <w:pStyle w:val="Heading4"/>
        <w:ind w:left="63"/>
        <w:jc w:val="center"/>
      </w:pPr>
      <w:bookmarkStart w:id="189" w:name="_Toc227586019"/>
      <w:r>
        <w:t>9.2.1.     Nguyễn Phi Quản</w:t>
      </w:r>
      <w:bookmarkEnd w:id="189"/>
      <w:r>
        <w:t xml:space="preserve"> </w:t>
      </w:r>
    </w:p>
    <w:p w14:paraId="6DB5EEEB" w14:textId="77777777" w:rsidR="00D81E0B" w:rsidRDefault="00EE2E4E">
      <w:pPr>
        <w:spacing w:line="360" w:lineRule="auto"/>
        <w:jc w:val="center"/>
        <w:rPr>
          <w:rFonts w:ascii="Times New Roman" w:hAnsi="Times New Roman" w:cs="Times New Roman"/>
          <w:i/>
          <w:iCs/>
          <w:sz w:val="28"/>
          <w:szCs w:val="28"/>
        </w:rPr>
      </w:pPr>
      <w:r>
        <w:rPr>
          <w:rFonts w:ascii="Times New Roman" w:hAnsi="Times New Roman" w:cs="Times New Roman"/>
          <w:sz w:val="28"/>
          <w:szCs w:val="28"/>
          <w:lang w:val="vi-VN"/>
        </w:rPr>
        <w:t>C</w:t>
      </w:r>
      <w:r>
        <w:rPr>
          <w:rFonts w:ascii="Times New Roman" w:hAnsi="Times New Roman" w:cs="Times New Roman"/>
          <w:i/>
          <w:iCs/>
          <w:sz w:val="28"/>
          <w:szCs w:val="28"/>
        </w:rPr>
        <w:t xml:space="preserve">on của ông Nguyễn Phi Quỳnh</w:t>
      </w:r>
    </w:p>
    <w:p w14:paraId="779B93CC" w14:textId="77777777" w:rsidR="00D81E0B" w:rsidRDefault="00EE2E4E">
      <w:pPr>
        <w:spacing w:line="360" w:lineRule="auto"/>
        <w:jc w:val="center"/>
        <w:rPr>
          <w:rFonts w:ascii="Times New Roman" w:hAnsi="Times New Roman" w:cs="Times New Roman"/>
          <w:sz w:val="28"/>
          <w:szCs w:val="28"/>
          <w:lang w:val="vi-VN"/>
        </w:rPr>
      </w:pPr>
      <w:r>
        <w:rPr>
          <w:rFonts w:ascii="Times New Roman" w:hAnsi="Times New Roman" w:cs="Times New Roman"/>
          <w:i/>
          <w:iCs/>
          <w:sz w:val="28"/>
          <w:szCs w:val="28"/>
          <w:lang w:val="vi-VN"/>
        </w:rPr>
        <w:t xml:space="preserve">Húy Phi </w:t>
      </w:r>
      <w:r>
        <w:rPr>
          <w:rFonts w:ascii="Times New Roman" w:hAnsi="Times New Roman" w:cs="Times New Roman"/>
          <w:i/>
          <w:iCs/>
          <w:sz w:val="28"/>
          <w:szCs w:val="28"/>
        </w:rPr>
        <w:t>Quản</w:t>
      </w:r>
      <w:r>
        <w:rPr>
          <w:rFonts w:ascii="Times New Roman" w:hAnsi="Times New Roman" w:cs="Times New Roman"/>
          <w:i/>
          <w:iCs/>
          <w:sz w:val="28"/>
          <w:szCs w:val="28"/>
          <w:lang w:val="vi-VN"/>
        </w:rPr>
        <w:t xml:space="preserve">; tỉ </w:t>
      </w:r>
      <w:r>
        <w:rPr>
          <w:rFonts w:ascii="Times New Roman" w:hAnsi="Times New Roman" w:cs="Times New Roman"/>
          <w:i/>
          <w:iCs/>
          <w:sz w:val="28"/>
          <w:szCs w:val="28"/>
        </w:rPr>
        <w:t xml:space="preserve">Nguyễn thị Liên</w:t>
      </w:r>
      <w:r>
        <w:rPr>
          <w:rFonts w:ascii="Times New Roman" w:hAnsi="Times New Roman" w:cs="Times New Roman"/>
          <w:i/>
          <w:iCs/>
          <w:sz w:val="28"/>
          <w:szCs w:val="28"/>
          <w:lang w:val="vi-VN"/>
        </w:rPr>
        <w:t>.</w:t>
      </w:r>
    </w:p>
    <w:p w14:paraId="2681DEA4" w14:textId="77777777" w:rsidR="00D81E0B" w:rsidRDefault="00EE2E4E">
      <w:pPr>
        <w:spacing w:beforeLines="100" w:before="240" w:afterLines="100" w:after="240" w:line="360" w:lineRule="auto"/>
        <w:rPr>
          <w:rFonts w:ascii="Times New Roman" w:eastAsia="Tahoma" w:hAnsi="Times New Roman" w:cs="Times New Roman"/>
          <w:sz w:val="28"/>
          <w:szCs w:val="28"/>
          <w:shd w:val="clear" w:color="auto" w:fill="F9F9F9"/>
        </w:rPr>
      </w:pPr>
      <w:r>
        <w:rPr>
          <w:rFonts w:ascii="Times New Roman" w:eastAsia="Tahoma" w:hAnsi="Times New Roman" w:cs="Times New Roman"/>
          <w:sz w:val="28"/>
          <w:szCs w:val="28"/>
          <w:shd w:val="clear" w:color="auto" w:fill="F9F9F9"/>
        </w:rPr>
        <w:t xml:space="preserve">Ông kị 4/9 mộ tại xứ Mụ Lét</w:t>
      </w:r>
    </w:p>
    <w:p w14:paraId="5F46F1D9" w14:textId="77777777" w:rsidR="00D81E0B" w:rsidRDefault="00EE2E4E">
      <w:pPr>
        <w:spacing w:beforeLines="100" w:before="240" w:afterLines="100" w:after="240" w:line="360" w:lineRule="auto"/>
        <w:rPr>
          <w:rFonts w:ascii="Times New Roman" w:eastAsia="Tahoma" w:hAnsi="Times New Roman" w:cs="Times New Roman"/>
          <w:sz w:val="28"/>
          <w:szCs w:val="28"/>
          <w:shd w:val="clear" w:color="auto" w:fill="F9F9F9"/>
        </w:rPr>
      </w:pPr>
      <w:r>
        <w:rPr>
          <w:rFonts w:ascii="Times New Roman" w:eastAsia="Tahoma" w:hAnsi="Times New Roman" w:cs="Times New Roman"/>
          <w:sz w:val="28"/>
          <w:szCs w:val="28"/>
          <w:shd w:val="clear" w:color="auto" w:fill="F9F9F9"/>
        </w:rPr>
        <w:t xml:space="preserve">Bà kị 20/2, mộ tại xứ Già Đàm</w:t>
      </w:r>
    </w:p>
    <w:p w14:paraId="3FB8FB7B" w14:textId="77777777" w:rsidR="00D81E0B" w:rsidRDefault="00EE2E4E">
      <w:pPr>
        <w:spacing w:beforeLines="100" w:before="240" w:afterLines="100" w:after="240" w:line="360" w:lineRule="auto"/>
        <w:rPr>
          <w:rFonts w:ascii="Times New Roman" w:eastAsia="Tahoma" w:hAnsi="Times New Roman" w:cs="Times New Roman"/>
          <w:sz w:val="28"/>
          <w:szCs w:val="28"/>
          <w:shd w:val="clear" w:color="auto" w:fill="F9F9F9"/>
        </w:rPr>
      </w:pPr>
      <w:r>
        <w:rPr>
          <w:rFonts w:ascii="Times New Roman" w:eastAsia="Tahoma" w:hAnsi="Times New Roman" w:cs="Times New Roman"/>
          <w:sz w:val="28"/>
          <w:szCs w:val="28"/>
          <w:shd w:val="clear" w:color="auto" w:fill="F9F9F9"/>
        </w:rPr>
        <w:t xml:space="preserve">Sinh </w:t>
      </w:r>
    </w:p>
    <w:p w14:paraId="36947BDF" w14:textId="77777777" w:rsidR="00D81E0B" w:rsidRDefault="00EE2E4E">
      <w:pPr>
        <w:spacing w:beforeLines="100" w:before="240" w:afterLines="100" w:after="240" w:line="360" w:lineRule="auto"/>
        <w:rPr>
          <w:rFonts w:ascii="Times New Roman" w:eastAsia="Tahoma" w:hAnsi="Times New Roman" w:cs="Times New Roman"/>
          <w:sz w:val="28"/>
          <w:szCs w:val="28"/>
          <w:shd w:val="clear" w:color="auto" w:fill="F9F9F9"/>
        </w:rPr>
      </w:pPr>
      <w:r>
        <w:rPr>
          <w:rFonts w:ascii="Times New Roman" w:eastAsia="Tahoma" w:hAnsi="Times New Roman" w:cs="Times New Roman"/>
          <w:sz w:val="28"/>
          <w:szCs w:val="28"/>
          <w:shd w:val="clear" w:color="auto" w:fill="F9F9F9"/>
        </w:rPr>
        <w:t>Nguyễn Phi Khiển</w:t>
      </w:r>
    </w:p>
    <w:p w14:paraId="7960D9D9" w14:textId="77777777" w:rsidR="00D81E0B" w:rsidRDefault="00EE2E4E">
      <w:pPr>
        <w:pStyle w:val="Heading4"/>
        <w:ind w:left="63"/>
        <w:jc w:val="center"/>
      </w:pPr>
      <w:bookmarkStart w:id="190" w:name="_Toc227586020"/>
      <w:r>
        <w:lastRenderedPageBreak/>
        <w:t xml:space="preserve">9.2.2.  Tiền ưu thủ thắng  Nguyễn Phi Nhạc</w:t>
      </w:r>
      <w:bookmarkEnd w:id="190"/>
      <w:r>
        <w:t xml:space="preserve"> </w:t>
      </w:r>
    </w:p>
    <w:p w14:paraId="139250BF" w14:textId="77777777" w:rsidR="00D81E0B" w:rsidRDefault="00EE2E4E">
      <w:pPr>
        <w:spacing w:line="360" w:lineRule="auto"/>
        <w:jc w:val="center"/>
        <w:rPr>
          <w:rFonts w:ascii="Times New Roman" w:hAnsi="Times New Roman" w:cs="Times New Roman"/>
          <w:i/>
          <w:iCs/>
          <w:sz w:val="28"/>
          <w:szCs w:val="28"/>
        </w:rPr>
      </w:pPr>
      <w:r>
        <w:rPr>
          <w:rFonts w:ascii="Times New Roman" w:hAnsi="Times New Roman" w:cs="Times New Roman"/>
          <w:sz w:val="28"/>
          <w:szCs w:val="28"/>
          <w:lang w:val="vi-VN"/>
        </w:rPr>
        <w:t>C</w:t>
      </w:r>
      <w:r>
        <w:rPr>
          <w:rFonts w:ascii="Times New Roman" w:hAnsi="Times New Roman" w:cs="Times New Roman"/>
          <w:i/>
          <w:iCs/>
          <w:sz w:val="28"/>
          <w:szCs w:val="28"/>
        </w:rPr>
        <w:t xml:space="preserve">on của ông Nguyễn Phi Quỳnh</w:t>
      </w:r>
    </w:p>
    <w:p w14:paraId="6F306D0D" w14:textId="77777777" w:rsidR="00D81E0B" w:rsidRDefault="00EE2E4E">
      <w:pPr>
        <w:spacing w:beforeLines="100" w:before="240" w:afterLines="100" w:after="240" w:line="360" w:lineRule="auto"/>
        <w:jc w:val="center"/>
        <w:rPr>
          <w:rFonts w:ascii="Times New Roman" w:hAnsi="Times New Roman" w:cs="Times New Roman"/>
          <w:i/>
          <w:iCs/>
          <w:sz w:val="28"/>
          <w:szCs w:val="28"/>
          <w:lang w:val="vi-VN"/>
        </w:rPr>
      </w:pPr>
      <w:r>
        <w:rPr>
          <w:rFonts w:ascii="Times New Roman" w:hAnsi="Times New Roman" w:cs="Times New Roman"/>
          <w:i/>
          <w:iCs/>
          <w:sz w:val="28"/>
          <w:szCs w:val="28"/>
          <w:lang w:val="vi-VN"/>
        </w:rPr>
        <w:t xml:space="preserve">Húy Phi </w:t>
      </w:r>
      <w:r>
        <w:rPr>
          <w:rFonts w:ascii="Times New Roman" w:hAnsi="Times New Roman" w:cs="Times New Roman"/>
          <w:i/>
          <w:iCs/>
          <w:sz w:val="28"/>
          <w:szCs w:val="28"/>
        </w:rPr>
        <w:t>Nhạc</w:t>
      </w:r>
      <w:r>
        <w:rPr>
          <w:rFonts w:ascii="Times New Roman" w:hAnsi="Times New Roman" w:cs="Times New Roman"/>
          <w:i/>
          <w:iCs/>
          <w:sz w:val="28"/>
          <w:szCs w:val="28"/>
          <w:lang w:val="vi-VN"/>
        </w:rPr>
        <w:t xml:space="preserve">; tỉ </w:t>
      </w:r>
      <w:r>
        <w:rPr>
          <w:rFonts w:ascii="Times New Roman" w:hAnsi="Times New Roman" w:cs="Times New Roman"/>
          <w:i/>
          <w:iCs/>
          <w:sz w:val="28"/>
          <w:szCs w:val="28"/>
        </w:rPr>
        <w:t xml:space="preserve">Nguyễn thị Sính</w:t>
      </w:r>
      <w:r>
        <w:rPr>
          <w:rFonts w:ascii="Times New Roman" w:hAnsi="Times New Roman" w:cs="Times New Roman"/>
          <w:i/>
          <w:iCs/>
          <w:sz w:val="28"/>
          <w:szCs w:val="28"/>
          <w:lang w:val="vi-VN"/>
        </w:rPr>
        <w:t>.</w:t>
      </w:r>
    </w:p>
    <w:p w14:paraId="2FD4785F" w14:textId="77777777" w:rsidR="00D81E0B" w:rsidRDefault="00EE2E4E">
      <w:pPr>
        <w:spacing w:beforeLines="100" w:before="240" w:afterLines="100" w:after="240" w:line="360" w:lineRule="auto"/>
        <w:rPr>
          <w:rFonts w:ascii="Times New Roman" w:eastAsia="Tahoma" w:hAnsi="Times New Roman" w:cs="Times New Roman"/>
          <w:sz w:val="28"/>
          <w:szCs w:val="28"/>
          <w:shd w:val="clear" w:color="auto" w:fill="F9F9F9"/>
        </w:rPr>
      </w:pPr>
      <w:r>
        <w:rPr>
          <w:rFonts w:ascii="Times New Roman" w:eastAsia="Tahoma" w:hAnsi="Times New Roman" w:cs="Times New Roman"/>
          <w:sz w:val="28"/>
          <w:szCs w:val="28"/>
          <w:shd w:val="clear" w:color="auto" w:fill="F9F9F9"/>
        </w:rPr>
        <w:t xml:space="preserve">Ông kị 20/10 mộ tại xứ Mụ Lét</w:t>
      </w:r>
    </w:p>
    <w:p w14:paraId="051A96AD" w14:textId="77777777" w:rsidR="00D81E0B" w:rsidRDefault="00EE2E4E">
      <w:pPr>
        <w:spacing w:beforeLines="100" w:before="240" w:afterLines="100" w:after="240" w:line="360" w:lineRule="auto"/>
        <w:rPr>
          <w:rFonts w:ascii="Times New Roman" w:eastAsia="Tahoma" w:hAnsi="Times New Roman" w:cs="Times New Roman"/>
          <w:sz w:val="28"/>
          <w:szCs w:val="28"/>
          <w:shd w:val="clear" w:color="auto" w:fill="F9F9F9"/>
        </w:rPr>
      </w:pPr>
      <w:r>
        <w:rPr>
          <w:rFonts w:ascii="Times New Roman" w:eastAsia="Tahoma" w:hAnsi="Times New Roman" w:cs="Times New Roman"/>
          <w:sz w:val="28"/>
          <w:szCs w:val="28"/>
          <w:shd w:val="clear" w:color="auto" w:fill="F9F9F9"/>
        </w:rPr>
        <w:t xml:space="preserve">Bà kị 18/2, mộ tại xứ Già Đàm</w:t>
      </w:r>
    </w:p>
    <w:p w14:paraId="68132D3B" w14:textId="77777777" w:rsidR="00D81E0B" w:rsidRDefault="00EE2E4E">
      <w:pPr>
        <w:spacing w:line="360" w:lineRule="auto"/>
        <w:jc w:val="left"/>
        <w:rPr>
          <w:rFonts w:ascii="Times New Roman" w:hAnsi="Times New Roman" w:cs="Times New Roman"/>
          <w:sz w:val="28"/>
          <w:szCs w:val="28"/>
        </w:rPr>
      </w:pPr>
      <w:r>
        <w:rPr>
          <w:rFonts w:ascii="Times New Roman" w:hAnsi="Times New Roman" w:cs="Times New Roman"/>
          <w:sz w:val="28"/>
          <w:szCs w:val="28"/>
        </w:rPr>
        <w:t xml:space="preserve">Sinh </w:t>
      </w:r>
    </w:p>
    <w:p w14:paraId="42BB2E17" w14:textId="77777777" w:rsidR="00D81E0B" w:rsidRDefault="00EE2E4E">
      <w:pPr>
        <w:numPr>
          <w:ilvl w:val="0"/>
          <w:numId w:val="75"/>
        </w:numPr>
        <w:spacing w:line="360" w:lineRule="auto"/>
        <w:jc w:val="left"/>
        <w:rPr>
          <w:rFonts w:ascii="Times New Roman" w:hAnsi="Times New Roman" w:cs="Times New Roman"/>
          <w:sz w:val="28"/>
          <w:szCs w:val="28"/>
        </w:rPr>
      </w:pPr>
      <w:r>
        <w:rPr>
          <w:rFonts w:ascii="Times New Roman" w:hAnsi="Times New Roman" w:cs="Times New Roman"/>
          <w:sz w:val="28"/>
          <w:szCs w:val="28"/>
        </w:rPr>
        <w:t xml:space="preserve">Nguyễn Phi đỏ</w:t>
      </w:r>
    </w:p>
    <w:p w14:paraId="21E3F349" w14:textId="77777777" w:rsidR="00D81E0B" w:rsidRDefault="00EE2E4E">
      <w:pPr>
        <w:numPr>
          <w:ilvl w:val="0"/>
          <w:numId w:val="75"/>
        </w:numPr>
        <w:spacing w:line="360" w:lineRule="auto"/>
        <w:jc w:val="left"/>
        <w:rPr>
          <w:rFonts w:ascii="Times New Roman" w:hAnsi="Times New Roman" w:cs="Times New Roman"/>
          <w:sz w:val="28"/>
          <w:szCs w:val="28"/>
        </w:rPr>
      </w:pPr>
      <w:r>
        <w:rPr>
          <w:rFonts w:ascii="Times New Roman" w:hAnsi="Times New Roman" w:cs="Times New Roman"/>
          <w:sz w:val="28"/>
          <w:szCs w:val="28"/>
        </w:rPr>
        <w:t xml:space="preserve">Nguyễn Phi Tác</w:t>
      </w:r>
    </w:p>
    <w:p w14:paraId="40F90392" w14:textId="77777777" w:rsidR="00D81E0B" w:rsidRDefault="00EE2E4E">
      <w:pPr>
        <w:numPr>
          <w:ilvl w:val="0"/>
          <w:numId w:val="75"/>
        </w:numPr>
        <w:spacing w:line="360" w:lineRule="auto"/>
        <w:jc w:val="left"/>
        <w:rPr>
          <w:rFonts w:ascii="Times New Roman" w:hAnsi="Times New Roman" w:cs="Times New Roman"/>
          <w:sz w:val="28"/>
          <w:szCs w:val="28"/>
        </w:rPr>
      </w:pPr>
      <w:r>
        <w:rPr>
          <w:rFonts w:ascii="Times New Roman" w:hAnsi="Times New Roman" w:cs="Times New Roman"/>
          <w:sz w:val="28"/>
          <w:szCs w:val="28"/>
        </w:rPr>
        <w:t xml:space="preserve">Nguyễn Phi Cứ</w:t>
      </w:r>
    </w:p>
    <w:p w14:paraId="2C0ADFE4" w14:textId="77777777" w:rsidR="00D81E0B" w:rsidRDefault="00EE2E4E">
      <w:pPr>
        <w:numPr>
          <w:ilvl w:val="0"/>
          <w:numId w:val="75"/>
        </w:numPr>
        <w:spacing w:line="360" w:lineRule="auto"/>
        <w:jc w:val="left"/>
        <w:rPr>
          <w:rFonts w:ascii="Times New Roman" w:hAnsi="Times New Roman" w:cs="Times New Roman"/>
          <w:sz w:val="28"/>
          <w:szCs w:val="28"/>
        </w:rPr>
      </w:pPr>
      <w:r>
        <w:rPr>
          <w:rFonts w:ascii="Times New Roman" w:hAnsi="Times New Roman" w:cs="Times New Roman"/>
          <w:sz w:val="28"/>
          <w:szCs w:val="28"/>
        </w:rPr>
        <w:t>Nguyễn Phi Nghi</w:t>
      </w:r>
    </w:p>
    <w:p w14:paraId="383BFE3A" w14:textId="77777777" w:rsidR="00D81E0B" w:rsidRDefault="00EE2E4E">
      <w:pPr>
        <w:numPr>
          <w:ilvl w:val="0"/>
          <w:numId w:val="75"/>
        </w:numPr>
        <w:spacing w:line="360" w:lineRule="auto"/>
        <w:jc w:val="left"/>
        <w:rPr>
          <w:rFonts w:ascii="Times New Roman" w:hAnsi="Times New Roman" w:cs="Times New Roman"/>
          <w:sz w:val="28"/>
          <w:szCs w:val="28"/>
        </w:rPr>
      </w:pPr>
      <w:r>
        <w:rPr>
          <w:rFonts w:ascii="Times New Roman" w:hAnsi="Times New Roman" w:cs="Times New Roman"/>
          <w:sz w:val="28"/>
          <w:szCs w:val="28"/>
        </w:rPr>
        <w:t xml:space="preserve">Nguyễn Phi Bồi</w:t>
      </w:r>
    </w:p>
    <w:p w14:paraId="7094CD16" w14:textId="77777777" w:rsidR="00D81E0B" w:rsidRDefault="00EE2E4E">
      <w:pPr>
        <w:pStyle w:val="Heading3"/>
        <w:jc w:val="center"/>
        <w:rPr>
          <w:rFonts w:ascii="Times New Roman" w:hAnsi="Times New Roman" w:hint="default"/>
          <w:sz w:val="32"/>
          <w:szCs w:val="32"/>
        </w:rPr>
      </w:pPr>
      <w:r>
        <w:rPr>
          <w:rFonts w:ascii="Times New Roman" w:hAnsi="Times New Roman" w:hint="default"/>
          <w:sz w:val="28"/>
          <w:szCs w:val="28"/>
        </w:rPr>
        <w:t xml:space="preserve"> </w:t>
      </w:r>
      <w:r>
        <w:rPr>
          <w:rFonts w:ascii="Times New Roman" w:hAnsi="Times New Roman" w:hint="default"/>
          <w:b w:val="0"/>
          <w:bCs w:val="0"/>
          <w:sz w:val="28"/>
          <w:szCs w:val="28"/>
        </w:rPr>
        <w:br w:type="page"/>
      </w:r>
      <w:bookmarkStart w:id="191" w:name="_Toc227586021"/>
      <w:r>
        <w:rPr>
          <w:rFonts w:ascii="Times New Roman" w:hAnsi="Times New Roman" w:hint="default"/>
          <w:sz w:val="32"/>
          <w:szCs w:val="32"/>
        </w:rPr>
        <w:lastRenderedPageBreak/>
        <w:t xml:space="preserve">ĐỜI THỨ 10  ĐẠI TỘC, THỨ 3 CHI PHÁI ĐỆ TAM</w:t>
      </w:r>
      <w:bookmarkEnd w:id="191"/>
      <w:r>
        <w:rPr>
          <w:rFonts w:ascii="Times New Roman" w:hAnsi="Times New Roman" w:hint="default"/>
          <w:sz w:val="32"/>
          <w:szCs w:val="32"/>
        </w:rPr>
        <w:t xml:space="preserve">  </w:t>
      </w:r>
    </w:p>
    <w:p w14:paraId="178CB2EA" w14:textId="77777777" w:rsidR="00D81E0B" w:rsidRDefault="00EE2E4E">
      <w:pPr>
        <w:pStyle w:val="Heading4"/>
        <w:ind w:left="63"/>
        <w:jc w:val="center"/>
      </w:pPr>
      <w:bookmarkStart w:id="192" w:name="_Toc227586022"/>
      <w:r>
        <w:t>10.3.1.     Nguyễn Phi Khiển</w:t>
      </w:r>
      <w:bookmarkEnd w:id="192"/>
      <w:r>
        <w:t xml:space="preserve"> </w:t>
      </w:r>
    </w:p>
    <w:p w14:paraId="0BB88078" w14:textId="77777777" w:rsidR="00D81E0B" w:rsidRDefault="00EE2E4E">
      <w:pPr>
        <w:spacing w:line="360" w:lineRule="auto"/>
        <w:jc w:val="center"/>
        <w:rPr>
          <w:rFonts w:ascii="Times New Roman" w:hAnsi="Times New Roman" w:cs="Times New Roman"/>
          <w:i/>
          <w:iCs/>
          <w:sz w:val="28"/>
          <w:szCs w:val="28"/>
        </w:rPr>
      </w:pPr>
      <w:r>
        <w:rPr>
          <w:rFonts w:ascii="Times New Roman" w:hAnsi="Times New Roman" w:cs="Times New Roman"/>
          <w:sz w:val="28"/>
          <w:szCs w:val="28"/>
          <w:lang w:val="vi-VN"/>
        </w:rPr>
        <w:t>C</w:t>
      </w:r>
      <w:r>
        <w:rPr>
          <w:rFonts w:ascii="Times New Roman" w:hAnsi="Times New Roman" w:cs="Times New Roman"/>
          <w:i/>
          <w:iCs/>
          <w:sz w:val="28"/>
          <w:szCs w:val="28"/>
        </w:rPr>
        <w:t xml:space="preserve">on của ông Nguyễn Phi Quản, cháu ông Phi Qiuỳnh</w:t>
      </w:r>
    </w:p>
    <w:p w14:paraId="40253DAE" w14:textId="77777777" w:rsidR="00D81E0B" w:rsidRDefault="00EE2E4E">
      <w:pPr>
        <w:spacing w:line="360" w:lineRule="auto"/>
        <w:jc w:val="center"/>
        <w:rPr>
          <w:rFonts w:ascii="Times New Roman" w:hAnsi="Times New Roman" w:cs="Times New Roman"/>
          <w:sz w:val="28"/>
          <w:szCs w:val="28"/>
        </w:rPr>
      </w:pPr>
      <w:r>
        <w:rPr>
          <w:rFonts w:ascii="Times New Roman" w:hAnsi="Times New Roman" w:cs="Times New Roman"/>
          <w:i/>
          <w:iCs/>
          <w:sz w:val="28"/>
          <w:szCs w:val="28"/>
          <w:lang w:val="vi-VN"/>
        </w:rPr>
        <w:t xml:space="preserve">Húy Phi </w:t>
      </w:r>
      <w:r>
        <w:rPr>
          <w:rFonts w:ascii="Times New Roman" w:hAnsi="Times New Roman" w:cs="Times New Roman"/>
          <w:i/>
          <w:iCs/>
          <w:sz w:val="28"/>
          <w:szCs w:val="28"/>
        </w:rPr>
        <w:t>Khiển</w:t>
      </w:r>
      <w:r>
        <w:rPr>
          <w:rFonts w:ascii="Times New Roman" w:hAnsi="Times New Roman" w:cs="Times New Roman"/>
          <w:i/>
          <w:iCs/>
          <w:sz w:val="28"/>
          <w:szCs w:val="28"/>
          <w:lang w:val="vi-VN"/>
        </w:rPr>
        <w:t xml:space="preserve">; tỉ </w:t>
      </w:r>
      <w:r>
        <w:rPr>
          <w:rFonts w:ascii="Times New Roman" w:hAnsi="Times New Roman" w:cs="Times New Roman"/>
          <w:i/>
          <w:iCs/>
          <w:sz w:val="28"/>
          <w:szCs w:val="28"/>
        </w:rPr>
        <w:t xml:space="preserve">Nguyễn thị Trí</w:t>
      </w:r>
      <w:r>
        <w:rPr>
          <w:rFonts w:ascii="Times New Roman" w:hAnsi="Times New Roman" w:cs="Times New Roman"/>
          <w:i/>
          <w:iCs/>
          <w:sz w:val="28"/>
          <w:szCs w:val="28"/>
          <w:lang w:val="vi-VN"/>
        </w:rPr>
        <w:t>.</w:t>
      </w:r>
      <w:r>
        <w:rPr>
          <w:rFonts w:ascii="Times New Roman" w:hAnsi="Times New Roman" w:cs="Times New Roman"/>
          <w:i/>
          <w:iCs/>
          <w:sz w:val="28"/>
          <w:szCs w:val="28"/>
        </w:rPr>
        <w:t>, Nguyễn Thị Tiếu</w:t>
      </w:r>
    </w:p>
    <w:p w14:paraId="6FBC1DFD" w14:textId="77777777" w:rsidR="00D81E0B" w:rsidRDefault="00EE2E4E">
      <w:pPr>
        <w:spacing w:beforeLines="100" w:before="240" w:afterLines="100" w:after="240" w:line="360" w:lineRule="auto"/>
        <w:rPr>
          <w:rFonts w:ascii="Times New Roman" w:eastAsia="Tahoma" w:hAnsi="Times New Roman" w:cs="Times New Roman"/>
          <w:sz w:val="28"/>
          <w:szCs w:val="28"/>
          <w:shd w:val="clear" w:color="auto" w:fill="F9F9F9"/>
        </w:rPr>
      </w:pPr>
      <w:r>
        <w:rPr>
          <w:rFonts w:ascii="Times New Roman" w:eastAsia="Tahoma" w:hAnsi="Times New Roman" w:cs="Times New Roman"/>
          <w:sz w:val="28"/>
          <w:szCs w:val="28"/>
          <w:shd w:val="clear" w:color="auto" w:fill="F9F9F9"/>
        </w:rPr>
        <w:t xml:space="preserve">Ông kị 22/2 mộ tại xứ Già Đàm</w:t>
      </w:r>
    </w:p>
    <w:p w14:paraId="1ED774B0" w14:textId="77777777" w:rsidR="00D81E0B" w:rsidRDefault="00EE2E4E">
      <w:pPr>
        <w:spacing w:beforeLines="100" w:before="240" w:afterLines="100" w:after="240" w:line="360" w:lineRule="auto"/>
        <w:rPr>
          <w:rFonts w:ascii="Times New Roman" w:eastAsia="Tahoma" w:hAnsi="Times New Roman" w:cs="Times New Roman"/>
          <w:sz w:val="28"/>
          <w:szCs w:val="28"/>
          <w:shd w:val="clear" w:color="auto" w:fill="F9F9F9"/>
        </w:rPr>
      </w:pPr>
      <w:r>
        <w:rPr>
          <w:rFonts w:ascii="Times New Roman" w:eastAsia="Tahoma" w:hAnsi="Times New Roman" w:cs="Times New Roman"/>
          <w:sz w:val="28"/>
          <w:szCs w:val="28"/>
          <w:shd w:val="clear" w:color="auto" w:fill="F9F9F9"/>
        </w:rPr>
        <w:t xml:space="preserve">Bà kị bất tường, mộ tại xứ Cọi Nậy</w:t>
      </w:r>
    </w:p>
    <w:p w14:paraId="4AA44E7E" w14:textId="77777777" w:rsidR="00D81E0B" w:rsidRDefault="00EE2E4E">
      <w:pPr>
        <w:spacing w:beforeLines="100" w:before="240" w:afterLines="100" w:after="240" w:line="360" w:lineRule="auto"/>
        <w:rPr>
          <w:rFonts w:ascii="Times New Roman" w:eastAsia="Tahoma" w:hAnsi="Times New Roman" w:cs="Times New Roman"/>
          <w:sz w:val="28"/>
          <w:szCs w:val="28"/>
          <w:shd w:val="clear" w:color="auto" w:fill="F9F9F9"/>
        </w:rPr>
      </w:pPr>
      <w:r>
        <w:rPr>
          <w:rFonts w:ascii="Times New Roman" w:eastAsia="Tahoma" w:hAnsi="Times New Roman" w:cs="Times New Roman"/>
          <w:sz w:val="28"/>
          <w:szCs w:val="28"/>
          <w:shd w:val="clear" w:color="auto" w:fill="F9F9F9"/>
        </w:rPr>
        <w:t xml:space="preserve">Bà 2 kị 26/12</w:t>
      </w:r>
    </w:p>
    <w:p w14:paraId="1C64075A" w14:textId="77777777" w:rsidR="00D81E0B" w:rsidRDefault="00EE2E4E">
      <w:pPr>
        <w:spacing w:beforeLines="100" w:before="240" w:afterLines="100" w:after="240" w:line="360" w:lineRule="auto"/>
        <w:rPr>
          <w:rFonts w:ascii="Times New Roman" w:eastAsia="Tahoma" w:hAnsi="Times New Roman" w:cs="Times New Roman"/>
          <w:sz w:val="28"/>
          <w:szCs w:val="28"/>
          <w:shd w:val="clear" w:color="auto" w:fill="F9F9F9"/>
        </w:rPr>
      </w:pPr>
      <w:r>
        <w:rPr>
          <w:rFonts w:ascii="Times New Roman" w:eastAsia="Tahoma" w:hAnsi="Times New Roman" w:cs="Times New Roman"/>
          <w:sz w:val="28"/>
          <w:szCs w:val="28"/>
          <w:shd w:val="clear" w:color="auto" w:fill="F9F9F9"/>
        </w:rPr>
        <w:t xml:space="preserve">Sinh : Nguyễn Phi Toại</w:t>
      </w:r>
    </w:p>
    <w:p w14:paraId="447AB76D" w14:textId="77777777" w:rsidR="00D81E0B" w:rsidRDefault="00EE2E4E">
      <w:pPr>
        <w:pStyle w:val="Heading4"/>
        <w:ind w:left="63"/>
        <w:jc w:val="center"/>
      </w:pPr>
      <w:bookmarkStart w:id="193" w:name="_Toc227586023"/>
      <w:r>
        <w:t xml:space="preserve">10.3.2.     Nguyễn Phi Tác</w:t>
      </w:r>
      <w:bookmarkEnd w:id="193"/>
      <w:r>
        <w:t xml:space="preserve"> </w:t>
      </w:r>
    </w:p>
    <w:p w14:paraId="32DB9F20" w14:textId="77777777" w:rsidR="00D81E0B" w:rsidRDefault="00EE2E4E">
      <w:pPr>
        <w:spacing w:line="360" w:lineRule="auto"/>
        <w:jc w:val="center"/>
        <w:rPr>
          <w:rFonts w:ascii="Times New Roman" w:hAnsi="Times New Roman" w:cs="Times New Roman"/>
          <w:i/>
          <w:iCs/>
          <w:sz w:val="28"/>
          <w:szCs w:val="28"/>
        </w:rPr>
      </w:pPr>
      <w:r>
        <w:rPr>
          <w:rFonts w:ascii="Times New Roman" w:hAnsi="Times New Roman" w:cs="Times New Roman"/>
          <w:sz w:val="28"/>
          <w:szCs w:val="28"/>
          <w:lang w:val="vi-VN"/>
        </w:rPr>
        <w:t>C</w:t>
      </w:r>
      <w:r>
        <w:rPr>
          <w:rFonts w:ascii="Times New Roman" w:hAnsi="Times New Roman" w:cs="Times New Roman"/>
          <w:i/>
          <w:iCs/>
          <w:sz w:val="28"/>
          <w:szCs w:val="28"/>
        </w:rPr>
        <w:t xml:space="preserve">on của ông Nguyễn Phi Nhạc, cháu ông Phi Qiuỳnh</w:t>
      </w:r>
    </w:p>
    <w:p w14:paraId="2E744FE4" w14:textId="77777777" w:rsidR="00D81E0B" w:rsidRDefault="00EE2E4E">
      <w:pPr>
        <w:spacing w:line="360" w:lineRule="auto"/>
        <w:jc w:val="center"/>
        <w:rPr>
          <w:rFonts w:ascii="Times New Roman" w:hAnsi="Times New Roman" w:cs="Times New Roman"/>
          <w:sz w:val="28"/>
          <w:szCs w:val="28"/>
        </w:rPr>
      </w:pPr>
      <w:r>
        <w:rPr>
          <w:rFonts w:ascii="Times New Roman" w:hAnsi="Times New Roman" w:cs="Times New Roman"/>
          <w:i/>
          <w:iCs/>
          <w:sz w:val="28"/>
          <w:szCs w:val="28"/>
          <w:lang w:val="vi-VN"/>
        </w:rPr>
        <w:t xml:space="preserve">Húy Phi </w:t>
      </w:r>
      <w:r>
        <w:rPr>
          <w:rFonts w:ascii="Times New Roman" w:hAnsi="Times New Roman" w:cs="Times New Roman"/>
          <w:i/>
          <w:iCs/>
          <w:sz w:val="28"/>
          <w:szCs w:val="28"/>
        </w:rPr>
        <w:t>Tác</w:t>
      </w:r>
      <w:r>
        <w:rPr>
          <w:rFonts w:ascii="Times New Roman" w:hAnsi="Times New Roman" w:cs="Times New Roman"/>
          <w:i/>
          <w:iCs/>
          <w:sz w:val="28"/>
          <w:szCs w:val="28"/>
          <w:lang w:val="vi-VN"/>
        </w:rPr>
        <w:t xml:space="preserve">; tỉ </w:t>
      </w:r>
      <w:r>
        <w:rPr>
          <w:rFonts w:ascii="Times New Roman" w:hAnsi="Times New Roman" w:cs="Times New Roman"/>
          <w:i/>
          <w:iCs/>
          <w:sz w:val="28"/>
          <w:szCs w:val="28"/>
        </w:rPr>
        <w:t xml:space="preserve">bất tường</w:t>
      </w:r>
    </w:p>
    <w:p w14:paraId="3F299952" w14:textId="77777777" w:rsidR="00D81E0B" w:rsidRDefault="00EE2E4E">
      <w:pPr>
        <w:spacing w:beforeLines="100" w:before="240" w:afterLines="100" w:after="240" w:line="360" w:lineRule="auto"/>
        <w:rPr>
          <w:rFonts w:ascii="Times New Roman" w:eastAsia="Tahoma" w:hAnsi="Times New Roman" w:cs="Times New Roman"/>
          <w:sz w:val="28"/>
          <w:szCs w:val="28"/>
          <w:shd w:val="clear" w:color="auto" w:fill="F9F9F9"/>
        </w:rPr>
      </w:pPr>
      <w:r>
        <w:rPr>
          <w:rFonts w:ascii="Times New Roman" w:eastAsia="Tahoma" w:hAnsi="Times New Roman" w:cs="Times New Roman"/>
          <w:sz w:val="28"/>
          <w:szCs w:val="28"/>
          <w:shd w:val="clear" w:color="auto" w:fill="F9F9F9"/>
        </w:rPr>
        <w:t xml:space="preserve">Ông kị 5/8 mộ tại xứ Già Đàm</w:t>
      </w:r>
    </w:p>
    <w:p w14:paraId="39EBC12C" w14:textId="77777777" w:rsidR="00D81E0B" w:rsidRDefault="00EE2E4E">
      <w:pPr>
        <w:spacing w:beforeLines="100" w:before="240" w:afterLines="100" w:after="240" w:line="360" w:lineRule="auto"/>
        <w:rPr>
          <w:rFonts w:ascii="Times New Roman" w:eastAsia="Tahoma" w:hAnsi="Times New Roman" w:cs="Times New Roman"/>
          <w:sz w:val="28"/>
          <w:szCs w:val="28"/>
          <w:shd w:val="clear" w:color="auto" w:fill="F9F9F9"/>
        </w:rPr>
      </w:pPr>
      <w:r>
        <w:rPr>
          <w:rFonts w:ascii="Times New Roman" w:eastAsia="Tahoma" w:hAnsi="Times New Roman" w:cs="Times New Roman"/>
          <w:sz w:val="28"/>
          <w:szCs w:val="28"/>
          <w:shd w:val="clear" w:color="auto" w:fill="F9F9F9"/>
        </w:rPr>
        <w:t xml:space="preserve">Bà kị bất tường, mộ tại xứ Cọi Nậy</w:t>
      </w:r>
    </w:p>
    <w:p w14:paraId="245E7B6B" w14:textId="77777777" w:rsidR="00D81E0B" w:rsidRDefault="00EE2E4E">
      <w:pPr>
        <w:spacing w:beforeLines="100" w:before="240" w:afterLines="100" w:after="240" w:line="360" w:lineRule="auto"/>
        <w:rPr>
          <w:rFonts w:ascii="Times New Roman" w:eastAsia="Tahoma" w:hAnsi="Times New Roman" w:cs="Times New Roman"/>
          <w:sz w:val="28"/>
          <w:szCs w:val="28"/>
          <w:shd w:val="clear" w:color="auto" w:fill="F9F9F9"/>
        </w:rPr>
      </w:pPr>
      <w:r>
        <w:rPr>
          <w:rFonts w:ascii="Times New Roman" w:eastAsia="Tahoma" w:hAnsi="Times New Roman" w:cs="Times New Roman"/>
          <w:sz w:val="28"/>
          <w:szCs w:val="28"/>
          <w:shd w:val="clear" w:color="auto" w:fill="F9F9F9"/>
        </w:rPr>
        <w:t xml:space="preserve">Sinh </w:t>
      </w:r>
    </w:p>
    <w:p w14:paraId="57B187D2" w14:textId="77777777" w:rsidR="00D81E0B" w:rsidRDefault="00EE2E4E">
      <w:pPr>
        <w:numPr>
          <w:ilvl w:val="0"/>
          <w:numId w:val="76"/>
        </w:numPr>
        <w:spacing w:beforeLines="100" w:before="240" w:afterLines="100" w:after="240" w:line="360" w:lineRule="auto"/>
        <w:rPr>
          <w:rFonts w:ascii="Times New Roman" w:eastAsia="Tahoma" w:hAnsi="Times New Roman" w:cs="Times New Roman"/>
          <w:sz w:val="28"/>
          <w:szCs w:val="28"/>
          <w:shd w:val="clear" w:color="auto" w:fill="F9F9F9"/>
        </w:rPr>
      </w:pPr>
      <w:r>
        <w:rPr>
          <w:rFonts w:ascii="Times New Roman" w:eastAsia="Tahoma" w:hAnsi="Times New Roman" w:cs="Times New Roman"/>
          <w:sz w:val="28"/>
          <w:szCs w:val="28"/>
          <w:shd w:val="clear" w:color="auto" w:fill="F9F9F9"/>
        </w:rPr>
        <w:t xml:space="preserve">Nguyễn Phi Thành, tức Phi Quảng</w:t>
      </w:r>
    </w:p>
    <w:p w14:paraId="50B455DC" w14:textId="77777777" w:rsidR="00D81E0B" w:rsidRDefault="00EE2E4E">
      <w:pPr>
        <w:numPr>
          <w:ilvl w:val="0"/>
          <w:numId w:val="76"/>
        </w:numPr>
        <w:spacing w:beforeLines="100" w:before="240" w:afterLines="100" w:after="240" w:line="360" w:lineRule="auto"/>
        <w:rPr>
          <w:rFonts w:ascii="Times New Roman" w:eastAsia="Tahoma" w:hAnsi="Times New Roman" w:cs="Times New Roman"/>
          <w:sz w:val="28"/>
          <w:szCs w:val="28"/>
          <w:shd w:val="clear" w:color="auto" w:fill="F9F9F9"/>
        </w:rPr>
      </w:pPr>
      <w:r>
        <w:rPr>
          <w:rFonts w:ascii="Times New Roman" w:eastAsia="Tahoma" w:hAnsi="Times New Roman" w:cs="Times New Roman"/>
          <w:sz w:val="28"/>
          <w:szCs w:val="28"/>
          <w:shd w:val="clear" w:color="auto" w:fill="F9F9F9"/>
        </w:rPr>
        <w:t xml:space="preserve">Nguyễn Phi Vạn, tức Phi Bản</w:t>
      </w:r>
    </w:p>
    <w:p w14:paraId="314EB935" w14:textId="77777777" w:rsidR="00D81E0B" w:rsidRDefault="00EE2E4E">
      <w:pPr>
        <w:numPr>
          <w:ilvl w:val="0"/>
          <w:numId w:val="76"/>
        </w:numPr>
        <w:spacing w:beforeLines="100" w:before="240" w:afterLines="100" w:after="240" w:line="360" w:lineRule="auto"/>
        <w:rPr>
          <w:rFonts w:ascii="Times New Roman" w:eastAsia="Tahoma" w:hAnsi="Times New Roman" w:cs="Times New Roman"/>
          <w:sz w:val="28"/>
          <w:szCs w:val="28"/>
          <w:shd w:val="clear" w:color="auto" w:fill="F9F9F9"/>
        </w:rPr>
      </w:pPr>
      <w:r>
        <w:rPr>
          <w:rFonts w:ascii="Times New Roman" w:eastAsia="Tahoma" w:hAnsi="Times New Roman" w:cs="Times New Roman"/>
          <w:sz w:val="28"/>
          <w:szCs w:val="28"/>
          <w:shd w:val="clear" w:color="auto" w:fill="F9F9F9"/>
        </w:rPr>
        <w:t xml:space="preserve">Nguyễn Phi Cu, tức Phi Nậy</w:t>
      </w:r>
    </w:p>
    <w:p w14:paraId="3423E964" w14:textId="77777777" w:rsidR="00D81E0B" w:rsidRDefault="00EE2E4E">
      <w:pPr>
        <w:numPr>
          <w:ilvl w:val="0"/>
          <w:numId w:val="76"/>
        </w:numPr>
        <w:spacing w:beforeLines="100" w:before="240" w:afterLines="100" w:after="240" w:line="360" w:lineRule="auto"/>
        <w:rPr>
          <w:rFonts w:ascii="Times New Roman" w:eastAsia="Tahoma" w:hAnsi="Times New Roman" w:cs="Times New Roman"/>
          <w:sz w:val="28"/>
          <w:szCs w:val="28"/>
          <w:shd w:val="clear" w:color="auto" w:fill="F9F9F9"/>
        </w:rPr>
      </w:pPr>
      <w:r>
        <w:rPr>
          <w:rFonts w:ascii="Times New Roman" w:eastAsia="Tahoma" w:hAnsi="Times New Roman" w:cs="Times New Roman"/>
          <w:sz w:val="28"/>
          <w:szCs w:val="28"/>
          <w:shd w:val="clear" w:color="auto" w:fill="F9F9F9"/>
        </w:rPr>
        <w:t xml:space="preserve">Nguyễn Thị đỏ</w:t>
      </w:r>
    </w:p>
    <w:p w14:paraId="60BD7193" w14:textId="77777777" w:rsidR="00D81E0B" w:rsidRDefault="00EE2E4E">
      <w:pPr>
        <w:numPr>
          <w:ilvl w:val="0"/>
          <w:numId w:val="76"/>
        </w:numPr>
        <w:spacing w:beforeLines="100" w:before="240" w:afterLines="100" w:after="240" w:line="360" w:lineRule="auto"/>
        <w:rPr>
          <w:rFonts w:ascii="Times New Roman" w:eastAsia="Tahoma" w:hAnsi="Times New Roman" w:cs="Times New Roman"/>
          <w:sz w:val="28"/>
          <w:szCs w:val="28"/>
          <w:shd w:val="clear" w:color="auto" w:fill="F9F9F9"/>
        </w:rPr>
      </w:pPr>
      <w:r>
        <w:rPr>
          <w:rFonts w:ascii="Times New Roman" w:eastAsia="Tahoma" w:hAnsi="Times New Roman" w:cs="Times New Roman"/>
          <w:sz w:val="28"/>
          <w:szCs w:val="28"/>
          <w:shd w:val="clear" w:color="auto" w:fill="F9F9F9"/>
        </w:rPr>
        <w:t xml:space="preserve">Nguyễn thị Đốc</w:t>
      </w:r>
    </w:p>
    <w:p w14:paraId="5EBB02D8" w14:textId="77777777" w:rsidR="00D81E0B" w:rsidRDefault="00EE2E4E">
      <w:pPr>
        <w:spacing w:beforeLines="100" w:before="240" w:afterLines="100" w:after="240" w:line="360" w:lineRule="auto"/>
        <w:rPr>
          <w:rFonts w:ascii="Times New Roman" w:eastAsia="Tahoma" w:hAnsi="Times New Roman" w:cs="Times New Roman"/>
          <w:sz w:val="28"/>
          <w:szCs w:val="28"/>
          <w:shd w:val="clear" w:color="auto" w:fill="F9F9F9"/>
        </w:rPr>
      </w:pPr>
      <w:r>
        <w:rPr>
          <w:rFonts w:ascii="Times New Roman" w:eastAsia="Tahoma" w:hAnsi="Times New Roman" w:cs="Times New Roman"/>
          <w:sz w:val="28"/>
          <w:szCs w:val="28"/>
          <w:shd w:val="clear" w:color="auto" w:fill="F9F9F9"/>
        </w:rPr>
        <w:t xml:space="preserve">2 vị tảo sa</w:t>
      </w:r>
    </w:p>
    <w:p w14:paraId="47690EA1" w14:textId="77777777" w:rsidR="00D81E0B" w:rsidRDefault="00EE2E4E">
      <w:pPr>
        <w:pStyle w:val="Heading4"/>
        <w:ind w:left="63"/>
        <w:jc w:val="center"/>
      </w:pPr>
      <w:bookmarkStart w:id="194" w:name="_Toc227586024"/>
      <w:r>
        <w:lastRenderedPageBreak/>
        <w:t xml:space="preserve">10.3.3.     Nguyễn Phi Cứ</w:t>
      </w:r>
      <w:bookmarkEnd w:id="194"/>
      <w:r>
        <w:t xml:space="preserve"> </w:t>
      </w:r>
    </w:p>
    <w:p w14:paraId="2463217D" w14:textId="77777777" w:rsidR="00D81E0B" w:rsidRDefault="00EE2E4E">
      <w:pPr>
        <w:spacing w:line="360" w:lineRule="auto"/>
        <w:jc w:val="center"/>
        <w:rPr>
          <w:rFonts w:ascii="Times New Roman" w:hAnsi="Times New Roman" w:cs="Times New Roman"/>
          <w:i/>
          <w:iCs/>
          <w:sz w:val="28"/>
          <w:szCs w:val="28"/>
        </w:rPr>
      </w:pPr>
      <w:r>
        <w:rPr>
          <w:rFonts w:ascii="Times New Roman" w:hAnsi="Times New Roman" w:cs="Times New Roman"/>
          <w:sz w:val="28"/>
          <w:szCs w:val="28"/>
          <w:lang w:val="vi-VN"/>
        </w:rPr>
        <w:t>C</w:t>
      </w:r>
      <w:r>
        <w:rPr>
          <w:rFonts w:ascii="Times New Roman" w:hAnsi="Times New Roman" w:cs="Times New Roman"/>
          <w:i/>
          <w:iCs/>
          <w:sz w:val="28"/>
          <w:szCs w:val="28"/>
        </w:rPr>
        <w:t xml:space="preserve">on của ông Nguyễn Phi Nhạc, cháu ông Phi Qiuỳnh</w:t>
      </w:r>
    </w:p>
    <w:p w14:paraId="0A087A93" w14:textId="77777777" w:rsidR="00D81E0B" w:rsidRDefault="00EE2E4E">
      <w:pPr>
        <w:spacing w:line="360" w:lineRule="auto"/>
        <w:jc w:val="center"/>
        <w:rPr>
          <w:rFonts w:ascii="Times New Roman" w:hAnsi="Times New Roman" w:cs="Times New Roman"/>
          <w:sz w:val="28"/>
          <w:szCs w:val="28"/>
        </w:rPr>
      </w:pPr>
      <w:r>
        <w:rPr>
          <w:rFonts w:ascii="Times New Roman" w:hAnsi="Times New Roman" w:cs="Times New Roman"/>
          <w:i/>
          <w:iCs/>
          <w:sz w:val="28"/>
          <w:szCs w:val="28"/>
          <w:lang w:val="vi-VN"/>
        </w:rPr>
        <w:t xml:space="preserve">Húy Phi </w:t>
      </w:r>
      <w:r>
        <w:rPr>
          <w:rFonts w:ascii="Times New Roman" w:hAnsi="Times New Roman" w:cs="Times New Roman"/>
          <w:i/>
          <w:iCs/>
          <w:sz w:val="28"/>
          <w:szCs w:val="28"/>
        </w:rPr>
        <w:t>Cứ</w:t>
      </w:r>
      <w:r>
        <w:rPr>
          <w:rFonts w:ascii="Times New Roman" w:hAnsi="Times New Roman" w:cs="Times New Roman"/>
          <w:i/>
          <w:iCs/>
          <w:sz w:val="28"/>
          <w:szCs w:val="28"/>
          <w:lang w:val="vi-VN"/>
        </w:rPr>
        <w:t xml:space="preserve">; tỉ </w:t>
      </w:r>
      <w:r>
        <w:rPr>
          <w:rFonts w:ascii="Times New Roman" w:hAnsi="Times New Roman" w:cs="Times New Roman"/>
          <w:i/>
          <w:iCs/>
          <w:sz w:val="28"/>
          <w:szCs w:val="28"/>
        </w:rPr>
        <w:t xml:space="preserve">Nguyễn Thị Hạnh, Nguyễn Thị LInh</w:t>
      </w:r>
    </w:p>
    <w:p w14:paraId="02531BCB" w14:textId="77777777" w:rsidR="00D81E0B" w:rsidRDefault="00EE2E4E">
      <w:pPr>
        <w:spacing w:beforeLines="100" w:before="240" w:afterLines="100" w:after="240" w:line="360" w:lineRule="auto"/>
        <w:rPr>
          <w:rFonts w:ascii="Times New Roman" w:eastAsia="Tahoma" w:hAnsi="Times New Roman" w:cs="Times New Roman"/>
          <w:sz w:val="28"/>
          <w:szCs w:val="28"/>
          <w:shd w:val="clear" w:color="auto" w:fill="F9F9F9"/>
        </w:rPr>
      </w:pPr>
      <w:r>
        <w:rPr>
          <w:rFonts w:ascii="Times New Roman" w:eastAsia="Tahoma" w:hAnsi="Times New Roman" w:cs="Times New Roman"/>
          <w:sz w:val="28"/>
          <w:szCs w:val="28"/>
          <w:shd w:val="clear" w:color="auto" w:fill="F9F9F9"/>
        </w:rPr>
        <w:t xml:space="preserve">Ông kị 10/12 mộ tại xứ Mụ Lét</w:t>
      </w:r>
    </w:p>
    <w:p w14:paraId="495DEBAD" w14:textId="77777777" w:rsidR="00D81E0B" w:rsidRDefault="00EE2E4E">
      <w:pPr>
        <w:spacing w:beforeLines="100" w:before="240" w:afterLines="100" w:after="240" w:line="360" w:lineRule="auto"/>
        <w:rPr>
          <w:rFonts w:ascii="Times New Roman" w:eastAsia="Tahoma" w:hAnsi="Times New Roman" w:cs="Times New Roman"/>
          <w:sz w:val="28"/>
          <w:szCs w:val="28"/>
          <w:shd w:val="clear" w:color="auto" w:fill="F9F9F9"/>
        </w:rPr>
      </w:pPr>
      <w:r>
        <w:rPr>
          <w:rFonts w:ascii="Times New Roman" w:eastAsia="Tahoma" w:hAnsi="Times New Roman" w:cs="Times New Roman"/>
          <w:sz w:val="28"/>
          <w:szCs w:val="28"/>
          <w:shd w:val="clear" w:color="auto" w:fill="F9F9F9"/>
        </w:rPr>
        <w:t xml:space="preserve">Bà kị 15/11, mộ tại xứ Mụ Lét</w:t>
      </w:r>
    </w:p>
    <w:p w14:paraId="332716C8" w14:textId="77777777" w:rsidR="00D81E0B" w:rsidRDefault="00EE2E4E">
      <w:pPr>
        <w:spacing w:beforeLines="100" w:before="240" w:afterLines="100" w:after="240" w:line="360" w:lineRule="auto"/>
        <w:rPr>
          <w:rFonts w:ascii="Times New Roman" w:eastAsia="Tahoma" w:hAnsi="Times New Roman" w:cs="Times New Roman"/>
          <w:sz w:val="28"/>
          <w:szCs w:val="28"/>
          <w:shd w:val="clear" w:color="auto" w:fill="F9F9F9"/>
        </w:rPr>
      </w:pPr>
      <w:r>
        <w:rPr>
          <w:rFonts w:ascii="Times New Roman" w:eastAsia="Tahoma" w:hAnsi="Times New Roman" w:cs="Times New Roman"/>
          <w:sz w:val="28"/>
          <w:szCs w:val="28"/>
          <w:shd w:val="clear" w:color="auto" w:fill="F9F9F9"/>
        </w:rPr>
        <w:t xml:space="preserve">Sinh </w:t>
      </w:r>
    </w:p>
    <w:p w14:paraId="7DA1B358" w14:textId="77777777" w:rsidR="00D81E0B" w:rsidRDefault="00EE2E4E">
      <w:pPr>
        <w:numPr>
          <w:ilvl w:val="0"/>
          <w:numId w:val="77"/>
        </w:numPr>
        <w:spacing w:beforeLines="100" w:before="240" w:afterLines="100" w:after="240" w:line="360" w:lineRule="auto"/>
        <w:rPr>
          <w:rFonts w:ascii="Times New Roman" w:eastAsia="Tahoma" w:hAnsi="Times New Roman" w:cs="Times New Roman"/>
          <w:sz w:val="28"/>
          <w:szCs w:val="28"/>
          <w:shd w:val="clear" w:color="auto" w:fill="F9F9F9"/>
        </w:rPr>
      </w:pPr>
      <w:r>
        <w:rPr>
          <w:rFonts w:ascii="Times New Roman" w:eastAsia="Tahoma" w:hAnsi="Times New Roman" w:cs="Times New Roman"/>
          <w:sz w:val="28"/>
          <w:szCs w:val="28"/>
          <w:shd w:val="clear" w:color="auto" w:fill="F9F9F9"/>
        </w:rPr>
        <w:t>Nguyễn Phi Truyện</w:t>
      </w:r>
    </w:p>
    <w:p w14:paraId="3F6A3C1E" w14:textId="77777777" w:rsidR="00D81E0B" w:rsidRDefault="00EE2E4E">
      <w:pPr>
        <w:numPr>
          <w:ilvl w:val="0"/>
          <w:numId w:val="77"/>
        </w:numPr>
        <w:spacing w:beforeLines="100" w:before="240" w:afterLines="100" w:after="240" w:line="360" w:lineRule="auto"/>
        <w:rPr>
          <w:rFonts w:ascii="Times New Roman" w:eastAsia="Tahoma" w:hAnsi="Times New Roman" w:cs="Times New Roman"/>
          <w:sz w:val="28"/>
          <w:szCs w:val="28"/>
          <w:shd w:val="clear" w:color="auto" w:fill="F9F9F9"/>
        </w:rPr>
      </w:pPr>
      <w:r>
        <w:rPr>
          <w:rFonts w:ascii="Times New Roman" w:eastAsia="Tahoma" w:hAnsi="Times New Roman" w:cs="Times New Roman"/>
          <w:sz w:val="28"/>
          <w:szCs w:val="28"/>
          <w:shd w:val="clear" w:color="auto" w:fill="F9F9F9"/>
        </w:rPr>
        <w:t xml:space="preserve">Nguyễn Phi Út, tức Phi Huệ</w:t>
      </w:r>
    </w:p>
    <w:p w14:paraId="69911C32" w14:textId="77777777" w:rsidR="00D81E0B" w:rsidRDefault="00EE2E4E">
      <w:pPr>
        <w:numPr>
          <w:ilvl w:val="0"/>
          <w:numId w:val="77"/>
        </w:numPr>
        <w:spacing w:beforeLines="100" w:before="240" w:afterLines="100" w:after="240" w:line="360" w:lineRule="auto"/>
        <w:rPr>
          <w:rFonts w:ascii="Times New Roman" w:eastAsia="Tahoma" w:hAnsi="Times New Roman" w:cs="Times New Roman"/>
          <w:sz w:val="28"/>
          <w:szCs w:val="28"/>
          <w:shd w:val="clear" w:color="auto" w:fill="F9F9F9"/>
        </w:rPr>
      </w:pPr>
      <w:r>
        <w:rPr>
          <w:rFonts w:ascii="Times New Roman" w:eastAsia="Tahoma" w:hAnsi="Times New Roman" w:cs="Times New Roman"/>
          <w:sz w:val="28"/>
          <w:szCs w:val="28"/>
          <w:shd w:val="clear" w:color="auto" w:fill="F9F9F9"/>
        </w:rPr>
        <w:t xml:space="preserve">Nguyễn Thị Sử</w:t>
      </w:r>
    </w:p>
    <w:p w14:paraId="7EF38712" w14:textId="77777777" w:rsidR="00D81E0B" w:rsidRDefault="00EE2E4E">
      <w:pPr>
        <w:numPr>
          <w:ilvl w:val="0"/>
          <w:numId w:val="77"/>
        </w:numPr>
        <w:spacing w:beforeLines="100" w:before="240" w:afterLines="100" w:after="240" w:line="360" w:lineRule="auto"/>
        <w:rPr>
          <w:rFonts w:ascii="Times New Roman" w:eastAsia="Tahoma" w:hAnsi="Times New Roman" w:cs="Times New Roman"/>
          <w:sz w:val="28"/>
          <w:szCs w:val="28"/>
          <w:shd w:val="clear" w:color="auto" w:fill="F9F9F9"/>
        </w:rPr>
      </w:pPr>
      <w:r>
        <w:rPr>
          <w:rFonts w:ascii="Times New Roman" w:eastAsia="Tahoma" w:hAnsi="Times New Roman" w:cs="Times New Roman"/>
          <w:sz w:val="28"/>
          <w:szCs w:val="28"/>
          <w:shd w:val="clear" w:color="auto" w:fill="F9F9F9"/>
        </w:rPr>
        <w:t xml:space="preserve">Nguyễn thị Con</w:t>
      </w:r>
    </w:p>
    <w:p w14:paraId="5F91C6BB" w14:textId="77777777" w:rsidR="00D81E0B" w:rsidRDefault="00EE2E4E">
      <w:pPr>
        <w:pStyle w:val="Heading4"/>
        <w:ind w:left="63"/>
        <w:jc w:val="center"/>
      </w:pPr>
      <w:r>
        <w:rPr>
          <w:rFonts w:ascii="Times New Roman" w:eastAsia="Tahoma" w:hAnsi="Times New Roman" w:cs="Times New Roman"/>
          <w:shd w:val="clear" w:color="auto" w:fill="F9F9F9"/>
        </w:rPr>
        <w:t xml:space="preserve"> </w:t>
      </w:r>
      <w:bookmarkStart w:id="195" w:name="_Toc227586025"/>
      <w:r>
        <w:t>10.3.4.     Nguyễn Phi Nghi</w:t>
      </w:r>
      <w:bookmarkEnd w:id="195"/>
      <w:r>
        <w:t xml:space="preserve"> </w:t>
      </w:r>
    </w:p>
    <w:p w14:paraId="7681E440" w14:textId="77777777" w:rsidR="00D81E0B" w:rsidRDefault="00EE2E4E">
      <w:pPr>
        <w:spacing w:line="360" w:lineRule="auto"/>
        <w:jc w:val="center"/>
        <w:rPr>
          <w:rFonts w:ascii="Times New Roman" w:hAnsi="Times New Roman" w:cs="Times New Roman"/>
          <w:i/>
          <w:iCs/>
          <w:sz w:val="28"/>
          <w:szCs w:val="28"/>
        </w:rPr>
      </w:pPr>
      <w:r>
        <w:rPr>
          <w:rFonts w:ascii="Times New Roman" w:hAnsi="Times New Roman" w:cs="Times New Roman"/>
          <w:sz w:val="28"/>
          <w:szCs w:val="28"/>
          <w:lang w:val="vi-VN"/>
        </w:rPr>
        <w:t>C</w:t>
      </w:r>
      <w:r>
        <w:rPr>
          <w:rFonts w:ascii="Times New Roman" w:hAnsi="Times New Roman" w:cs="Times New Roman"/>
          <w:i/>
          <w:iCs/>
          <w:sz w:val="28"/>
          <w:szCs w:val="28"/>
        </w:rPr>
        <w:t xml:space="preserve">on của ông Nguyễn Phi Nhạc, cháu ông Phi Qiuỳnh</w:t>
      </w:r>
    </w:p>
    <w:p w14:paraId="701E4FCD" w14:textId="77777777" w:rsidR="00D81E0B" w:rsidRDefault="00EE2E4E">
      <w:pPr>
        <w:spacing w:line="360" w:lineRule="auto"/>
        <w:jc w:val="center"/>
        <w:rPr>
          <w:rFonts w:ascii="Times New Roman" w:hAnsi="Times New Roman" w:cs="Times New Roman"/>
          <w:sz w:val="28"/>
          <w:szCs w:val="28"/>
        </w:rPr>
      </w:pPr>
      <w:r>
        <w:rPr>
          <w:rFonts w:ascii="Times New Roman" w:hAnsi="Times New Roman" w:cs="Times New Roman"/>
          <w:i/>
          <w:iCs/>
          <w:sz w:val="28"/>
          <w:szCs w:val="28"/>
          <w:lang w:val="vi-VN"/>
        </w:rPr>
        <w:t xml:space="preserve">Húy Phi </w:t>
      </w:r>
      <w:r>
        <w:rPr>
          <w:rFonts w:ascii="Times New Roman" w:hAnsi="Times New Roman" w:cs="Times New Roman"/>
          <w:i/>
          <w:iCs/>
          <w:sz w:val="28"/>
          <w:szCs w:val="28"/>
        </w:rPr>
        <w:t>Nghi</w:t>
      </w:r>
      <w:r>
        <w:rPr>
          <w:rFonts w:ascii="Times New Roman" w:hAnsi="Times New Roman" w:cs="Times New Roman"/>
          <w:i/>
          <w:iCs/>
          <w:sz w:val="28"/>
          <w:szCs w:val="28"/>
          <w:lang w:val="vi-VN"/>
        </w:rPr>
        <w:t xml:space="preserve">; tỉ </w:t>
      </w:r>
      <w:r>
        <w:rPr>
          <w:rFonts w:ascii="Times New Roman" w:hAnsi="Times New Roman" w:cs="Times New Roman"/>
          <w:i/>
          <w:iCs/>
          <w:sz w:val="28"/>
          <w:szCs w:val="28"/>
        </w:rPr>
        <w:t xml:space="preserve">chính và thứ bất tường</w:t>
      </w:r>
    </w:p>
    <w:p w14:paraId="55E862AF" w14:textId="77777777" w:rsidR="00D81E0B" w:rsidRDefault="00EE2E4E">
      <w:pPr>
        <w:spacing w:beforeLines="100" w:before="240" w:afterLines="100" w:after="240" w:line="360" w:lineRule="auto"/>
        <w:rPr>
          <w:rFonts w:ascii="Times New Roman" w:eastAsia="Tahoma" w:hAnsi="Times New Roman" w:cs="Times New Roman"/>
          <w:sz w:val="28"/>
          <w:szCs w:val="28"/>
          <w:shd w:val="clear" w:color="auto" w:fill="F9F9F9"/>
        </w:rPr>
      </w:pPr>
      <w:r>
        <w:rPr>
          <w:rFonts w:ascii="Times New Roman" w:eastAsia="Tahoma" w:hAnsi="Times New Roman" w:cs="Times New Roman"/>
          <w:sz w:val="28"/>
          <w:szCs w:val="28"/>
          <w:shd w:val="clear" w:color="auto" w:fill="F9F9F9"/>
        </w:rPr>
        <w:t xml:space="preserve">Ông Tiền ưu binh, cai đội trưởng, thụy Chất trực. kị 25/7 mộ tại xứ Mụ Lét</w:t>
      </w:r>
    </w:p>
    <w:p w14:paraId="4F1EAD1D" w14:textId="77777777" w:rsidR="00D81E0B" w:rsidRDefault="00EE2E4E">
      <w:pPr>
        <w:spacing w:beforeLines="100" w:before="240" w:afterLines="100" w:after="240" w:line="360" w:lineRule="auto"/>
        <w:rPr>
          <w:rFonts w:ascii="Times New Roman" w:eastAsia="Tahoma" w:hAnsi="Times New Roman" w:cs="Times New Roman"/>
          <w:sz w:val="28"/>
          <w:szCs w:val="28"/>
          <w:shd w:val="clear" w:color="auto" w:fill="F9F9F9"/>
        </w:rPr>
      </w:pPr>
      <w:r>
        <w:rPr>
          <w:rFonts w:ascii="Times New Roman" w:eastAsia="Tahoma" w:hAnsi="Times New Roman" w:cs="Times New Roman"/>
          <w:sz w:val="28"/>
          <w:szCs w:val="28"/>
          <w:shd w:val="clear" w:color="auto" w:fill="F9F9F9"/>
        </w:rPr>
        <w:t xml:space="preserve">Bà kị bất tường</w:t>
      </w:r>
    </w:p>
    <w:p w14:paraId="66E40DB2" w14:textId="77777777" w:rsidR="00D81E0B" w:rsidRDefault="00EE2E4E">
      <w:pPr>
        <w:spacing w:beforeLines="100" w:before="240" w:afterLines="100" w:after="240" w:line="360" w:lineRule="auto"/>
        <w:rPr>
          <w:rFonts w:ascii="Times New Roman" w:eastAsia="Tahoma" w:hAnsi="Times New Roman" w:cs="Times New Roman"/>
          <w:sz w:val="28"/>
          <w:szCs w:val="28"/>
          <w:shd w:val="clear" w:color="auto" w:fill="F9F9F9"/>
        </w:rPr>
      </w:pPr>
      <w:r>
        <w:rPr>
          <w:rFonts w:ascii="Times New Roman" w:eastAsia="Tahoma" w:hAnsi="Times New Roman" w:cs="Times New Roman"/>
          <w:sz w:val="28"/>
          <w:szCs w:val="28"/>
          <w:shd w:val="clear" w:color="auto" w:fill="F9F9F9"/>
        </w:rPr>
        <w:t xml:space="preserve">Sinh </w:t>
      </w:r>
    </w:p>
    <w:p w14:paraId="55EE4F89" w14:textId="77777777" w:rsidR="00D81E0B" w:rsidRDefault="00EE2E4E">
      <w:pPr>
        <w:numPr>
          <w:ilvl w:val="0"/>
          <w:numId w:val="78"/>
        </w:numPr>
        <w:spacing w:beforeLines="100" w:before="240" w:afterLines="100" w:after="240" w:line="360" w:lineRule="auto"/>
        <w:rPr>
          <w:rFonts w:ascii="Times New Roman" w:eastAsia="Tahoma" w:hAnsi="Times New Roman" w:cs="Times New Roman"/>
          <w:sz w:val="28"/>
          <w:szCs w:val="28"/>
          <w:shd w:val="clear" w:color="auto" w:fill="F9F9F9"/>
        </w:rPr>
      </w:pPr>
      <w:r>
        <w:rPr>
          <w:rFonts w:ascii="Times New Roman" w:eastAsia="Tahoma" w:hAnsi="Times New Roman" w:cs="Times New Roman"/>
          <w:sz w:val="28"/>
          <w:szCs w:val="28"/>
          <w:shd w:val="clear" w:color="auto" w:fill="F9F9F9"/>
        </w:rPr>
        <w:t>Nguyễn Phi Du</w:t>
      </w:r>
    </w:p>
    <w:p w14:paraId="326E2DDC" w14:textId="77777777" w:rsidR="00D81E0B" w:rsidRDefault="00EE2E4E">
      <w:pPr>
        <w:numPr>
          <w:ilvl w:val="0"/>
          <w:numId w:val="78"/>
        </w:numPr>
        <w:spacing w:beforeLines="100" w:before="240" w:afterLines="100" w:after="240" w:line="360" w:lineRule="auto"/>
        <w:rPr>
          <w:rFonts w:ascii="Times New Roman" w:eastAsia="Tahoma" w:hAnsi="Times New Roman" w:cs="Times New Roman"/>
          <w:sz w:val="28"/>
          <w:szCs w:val="28"/>
          <w:shd w:val="clear" w:color="auto" w:fill="F9F9F9"/>
        </w:rPr>
      </w:pPr>
      <w:r>
        <w:rPr>
          <w:rFonts w:ascii="Times New Roman" w:eastAsia="Tahoma" w:hAnsi="Times New Roman" w:cs="Times New Roman"/>
          <w:sz w:val="28"/>
          <w:szCs w:val="28"/>
          <w:shd w:val="clear" w:color="auto" w:fill="F9F9F9"/>
        </w:rPr>
        <w:t>Nguyễn Phi Cu</w:t>
      </w:r>
    </w:p>
    <w:p w14:paraId="47E22AC3" w14:textId="77777777" w:rsidR="00D81E0B" w:rsidRDefault="00EE2E4E">
      <w:pPr>
        <w:numPr>
          <w:ilvl w:val="0"/>
          <w:numId w:val="78"/>
        </w:numPr>
        <w:spacing w:beforeLines="100" w:before="240" w:afterLines="100" w:after="240" w:line="360" w:lineRule="auto"/>
        <w:rPr>
          <w:rFonts w:ascii="Times New Roman" w:eastAsia="Tahoma" w:hAnsi="Times New Roman" w:cs="Times New Roman"/>
          <w:sz w:val="28"/>
          <w:szCs w:val="28"/>
          <w:shd w:val="clear" w:color="auto" w:fill="F9F9F9"/>
        </w:rPr>
      </w:pPr>
      <w:r>
        <w:rPr>
          <w:rFonts w:ascii="Times New Roman" w:eastAsia="Tahoma" w:hAnsi="Times New Roman" w:cs="Times New Roman"/>
          <w:sz w:val="28"/>
          <w:szCs w:val="28"/>
          <w:shd w:val="clear" w:color="auto" w:fill="F9F9F9"/>
        </w:rPr>
        <w:t xml:space="preserve">Nguyễn Phi Mặc</w:t>
      </w:r>
    </w:p>
    <w:p w14:paraId="4A8F4C83" w14:textId="77777777" w:rsidR="00D81E0B" w:rsidRDefault="00EE2E4E">
      <w:pPr>
        <w:numPr>
          <w:ilvl w:val="0"/>
          <w:numId w:val="78"/>
        </w:numPr>
        <w:spacing w:beforeLines="100" w:before="240" w:afterLines="100" w:after="240" w:line="360" w:lineRule="auto"/>
        <w:rPr>
          <w:rFonts w:ascii="Times New Roman" w:eastAsia="Tahoma" w:hAnsi="Times New Roman" w:cs="Times New Roman"/>
          <w:sz w:val="28"/>
          <w:szCs w:val="28"/>
          <w:shd w:val="clear" w:color="auto" w:fill="F9F9F9"/>
        </w:rPr>
      </w:pPr>
      <w:r>
        <w:rPr>
          <w:rFonts w:ascii="Times New Roman" w:eastAsia="Tahoma" w:hAnsi="Times New Roman" w:cs="Times New Roman"/>
          <w:sz w:val="28"/>
          <w:szCs w:val="28"/>
          <w:shd w:val="clear" w:color="auto" w:fill="F9F9F9"/>
        </w:rPr>
        <w:t xml:space="preserve">Nguyễn Thị Đệ</w:t>
      </w:r>
    </w:p>
    <w:p w14:paraId="767716FA" w14:textId="77777777" w:rsidR="00D81E0B" w:rsidRDefault="00EE2E4E">
      <w:pPr>
        <w:pStyle w:val="Heading4"/>
        <w:ind w:left="63"/>
        <w:jc w:val="center"/>
      </w:pPr>
      <w:r>
        <w:rPr>
          <w:rFonts w:ascii="Times New Roman" w:eastAsia="Tahoma" w:hAnsi="Times New Roman" w:cs="Times New Roman"/>
          <w:shd w:val="clear" w:color="auto" w:fill="F9F9F9"/>
        </w:rPr>
        <w:lastRenderedPageBreak/>
        <w:t xml:space="preserve"> </w:t>
      </w:r>
      <w:bookmarkStart w:id="196" w:name="_Toc227586026"/>
      <w:r>
        <w:rPr>
          <w:rFonts w:ascii="Times New Roman" w:eastAsia="Tahoma" w:hAnsi="Times New Roman" w:cs="Times New Roman"/>
          <w:shd w:val="clear" w:color="auto" w:fill="F9F9F9"/>
        </w:rPr>
        <w:t>10</w:t>
      </w:r>
      <w:r>
        <w:t xml:space="preserve">.3.5.     Nguyễn Phi Bồi</w:t>
      </w:r>
      <w:bookmarkEnd w:id="196"/>
      <w:r>
        <w:t xml:space="preserve"> </w:t>
      </w:r>
    </w:p>
    <w:p w14:paraId="51B96968" w14:textId="77777777" w:rsidR="00D81E0B" w:rsidRDefault="00EE2E4E">
      <w:pPr>
        <w:spacing w:line="360" w:lineRule="auto"/>
        <w:jc w:val="center"/>
        <w:rPr>
          <w:rFonts w:ascii="Times New Roman" w:hAnsi="Times New Roman" w:cs="Times New Roman"/>
          <w:i/>
          <w:iCs/>
          <w:sz w:val="28"/>
          <w:szCs w:val="28"/>
        </w:rPr>
      </w:pPr>
      <w:r>
        <w:rPr>
          <w:rFonts w:ascii="Times New Roman" w:hAnsi="Times New Roman" w:cs="Times New Roman"/>
          <w:sz w:val="28"/>
          <w:szCs w:val="28"/>
          <w:lang w:val="vi-VN"/>
        </w:rPr>
        <w:t>C</w:t>
      </w:r>
      <w:r>
        <w:rPr>
          <w:rFonts w:ascii="Times New Roman" w:hAnsi="Times New Roman" w:cs="Times New Roman"/>
          <w:i/>
          <w:iCs/>
          <w:sz w:val="28"/>
          <w:szCs w:val="28"/>
        </w:rPr>
        <w:t xml:space="preserve">on của ông Nguyễn Phi Nhạc, cháu ông Phi Qiuỳnh</w:t>
      </w:r>
    </w:p>
    <w:p w14:paraId="510DACE5" w14:textId="77777777" w:rsidR="00D81E0B" w:rsidRDefault="00EE2E4E">
      <w:pPr>
        <w:spacing w:line="360" w:lineRule="auto"/>
        <w:jc w:val="center"/>
        <w:rPr>
          <w:rFonts w:ascii="Times New Roman" w:hAnsi="Times New Roman" w:cs="Times New Roman"/>
          <w:sz w:val="28"/>
          <w:szCs w:val="28"/>
        </w:rPr>
      </w:pPr>
      <w:r>
        <w:rPr>
          <w:rFonts w:ascii="Times New Roman" w:hAnsi="Times New Roman" w:cs="Times New Roman"/>
          <w:i/>
          <w:iCs/>
          <w:sz w:val="28"/>
          <w:szCs w:val="28"/>
          <w:lang w:val="vi-VN"/>
        </w:rPr>
        <w:t xml:space="preserve">Húy Phi </w:t>
      </w:r>
      <w:r>
        <w:rPr>
          <w:rFonts w:ascii="Times New Roman" w:hAnsi="Times New Roman" w:cs="Times New Roman"/>
          <w:i/>
          <w:iCs/>
          <w:sz w:val="28"/>
          <w:szCs w:val="28"/>
        </w:rPr>
        <w:t>Bồi</w:t>
      </w:r>
      <w:r>
        <w:rPr>
          <w:rFonts w:ascii="Times New Roman" w:hAnsi="Times New Roman" w:cs="Times New Roman"/>
          <w:i/>
          <w:iCs/>
          <w:sz w:val="28"/>
          <w:szCs w:val="28"/>
          <w:lang w:val="vi-VN"/>
        </w:rPr>
        <w:t xml:space="preserve">; tỉ </w:t>
      </w:r>
      <w:r>
        <w:rPr>
          <w:rFonts w:ascii="Times New Roman" w:hAnsi="Times New Roman" w:cs="Times New Roman"/>
          <w:i/>
          <w:iCs/>
          <w:sz w:val="28"/>
          <w:szCs w:val="28"/>
        </w:rPr>
        <w:t>Nguyễn Thị Toan</w:t>
      </w:r>
    </w:p>
    <w:p w14:paraId="14AEBF89" w14:textId="77777777" w:rsidR="00D81E0B" w:rsidRDefault="00EE2E4E">
      <w:pPr>
        <w:spacing w:beforeLines="100" w:before="240" w:afterLines="100" w:after="240" w:line="360" w:lineRule="auto"/>
        <w:rPr>
          <w:rFonts w:ascii="Times New Roman" w:eastAsia="Tahoma" w:hAnsi="Times New Roman" w:cs="Times New Roman"/>
          <w:sz w:val="28"/>
          <w:szCs w:val="28"/>
          <w:shd w:val="clear" w:color="auto" w:fill="F9F9F9"/>
        </w:rPr>
      </w:pPr>
      <w:r>
        <w:rPr>
          <w:rFonts w:ascii="Times New Roman" w:eastAsia="Tahoma" w:hAnsi="Times New Roman" w:cs="Times New Roman"/>
          <w:sz w:val="28"/>
          <w:szCs w:val="28"/>
          <w:shd w:val="clear" w:color="auto" w:fill="F9F9F9"/>
        </w:rPr>
        <w:t xml:space="preserve">Ông Tiền bản ấp từ đường tặng Hương đình kì lão Nguyễn quý công tự Phi Bồi, thụy Chất trực. kị 11/7 mộ tại xứ Mụ Lét</w:t>
      </w:r>
    </w:p>
    <w:p w14:paraId="0EF6A54B" w14:textId="77777777" w:rsidR="00D81E0B" w:rsidRDefault="00EE2E4E">
      <w:pPr>
        <w:spacing w:beforeLines="100" w:before="240" w:afterLines="100" w:after="240" w:line="360" w:lineRule="auto"/>
        <w:rPr>
          <w:rFonts w:ascii="Times New Roman" w:eastAsia="Tahoma" w:hAnsi="Times New Roman" w:cs="Times New Roman"/>
          <w:sz w:val="28"/>
          <w:szCs w:val="28"/>
          <w:shd w:val="clear" w:color="auto" w:fill="F9F9F9"/>
        </w:rPr>
      </w:pPr>
      <w:r>
        <w:rPr>
          <w:rFonts w:ascii="Times New Roman" w:eastAsia="Tahoma" w:hAnsi="Times New Roman" w:cs="Times New Roman"/>
          <w:sz w:val="28"/>
          <w:szCs w:val="28"/>
          <w:shd w:val="clear" w:color="auto" w:fill="F9F9F9"/>
        </w:rPr>
        <w:t xml:space="preserve">Bà kị, mộ bất tường</w:t>
      </w:r>
    </w:p>
    <w:p w14:paraId="272FDC67" w14:textId="77777777" w:rsidR="00D81E0B" w:rsidRDefault="00EE2E4E">
      <w:pPr>
        <w:spacing w:beforeLines="100" w:before="240" w:afterLines="100" w:after="240" w:line="360" w:lineRule="auto"/>
        <w:rPr>
          <w:rFonts w:ascii="Times New Roman" w:eastAsia="Tahoma" w:hAnsi="Times New Roman" w:cs="Times New Roman"/>
          <w:sz w:val="28"/>
          <w:szCs w:val="28"/>
          <w:shd w:val="clear" w:color="auto" w:fill="F9F9F9"/>
        </w:rPr>
      </w:pPr>
      <w:r>
        <w:rPr>
          <w:rFonts w:ascii="Times New Roman" w:eastAsia="Tahoma" w:hAnsi="Times New Roman" w:cs="Times New Roman"/>
          <w:sz w:val="28"/>
          <w:szCs w:val="28"/>
          <w:shd w:val="clear" w:color="auto" w:fill="F9F9F9"/>
        </w:rPr>
        <w:t xml:space="preserve">Sinh </w:t>
      </w:r>
    </w:p>
    <w:p w14:paraId="7227310F" w14:textId="77777777" w:rsidR="00D81E0B" w:rsidRDefault="00EE2E4E">
      <w:pPr>
        <w:numPr>
          <w:ilvl w:val="0"/>
          <w:numId w:val="78"/>
        </w:numPr>
        <w:spacing w:beforeLines="100" w:before="240" w:afterLines="100" w:after="240" w:line="360" w:lineRule="auto"/>
        <w:rPr>
          <w:rFonts w:ascii="Times New Roman" w:eastAsia="Tahoma" w:hAnsi="Times New Roman" w:cs="Times New Roman"/>
          <w:sz w:val="28"/>
          <w:szCs w:val="28"/>
          <w:shd w:val="clear" w:color="auto" w:fill="F9F9F9"/>
        </w:rPr>
      </w:pPr>
      <w:r>
        <w:rPr>
          <w:rFonts w:ascii="Times New Roman" w:eastAsia="Tahoma" w:hAnsi="Times New Roman" w:cs="Times New Roman"/>
          <w:sz w:val="28"/>
          <w:szCs w:val="28"/>
          <w:shd w:val="clear" w:color="auto" w:fill="F9F9F9"/>
        </w:rPr>
        <w:t>Nguyễn Phi Liêng</w:t>
      </w:r>
    </w:p>
    <w:p w14:paraId="6491FDE4" w14:textId="77777777" w:rsidR="00D81E0B" w:rsidRDefault="00EE2E4E">
      <w:pPr>
        <w:numPr>
          <w:ilvl w:val="0"/>
          <w:numId w:val="78"/>
        </w:numPr>
        <w:spacing w:beforeLines="100" w:before="240" w:afterLines="100" w:after="240" w:line="360" w:lineRule="auto"/>
        <w:rPr>
          <w:rFonts w:ascii="Times New Roman" w:eastAsia="Tahoma" w:hAnsi="Times New Roman" w:cs="Times New Roman"/>
          <w:sz w:val="28"/>
          <w:szCs w:val="28"/>
          <w:shd w:val="clear" w:color="auto" w:fill="F9F9F9"/>
        </w:rPr>
      </w:pPr>
      <w:r>
        <w:rPr>
          <w:rFonts w:ascii="Times New Roman" w:eastAsia="Tahoma" w:hAnsi="Times New Roman" w:cs="Times New Roman"/>
          <w:sz w:val="28"/>
          <w:szCs w:val="28"/>
          <w:shd w:val="clear" w:color="auto" w:fill="F9F9F9"/>
        </w:rPr>
        <w:t>Nguyễn Phi Ba</w:t>
      </w:r>
    </w:p>
    <w:p w14:paraId="4FC5EDF7" w14:textId="77777777" w:rsidR="00D81E0B" w:rsidRDefault="00EE2E4E">
      <w:pPr>
        <w:numPr>
          <w:ilvl w:val="0"/>
          <w:numId w:val="78"/>
        </w:numPr>
        <w:spacing w:beforeLines="100" w:before="240" w:afterLines="100" w:after="240" w:line="360" w:lineRule="auto"/>
        <w:rPr>
          <w:rFonts w:ascii="Times New Roman" w:eastAsia="Tahoma" w:hAnsi="Times New Roman" w:cs="Times New Roman"/>
          <w:sz w:val="28"/>
          <w:szCs w:val="28"/>
          <w:shd w:val="clear" w:color="auto" w:fill="F9F9F9"/>
        </w:rPr>
      </w:pPr>
      <w:r>
        <w:rPr>
          <w:rFonts w:ascii="Times New Roman" w:eastAsia="Tahoma" w:hAnsi="Times New Roman" w:cs="Times New Roman"/>
          <w:sz w:val="28"/>
          <w:szCs w:val="28"/>
          <w:shd w:val="clear" w:color="auto" w:fill="F9F9F9"/>
        </w:rPr>
        <w:t xml:space="preserve">Nguyễn Phi Tư</w:t>
      </w:r>
    </w:p>
    <w:p w14:paraId="77470A46" w14:textId="77777777" w:rsidR="00D81E0B" w:rsidRDefault="00EE2E4E">
      <w:pPr>
        <w:numPr>
          <w:ilvl w:val="0"/>
          <w:numId w:val="78"/>
        </w:numPr>
        <w:spacing w:beforeLines="100" w:before="240" w:afterLines="100" w:after="240" w:line="360" w:lineRule="auto"/>
        <w:rPr>
          <w:rFonts w:ascii="Times New Roman" w:eastAsia="Tahoma" w:hAnsi="Times New Roman" w:cs="Times New Roman"/>
          <w:sz w:val="28"/>
          <w:szCs w:val="28"/>
          <w:shd w:val="clear" w:color="auto" w:fill="F9F9F9"/>
        </w:rPr>
      </w:pPr>
      <w:r>
        <w:rPr>
          <w:rFonts w:ascii="Times New Roman" w:eastAsia="Tahoma" w:hAnsi="Times New Roman" w:cs="Times New Roman"/>
          <w:sz w:val="28"/>
          <w:szCs w:val="28"/>
          <w:shd w:val="clear" w:color="auto" w:fill="F9F9F9"/>
        </w:rPr>
        <w:t xml:space="preserve">Nguyễn Bảy - tảo vong</w:t>
      </w:r>
    </w:p>
    <w:p w14:paraId="7B620EB2" w14:textId="77777777" w:rsidR="00D81E0B" w:rsidRDefault="00EE2E4E">
      <w:pPr>
        <w:numPr>
          <w:ilvl w:val="0"/>
          <w:numId w:val="78"/>
        </w:numPr>
        <w:spacing w:beforeLines="100" w:before="240" w:afterLines="100" w:after="240" w:line="360" w:lineRule="auto"/>
        <w:rPr>
          <w:rFonts w:ascii="Times New Roman" w:eastAsia="Tahoma" w:hAnsi="Times New Roman" w:cs="Times New Roman"/>
          <w:sz w:val="28"/>
          <w:szCs w:val="28"/>
          <w:shd w:val="clear" w:color="auto" w:fill="F9F9F9"/>
        </w:rPr>
      </w:pPr>
      <w:r>
        <w:rPr>
          <w:rFonts w:ascii="Times New Roman" w:eastAsia="Tahoma" w:hAnsi="Times New Roman" w:cs="Times New Roman"/>
          <w:sz w:val="28"/>
          <w:szCs w:val="28"/>
          <w:shd w:val="clear" w:color="auto" w:fill="F9F9F9"/>
        </w:rPr>
        <w:t xml:space="preserve">Nguyễn Phi đỏ</w:t>
      </w:r>
    </w:p>
    <w:p w14:paraId="7BDAB8D3" w14:textId="77777777" w:rsidR="00D81E0B" w:rsidRDefault="00EE2E4E">
      <w:pPr>
        <w:numPr>
          <w:ilvl w:val="0"/>
          <w:numId w:val="78"/>
        </w:numPr>
        <w:spacing w:beforeLines="100" w:before="240" w:afterLines="100" w:after="240" w:line="360" w:lineRule="auto"/>
        <w:rPr>
          <w:rFonts w:ascii="Times New Roman" w:eastAsia="Tahoma" w:hAnsi="Times New Roman" w:cs="Times New Roman"/>
          <w:sz w:val="28"/>
          <w:szCs w:val="28"/>
          <w:shd w:val="clear" w:color="auto" w:fill="F9F9F9"/>
        </w:rPr>
      </w:pPr>
      <w:r>
        <w:rPr>
          <w:rFonts w:ascii="Times New Roman" w:eastAsia="Tahoma" w:hAnsi="Times New Roman" w:cs="Times New Roman"/>
          <w:sz w:val="28"/>
          <w:szCs w:val="28"/>
          <w:shd w:val="clear" w:color="auto" w:fill="F9F9F9"/>
        </w:rPr>
        <w:t xml:space="preserve">Nguyễn thị Đệ</w:t>
      </w:r>
    </w:p>
    <w:p w14:paraId="10F161BA" w14:textId="77777777" w:rsidR="00D81E0B" w:rsidRDefault="00EE2E4E">
      <w:pPr>
        <w:numPr>
          <w:ilvl w:val="0"/>
          <w:numId w:val="78"/>
        </w:numPr>
        <w:spacing w:beforeLines="100" w:before="240" w:afterLines="100" w:after="240" w:line="360" w:lineRule="auto"/>
        <w:rPr>
          <w:rFonts w:ascii="Times New Roman" w:eastAsia="Tahoma" w:hAnsi="Times New Roman" w:cs="Times New Roman"/>
          <w:sz w:val="28"/>
          <w:szCs w:val="28"/>
          <w:shd w:val="clear" w:color="auto" w:fill="F9F9F9"/>
        </w:rPr>
      </w:pPr>
      <w:r>
        <w:rPr>
          <w:rFonts w:ascii="Times New Roman" w:eastAsia="Tahoma" w:hAnsi="Times New Roman" w:cs="Times New Roman"/>
          <w:sz w:val="28"/>
          <w:szCs w:val="28"/>
          <w:shd w:val="clear" w:color="auto" w:fill="F9F9F9"/>
        </w:rPr>
        <w:t xml:space="preserve">Nguyễn thị Sáu</w:t>
      </w:r>
    </w:p>
    <w:p w14:paraId="173EE5C7" w14:textId="77777777" w:rsidR="00D81E0B" w:rsidRDefault="00EE2E4E">
      <w:pPr>
        <w:numPr>
          <w:ilvl w:val="0"/>
          <w:numId w:val="78"/>
        </w:numPr>
        <w:spacing w:beforeLines="100" w:before="240" w:afterLines="100" w:after="240" w:line="360" w:lineRule="auto"/>
        <w:rPr>
          <w:rFonts w:ascii="Times New Roman" w:eastAsia="Tahoma" w:hAnsi="Times New Roman" w:cs="Times New Roman"/>
          <w:sz w:val="28"/>
          <w:szCs w:val="28"/>
          <w:shd w:val="clear" w:color="auto" w:fill="F9F9F9"/>
        </w:rPr>
      </w:pPr>
      <w:r>
        <w:rPr>
          <w:rFonts w:ascii="Times New Roman" w:eastAsia="Tahoma" w:hAnsi="Times New Roman" w:cs="Times New Roman"/>
          <w:sz w:val="28"/>
          <w:szCs w:val="28"/>
          <w:shd w:val="clear" w:color="auto" w:fill="F9F9F9"/>
        </w:rPr>
        <w:t>Nguyễn Thị Con</w:t>
      </w:r>
    </w:p>
    <w:p w14:paraId="6301C886" w14:textId="77777777" w:rsidR="00D81E0B" w:rsidRDefault="00D81E0B"/>
    <w:p w14:paraId="5676B696" w14:textId="77777777" w:rsidR="00D81E0B" w:rsidRDefault="00D81E0B"/>
    <w:p w14:paraId="234786A4" w14:textId="77777777" w:rsidR="00D81E0B" w:rsidRDefault="00EE2E4E">
      <w:pPr>
        <w:pStyle w:val="Heading3"/>
        <w:jc w:val="center"/>
        <w:rPr>
          <w:rFonts w:ascii="Times New Roman" w:hAnsi="Times New Roman" w:hint="default"/>
          <w:sz w:val="32"/>
          <w:szCs w:val="32"/>
        </w:rPr>
      </w:pPr>
      <w:bookmarkStart w:id="197" w:name="_Toc227586027"/>
      <w:r>
        <w:rPr>
          <w:rFonts w:ascii="Times New Roman" w:hAnsi="Times New Roman" w:hint="default"/>
          <w:sz w:val="32"/>
          <w:szCs w:val="32"/>
        </w:rPr>
        <w:t xml:space="preserve">ĐỜI THỨ 11  ĐẠI TỘC, THỨ 4 CHI PHÁI ĐỆ TAM</w:t>
      </w:r>
      <w:bookmarkEnd w:id="197"/>
      <w:r>
        <w:rPr>
          <w:rFonts w:ascii="Times New Roman" w:hAnsi="Times New Roman" w:hint="default"/>
          <w:sz w:val="32"/>
          <w:szCs w:val="32"/>
        </w:rPr>
        <w:t xml:space="preserve">  </w:t>
      </w:r>
    </w:p>
    <w:p w14:paraId="0A04F582" w14:textId="77777777" w:rsidR="00D81E0B" w:rsidRDefault="00EE2E4E">
      <w:pPr>
        <w:pStyle w:val="Heading4"/>
        <w:ind w:left="63"/>
        <w:jc w:val="center"/>
      </w:pPr>
      <w:r>
        <w:rPr>
          <w:rFonts w:ascii="Times New Roman" w:eastAsia="Tahoma" w:hAnsi="Times New Roman" w:cs="Times New Roman"/>
          <w:shd w:val="clear" w:color="auto" w:fill="F9F9F9"/>
        </w:rPr>
        <w:t xml:space="preserve"> </w:t>
      </w:r>
      <w:bookmarkStart w:id="198" w:name="_Toc227586028"/>
      <w:r>
        <w:t>11.4.1.     Nguyễn Phi Toại</w:t>
      </w:r>
      <w:bookmarkEnd w:id="198"/>
    </w:p>
    <w:p w14:paraId="7B4B2AFB" w14:textId="77777777" w:rsidR="00D81E0B" w:rsidRDefault="00EE2E4E">
      <w:pPr>
        <w:spacing w:line="360" w:lineRule="auto"/>
        <w:jc w:val="center"/>
        <w:rPr>
          <w:rFonts w:ascii="Times New Roman" w:hAnsi="Times New Roman" w:cs="Times New Roman"/>
          <w:i/>
          <w:iCs/>
          <w:sz w:val="28"/>
          <w:szCs w:val="28"/>
        </w:rPr>
      </w:pPr>
      <w:r>
        <w:rPr>
          <w:rFonts w:ascii="Times New Roman" w:hAnsi="Times New Roman" w:cs="Times New Roman"/>
          <w:sz w:val="28"/>
          <w:szCs w:val="28"/>
          <w:lang w:val="vi-VN"/>
        </w:rPr>
        <w:t>C</w:t>
      </w:r>
      <w:r>
        <w:rPr>
          <w:rFonts w:ascii="Times New Roman" w:hAnsi="Times New Roman" w:cs="Times New Roman"/>
          <w:i/>
          <w:iCs/>
          <w:sz w:val="28"/>
          <w:szCs w:val="28"/>
        </w:rPr>
        <w:t xml:space="preserve">on của ông Nguyễn Phi Khiển, cháu ông Phi Quản</w:t>
      </w:r>
    </w:p>
    <w:p w14:paraId="0DBCC637" w14:textId="77777777" w:rsidR="00D81E0B" w:rsidRDefault="00EE2E4E">
      <w:pPr>
        <w:spacing w:line="360" w:lineRule="auto"/>
        <w:jc w:val="center"/>
        <w:rPr>
          <w:rFonts w:ascii="Times New Roman" w:hAnsi="Times New Roman" w:cs="Times New Roman"/>
          <w:i/>
          <w:iCs/>
          <w:sz w:val="28"/>
          <w:szCs w:val="28"/>
          <w:lang w:val="vi-VN"/>
        </w:rPr>
      </w:pPr>
      <w:r>
        <w:rPr>
          <w:rFonts w:ascii="Times New Roman" w:hAnsi="Times New Roman" w:cs="Times New Roman"/>
          <w:i/>
          <w:iCs/>
          <w:sz w:val="28"/>
          <w:szCs w:val="28"/>
          <w:lang w:val="vi-VN"/>
        </w:rPr>
        <w:t xml:space="preserve">Húy Phi </w:t>
      </w:r>
      <w:r>
        <w:rPr>
          <w:rFonts w:ascii="Times New Roman" w:hAnsi="Times New Roman" w:cs="Times New Roman"/>
          <w:i/>
          <w:iCs/>
          <w:sz w:val="28"/>
          <w:szCs w:val="28"/>
        </w:rPr>
        <w:t>Toại</w:t>
      </w:r>
      <w:r>
        <w:rPr>
          <w:rFonts w:ascii="Times New Roman" w:hAnsi="Times New Roman" w:cs="Times New Roman"/>
          <w:i/>
          <w:iCs/>
          <w:sz w:val="28"/>
          <w:szCs w:val="28"/>
          <w:lang w:val="vi-VN"/>
        </w:rPr>
        <w:t xml:space="preserve">; </w:t>
      </w:r>
    </w:p>
    <w:p w14:paraId="1E0CD62B" w14:textId="77777777" w:rsidR="00D81E0B" w:rsidRDefault="00EE2E4E">
      <w:pPr>
        <w:spacing w:line="360" w:lineRule="auto"/>
        <w:jc w:val="center"/>
        <w:rPr>
          <w:rFonts w:ascii="Times New Roman" w:hAnsi="Times New Roman" w:cs="Times New Roman"/>
          <w:sz w:val="28"/>
          <w:szCs w:val="28"/>
        </w:rPr>
      </w:pPr>
      <w:r>
        <w:rPr>
          <w:rFonts w:ascii="Times New Roman" w:hAnsi="Times New Roman" w:cs="Times New Roman"/>
          <w:i/>
          <w:iCs/>
          <w:sz w:val="28"/>
          <w:szCs w:val="28"/>
        </w:rPr>
        <w:lastRenderedPageBreak/>
        <w:t xml:space="preserve">Tỉ, kị, mộ bất tường</w:t>
      </w:r>
    </w:p>
    <w:p w14:paraId="6D80ED36" w14:textId="77777777" w:rsidR="00D81E0B" w:rsidRDefault="00D81E0B"/>
    <w:p w14:paraId="0619164C" w14:textId="77777777" w:rsidR="00D81E0B" w:rsidRDefault="00EE2E4E">
      <w:pPr>
        <w:pStyle w:val="Heading4"/>
        <w:ind w:left="63"/>
        <w:jc w:val="center"/>
      </w:pPr>
      <w:r>
        <w:rPr>
          <w:rFonts w:ascii="Times New Roman" w:eastAsia="Tahoma" w:hAnsi="Times New Roman" w:cs="Times New Roman"/>
          <w:shd w:val="clear" w:color="auto" w:fill="F9F9F9"/>
        </w:rPr>
        <w:t xml:space="preserve"> </w:t>
      </w:r>
      <w:bookmarkStart w:id="199" w:name="_Toc227586029"/>
      <w:r>
        <w:t>11.4.2.     Nguyễn Phi Thành</w:t>
      </w:r>
      <w:bookmarkEnd w:id="199"/>
    </w:p>
    <w:p w14:paraId="0B7927D2" w14:textId="77777777" w:rsidR="00D81E0B" w:rsidRDefault="00EE2E4E">
      <w:pPr>
        <w:pStyle w:val="Heading4"/>
        <w:ind w:left="63"/>
        <w:jc w:val="center"/>
      </w:pPr>
      <w:r>
        <w:rPr>
          <w:rFonts w:ascii="Times New Roman" w:eastAsia="Tahoma" w:hAnsi="Times New Roman" w:cs="Times New Roman"/>
          <w:shd w:val="clear" w:color="auto" w:fill="F9F9F9"/>
        </w:rPr>
        <w:t xml:space="preserve"> </w:t>
      </w:r>
      <w:bookmarkStart w:id="200" w:name="_Toc227586030"/>
      <w:r>
        <w:t xml:space="preserve">11.4.3.     Nguyễn Phi Vạn</w:t>
      </w:r>
      <w:bookmarkEnd w:id="200"/>
    </w:p>
    <w:p w14:paraId="41F95E55" w14:textId="77777777" w:rsidR="00D81E0B" w:rsidRDefault="00EE2E4E">
      <w:pPr>
        <w:pStyle w:val="Heading4"/>
        <w:ind w:left="63"/>
        <w:jc w:val="center"/>
      </w:pPr>
      <w:r>
        <w:rPr>
          <w:rFonts w:ascii="Times New Roman" w:eastAsia="Tahoma" w:hAnsi="Times New Roman" w:cs="Times New Roman"/>
          <w:shd w:val="clear" w:color="auto" w:fill="F9F9F9"/>
        </w:rPr>
        <w:t xml:space="preserve"> </w:t>
      </w:r>
      <w:bookmarkStart w:id="201" w:name="_Toc227586031"/>
      <w:r>
        <w:t>11.4.4.     Nguyễn Phi Cu</w:t>
      </w:r>
      <w:bookmarkEnd w:id="201"/>
    </w:p>
    <w:p w14:paraId="16A4C1D1" w14:textId="77777777" w:rsidR="00D81E0B" w:rsidRDefault="00EE2E4E">
      <w:pPr>
        <w:pStyle w:val="Heading4"/>
        <w:ind w:left="63"/>
        <w:jc w:val="center"/>
      </w:pPr>
      <w:r>
        <w:rPr>
          <w:rFonts w:ascii="Times New Roman" w:eastAsia="Tahoma" w:hAnsi="Times New Roman" w:cs="Times New Roman"/>
          <w:shd w:val="clear" w:color="auto" w:fill="F9F9F9"/>
        </w:rPr>
        <w:t xml:space="preserve"> </w:t>
      </w:r>
      <w:bookmarkStart w:id="202" w:name="_Toc227586032"/>
      <w:r>
        <w:t>11.4.5.     Nguyễn Phi Truyện</w:t>
      </w:r>
      <w:bookmarkEnd w:id="202"/>
    </w:p>
    <w:p w14:paraId="49AC27B9" w14:textId="77777777" w:rsidR="00D81E0B" w:rsidRDefault="00EE2E4E">
      <w:pPr>
        <w:pStyle w:val="Heading4"/>
        <w:ind w:left="63"/>
        <w:jc w:val="center"/>
      </w:pPr>
      <w:r>
        <w:rPr>
          <w:rFonts w:ascii="Times New Roman" w:eastAsia="Tahoma" w:hAnsi="Times New Roman" w:cs="Times New Roman"/>
          <w:shd w:val="clear" w:color="auto" w:fill="F9F9F9"/>
        </w:rPr>
        <w:t xml:space="preserve"> </w:t>
      </w:r>
      <w:bookmarkStart w:id="203" w:name="_Toc227586033"/>
      <w:r>
        <w:t xml:space="preserve">11.4.6.     Nguyễn Phi Út</w:t>
      </w:r>
      <w:bookmarkEnd w:id="203"/>
    </w:p>
    <w:p w14:paraId="6C7CB1E8" w14:textId="77777777" w:rsidR="00D81E0B" w:rsidRDefault="00EE2E4E">
      <w:pPr>
        <w:pStyle w:val="Heading4"/>
        <w:ind w:left="63"/>
        <w:jc w:val="center"/>
      </w:pPr>
      <w:r>
        <w:rPr>
          <w:rFonts w:ascii="Times New Roman" w:eastAsia="Tahoma" w:hAnsi="Times New Roman" w:cs="Times New Roman"/>
          <w:shd w:val="clear" w:color="auto" w:fill="F9F9F9"/>
        </w:rPr>
        <w:t xml:space="preserve"> </w:t>
      </w:r>
      <w:bookmarkStart w:id="204" w:name="_Toc227586034"/>
      <w:r>
        <w:t>11.4.7.     Nguyễn Phi Cu</w:t>
      </w:r>
      <w:bookmarkEnd w:id="204"/>
    </w:p>
    <w:p w14:paraId="06C1F8FC" w14:textId="77777777" w:rsidR="00D81E0B" w:rsidRDefault="00EE2E4E">
      <w:pPr>
        <w:pStyle w:val="Heading4"/>
        <w:ind w:left="63"/>
        <w:jc w:val="center"/>
      </w:pPr>
      <w:r>
        <w:rPr>
          <w:rFonts w:ascii="Times New Roman" w:eastAsia="Tahoma" w:hAnsi="Times New Roman" w:cs="Times New Roman"/>
          <w:shd w:val="clear" w:color="auto" w:fill="F9F9F9"/>
        </w:rPr>
        <w:t xml:space="preserve"> </w:t>
      </w:r>
      <w:bookmarkStart w:id="205" w:name="_Toc227586035"/>
      <w:r>
        <w:t xml:space="preserve">11.4.8.     Nguyễn Phi Mặc</w:t>
      </w:r>
      <w:bookmarkEnd w:id="205"/>
    </w:p>
    <w:p w14:paraId="5A799E02" w14:textId="77777777" w:rsidR="00D81E0B" w:rsidRDefault="00EE2E4E">
      <w:pPr>
        <w:pStyle w:val="Heading4"/>
        <w:ind w:left="63"/>
        <w:jc w:val="center"/>
      </w:pPr>
      <w:r>
        <w:rPr>
          <w:rFonts w:ascii="Times New Roman" w:eastAsia="Tahoma" w:hAnsi="Times New Roman" w:cs="Times New Roman"/>
          <w:shd w:val="clear" w:color="auto" w:fill="F9F9F9"/>
        </w:rPr>
        <w:t xml:space="preserve"> </w:t>
      </w:r>
      <w:bookmarkStart w:id="206" w:name="_Toc227586036"/>
      <w:r>
        <w:t>11.4.9.     Nguyễn Phi Liêng</w:t>
      </w:r>
      <w:bookmarkEnd w:id="206"/>
    </w:p>
    <w:p w14:paraId="06AF90FD" w14:textId="77777777" w:rsidR="00D81E0B" w:rsidRDefault="00EE2E4E">
      <w:pPr>
        <w:pStyle w:val="Heading4"/>
        <w:ind w:left="63"/>
        <w:jc w:val="center"/>
      </w:pPr>
      <w:r>
        <w:rPr>
          <w:rFonts w:ascii="Times New Roman" w:eastAsia="Tahoma" w:hAnsi="Times New Roman" w:cs="Times New Roman"/>
          <w:shd w:val="clear" w:color="auto" w:fill="F9F9F9"/>
        </w:rPr>
        <w:t xml:space="preserve"> </w:t>
      </w:r>
      <w:bookmarkStart w:id="207" w:name="_Toc227586037"/>
      <w:r>
        <w:t>11.4.10.     Nguyễn Phi Ba</w:t>
      </w:r>
      <w:bookmarkEnd w:id="207"/>
    </w:p>
    <w:p w14:paraId="185A00B8" w14:textId="77777777" w:rsidR="00D81E0B" w:rsidRDefault="00EE2E4E">
      <w:pPr>
        <w:pStyle w:val="Heading4"/>
        <w:ind w:left="63"/>
        <w:jc w:val="center"/>
      </w:pPr>
      <w:r>
        <w:rPr>
          <w:rFonts w:ascii="Times New Roman" w:eastAsia="Tahoma" w:hAnsi="Times New Roman" w:cs="Times New Roman"/>
          <w:shd w:val="clear" w:color="auto" w:fill="F9F9F9"/>
        </w:rPr>
        <w:t xml:space="preserve"> </w:t>
      </w:r>
      <w:bookmarkStart w:id="208" w:name="_Toc227586038"/>
      <w:r>
        <w:t xml:space="preserve">11.4.11.     Nguyễn Phi Tư</w:t>
      </w:r>
      <w:bookmarkEnd w:id="208"/>
    </w:p>
    <w:p w14:paraId="4FDA5F45" w14:textId="77777777" w:rsidR="00D81E0B" w:rsidRDefault="00D81E0B"/>
    <w:p w14:paraId="0785BE66" w14:textId="77777777" w:rsidR="00D81E0B" w:rsidRDefault="00D81E0B"/>
    <w:p w14:paraId="30E60AD9" w14:textId="77777777" w:rsidR="00D81E0B" w:rsidRDefault="00D81E0B"/>
    <w:p w14:paraId="043AFEBA" w14:textId="77777777" w:rsidR="00D81E0B" w:rsidRDefault="00EE2E4E">
      <w:pPr>
        <w:pStyle w:val="Heading3"/>
        <w:jc w:val="center"/>
        <w:rPr>
          <w:rFonts w:ascii="Times New Roman" w:hAnsi="Times New Roman" w:hint="default"/>
          <w:sz w:val="32"/>
          <w:szCs w:val="32"/>
        </w:rPr>
      </w:pPr>
      <w:bookmarkStart w:id="209" w:name="_Toc227586039"/>
      <w:r>
        <w:rPr>
          <w:rFonts w:ascii="Times New Roman" w:hAnsi="Times New Roman" w:hint="default"/>
          <w:sz w:val="32"/>
          <w:szCs w:val="32"/>
        </w:rPr>
        <w:t xml:space="preserve">ĐỜI THỨ 12  ĐẠI TỘC, THỨ 5 CHI PHÁI ĐỆ TAM</w:t>
      </w:r>
      <w:bookmarkEnd w:id="209"/>
      <w:r>
        <w:rPr>
          <w:rFonts w:ascii="Times New Roman" w:hAnsi="Times New Roman" w:hint="default"/>
          <w:sz w:val="32"/>
          <w:szCs w:val="32"/>
        </w:rPr>
        <w:t xml:space="preserve">  </w:t>
      </w:r>
    </w:p>
    <w:p w14:paraId="664ADB84" w14:textId="77777777" w:rsidR="00D81E0B" w:rsidRDefault="00EE2E4E">
      <w:pPr>
        <w:pStyle w:val="Heading4"/>
        <w:ind w:left="63"/>
        <w:jc w:val="center"/>
      </w:pPr>
      <w:r>
        <w:rPr>
          <w:rFonts w:ascii="Times New Roman" w:eastAsia="Tahoma" w:hAnsi="Times New Roman" w:cs="Times New Roman"/>
          <w:shd w:val="clear" w:color="auto" w:fill="F9F9F9"/>
        </w:rPr>
        <w:t xml:space="preserve"> </w:t>
      </w:r>
      <w:bookmarkStart w:id="210" w:name="_Toc227586040"/>
      <w:r>
        <w:t>12.5.1.     Nguyễn Phi Năm</w:t>
      </w:r>
      <w:bookmarkEnd w:id="210"/>
    </w:p>
    <w:p w14:paraId="60D44EC3" w14:textId="77777777" w:rsidR="00D81E0B" w:rsidRDefault="00EE2E4E">
      <w:pPr>
        <w:pStyle w:val="Heading4"/>
        <w:ind w:left="63"/>
        <w:jc w:val="center"/>
      </w:pPr>
      <w:r>
        <w:rPr>
          <w:rFonts w:ascii="Times New Roman" w:eastAsia="Tahoma" w:hAnsi="Times New Roman" w:cs="Times New Roman"/>
          <w:shd w:val="clear" w:color="auto" w:fill="F9F9F9"/>
        </w:rPr>
        <w:t xml:space="preserve"> </w:t>
      </w:r>
      <w:bookmarkStart w:id="211" w:name="_Toc227586041"/>
      <w:r>
        <w:t>12.5.2.     Nguyễn Phi Hai</w:t>
      </w:r>
      <w:bookmarkEnd w:id="211"/>
    </w:p>
    <w:p w14:paraId="4BDE79B0" w14:textId="77777777" w:rsidR="00D81E0B" w:rsidRDefault="00EE2E4E">
      <w:pPr>
        <w:pStyle w:val="Heading4"/>
        <w:ind w:left="63"/>
        <w:jc w:val="center"/>
      </w:pPr>
      <w:r>
        <w:rPr>
          <w:rFonts w:ascii="Times New Roman" w:eastAsia="Tahoma" w:hAnsi="Times New Roman" w:cs="Times New Roman"/>
          <w:shd w:val="clear" w:color="auto" w:fill="F9F9F9"/>
        </w:rPr>
        <w:t xml:space="preserve"> </w:t>
      </w:r>
      <w:bookmarkStart w:id="212" w:name="_Toc227586042"/>
      <w:r>
        <w:t>12.5.3.     Nguyễn Phi Hoan</w:t>
      </w:r>
      <w:bookmarkEnd w:id="212"/>
    </w:p>
    <w:p w14:paraId="30EF2F87" w14:textId="77777777" w:rsidR="00D81E0B" w:rsidRDefault="00D81E0B"/>
    <w:p w14:paraId="62FF18AB" w14:textId="77777777" w:rsidR="00D81E0B" w:rsidRDefault="00D81E0B"/>
    <w:p w14:paraId="6F625506" w14:textId="77777777" w:rsidR="00D81E0B" w:rsidRDefault="00EE2E4E">
      <w:pPr>
        <w:pStyle w:val="Heading3"/>
        <w:jc w:val="center"/>
        <w:rPr>
          <w:rFonts w:ascii="Times New Roman" w:hAnsi="Times New Roman" w:hint="default"/>
          <w:sz w:val="32"/>
          <w:szCs w:val="32"/>
        </w:rPr>
      </w:pPr>
      <w:bookmarkStart w:id="213" w:name="_Toc227586043"/>
      <w:r>
        <w:rPr>
          <w:rFonts w:ascii="Times New Roman" w:hAnsi="Times New Roman" w:hint="default"/>
          <w:sz w:val="32"/>
          <w:szCs w:val="32"/>
        </w:rPr>
        <w:lastRenderedPageBreak/>
        <w:t xml:space="preserve">ĐỜI THỨ 13  ĐẠI TỘC, THỨ 6 CHI PHÁI ĐỆ TAM</w:t>
      </w:r>
      <w:bookmarkEnd w:id="213"/>
      <w:r>
        <w:rPr>
          <w:rFonts w:ascii="Times New Roman" w:hAnsi="Times New Roman" w:hint="default"/>
          <w:sz w:val="32"/>
          <w:szCs w:val="32"/>
        </w:rPr>
        <w:t xml:space="preserve">  </w:t>
      </w:r>
    </w:p>
    <w:p w14:paraId="2A64BF84" w14:textId="77777777" w:rsidR="00D81E0B" w:rsidRDefault="00EE2E4E">
      <w:pPr>
        <w:pStyle w:val="Heading4"/>
        <w:ind w:left="63"/>
        <w:jc w:val="center"/>
      </w:pPr>
      <w:r>
        <w:rPr>
          <w:rFonts w:ascii="Times New Roman" w:eastAsia="Tahoma" w:hAnsi="Times New Roman" w:cs="Times New Roman"/>
          <w:shd w:val="clear" w:color="auto" w:fill="F9F9F9"/>
        </w:rPr>
        <w:t xml:space="preserve"> </w:t>
      </w:r>
      <w:bookmarkStart w:id="214" w:name="_Toc227586044"/>
      <w:r>
        <w:t>13.6.1.     Nguyễn Phi Chiển</w:t>
      </w:r>
      <w:bookmarkEnd w:id="214"/>
    </w:p>
    <w:p w14:paraId="7613FA00" w14:textId="77777777" w:rsidR="00D81E0B" w:rsidRDefault="00EE2E4E">
      <w:pPr>
        <w:pStyle w:val="Heading4"/>
        <w:ind w:left="63"/>
        <w:jc w:val="center"/>
        <w:rPr>
          <w:rFonts w:ascii="Times New Roman" w:eastAsia="Tahoma" w:hAnsi="Times New Roman" w:cs="Times New Roman"/>
          <w:shd w:val="clear" w:color="auto" w:fill="F9F9F9"/>
        </w:rPr>
      </w:pPr>
      <w:r>
        <w:rPr>
          <w:rFonts w:ascii="Times New Roman" w:eastAsia="Tahoma" w:hAnsi="Times New Roman" w:cs="Times New Roman"/>
          <w:shd w:val="clear" w:color="auto" w:fill="F9F9F9"/>
        </w:rPr>
        <w:t xml:space="preserve"> </w:t>
      </w:r>
      <w:bookmarkStart w:id="215" w:name="_Toc227586045"/>
      <w:r>
        <w:rPr>
          <w:rFonts w:ascii="Times New Roman" w:eastAsia="Tahoma" w:hAnsi="Times New Roman" w:cs="Times New Roman"/>
          <w:shd w:val="clear" w:color="auto" w:fill="F9F9F9"/>
        </w:rPr>
        <w:t>13.6.2.     Nguyễn Phi Long</w:t>
      </w:r>
      <w:bookmarkEnd w:id="215"/>
    </w:p>
    <w:p w14:paraId="776AC40A" w14:textId="77777777" w:rsidR="00D81E0B" w:rsidRDefault="00EE2E4E">
      <w:pPr>
        <w:pStyle w:val="Heading3"/>
        <w:jc w:val="center"/>
        <w:rPr>
          <w:rFonts w:ascii="Times New Roman" w:hAnsi="Times New Roman" w:hint="default"/>
          <w:sz w:val="32"/>
          <w:szCs w:val="32"/>
        </w:rPr>
      </w:pPr>
      <w:bookmarkStart w:id="216" w:name="_Toc227586046"/>
      <w:r>
        <w:rPr>
          <w:rFonts w:ascii="Times New Roman" w:hAnsi="Times New Roman" w:hint="default"/>
          <w:sz w:val="32"/>
          <w:szCs w:val="32"/>
        </w:rPr>
        <w:t xml:space="preserve">ĐỜI THỨ 14  ĐẠI TỘC, THỨ 7 CHI PHÁI ĐỆ TAM</w:t>
      </w:r>
      <w:bookmarkEnd w:id="216"/>
      <w:r>
        <w:rPr>
          <w:rFonts w:ascii="Times New Roman" w:hAnsi="Times New Roman" w:hint="default"/>
          <w:sz w:val="32"/>
          <w:szCs w:val="32"/>
        </w:rPr>
        <w:t xml:space="preserve">  </w:t>
      </w:r>
    </w:p>
    <w:p w14:paraId="55EF9F27" w14:textId="77777777" w:rsidR="00D81E0B" w:rsidRDefault="00EE2E4E">
      <w:pPr>
        <w:pStyle w:val="Heading4"/>
        <w:ind w:left="63"/>
        <w:jc w:val="center"/>
      </w:pPr>
      <w:r>
        <w:rPr>
          <w:rFonts w:ascii="Times New Roman" w:eastAsia="Tahoma" w:hAnsi="Times New Roman" w:cs="Times New Roman"/>
          <w:shd w:val="clear" w:color="auto" w:fill="F9F9F9"/>
        </w:rPr>
        <w:t xml:space="preserve"> </w:t>
      </w:r>
      <w:bookmarkStart w:id="217" w:name="_Toc227586047"/>
      <w:r>
        <w:t>14.7.1.     Nguyễn Phi Công</w:t>
      </w:r>
      <w:bookmarkEnd w:id="217"/>
    </w:p>
    <w:p w14:paraId="64B98E2E" w14:textId="77777777" w:rsidR="00D81E0B" w:rsidRDefault="00EE2E4E">
      <w:pPr>
        <w:pStyle w:val="Heading4"/>
        <w:ind w:left="63"/>
        <w:jc w:val="center"/>
        <w:rPr>
          <w:rFonts w:ascii="Times New Roman" w:eastAsia="Tahoma" w:hAnsi="Times New Roman" w:cs="Times New Roman"/>
          <w:shd w:val="clear" w:color="auto" w:fill="F9F9F9"/>
        </w:rPr>
      </w:pPr>
      <w:r>
        <w:rPr>
          <w:rFonts w:ascii="Times New Roman" w:eastAsia="Tahoma" w:hAnsi="Times New Roman" w:cs="Times New Roman"/>
          <w:shd w:val="clear" w:color="auto" w:fill="F9F9F9"/>
        </w:rPr>
        <w:t xml:space="preserve"> </w:t>
      </w:r>
      <w:bookmarkStart w:id="218" w:name="_Toc227586048"/>
      <w:r>
        <w:rPr>
          <w:rFonts w:ascii="Times New Roman" w:eastAsia="Tahoma" w:hAnsi="Times New Roman" w:cs="Times New Roman"/>
          <w:shd w:val="clear" w:color="auto" w:fill="F9F9F9"/>
        </w:rPr>
        <w:t>14.7.2.     Nguyễn Phi Hà</w:t>
      </w:r>
      <w:bookmarkEnd w:id="218"/>
    </w:p>
    <w:p w14:paraId="3D9073F2" w14:textId="77777777" w:rsidR="00D81E0B" w:rsidRDefault="00D81E0B"/>
    <w:p w14:paraId="69BCE0B4" w14:textId="77777777" w:rsidR="00D81E0B" w:rsidRDefault="00EE2E4E">
      <w:pPr>
        <w:pStyle w:val="Heading3"/>
        <w:jc w:val="center"/>
        <w:rPr>
          <w:rFonts w:ascii="Times New Roman" w:hAnsi="Times New Roman" w:hint="default"/>
          <w:sz w:val="32"/>
          <w:szCs w:val="32"/>
        </w:rPr>
      </w:pPr>
      <w:bookmarkStart w:id="219" w:name="_Toc227586049"/>
      <w:r>
        <w:rPr>
          <w:rFonts w:ascii="Times New Roman" w:hAnsi="Times New Roman" w:hint="default"/>
          <w:sz w:val="32"/>
          <w:szCs w:val="32"/>
        </w:rPr>
        <w:t xml:space="preserve">ĐỜI THỨ 15  ĐẠI TỘC, THỨ 8 CHI PHÁI ĐỆ TAM</w:t>
      </w:r>
      <w:bookmarkEnd w:id="219"/>
      <w:r>
        <w:rPr>
          <w:rFonts w:ascii="Times New Roman" w:hAnsi="Times New Roman" w:hint="default"/>
          <w:sz w:val="32"/>
          <w:szCs w:val="32"/>
        </w:rPr>
        <w:t xml:space="preserve">  </w:t>
      </w:r>
    </w:p>
    <w:p w14:paraId="0E0558C6" w14:textId="77777777" w:rsidR="00D81E0B" w:rsidRDefault="00EE2E4E">
      <w:pPr>
        <w:pStyle w:val="Heading4"/>
        <w:ind w:left="63"/>
        <w:jc w:val="center"/>
      </w:pPr>
      <w:r>
        <w:rPr>
          <w:rFonts w:ascii="Times New Roman" w:eastAsia="Tahoma" w:hAnsi="Times New Roman" w:cs="Times New Roman"/>
          <w:shd w:val="clear" w:color="auto" w:fill="F9F9F9"/>
        </w:rPr>
        <w:t xml:space="preserve"> </w:t>
      </w:r>
      <w:bookmarkStart w:id="220" w:name="_Toc227586050"/>
      <w:r>
        <w:t>15.8.1.     Nguyễn Phi Việt Anh</w:t>
      </w:r>
      <w:bookmarkEnd w:id="220"/>
    </w:p>
    <w:p w14:paraId="7E2B4F4F" w14:textId="77777777" w:rsidR="00D81E0B" w:rsidRDefault="00EE2E4E">
      <w:pPr>
        <w:pStyle w:val="Heading4"/>
        <w:ind w:left="63"/>
        <w:jc w:val="center"/>
        <w:rPr>
          <w:rFonts w:ascii="Times New Roman" w:eastAsia="Tahoma" w:hAnsi="Times New Roman" w:cs="Times New Roman"/>
          <w:shd w:val="clear" w:color="auto" w:fill="F9F9F9"/>
        </w:rPr>
      </w:pPr>
      <w:r>
        <w:rPr>
          <w:rFonts w:ascii="Times New Roman" w:eastAsia="Tahoma" w:hAnsi="Times New Roman" w:cs="Times New Roman"/>
          <w:shd w:val="clear" w:color="auto" w:fill="F9F9F9"/>
        </w:rPr>
        <w:t xml:space="preserve"> </w:t>
      </w:r>
      <w:bookmarkStart w:id="221" w:name="_Toc227586051"/>
      <w:r>
        <w:rPr>
          <w:rFonts w:ascii="Times New Roman" w:eastAsia="Tahoma" w:hAnsi="Times New Roman" w:cs="Times New Roman"/>
          <w:shd w:val="clear" w:color="auto" w:fill="F9F9F9"/>
        </w:rPr>
        <w:t>15.8.2.     Nguyễn Phi Huy</w:t>
      </w:r>
      <w:bookmarkEnd w:id="221"/>
    </w:p>
    <w:p w14:paraId="5E8E906B" w14:textId="77777777" w:rsidR="00D81E0B" w:rsidRDefault="00D81E0B"/>
    <w:p w14:paraId="1E47497E" w14:textId="77777777" w:rsidR="00D81E0B" w:rsidRDefault="00D81E0B"/>
    <w:p w14:paraId="2FDB1A7A" w14:textId="77777777" w:rsidR="00D81E0B" w:rsidRDefault="00D81E0B"/>
    <w:p w14:paraId="03937A8A" w14:textId="77777777" w:rsidR="00D81E0B" w:rsidRDefault="00D81E0B">
      <w:pPr>
        <w:rPr>
          <w:rFonts w:ascii="Times New Roman" w:hAnsi="Times New Roman" w:cs="Times New Roman"/>
          <w:sz w:val="28"/>
          <w:szCs w:val="28"/>
        </w:rPr>
      </w:pPr>
    </w:p>
    <w:p w14:paraId="4BD0A6CC" w14:textId="77777777" w:rsidR="00D81E0B" w:rsidRDefault="00EE2E4E">
      <w:pPr>
        <w:rPr>
          <w:rFonts w:ascii="Times New Roman" w:hAnsi="Times New Roman" w:cs="Times New Roman"/>
          <w:sz w:val="28"/>
          <w:szCs w:val="28"/>
        </w:rPr>
      </w:pPr>
      <w:r>
        <w:rPr>
          <w:rFonts w:ascii="Times New Roman" w:hAnsi="Times New Roman" w:cs="Times New Roman"/>
          <w:sz w:val="28"/>
          <w:szCs w:val="28"/>
        </w:rPr>
        <w:br w:type="page"/>
      </w:r>
    </w:p>
    <w:p w14:paraId="1E9BAF76" w14:textId="77777777" w:rsidR="00D81E0B" w:rsidRDefault="00D81E0B">
      <w:pPr>
        <w:rPr>
          <w:rFonts w:ascii="Times New Roman" w:hAnsi="Times New Roman" w:cs="Times New Roman"/>
          <w:sz w:val="28"/>
          <w:szCs w:val="28"/>
        </w:rPr>
      </w:pPr>
    </w:p>
    <w:p w14:paraId="55A7030E" w14:textId="77777777" w:rsidR="00D81E0B" w:rsidRDefault="00D81E0B"/>
    <w:p w14:paraId="032D0AFA" w14:textId="77777777" w:rsidR="00D81E0B" w:rsidRDefault="00D81E0B"/>
    <w:p w14:paraId="720AD8F5" w14:textId="77777777" w:rsidR="00D81E0B" w:rsidRDefault="00D81E0B"/>
    <w:p w14:paraId="25321B6E" w14:textId="77777777" w:rsidR="00D81E0B" w:rsidRDefault="00D81E0B"/>
    <w:p w14:paraId="0E530F13" w14:textId="77777777" w:rsidR="00D81E0B" w:rsidRDefault="00D81E0B"/>
    <w:p w14:paraId="237603A7" w14:textId="77777777" w:rsidR="00D81E0B" w:rsidRDefault="00D81E0B"/>
    <w:p w14:paraId="0176D68B" w14:textId="77777777" w:rsidR="00D81E0B" w:rsidRDefault="00D81E0B"/>
    <w:p w14:paraId="471140CD" w14:textId="77777777" w:rsidR="00D81E0B" w:rsidRDefault="00D81E0B"/>
    <w:p w14:paraId="7BEFDC0D" w14:textId="77777777" w:rsidR="00D81E0B" w:rsidRDefault="00D81E0B"/>
    <w:p w14:paraId="3BD9D363" w14:textId="77777777" w:rsidR="00D81E0B" w:rsidRDefault="00D81E0B"/>
    <w:p w14:paraId="2E8F4FC3" w14:textId="77777777" w:rsidR="00D81E0B" w:rsidRDefault="00D81E0B"/>
    <w:p w14:paraId="4AF3BAAA" w14:textId="77777777" w:rsidR="00D81E0B" w:rsidRDefault="00D81E0B"/>
    <w:p w14:paraId="034CE8E6" w14:textId="77777777" w:rsidR="00D81E0B" w:rsidRDefault="00D81E0B"/>
    <w:p w14:paraId="388F6A90" w14:textId="77777777" w:rsidR="00D81E0B" w:rsidRDefault="00D81E0B"/>
    <w:p w14:paraId="70F7FA31" w14:textId="77777777" w:rsidR="00D81E0B" w:rsidRDefault="00D81E0B"/>
    <w:p w14:paraId="74461F83" w14:textId="77777777" w:rsidR="00D81E0B" w:rsidRDefault="00D81E0B"/>
    <w:p w14:paraId="4133CC37" w14:textId="77777777" w:rsidR="00D81E0B" w:rsidRDefault="00D81E0B"/>
    <w:p w14:paraId="7B2E3BE9" w14:textId="77777777" w:rsidR="00D81E0B" w:rsidRDefault="00D81E0B"/>
    <w:p w14:paraId="37BD42FF" w14:textId="77777777" w:rsidR="00D81E0B" w:rsidRDefault="00EE2E4E">
      <w:pPr>
        <w:pStyle w:val="Heading2"/>
        <w:jc w:val="center"/>
        <w:rPr>
          <w:rFonts w:ascii="Times New Roman" w:hAnsi="Times New Roman" w:hint="default"/>
        </w:rPr>
      </w:pPr>
      <w:bookmarkStart w:id="222" w:name="_Toc227586052"/>
      <w:r>
        <w:rPr>
          <w:rFonts w:ascii="Times New Roman" w:hAnsi="Times New Roman" w:hint="default"/>
        </w:rPr>
        <w:t>ĐỆ TỨ PHÁI</w:t>
      </w:r>
      <w:bookmarkEnd w:id="222"/>
    </w:p>
    <w:p w14:paraId="72BFF318" w14:textId="77777777" w:rsidR="00D81E0B" w:rsidRDefault="00EE2E4E">
      <w:pPr>
        <w:rPr>
          <w:rFonts w:ascii="Times New Roman" w:hAnsi="Times New Roman" w:cs="Times New Roman"/>
        </w:rPr>
      </w:pPr>
      <w:r>
        <w:rPr>
          <w:rFonts w:ascii="Times New Roman" w:hAnsi="Times New Roman" w:cs="Times New Roman"/>
        </w:rPr>
        <w:br w:type="page"/>
      </w:r>
    </w:p>
    <w:p w14:paraId="48DDE457" w14:textId="77777777" w:rsidR="00D81E0B" w:rsidRDefault="00EE2E4E">
      <w:pPr>
        <w:pStyle w:val="Heading3"/>
        <w:jc w:val="center"/>
        <w:rPr>
          <w:rFonts w:ascii="Times New Roman" w:hAnsi="Times New Roman" w:hint="default"/>
        </w:rPr>
      </w:pPr>
      <w:bookmarkStart w:id="223" w:name="_Toc227586053"/>
      <w:r>
        <w:rPr>
          <w:rFonts w:ascii="Times New Roman" w:hAnsi="Times New Roman" w:hint="default"/>
          <w:sz w:val="32"/>
          <w:szCs w:val="32"/>
        </w:rPr>
        <w:lastRenderedPageBreak/>
        <w:t xml:space="preserve">TỔNG THỂ ĐỆ TỨ  PHÁI</w:t>
      </w:r>
      <w:bookmarkEnd w:id="223"/>
      <w:r>
        <w:rPr>
          <w:rFonts w:ascii="Times New Roman" w:hAnsi="Times New Roman" w:hint="default"/>
          <w:sz w:val="32"/>
          <w:szCs w:val="32"/>
        </w:rPr>
        <w:t xml:space="preserve"> </w:t>
      </w:r>
    </w:p>
    <w:tbl>
      <w:tblPr>
        <w:tblStyle w:val="TableGrid"/>
        <w:tblW w:w="10576" w:type="dxa"/>
        <w:tblInd w:w="-268" w:type="dxa"/>
        <w:tblLayout w:type="fixed"/>
        <w:tblLook w:val="04A0" w:firstRow="1" w:lastRow="0" w:firstColumn="1" w:lastColumn="0" w:noHBand="0" w:noVBand="1"/>
      </w:tblPr>
      <w:tblGrid>
        <w:gridCol w:w="813"/>
        <w:gridCol w:w="813"/>
        <w:gridCol w:w="813"/>
        <w:gridCol w:w="813"/>
        <w:gridCol w:w="813"/>
        <w:gridCol w:w="813"/>
        <w:gridCol w:w="813"/>
        <w:gridCol w:w="813"/>
        <w:gridCol w:w="813"/>
        <w:gridCol w:w="813"/>
        <w:gridCol w:w="813"/>
        <w:gridCol w:w="813"/>
        <w:gridCol w:w="820"/>
      </w:tblGrid>
      <w:tr w:rsidR="00D81E0B" w14:paraId="3F25D509" w14:textId="77777777">
        <w:tc>
          <w:tcPr>
            <w:tcW w:w="813" w:type="dxa"/>
          </w:tcPr>
          <w:p w14:paraId="038DCAEE" w14:textId="77777777" w:rsidR="00D81E0B" w:rsidRDefault="00EE2E4E">
            <w:pPr>
              <w:jc w:val="center"/>
              <w:rPr>
                <w:w w:val="50"/>
                <w:sz w:val="28"/>
                <w:szCs w:val="28"/>
              </w:rPr>
            </w:pPr>
            <w:r>
              <w:rPr>
                <w:w w:val="50"/>
                <w:sz w:val="28"/>
                <w:szCs w:val="28"/>
              </w:rPr>
              <w:t>4</w:t>
            </w:r>
          </w:p>
        </w:tc>
        <w:tc>
          <w:tcPr>
            <w:tcW w:w="813" w:type="dxa"/>
          </w:tcPr>
          <w:p w14:paraId="71AEC075" w14:textId="77777777" w:rsidR="00D81E0B" w:rsidRDefault="00EE2E4E">
            <w:pPr>
              <w:jc w:val="center"/>
              <w:rPr>
                <w:w w:val="50"/>
                <w:sz w:val="28"/>
                <w:szCs w:val="28"/>
              </w:rPr>
            </w:pPr>
            <w:r>
              <w:rPr>
                <w:w w:val="50"/>
                <w:sz w:val="28"/>
                <w:szCs w:val="28"/>
              </w:rPr>
              <w:t>5</w:t>
            </w:r>
          </w:p>
        </w:tc>
        <w:tc>
          <w:tcPr>
            <w:tcW w:w="813" w:type="dxa"/>
          </w:tcPr>
          <w:p w14:paraId="581A4AF4" w14:textId="77777777" w:rsidR="00D81E0B" w:rsidRDefault="00EE2E4E">
            <w:pPr>
              <w:jc w:val="center"/>
              <w:rPr>
                <w:w w:val="50"/>
                <w:sz w:val="28"/>
                <w:szCs w:val="28"/>
              </w:rPr>
            </w:pPr>
            <w:r>
              <w:rPr>
                <w:w w:val="50"/>
                <w:sz w:val="28"/>
                <w:szCs w:val="28"/>
              </w:rPr>
              <w:t>6</w:t>
            </w:r>
          </w:p>
        </w:tc>
        <w:tc>
          <w:tcPr>
            <w:tcW w:w="813" w:type="dxa"/>
          </w:tcPr>
          <w:p w14:paraId="03BA55A0" w14:textId="77777777" w:rsidR="00D81E0B" w:rsidRDefault="00EE2E4E">
            <w:pPr>
              <w:jc w:val="center"/>
              <w:rPr>
                <w:w w:val="50"/>
                <w:sz w:val="28"/>
                <w:szCs w:val="28"/>
              </w:rPr>
            </w:pPr>
            <w:r>
              <w:rPr>
                <w:w w:val="50"/>
                <w:sz w:val="28"/>
                <w:szCs w:val="28"/>
              </w:rPr>
              <w:t>7</w:t>
            </w:r>
          </w:p>
        </w:tc>
        <w:tc>
          <w:tcPr>
            <w:tcW w:w="813" w:type="dxa"/>
          </w:tcPr>
          <w:p w14:paraId="1E738C94" w14:textId="77777777" w:rsidR="00D81E0B" w:rsidRDefault="00EE2E4E">
            <w:pPr>
              <w:jc w:val="center"/>
              <w:rPr>
                <w:w w:val="50"/>
                <w:sz w:val="28"/>
                <w:szCs w:val="28"/>
              </w:rPr>
            </w:pPr>
            <w:r>
              <w:rPr>
                <w:w w:val="50"/>
                <w:sz w:val="28"/>
                <w:szCs w:val="28"/>
              </w:rPr>
              <w:t>8</w:t>
            </w:r>
          </w:p>
        </w:tc>
        <w:tc>
          <w:tcPr>
            <w:tcW w:w="813" w:type="dxa"/>
          </w:tcPr>
          <w:p w14:paraId="51E4DF1C" w14:textId="77777777" w:rsidR="00D81E0B" w:rsidRDefault="00EE2E4E">
            <w:pPr>
              <w:jc w:val="center"/>
              <w:rPr>
                <w:w w:val="50"/>
                <w:sz w:val="28"/>
                <w:szCs w:val="28"/>
              </w:rPr>
            </w:pPr>
            <w:r>
              <w:rPr>
                <w:w w:val="50"/>
                <w:sz w:val="28"/>
                <w:szCs w:val="28"/>
              </w:rPr>
              <w:t>9</w:t>
            </w:r>
          </w:p>
        </w:tc>
        <w:tc>
          <w:tcPr>
            <w:tcW w:w="813" w:type="dxa"/>
          </w:tcPr>
          <w:p w14:paraId="54500ABD" w14:textId="77777777" w:rsidR="00D81E0B" w:rsidRDefault="00EE2E4E">
            <w:pPr>
              <w:jc w:val="center"/>
              <w:rPr>
                <w:w w:val="50"/>
                <w:sz w:val="28"/>
                <w:szCs w:val="28"/>
              </w:rPr>
            </w:pPr>
            <w:r>
              <w:rPr>
                <w:w w:val="50"/>
                <w:sz w:val="28"/>
                <w:szCs w:val="28"/>
              </w:rPr>
              <w:t>10</w:t>
            </w:r>
          </w:p>
        </w:tc>
        <w:tc>
          <w:tcPr>
            <w:tcW w:w="813" w:type="dxa"/>
          </w:tcPr>
          <w:p w14:paraId="1DB8DF23" w14:textId="77777777" w:rsidR="00D81E0B" w:rsidRDefault="00EE2E4E">
            <w:pPr>
              <w:jc w:val="center"/>
              <w:rPr>
                <w:w w:val="50"/>
                <w:sz w:val="28"/>
                <w:szCs w:val="28"/>
              </w:rPr>
            </w:pPr>
            <w:r>
              <w:rPr>
                <w:w w:val="50"/>
                <w:sz w:val="28"/>
                <w:szCs w:val="28"/>
              </w:rPr>
              <w:t>11</w:t>
            </w:r>
          </w:p>
        </w:tc>
        <w:tc>
          <w:tcPr>
            <w:tcW w:w="813" w:type="dxa"/>
          </w:tcPr>
          <w:p w14:paraId="5854F976" w14:textId="77777777" w:rsidR="00D81E0B" w:rsidRDefault="00EE2E4E">
            <w:pPr>
              <w:jc w:val="center"/>
              <w:rPr>
                <w:w w:val="50"/>
                <w:sz w:val="28"/>
                <w:szCs w:val="28"/>
              </w:rPr>
            </w:pPr>
            <w:r>
              <w:rPr>
                <w:w w:val="50"/>
                <w:sz w:val="28"/>
                <w:szCs w:val="28"/>
              </w:rPr>
              <w:t>12</w:t>
            </w:r>
          </w:p>
        </w:tc>
        <w:tc>
          <w:tcPr>
            <w:tcW w:w="813" w:type="dxa"/>
          </w:tcPr>
          <w:p w14:paraId="4EF3031A" w14:textId="77777777" w:rsidR="00D81E0B" w:rsidRDefault="00EE2E4E">
            <w:pPr>
              <w:jc w:val="center"/>
              <w:rPr>
                <w:w w:val="50"/>
                <w:sz w:val="28"/>
                <w:szCs w:val="28"/>
              </w:rPr>
            </w:pPr>
            <w:r>
              <w:rPr>
                <w:w w:val="50"/>
                <w:sz w:val="28"/>
                <w:szCs w:val="28"/>
              </w:rPr>
              <w:t>13</w:t>
            </w:r>
          </w:p>
        </w:tc>
        <w:tc>
          <w:tcPr>
            <w:tcW w:w="813" w:type="dxa"/>
          </w:tcPr>
          <w:p w14:paraId="5BCAD11D" w14:textId="77777777" w:rsidR="00D81E0B" w:rsidRDefault="00EE2E4E">
            <w:pPr>
              <w:jc w:val="center"/>
              <w:rPr>
                <w:w w:val="50"/>
                <w:sz w:val="28"/>
                <w:szCs w:val="28"/>
              </w:rPr>
            </w:pPr>
            <w:r>
              <w:rPr>
                <w:w w:val="50"/>
                <w:sz w:val="28"/>
                <w:szCs w:val="28"/>
              </w:rPr>
              <w:t>14</w:t>
            </w:r>
          </w:p>
        </w:tc>
        <w:tc>
          <w:tcPr>
            <w:tcW w:w="813" w:type="dxa"/>
          </w:tcPr>
          <w:p w14:paraId="0EC5291E" w14:textId="77777777" w:rsidR="00D81E0B" w:rsidRDefault="00EE2E4E">
            <w:pPr>
              <w:jc w:val="center"/>
              <w:rPr>
                <w:w w:val="50"/>
                <w:sz w:val="28"/>
                <w:szCs w:val="28"/>
              </w:rPr>
            </w:pPr>
            <w:r>
              <w:rPr>
                <w:w w:val="50"/>
                <w:sz w:val="28"/>
                <w:szCs w:val="28"/>
              </w:rPr>
              <w:t>15</w:t>
            </w:r>
          </w:p>
        </w:tc>
        <w:tc>
          <w:tcPr>
            <w:tcW w:w="820" w:type="dxa"/>
          </w:tcPr>
          <w:p w14:paraId="3CC726BC" w14:textId="77777777" w:rsidR="00D81E0B" w:rsidRDefault="00EE2E4E">
            <w:pPr>
              <w:jc w:val="center"/>
              <w:rPr>
                <w:w w:val="50"/>
                <w:sz w:val="28"/>
                <w:szCs w:val="28"/>
              </w:rPr>
            </w:pPr>
            <w:r>
              <w:rPr>
                <w:w w:val="50"/>
                <w:sz w:val="28"/>
                <w:szCs w:val="28"/>
              </w:rPr>
              <w:t>16</w:t>
            </w:r>
          </w:p>
        </w:tc>
      </w:tr>
      <w:tr w:rsidR="00D81E0B" w14:paraId="22402C24" w14:textId="77777777">
        <w:tc>
          <w:tcPr>
            <w:tcW w:w="813" w:type="dxa"/>
          </w:tcPr>
          <w:p w14:paraId="296A92D6" w14:textId="77777777" w:rsidR="00D81E0B" w:rsidRDefault="00EE2E4E">
            <w:pPr>
              <w:jc w:val="center"/>
              <w:rPr>
                <w:w w:val="50"/>
                <w:sz w:val="28"/>
                <w:szCs w:val="28"/>
                <w:u w:val="single"/>
              </w:rPr>
            </w:pPr>
            <w:r>
              <w:rPr>
                <w:w w:val="50"/>
                <w:sz w:val="28"/>
                <w:szCs w:val="28"/>
                <w:u w:val="single"/>
              </w:rPr>
              <w:t>1</w:t>
            </w:r>
          </w:p>
        </w:tc>
        <w:tc>
          <w:tcPr>
            <w:tcW w:w="813" w:type="dxa"/>
          </w:tcPr>
          <w:p w14:paraId="788FEA0A" w14:textId="77777777" w:rsidR="00D81E0B" w:rsidRDefault="00EE2E4E">
            <w:pPr>
              <w:jc w:val="center"/>
              <w:rPr>
                <w:w w:val="50"/>
                <w:sz w:val="28"/>
                <w:szCs w:val="28"/>
              </w:rPr>
            </w:pPr>
            <w:r>
              <w:rPr>
                <w:w w:val="50"/>
                <w:sz w:val="28"/>
                <w:szCs w:val="28"/>
              </w:rPr>
              <w:t>2</w:t>
            </w:r>
          </w:p>
        </w:tc>
        <w:tc>
          <w:tcPr>
            <w:tcW w:w="813" w:type="dxa"/>
          </w:tcPr>
          <w:p w14:paraId="44127AB8" w14:textId="77777777" w:rsidR="00D81E0B" w:rsidRDefault="00EE2E4E">
            <w:pPr>
              <w:jc w:val="center"/>
              <w:rPr>
                <w:w w:val="50"/>
                <w:sz w:val="28"/>
                <w:szCs w:val="28"/>
                <w:u w:val="single"/>
              </w:rPr>
            </w:pPr>
            <w:r>
              <w:rPr>
                <w:w w:val="50"/>
                <w:sz w:val="28"/>
                <w:szCs w:val="28"/>
                <w:u w:val="single"/>
              </w:rPr>
              <w:t>3</w:t>
            </w:r>
          </w:p>
        </w:tc>
        <w:tc>
          <w:tcPr>
            <w:tcW w:w="813" w:type="dxa"/>
          </w:tcPr>
          <w:p w14:paraId="13FAACB4" w14:textId="77777777" w:rsidR="00D81E0B" w:rsidRDefault="00EE2E4E">
            <w:pPr>
              <w:jc w:val="center"/>
              <w:rPr>
                <w:w w:val="50"/>
                <w:sz w:val="28"/>
                <w:szCs w:val="28"/>
              </w:rPr>
            </w:pPr>
            <w:r>
              <w:rPr>
                <w:w w:val="50"/>
                <w:sz w:val="28"/>
                <w:szCs w:val="28"/>
              </w:rPr>
              <w:t>4</w:t>
            </w:r>
          </w:p>
        </w:tc>
        <w:tc>
          <w:tcPr>
            <w:tcW w:w="813" w:type="dxa"/>
          </w:tcPr>
          <w:p w14:paraId="12C0304A" w14:textId="77777777" w:rsidR="00D81E0B" w:rsidRDefault="00EE2E4E">
            <w:pPr>
              <w:jc w:val="center"/>
              <w:rPr>
                <w:w w:val="50"/>
                <w:sz w:val="28"/>
                <w:szCs w:val="28"/>
              </w:rPr>
            </w:pPr>
            <w:r>
              <w:rPr>
                <w:w w:val="50"/>
                <w:sz w:val="28"/>
                <w:szCs w:val="28"/>
              </w:rPr>
              <w:t>5</w:t>
            </w:r>
          </w:p>
        </w:tc>
        <w:tc>
          <w:tcPr>
            <w:tcW w:w="813" w:type="dxa"/>
          </w:tcPr>
          <w:p w14:paraId="72093184" w14:textId="77777777" w:rsidR="00D81E0B" w:rsidRDefault="00EE2E4E">
            <w:pPr>
              <w:jc w:val="center"/>
              <w:rPr>
                <w:w w:val="50"/>
                <w:sz w:val="28"/>
                <w:szCs w:val="28"/>
              </w:rPr>
            </w:pPr>
            <w:r>
              <w:rPr>
                <w:w w:val="50"/>
                <w:sz w:val="28"/>
                <w:szCs w:val="28"/>
              </w:rPr>
              <w:t>6</w:t>
            </w:r>
          </w:p>
        </w:tc>
        <w:tc>
          <w:tcPr>
            <w:tcW w:w="813" w:type="dxa"/>
          </w:tcPr>
          <w:p w14:paraId="65BD7C5A" w14:textId="77777777" w:rsidR="00D81E0B" w:rsidRDefault="00EE2E4E">
            <w:pPr>
              <w:jc w:val="center"/>
              <w:rPr>
                <w:w w:val="50"/>
                <w:sz w:val="28"/>
                <w:szCs w:val="28"/>
              </w:rPr>
            </w:pPr>
            <w:r>
              <w:rPr>
                <w:w w:val="50"/>
                <w:sz w:val="28"/>
                <w:szCs w:val="28"/>
              </w:rPr>
              <w:t>7</w:t>
            </w:r>
          </w:p>
        </w:tc>
        <w:tc>
          <w:tcPr>
            <w:tcW w:w="813" w:type="dxa"/>
          </w:tcPr>
          <w:p w14:paraId="31587C03" w14:textId="77777777" w:rsidR="00D81E0B" w:rsidRDefault="00EE2E4E">
            <w:pPr>
              <w:jc w:val="center"/>
              <w:rPr>
                <w:w w:val="50"/>
                <w:sz w:val="28"/>
                <w:szCs w:val="28"/>
              </w:rPr>
            </w:pPr>
            <w:r>
              <w:rPr>
                <w:w w:val="50"/>
                <w:sz w:val="28"/>
                <w:szCs w:val="28"/>
              </w:rPr>
              <w:t>8</w:t>
            </w:r>
          </w:p>
        </w:tc>
        <w:tc>
          <w:tcPr>
            <w:tcW w:w="813" w:type="dxa"/>
          </w:tcPr>
          <w:p w14:paraId="2A9A4779" w14:textId="77777777" w:rsidR="00D81E0B" w:rsidRDefault="00EE2E4E">
            <w:pPr>
              <w:jc w:val="center"/>
              <w:rPr>
                <w:w w:val="50"/>
                <w:sz w:val="28"/>
                <w:szCs w:val="28"/>
              </w:rPr>
            </w:pPr>
            <w:r>
              <w:rPr>
                <w:w w:val="50"/>
                <w:sz w:val="28"/>
                <w:szCs w:val="28"/>
              </w:rPr>
              <w:t>9</w:t>
            </w:r>
          </w:p>
        </w:tc>
        <w:tc>
          <w:tcPr>
            <w:tcW w:w="813" w:type="dxa"/>
          </w:tcPr>
          <w:p w14:paraId="7BB4B243" w14:textId="77777777" w:rsidR="00D81E0B" w:rsidRDefault="00EE2E4E">
            <w:pPr>
              <w:jc w:val="center"/>
              <w:rPr>
                <w:w w:val="50"/>
                <w:sz w:val="28"/>
                <w:szCs w:val="28"/>
              </w:rPr>
            </w:pPr>
            <w:r>
              <w:rPr>
                <w:w w:val="50"/>
                <w:sz w:val="28"/>
                <w:szCs w:val="28"/>
              </w:rPr>
              <w:t>10</w:t>
            </w:r>
          </w:p>
        </w:tc>
        <w:tc>
          <w:tcPr>
            <w:tcW w:w="813" w:type="dxa"/>
          </w:tcPr>
          <w:p w14:paraId="5E27B537" w14:textId="77777777" w:rsidR="00D81E0B" w:rsidRDefault="00EE2E4E">
            <w:pPr>
              <w:jc w:val="center"/>
              <w:rPr>
                <w:w w:val="50"/>
                <w:sz w:val="28"/>
                <w:szCs w:val="28"/>
              </w:rPr>
            </w:pPr>
            <w:r>
              <w:rPr>
                <w:w w:val="50"/>
                <w:sz w:val="28"/>
                <w:szCs w:val="28"/>
              </w:rPr>
              <w:t>11</w:t>
            </w:r>
          </w:p>
        </w:tc>
        <w:tc>
          <w:tcPr>
            <w:tcW w:w="813" w:type="dxa"/>
          </w:tcPr>
          <w:p w14:paraId="345FE901" w14:textId="77777777" w:rsidR="00D81E0B" w:rsidRDefault="00EE2E4E">
            <w:pPr>
              <w:jc w:val="center"/>
              <w:rPr>
                <w:w w:val="50"/>
                <w:sz w:val="28"/>
                <w:szCs w:val="28"/>
              </w:rPr>
            </w:pPr>
            <w:r>
              <w:rPr>
                <w:w w:val="50"/>
                <w:sz w:val="28"/>
                <w:szCs w:val="28"/>
              </w:rPr>
              <w:t>12</w:t>
            </w:r>
          </w:p>
        </w:tc>
        <w:tc>
          <w:tcPr>
            <w:tcW w:w="820" w:type="dxa"/>
          </w:tcPr>
          <w:p w14:paraId="5E7AA606" w14:textId="77777777" w:rsidR="00D81E0B" w:rsidRDefault="00EE2E4E">
            <w:pPr>
              <w:jc w:val="center"/>
              <w:rPr>
                <w:w w:val="50"/>
                <w:sz w:val="28"/>
                <w:szCs w:val="28"/>
              </w:rPr>
            </w:pPr>
            <w:r>
              <w:rPr>
                <w:w w:val="50"/>
                <w:sz w:val="28"/>
                <w:szCs w:val="28"/>
              </w:rPr>
              <w:t>13</w:t>
            </w:r>
          </w:p>
        </w:tc>
      </w:tr>
      <w:tr w:rsidR="00D81E0B" w14:paraId="250EDF2F" w14:textId="77777777">
        <w:tc>
          <w:tcPr>
            <w:tcW w:w="813" w:type="dxa"/>
          </w:tcPr>
          <w:p w14:paraId="12EA3381" w14:textId="77777777" w:rsidR="00D81E0B" w:rsidRDefault="00D81E0B">
            <w:pPr>
              <w:jc w:val="center"/>
              <w:rPr>
                <w:w w:val="50"/>
                <w:sz w:val="28"/>
                <w:szCs w:val="28"/>
                <w:u w:val="single"/>
              </w:rPr>
            </w:pPr>
          </w:p>
        </w:tc>
        <w:tc>
          <w:tcPr>
            <w:tcW w:w="813" w:type="dxa"/>
          </w:tcPr>
          <w:p w14:paraId="3DC687D9" w14:textId="77777777" w:rsidR="00D81E0B" w:rsidRDefault="00D81E0B">
            <w:pPr>
              <w:jc w:val="center"/>
              <w:rPr>
                <w:w w:val="50"/>
                <w:sz w:val="28"/>
                <w:szCs w:val="28"/>
              </w:rPr>
            </w:pPr>
          </w:p>
        </w:tc>
        <w:tc>
          <w:tcPr>
            <w:tcW w:w="813" w:type="dxa"/>
          </w:tcPr>
          <w:p w14:paraId="04565B37" w14:textId="77777777" w:rsidR="00D81E0B" w:rsidRDefault="00D81E0B">
            <w:pPr>
              <w:jc w:val="center"/>
              <w:rPr>
                <w:w w:val="50"/>
                <w:sz w:val="28"/>
                <w:szCs w:val="28"/>
                <w:u w:val="single"/>
              </w:rPr>
            </w:pPr>
          </w:p>
        </w:tc>
        <w:tc>
          <w:tcPr>
            <w:tcW w:w="813" w:type="dxa"/>
          </w:tcPr>
          <w:p w14:paraId="7FF5F61D" w14:textId="77777777" w:rsidR="00D81E0B" w:rsidRDefault="00D81E0B">
            <w:pPr>
              <w:jc w:val="center"/>
              <w:rPr>
                <w:w w:val="50"/>
                <w:sz w:val="28"/>
                <w:szCs w:val="28"/>
              </w:rPr>
            </w:pPr>
          </w:p>
        </w:tc>
        <w:tc>
          <w:tcPr>
            <w:tcW w:w="813" w:type="dxa"/>
          </w:tcPr>
          <w:p w14:paraId="19EFAC06" w14:textId="77777777" w:rsidR="00D81E0B" w:rsidRDefault="00EE2E4E">
            <w:pPr>
              <w:jc w:val="center"/>
              <w:rPr>
                <w:w w:val="50"/>
                <w:sz w:val="28"/>
                <w:szCs w:val="28"/>
              </w:rPr>
            </w:pPr>
            <w:r>
              <w:rPr>
                <w:w w:val="50"/>
                <w:sz w:val="28"/>
                <w:szCs w:val="28"/>
              </w:rPr>
              <w:t>1</w:t>
            </w:r>
          </w:p>
        </w:tc>
        <w:tc>
          <w:tcPr>
            <w:tcW w:w="813" w:type="dxa"/>
          </w:tcPr>
          <w:p w14:paraId="1AA734D4" w14:textId="77777777" w:rsidR="00D81E0B" w:rsidRDefault="00EE2E4E">
            <w:pPr>
              <w:jc w:val="center"/>
              <w:rPr>
                <w:w w:val="50"/>
                <w:sz w:val="28"/>
                <w:szCs w:val="28"/>
              </w:rPr>
            </w:pPr>
            <w:r>
              <w:rPr>
                <w:w w:val="50"/>
                <w:sz w:val="28"/>
                <w:szCs w:val="28"/>
              </w:rPr>
              <w:t>2</w:t>
            </w:r>
          </w:p>
        </w:tc>
        <w:tc>
          <w:tcPr>
            <w:tcW w:w="813" w:type="dxa"/>
          </w:tcPr>
          <w:p w14:paraId="1BA269E8" w14:textId="77777777" w:rsidR="00D81E0B" w:rsidRDefault="00EE2E4E">
            <w:pPr>
              <w:jc w:val="center"/>
              <w:rPr>
                <w:w w:val="50"/>
                <w:sz w:val="28"/>
                <w:szCs w:val="28"/>
              </w:rPr>
            </w:pPr>
            <w:r>
              <w:rPr>
                <w:w w:val="50"/>
                <w:sz w:val="28"/>
                <w:szCs w:val="28"/>
              </w:rPr>
              <w:t>3</w:t>
            </w:r>
          </w:p>
        </w:tc>
        <w:tc>
          <w:tcPr>
            <w:tcW w:w="813" w:type="dxa"/>
          </w:tcPr>
          <w:p w14:paraId="40C5A84C" w14:textId="77777777" w:rsidR="00D81E0B" w:rsidRDefault="00EE2E4E">
            <w:pPr>
              <w:jc w:val="center"/>
              <w:rPr>
                <w:w w:val="50"/>
                <w:sz w:val="28"/>
                <w:szCs w:val="28"/>
              </w:rPr>
            </w:pPr>
            <w:r>
              <w:rPr>
                <w:w w:val="50"/>
                <w:sz w:val="28"/>
                <w:szCs w:val="28"/>
              </w:rPr>
              <w:t>4</w:t>
            </w:r>
          </w:p>
        </w:tc>
        <w:tc>
          <w:tcPr>
            <w:tcW w:w="813" w:type="dxa"/>
          </w:tcPr>
          <w:p w14:paraId="79D63C3B" w14:textId="77777777" w:rsidR="00D81E0B" w:rsidRDefault="00EE2E4E">
            <w:pPr>
              <w:jc w:val="center"/>
              <w:rPr>
                <w:w w:val="50"/>
                <w:sz w:val="28"/>
                <w:szCs w:val="28"/>
              </w:rPr>
            </w:pPr>
            <w:r>
              <w:rPr>
                <w:w w:val="50"/>
                <w:sz w:val="28"/>
                <w:szCs w:val="28"/>
              </w:rPr>
              <w:t>5</w:t>
            </w:r>
          </w:p>
        </w:tc>
        <w:tc>
          <w:tcPr>
            <w:tcW w:w="813" w:type="dxa"/>
          </w:tcPr>
          <w:p w14:paraId="2AD18E5C" w14:textId="77777777" w:rsidR="00D81E0B" w:rsidRDefault="00EE2E4E">
            <w:pPr>
              <w:jc w:val="center"/>
              <w:rPr>
                <w:w w:val="50"/>
                <w:sz w:val="28"/>
                <w:szCs w:val="28"/>
              </w:rPr>
            </w:pPr>
            <w:r>
              <w:rPr>
                <w:w w:val="50"/>
                <w:sz w:val="28"/>
                <w:szCs w:val="28"/>
              </w:rPr>
              <w:t>6</w:t>
            </w:r>
          </w:p>
        </w:tc>
        <w:tc>
          <w:tcPr>
            <w:tcW w:w="813" w:type="dxa"/>
          </w:tcPr>
          <w:p w14:paraId="444F1AB1" w14:textId="77777777" w:rsidR="00D81E0B" w:rsidRDefault="00EE2E4E">
            <w:pPr>
              <w:jc w:val="center"/>
              <w:rPr>
                <w:w w:val="50"/>
                <w:sz w:val="28"/>
                <w:szCs w:val="28"/>
              </w:rPr>
            </w:pPr>
            <w:r>
              <w:rPr>
                <w:w w:val="50"/>
                <w:sz w:val="28"/>
                <w:szCs w:val="28"/>
              </w:rPr>
              <w:t>7</w:t>
            </w:r>
          </w:p>
        </w:tc>
        <w:tc>
          <w:tcPr>
            <w:tcW w:w="813" w:type="dxa"/>
          </w:tcPr>
          <w:p w14:paraId="29BFC5C7" w14:textId="77777777" w:rsidR="00D81E0B" w:rsidRDefault="00EE2E4E">
            <w:pPr>
              <w:jc w:val="center"/>
              <w:rPr>
                <w:w w:val="50"/>
                <w:sz w:val="28"/>
                <w:szCs w:val="28"/>
              </w:rPr>
            </w:pPr>
            <w:r>
              <w:rPr>
                <w:w w:val="50"/>
                <w:sz w:val="28"/>
                <w:szCs w:val="28"/>
              </w:rPr>
              <w:t>8</w:t>
            </w:r>
          </w:p>
        </w:tc>
        <w:tc>
          <w:tcPr>
            <w:tcW w:w="820" w:type="dxa"/>
          </w:tcPr>
          <w:p w14:paraId="3D133617" w14:textId="77777777" w:rsidR="00D81E0B" w:rsidRDefault="00EE2E4E">
            <w:pPr>
              <w:jc w:val="center"/>
              <w:rPr>
                <w:w w:val="50"/>
                <w:sz w:val="28"/>
                <w:szCs w:val="28"/>
              </w:rPr>
            </w:pPr>
            <w:r>
              <w:rPr>
                <w:w w:val="50"/>
                <w:sz w:val="28"/>
                <w:szCs w:val="28"/>
              </w:rPr>
              <w:t>9</w:t>
            </w:r>
          </w:p>
        </w:tc>
      </w:tr>
      <w:tr w:rsidR="00D81E0B" w14:paraId="7931AD8C" w14:textId="77777777">
        <w:tc>
          <w:tcPr>
            <w:tcW w:w="813" w:type="dxa"/>
            <w:shd w:val="clear" w:color="auto" w:fill="F7CAAC" w:themeFill="accent2" w:themeFillTint="66"/>
          </w:tcPr>
          <w:p w14:paraId="4694C4D9" w14:textId="77777777" w:rsidR="00D81E0B" w:rsidRDefault="00EE2E4E">
            <w:pPr>
              <w:rPr>
                <w:w w:val="50"/>
                <w:sz w:val="28"/>
                <w:szCs w:val="28"/>
              </w:rPr>
            </w:pPr>
            <w:r>
              <w:rPr>
                <w:w w:val="50"/>
                <w:sz w:val="28"/>
                <w:szCs w:val="28"/>
                <w:u w:val="single"/>
              </w:rPr>
              <w:t xml:space="preserve"> Phi Mỹ</w:t>
            </w:r>
          </w:p>
        </w:tc>
        <w:tc>
          <w:tcPr>
            <w:tcW w:w="813" w:type="dxa"/>
            <w:shd w:val="clear" w:color="auto" w:fill="F7CAAC" w:themeFill="accent2" w:themeFillTint="66"/>
          </w:tcPr>
          <w:p w14:paraId="54508A34" w14:textId="77777777" w:rsidR="00D81E0B" w:rsidRDefault="00EE2E4E">
            <w:pPr>
              <w:rPr>
                <w:w w:val="50"/>
                <w:sz w:val="28"/>
                <w:szCs w:val="28"/>
              </w:rPr>
            </w:pPr>
            <w:r>
              <w:rPr>
                <w:w w:val="50"/>
                <w:sz w:val="28"/>
                <w:szCs w:val="28"/>
              </w:rPr>
              <w:t xml:space="preserve">1.Phi Cảnh</w:t>
            </w:r>
          </w:p>
        </w:tc>
        <w:tc>
          <w:tcPr>
            <w:tcW w:w="813" w:type="dxa"/>
          </w:tcPr>
          <w:p w14:paraId="30D2D0C5" w14:textId="77777777" w:rsidR="00D81E0B" w:rsidRDefault="00EE2E4E">
            <w:pPr>
              <w:rPr>
                <w:w w:val="50"/>
                <w:sz w:val="28"/>
                <w:szCs w:val="28"/>
              </w:rPr>
            </w:pPr>
            <w:r>
              <w:rPr>
                <w:w w:val="50"/>
                <w:sz w:val="28"/>
                <w:szCs w:val="28"/>
              </w:rPr>
              <w:t>1.Phi Kiên</w:t>
            </w:r>
          </w:p>
        </w:tc>
        <w:tc>
          <w:tcPr>
            <w:tcW w:w="813" w:type="dxa"/>
          </w:tcPr>
          <w:p w14:paraId="229FF447" w14:textId="77777777" w:rsidR="00D81E0B" w:rsidRDefault="00EE2E4E">
            <w:pPr>
              <w:rPr>
                <w:w w:val="50"/>
                <w:sz w:val="28"/>
                <w:szCs w:val="28"/>
              </w:rPr>
            </w:pPr>
            <w:r>
              <w:rPr>
                <w:w w:val="50"/>
                <w:sz w:val="28"/>
                <w:szCs w:val="28"/>
              </w:rPr>
              <w:t>Phi Dung</w:t>
            </w:r>
          </w:p>
        </w:tc>
        <w:tc>
          <w:tcPr>
            <w:tcW w:w="813" w:type="dxa"/>
          </w:tcPr>
          <w:p w14:paraId="6D6B120B" w14:textId="77777777" w:rsidR="00D81E0B" w:rsidRDefault="00EE2E4E">
            <w:pPr>
              <w:rPr>
                <w:w w:val="50"/>
                <w:sz w:val="28"/>
                <w:szCs w:val="28"/>
              </w:rPr>
            </w:pPr>
            <w:r>
              <w:rPr>
                <w:w w:val="50"/>
                <w:sz w:val="28"/>
                <w:szCs w:val="28"/>
              </w:rPr>
              <w:t xml:space="preserve">Vô tự</w:t>
            </w:r>
          </w:p>
        </w:tc>
        <w:tc>
          <w:tcPr>
            <w:tcW w:w="813" w:type="dxa"/>
          </w:tcPr>
          <w:p w14:paraId="3FA0306C" w14:textId="77777777" w:rsidR="00D81E0B" w:rsidRDefault="00D81E0B">
            <w:pPr>
              <w:rPr>
                <w:w w:val="50"/>
                <w:sz w:val="28"/>
                <w:szCs w:val="28"/>
              </w:rPr>
            </w:pPr>
          </w:p>
        </w:tc>
        <w:tc>
          <w:tcPr>
            <w:tcW w:w="813" w:type="dxa"/>
          </w:tcPr>
          <w:p w14:paraId="7F6E85F5" w14:textId="77777777" w:rsidR="00D81E0B" w:rsidRDefault="00D81E0B">
            <w:pPr>
              <w:rPr>
                <w:w w:val="50"/>
                <w:sz w:val="28"/>
                <w:szCs w:val="28"/>
              </w:rPr>
            </w:pPr>
          </w:p>
        </w:tc>
        <w:tc>
          <w:tcPr>
            <w:tcW w:w="813" w:type="dxa"/>
          </w:tcPr>
          <w:p w14:paraId="4E160954" w14:textId="77777777" w:rsidR="00D81E0B" w:rsidRDefault="00D81E0B">
            <w:pPr>
              <w:rPr>
                <w:w w:val="50"/>
                <w:sz w:val="28"/>
                <w:szCs w:val="28"/>
              </w:rPr>
            </w:pPr>
          </w:p>
        </w:tc>
        <w:tc>
          <w:tcPr>
            <w:tcW w:w="813" w:type="dxa"/>
          </w:tcPr>
          <w:p w14:paraId="3E70C923" w14:textId="77777777" w:rsidR="00D81E0B" w:rsidRDefault="00D81E0B">
            <w:pPr>
              <w:rPr>
                <w:w w:val="50"/>
                <w:sz w:val="28"/>
                <w:szCs w:val="28"/>
              </w:rPr>
            </w:pPr>
          </w:p>
        </w:tc>
        <w:tc>
          <w:tcPr>
            <w:tcW w:w="813" w:type="dxa"/>
          </w:tcPr>
          <w:p w14:paraId="07E11398" w14:textId="77777777" w:rsidR="00D81E0B" w:rsidRDefault="00D81E0B">
            <w:pPr>
              <w:rPr>
                <w:w w:val="50"/>
                <w:sz w:val="28"/>
                <w:szCs w:val="28"/>
              </w:rPr>
            </w:pPr>
          </w:p>
        </w:tc>
        <w:tc>
          <w:tcPr>
            <w:tcW w:w="813" w:type="dxa"/>
          </w:tcPr>
          <w:p w14:paraId="60B95375" w14:textId="77777777" w:rsidR="00D81E0B" w:rsidRDefault="00D81E0B">
            <w:pPr>
              <w:rPr>
                <w:w w:val="50"/>
                <w:sz w:val="28"/>
                <w:szCs w:val="28"/>
              </w:rPr>
            </w:pPr>
          </w:p>
        </w:tc>
        <w:tc>
          <w:tcPr>
            <w:tcW w:w="813" w:type="dxa"/>
          </w:tcPr>
          <w:p w14:paraId="40C393E8" w14:textId="77777777" w:rsidR="00D81E0B" w:rsidRDefault="00D81E0B">
            <w:pPr>
              <w:rPr>
                <w:w w:val="50"/>
                <w:sz w:val="28"/>
                <w:szCs w:val="28"/>
              </w:rPr>
            </w:pPr>
          </w:p>
        </w:tc>
        <w:tc>
          <w:tcPr>
            <w:tcW w:w="820" w:type="dxa"/>
          </w:tcPr>
          <w:p w14:paraId="2A0E1468" w14:textId="77777777" w:rsidR="00D81E0B" w:rsidRDefault="00D81E0B">
            <w:pPr>
              <w:rPr>
                <w:w w:val="50"/>
                <w:sz w:val="28"/>
                <w:szCs w:val="28"/>
              </w:rPr>
            </w:pPr>
          </w:p>
        </w:tc>
      </w:tr>
      <w:tr w:rsidR="00D81E0B" w14:paraId="36A27E5F" w14:textId="77777777">
        <w:tc>
          <w:tcPr>
            <w:tcW w:w="813" w:type="dxa"/>
          </w:tcPr>
          <w:p w14:paraId="01DBD6EA" w14:textId="77777777" w:rsidR="00D81E0B" w:rsidRDefault="00D81E0B">
            <w:pPr>
              <w:rPr>
                <w:w w:val="50"/>
                <w:sz w:val="28"/>
                <w:szCs w:val="28"/>
              </w:rPr>
            </w:pPr>
          </w:p>
        </w:tc>
        <w:tc>
          <w:tcPr>
            <w:tcW w:w="813" w:type="dxa"/>
          </w:tcPr>
          <w:p w14:paraId="69D076A5" w14:textId="77777777" w:rsidR="00D81E0B" w:rsidRDefault="00D81E0B">
            <w:pPr>
              <w:rPr>
                <w:i/>
                <w:iCs/>
                <w:w w:val="50"/>
                <w:sz w:val="28"/>
                <w:szCs w:val="28"/>
              </w:rPr>
            </w:pPr>
          </w:p>
        </w:tc>
        <w:tc>
          <w:tcPr>
            <w:tcW w:w="813" w:type="dxa"/>
          </w:tcPr>
          <w:p w14:paraId="7D647527" w14:textId="77777777" w:rsidR="00D81E0B" w:rsidRDefault="00D81E0B">
            <w:pPr>
              <w:rPr>
                <w:i/>
                <w:iCs/>
                <w:w w:val="50"/>
                <w:sz w:val="28"/>
                <w:szCs w:val="28"/>
              </w:rPr>
            </w:pPr>
          </w:p>
        </w:tc>
        <w:tc>
          <w:tcPr>
            <w:tcW w:w="813" w:type="dxa"/>
          </w:tcPr>
          <w:p w14:paraId="11EF4884" w14:textId="77777777" w:rsidR="00D81E0B" w:rsidRDefault="00EE2E4E">
            <w:pPr>
              <w:rPr>
                <w:w w:val="50"/>
                <w:sz w:val="28"/>
                <w:szCs w:val="28"/>
              </w:rPr>
            </w:pPr>
            <w:r>
              <w:rPr>
                <w:w w:val="50"/>
                <w:sz w:val="28"/>
                <w:szCs w:val="28"/>
              </w:rPr>
              <w:t xml:space="preserve">Phi Chấn</w:t>
            </w:r>
          </w:p>
        </w:tc>
        <w:tc>
          <w:tcPr>
            <w:tcW w:w="813" w:type="dxa"/>
          </w:tcPr>
          <w:p w14:paraId="23BDA06F" w14:textId="77777777" w:rsidR="00D81E0B" w:rsidRDefault="00EE2E4E">
            <w:pPr>
              <w:rPr>
                <w:w w:val="50"/>
                <w:sz w:val="28"/>
                <w:szCs w:val="28"/>
                <w:highlight w:val="yellow"/>
              </w:rPr>
            </w:pPr>
            <w:r>
              <w:rPr>
                <w:w w:val="50"/>
                <w:sz w:val="28"/>
                <w:szCs w:val="28"/>
                <w:highlight w:val="yellow"/>
              </w:rPr>
              <w:t>Phi Quỳnh丕瓊</w:t>
            </w:r>
          </w:p>
        </w:tc>
        <w:tc>
          <w:tcPr>
            <w:tcW w:w="813" w:type="dxa"/>
          </w:tcPr>
          <w:p w14:paraId="3CC089CE" w14:textId="77777777" w:rsidR="00D81E0B" w:rsidRDefault="00EE2E4E">
            <w:pPr>
              <w:rPr>
                <w:w w:val="50"/>
                <w:sz w:val="28"/>
                <w:szCs w:val="28"/>
              </w:rPr>
            </w:pPr>
            <w:r>
              <w:rPr>
                <w:w w:val="50"/>
                <w:sz w:val="28"/>
                <w:szCs w:val="28"/>
              </w:rPr>
              <w:t xml:space="preserve">(Phái 3 )</w:t>
            </w:r>
          </w:p>
        </w:tc>
        <w:tc>
          <w:tcPr>
            <w:tcW w:w="813" w:type="dxa"/>
          </w:tcPr>
          <w:p w14:paraId="4173889D" w14:textId="77777777" w:rsidR="00D81E0B" w:rsidRDefault="00D81E0B">
            <w:pPr>
              <w:rPr>
                <w:color w:val="FF0000"/>
                <w:w w:val="50"/>
                <w:sz w:val="28"/>
                <w:szCs w:val="28"/>
              </w:rPr>
            </w:pPr>
          </w:p>
        </w:tc>
        <w:tc>
          <w:tcPr>
            <w:tcW w:w="813" w:type="dxa"/>
          </w:tcPr>
          <w:p w14:paraId="084CD4A4" w14:textId="77777777" w:rsidR="00D81E0B" w:rsidRDefault="00D81E0B">
            <w:pPr>
              <w:rPr>
                <w:color w:val="FF0000"/>
                <w:w w:val="50"/>
                <w:sz w:val="28"/>
                <w:szCs w:val="28"/>
              </w:rPr>
            </w:pPr>
          </w:p>
        </w:tc>
        <w:tc>
          <w:tcPr>
            <w:tcW w:w="813" w:type="dxa"/>
          </w:tcPr>
          <w:p w14:paraId="068656BF" w14:textId="77777777" w:rsidR="00D81E0B" w:rsidRDefault="00D81E0B">
            <w:pPr>
              <w:rPr>
                <w:w w:val="50"/>
                <w:sz w:val="28"/>
                <w:szCs w:val="28"/>
              </w:rPr>
            </w:pPr>
          </w:p>
        </w:tc>
        <w:tc>
          <w:tcPr>
            <w:tcW w:w="813" w:type="dxa"/>
          </w:tcPr>
          <w:p w14:paraId="6ABA9595" w14:textId="77777777" w:rsidR="00D81E0B" w:rsidRDefault="00D81E0B">
            <w:pPr>
              <w:rPr>
                <w:w w:val="50"/>
                <w:sz w:val="28"/>
                <w:szCs w:val="28"/>
              </w:rPr>
            </w:pPr>
          </w:p>
        </w:tc>
        <w:tc>
          <w:tcPr>
            <w:tcW w:w="813" w:type="dxa"/>
          </w:tcPr>
          <w:p w14:paraId="130957D0" w14:textId="77777777" w:rsidR="00D81E0B" w:rsidRDefault="00D81E0B">
            <w:pPr>
              <w:rPr>
                <w:w w:val="50"/>
                <w:sz w:val="28"/>
                <w:szCs w:val="28"/>
              </w:rPr>
            </w:pPr>
          </w:p>
        </w:tc>
        <w:tc>
          <w:tcPr>
            <w:tcW w:w="813" w:type="dxa"/>
          </w:tcPr>
          <w:p w14:paraId="687A8281" w14:textId="77777777" w:rsidR="00D81E0B" w:rsidRDefault="00D81E0B">
            <w:pPr>
              <w:rPr>
                <w:w w:val="50"/>
                <w:sz w:val="28"/>
                <w:szCs w:val="28"/>
              </w:rPr>
            </w:pPr>
          </w:p>
        </w:tc>
        <w:tc>
          <w:tcPr>
            <w:tcW w:w="820" w:type="dxa"/>
          </w:tcPr>
          <w:p w14:paraId="3EED74B1" w14:textId="77777777" w:rsidR="00D81E0B" w:rsidRDefault="00D81E0B">
            <w:pPr>
              <w:rPr>
                <w:w w:val="50"/>
                <w:sz w:val="28"/>
                <w:szCs w:val="28"/>
              </w:rPr>
            </w:pPr>
          </w:p>
        </w:tc>
      </w:tr>
      <w:tr w:rsidR="00D81E0B" w14:paraId="5841B689" w14:textId="77777777">
        <w:trPr>
          <w:trHeight w:val="262"/>
        </w:trPr>
        <w:tc>
          <w:tcPr>
            <w:tcW w:w="813" w:type="dxa"/>
          </w:tcPr>
          <w:p w14:paraId="12D6D4B6" w14:textId="77777777" w:rsidR="00D81E0B" w:rsidRDefault="00D81E0B">
            <w:pPr>
              <w:rPr>
                <w:w w:val="50"/>
                <w:sz w:val="28"/>
                <w:szCs w:val="28"/>
              </w:rPr>
            </w:pPr>
          </w:p>
        </w:tc>
        <w:tc>
          <w:tcPr>
            <w:tcW w:w="813" w:type="dxa"/>
          </w:tcPr>
          <w:p w14:paraId="56AB078F" w14:textId="77777777" w:rsidR="00D81E0B" w:rsidRDefault="00D81E0B">
            <w:pPr>
              <w:rPr>
                <w:i/>
                <w:iCs/>
                <w:w w:val="50"/>
                <w:sz w:val="28"/>
                <w:szCs w:val="28"/>
              </w:rPr>
            </w:pPr>
          </w:p>
        </w:tc>
        <w:tc>
          <w:tcPr>
            <w:tcW w:w="813" w:type="dxa"/>
          </w:tcPr>
          <w:p w14:paraId="7A4DD0B0" w14:textId="77777777" w:rsidR="00D81E0B" w:rsidRDefault="00D81E0B">
            <w:pPr>
              <w:rPr>
                <w:i/>
                <w:iCs/>
                <w:w w:val="50"/>
                <w:sz w:val="28"/>
                <w:szCs w:val="28"/>
              </w:rPr>
            </w:pPr>
          </w:p>
        </w:tc>
        <w:tc>
          <w:tcPr>
            <w:tcW w:w="813" w:type="dxa"/>
          </w:tcPr>
          <w:p w14:paraId="164BE4AE" w14:textId="77777777" w:rsidR="00D81E0B" w:rsidRDefault="00D81E0B">
            <w:pPr>
              <w:rPr>
                <w:i/>
                <w:iCs/>
                <w:w w:val="50"/>
                <w:sz w:val="28"/>
                <w:szCs w:val="28"/>
              </w:rPr>
            </w:pPr>
          </w:p>
        </w:tc>
        <w:tc>
          <w:tcPr>
            <w:tcW w:w="813" w:type="dxa"/>
          </w:tcPr>
          <w:p w14:paraId="78909AAF" w14:textId="77777777" w:rsidR="00D81E0B" w:rsidRDefault="00EE2E4E">
            <w:pPr>
              <w:rPr>
                <w:i/>
                <w:iCs/>
                <w:w w:val="50"/>
                <w:sz w:val="28"/>
                <w:szCs w:val="28"/>
              </w:rPr>
            </w:pPr>
            <w:r>
              <w:rPr>
                <w:w w:val="50"/>
                <w:sz w:val="28"/>
                <w:szCs w:val="28"/>
              </w:rPr>
              <w:t>Phi Hiển</w:t>
            </w:r>
          </w:p>
        </w:tc>
        <w:tc>
          <w:tcPr>
            <w:tcW w:w="813" w:type="dxa"/>
          </w:tcPr>
          <w:p w14:paraId="5E8B239C" w14:textId="77777777" w:rsidR="00D81E0B" w:rsidRDefault="00EE2E4E">
            <w:pPr>
              <w:rPr>
                <w:w w:val="50"/>
                <w:sz w:val="28"/>
                <w:szCs w:val="28"/>
              </w:rPr>
            </w:pPr>
            <w:r>
              <w:rPr>
                <w:w w:val="50"/>
                <w:sz w:val="28"/>
                <w:szCs w:val="28"/>
              </w:rPr>
              <w:t xml:space="preserve">Phi Tích</w:t>
            </w:r>
          </w:p>
        </w:tc>
        <w:tc>
          <w:tcPr>
            <w:tcW w:w="813" w:type="dxa"/>
          </w:tcPr>
          <w:p w14:paraId="1AE1F137" w14:textId="77777777" w:rsidR="00D81E0B" w:rsidRDefault="00D81E0B">
            <w:pPr>
              <w:rPr>
                <w:w w:val="50"/>
                <w:sz w:val="28"/>
                <w:szCs w:val="28"/>
              </w:rPr>
            </w:pPr>
          </w:p>
        </w:tc>
        <w:tc>
          <w:tcPr>
            <w:tcW w:w="813" w:type="dxa"/>
          </w:tcPr>
          <w:p w14:paraId="68EF80C7" w14:textId="77777777" w:rsidR="00D81E0B" w:rsidRDefault="00D81E0B">
            <w:pPr>
              <w:rPr>
                <w:w w:val="50"/>
                <w:sz w:val="28"/>
                <w:szCs w:val="28"/>
              </w:rPr>
            </w:pPr>
          </w:p>
        </w:tc>
        <w:tc>
          <w:tcPr>
            <w:tcW w:w="813" w:type="dxa"/>
          </w:tcPr>
          <w:p w14:paraId="472C3C2B" w14:textId="77777777" w:rsidR="00D81E0B" w:rsidRDefault="00D81E0B">
            <w:pPr>
              <w:rPr>
                <w:w w:val="50"/>
                <w:sz w:val="28"/>
                <w:szCs w:val="28"/>
              </w:rPr>
            </w:pPr>
          </w:p>
        </w:tc>
        <w:tc>
          <w:tcPr>
            <w:tcW w:w="813" w:type="dxa"/>
          </w:tcPr>
          <w:p w14:paraId="070D0A5A" w14:textId="77777777" w:rsidR="00D81E0B" w:rsidRDefault="00D81E0B">
            <w:pPr>
              <w:rPr>
                <w:w w:val="50"/>
                <w:sz w:val="28"/>
                <w:szCs w:val="28"/>
              </w:rPr>
            </w:pPr>
          </w:p>
        </w:tc>
        <w:tc>
          <w:tcPr>
            <w:tcW w:w="813" w:type="dxa"/>
          </w:tcPr>
          <w:p w14:paraId="1A52D22C" w14:textId="77777777" w:rsidR="00D81E0B" w:rsidRDefault="00D81E0B">
            <w:pPr>
              <w:rPr>
                <w:w w:val="50"/>
                <w:sz w:val="28"/>
                <w:szCs w:val="28"/>
              </w:rPr>
            </w:pPr>
          </w:p>
        </w:tc>
        <w:tc>
          <w:tcPr>
            <w:tcW w:w="813" w:type="dxa"/>
          </w:tcPr>
          <w:p w14:paraId="7655B3A7" w14:textId="77777777" w:rsidR="00D81E0B" w:rsidRDefault="00D81E0B">
            <w:pPr>
              <w:rPr>
                <w:w w:val="50"/>
                <w:sz w:val="28"/>
                <w:szCs w:val="28"/>
              </w:rPr>
            </w:pPr>
          </w:p>
        </w:tc>
        <w:tc>
          <w:tcPr>
            <w:tcW w:w="820" w:type="dxa"/>
          </w:tcPr>
          <w:p w14:paraId="50DA0D6C" w14:textId="77777777" w:rsidR="00D81E0B" w:rsidRDefault="00D81E0B">
            <w:pPr>
              <w:rPr>
                <w:w w:val="50"/>
                <w:sz w:val="28"/>
                <w:szCs w:val="28"/>
              </w:rPr>
            </w:pPr>
          </w:p>
        </w:tc>
      </w:tr>
      <w:tr w:rsidR="00D81E0B" w14:paraId="5DBA5517" w14:textId="77777777">
        <w:tc>
          <w:tcPr>
            <w:tcW w:w="813" w:type="dxa"/>
          </w:tcPr>
          <w:p w14:paraId="6C04787D" w14:textId="77777777" w:rsidR="00D81E0B" w:rsidRDefault="00D81E0B">
            <w:pPr>
              <w:rPr>
                <w:w w:val="50"/>
                <w:sz w:val="28"/>
                <w:szCs w:val="28"/>
              </w:rPr>
            </w:pPr>
          </w:p>
        </w:tc>
        <w:tc>
          <w:tcPr>
            <w:tcW w:w="813" w:type="dxa"/>
          </w:tcPr>
          <w:p w14:paraId="028F41A2" w14:textId="77777777" w:rsidR="00D81E0B" w:rsidRDefault="00D81E0B">
            <w:pPr>
              <w:rPr>
                <w:i/>
                <w:iCs/>
                <w:w w:val="50"/>
                <w:sz w:val="28"/>
                <w:szCs w:val="28"/>
              </w:rPr>
            </w:pPr>
          </w:p>
        </w:tc>
        <w:tc>
          <w:tcPr>
            <w:tcW w:w="813" w:type="dxa"/>
          </w:tcPr>
          <w:p w14:paraId="4CD59ED2" w14:textId="77777777" w:rsidR="00D81E0B" w:rsidRDefault="00D81E0B">
            <w:pPr>
              <w:rPr>
                <w:i/>
                <w:iCs/>
                <w:w w:val="50"/>
                <w:sz w:val="28"/>
                <w:szCs w:val="28"/>
              </w:rPr>
            </w:pPr>
          </w:p>
        </w:tc>
        <w:tc>
          <w:tcPr>
            <w:tcW w:w="813" w:type="dxa"/>
          </w:tcPr>
          <w:p w14:paraId="3A3AB642" w14:textId="77777777" w:rsidR="00D81E0B" w:rsidRDefault="00D81E0B">
            <w:pPr>
              <w:rPr>
                <w:i/>
                <w:iCs/>
                <w:w w:val="50"/>
                <w:sz w:val="28"/>
                <w:szCs w:val="28"/>
              </w:rPr>
            </w:pPr>
          </w:p>
        </w:tc>
        <w:tc>
          <w:tcPr>
            <w:tcW w:w="813" w:type="dxa"/>
          </w:tcPr>
          <w:p w14:paraId="796ED5E5" w14:textId="77777777" w:rsidR="00D81E0B" w:rsidRDefault="00EE2E4E">
            <w:pPr>
              <w:rPr>
                <w:w w:val="50"/>
                <w:sz w:val="28"/>
                <w:szCs w:val="28"/>
              </w:rPr>
            </w:pPr>
            <w:r>
              <w:rPr>
                <w:w w:val="50"/>
                <w:sz w:val="28"/>
                <w:szCs w:val="28"/>
              </w:rPr>
              <w:t>Phi Thư</w:t>
            </w:r>
          </w:p>
        </w:tc>
        <w:tc>
          <w:tcPr>
            <w:tcW w:w="813" w:type="dxa"/>
          </w:tcPr>
          <w:p w14:paraId="2C109CD1" w14:textId="77777777" w:rsidR="00D81E0B" w:rsidRDefault="00EE2E4E">
            <w:pPr>
              <w:rPr>
                <w:i/>
                <w:iCs/>
                <w:w w:val="50"/>
                <w:sz w:val="28"/>
                <w:szCs w:val="28"/>
              </w:rPr>
            </w:pPr>
            <w:r>
              <w:rPr>
                <w:w w:val="50"/>
                <w:sz w:val="28"/>
                <w:szCs w:val="28"/>
              </w:rPr>
              <w:t xml:space="preserve">Phi Tự</w:t>
            </w:r>
          </w:p>
        </w:tc>
        <w:tc>
          <w:tcPr>
            <w:tcW w:w="813" w:type="dxa"/>
          </w:tcPr>
          <w:p w14:paraId="145CC3B0" w14:textId="77777777" w:rsidR="00D81E0B" w:rsidRDefault="00EE2E4E">
            <w:pPr>
              <w:rPr>
                <w:w w:val="50"/>
                <w:sz w:val="28"/>
                <w:szCs w:val="28"/>
              </w:rPr>
            </w:pPr>
            <w:r>
              <w:rPr>
                <w:w w:val="50"/>
                <w:sz w:val="28"/>
                <w:szCs w:val="28"/>
              </w:rPr>
              <w:t xml:space="preserve">Phi Tập </w:t>
            </w:r>
          </w:p>
        </w:tc>
        <w:tc>
          <w:tcPr>
            <w:tcW w:w="813" w:type="dxa"/>
          </w:tcPr>
          <w:p w14:paraId="45CBEE89" w14:textId="77777777" w:rsidR="00D81E0B" w:rsidRDefault="00D81E0B">
            <w:pPr>
              <w:rPr>
                <w:w w:val="50"/>
                <w:sz w:val="28"/>
                <w:szCs w:val="28"/>
              </w:rPr>
            </w:pPr>
          </w:p>
        </w:tc>
        <w:tc>
          <w:tcPr>
            <w:tcW w:w="813" w:type="dxa"/>
          </w:tcPr>
          <w:p w14:paraId="3B8ACF11" w14:textId="77777777" w:rsidR="00D81E0B" w:rsidRDefault="00D81E0B">
            <w:pPr>
              <w:rPr>
                <w:w w:val="50"/>
                <w:sz w:val="28"/>
                <w:szCs w:val="28"/>
              </w:rPr>
            </w:pPr>
          </w:p>
        </w:tc>
        <w:tc>
          <w:tcPr>
            <w:tcW w:w="813" w:type="dxa"/>
          </w:tcPr>
          <w:p w14:paraId="57369C16" w14:textId="77777777" w:rsidR="00D81E0B" w:rsidRDefault="00D81E0B">
            <w:pPr>
              <w:rPr>
                <w:w w:val="50"/>
                <w:sz w:val="28"/>
                <w:szCs w:val="28"/>
              </w:rPr>
            </w:pPr>
          </w:p>
        </w:tc>
        <w:tc>
          <w:tcPr>
            <w:tcW w:w="813" w:type="dxa"/>
          </w:tcPr>
          <w:p w14:paraId="650EDAD2" w14:textId="77777777" w:rsidR="00D81E0B" w:rsidRDefault="00D81E0B">
            <w:pPr>
              <w:rPr>
                <w:w w:val="50"/>
                <w:sz w:val="28"/>
                <w:szCs w:val="28"/>
              </w:rPr>
            </w:pPr>
          </w:p>
        </w:tc>
        <w:tc>
          <w:tcPr>
            <w:tcW w:w="813" w:type="dxa"/>
          </w:tcPr>
          <w:p w14:paraId="05ED9A89" w14:textId="77777777" w:rsidR="00D81E0B" w:rsidRDefault="00D81E0B">
            <w:pPr>
              <w:rPr>
                <w:w w:val="50"/>
                <w:sz w:val="28"/>
                <w:szCs w:val="28"/>
              </w:rPr>
            </w:pPr>
          </w:p>
        </w:tc>
        <w:tc>
          <w:tcPr>
            <w:tcW w:w="820" w:type="dxa"/>
          </w:tcPr>
          <w:p w14:paraId="074E30FF" w14:textId="77777777" w:rsidR="00D81E0B" w:rsidRDefault="00D81E0B">
            <w:pPr>
              <w:rPr>
                <w:w w:val="50"/>
                <w:sz w:val="28"/>
                <w:szCs w:val="28"/>
              </w:rPr>
            </w:pPr>
          </w:p>
        </w:tc>
      </w:tr>
      <w:tr w:rsidR="00D81E0B" w14:paraId="424F76C0" w14:textId="77777777">
        <w:tc>
          <w:tcPr>
            <w:tcW w:w="813" w:type="dxa"/>
          </w:tcPr>
          <w:p w14:paraId="505F44DF" w14:textId="77777777" w:rsidR="00D81E0B" w:rsidRDefault="00D81E0B">
            <w:pPr>
              <w:rPr>
                <w:w w:val="50"/>
                <w:sz w:val="28"/>
                <w:szCs w:val="28"/>
              </w:rPr>
            </w:pPr>
          </w:p>
        </w:tc>
        <w:tc>
          <w:tcPr>
            <w:tcW w:w="813" w:type="dxa"/>
          </w:tcPr>
          <w:p w14:paraId="71E1FFF7" w14:textId="77777777" w:rsidR="00D81E0B" w:rsidRDefault="00D81E0B">
            <w:pPr>
              <w:rPr>
                <w:i/>
                <w:iCs/>
                <w:w w:val="50"/>
                <w:sz w:val="28"/>
                <w:szCs w:val="28"/>
              </w:rPr>
            </w:pPr>
          </w:p>
        </w:tc>
        <w:tc>
          <w:tcPr>
            <w:tcW w:w="813" w:type="dxa"/>
          </w:tcPr>
          <w:p w14:paraId="0625A896" w14:textId="77777777" w:rsidR="00D81E0B" w:rsidRDefault="00D81E0B">
            <w:pPr>
              <w:rPr>
                <w:i/>
                <w:iCs/>
                <w:w w:val="50"/>
                <w:sz w:val="28"/>
                <w:szCs w:val="28"/>
              </w:rPr>
            </w:pPr>
          </w:p>
        </w:tc>
        <w:tc>
          <w:tcPr>
            <w:tcW w:w="813" w:type="dxa"/>
          </w:tcPr>
          <w:p w14:paraId="6DC12DB9" w14:textId="77777777" w:rsidR="00D81E0B" w:rsidRDefault="00D81E0B">
            <w:pPr>
              <w:rPr>
                <w:i/>
                <w:iCs/>
                <w:w w:val="50"/>
                <w:sz w:val="28"/>
                <w:szCs w:val="28"/>
              </w:rPr>
            </w:pPr>
          </w:p>
        </w:tc>
        <w:tc>
          <w:tcPr>
            <w:tcW w:w="813" w:type="dxa"/>
          </w:tcPr>
          <w:p w14:paraId="27040AFE" w14:textId="77777777" w:rsidR="00D81E0B" w:rsidRDefault="00D81E0B">
            <w:pPr>
              <w:rPr>
                <w:w w:val="50"/>
                <w:sz w:val="28"/>
                <w:szCs w:val="28"/>
              </w:rPr>
            </w:pPr>
          </w:p>
        </w:tc>
        <w:tc>
          <w:tcPr>
            <w:tcW w:w="813" w:type="dxa"/>
          </w:tcPr>
          <w:p w14:paraId="6126849E" w14:textId="77777777" w:rsidR="00D81E0B" w:rsidRDefault="00D81E0B">
            <w:pPr>
              <w:rPr>
                <w:i/>
                <w:iCs/>
                <w:w w:val="50"/>
                <w:sz w:val="28"/>
                <w:szCs w:val="28"/>
              </w:rPr>
            </w:pPr>
          </w:p>
        </w:tc>
        <w:tc>
          <w:tcPr>
            <w:tcW w:w="813" w:type="dxa"/>
          </w:tcPr>
          <w:p w14:paraId="1DBA9324" w14:textId="77777777" w:rsidR="00D81E0B" w:rsidRDefault="00EE2E4E">
            <w:pPr>
              <w:rPr>
                <w:w w:val="50"/>
                <w:sz w:val="28"/>
                <w:szCs w:val="28"/>
              </w:rPr>
            </w:pPr>
            <w:r>
              <w:rPr>
                <w:w w:val="50"/>
                <w:sz w:val="28"/>
                <w:szCs w:val="28"/>
              </w:rPr>
              <w:t>Phi Lân</w:t>
            </w:r>
          </w:p>
        </w:tc>
        <w:tc>
          <w:tcPr>
            <w:tcW w:w="813" w:type="dxa"/>
          </w:tcPr>
          <w:p w14:paraId="19AB9B94" w14:textId="77777777" w:rsidR="00D81E0B" w:rsidRDefault="00D81E0B">
            <w:pPr>
              <w:rPr>
                <w:w w:val="50"/>
                <w:sz w:val="28"/>
                <w:szCs w:val="28"/>
              </w:rPr>
            </w:pPr>
          </w:p>
        </w:tc>
        <w:tc>
          <w:tcPr>
            <w:tcW w:w="813" w:type="dxa"/>
          </w:tcPr>
          <w:p w14:paraId="677C4BE3" w14:textId="77777777" w:rsidR="00D81E0B" w:rsidRDefault="00D81E0B">
            <w:pPr>
              <w:rPr>
                <w:w w:val="50"/>
                <w:sz w:val="28"/>
                <w:szCs w:val="28"/>
              </w:rPr>
            </w:pPr>
          </w:p>
        </w:tc>
        <w:tc>
          <w:tcPr>
            <w:tcW w:w="813" w:type="dxa"/>
          </w:tcPr>
          <w:p w14:paraId="26783C7A" w14:textId="77777777" w:rsidR="00D81E0B" w:rsidRDefault="00D81E0B">
            <w:pPr>
              <w:rPr>
                <w:w w:val="50"/>
                <w:sz w:val="28"/>
                <w:szCs w:val="28"/>
              </w:rPr>
            </w:pPr>
          </w:p>
        </w:tc>
        <w:tc>
          <w:tcPr>
            <w:tcW w:w="813" w:type="dxa"/>
          </w:tcPr>
          <w:p w14:paraId="6DB4D535" w14:textId="77777777" w:rsidR="00D81E0B" w:rsidRDefault="00D81E0B">
            <w:pPr>
              <w:rPr>
                <w:w w:val="50"/>
                <w:sz w:val="28"/>
                <w:szCs w:val="28"/>
              </w:rPr>
            </w:pPr>
          </w:p>
        </w:tc>
        <w:tc>
          <w:tcPr>
            <w:tcW w:w="813" w:type="dxa"/>
          </w:tcPr>
          <w:p w14:paraId="4D6437A2" w14:textId="77777777" w:rsidR="00D81E0B" w:rsidRDefault="00D81E0B">
            <w:pPr>
              <w:rPr>
                <w:w w:val="50"/>
                <w:sz w:val="28"/>
                <w:szCs w:val="28"/>
              </w:rPr>
            </w:pPr>
          </w:p>
        </w:tc>
        <w:tc>
          <w:tcPr>
            <w:tcW w:w="820" w:type="dxa"/>
          </w:tcPr>
          <w:p w14:paraId="18B7128D" w14:textId="77777777" w:rsidR="00D81E0B" w:rsidRDefault="00D81E0B">
            <w:pPr>
              <w:rPr>
                <w:w w:val="50"/>
                <w:sz w:val="28"/>
                <w:szCs w:val="28"/>
              </w:rPr>
            </w:pPr>
          </w:p>
        </w:tc>
      </w:tr>
      <w:tr w:rsidR="00D81E0B" w14:paraId="7CAE8A4E" w14:textId="77777777">
        <w:tc>
          <w:tcPr>
            <w:tcW w:w="813" w:type="dxa"/>
          </w:tcPr>
          <w:p w14:paraId="7D8B812F" w14:textId="77777777" w:rsidR="00D81E0B" w:rsidRDefault="00D81E0B">
            <w:pPr>
              <w:rPr>
                <w:w w:val="50"/>
                <w:sz w:val="28"/>
                <w:szCs w:val="28"/>
              </w:rPr>
            </w:pPr>
          </w:p>
        </w:tc>
        <w:tc>
          <w:tcPr>
            <w:tcW w:w="813" w:type="dxa"/>
          </w:tcPr>
          <w:p w14:paraId="6BE7D551" w14:textId="77777777" w:rsidR="00D81E0B" w:rsidRDefault="00D81E0B">
            <w:pPr>
              <w:rPr>
                <w:i/>
                <w:iCs/>
                <w:w w:val="50"/>
                <w:sz w:val="28"/>
                <w:szCs w:val="28"/>
              </w:rPr>
            </w:pPr>
          </w:p>
        </w:tc>
        <w:tc>
          <w:tcPr>
            <w:tcW w:w="813" w:type="dxa"/>
          </w:tcPr>
          <w:p w14:paraId="37EF7E56" w14:textId="77777777" w:rsidR="00D81E0B" w:rsidRDefault="00D81E0B">
            <w:pPr>
              <w:rPr>
                <w:i/>
                <w:iCs/>
                <w:w w:val="50"/>
                <w:sz w:val="28"/>
                <w:szCs w:val="28"/>
              </w:rPr>
            </w:pPr>
          </w:p>
        </w:tc>
        <w:tc>
          <w:tcPr>
            <w:tcW w:w="813" w:type="dxa"/>
          </w:tcPr>
          <w:p w14:paraId="79CE7118" w14:textId="77777777" w:rsidR="00D81E0B" w:rsidRDefault="00D81E0B">
            <w:pPr>
              <w:rPr>
                <w:i/>
                <w:iCs/>
                <w:w w:val="50"/>
                <w:sz w:val="28"/>
                <w:szCs w:val="28"/>
              </w:rPr>
            </w:pPr>
          </w:p>
        </w:tc>
        <w:tc>
          <w:tcPr>
            <w:tcW w:w="813" w:type="dxa"/>
          </w:tcPr>
          <w:p w14:paraId="7FD5AD56" w14:textId="77777777" w:rsidR="00D81E0B" w:rsidRDefault="00D81E0B">
            <w:pPr>
              <w:rPr>
                <w:w w:val="50"/>
                <w:sz w:val="28"/>
                <w:szCs w:val="28"/>
              </w:rPr>
            </w:pPr>
          </w:p>
        </w:tc>
        <w:tc>
          <w:tcPr>
            <w:tcW w:w="813" w:type="dxa"/>
          </w:tcPr>
          <w:p w14:paraId="4367B3C1" w14:textId="77777777" w:rsidR="00D81E0B" w:rsidRDefault="00D81E0B">
            <w:pPr>
              <w:rPr>
                <w:i/>
                <w:iCs/>
                <w:w w:val="50"/>
                <w:sz w:val="28"/>
                <w:szCs w:val="28"/>
              </w:rPr>
            </w:pPr>
          </w:p>
        </w:tc>
        <w:tc>
          <w:tcPr>
            <w:tcW w:w="813" w:type="dxa"/>
          </w:tcPr>
          <w:p w14:paraId="7C67C229" w14:textId="77777777" w:rsidR="00D81E0B" w:rsidRDefault="00EE2E4E">
            <w:pPr>
              <w:rPr>
                <w:w w:val="50"/>
                <w:sz w:val="28"/>
                <w:szCs w:val="28"/>
              </w:rPr>
            </w:pPr>
            <w:r>
              <w:rPr>
                <w:w w:val="50"/>
                <w:sz w:val="28"/>
                <w:szCs w:val="28"/>
              </w:rPr>
              <w:t xml:space="preserve">Phi Chẩn</w:t>
            </w:r>
          </w:p>
        </w:tc>
        <w:tc>
          <w:tcPr>
            <w:tcW w:w="813" w:type="dxa"/>
          </w:tcPr>
          <w:p w14:paraId="339090F0" w14:textId="77777777" w:rsidR="00D81E0B" w:rsidRDefault="00D81E0B">
            <w:pPr>
              <w:rPr>
                <w:w w:val="50"/>
                <w:sz w:val="28"/>
                <w:szCs w:val="28"/>
              </w:rPr>
            </w:pPr>
          </w:p>
        </w:tc>
        <w:tc>
          <w:tcPr>
            <w:tcW w:w="813" w:type="dxa"/>
          </w:tcPr>
          <w:p w14:paraId="4C150C59" w14:textId="77777777" w:rsidR="00D81E0B" w:rsidRDefault="00D81E0B">
            <w:pPr>
              <w:rPr>
                <w:w w:val="50"/>
                <w:sz w:val="28"/>
                <w:szCs w:val="28"/>
              </w:rPr>
            </w:pPr>
          </w:p>
        </w:tc>
        <w:tc>
          <w:tcPr>
            <w:tcW w:w="813" w:type="dxa"/>
          </w:tcPr>
          <w:p w14:paraId="5E877EE8" w14:textId="77777777" w:rsidR="00D81E0B" w:rsidRDefault="00D81E0B">
            <w:pPr>
              <w:rPr>
                <w:w w:val="50"/>
                <w:sz w:val="28"/>
                <w:szCs w:val="28"/>
              </w:rPr>
            </w:pPr>
          </w:p>
        </w:tc>
        <w:tc>
          <w:tcPr>
            <w:tcW w:w="813" w:type="dxa"/>
          </w:tcPr>
          <w:p w14:paraId="0F1C7C8D" w14:textId="77777777" w:rsidR="00D81E0B" w:rsidRDefault="00D81E0B">
            <w:pPr>
              <w:rPr>
                <w:w w:val="50"/>
                <w:sz w:val="28"/>
                <w:szCs w:val="28"/>
              </w:rPr>
            </w:pPr>
          </w:p>
        </w:tc>
        <w:tc>
          <w:tcPr>
            <w:tcW w:w="813" w:type="dxa"/>
          </w:tcPr>
          <w:p w14:paraId="52E2E0C6" w14:textId="77777777" w:rsidR="00D81E0B" w:rsidRDefault="00D81E0B">
            <w:pPr>
              <w:rPr>
                <w:w w:val="50"/>
                <w:sz w:val="28"/>
                <w:szCs w:val="28"/>
              </w:rPr>
            </w:pPr>
          </w:p>
        </w:tc>
        <w:tc>
          <w:tcPr>
            <w:tcW w:w="820" w:type="dxa"/>
          </w:tcPr>
          <w:p w14:paraId="64D5E491" w14:textId="77777777" w:rsidR="00D81E0B" w:rsidRDefault="00D81E0B">
            <w:pPr>
              <w:rPr>
                <w:w w:val="50"/>
                <w:sz w:val="28"/>
                <w:szCs w:val="28"/>
              </w:rPr>
            </w:pPr>
          </w:p>
        </w:tc>
      </w:tr>
      <w:tr w:rsidR="00D81E0B" w14:paraId="4B412AB1" w14:textId="77777777">
        <w:tc>
          <w:tcPr>
            <w:tcW w:w="813" w:type="dxa"/>
          </w:tcPr>
          <w:p w14:paraId="4EFCC74C" w14:textId="77777777" w:rsidR="00D81E0B" w:rsidRDefault="00D81E0B">
            <w:pPr>
              <w:rPr>
                <w:w w:val="50"/>
                <w:sz w:val="28"/>
                <w:szCs w:val="28"/>
              </w:rPr>
            </w:pPr>
          </w:p>
        </w:tc>
        <w:tc>
          <w:tcPr>
            <w:tcW w:w="813" w:type="dxa"/>
          </w:tcPr>
          <w:p w14:paraId="52769D47" w14:textId="77777777" w:rsidR="00D81E0B" w:rsidRDefault="00D81E0B">
            <w:pPr>
              <w:rPr>
                <w:i/>
                <w:iCs/>
                <w:w w:val="50"/>
                <w:sz w:val="28"/>
                <w:szCs w:val="28"/>
              </w:rPr>
            </w:pPr>
          </w:p>
        </w:tc>
        <w:tc>
          <w:tcPr>
            <w:tcW w:w="813" w:type="dxa"/>
          </w:tcPr>
          <w:p w14:paraId="2B7C9180" w14:textId="77777777" w:rsidR="00D81E0B" w:rsidRDefault="00D81E0B">
            <w:pPr>
              <w:rPr>
                <w:i/>
                <w:iCs/>
                <w:w w:val="50"/>
                <w:sz w:val="28"/>
                <w:szCs w:val="28"/>
              </w:rPr>
            </w:pPr>
          </w:p>
        </w:tc>
        <w:tc>
          <w:tcPr>
            <w:tcW w:w="813" w:type="dxa"/>
          </w:tcPr>
          <w:p w14:paraId="64E693C5" w14:textId="77777777" w:rsidR="00D81E0B" w:rsidRDefault="00D81E0B">
            <w:pPr>
              <w:rPr>
                <w:i/>
                <w:iCs/>
                <w:w w:val="50"/>
                <w:sz w:val="28"/>
                <w:szCs w:val="28"/>
              </w:rPr>
            </w:pPr>
          </w:p>
        </w:tc>
        <w:tc>
          <w:tcPr>
            <w:tcW w:w="813" w:type="dxa"/>
          </w:tcPr>
          <w:p w14:paraId="7CBFD636" w14:textId="77777777" w:rsidR="00D81E0B" w:rsidRDefault="00D81E0B">
            <w:pPr>
              <w:rPr>
                <w:w w:val="50"/>
                <w:sz w:val="28"/>
                <w:szCs w:val="28"/>
              </w:rPr>
            </w:pPr>
          </w:p>
        </w:tc>
        <w:tc>
          <w:tcPr>
            <w:tcW w:w="813" w:type="dxa"/>
          </w:tcPr>
          <w:p w14:paraId="6689DA2A" w14:textId="77777777" w:rsidR="00D81E0B" w:rsidRDefault="00D81E0B">
            <w:pPr>
              <w:rPr>
                <w:i/>
                <w:iCs/>
                <w:w w:val="50"/>
                <w:sz w:val="28"/>
                <w:szCs w:val="28"/>
              </w:rPr>
            </w:pPr>
          </w:p>
        </w:tc>
        <w:tc>
          <w:tcPr>
            <w:tcW w:w="813" w:type="dxa"/>
          </w:tcPr>
          <w:p w14:paraId="51836389" w14:textId="77777777" w:rsidR="00D81E0B" w:rsidRDefault="00EE2E4E">
            <w:pPr>
              <w:rPr>
                <w:w w:val="50"/>
                <w:sz w:val="28"/>
                <w:szCs w:val="28"/>
              </w:rPr>
            </w:pPr>
            <w:r>
              <w:rPr>
                <w:w w:val="50"/>
                <w:sz w:val="28"/>
                <w:szCs w:val="28"/>
              </w:rPr>
              <w:t>Phi Trử</w:t>
            </w:r>
          </w:p>
        </w:tc>
        <w:tc>
          <w:tcPr>
            <w:tcW w:w="813" w:type="dxa"/>
          </w:tcPr>
          <w:p w14:paraId="388E5649" w14:textId="77777777" w:rsidR="00D81E0B" w:rsidRDefault="00D81E0B">
            <w:pPr>
              <w:rPr>
                <w:w w:val="50"/>
                <w:sz w:val="28"/>
                <w:szCs w:val="28"/>
              </w:rPr>
            </w:pPr>
          </w:p>
        </w:tc>
        <w:tc>
          <w:tcPr>
            <w:tcW w:w="813" w:type="dxa"/>
          </w:tcPr>
          <w:p w14:paraId="47910E5A" w14:textId="77777777" w:rsidR="00D81E0B" w:rsidRDefault="00D81E0B">
            <w:pPr>
              <w:rPr>
                <w:w w:val="50"/>
                <w:sz w:val="28"/>
                <w:szCs w:val="28"/>
              </w:rPr>
            </w:pPr>
          </w:p>
        </w:tc>
        <w:tc>
          <w:tcPr>
            <w:tcW w:w="813" w:type="dxa"/>
          </w:tcPr>
          <w:p w14:paraId="22E078C0" w14:textId="77777777" w:rsidR="00D81E0B" w:rsidRDefault="00D81E0B">
            <w:pPr>
              <w:rPr>
                <w:w w:val="50"/>
                <w:sz w:val="28"/>
                <w:szCs w:val="28"/>
              </w:rPr>
            </w:pPr>
          </w:p>
        </w:tc>
        <w:tc>
          <w:tcPr>
            <w:tcW w:w="813" w:type="dxa"/>
          </w:tcPr>
          <w:p w14:paraId="1885205D" w14:textId="77777777" w:rsidR="00D81E0B" w:rsidRDefault="00D81E0B">
            <w:pPr>
              <w:rPr>
                <w:w w:val="50"/>
                <w:sz w:val="28"/>
                <w:szCs w:val="28"/>
              </w:rPr>
            </w:pPr>
          </w:p>
        </w:tc>
        <w:tc>
          <w:tcPr>
            <w:tcW w:w="813" w:type="dxa"/>
          </w:tcPr>
          <w:p w14:paraId="4637559E" w14:textId="77777777" w:rsidR="00D81E0B" w:rsidRDefault="00D81E0B">
            <w:pPr>
              <w:rPr>
                <w:w w:val="50"/>
                <w:sz w:val="28"/>
                <w:szCs w:val="28"/>
              </w:rPr>
            </w:pPr>
          </w:p>
        </w:tc>
        <w:tc>
          <w:tcPr>
            <w:tcW w:w="820" w:type="dxa"/>
          </w:tcPr>
          <w:p w14:paraId="53DC7353" w14:textId="77777777" w:rsidR="00D81E0B" w:rsidRDefault="00D81E0B">
            <w:pPr>
              <w:rPr>
                <w:w w:val="50"/>
                <w:sz w:val="28"/>
                <w:szCs w:val="28"/>
              </w:rPr>
            </w:pPr>
          </w:p>
        </w:tc>
      </w:tr>
      <w:tr w:rsidR="00D81E0B" w14:paraId="1D80A2DA" w14:textId="77777777">
        <w:tc>
          <w:tcPr>
            <w:tcW w:w="813" w:type="dxa"/>
          </w:tcPr>
          <w:p w14:paraId="1E0FA597" w14:textId="77777777" w:rsidR="00D81E0B" w:rsidRDefault="00D81E0B">
            <w:pPr>
              <w:rPr>
                <w:w w:val="50"/>
                <w:sz w:val="28"/>
                <w:szCs w:val="28"/>
              </w:rPr>
            </w:pPr>
          </w:p>
        </w:tc>
        <w:tc>
          <w:tcPr>
            <w:tcW w:w="813" w:type="dxa"/>
          </w:tcPr>
          <w:p w14:paraId="59504ACD" w14:textId="77777777" w:rsidR="00D81E0B" w:rsidRDefault="00D81E0B">
            <w:pPr>
              <w:rPr>
                <w:i/>
                <w:iCs/>
                <w:w w:val="50"/>
                <w:sz w:val="28"/>
                <w:szCs w:val="28"/>
              </w:rPr>
            </w:pPr>
          </w:p>
        </w:tc>
        <w:tc>
          <w:tcPr>
            <w:tcW w:w="813" w:type="dxa"/>
          </w:tcPr>
          <w:p w14:paraId="7852761B" w14:textId="77777777" w:rsidR="00D81E0B" w:rsidRDefault="00D81E0B">
            <w:pPr>
              <w:rPr>
                <w:i/>
                <w:iCs/>
                <w:w w:val="50"/>
                <w:sz w:val="28"/>
                <w:szCs w:val="28"/>
              </w:rPr>
            </w:pPr>
          </w:p>
        </w:tc>
        <w:tc>
          <w:tcPr>
            <w:tcW w:w="813" w:type="dxa"/>
          </w:tcPr>
          <w:p w14:paraId="0E89EFA2" w14:textId="77777777" w:rsidR="00D81E0B" w:rsidRDefault="00D81E0B">
            <w:pPr>
              <w:rPr>
                <w:i/>
                <w:iCs/>
                <w:w w:val="50"/>
                <w:sz w:val="28"/>
                <w:szCs w:val="28"/>
              </w:rPr>
            </w:pPr>
          </w:p>
        </w:tc>
        <w:tc>
          <w:tcPr>
            <w:tcW w:w="813" w:type="dxa"/>
          </w:tcPr>
          <w:p w14:paraId="5CBADD36" w14:textId="77777777" w:rsidR="00D81E0B" w:rsidRDefault="00EE2E4E">
            <w:pPr>
              <w:rPr>
                <w:w w:val="50"/>
                <w:sz w:val="28"/>
                <w:szCs w:val="28"/>
              </w:rPr>
            </w:pPr>
            <w:r>
              <w:rPr>
                <w:w w:val="50"/>
                <w:sz w:val="28"/>
                <w:szCs w:val="28"/>
              </w:rPr>
              <w:t xml:space="preserve">Phi Nhượng</w:t>
            </w:r>
          </w:p>
        </w:tc>
        <w:tc>
          <w:tcPr>
            <w:tcW w:w="813" w:type="dxa"/>
          </w:tcPr>
          <w:p w14:paraId="07C545C6" w14:textId="77777777" w:rsidR="00D81E0B" w:rsidRDefault="00EE2E4E">
            <w:pPr>
              <w:rPr>
                <w:w w:val="50"/>
                <w:sz w:val="28"/>
                <w:szCs w:val="28"/>
              </w:rPr>
            </w:pPr>
            <w:r>
              <w:rPr>
                <w:w w:val="50"/>
                <w:sz w:val="28"/>
                <w:szCs w:val="28"/>
              </w:rPr>
              <w:t xml:space="preserve">Vô tự</w:t>
            </w:r>
          </w:p>
        </w:tc>
        <w:tc>
          <w:tcPr>
            <w:tcW w:w="813" w:type="dxa"/>
          </w:tcPr>
          <w:p w14:paraId="361278A6" w14:textId="77777777" w:rsidR="00D81E0B" w:rsidRDefault="00D81E0B">
            <w:pPr>
              <w:rPr>
                <w:w w:val="50"/>
                <w:sz w:val="28"/>
                <w:szCs w:val="28"/>
              </w:rPr>
            </w:pPr>
          </w:p>
        </w:tc>
        <w:tc>
          <w:tcPr>
            <w:tcW w:w="813" w:type="dxa"/>
          </w:tcPr>
          <w:p w14:paraId="7DAB4939" w14:textId="77777777" w:rsidR="00D81E0B" w:rsidRDefault="00D81E0B">
            <w:pPr>
              <w:rPr>
                <w:w w:val="50"/>
                <w:sz w:val="28"/>
                <w:szCs w:val="28"/>
              </w:rPr>
            </w:pPr>
          </w:p>
        </w:tc>
        <w:tc>
          <w:tcPr>
            <w:tcW w:w="813" w:type="dxa"/>
          </w:tcPr>
          <w:p w14:paraId="2F251681" w14:textId="77777777" w:rsidR="00D81E0B" w:rsidRDefault="00D81E0B">
            <w:pPr>
              <w:rPr>
                <w:w w:val="50"/>
                <w:sz w:val="28"/>
                <w:szCs w:val="28"/>
              </w:rPr>
            </w:pPr>
          </w:p>
        </w:tc>
        <w:tc>
          <w:tcPr>
            <w:tcW w:w="813" w:type="dxa"/>
          </w:tcPr>
          <w:p w14:paraId="3CDD2403" w14:textId="77777777" w:rsidR="00D81E0B" w:rsidRDefault="00D81E0B">
            <w:pPr>
              <w:rPr>
                <w:w w:val="50"/>
                <w:sz w:val="28"/>
                <w:szCs w:val="28"/>
              </w:rPr>
            </w:pPr>
          </w:p>
        </w:tc>
        <w:tc>
          <w:tcPr>
            <w:tcW w:w="813" w:type="dxa"/>
          </w:tcPr>
          <w:p w14:paraId="0ABB5611" w14:textId="77777777" w:rsidR="00D81E0B" w:rsidRDefault="00D81E0B">
            <w:pPr>
              <w:rPr>
                <w:w w:val="50"/>
                <w:sz w:val="28"/>
                <w:szCs w:val="28"/>
              </w:rPr>
            </w:pPr>
          </w:p>
        </w:tc>
        <w:tc>
          <w:tcPr>
            <w:tcW w:w="813" w:type="dxa"/>
          </w:tcPr>
          <w:p w14:paraId="4FE18EE2" w14:textId="77777777" w:rsidR="00D81E0B" w:rsidRDefault="00D81E0B">
            <w:pPr>
              <w:rPr>
                <w:w w:val="50"/>
                <w:sz w:val="28"/>
                <w:szCs w:val="28"/>
              </w:rPr>
            </w:pPr>
          </w:p>
        </w:tc>
        <w:tc>
          <w:tcPr>
            <w:tcW w:w="820" w:type="dxa"/>
          </w:tcPr>
          <w:p w14:paraId="1B336399" w14:textId="77777777" w:rsidR="00D81E0B" w:rsidRDefault="00D81E0B">
            <w:pPr>
              <w:rPr>
                <w:w w:val="50"/>
                <w:sz w:val="28"/>
                <w:szCs w:val="28"/>
              </w:rPr>
            </w:pPr>
          </w:p>
        </w:tc>
      </w:tr>
      <w:tr w:rsidR="00D81E0B" w14:paraId="3392EEE3" w14:textId="77777777">
        <w:tc>
          <w:tcPr>
            <w:tcW w:w="813" w:type="dxa"/>
          </w:tcPr>
          <w:p w14:paraId="6AF4367F" w14:textId="77777777" w:rsidR="00D81E0B" w:rsidRDefault="00D81E0B">
            <w:pPr>
              <w:rPr>
                <w:w w:val="50"/>
                <w:sz w:val="28"/>
                <w:szCs w:val="28"/>
              </w:rPr>
            </w:pPr>
          </w:p>
        </w:tc>
        <w:tc>
          <w:tcPr>
            <w:tcW w:w="813" w:type="dxa"/>
          </w:tcPr>
          <w:p w14:paraId="35DB93E8" w14:textId="77777777" w:rsidR="00D81E0B" w:rsidRDefault="00D81E0B">
            <w:pPr>
              <w:rPr>
                <w:i/>
                <w:iCs/>
                <w:w w:val="50"/>
                <w:sz w:val="28"/>
                <w:szCs w:val="28"/>
              </w:rPr>
            </w:pPr>
          </w:p>
        </w:tc>
        <w:tc>
          <w:tcPr>
            <w:tcW w:w="813" w:type="dxa"/>
          </w:tcPr>
          <w:p w14:paraId="43C6092B" w14:textId="77777777" w:rsidR="00D81E0B" w:rsidRDefault="00EE2E4E">
            <w:pPr>
              <w:rPr>
                <w:w w:val="50"/>
                <w:sz w:val="28"/>
                <w:szCs w:val="28"/>
              </w:rPr>
            </w:pPr>
            <w:r>
              <w:rPr>
                <w:w w:val="50"/>
                <w:sz w:val="28"/>
                <w:szCs w:val="28"/>
              </w:rPr>
              <w:t xml:space="preserve">Phi Điều</w:t>
            </w:r>
          </w:p>
        </w:tc>
        <w:tc>
          <w:tcPr>
            <w:tcW w:w="813" w:type="dxa"/>
          </w:tcPr>
          <w:p w14:paraId="1F5A80F4" w14:textId="77777777" w:rsidR="00D81E0B" w:rsidRDefault="00D81E0B">
            <w:pPr>
              <w:rPr>
                <w:w w:val="50"/>
                <w:sz w:val="28"/>
                <w:szCs w:val="28"/>
              </w:rPr>
            </w:pPr>
          </w:p>
        </w:tc>
        <w:tc>
          <w:tcPr>
            <w:tcW w:w="813" w:type="dxa"/>
          </w:tcPr>
          <w:p w14:paraId="6E11CB4F" w14:textId="77777777" w:rsidR="00D81E0B" w:rsidRDefault="00D81E0B">
            <w:pPr>
              <w:rPr>
                <w:w w:val="50"/>
                <w:sz w:val="28"/>
                <w:szCs w:val="28"/>
              </w:rPr>
            </w:pPr>
          </w:p>
        </w:tc>
        <w:tc>
          <w:tcPr>
            <w:tcW w:w="813" w:type="dxa"/>
          </w:tcPr>
          <w:p w14:paraId="3BB17828" w14:textId="77777777" w:rsidR="00D81E0B" w:rsidRDefault="00D81E0B">
            <w:pPr>
              <w:rPr>
                <w:w w:val="50"/>
                <w:sz w:val="28"/>
                <w:szCs w:val="28"/>
              </w:rPr>
            </w:pPr>
          </w:p>
        </w:tc>
        <w:tc>
          <w:tcPr>
            <w:tcW w:w="813" w:type="dxa"/>
          </w:tcPr>
          <w:p w14:paraId="225B6416" w14:textId="77777777" w:rsidR="00D81E0B" w:rsidRDefault="00D81E0B">
            <w:pPr>
              <w:rPr>
                <w:w w:val="50"/>
                <w:sz w:val="28"/>
                <w:szCs w:val="28"/>
              </w:rPr>
            </w:pPr>
          </w:p>
        </w:tc>
        <w:tc>
          <w:tcPr>
            <w:tcW w:w="813" w:type="dxa"/>
          </w:tcPr>
          <w:p w14:paraId="271B5365" w14:textId="77777777" w:rsidR="00D81E0B" w:rsidRDefault="00D81E0B">
            <w:pPr>
              <w:rPr>
                <w:w w:val="50"/>
                <w:sz w:val="28"/>
                <w:szCs w:val="28"/>
              </w:rPr>
            </w:pPr>
          </w:p>
        </w:tc>
        <w:tc>
          <w:tcPr>
            <w:tcW w:w="813" w:type="dxa"/>
          </w:tcPr>
          <w:p w14:paraId="5E5B1465" w14:textId="77777777" w:rsidR="00D81E0B" w:rsidRDefault="00D81E0B">
            <w:pPr>
              <w:rPr>
                <w:w w:val="50"/>
                <w:sz w:val="28"/>
                <w:szCs w:val="28"/>
              </w:rPr>
            </w:pPr>
          </w:p>
        </w:tc>
        <w:tc>
          <w:tcPr>
            <w:tcW w:w="813" w:type="dxa"/>
          </w:tcPr>
          <w:p w14:paraId="672A4433" w14:textId="77777777" w:rsidR="00D81E0B" w:rsidRDefault="00D81E0B">
            <w:pPr>
              <w:rPr>
                <w:w w:val="50"/>
                <w:sz w:val="28"/>
                <w:szCs w:val="28"/>
              </w:rPr>
            </w:pPr>
          </w:p>
        </w:tc>
        <w:tc>
          <w:tcPr>
            <w:tcW w:w="813" w:type="dxa"/>
          </w:tcPr>
          <w:p w14:paraId="5B874CBD" w14:textId="77777777" w:rsidR="00D81E0B" w:rsidRDefault="00D81E0B">
            <w:pPr>
              <w:rPr>
                <w:w w:val="50"/>
                <w:sz w:val="28"/>
                <w:szCs w:val="28"/>
              </w:rPr>
            </w:pPr>
          </w:p>
        </w:tc>
        <w:tc>
          <w:tcPr>
            <w:tcW w:w="813" w:type="dxa"/>
          </w:tcPr>
          <w:p w14:paraId="7097E44C" w14:textId="77777777" w:rsidR="00D81E0B" w:rsidRDefault="00D81E0B">
            <w:pPr>
              <w:rPr>
                <w:w w:val="50"/>
                <w:sz w:val="28"/>
                <w:szCs w:val="28"/>
              </w:rPr>
            </w:pPr>
          </w:p>
        </w:tc>
        <w:tc>
          <w:tcPr>
            <w:tcW w:w="820" w:type="dxa"/>
          </w:tcPr>
          <w:p w14:paraId="0E1E1832" w14:textId="77777777" w:rsidR="00D81E0B" w:rsidRDefault="00D81E0B">
            <w:pPr>
              <w:rPr>
                <w:w w:val="50"/>
                <w:sz w:val="28"/>
                <w:szCs w:val="28"/>
              </w:rPr>
            </w:pPr>
          </w:p>
        </w:tc>
      </w:tr>
      <w:tr w:rsidR="00D81E0B" w14:paraId="1AB0A46A" w14:textId="77777777">
        <w:tc>
          <w:tcPr>
            <w:tcW w:w="813" w:type="dxa"/>
          </w:tcPr>
          <w:p w14:paraId="26E34133" w14:textId="77777777" w:rsidR="00D81E0B" w:rsidRDefault="00D81E0B">
            <w:pPr>
              <w:rPr>
                <w:w w:val="50"/>
                <w:sz w:val="28"/>
                <w:szCs w:val="28"/>
              </w:rPr>
            </w:pPr>
          </w:p>
        </w:tc>
        <w:tc>
          <w:tcPr>
            <w:tcW w:w="813" w:type="dxa"/>
          </w:tcPr>
          <w:p w14:paraId="774906FC" w14:textId="77777777" w:rsidR="00D81E0B" w:rsidRDefault="00D81E0B">
            <w:pPr>
              <w:rPr>
                <w:i/>
                <w:iCs/>
                <w:w w:val="50"/>
                <w:sz w:val="28"/>
                <w:szCs w:val="28"/>
              </w:rPr>
            </w:pPr>
          </w:p>
        </w:tc>
        <w:tc>
          <w:tcPr>
            <w:tcW w:w="813" w:type="dxa"/>
          </w:tcPr>
          <w:p w14:paraId="479DD9FF" w14:textId="77777777" w:rsidR="00D81E0B" w:rsidRDefault="00EE2E4E">
            <w:pPr>
              <w:rPr>
                <w:w w:val="50"/>
                <w:sz w:val="28"/>
                <w:szCs w:val="28"/>
              </w:rPr>
            </w:pPr>
            <w:r>
              <w:rPr>
                <w:w w:val="50"/>
                <w:sz w:val="28"/>
                <w:szCs w:val="28"/>
              </w:rPr>
              <w:t xml:space="preserve">Phi Đăng</w:t>
            </w:r>
          </w:p>
        </w:tc>
        <w:tc>
          <w:tcPr>
            <w:tcW w:w="813" w:type="dxa"/>
          </w:tcPr>
          <w:p w14:paraId="0DC0ED92" w14:textId="77777777" w:rsidR="00D81E0B" w:rsidRDefault="00D81E0B">
            <w:pPr>
              <w:rPr>
                <w:w w:val="50"/>
                <w:sz w:val="28"/>
                <w:szCs w:val="28"/>
              </w:rPr>
            </w:pPr>
          </w:p>
        </w:tc>
        <w:tc>
          <w:tcPr>
            <w:tcW w:w="813" w:type="dxa"/>
          </w:tcPr>
          <w:p w14:paraId="3D66BD07" w14:textId="77777777" w:rsidR="00D81E0B" w:rsidRDefault="00D81E0B">
            <w:pPr>
              <w:rPr>
                <w:w w:val="50"/>
                <w:sz w:val="28"/>
                <w:szCs w:val="28"/>
              </w:rPr>
            </w:pPr>
          </w:p>
        </w:tc>
        <w:tc>
          <w:tcPr>
            <w:tcW w:w="813" w:type="dxa"/>
          </w:tcPr>
          <w:p w14:paraId="296E77DB" w14:textId="77777777" w:rsidR="00D81E0B" w:rsidRDefault="00D81E0B">
            <w:pPr>
              <w:rPr>
                <w:w w:val="50"/>
                <w:sz w:val="28"/>
                <w:szCs w:val="28"/>
              </w:rPr>
            </w:pPr>
          </w:p>
        </w:tc>
        <w:tc>
          <w:tcPr>
            <w:tcW w:w="813" w:type="dxa"/>
          </w:tcPr>
          <w:p w14:paraId="0DF8DCE3" w14:textId="77777777" w:rsidR="00D81E0B" w:rsidRDefault="00D81E0B">
            <w:pPr>
              <w:rPr>
                <w:w w:val="50"/>
                <w:sz w:val="28"/>
                <w:szCs w:val="28"/>
              </w:rPr>
            </w:pPr>
          </w:p>
        </w:tc>
        <w:tc>
          <w:tcPr>
            <w:tcW w:w="813" w:type="dxa"/>
          </w:tcPr>
          <w:p w14:paraId="1F3E9927" w14:textId="77777777" w:rsidR="00D81E0B" w:rsidRDefault="00D81E0B">
            <w:pPr>
              <w:rPr>
                <w:w w:val="50"/>
                <w:sz w:val="28"/>
                <w:szCs w:val="28"/>
              </w:rPr>
            </w:pPr>
          </w:p>
        </w:tc>
        <w:tc>
          <w:tcPr>
            <w:tcW w:w="813" w:type="dxa"/>
          </w:tcPr>
          <w:p w14:paraId="3F8638D9" w14:textId="77777777" w:rsidR="00D81E0B" w:rsidRDefault="00D81E0B">
            <w:pPr>
              <w:rPr>
                <w:w w:val="50"/>
                <w:sz w:val="28"/>
                <w:szCs w:val="28"/>
              </w:rPr>
            </w:pPr>
          </w:p>
        </w:tc>
        <w:tc>
          <w:tcPr>
            <w:tcW w:w="813" w:type="dxa"/>
          </w:tcPr>
          <w:p w14:paraId="1B3FA1D8" w14:textId="77777777" w:rsidR="00D81E0B" w:rsidRDefault="00D81E0B">
            <w:pPr>
              <w:rPr>
                <w:w w:val="50"/>
                <w:sz w:val="28"/>
                <w:szCs w:val="28"/>
              </w:rPr>
            </w:pPr>
          </w:p>
        </w:tc>
        <w:tc>
          <w:tcPr>
            <w:tcW w:w="813" w:type="dxa"/>
          </w:tcPr>
          <w:p w14:paraId="73309A1B" w14:textId="77777777" w:rsidR="00D81E0B" w:rsidRDefault="00D81E0B">
            <w:pPr>
              <w:rPr>
                <w:w w:val="50"/>
                <w:sz w:val="28"/>
                <w:szCs w:val="28"/>
              </w:rPr>
            </w:pPr>
          </w:p>
        </w:tc>
        <w:tc>
          <w:tcPr>
            <w:tcW w:w="813" w:type="dxa"/>
          </w:tcPr>
          <w:p w14:paraId="2A94F851" w14:textId="77777777" w:rsidR="00D81E0B" w:rsidRDefault="00D81E0B">
            <w:pPr>
              <w:rPr>
                <w:w w:val="50"/>
                <w:sz w:val="28"/>
                <w:szCs w:val="28"/>
              </w:rPr>
            </w:pPr>
          </w:p>
        </w:tc>
        <w:tc>
          <w:tcPr>
            <w:tcW w:w="820" w:type="dxa"/>
          </w:tcPr>
          <w:p w14:paraId="300714AB" w14:textId="77777777" w:rsidR="00D81E0B" w:rsidRDefault="00D81E0B">
            <w:pPr>
              <w:rPr>
                <w:w w:val="50"/>
                <w:sz w:val="28"/>
                <w:szCs w:val="28"/>
              </w:rPr>
            </w:pPr>
          </w:p>
        </w:tc>
      </w:tr>
      <w:tr w:rsidR="00D81E0B" w14:paraId="37EACF2C" w14:textId="77777777">
        <w:tc>
          <w:tcPr>
            <w:tcW w:w="813" w:type="dxa"/>
          </w:tcPr>
          <w:p w14:paraId="05A02425" w14:textId="77777777" w:rsidR="00D81E0B" w:rsidRDefault="00D81E0B">
            <w:pPr>
              <w:rPr>
                <w:w w:val="50"/>
                <w:sz w:val="28"/>
                <w:szCs w:val="28"/>
              </w:rPr>
            </w:pPr>
          </w:p>
        </w:tc>
        <w:tc>
          <w:tcPr>
            <w:tcW w:w="813" w:type="dxa"/>
          </w:tcPr>
          <w:p w14:paraId="6B97444E" w14:textId="77777777" w:rsidR="00D81E0B" w:rsidRDefault="00D81E0B">
            <w:pPr>
              <w:rPr>
                <w:i/>
                <w:iCs/>
                <w:w w:val="50"/>
                <w:sz w:val="28"/>
                <w:szCs w:val="28"/>
              </w:rPr>
            </w:pPr>
          </w:p>
        </w:tc>
        <w:tc>
          <w:tcPr>
            <w:tcW w:w="813" w:type="dxa"/>
          </w:tcPr>
          <w:p w14:paraId="25244C43" w14:textId="77777777" w:rsidR="00D81E0B" w:rsidRDefault="00EE2E4E">
            <w:pPr>
              <w:rPr>
                <w:w w:val="50"/>
                <w:sz w:val="28"/>
                <w:szCs w:val="28"/>
              </w:rPr>
            </w:pPr>
            <w:r>
              <w:rPr>
                <w:w w:val="50"/>
                <w:sz w:val="28"/>
                <w:szCs w:val="28"/>
              </w:rPr>
              <w:t>Phi Hoàn</w:t>
            </w:r>
          </w:p>
        </w:tc>
        <w:tc>
          <w:tcPr>
            <w:tcW w:w="813" w:type="dxa"/>
          </w:tcPr>
          <w:p w14:paraId="7C8E7DC7" w14:textId="77777777" w:rsidR="00D81E0B" w:rsidRDefault="00EE2E4E">
            <w:pPr>
              <w:rPr>
                <w:w w:val="50"/>
                <w:sz w:val="28"/>
                <w:szCs w:val="28"/>
              </w:rPr>
            </w:pPr>
            <w:r>
              <w:rPr>
                <w:w w:val="50"/>
                <w:sz w:val="28"/>
                <w:szCs w:val="28"/>
              </w:rPr>
              <w:t>Phi Luân</w:t>
            </w:r>
          </w:p>
        </w:tc>
        <w:tc>
          <w:tcPr>
            <w:tcW w:w="813" w:type="dxa"/>
          </w:tcPr>
          <w:p w14:paraId="017C3A86" w14:textId="77777777" w:rsidR="00D81E0B" w:rsidRDefault="00D81E0B">
            <w:pPr>
              <w:rPr>
                <w:w w:val="50"/>
                <w:sz w:val="28"/>
                <w:szCs w:val="28"/>
              </w:rPr>
            </w:pPr>
          </w:p>
        </w:tc>
        <w:tc>
          <w:tcPr>
            <w:tcW w:w="813" w:type="dxa"/>
          </w:tcPr>
          <w:p w14:paraId="15DDEAA4" w14:textId="77777777" w:rsidR="00D81E0B" w:rsidRDefault="00D81E0B">
            <w:pPr>
              <w:rPr>
                <w:w w:val="50"/>
                <w:sz w:val="28"/>
                <w:szCs w:val="28"/>
              </w:rPr>
            </w:pPr>
          </w:p>
        </w:tc>
        <w:tc>
          <w:tcPr>
            <w:tcW w:w="813" w:type="dxa"/>
          </w:tcPr>
          <w:p w14:paraId="7D7F65C0" w14:textId="77777777" w:rsidR="00D81E0B" w:rsidRDefault="00D81E0B">
            <w:pPr>
              <w:rPr>
                <w:w w:val="50"/>
                <w:sz w:val="28"/>
                <w:szCs w:val="28"/>
              </w:rPr>
            </w:pPr>
          </w:p>
        </w:tc>
        <w:tc>
          <w:tcPr>
            <w:tcW w:w="813" w:type="dxa"/>
          </w:tcPr>
          <w:p w14:paraId="1B6F69BB" w14:textId="77777777" w:rsidR="00D81E0B" w:rsidRDefault="00D81E0B">
            <w:pPr>
              <w:rPr>
                <w:w w:val="50"/>
                <w:sz w:val="28"/>
                <w:szCs w:val="28"/>
              </w:rPr>
            </w:pPr>
          </w:p>
        </w:tc>
        <w:tc>
          <w:tcPr>
            <w:tcW w:w="813" w:type="dxa"/>
          </w:tcPr>
          <w:p w14:paraId="1C37E741" w14:textId="77777777" w:rsidR="00D81E0B" w:rsidRDefault="00D81E0B">
            <w:pPr>
              <w:rPr>
                <w:w w:val="50"/>
                <w:sz w:val="28"/>
                <w:szCs w:val="28"/>
              </w:rPr>
            </w:pPr>
          </w:p>
        </w:tc>
        <w:tc>
          <w:tcPr>
            <w:tcW w:w="813" w:type="dxa"/>
          </w:tcPr>
          <w:p w14:paraId="27AF648F" w14:textId="77777777" w:rsidR="00D81E0B" w:rsidRDefault="00D81E0B">
            <w:pPr>
              <w:rPr>
                <w:w w:val="50"/>
                <w:sz w:val="28"/>
                <w:szCs w:val="28"/>
              </w:rPr>
            </w:pPr>
          </w:p>
        </w:tc>
        <w:tc>
          <w:tcPr>
            <w:tcW w:w="813" w:type="dxa"/>
          </w:tcPr>
          <w:p w14:paraId="0EB1816B" w14:textId="77777777" w:rsidR="00D81E0B" w:rsidRDefault="00D81E0B">
            <w:pPr>
              <w:rPr>
                <w:w w:val="50"/>
                <w:sz w:val="28"/>
                <w:szCs w:val="28"/>
              </w:rPr>
            </w:pPr>
          </w:p>
        </w:tc>
        <w:tc>
          <w:tcPr>
            <w:tcW w:w="813" w:type="dxa"/>
          </w:tcPr>
          <w:p w14:paraId="4ABE9394" w14:textId="77777777" w:rsidR="00D81E0B" w:rsidRDefault="00D81E0B">
            <w:pPr>
              <w:rPr>
                <w:w w:val="50"/>
                <w:sz w:val="28"/>
                <w:szCs w:val="28"/>
              </w:rPr>
            </w:pPr>
          </w:p>
        </w:tc>
        <w:tc>
          <w:tcPr>
            <w:tcW w:w="820" w:type="dxa"/>
          </w:tcPr>
          <w:p w14:paraId="0C3066F7" w14:textId="77777777" w:rsidR="00D81E0B" w:rsidRDefault="00D81E0B">
            <w:pPr>
              <w:rPr>
                <w:w w:val="50"/>
                <w:sz w:val="28"/>
                <w:szCs w:val="28"/>
              </w:rPr>
            </w:pPr>
          </w:p>
        </w:tc>
      </w:tr>
      <w:tr w:rsidR="00D81E0B" w14:paraId="7AA54180" w14:textId="77777777">
        <w:tc>
          <w:tcPr>
            <w:tcW w:w="813" w:type="dxa"/>
          </w:tcPr>
          <w:p w14:paraId="461AA2BA" w14:textId="77777777" w:rsidR="00D81E0B" w:rsidRDefault="00D81E0B">
            <w:pPr>
              <w:rPr>
                <w:w w:val="50"/>
                <w:sz w:val="28"/>
                <w:szCs w:val="28"/>
              </w:rPr>
            </w:pPr>
          </w:p>
        </w:tc>
        <w:tc>
          <w:tcPr>
            <w:tcW w:w="813" w:type="dxa"/>
          </w:tcPr>
          <w:p w14:paraId="06E187F3" w14:textId="77777777" w:rsidR="00D81E0B" w:rsidRDefault="00D81E0B">
            <w:pPr>
              <w:rPr>
                <w:i/>
                <w:iCs/>
                <w:w w:val="50"/>
                <w:sz w:val="28"/>
                <w:szCs w:val="28"/>
              </w:rPr>
            </w:pPr>
          </w:p>
        </w:tc>
        <w:tc>
          <w:tcPr>
            <w:tcW w:w="813" w:type="dxa"/>
          </w:tcPr>
          <w:p w14:paraId="1529289B" w14:textId="77777777" w:rsidR="00D81E0B" w:rsidRDefault="00EE2E4E">
            <w:pPr>
              <w:rPr>
                <w:w w:val="50"/>
                <w:sz w:val="28"/>
                <w:szCs w:val="28"/>
              </w:rPr>
            </w:pPr>
            <w:r>
              <w:rPr>
                <w:w w:val="50"/>
                <w:sz w:val="28"/>
                <w:szCs w:val="28"/>
              </w:rPr>
              <w:t>Phi Thạch</w:t>
            </w:r>
          </w:p>
        </w:tc>
        <w:tc>
          <w:tcPr>
            <w:tcW w:w="813" w:type="dxa"/>
          </w:tcPr>
          <w:p w14:paraId="6707860B" w14:textId="77777777" w:rsidR="00D81E0B" w:rsidRDefault="00D81E0B">
            <w:pPr>
              <w:rPr>
                <w:w w:val="50"/>
                <w:sz w:val="28"/>
                <w:szCs w:val="28"/>
              </w:rPr>
            </w:pPr>
          </w:p>
        </w:tc>
        <w:tc>
          <w:tcPr>
            <w:tcW w:w="813" w:type="dxa"/>
          </w:tcPr>
          <w:p w14:paraId="26AE35A1" w14:textId="77777777" w:rsidR="00D81E0B" w:rsidRDefault="00D81E0B">
            <w:pPr>
              <w:rPr>
                <w:w w:val="50"/>
                <w:sz w:val="28"/>
                <w:szCs w:val="28"/>
              </w:rPr>
            </w:pPr>
          </w:p>
        </w:tc>
        <w:tc>
          <w:tcPr>
            <w:tcW w:w="813" w:type="dxa"/>
          </w:tcPr>
          <w:p w14:paraId="044C2EF8" w14:textId="77777777" w:rsidR="00D81E0B" w:rsidRDefault="00D81E0B">
            <w:pPr>
              <w:rPr>
                <w:w w:val="50"/>
                <w:sz w:val="28"/>
                <w:szCs w:val="28"/>
              </w:rPr>
            </w:pPr>
          </w:p>
        </w:tc>
        <w:tc>
          <w:tcPr>
            <w:tcW w:w="813" w:type="dxa"/>
          </w:tcPr>
          <w:p w14:paraId="79B28C86" w14:textId="77777777" w:rsidR="00D81E0B" w:rsidRDefault="00D81E0B">
            <w:pPr>
              <w:rPr>
                <w:w w:val="50"/>
                <w:sz w:val="28"/>
                <w:szCs w:val="28"/>
              </w:rPr>
            </w:pPr>
          </w:p>
        </w:tc>
        <w:tc>
          <w:tcPr>
            <w:tcW w:w="813" w:type="dxa"/>
          </w:tcPr>
          <w:p w14:paraId="51C5E5DE" w14:textId="77777777" w:rsidR="00D81E0B" w:rsidRDefault="00D81E0B">
            <w:pPr>
              <w:rPr>
                <w:w w:val="50"/>
                <w:sz w:val="28"/>
                <w:szCs w:val="28"/>
              </w:rPr>
            </w:pPr>
          </w:p>
        </w:tc>
        <w:tc>
          <w:tcPr>
            <w:tcW w:w="813" w:type="dxa"/>
          </w:tcPr>
          <w:p w14:paraId="301052C9" w14:textId="77777777" w:rsidR="00D81E0B" w:rsidRDefault="00D81E0B">
            <w:pPr>
              <w:rPr>
                <w:w w:val="50"/>
                <w:sz w:val="28"/>
                <w:szCs w:val="28"/>
              </w:rPr>
            </w:pPr>
          </w:p>
        </w:tc>
        <w:tc>
          <w:tcPr>
            <w:tcW w:w="813" w:type="dxa"/>
          </w:tcPr>
          <w:p w14:paraId="7D44BA63" w14:textId="77777777" w:rsidR="00D81E0B" w:rsidRDefault="00D81E0B">
            <w:pPr>
              <w:rPr>
                <w:w w:val="50"/>
                <w:sz w:val="28"/>
                <w:szCs w:val="28"/>
              </w:rPr>
            </w:pPr>
          </w:p>
        </w:tc>
        <w:tc>
          <w:tcPr>
            <w:tcW w:w="813" w:type="dxa"/>
          </w:tcPr>
          <w:p w14:paraId="50AF7235" w14:textId="77777777" w:rsidR="00D81E0B" w:rsidRDefault="00D81E0B">
            <w:pPr>
              <w:rPr>
                <w:w w:val="50"/>
                <w:sz w:val="28"/>
                <w:szCs w:val="28"/>
              </w:rPr>
            </w:pPr>
          </w:p>
        </w:tc>
        <w:tc>
          <w:tcPr>
            <w:tcW w:w="813" w:type="dxa"/>
          </w:tcPr>
          <w:p w14:paraId="75BD3A09" w14:textId="77777777" w:rsidR="00D81E0B" w:rsidRDefault="00D81E0B">
            <w:pPr>
              <w:rPr>
                <w:w w:val="50"/>
                <w:sz w:val="28"/>
                <w:szCs w:val="28"/>
              </w:rPr>
            </w:pPr>
          </w:p>
        </w:tc>
        <w:tc>
          <w:tcPr>
            <w:tcW w:w="820" w:type="dxa"/>
          </w:tcPr>
          <w:p w14:paraId="776862DA" w14:textId="77777777" w:rsidR="00D81E0B" w:rsidRDefault="00D81E0B">
            <w:pPr>
              <w:rPr>
                <w:w w:val="50"/>
                <w:sz w:val="28"/>
                <w:szCs w:val="28"/>
              </w:rPr>
            </w:pPr>
          </w:p>
        </w:tc>
      </w:tr>
      <w:tr w:rsidR="00D81E0B" w14:paraId="7020D8B4" w14:textId="77777777">
        <w:tc>
          <w:tcPr>
            <w:tcW w:w="813" w:type="dxa"/>
          </w:tcPr>
          <w:p w14:paraId="30CEB287" w14:textId="77777777" w:rsidR="00D81E0B" w:rsidRDefault="00D81E0B">
            <w:pPr>
              <w:rPr>
                <w:w w:val="50"/>
                <w:sz w:val="28"/>
                <w:szCs w:val="28"/>
              </w:rPr>
            </w:pPr>
          </w:p>
        </w:tc>
        <w:tc>
          <w:tcPr>
            <w:tcW w:w="813" w:type="dxa"/>
          </w:tcPr>
          <w:p w14:paraId="04A3B598" w14:textId="77777777" w:rsidR="00D81E0B" w:rsidRDefault="00EE2E4E">
            <w:pPr>
              <w:rPr>
                <w:w w:val="50"/>
                <w:sz w:val="28"/>
                <w:szCs w:val="28"/>
              </w:rPr>
            </w:pPr>
            <w:r>
              <w:rPr>
                <w:w w:val="50"/>
                <w:sz w:val="28"/>
                <w:szCs w:val="28"/>
              </w:rPr>
              <w:t xml:space="preserve">2.Phi Chức</w:t>
            </w:r>
          </w:p>
        </w:tc>
        <w:tc>
          <w:tcPr>
            <w:tcW w:w="813" w:type="dxa"/>
          </w:tcPr>
          <w:p w14:paraId="177A45D0" w14:textId="77777777" w:rsidR="00D81E0B" w:rsidRDefault="00D81E0B">
            <w:pPr>
              <w:rPr>
                <w:w w:val="50"/>
                <w:sz w:val="28"/>
                <w:szCs w:val="28"/>
              </w:rPr>
            </w:pPr>
          </w:p>
        </w:tc>
        <w:tc>
          <w:tcPr>
            <w:tcW w:w="813" w:type="dxa"/>
          </w:tcPr>
          <w:p w14:paraId="48D4FBE0" w14:textId="77777777" w:rsidR="00D81E0B" w:rsidRDefault="00D81E0B">
            <w:pPr>
              <w:rPr>
                <w:w w:val="50"/>
                <w:sz w:val="28"/>
                <w:szCs w:val="28"/>
              </w:rPr>
            </w:pPr>
          </w:p>
        </w:tc>
        <w:tc>
          <w:tcPr>
            <w:tcW w:w="813" w:type="dxa"/>
          </w:tcPr>
          <w:p w14:paraId="2DCFACDF" w14:textId="77777777" w:rsidR="00D81E0B" w:rsidRDefault="00D81E0B">
            <w:pPr>
              <w:rPr>
                <w:w w:val="50"/>
                <w:sz w:val="28"/>
                <w:szCs w:val="28"/>
              </w:rPr>
            </w:pPr>
          </w:p>
        </w:tc>
        <w:tc>
          <w:tcPr>
            <w:tcW w:w="813" w:type="dxa"/>
          </w:tcPr>
          <w:p w14:paraId="1327C174" w14:textId="77777777" w:rsidR="00D81E0B" w:rsidRDefault="00D81E0B">
            <w:pPr>
              <w:rPr>
                <w:w w:val="50"/>
                <w:sz w:val="28"/>
                <w:szCs w:val="28"/>
              </w:rPr>
            </w:pPr>
          </w:p>
        </w:tc>
        <w:tc>
          <w:tcPr>
            <w:tcW w:w="813" w:type="dxa"/>
          </w:tcPr>
          <w:p w14:paraId="77353BD4" w14:textId="77777777" w:rsidR="00D81E0B" w:rsidRDefault="00D81E0B">
            <w:pPr>
              <w:rPr>
                <w:w w:val="50"/>
                <w:sz w:val="28"/>
                <w:szCs w:val="28"/>
              </w:rPr>
            </w:pPr>
          </w:p>
        </w:tc>
        <w:tc>
          <w:tcPr>
            <w:tcW w:w="813" w:type="dxa"/>
          </w:tcPr>
          <w:p w14:paraId="5045392A" w14:textId="77777777" w:rsidR="00D81E0B" w:rsidRDefault="00D81E0B">
            <w:pPr>
              <w:rPr>
                <w:w w:val="50"/>
                <w:sz w:val="28"/>
                <w:szCs w:val="28"/>
              </w:rPr>
            </w:pPr>
          </w:p>
        </w:tc>
        <w:tc>
          <w:tcPr>
            <w:tcW w:w="813" w:type="dxa"/>
          </w:tcPr>
          <w:p w14:paraId="0AAED18F" w14:textId="77777777" w:rsidR="00D81E0B" w:rsidRDefault="00D81E0B">
            <w:pPr>
              <w:rPr>
                <w:w w:val="50"/>
                <w:sz w:val="28"/>
                <w:szCs w:val="28"/>
              </w:rPr>
            </w:pPr>
          </w:p>
        </w:tc>
        <w:tc>
          <w:tcPr>
            <w:tcW w:w="813" w:type="dxa"/>
          </w:tcPr>
          <w:p w14:paraId="6FAA117F" w14:textId="77777777" w:rsidR="00D81E0B" w:rsidRDefault="00D81E0B">
            <w:pPr>
              <w:rPr>
                <w:w w:val="50"/>
                <w:sz w:val="28"/>
                <w:szCs w:val="28"/>
              </w:rPr>
            </w:pPr>
          </w:p>
        </w:tc>
        <w:tc>
          <w:tcPr>
            <w:tcW w:w="813" w:type="dxa"/>
          </w:tcPr>
          <w:p w14:paraId="6A6E17F7" w14:textId="77777777" w:rsidR="00D81E0B" w:rsidRDefault="00D81E0B">
            <w:pPr>
              <w:rPr>
                <w:w w:val="50"/>
                <w:sz w:val="28"/>
                <w:szCs w:val="28"/>
              </w:rPr>
            </w:pPr>
          </w:p>
        </w:tc>
        <w:tc>
          <w:tcPr>
            <w:tcW w:w="813" w:type="dxa"/>
          </w:tcPr>
          <w:p w14:paraId="1C9A4F0D" w14:textId="77777777" w:rsidR="00D81E0B" w:rsidRDefault="00D81E0B">
            <w:pPr>
              <w:rPr>
                <w:w w:val="50"/>
                <w:sz w:val="28"/>
                <w:szCs w:val="28"/>
              </w:rPr>
            </w:pPr>
          </w:p>
        </w:tc>
        <w:tc>
          <w:tcPr>
            <w:tcW w:w="820" w:type="dxa"/>
          </w:tcPr>
          <w:p w14:paraId="66D763E9" w14:textId="77777777" w:rsidR="00D81E0B" w:rsidRDefault="00D81E0B">
            <w:pPr>
              <w:rPr>
                <w:w w:val="50"/>
                <w:sz w:val="28"/>
                <w:szCs w:val="28"/>
              </w:rPr>
            </w:pPr>
          </w:p>
        </w:tc>
      </w:tr>
      <w:tr w:rsidR="00D81E0B" w14:paraId="23B6F508" w14:textId="77777777">
        <w:tc>
          <w:tcPr>
            <w:tcW w:w="813" w:type="dxa"/>
          </w:tcPr>
          <w:p w14:paraId="37266348" w14:textId="77777777" w:rsidR="00D81E0B" w:rsidRDefault="00D81E0B">
            <w:pPr>
              <w:rPr>
                <w:w w:val="50"/>
                <w:sz w:val="28"/>
                <w:szCs w:val="28"/>
              </w:rPr>
            </w:pPr>
          </w:p>
        </w:tc>
        <w:tc>
          <w:tcPr>
            <w:tcW w:w="813" w:type="dxa"/>
          </w:tcPr>
          <w:p w14:paraId="56BB9E97" w14:textId="77777777" w:rsidR="00D81E0B" w:rsidRDefault="00EE2E4E">
            <w:pPr>
              <w:jc w:val="left"/>
              <w:rPr>
                <w:w w:val="50"/>
                <w:sz w:val="28"/>
                <w:szCs w:val="28"/>
              </w:rPr>
            </w:pPr>
            <w:r>
              <w:rPr>
                <w:w w:val="50"/>
                <w:sz w:val="28"/>
                <w:szCs w:val="28"/>
              </w:rPr>
              <w:t xml:space="preserve">3.PhI Xuân  </w:t>
            </w:r>
          </w:p>
        </w:tc>
        <w:tc>
          <w:tcPr>
            <w:tcW w:w="813" w:type="dxa"/>
          </w:tcPr>
          <w:p w14:paraId="76BFF419" w14:textId="77777777" w:rsidR="00D81E0B" w:rsidRDefault="00EE2E4E">
            <w:pPr>
              <w:rPr>
                <w:w w:val="50"/>
                <w:sz w:val="28"/>
                <w:szCs w:val="28"/>
              </w:rPr>
            </w:pPr>
            <w:r>
              <w:rPr>
                <w:w w:val="50"/>
                <w:sz w:val="28"/>
                <w:szCs w:val="28"/>
              </w:rPr>
              <w:t>vô</w:t>
            </w:r>
          </w:p>
        </w:tc>
        <w:tc>
          <w:tcPr>
            <w:tcW w:w="813" w:type="dxa"/>
          </w:tcPr>
          <w:p w14:paraId="3D045CD7" w14:textId="77777777" w:rsidR="00D81E0B" w:rsidRDefault="00D81E0B">
            <w:pPr>
              <w:rPr>
                <w:w w:val="50"/>
                <w:sz w:val="28"/>
                <w:szCs w:val="28"/>
              </w:rPr>
            </w:pPr>
          </w:p>
        </w:tc>
        <w:tc>
          <w:tcPr>
            <w:tcW w:w="813" w:type="dxa"/>
          </w:tcPr>
          <w:p w14:paraId="6B6A8463" w14:textId="77777777" w:rsidR="00D81E0B" w:rsidRDefault="00D81E0B">
            <w:pPr>
              <w:rPr>
                <w:w w:val="50"/>
                <w:sz w:val="28"/>
                <w:szCs w:val="28"/>
              </w:rPr>
            </w:pPr>
          </w:p>
        </w:tc>
        <w:tc>
          <w:tcPr>
            <w:tcW w:w="813" w:type="dxa"/>
          </w:tcPr>
          <w:p w14:paraId="7065B376" w14:textId="77777777" w:rsidR="00D81E0B" w:rsidRDefault="00D81E0B">
            <w:pPr>
              <w:rPr>
                <w:w w:val="50"/>
                <w:sz w:val="28"/>
                <w:szCs w:val="28"/>
              </w:rPr>
            </w:pPr>
          </w:p>
        </w:tc>
        <w:tc>
          <w:tcPr>
            <w:tcW w:w="813" w:type="dxa"/>
          </w:tcPr>
          <w:p w14:paraId="08A2AC7B" w14:textId="77777777" w:rsidR="00D81E0B" w:rsidRDefault="00D81E0B">
            <w:pPr>
              <w:rPr>
                <w:w w:val="50"/>
                <w:sz w:val="28"/>
                <w:szCs w:val="28"/>
              </w:rPr>
            </w:pPr>
          </w:p>
        </w:tc>
        <w:tc>
          <w:tcPr>
            <w:tcW w:w="813" w:type="dxa"/>
          </w:tcPr>
          <w:p w14:paraId="63BFB2D6" w14:textId="77777777" w:rsidR="00D81E0B" w:rsidRDefault="00D81E0B">
            <w:pPr>
              <w:rPr>
                <w:w w:val="50"/>
                <w:sz w:val="28"/>
                <w:szCs w:val="28"/>
              </w:rPr>
            </w:pPr>
          </w:p>
        </w:tc>
        <w:tc>
          <w:tcPr>
            <w:tcW w:w="813" w:type="dxa"/>
          </w:tcPr>
          <w:p w14:paraId="4C3CB8DF" w14:textId="77777777" w:rsidR="00D81E0B" w:rsidRDefault="00D81E0B">
            <w:pPr>
              <w:rPr>
                <w:w w:val="50"/>
                <w:sz w:val="28"/>
                <w:szCs w:val="28"/>
              </w:rPr>
            </w:pPr>
          </w:p>
        </w:tc>
        <w:tc>
          <w:tcPr>
            <w:tcW w:w="813" w:type="dxa"/>
          </w:tcPr>
          <w:p w14:paraId="508D29E3" w14:textId="77777777" w:rsidR="00D81E0B" w:rsidRDefault="00D81E0B">
            <w:pPr>
              <w:rPr>
                <w:w w:val="50"/>
                <w:sz w:val="28"/>
                <w:szCs w:val="28"/>
              </w:rPr>
            </w:pPr>
          </w:p>
        </w:tc>
        <w:tc>
          <w:tcPr>
            <w:tcW w:w="813" w:type="dxa"/>
          </w:tcPr>
          <w:p w14:paraId="528CD25D" w14:textId="77777777" w:rsidR="00D81E0B" w:rsidRDefault="00D81E0B">
            <w:pPr>
              <w:rPr>
                <w:w w:val="50"/>
                <w:sz w:val="28"/>
                <w:szCs w:val="28"/>
              </w:rPr>
            </w:pPr>
          </w:p>
        </w:tc>
        <w:tc>
          <w:tcPr>
            <w:tcW w:w="813" w:type="dxa"/>
          </w:tcPr>
          <w:p w14:paraId="7F6F1F02" w14:textId="77777777" w:rsidR="00D81E0B" w:rsidRDefault="00D81E0B">
            <w:pPr>
              <w:rPr>
                <w:w w:val="50"/>
                <w:sz w:val="28"/>
                <w:szCs w:val="28"/>
              </w:rPr>
            </w:pPr>
          </w:p>
        </w:tc>
        <w:tc>
          <w:tcPr>
            <w:tcW w:w="820" w:type="dxa"/>
          </w:tcPr>
          <w:p w14:paraId="65059F23" w14:textId="77777777" w:rsidR="00D81E0B" w:rsidRDefault="00D81E0B">
            <w:pPr>
              <w:rPr>
                <w:w w:val="50"/>
                <w:sz w:val="28"/>
                <w:szCs w:val="28"/>
              </w:rPr>
            </w:pPr>
          </w:p>
        </w:tc>
      </w:tr>
      <w:tr w:rsidR="00D81E0B" w14:paraId="605632D0" w14:textId="77777777">
        <w:tc>
          <w:tcPr>
            <w:tcW w:w="813" w:type="dxa"/>
          </w:tcPr>
          <w:p w14:paraId="3CE2FC4A" w14:textId="77777777" w:rsidR="00D81E0B" w:rsidRDefault="00D81E0B">
            <w:pPr>
              <w:rPr>
                <w:w w:val="50"/>
                <w:sz w:val="28"/>
                <w:szCs w:val="28"/>
              </w:rPr>
            </w:pPr>
          </w:p>
        </w:tc>
        <w:tc>
          <w:tcPr>
            <w:tcW w:w="813" w:type="dxa"/>
          </w:tcPr>
          <w:p w14:paraId="6AF56830" w14:textId="77777777" w:rsidR="00D81E0B" w:rsidRDefault="00EE2E4E">
            <w:pPr>
              <w:rPr>
                <w:w w:val="50"/>
                <w:sz w:val="28"/>
                <w:szCs w:val="28"/>
              </w:rPr>
            </w:pPr>
            <w:r>
              <w:rPr>
                <w:w w:val="50"/>
                <w:sz w:val="28"/>
                <w:szCs w:val="28"/>
              </w:rPr>
              <w:t xml:space="preserve">4.Phi Ứng </w:t>
            </w:r>
          </w:p>
        </w:tc>
        <w:tc>
          <w:tcPr>
            <w:tcW w:w="813" w:type="dxa"/>
          </w:tcPr>
          <w:p w14:paraId="63AAFA50" w14:textId="77777777" w:rsidR="00D81E0B" w:rsidRDefault="00D81E0B">
            <w:pPr>
              <w:rPr>
                <w:w w:val="50"/>
                <w:sz w:val="28"/>
                <w:szCs w:val="28"/>
              </w:rPr>
            </w:pPr>
          </w:p>
        </w:tc>
        <w:tc>
          <w:tcPr>
            <w:tcW w:w="813" w:type="dxa"/>
          </w:tcPr>
          <w:p w14:paraId="3151B916" w14:textId="77777777" w:rsidR="00D81E0B" w:rsidRDefault="00D81E0B">
            <w:pPr>
              <w:rPr>
                <w:w w:val="50"/>
                <w:sz w:val="28"/>
                <w:szCs w:val="28"/>
              </w:rPr>
            </w:pPr>
          </w:p>
        </w:tc>
        <w:tc>
          <w:tcPr>
            <w:tcW w:w="813" w:type="dxa"/>
          </w:tcPr>
          <w:p w14:paraId="27365BA8" w14:textId="77777777" w:rsidR="00D81E0B" w:rsidRDefault="00D81E0B">
            <w:pPr>
              <w:rPr>
                <w:w w:val="50"/>
                <w:sz w:val="28"/>
                <w:szCs w:val="28"/>
              </w:rPr>
            </w:pPr>
          </w:p>
        </w:tc>
        <w:tc>
          <w:tcPr>
            <w:tcW w:w="813" w:type="dxa"/>
          </w:tcPr>
          <w:p w14:paraId="6B670DA0" w14:textId="77777777" w:rsidR="00D81E0B" w:rsidRDefault="00D81E0B">
            <w:pPr>
              <w:rPr>
                <w:w w:val="50"/>
                <w:sz w:val="28"/>
                <w:szCs w:val="28"/>
              </w:rPr>
            </w:pPr>
          </w:p>
        </w:tc>
        <w:tc>
          <w:tcPr>
            <w:tcW w:w="813" w:type="dxa"/>
          </w:tcPr>
          <w:p w14:paraId="6B82ABE8" w14:textId="77777777" w:rsidR="00D81E0B" w:rsidRDefault="00D81E0B">
            <w:pPr>
              <w:rPr>
                <w:w w:val="50"/>
                <w:sz w:val="28"/>
                <w:szCs w:val="28"/>
              </w:rPr>
            </w:pPr>
          </w:p>
        </w:tc>
        <w:tc>
          <w:tcPr>
            <w:tcW w:w="813" w:type="dxa"/>
          </w:tcPr>
          <w:p w14:paraId="0F09DBFE" w14:textId="77777777" w:rsidR="00D81E0B" w:rsidRDefault="00D81E0B">
            <w:pPr>
              <w:rPr>
                <w:w w:val="50"/>
                <w:sz w:val="28"/>
                <w:szCs w:val="28"/>
              </w:rPr>
            </w:pPr>
          </w:p>
        </w:tc>
        <w:tc>
          <w:tcPr>
            <w:tcW w:w="813" w:type="dxa"/>
          </w:tcPr>
          <w:p w14:paraId="08496ABB" w14:textId="77777777" w:rsidR="00D81E0B" w:rsidRDefault="00D81E0B">
            <w:pPr>
              <w:rPr>
                <w:w w:val="50"/>
                <w:sz w:val="28"/>
                <w:szCs w:val="28"/>
              </w:rPr>
            </w:pPr>
          </w:p>
        </w:tc>
        <w:tc>
          <w:tcPr>
            <w:tcW w:w="813" w:type="dxa"/>
          </w:tcPr>
          <w:p w14:paraId="0390380B" w14:textId="77777777" w:rsidR="00D81E0B" w:rsidRDefault="00D81E0B">
            <w:pPr>
              <w:rPr>
                <w:w w:val="50"/>
                <w:sz w:val="28"/>
                <w:szCs w:val="28"/>
              </w:rPr>
            </w:pPr>
          </w:p>
        </w:tc>
        <w:tc>
          <w:tcPr>
            <w:tcW w:w="813" w:type="dxa"/>
          </w:tcPr>
          <w:p w14:paraId="4EC2A2A3" w14:textId="77777777" w:rsidR="00D81E0B" w:rsidRDefault="00D81E0B">
            <w:pPr>
              <w:rPr>
                <w:w w:val="50"/>
                <w:sz w:val="28"/>
                <w:szCs w:val="28"/>
              </w:rPr>
            </w:pPr>
          </w:p>
        </w:tc>
        <w:tc>
          <w:tcPr>
            <w:tcW w:w="813" w:type="dxa"/>
          </w:tcPr>
          <w:p w14:paraId="1BE61A3D" w14:textId="77777777" w:rsidR="00D81E0B" w:rsidRDefault="00D81E0B">
            <w:pPr>
              <w:rPr>
                <w:w w:val="50"/>
                <w:sz w:val="28"/>
                <w:szCs w:val="28"/>
              </w:rPr>
            </w:pPr>
          </w:p>
        </w:tc>
        <w:tc>
          <w:tcPr>
            <w:tcW w:w="820" w:type="dxa"/>
          </w:tcPr>
          <w:p w14:paraId="65895386" w14:textId="77777777" w:rsidR="00D81E0B" w:rsidRDefault="00D81E0B">
            <w:pPr>
              <w:rPr>
                <w:w w:val="50"/>
                <w:sz w:val="28"/>
                <w:szCs w:val="28"/>
              </w:rPr>
            </w:pPr>
          </w:p>
        </w:tc>
      </w:tr>
      <w:tr w:rsidR="00D81E0B" w14:paraId="12D2629A" w14:textId="77777777">
        <w:tc>
          <w:tcPr>
            <w:tcW w:w="813" w:type="dxa"/>
          </w:tcPr>
          <w:p w14:paraId="65E84E6B" w14:textId="77777777" w:rsidR="00D81E0B" w:rsidRDefault="00D81E0B">
            <w:pPr>
              <w:rPr>
                <w:w w:val="50"/>
                <w:sz w:val="28"/>
                <w:szCs w:val="28"/>
              </w:rPr>
            </w:pPr>
          </w:p>
        </w:tc>
        <w:tc>
          <w:tcPr>
            <w:tcW w:w="813" w:type="dxa"/>
          </w:tcPr>
          <w:p w14:paraId="1C155E8D" w14:textId="77777777" w:rsidR="00D81E0B" w:rsidRDefault="00EE2E4E">
            <w:pPr>
              <w:rPr>
                <w:w w:val="50"/>
                <w:sz w:val="28"/>
                <w:szCs w:val="28"/>
              </w:rPr>
            </w:pPr>
            <w:r>
              <w:rPr>
                <w:w w:val="50"/>
                <w:sz w:val="28"/>
                <w:szCs w:val="28"/>
              </w:rPr>
              <w:t xml:space="preserve"> 5.Phi Hợp</w:t>
            </w:r>
          </w:p>
        </w:tc>
        <w:tc>
          <w:tcPr>
            <w:tcW w:w="813" w:type="dxa"/>
          </w:tcPr>
          <w:p w14:paraId="7AD90E7A" w14:textId="77777777" w:rsidR="00D81E0B" w:rsidRDefault="00EE2E4E">
            <w:pPr>
              <w:rPr>
                <w:w w:val="50"/>
                <w:sz w:val="28"/>
                <w:szCs w:val="28"/>
              </w:rPr>
            </w:pPr>
            <w:r>
              <w:rPr>
                <w:w w:val="50"/>
                <w:sz w:val="28"/>
                <w:szCs w:val="28"/>
              </w:rPr>
              <w:t>vô</w:t>
            </w:r>
          </w:p>
        </w:tc>
        <w:tc>
          <w:tcPr>
            <w:tcW w:w="813" w:type="dxa"/>
          </w:tcPr>
          <w:p w14:paraId="740D548E" w14:textId="77777777" w:rsidR="00D81E0B" w:rsidRDefault="00D81E0B">
            <w:pPr>
              <w:rPr>
                <w:w w:val="50"/>
                <w:sz w:val="28"/>
                <w:szCs w:val="28"/>
              </w:rPr>
            </w:pPr>
          </w:p>
        </w:tc>
        <w:tc>
          <w:tcPr>
            <w:tcW w:w="813" w:type="dxa"/>
          </w:tcPr>
          <w:p w14:paraId="3E71BDB4" w14:textId="77777777" w:rsidR="00D81E0B" w:rsidRDefault="00D81E0B">
            <w:pPr>
              <w:rPr>
                <w:w w:val="50"/>
                <w:sz w:val="28"/>
                <w:szCs w:val="28"/>
              </w:rPr>
            </w:pPr>
          </w:p>
        </w:tc>
        <w:tc>
          <w:tcPr>
            <w:tcW w:w="813" w:type="dxa"/>
          </w:tcPr>
          <w:p w14:paraId="2C876E72" w14:textId="77777777" w:rsidR="00D81E0B" w:rsidRDefault="00D81E0B">
            <w:pPr>
              <w:rPr>
                <w:w w:val="50"/>
                <w:sz w:val="28"/>
                <w:szCs w:val="28"/>
              </w:rPr>
            </w:pPr>
          </w:p>
        </w:tc>
        <w:tc>
          <w:tcPr>
            <w:tcW w:w="813" w:type="dxa"/>
          </w:tcPr>
          <w:p w14:paraId="62A4CCE6" w14:textId="77777777" w:rsidR="00D81E0B" w:rsidRDefault="00D81E0B">
            <w:pPr>
              <w:rPr>
                <w:w w:val="50"/>
                <w:sz w:val="28"/>
                <w:szCs w:val="28"/>
              </w:rPr>
            </w:pPr>
          </w:p>
        </w:tc>
        <w:tc>
          <w:tcPr>
            <w:tcW w:w="813" w:type="dxa"/>
          </w:tcPr>
          <w:p w14:paraId="67558A50" w14:textId="77777777" w:rsidR="00D81E0B" w:rsidRDefault="00D81E0B">
            <w:pPr>
              <w:rPr>
                <w:w w:val="50"/>
                <w:sz w:val="28"/>
                <w:szCs w:val="28"/>
              </w:rPr>
            </w:pPr>
          </w:p>
        </w:tc>
        <w:tc>
          <w:tcPr>
            <w:tcW w:w="813" w:type="dxa"/>
          </w:tcPr>
          <w:p w14:paraId="57A81B71" w14:textId="77777777" w:rsidR="00D81E0B" w:rsidRDefault="00D81E0B">
            <w:pPr>
              <w:rPr>
                <w:w w:val="50"/>
                <w:sz w:val="28"/>
                <w:szCs w:val="28"/>
              </w:rPr>
            </w:pPr>
          </w:p>
        </w:tc>
        <w:tc>
          <w:tcPr>
            <w:tcW w:w="813" w:type="dxa"/>
          </w:tcPr>
          <w:p w14:paraId="6731ABF8" w14:textId="77777777" w:rsidR="00D81E0B" w:rsidRDefault="00D81E0B">
            <w:pPr>
              <w:rPr>
                <w:w w:val="50"/>
                <w:sz w:val="28"/>
                <w:szCs w:val="28"/>
              </w:rPr>
            </w:pPr>
          </w:p>
        </w:tc>
        <w:tc>
          <w:tcPr>
            <w:tcW w:w="813" w:type="dxa"/>
          </w:tcPr>
          <w:p w14:paraId="779F34D6" w14:textId="77777777" w:rsidR="00D81E0B" w:rsidRDefault="00D81E0B">
            <w:pPr>
              <w:rPr>
                <w:w w:val="50"/>
                <w:sz w:val="28"/>
                <w:szCs w:val="28"/>
              </w:rPr>
            </w:pPr>
          </w:p>
        </w:tc>
        <w:tc>
          <w:tcPr>
            <w:tcW w:w="813" w:type="dxa"/>
          </w:tcPr>
          <w:p w14:paraId="31BAFD97" w14:textId="77777777" w:rsidR="00D81E0B" w:rsidRDefault="00D81E0B">
            <w:pPr>
              <w:rPr>
                <w:w w:val="50"/>
                <w:sz w:val="28"/>
                <w:szCs w:val="28"/>
              </w:rPr>
            </w:pPr>
          </w:p>
        </w:tc>
        <w:tc>
          <w:tcPr>
            <w:tcW w:w="820" w:type="dxa"/>
          </w:tcPr>
          <w:p w14:paraId="6D9F4978" w14:textId="77777777" w:rsidR="00D81E0B" w:rsidRDefault="00D81E0B">
            <w:pPr>
              <w:rPr>
                <w:w w:val="50"/>
                <w:sz w:val="28"/>
                <w:szCs w:val="28"/>
              </w:rPr>
            </w:pPr>
          </w:p>
        </w:tc>
      </w:tr>
      <w:tr w:rsidR="00D81E0B" w14:paraId="10BC6453" w14:textId="77777777">
        <w:tc>
          <w:tcPr>
            <w:tcW w:w="813" w:type="dxa"/>
          </w:tcPr>
          <w:p w14:paraId="2C1D77E7" w14:textId="77777777" w:rsidR="00D81E0B" w:rsidRDefault="00D81E0B">
            <w:pPr>
              <w:rPr>
                <w:w w:val="50"/>
                <w:sz w:val="28"/>
                <w:szCs w:val="28"/>
              </w:rPr>
            </w:pPr>
          </w:p>
        </w:tc>
        <w:tc>
          <w:tcPr>
            <w:tcW w:w="813" w:type="dxa"/>
          </w:tcPr>
          <w:p w14:paraId="018D971D" w14:textId="77777777" w:rsidR="00D81E0B" w:rsidRDefault="00EE2E4E">
            <w:pPr>
              <w:rPr>
                <w:w w:val="50"/>
                <w:sz w:val="28"/>
                <w:szCs w:val="28"/>
              </w:rPr>
            </w:pPr>
            <w:r>
              <w:rPr>
                <w:w w:val="50"/>
                <w:sz w:val="28"/>
                <w:szCs w:val="28"/>
              </w:rPr>
              <w:t>6.Phi Hiển</w:t>
            </w:r>
          </w:p>
        </w:tc>
        <w:tc>
          <w:tcPr>
            <w:tcW w:w="813" w:type="dxa"/>
          </w:tcPr>
          <w:p w14:paraId="2FEADDDF" w14:textId="77777777" w:rsidR="00D81E0B" w:rsidRDefault="00D81E0B">
            <w:pPr>
              <w:rPr>
                <w:w w:val="50"/>
                <w:sz w:val="28"/>
                <w:szCs w:val="28"/>
              </w:rPr>
            </w:pPr>
          </w:p>
        </w:tc>
        <w:tc>
          <w:tcPr>
            <w:tcW w:w="813" w:type="dxa"/>
          </w:tcPr>
          <w:p w14:paraId="604E7F8A" w14:textId="77777777" w:rsidR="00D81E0B" w:rsidRDefault="00D81E0B">
            <w:pPr>
              <w:rPr>
                <w:w w:val="50"/>
                <w:sz w:val="28"/>
                <w:szCs w:val="28"/>
              </w:rPr>
            </w:pPr>
          </w:p>
        </w:tc>
        <w:tc>
          <w:tcPr>
            <w:tcW w:w="813" w:type="dxa"/>
          </w:tcPr>
          <w:p w14:paraId="3E7FBA12" w14:textId="77777777" w:rsidR="00D81E0B" w:rsidRDefault="00D81E0B">
            <w:pPr>
              <w:rPr>
                <w:w w:val="50"/>
                <w:sz w:val="28"/>
                <w:szCs w:val="28"/>
              </w:rPr>
            </w:pPr>
          </w:p>
        </w:tc>
        <w:tc>
          <w:tcPr>
            <w:tcW w:w="813" w:type="dxa"/>
          </w:tcPr>
          <w:p w14:paraId="45121A1B" w14:textId="77777777" w:rsidR="00D81E0B" w:rsidRDefault="00D81E0B">
            <w:pPr>
              <w:rPr>
                <w:w w:val="50"/>
                <w:sz w:val="28"/>
                <w:szCs w:val="28"/>
              </w:rPr>
            </w:pPr>
          </w:p>
        </w:tc>
        <w:tc>
          <w:tcPr>
            <w:tcW w:w="813" w:type="dxa"/>
          </w:tcPr>
          <w:p w14:paraId="62806848" w14:textId="77777777" w:rsidR="00D81E0B" w:rsidRDefault="00D81E0B">
            <w:pPr>
              <w:rPr>
                <w:w w:val="50"/>
                <w:sz w:val="28"/>
                <w:szCs w:val="28"/>
              </w:rPr>
            </w:pPr>
          </w:p>
        </w:tc>
        <w:tc>
          <w:tcPr>
            <w:tcW w:w="813" w:type="dxa"/>
          </w:tcPr>
          <w:p w14:paraId="732D7043" w14:textId="77777777" w:rsidR="00D81E0B" w:rsidRDefault="00D81E0B">
            <w:pPr>
              <w:rPr>
                <w:w w:val="50"/>
                <w:sz w:val="28"/>
                <w:szCs w:val="28"/>
              </w:rPr>
            </w:pPr>
          </w:p>
        </w:tc>
        <w:tc>
          <w:tcPr>
            <w:tcW w:w="813" w:type="dxa"/>
          </w:tcPr>
          <w:p w14:paraId="3138BFF0" w14:textId="77777777" w:rsidR="00D81E0B" w:rsidRDefault="00D81E0B">
            <w:pPr>
              <w:rPr>
                <w:w w:val="50"/>
                <w:sz w:val="28"/>
                <w:szCs w:val="28"/>
              </w:rPr>
            </w:pPr>
          </w:p>
        </w:tc>
        <w:tc>
          <w:tcPr>
            <w:tcW w:w="813" w:type="dxa"/>
          </w:tcPr>
          <w:p w14:paraId="69282EEE" w14:textId="77777777" w:rsidR="00D81E0B" w:rsidRDefault="00D81E0B">
            <w:pPr>
              <w:rPr>
                <w:w w:val="50"/>
                <w:sz w:val="28"/>
                <w:szCs w:val="28"/>
              </w:rPr>
            </w:pPr>
          </w:p>
        </w:tc>
        <w:tc>
          <w:tcPr>
            <w:tcW w:w="813" w:type="dxa"/>
          </w:tcPr>
          <w:p w14:paraId="459D4B02" w14:textId="77777777" w:rsidR="00D81E0B" w:rsidRDefault="00D81E0B">
            <w:pPr>
              <w:rPr>
                <w:w w:val="50"/>
                <w:sz w:val="28"/>
                <w:szCs w:val="28"/>
              </w:rPr>
            </w:pPr>
          </w:p>
        </w:tc>
        <w:tc>
          <w:tcPr>
            <w:tcW w:w="813" w:type="dxa"/>
          </w:tcPr>
          <w:p w14:paraId="3E5370CE" w14:textId="77777777" w:rsidR="00D81E0B" w:rsidRDefault="00D81E0B">
            <w:pPr>
              <w:rPr>
                <w:w w:val="50"/>
                <w:sz w:val="28"/>
                <w:szCs w:val="28"/>
              </w:rPr>
            </w:pPr>
          </w:p>
        </w:tc>
        <w:tc>
          <w:tcPr>
            <w:tcW w:w="820" w:type="dxa"/>
          </w:tcPr>
          <w:p w14:paraId="221B69F3" w14:textId="77777777" w:rsidR="00D81E0B" w:rsidRDefault="00D81E0B">
            <w:pPr>
              <w:rPr>
                <w:w w:val="50"/>
                <w:sz w:val="28"/>
                <w:szCs w:val="28"/>
              </w:rPr>
            </w:pPr>
          </w:p>
        </w:tc>
      </w:tr>
      <w:tr w:rsidR="00D81E0B" w14:paraId="31BB6F86" w14:textId="77777777">
        <w:tc>
          <w:tcPr>
            <w:tcW w:w="813" w:type="dxa"/>
          </w:tcPr>
          <w:p w14:paraId="26617DD9" w14:textId="77777777" w:rsidR="00D81E0B" w:rsidRDefault="00D81E0B">
            <w:pPr>
              <w:rPr>
                <w:w w:val="50"/>
                <w:sz w:val="28"/>
                <w:szCs w:val="28"/>
              </w:rPr>
            </w:pPr>
          </w:p>
        </w:tc>
        <w:tc>
          <w:tcPr>
            <w:tcW w:w="813" w:type="dxa"/>
          </w:tcPr>
          <w:p w14:paraId="0525C26E" w14:textId="77777777" w:rsidR="00D81E0B" w:rsidRDefault="00EE2E4E">
            <w:pPr>
              <w:rPr>
                <w:w w:val="50"/>
                <w:sz w:val="28"/>
                <w:szCs w:val="28"/>
              </w:rPr>
            </w:pPr>
            <w:r>
              <w:rPr>
                <w:w w:val="50"/>
                <w:sz w:val="28"/>
                <w:szCs w:val="28"/>
              </w:rPr>
              <w:t xml:space="preserve">7.Phi Cẩm</w:t>
            </w:r>
          </w:p>
        </w:tc>
        <w:tc>
          <w:tcPr>
            <w:tcW w:w="813" w:type="dxa"/>
          </w:tcPr>
          <w:p w14:paraId="14A0AC36" w14:textId="77777777" w:rsidR="00D81E0B" w:rsidRDefault="00D81E0B">
            <w:pPr>
              <w:rPr>
                <w:w w:val="50"/>
                <w:sz w:val="28"/>
                <w:szCs w:val="28"/>
              </w:rPr>
            </w:pPr>
          </w:p>
        </w:tc>
        <w:tc>
          <w:tcPr>
            <w:tcW w:w="813" w:type="dxa"/>
          </w:tcPr>
          <w:p w14:paraId="72FB5A92" w14:textId="77777777" w:rsidR="00D81E0B" w:rsidRDefault="00D81E0B">
            <w:pPr>
              <w:rPr>
                <w:w w:val="50"/>
                <w:sz w:val="28"/>
                <w:szCs w:val="28"/>
              </w:rPr>
            </w:pPr>
          </w:p>
        </w:tc>
        <w:tc>
          <w:tcPr>
            <w:tcW w:w="813" w:type="dxa"/>
          </w:tcPr>
          <w:p w14:paraId="2FCE93C4" w14:textId="77777777" w:rsidR="00D81E0B" w:rsidRDefault="00D81E0B">
            <w:pPr>
              <w:rPr>
                <w:w w:val="50"/>
                <w:sz w:val="28"/>
                <w:szCs w:val="28"/>
              </w:rPr>
            </w:pPr>
          </w:p>
        </w:tc>
        <w:tc>
          <w:tcPr>
            <w:tcW w:w="813" w:type="dxa"/>
          </w:tcPr>
          <w:p w14:paraId="2307A271" w14:textId="77777777" w:rsidR="00D81E0B" w:rsidRDefault="00D81E0B">
            <w:pPr>
              <w:rPr>
                <w:w w:val="50"/>
                <w:sz w:val="28"/>
                <w:szCs w:val="28"/>
              </w:rPr>
            </w:pPr>
          </w:p>
        </w:tc>
        <w:tc>
          <w:tcPr>
            <w:tcW w:w="813" w:type="dxa"/>
          </w:tcPr>
          <w:p w14:paraId="76EF9387" w14:textId="77777777" w:rsidR="00D81E0B" w:rsidRDefault="00D81E0B">
            <w:pPr>
              <w:rPr>
                <w:w w:val="50"/>
                <w:sz w:val="28"/>
                <w:szCs w:val="28"/>
              </w:rPr>
            </w:pPr>
          </w:p>
        </w:tc>
        <w:tc>
          <w:tcPr>
            <w:tcW w:w="813" w:type="dxa"/>
          </w:tcPr>
          <w:p w14:paraId="5FFB9103" w14:textId="77777777" w:rsidR="00D81E0B" w:rsidRDefault="00D81E0B">
            <w:pPr>
              <w:rPr>
                <w:w w:val="50"/>
                <w:sz w:val="28"/>
                <w:szCs w:val="28"/>
              </w:rPr>
            </w:pPr>
          </w:p>
        </w:tc>
        <w:tc>
          <w:tcPr>
            <w:tcW w:w="813" w:type="dxa"/>
          </w:tcPr>
          <w:p w14:paraId="50F6FA61" w14:textId="77777777" w:rsidR="00D81E0B" w:rsidRDefault="00D81E0B">
            <w:pPr>
              <w:rPr>
                <w:w w:val="50"/>
                <w:sz w:val="28"/>
                <w:szCs w:val="28"/>
              </w:rPr>
            </w:pPr>
          </w:p>
        </w:tc>
        <w:tc>
          <w:tcPr>
            <w:tcW w:w="813" w:type="dxa"/>
          </w:tcPr>
          <w:p w14:paraId="2DF0305C" w14:textId="77777777" w:rsidR="00D81E0B" w:rsidRDefault="00D81E0B">
            <w:pPr>
              <w:rPr>
                <w:w w:val="50"/>
                <w:sz w:val="28"/>
                <w:szCs w:val="28"/>
              </w:rPr>
            </w:pPr>
          </w:p>
        </w:tc>
        <w:tc>
          <w:tcPr>
            <w:tcW w:w="813" w:type="dxa"/>
          </w:tcPr>
          <w:p w14:paraId="727BFA15" w14:textId="77777777" w:rsidR="00D81E0B" w:rsidRDefault="00D81E0B">
            <w:pPr>
              <w:rPr>
                <w:w w:val="50"/>
                <w:sz w:val="28"/>
                <w:szCs w:val="28"/>
              </w:rPr>
            </w:pPr>
          </w:p>
        </w:tc>
        <w:tc>
          <w:tcPr>
            <w:tcW w:w="813" w:type="dxa"/>
          </w:tcPr>
          <w:p w14:paraId="1935EE78" w14:textId="77777777" w:rsidR="00D81E0B" w:rsidRDefault="00D81E0B">
            <w:pPr>
              <w:rPr>
                <w:w w:val="50"/>
                <w:sz w:val="28"/>
                <w:szCs w:val="28"/>
              </w:rPr>
            </w:pPr>
          </w:p>
        </w:tc>
        <w:tc>
          <w:tcPr>
            <w:tcW w:w="820" w:type="dxa"/>
          </w:tcPr>
          <w:p w14:paraId="450A285E" w14:textId="77777777" w:rsidR="00D81E0B" w:rsidRDefault="00D81E0B">
            <w:pPr>
              <w:rPr>
                <w:w w:val="50"/>
                <w:sz w:val="28"/>
                <w:szCs w:val="28"/>
              </w:rPr>
            </w:pPr>
          </w:p>
        </w:tc>
      </w:tr>
      <w:tr w:rsidR="00D81E0B" w14:paraId="07A09850" w14:textId="77777777">
        <w:tc>
          <w:tcPr>
            <w:tcW w:w="813" w:type="dxa"/>
          </w:tcPr>
          <w:p w14:paraId="7EB22531" w14:textId="77777777" w:rsidR="00D81E0B" w:rsidRDefault="00D81E0B">
            <w:pPr>
              <w:rPr>
                <w:w w:val="50"/>
                <w:sz w:val="28"/>
                <w:szCs w:val="28"/>
              </w:rPr>
            </w:pPr>
          </w:p>
        </w:tc>
        <w:tc>
          <w:tcPr>
            <w:tcW w:w="813" w:type="dxa"/>
          </w:tcPr>
          <w:p w14:paraId="1349CDE0" w14:textId="77777777" w:rsidR="00D81E0B" w:rsidRDefault="00EE2E4E">
            <w:pPr>
              <w:rPr>
                <w:w w:val="50"/>
                <w:sz w:val="28"/>
                <w:szCs w:val="28"/>
              </w:rPr>
            </w:pPr>
            <w:r>
              <w:rPr>
                <w:w w:val="50"/>
                <w:sz w:val="28"/>
                <w:szCs w:val="28"/>
              </w:rPr>
              <w:t>8.Phi Nhan</w:t>
            </w:r>
          </w:p>
        </w:tc>
        <w:tc>
          <w:tcPr>
            <w:tcW w:w="813" w:type="dxa"/>
          </w:tcPr>
          <w:p w14:paraId="116BD4A2" w14:textId="77777777" w:rsidR="00D81E0B" w:rsidRDefault="00D81E0B">
            <w:pPr>
              <w:rPr>
                <w:w w:val="50"/>
                <w:sz w:val="28"/>
                <w:szCs w:val="28"/>
              </w:rPr>
            </w:pPr>
          </w:p>
        </w:tc>
        <w:tc>
          <w:tcPr>
            <w:tcW w:w="813" w:type="dxa"/>
          </w:tcPr>
          <w:p w14:paraId="70C8FE8D" w14:textId="77777777" w:rsidR="00D81E0B" w:rsidRDefault="00D81E0B">
            <w:pPr>
              <w:rPr>
                <w:w w:val="50"/>
                <w:sz w:val="28"/>
                <w:szCs w:val="28"/>
              </w:rPr>
            </w:pPr>
          </w:p>
        </w:tc>
        <w:tc>
          <w:tcPr>
            <w:tcW w:w="813" w:type="dxa"/>
          </w:tcPr>
          <w:p w14:paraId="69DA4DCC" w14:textId="77777777" w:rsidR="00D81E0B" w:rsidRDefault="00D81E0B">
            <w:pPr>
              <w:rPr>
                <w:w w:val="50"/>
                <w:sz w:val="28"/>
                <w:szCs w:val="28"/>
              </w:rPr>
            </w:pPr>
          </w:p>
        </w:tc>
        <w:tc>
          <w:tcPr>
            <w:tcW w:w="813" w:type="dxa"/>
          </w:tcPr>
          <w:p w14:paraId="76E77E92" w14:textId="77777777" w:rsidR="00D81E0B" w:rsidRDefault="00D81E0B">
            <w:pPr>
              <w:rPr>
                <w:w w:val="50"/>
                <w:sz w:val="28"/>
                <w:szCs w:val="28"/>
              </w:rPr>
            </w:pPr>
          </w:p>
        </w:tc>
        <w:tc>
          <w:tcPr>
            <w:tcW w:w="813" w:type="dxa"/>
          </w:tcPr>
          <w:p w14:paraId="29EFA3B9" w14:textId="77777777" w:rsidR="00D81E0B" w:rsidRDefault="00D81E0B">
            <w:pPr>
              <w:rPr>
                <w:w w:val="50"/>
                <w:sz w:val="28"/>
                <w:szCs w:val="28"/>
              </w:rPr>
            </w:pPr>
          </w:p>
        </w:tc>
        <w:tc>
          <w:tcPr>
            <w:tcW w:w="813" w:type="dxa"/>
          </w:tcPr>
          <w:p w14:paraId="6968AD45" w14:textId="77777777" w:rsidR="00D81E0B" w:rsidRDefault="00D81E0B">
            <w:pPr>
              <w:rPr>
                <w:w w:val="50"/>
                <w:sz w:val="28"/>
                <w:szCs w:val="28"/>
              </w:rPr>
            </w:pPr>
          </w:p>
        </w:tc>
        <w:tc>
          <w:tcPr>
            <w:tcW w:w="813" w:type="dxa"/>
          </w:tcPr>
          <w:p w14:paraId="6FCC31B1" w14:textId="77777777" w:rsidR="00D81E0B" w:rsidRDefault="00D81E0B">
            <w:pPr>
              <w:rPr>
                <w:w w:val="50"/>
                <w:sz w:val="28"/>
                <w:szCs w:val="28"/>
              </w:rPr>
            </w:pPr>
          </w:p>
        </w:tc>
        <w:tc>
          <w:tcPr>
            <w:tcW w:w="813" w:type="dxa"/>
          </w:tcPr>
          <w:p w14:paraId="079B3649" w14:textId="77777777" w:rsidR="00D81E0B" w:rsidRDefault="00D81E0B">
            <w:pPr>
              <w:rPr>
                <w:w w:val="50"/>
                <w:sz w:val="28"/>
                <w:szCs w:val="28"/>
              </w:rPr>
            </w:pPr>
          </w:p>
        </w:tc>
        <w:tc>
          <w:tcPr>
            <w:tcW w:w="813" w:type="dxa"/>
          </w:tcPr>
          <w:p w14:paraId="687E400C" w14:textId="77777777" w:rsidR="00D81E0B" w:rsidRDefault="00D81E0B">
            <w:pPr>
              <w:rPr>
                <w:w w:val="50"/>
                <w:sz w:val="28"/>
                <w:szCs w:val="28"/>
              </w:rPr>
            </w:pPr>
          </w:p>
        </w:tc>
        <w:tc>
          <w:tcPr>
            <w:tcW w:w="813" w:type="dxa"/>
          </w:tcPr>
          <w:p w14:paraId="4E6BE8AC" w14:textId="77777777" w:rsidR="00D81E0B" w:rsidRDefault="00D81E0B">
            <w:pPr>
              <w:rPr>
                <w:w w:val="50"/>
                <w:sz w:val="28"/>
                <w:szCs w:val="28"/>
              </w:rPr>
            </w:pPr>
          </w:p>
        </w:tc>
        <w:tc>
          <w:tcPr>
            <w:tcW w:w="820" w:type="dxa"/>
          </w:tcPr>
          <w:p w14:paraId="1CC9DFEF" w14:textId="77777777" w:rsidR="00D81E0B" w:rsidRDefault="00D81E0B">
            <w:pPr>
              <w:rPr>
                <w:w w:val="50"/>
                <w:sz w:val="28"/>
                <w:szCs w:val="28"/>
              </w:rPr>
            </w:pPr>
          </w:p>
        </w:tc>
      </w:tr>
      <w:tr w:rsidR="00D81E0B" w14:paraId="0C3A9BCC" w14:textId="77777777">
        <w:tc>
          <w:tcPr>
            <w:tcW w:w="813" w:type="dxa"/>
          </w:tcPr>
          <w:p w14:paraId="36FFE94A" w14:textId="77777777" w:rsidR="00D81E0B" w:rsidRDefault="00D81E0B">
            <w:pPr>
              <w:rPr>
                <w:w w:val="50"/>
                <w:sz w:val="28"/>
                <w:szCs w:val="28"/>
              </w:rPr>
            </w:pPr>
          </w:p>
        </w:tc>
        <w:tc>
          <w:tcPr>
            <w:tcW w:w="813" w:type="dxa"/>
          </w:tcPr>
          <w:p w14:paraId="12A58684" w14:textId="77777777" w:rsidR="00D81E0B" w:rsidRDefault="00EE2E4E">
            <w:pPr>
              <w:rPr>
                <w:w w:val="50"/>
                <w:sz w:val="28"/>
                <w:szCs w:val="28"/>
              </w:rPr>
            </w:pPr>
            <w:r>
              <w:rPr>
                <w:w w:val="50"/>
                <w:sz w:val="28"/>
                <w:szCs w:val="28"/>
              </w:rPr>
              <w:t>9.Phi Công</w:t>
            </w:r>
          </w:p>
        </w:tc>
        <w:tc>
          <w:tcPr>
            <w:tcW w:w="813" w:type="dxa"/>
          </w:tcPr>
          <w:p w14:paraId="73262621" w14:textId="77777777" w:rsidR="00D81E0B" w:rsidRDefault="00D81E0B">
            <w:pPr>
              <w:rPr>
                <w:w w:val="50"/>
                <w:sz w:val="28"/>
                <w:szCs w:val="28"/>
              </w:rPr>
            </w:pPr>
          </w:p>
        </w:tc>
        <w:tc>
          <w:tcPr>
            <w:tcW w:w="813" w:type="dxa"/>
          </w:tcPr>
          <w:p w14:paraId="1991B853" w14:textId="77777777" w:rsidR="00D81E0B" w:rsidRDefault="00D81E0B">
            <w:pPr>
              <w:rPr>
                <w:w w:val="50"/>
                <w:sz w:val="28"/>
                <w:szCs w:val="28"/>
              </w:rPr>
            </w:pPr>
          </w:p>
        </w:tc>
        <w:tc>
          <w:tcPr>
            <w:tcW w:w="813" w:type="dxa"/>
          </w:tcPr>
          <w:p w14:paraId="06591735" w14:textId="77777777" w:rsidR="00D81E0B" w:rsidRDefault="00D81E0B">
            <w:pPr>
              <w:rPr>
                <w:w w:val="50"/>
                <w:sz w:val="28"/>
                <w:szCs w:val="28"/>
              </w:rPr>
            </w:pPr>
          </w:p>
        </w:tc>
        <w:tc>
          <w:tcPr>
            <w:tcW w:w="813" w:type="dxa"/>
          </w:tcPr>
          <w:p w14:paraId="22DBF192" w14:textId="77777777" w:rsidR="00D81E0B" w:rsidRDefault="00D81E0B">
            <w:pPr>
              <w:rPr>
                <w:w w:val="50"/>
                <w:sz w:val="28"/>
                <w:szCs w:val="28"/>
              </w:rPr>
            </w:pPr>
          </w:p>
        </w:tc>
        <w:tc>
          <w:tcPr>
            <w:tcW w:w="813" w:type="dxa"/>
          </w:tcPr>
          <w:p w14:paraId="6ACF330C" w14:textId="77777777" w:rsidR="00D81E0B" w:rsidRDefault="00D81E0B">
            <w:pPr>
              <w:rPr>
                <w:w w:val="50"/>
                <w:sz w:val="28"/>
                <w:szCs w:val="28"/>
              </w:rPr>
            </w:pPr>
          </w:p>
        </w:tc>
        <w:tc>
          <w:tcPr>
            <w:tcW w:w="813" w:type="dxa"/>
          </w:tcPr>
          <w:p w14:paraId="29E6385D" w14:textId="77777777" w:rsidR="00D81E0B" w:rsidRDefault="00D81E0B">
            <w:pPr>
              <w:rPr>
                <w:w w:val="50"/>
                <w:sz w:val="28"/>
                <w:szCs w:val="28"/>
              </w:rPr>
            </w:pPr>
          </w:p>
        </w:tc>
        <w:tc>
          <w:tcPr>
            <w:tcW w:w="813" w:type="dxa"/>
          </w:tcPr>
          <w:p w14:paraId="000D1BEF" w14:textId="77777777" w:rsidR="00D81E0B" w:rsidRDefault="00D81E0B">
            <w:pPr>
              <w:rPr>
                <w:w w:val="50"/>
                <w:sz w:val="28"/>
                <w:szCs w:val="28"/>
              </w:rPr>
            </w:pPr>
          </w:p>
        </w:tc>
        <w:tc>
          <w:tcPr>
            <w:tcW w:w="813" w:type="dxa"/>
          </w:tcPr>
          <w:p w14:paraId="11F552A1" w14:textId="77777777" w:rsidR="00D81E0B" w:rsidRDefault="00D81E0B">
            <w:pPr>
              <w:rPr>
                <w:w w:val="50"/>
                <w:sz w:val="28"/>
                <w:szCs w:val="28"/>
              </w:rPr>
            </w:pPr>
          </w:p>
        </w:tc>
        <w:tc>
          <w:tcPr>
            <w:tcW w:w="813" w:type="dxa"/>
          </w:tcPr>
          <w:p w14:paraId="0B6FA3D0" w14:textId="77777777" w:rsidR="00D81E0B" w:rsidRDefault="00D81E0B">
            <w:pPr>
              <w:rPr>
                <w:w w:val="50"/>
                <w:sz w:val="28"/>
                <w:szCs w:val="28"/>
              </w:rPr>
            </w:pPr>
          </w:p>
        </w:tc>
        <w:tc>
          <w:tcPr>
            <w:tcW w:w="813" w:type="dxa"/>
          </w:tcPr>
          <w:p w14:paraId="54EC21F8" w14:textId="77777777" w:rsidR="00D81E0B" w:rsidRDefault="00D81E0B">
            <w:pPr>
              <w:rPr>
                <w:w w:val="50"/>
                <w:sz w:val="28"/>
                <w:szCs w:val="28"/>
              </w:rPr>
            </w:pPr>
          </w:p>
        </w:tc>
        <w:tc>
          <w:tcPr>
            <w:tcW w:w="820" w:type="dxa"/>
          </w:tcPr>
          <w:p w14:paraId="01E012B7" w14:textId="77777777" w:rsidR="00D81E0B" w:rsidRDefault="00D81E0B">
            <w:pPr>
              <w:rPr>
                <w:w w:val="50"/>
                <w:sz w:val="28"/>
                <w:szCs w:val="28"/>
              </w:rPr>
            </w:pPr>
          </w:p>
        </w:tc>
      </w:tr>
    </w:tbl>
    <w:p w14:paraId="3F77A61F" w14:textId="77777777" w:rsidR="00D81E0B" w:rsidRDefault="00D81E0B">
      <w:pPr>
        <w:rPr>
          <w:sz w:val="28"/>
          <w:szCs w:val="28"/>
        </w:rPr>
      </w:pPr>
    </w:p>
    <w:p w14:paraId="6C2CC8E5" w14:textId="77777777" w:rsidR="00D81E0B" w:rsidRDefault="00D81E0B"/>
    <w:p w14:paraId="0D23DB5A" w14:textId="77777777" w:rsidR="00D81E0B" w:rsidRDefault="00D81E0B">
      <w:pPr>
        <w:rPr>
          <w:rFonts w:ascii="Times New Roman" w:eastAsia="Tahoma" w:hAnsi="Times New Roman" w:cs="Times New Roman"/>
          <w:sz w:val="40"/>
          <w:szCs w:val="40"/>
          <w:shd w:val="clear" w:color="auto" w:fill="F9F9F9"/>
        </w:rPr>
      </w:pPr>
    </w:p>
    <w:p w14:paraId="33A2BD60" w14:textId="77777777" w:rsidR="00D81E0B" w:rsidRDefault="00D81E0B">
      <w:pPr>
        <w:rPr>
          <w:rFonts w:ascii="Times New Roman" w:eastAsia="Tahoma" w:hAnsi="Times New Roman" w:cs="Times New Roman"/>
          <w:sz w:val="40"/>
          <w:szCs w:val="40"/>
          <w:shd w:val="clear" w:color="auto" w:fill="F9F9F9"/>
        </w:rPr>
      </w:pPr>
    </w:p>
    <w:p w14:paraId="0547CFC4" w14:textId="77777777" w:rsidR="00D81E0B" w:rsidRDefault="00EE2E4E">
      <w:pPr>
        <w:rPr>
          <w:rFonts w:ascii="Times New Roman" w:eastAsia="Tahoma" w:hAnsi="Times New Roman" w:cs="Times New Roman"/>
          <w:sz w:val="28"/>
          <w:szCs w:val="28"/>
          <w:shd w:val="clear" w:color="auto" w:fill="F9F9F9"/>
        </w:rPr>
      </w:pPr>
      <w:r>
        <w:rPr>
          <w:rFonts w:ascii="Times New Roman" w:eastAsia="Tahoma" w:hAnsi="Times New Roman" w:cs="Times New Roman"/>
          <w:sz w:val="28"/>
          <w:szCs w:val="28"/>
          <w:shd w:val="clear" w:color="auto" w:fill="F9F9F9"/>
        </w:rPr>
        <w:br w:type="page"/>
      </w:r>
    </w:p>
    <w:p w14:paraId="2EFA350C" w14:textId="77777777" w:rsidR="00D81E0B" w:rsidRDefault="00D81E0B">
      <w:pPr>
        <w:rPr>
          <w:rFonts w:ascii="Times New Roman" w:eastAsia="Tahoma" w:hAnsi="Times New Roman" w:cs="Times New Roman"/>
          <w:sz w:val="28"/>
          <w:szCs w:val="28"/>
          <w:shd w:val="clear" w:color="auto" w:fill="F9F9F9"/>
        </w:rPr>
      </w:pPr>
    </w:p>
    <w:p w14:paraId="4FD1D298" w14:textId="77777777" w:rsidR="00D81E0B" w:rsidRDefault="00D81E0B"/>
    <w:p w14:paraId="3F88E4C4" w14:textId="77777777" w:rsidR="00D81E0B" w:rsidRDefault="00EE2E4E">
      <w:pPr>
        <w:pStyle w:val="Heading3"/>
        <w:jc w:val="center"/>
        <w:rPr>
          <w:rFonts w:ascii="Times New Roman" w:hAnsi="Times New Roman" w:hint="default"/>
          <w:sz w:val="32"/>
          <w:szCs w:val="32"/>
        </w:rPr>
      </w:pPr>
      <w:bookmarkStart w:id="224" w:name="_Toc227586054"/>
      <w:r>
        <w:rPr>
          <w:rFonts w:ascii="Times New Roman" w:hAnsi="Times New Roman" w:hint="default"/>
          <w:sz w:val="32"/>
          <w:szCs w:val="32"/>
        </w:rPr>
        <w:t>ĐỜI THỨ 4 ĐẠI TỘC ĐỨC TỔ PHÁI ĐỆ TỨ</w:t>
      </w:r>
      <w:bookmarkEnd w:id="224"/>
      <w:r>
        <w:rPr>
          <w:rFonts w:ascii="Times New Roman" w:hAnsi="Times New Roman" w:hint="default"/>
          <w:sz w:val="32"/>
          <w:szCs w:val="32"/>
        </w:rPr>
        <w:t xml:space="preserve">  </w:t>
      </w:r>
    </w:p>
    <w:p w14:paraId="01BCFAFD" w14:textId="77777777" w:rsidR="00D81E0B" w:rsidRDefault="00EE2E4E">
      <w:pPr>
        <w:pStyle w:val="Heading4"/>
        <w:ind w:left="63"/>
        <w:jc w:val="center"/>
      </w:pPr>
      <w:bookmarkStart w:id="225" w:name="_Toc227586055"/>
      <w:r>
        <w:t xml:space="preserve">4.4.1.  Nhuệ Quân Công  Nguyễn Phi Mỹ</w:t>
      </w:r>
      <w:bookmarkEnd w:id="225"/>
      <w:r>
        <w:t xml:space="preserve"> </w:t>
      </w:r>
    </w:p>
    <w:p w14:paraId="49F56FD6" w14:textId="77777777" w:rsidR="00D81E0B" w:rsidRDefault="00D81E0B"/>
    <w:p w14:paraId="67D039DC" w14:textId="7A854AF5" w:rsidR="00D81E0B" w:rsidRDefault="00EE2E4E">
      <w:pPr>
        <w:spacing w:line="360" w:lineRule="auto"/>
        <w:jc w:val="center"/>
        <w:rPr>
          <w:rFonts w:ascii="Times New Roman" w:eastAsia="Tahoma" w:hAnsi="Times New Roman" w:cs="Times New Roman"/>
          <w:i/>
          <w:iCs/>
          <w:sz w:val="28"/>
          <w:szCs w:val="28"/>
          <w:shd w:val="clear" w:color="auto" w:fill="F9F9F9"/>
        </w:rPr>
      </w:pPr>
      <w:r>
        <w:rPr>
          <w:rFonts w:ascii="Times New Roman" w:eastAsia="Tahoma" w:hAnsi="Times New Roman" w:cs="Times New Roman"/>
          <w:i/>
          <w:iCs/>
          <w:sz w:val="28"/>
          <w:szCs w:val="28"/>
          <w:shd w:val="clear" w:color="auto" w:fill="F9F9F9"/>
        </w:rPr>
        <w:t xml:space="preserve">Ông Nguyễn Phi Mỹ  là tổ của chi họ thứ 4 dòng họ Nguyễn Phi - Ông có tước là Nhuệ Lộc Hầu</w:t>
      </w:r>
      <w:r>
        <w:rPr>
          <w:rFonts w:ascii="Chu Nom Khai U" w:eastAsia="Chu Nom Khai U" w:hAnsi="Chu Nom Khai U" w:cs="Chu Nom Khai U"/>
          <w:sz w:val="28"/>
          <w:szCs w:val="28"/>
        </w:rPr>
        <w:t>銳祿侯</w:t>
      </w:r>
      <w:r>
        <w:rPr>
          <w:rFonts w:ascii="Times New Roman" w:eastAsia="Tahoma" w:hAnsi="Times New Roman" w:cs="Times New Roman"/>
          <w:i/>
          <w:iCs/>
          <w:sz w:val="28"/>
          <w:szCs w:val="28"/>
          <w:shd w:val="clear" w:color="auto" w:fill="F9F9F9"/>
        </w:rPr>
        <w:t xml:space="preserve">, tên húy là Nguyễn Phi Mỹ</w:t>
      </w:r>
      <w:r>
        <w:rPr>
          <w:rFonts w:ascii="Chu Nom Khai U" w:eastAsia="Chu Nom Khai U" w:hAnsi="Chu Nom Khai U" w:cs="Chu Nom Khai U"/>
          <w:sz w:val="28"/>
          <w:szCs w:val="28"/>
        </w:rPr>
        <w:t>阮丕美</w:t>
      </w:r>
      <w:r>
        <w:rPr>
          <w:rFonts w:ascii="Times New Roman" w:eastAsia="Tahoma" w:hAnsi="Times New Roman" w:cs="Times New Roman"/>
          <w:i/>
          <w:iCs/>
          <w:sz w:val="28"/>
          <w:szCs w:val="28"/>
          <w:shd w:val="clear" w:color="auto" w:fill="F9F9F9"/>
        </w:rPr>
        <w:t xml:space="preserve">, ông là một công thần nhà Lê Trung Hưng ( thời Lê Trung Hưng từ 1533-1789), tự Cương Chính </w:t>
      </w:r>
      <w:r>
        <w:rPr>
          <w:rFonts w:ascii="Chu Nom Khai U" w:eastAsia="Chu Nom Khai U" w:hAnsi="Chu Nom Khai U" w:cs="Chu Nom Khai U"/>
          <w:sz w:val="28"/>
          <w:szCs w:val="28"/>
        </w:rPr>
        <w:t>剛正</w:t>
      </w:r>
      <w:r>
        <w:rPr>
          <w:rFonts w:ascii="Times New Roman" w:eastAsia="Tahoma" w:hAnsi="Times New Roman" w:cs="Times New Roman"/>
          <w:i/>
          <w:iCs/>
          <w:sz w:val="28"/>
          <w:szCs w:val="28"/>
          <w:shd w:val="clear" w:color="auto" w:fill="F9F9F9"/>
        </w:rPr>
        <w:t xml:space="preserve">, tỉ chính thất Nguyễn Thị Tín. </w:t>
      </w:r>
    </w:p>
    <w:p w14:paraId="3A48AAF4" w14:textId="0F64B92E" w:rsidR="00D81E0B" w:rsidRDefault="00EE2E4E">
      <w:pPr>
        <w:spacing w:beforeLines="100" w:before="240" w:afterLines="100" w:after="240" w:line="360" w:lineRule="auto"/>
        <w:rPr>
          <w:rFonts w:ascii="Times New Roman" w:eastAsia="Tahoma" w:hAnsi="Times New Roman" w:cs="Times New Roman"/>
          <w:sz w:val="28"/>
          <w:szCs w:val="28"/>
          <w:shd w:val="clear" w:color="auto" w:fill="F9F9F9"/>
        </w:rPr>
      </w:pPr>
      <w:r>
        <w:rPr>
          <w:rFonts w:ascii="Times New Roman" w:eastAsia="Tahoma" w:hAnsi="Times New Roman" w:cs="Times New Roman"/>
          <w:sz w:val="28"/>
          <w:szCs w:val="28"/>
          <w:shd w:val="clear" w:color="auto" w:fill="F9F9F9"/>
        </w:rPr>
        <w:t xml:space="preserve">Dị hiệu: Kiệt Tiết Tuyên Lực Công Thần Tái Tiềm Lang Công Thần Tỷ Quân Đô Đốc Phủ Đô Đốc Thiêm Sự Tặng Hữu Đô Đốc Nhuệ Quận Công Nguyễn Tướng Công Tự Cương Chính tứ thuỵ Trung Hoà phủ quân.   kị 18/10 mộ tại  Cồn Phong.  </w:t>
      </w:r>
    </w:p>
    <w:p w14:paraId="10D31A0D" w14:textId="77777777" w:rsidR="00D81E0B" w:rsidRDefault="00EE2E4E">
      <w:pPr>
        <w:spacing w:beforeLines="100" w:before="240" w:afterLines="100" w:after="240" w:line="360" w:lineRule="auto"/>
        <w:ind w:left="-2"/>
        <w:rPr>
          <w:rFonts w:ascii="Times New Roman" w:eastAsia="Tahoma" w:hAnsi="Times New Roman" w:cs="Times New Roman"/>
          <w:sz w:val="28"/>
          <w:szCs w:val="28"/>
          <w:shd w:val="clear" w:color="auto" w:fill="F9F9F9"/>
        </w:rPr>
      </w:pPr>
      <w:r>
        <w:rPr>
          <w:rFonts w:ascii="Times New Roman" w:eastAsia="Tahoma" w:hAnsi="Times New Roman" w:cs="Times New Roman"/>
          <w:sz w:val="28"/>
          <w:szCs w:val="28"/>
          <w:shd w:val="clear" w:color="auto" w:fill="F9F9F9"/>
        </w:rPr>
        <w:t xml:space="preserve">Tổ tỷ Nguyễn Thị Tín, dị hiệu: Quận Chính Phu Nhân Nguyễn Quý Thị Hiệu Từ Quang Thận Nhụ Nhân, kị 16/4</w:t>
      </w:r>
    </w:p>
    <w:p w14:paraId="0D9B1C2C" w14:textId="77777777" w:rsidR="00D81E0B" w:rsidRDefault="00EE2E4E">
      <w:pPr>
        <w:numPr>
          <w:ilvl w:val="0"/>
          <w:numId w:val="79"/>
        </w:numPr>
        <w:spacing w:beforeLines="100" w:before="240" w:afterLines="100" w:after="240" w:line="360" w:lineRule="auto"/>
        <w:outlineLvl w:val="4"/>
        <w:rPr>
          <w:rFonts w:ascii="Times New Roman" w:eastAsia="Tahoma" w:hAnsi="Times New Roman" w:cs="Times New Roman"/>
          <w:b/>
          <w:bCs/>
          <w:sz w:val="32"/>
          <w:szCs w:val="32"/>
          <w:shd w:val="clear" w:color="auto" w:fill="F9F9F9"/>
        </w:rPr>
      </w:pPr>
      <w:bookmarkStart w:id="226" w:name="_Toc227586056"/>
      <w:r>
        <w:rPr>
          <w:rFonts w:ascii="Times New Roman" w:eastAsia="Tahoma" w:hAnsi="Times New Roman" w:cs="Times New Roman"/>
          <w:b/>
          <w:bCs/>
          <w:sz w:val="32"/>
          <w:szCs w:val="32"/>
          <w:shd w:val="clear" w:color="auto" w:fill="F9F9F9"/>
        </w:rPr>
        <w:t xml:space="preserve">Tóm tắt gia chính</w:t>
      </w:r>
      <w:bookmarkEnd w:id="226"/>
    </w:p>
    <w:p w14:paraId="12948759" w14:textId="77777777" w:rsidR="00D81E0B" w:rsidRDefault="00EE2E4E">
      <w:pPr>
        <w:spacing w:beforeLines="100" w:before="240" w:afterLines="100" w:after="240" w:line="360" w:lineRule="auto"/>
        <w:rPr>
          <w:rFonts w:ascii="Times New Roman" w:eastAsia="Tahoma" w:hAnsi="Times New Roman" w:cs="Times New Roman"/>
          <w:sz w:val="28"/>
          <w:szCs w:val="28"/>
          <w:shd w:val="clear" w:color="auto" w:fill="F9F9F9"/>
        </w:rPr>
      </w:pPr>
      <w:r>
        <w:rPr>
          <w:rFonts w:ascii="Times New Roman" w:eastAsia="Tahoma" w:hAnsi="Times New Roman" w:cs="Times New Roman"/>
          <w:sz w:val="28"/>
          <w:szCs w:val="28"/>
          <w:shd w:val="clear" w:color="auto" w:fill="F9F9F9"/>
        </w:rPr>
        <w:t xml:space="preserve">Lúc đó thuộc </w:t>
      </w:r>
      <w:r>
        <w:rPr>
          <w:rFonts w:ascii="Times New Roman" w:eastAsia="Tahoma" w:hAnsi="Times New Roman" w:cs="Times New Roman"/>
          <w:sz w:val="28"/>
          <w:szCs w:val="28"/>
          <w:shd w:val="clear" w:color="auto" w:fill="F9F9F9"/>
          <w:lang w:val="vi-VN"/>
        </w:rPr>
        <w:t xml:space="preserve">triều đại có quan hệ </w:t>
      </w:r>
      <w:r>
        <w:rPr>
          <w:rFonts w:ascii="Times New Roman" w:eastAsia="Tahoma" w:hAnsi="Times New Roman" w:cs="Times New Roman"/>
          <w:sz w:val="28"/>
          <w:szCs w:val="28"/>
          <w:shd w:val="clear" w:color="auto" w:fill="F9F9F9"/>
        </w:rPr>
        <w:t>Vua</w:t>
      </w:r>
      <w:r>
        <w:rPr>
          <w:rFonts w:ascii="Times New Roman" w:eastAsia="Tahoma" w:hAnsi="Times New Roman" w:cs="Times New Roman"/>
          <w:sz w:val="28"/>
          <w:szCs w:val="28"/>
          <w:shd w:val="clear" w:color="auto" w:fill="F9F9F9"/>
          <w:lang w:val="vi-VN"/>
        </w:rPr>
        <w:t xml:space="preserve"> Lê</w:t>
      </w:r>
      <w:r>
        <w:rPr>
          <w:rFonts w:ascii="Times New Roman" w:eastAsia="Tahoma" w:hAnsi="Times New Roman" w:cs="Times New Roman"/>
          <w:sz w:val="28"/>
          <w:szCs w:val="28"/>
          <w:shd w:val="clear" w:color="auto" w:fill="F9F9F9"/>
        </w:rPr>
        <w:t xml:space="preserve"> - chúa</w:t>
      </w:r>
      <w:r>
        <w:rPr>
          <w:rFonts w:ascii="Times New Roman" w:eastAsia="Tahoma" w:hAnsi="Times New Roman" w:cs="Times New Roman"/>
          <w:sz w:val="28"/>
          <w:szCs w:val="28"/>
          <w:shd w:val="clear" w:color="auto" w:fill="F9F9F9"/>
          <w:lang w:val="vi-VN"/>
        </w:rPr>
        <w:t xml:space="preserve"> Trịnh và chúa Nguyễn</w:t>
      </w:r>
      <w:r>
        <w:rPr>
          <w:rFonts w:ascii="Times New Roman" w:eastAsia="Tahoma" w:hAnsi="Times New Roman" w:cs="Times New Roman"/>
          <w:sz w:val="28"/>
          <w:szCs w:val="28"/>
          <w:shd w:val="clear" w:color="auto" w:fill="F9F9F9"/>
        </w:rPr>
        <w:t xml:space="preserve">,  nhà Trịnh đang là chúa ở Miền Bắc (1545-1782), Đức Hoàng tổ Dương vương Nhà Trịnh tức là chúa Trịnh Tạc</w:t>
      </w:r>
      <w:r>
        <w:rPr>
          <w:rStyle w:val="FootnoteReference"/>
          <w:rFonts w:ascii="Times New Roman" w:eastAsia="Tahoma" w:hAnsi="Times New Roman" w:cs="Times New Roman"/>
          <w:sz w:val="28"/>
          <w:szCs w:val="28"/>
          <w:shd w:val="clear" w:color="auto" w:fill="F9F9F9"/>
        </w:rPr>
        <w:footnoteReference w:id="11"/>
      </w:r>
      <w:r>
        <w:rPr>
          <w:rFonts w:ascii="Times New Roman" w:eastAsia="Tahoma" w:hAnsi="Times New Roman" w:cs="Times New Roman"/>
          <w:sz w:val="28"/>
          <w:szCs w:val="28"/>
          <w:shd w:val="clear" w:color="auto" w:fill="F9F9F9"/>
        </w:rPr>
        <w:t xml:space="preserve"> lo việc giang sơn đi đánh giặc ở các nơi để giữ bình an. Lặn lội khắp nơi, đã lập được nhiều thành tích; có nhiều công lao được vinh dự phong tặng là một kiệt tiết công thần, vào tháng 2 Năm Quý vị - 1643. </w:t>
      </w:r>
    </w:p>
    <w:p w14:paraId="6719201F" w14:textId="2B1934B6" w:rsidR="00D81E0B" w:rsidRDefault="00EE2E4E">
      <w:pPr>
        <w:spacing w:beforeLines="100" w:before="240" w:afterLines="100" w:after="240" w:line="360" w:lineRule="auto"/>
        <w:rPr>
          <w:rFonts w:ascii="Times New Roman" w:eastAsia="Tahoma" w:hAnsi="Times New Roman" w:cs="Times New Roman"/>
          <w:sz w:val="28"/>
          <w:szCs w:val="28"/>
          <w:shd w:val="clear" w:color="auto" w:fill="F9F9F9"/>
        </w:rPr>
      </w:pPr>
      <w:r>
        <w:rPr>
          <w:rFonts w:ascii="Times New Roman" w:eastAsia="Tahoma" w:hAnsi="Times New Roman" w:cs="Times New Roman"/>
          <w:sz w:val="28"/>
          <w:szCs w:val="28"/>
          <w:shd w:val="clear" w:color="auto" w:fill="F9F9F9"/>
        </w:rPr>
        <w:lastRenderedPageBreak/>
        <w:t xml:space="preserve">Công tích đầu tiên là theo lệnh  chúa Trịnh đi đánh nhà Nguyễn ở phương Nam tại khu vực Nghệ An và Hà Tĩnh ; ông lập được nhiều thành tích, công lao được vinh phong “Kiệt tiết công thần”, một  người có công lao cao nhất trong triều đình; sắc ban thưởng vào tháng 2 năm Quý Mùi- 1703, Thời Trịnh Căn (1682-1709, Định Nam vương)</w:t>
      </w:r>
      <w:r>
        <w:rPr>
          <w:rFonts w:ascii="Times New Roman" w:eastAsia="Tahoma" w:hAnsi="Times New Roman" w:cs="Times New Roman"/>
          <w:sz w:val="16"/>
          <w:szCs w:val="16"/>
          <w:shd w:val="clear" w:color="auto" w:fill="F9F9F9"/>
        </w:rPr>
        <w:footnoteReference w:id="12"/>
      </w:r>
      <w:r>
        <w:rPr>
          <w:rFonts w:ascii="Times New Roman" w:eastAsia="Tahoma" w:hAnsi="Times New Roman" w:cs="Times New Roman"/>
          <w:sz w:val="28"/>
          <w:szCs w:val="28"/>
          <w:shd w:val="clear" w:color="auto" w:fill="F9F9F9"/>
        </w:rPr>
        <w:t xml:space="preserve">. phong cho ông là Duệ Lộc hầu</w:t>
      </w:r>
      <w:r>
        <w:rPr>
          <w:rFonts w:ascii="Times New Roman" w:eastAsia="Tahoma" w:hAnsi="Times New Roman" w:cs="Times New Roman"/>
          <w:sz w:val="21"/>
          <w:szCs w:val="21"/>
          <w:shd w:val="clear" w:color="auto" w:fill="F9F9F9"/>
          <w:vertAlign w:val="superscript"/>
        </w:rPr>
        <w:footnoteReference w:id="13"/>
      </w:r>
      <w:r>
        <w:rPr>
          <w:rFonts w:ascii="Times New Roman" w:eastAsia="Tahoma" w:hAnsi="Times New Roman" w:cs="Times New Roman"/>
          <w:sz w:val="28"/>
          <w:szCs w:val="28"/>
          <w:shd w:val="clear" w:color="auto" w:fill="F9F9F9"/>
        </w:rPr>
        <w:t>.</w:t>
      </w:r>
    </w:p>
    <w:p w14:paraId="49F22758" w14:textId="2BA67E83" w:rsidR="00D81E0B" w:rsidRDefault="00EE2E4E">
      <w:pPr>
        <w:spacing w:beforeLines="100" w:before="240" w:afterLines="100" w:after="240" w:line="360" w:lineRule="auto"/>
        <w:rPr>
          <w:rFonts w:ascii="Times New Roman" w:eastAsia="Tahoma" w:hAnsi="Times New Roman" w:cs="Times New Roman"/>
          <w:sz w:val="28"/>
          <w:szCs w:val="28"/>
          <w:shd w:val="clear" w:color="auto" w:fill="F9F9F9"/>
        </w:rPr>
      </w:pPr>
      <w:r>
        <w:rPr>
          <w:rFonts w:ascii="Times New Roman" w:eastAsia="Tahoma" w:hAnsi="Times New Roman" w:cs="Times New Roman"/>
          <w:sz w:val="28"/>
          <w:szCs w:val="28"/>
          <w:shd w:val="clear" w:color="auto" w:fill="F9F9F9"/>
        </w:rPr>
        <w:t xml:space="preserve">Đức Thanh Vương  phái Duệ Lộc hầu tiếp ứng cho Thái Bảo Quốc công Trịnh Tráng đến Nghệ An đánh  quân Nguyễn vào đến Thuận Hóa, Quảng  Nam. Ông xông pha nơi trận tiền, thu nhiều khí giới, xe, ngựa, voi của giặc nơi trận tiền. Tháng 5 năm Kỷ Dậu- 1669 được Thái Bảo quốc công (Trịnh Tráng) cử giúp Hoa Quận Công giữ yên nội giới  từ Hà Tĩnh trở ra. </w:t>
      </w:r>
      <w:r>
        <w:rPr>
          <w:sz w:val="28"/>
          <w:szCs w:val="28"/>
        </w:rPr>
        <w:t>Đ</w:t>
      </w:r>
      <w:r>
        <w:rPr>
          <w:rFonts w:ascii="Times New Roman" w:eastAsia="Tahoma" w:hAnsi="Times New Roman" w:cs="Times New Roman"/>
          <w:sz w:val="28"/>
          <w:szCs w:val="28"/>
          <w:shd w:val="clear" w:color="auto" w:fill="F9F9F9"/>
        </w:rPr>
        <w:t xml:space="preserve">ức Thanh vương còn cử ông kết nối với Thái bảo Khê Quận công Trịnh Mai tiên phong đi đánh giặc truy đến Chùa Chúc Sơn, chính thân Hoa Quận công Trịnh Sầm ? thu nạp các Phủ, đến tháng 3 năm Bính Tuất 1706 lại sai ông   đi đánh  tàn quân nhà Mạc tại Thái Nguyên, Cao Bằng… thu được nhiều ruộng đất, kênh ngòi; hàng trăm nhân công và voi, ngựa; phá đồn giặc; giết nhiều loạn giặc, thu nhiều khí giới. Tháng 6 năm Đinh Dậu-1713, Thái bảo Phú Quận công Trịnh Căn sai ông tới Thanh Đạo đánh quân phản loạn; sau đó về kinh đô, cũng năm đó đi trấn giữ Lạng Sơn, Cao Bằng và các vùng; ngày 26 tháng 10 năm Giáp tý (1744- thời Trịnh Giang) ông chết khi đang tại ngũ, được phong tặng Đô đốc kiêm sự tịnh, cấp cho 6 xã thờ tự tại Quê quán gốc là xã Đan Chế; giao cho dân binh coi giữ mộ phần.</w:t>
      </w:r>
    </w:p>
    <w:p w14:paraId="69DC2BE4" w14:textId="77777777" w:rsidR="00D81E0B" w:rsidRDefault="00EE2E4E">
      <w:pPr>
        <w:spacing w:beforeLines="100" w:before="240" w:afterLines="100" w:after="240" w:line="360" w:lineRule="auto"/>
        <w:rPr>
          <w:rFonts w:ascii="Times New Roman" w:eastAsia="Tahoma" w:hAnsi="Times New Roman" w:cs="Times New Roman"/>
          <w:sz w:val="28"/>
          <w:szCs w:val="28"/>
          <w:shd w:val="clear" w:color="auto" w:fill="F9F9F9"/>
        </w:rPr>
      </w:pPr>
      <w:r>
        <w:rPr>
          <w:rFonts w:ascii="Times New Roman" w:eastAsia="Tahoma" w:hAnsi="Times New Roman" w:cs="Times New Roman"/>
          <w:sz w:val="28"/>
          <w:szCs w:val="28"/>
          <w:shd w:val="clear" w:color="auto" w:fill="F9F9F9"/>
        </w:rPr>
        <w:t xml:space="preserve">Ruộng đất của ông có chừng 10 mẫu tại quê nhà.</w:t>
      </w:r>
    </w:p>
    <w:p w14:paraId="3E8CAA43" w14:textId="77777777" w:rsidR="00D81E0B" w:rsidRDefault="00EE2E4E">
      <w:pPr>
        <w:spacing w:beforeLines="100" w:before="240" w:afterLines="100" w:after="240" w:line="360" w:lineRule="auto"/>
        <w:rPr>
          <w:rFonts w:ascii="Times New Roman" w:eastAsia="Tahoma" w:hAnsi="Times New Roman" w:cs="Times New Roman"/>
          <w:sz w:val="28"/>
          <w:szCs w:val="28"/>
          <w:shd w:val="clear" w:color="auto" w:fill="F9F9F9"/>
        </w:rPr>
      </w:pPr>
      <w:r>
        <w:rPr>
          <w:rFonts w:ascii="Times New Roman" w:eastAsia="Tahoma" w:hAnsi="Times New Roman" w:cs="Times New Roman"/>
          <w:sz w:val="28"/>
          <w:szCs w:val="28"/>
          <w:shd w:val="clear" w:color="auto" w:fill="F9F9F9"/>
        </w:rPr>
        <w:t xml:space="preserve">Phần mộ nguyên táng tại xứ Cồn Đình; sau đó Đoan Quận công (là con trai út) xin cất về cải táng tại xứ Cồn Tre; trên dưới một mẫu đất; sau đó lại cải táng tại xứ Cồn Ong.</w:t>
      </w:r>
    </w:p>
    <w:p w14:paraId="356C9D6A" w14:textId="77777777" w:rsidR="00D81E0B" w:rsidRDefault="00EE2E4E">
      <w:pPr>
        <w:spacing w:beforeLines="100" w:before="240" w:afterLines="100" w:after="240" w:line="360" w:lineRule="auto"/>
        <w:ind w:left="-2"/>
        <w:rPr>
          <w:rFonts w:ascii="Times New Roman" w:eastAsia="Tahoma" w:hAnsi="Times New Roman" w:cs="Times New Roman"/>
          <w:sz w:val="28"/>
          <w:szCs w:val="28"/>
          <w:shd w:val="clear" w:color="auto" w:fill="F9F9F9"/>
        </w:rPr>
      </w:pPr>
      <w:r>
        <w:rPr>
          <w:rFonts w:ascii="Times New Roman" w:eastAsia="Tahoma" w:hAnsi="Times New Roman" w:cs="Times New Roman"/>
          <w:sz w:val="28"/>
          <w:szCs w:val="28"/>
          <w:shd w:val="clear" w:color="auto" w:fill="F9F9F9"/>
        </w:rPr>
        <w:t>Các con:</w:t>
      </w:r>
    </w:p>
    <w:p w14:paraId="22DFB384" w14:textId="77777777" w:rsidR="00D81E0B" w:rsidRDefault="00EE2E4E">
      <w:pPr>
        <w:spacing w:line="360" w:lineRule="auto"/>
        <w:rPr>
          <w:rFonts w:ascii="Times New Roman" w:hAnsi="Times New Roman" w:cs="Times New Roman"/>
          <w:sz w:val="28"/>
          <w:szCs w:val="28"/>
          <w:u w:val="single"/>
        </w:rPr>
      </w:pPr>
      <w:r>
        <w:rPr>
          <w:rFonts w:ascii="Times New Roman" w:hAnsi="Times New Roman" w:cs="Times New Roman"/>
          <w:sz w:val="28"/>
          <w:szCs w:val="28"/>
          <w:u w:val="single"/>
        </w:rPr>
        <w:lastRenderedPageBreak/>
        <w:t xml:space="preserve">5 vị con có chức Quận công:</w:t>
      </w:r>
    </w:p>
    <w:p w14:paraId="7AF697C8" w14:textId="7B0A94B5" w:rsidR="00D81E0B" w:rsidRDefault="00EE2E4E">
      <w:pPr>
        <w:numPr>
          <w:ilvl w:val="0"/>
          <w:numId w:val="80"/>
        </w:numPr>
        <w:spacing w:line="360" w:lineRule="auto"/>
        <w:rPr>
          <w:rFonts w:ascii="Times New Roman" w:hAnsi="Times New Roman" w:cs="Times New Roman"/>
          <w:sz w:val="28"/>
          <w:szCs w:val="28"/>
        </w:rPr>
      </w:pPr>
      <w:r>
        <w:rPr>
          <w:rFonts w:ascii="Times New Roman" w:hAnsi="Times New Roman" w:cs="Times New Roman"/>
          <w:sz w:val="28"/>
          <w:szCs w:val="28"/>
        </w:rPr>
        <w:t xml:space="preserve">Nguyễn Phi Cảnh, Kiêm Quận công</w:t>
      </w:r>
    </w:p>
    <w:p w14:paraId="6129C2C6" w14:textId="4506633C" w:rsidR="00D81E0B" w:rsidRDefault="00EE2E4E">
      <w:pPr>
        <w:numPr>
          <w:ilvl w:val="0"/>
          <w:numId w:val="80"/>
        </w:numPr>
        <w:spacing w:line="360" w:lineRule="auto"/>
        <w:rPr>
          <w:rFonts w:ascii="Times New Roman" w:hAnsi="Times New Roman" w:cs="Times New Roman"/>
          <w:sz w:val="28"/>
          <w:szCs w:val="28"/>
        </w:rPr>
      </w:pPr>
      <w:r>
        <w:rPr>
          <w:rFonts w:ascii="Times New Roman" w:hAnsi="Times New Roman" w:cs="Times New Roman"/>
          <w:sz w:val="28"/>
          <w:szCs w:val="28"/>
        </w:rPr>
        <w:t xml:space="preserve">Nguyễn Phi Chức, Đoan Quận công</w:t>
      </w:r>
    </w:p>
    <w:p w14:paraId="1A220E28" w14:textId="747287E5" w:rsidR="00D81E0B" w:rsidRDefault="00EE2E4E">
      <w:pPr>
        <w:numPr>
          <w:ilvl w:val="0"/>
          <w:numId w:val="80"/>
        </w:numPr>
        <w:spacing w:line="360" w:lineRule="auto"/>
        <w:rPr>
          <w:rFonts w:ascii="Times New Roman" w:hAnsi="Times New Roman" w:cs="Times New Roman"/>
          <w:sz w:val="28"/>
          <w:szCs w:val="28"/>
        </w:rPr>
      </w:pPr>
      <w:r>
        <w:rPr>
          <w:rFonts w:ascii="Times New Roman" w:hAnsi="Times New Roman" w:cs="Times New Roman"/>
          <w:sz w:val="28"/>
          <w:szCs w:val="28"/>
        </w:rPr>
        <w:t xml:space="preserve">Nguyễn Phi Xuân, Tuấn Quận công</w:t>
      </w:r>
    </w:p>
    <w:p w14:paraId="2785E169" w14:textId="34A48F21" w:rsidR="00D81E0B" w:rsidRDefault="00EE2E4E">
      <w:pPr>
        <w:numPr>
          <w:ilvl w:val="0"/>
          <w:numId w:val="80"/>
        </w:numPr>
        <w:spacing w:line="360" w:lineRule="auto"/>
        <w:rPr>
          <w:rFonts w:ascii="Times New Roman" w:hAnsi="Times New Roman" w:cs="Times New Roman"/>
          <w:sz w:val="28"/>
          <w:szCs w:val="28"/>
        </w:rPr>
      </w:pPr>
      <w:r>
        <w:rPr>
          <w:rFonts w:ascii="Times New Roman" w:hAnsi="Times New Roman" w:cs="Times New Roman"/>
          <w:sz w:val="28"/>
          <w:szCs w:val="28"/>
        </w:rPr>
        <w:t xml:space="preserve">Nguyễn Phi Trọng, Doãn Quận công</w:t>
      </w:r>
    </w:p>
    <w:p w14:paraId="56253A8E" w14:textId="77777777" w:rsidR="00D81E0B" w:rsidRDefault="00EE2E4E">
      <w:pPr>
        <w:numPr>
          <w:ilvl w:val="0"/>
          <w:numId w:val="80"/>
        </w:numPr>
        <w:spacing w:line="360" w:lineRule="auto"/>
        <w:rPr>
          <w:rFonts w:ascii="Times New Roman" w:hAnsi="Times New Roman" w:cs="Times New Roman"/>
          <w:sz w:val="28"/>
          <w:szCs w:val="28"/>
        </w:rPr>
      </w:pPr>
      <w:r>
        <w:rPr>
          <w:rFonts w:ascii="Times New Roman" w:hAnsi="Times New Roman" w:cs="Times New Roman"/>
          <w:sz w:val="28"/>
          <w:szCs w:val="28"/>
        </w:rPr>
        <w:t xml:space="preserve">Nguyễn Phi Hợp, Kiệm Quận công</w:t>
      </w:r>
    </w:p>
    <w:p w14:paraId="6D444960" w14:textId="77777777" w:rsidR="00D81E0B" w:rsidRDefault="00D81E0B">
      <w:pPr>
        <w:rPr>
          <w:sz w:val="28"/>
          <w:szCs w:val="28"/>
        </w:rPr>
      </w:pPr>
    </w:p>
    <w:p w14:paraId="6FBFE860" w14:textId="77777777" w:rsidR="00D81E0B" w:rsidRDefault="00EE2E4E">
      <w:pPr>
        <w:spacing w:line="360" w:lineRule="auto"/>
        <w:rPr>
          <w:rFonts w:ascii="Times New Roman" w:hAnsi="Times New Roman" w:cs="Times New Roman"/>
          <w:sz w:val="28"/>
          <w:szCs w:val="28"/>
          <w:u w:val="single"/>
        </w:rPr>
      </w:pPr>
      <w:r>
        <w:rPr>
          <w:rFonts w:ascii="Times New Roman" w:hAnsi="Times New Roman" w:cs="Times New Roman"/>
          <w:sz w:val="28"/>
          <w:szCs w:val="28"/>
          <w:u w:val="single"/>
        </w:rPr>
        <w:t xml:space="preserve">3 vị khác có chức lộc hầu</w:t>
      </w:r>
    </w:p>
    <w:p w14:paraId="3042987F" w14:textId="159E5E72" w:rsidR="00D81E0B" w:rsidRDefault="00EE2E4E">
      <w:pPr>
        <w:numPr>
          <w:ilvl w:val="0"/>
          <w:numId w:val="80"/>
        </w:numPr>
        <w:spacing w:line="360" w:lineRule="auto"/>
        <w:rPr>
          <w:rFonts w:ascii="Times New Roman" w:hAnsi="Times New Roman" w:cs="Times New Roman"/>
          <w:sz w:val="28"/>
          <w:szCs w:val="28"/>
        </w:rPr>
      </w:pPr>
      <w:r>
        <w:rPr>
          <w:rFonts w:ascii="Times New Roman" w:hAnsi="Times New Roman" w:cs="Times New Roman"/>
          <w:sz w:val="28"/>
          <w:szCs w:val="28"/>
        </w:rPr>
        <w:t xml:space="preserve">Nguyễn Phi  Hiển, Dận Đẳng Hầu</w:t>
      </w:r>
    </w:p>
    <w:p w14:paraId="05E11017" w14:textId="6793D0D1" w:rsidR="00D81E0B" w:rsidRDefault="00EE2E4E">
      <w:pPr>
        <w:numPr>
          <w:ilvl w:val="0"/>
          <w:numId w:val="80"/>
        </w:numPr>
        <w:spacing w:line="360" w:lineRule="auto"/>
        <w:rPr>
          <w:rFonts w:ascii="Times New Roman" w:hAnsi="Times New Roman" w:cs="Times New Roman"/>
          <w:sz w:val="28"/>
          <w:szCs w:val="28"/>
        </w:rPr>
      </w:pPr>
      <w:r>
        <w:rPr>
          <w:rFonts w:ascii="Times New Roman" w:hAnsi="Times New Roman" w:cs="Times New Roman"/>
          <w:sz w:val="28"/>
          <w:szCs w:val="28"/>
        </w:rPr>
        <w:t xml:space="preserve">Nguyễn Phi Điều, Diệu Lộc Hầu</w:t>
      </w:r>
    </w:p>
    <w:p w14:paraId="2632EE91" w14:textId="2F9FF890" w:rsidR="00D81E0B" w:rsidRDefault="00EE2E4E">
      <w:pPr>
        <w:numPr>
          <w:ilvl w:val="0"/>
          <w:numId w:val="80"/>
        </w:numPr>
        <w:spacing w:line="360" w:lineRule="auto"/>
        <w:rPr>
          <w:rFonts w:ascii="Times New Roman" w:hAnsi="Times New Roman" w:cs="Times New Roman"/>
          <w:sz w:val="28"/>
          <w:szCs w:val="28"/>
        </w:rPr>
      </w:pPr>
      <w:r>
        <w:rPr>
          <w:rFonts w:ascii="Times New Roman" w:hAnsi="Times New Roman" w:cs="Times New Roman"/>
          <w:sz w:val="28"/>
          <w:szCs w:val="28"/>
        </w:rPr>
        <w:t xml:space="preserve">Nguyễn Phi Ứng,  Ân Lộc Hầu</w:t>
      </w:r>
    </w:p>
    <w:p w14:paraId="0AF6EA99" w14:textId="77777777" w:rsidR="00D81E0B" w:rsidRDefault="00EE2E4E">
      <w:pPr>
        <w:spacing w:line="360" w:lineRule="auto"/>
        <w:rPr>
          <w:rFonts w:ascii="Times New Roman" w:hAnsi="Times New Roman" w:cs="Times New Roman"/>
          <w:sz w:val="28"/>
          <w:szCs w:val="28"/>
          <w:u w:val="single"/>
        </w:rPr>
      </w:pPr>
      <w:r>
        <w:rPr>
          <w:sz w:val="28"/>
          <w:szCs w:val="28"/>
        </w:rPr>
        <w:br/>
      </w:r>
      <w:r>
        <w:rPr>
          <w:rFonts w:ascii="Times New Roman" w:hAnsi="Times New Roman" w:cs="Times New Roman"/>
          <w:sz w:val="28"/>
          <w:szCs w:val="28"/>
          <w:u w:val="single"/>
        </w:rPr>
        <w:t xml:space="preserve">6 người con gái là:</w:t>
      </w:r>
    </w:p>
    <w:p w14:paraId="3D92B2B8" w14:textId="77777777" w:rsidR="00D81E0B" w:rsidRDefault="00EE2E4E">
      <w:pPr>
        <w:numPr>
          <w:ilvl w:val="0"/>
          <w:numId w:val="80"/>
        </w:numPr>
        <w:spacing w:line="360" w:lineRule="auto"/>
        <w:rPr>
          <w:rFonts w:ascii="Times New Roman" w:hAnsi="Times New Roman" w:cs="Times New Roman"/>
          <w:sz w:val="28"/>
          <w:szCs w:val="28"/>
        </w:rPr>
      </w:pPr>
      <w:r>
        <w:rPr>
          <w:rFonts w:ascii="Times New Roman" w:hAnsi="Times New Roman" w:cs="Times New Roman"/>
          <w:sz w:val="28"/>
          <w:szCs w:val="28"/>
        </w:rPr>
        <w:t>Nguyễn Thị Thăng氏升</w:t>
      </w:r>
    </w:p>
    <w:p w14:paraId="3FDF0D18" w14:textId="77777777" w:rsidR="00D81E0B" w:rsidRDefault="00EE2E4E">
      <w:pPr>
        <w:numPr>
          <w:ilvl w:val="0"/>
          <w:numId w:val="80"/>
        </w:numPr>
        <w:spacing w:line="360" w:lineRule="auto"/>
        <w:rPr>
          <w:rFonts w:ascii="Times New Roman" w:hAnsi="Times New Roman" w:cs="Times New Roman"/>
          <w:sz w:val="28"/>
          <w:szCs w:val="28"/>
        </w:rPr>
      </w:pPr>
      <w:r>
        <w:rPr>
          <w:rFonts w:ascii="Times New Roman" w:hAnsi="Times New Roman" w:cs="Times New Roman"/>
          <w:sz w:val="28"/>
          <w:szCs w:val="28"/>
        </w:rPr>
        <w:t>Nguyễn Thị Vĩnh氏永</w:t>
      </w:r>
    </w:p>
    <w:p w14:paraId="6B0619CC" w14:textId="77777777" w:rsidR="00D81E0B" w:rsidRDefault="00EE2E4E">
      <w:pPr>
        <w:numPr>
          <w:ilvl w:val="0"/>
          <w:numId w:val="80"/>
        </w:numPr>
        <w:spacing w:line="360" w:lineRule="auto"/>
        <w:rPr>
          <w:rFonts w:ascii="Times New Roman" w:hAnsi="Times New Roman" w:cs="Times New Roman"/>
          <w:sz w:val="28"/>
          <w:szCs w:val="28"/>
        </w:rPr>
      </w:pPr>
      <w:r>
        <w:rPr>
          <w:rFonts w:ascii="Times New Roman" w:hAnsi="Times New Roman" w:cs="Times New Roman"/>
          <w:sz w:val="28"/>
          <w:szCs w:val="28"/>
        </w:rPr>
        <w:t xml:space="preserve">Nguyễn Thị Tô氏蘇</w:t>
      </w:r>
    </w:p>
    <w:p w14:paraId="64189D45" w14:textId="77777777" w:rsidR="00D81E0B" w:rsidRDefault="00EE2E4E">
      <w:pPr>
        <w:numPr>
          <w:ilvl w:val="0"/>
          <w:numId w:val="80"/>
        </w:numPr>
        <w:spacing w:line="360" w:lineRule="auto"/>
        <w:rPr>
          <w:rFonts w:ascii="Times New Roman" w:hAnsi="Times New Roman" w:cs="Times New Roman"/>
          <w:sz w:val="28"/>
          <w:szCs w:val="28"/>
        </w:rPr>
      </w:pPr>
      <w:r>
        <w:rPr>
          <w:rFonts w:ascii="Times New Roman" w:hAnsi="Times New Roman" w:cs="Times New Roman"/>
          <w:sz w:val="28"/>
          <w:szCs w:val="28"/>
        </w:rPr>
        <w:t xml:space="preserve">Nguyễn Thị Sâm 氏森</w:t>
      </w:r>
    </w:p>
    <w:p w14:paraId="1F564B24" w14:textId="77777777" w:rsidR="00D81E0B" w:rsidRDefault="00EE2E4E">
      <w:pPr>
        <w:numPr>
          <w:ilvl w:val="0"/>
          <w:numId w:val="80"/>
        </w:numPr>
        <w:spacing w:line="360" w:lineRule="auto"/>
        <w:rPr>
          <w:rFonts w:ascii="Times New Roman" w:hAnsi="Times New Roman" w:cs="Times New Roman"/>
          <w:sz w:val="28"/>
          <w:szCs w:val="28"/>
        </w:rPr>
      </w:pPr>
      <w:r>
        <w:rPr>
          <w:rFonts w:ascii="Times New Roman" w:hAnsi="Times New Roman" w:cs="Times New Roman"/>
          <w:sz w:val="28"/>
          <w:szCs w:val="28"/>
        </w:rPr>
        <w:t>Nguyễn Thị Yến氏燕</w:t>
      </w:r>
    </w:p>
    <w:p w14:paraId="4C8D6D35" w14:textId="77777777" w:rsidR="00D81E0B" w:rsidRDefault="00EE2E4E">
      <w:pPr>
        <w:numPr>
          <w:ilvl w:val="0"/>
          <w:numId w:val="80"/>
        </w:numPr>
        <w:spacing w:line="360" w:lineRule="auto"/>
        <w:rPr>
          <w:rFonts w:ascii="Times New Roman" w:hAnsi="Times New Roman" w:cs="Times New Roman"/>
          <w:sz w:val="28"/>
          <w:szCs w:val="28"/>
        </w:rPr>
      </w:pPr>
      <w:r>
        <w:rPr>
          <w:rFonts w:ascii="Times New Roman" w:hAnsi="Times New Roman" w:cs="Times New Roman"/>
          <w:sz w:val="28"/>
          <w:szCs w:val="28"/>
        </w:rPr>
        <w:t>Nguyễn Thị Quyên氏娟</w:t>
      </w:r>
    </w:p>
    <w:p w14:paraId="68A36EE1" w14:textId="77777777" w:rsidR="00D81E0B" w:rsidRDefault="00D81E0B">
      <w:pPr>
        <w:spacing w:beforeLines="100" w:before="240" w:afterLines="100" w:after="240" w:line="360" w:lineRule="auto"/>
        <w:textAlignment w:val="baseline"/>
        <w:rPr>
          <w:rFonts w:ascii="Times New Roman" w:eastAsia="Tahoma" w:hAnsi="Times New Roman" w:cs="Times New Roman"/>
          <w:sz w:val="28"/>
          <w:szCs w:val="28"/>
          <w:shd w:val="clear" w:color="auto" w:fill="F9F9F9"/>
        </w:rPr>
      </w:pPr>
    </w:p>
    <w:p w14:paraId="60E1ABC4" w14:textId="56CDB52E" w:rsidR="00D81E0B" w:rsidRDefault="00EE2E4E">
      <w:pPr>
        <w:spacing w:beforeLines="100" w:before="240" w:afterLines="100" w:after="240" w:line="360" w:lineRule="auto"/>
        <w:textAlignment w:val="baseline"/>
        <w:rPr>
          <w:rFonts w:ascii="Times New Roman" w:eastAsia="Tahoma" w:hAnsi="Times New Roman" w:cs="Times New Roman"/>
          <w:sz w:val="28"/>
          <w:szCs w:val="28"/>
          <w:shd w:val="clear" w:color="auto" w:fill="F9F9F9"/>
        </w:rPr>
      </w:pPr>
      <w:r>
        <w:rPr>
          <w:rFonts w:ascii="Times New Roman" w:eastAsia="Tahoma" w:hAnsi="Times New Roman" w:cs="Times New Roman"/>
          <w:sz w:val="28"/>
          <w:szCs w:val="28"/>
          <w:shd w:val="clear" w:color="auto" w:fill="F9F9F9"/>
        </w:rPr>
        <w:t xml:space="preserve">Trưởng nam là tằng tổ bá, tiền thái học thượng xá nho sinh trung thức xuất thân quản nội trù bàn chính hàm uý diễn lệ /lộc. húy Nguyễn Phi Mô, kị ngày 10/4. Mộ tại Cồn Phong.</w:t>
      </w:r>
    </w:p>
    <w:p w14:paraId="4C876BF9" w14:textId="77777777" w:rsidR="00D81E0B" w:rsidRDefault="00EE2E4E">
      <w:pPr>
        <w:spacing w:beforeLines="100" w:before="240" w:afterLines="100" w:after="240" w:line="360" w:lineRule="auto"/>
        <w:textAlignment w:val="baseline"/>
        <w:rPr>
          <w:rFonts w:ascii="Times New Roman" w:eastAsia="Tahoma" w:hAnsi="Times New Roman" w:cs="Times New Roman"/>
          <w:sz w:val="28"/>
          <w:szCs w:val="28"/>
          <w:shd w:val="clear" w:color="auto" w:fill="F9F9F9"/>
        </w:rPr>
      </w:pPr>
      <w:r>
        <w:rPr>
          <w:rFonts w:ascii="Times New Roman" w:eastAsia="Tahoma" w:hAnsi="Times New Roman" w:cs="Times New Roman"/>
          <w:sz w:val="28"/>
          <w:szCs w:val="28"/>
          <w:shd w:val="clear" w:color="auto" w:fill="F9F9F9"/>
        </w:rPr>
        <w:t xml:space="preserve">Bà vợ người họ Nguyễn hiệu Tư Thận nhụ nhân. Sinh 1 con gái, không có con trai.</w:t>
      </w:r>
    </w:p>
    <w:p w14:paraId="02460D45" w14:textId="387B2D04" w:rsidR="00D81E0B" w:rsidRDefault="00EE2E4E">
      <w:pPr>
        <w:spacing w:beforeLines="100" w:before="240" w:afterLines="100" w:after="240" w:line="360" w:lineRule="auto"/>
        <w:textAlignment w:val="baseline"/>
        <w:rPr>
          <w:rFonts w:ascii="Times New Roman" w:eastAsia="Tahoma" w:hAnsi="Times New Roman" w:cs="Times New Roman"/>
          <w:sz w:val="28"/>
          <w:szCs w:val="28"/>
          <w:shd w:val="clear" w:color="auto" w:fill="F9F9F9"/>
        </w:rPr>
      </w:pPr>
      <w:r>
        <w:rPr>
          <w:rFonts w:ascii="Times New Roman" w:eastAsia="Tahoma" w:hAnsi="Times New Roman" w:cs="Times New Roman"/>
          <w:sz w:val="28"/>
          <w:szCs w:val="28"/>
          <w:shd w:val="clear" w:color="auto" w:fill="F9F9F9"/>
        </w:rPr>
        <w:t xml:space="preserve">Tằng tổ bá,  từng giữ chức  thái học thượng xá nho sinh, trung thí xuất thân,  quả nhữu thành đô chỉ huy sử, tại Hộ bộ, độ chi sử, nhập thị xu mật hiệp lý tài phú, Cấn Quang </w:t>
        <w:lastRenderedPageBreak/>
        <w:t xml:space="preserve">Hầu Nguyễn Tướng công,  tự Văn Mô, hiệu Chất Trực phủ quân;  huý Phi Hiển, kị 3/6. Táng tại Đại Hiệu xứ. Bà vợ   Hoàng Thị Nhuyễn, hiệu Từ Thuận. Chết ngày 19/4, mộ táo Cồn Đình. Sinh 1 con gái, lấy chồng về xã Đan Hải, huyện Châu Lộc phủ Đức Thọ. Ông còn có vợ 2, hiệu Bà Trang, sinh con trai Nguyễn Phi Tích. Bà Trang kị vào tháng 8, mộ tại vườn ở xứ Môi Chuyên.</w:t>
      </w:r>
    </w:p>
    <w:p w14:paraId="5477D36D" w14:textId="77777777" w:rsidR="00D81E0B" w:rsidRDefault="00EE2E4E">
      <w:pPr>
        <w:spacing w:beforeLines="100" w:before="240" w:afterLines="100" w:after="240" w:line="360" w:lineRule="auto"/>
        <w:textAlignment w:val="baseline"/>
        <w:rPr>
          <w:rFonts w:ascii="Times New Roman" w:eastAsia="Tahoma" w:hAnsi="Times New Roman" w:cs="Times New Roman"/>
          <w:sz w:val="28"/>
          <w:szCs w:val="28"/>
          <w:shd w:val="clear" w:color="auto" w:fill="F9F9F9"/>
        </w:rPr>
      </w:pPr>
      <w:r>
        <w:rPr>
          <w:rFonts w:ascii="Times New Roman" w:eastAsia="Tahoma" w:hAnsi="Times New Roman" w:cs="Times New Roman"/>
          <w:sz w:val="28"/>
          <w:szCs w:val="28"/>
          <w:shd w:val="clear" w:color="auto" w:fill="F9F9F9"/>
        </w:rPr>
        <w:t xml:space="preserve">Tằng Tổ Thúc Lê Triều Công Thần Tôn Quan Viên Tử Nguyễn Quý Công Tự Phi Nhượng Thuỵ Chất Trực Phủ Quân. Táng Tại Cồn Đình Xứ,  không có con.</w:t>
      </w:r>
    </w:p>
    <w:p w14:paraId="13F6E1C2" w14:textId="23640412" w:rsidR="00D81E0B" w:rsidRDefault="00EE2E4E">
      <w:pPr>
        <w:spacing w:beforeLines="100" w:before="240" w:afterLines="100" w:after="240" w:line="360" w:lineRule="auto"/>
        <w:textAlignment w:val="baseline"/>
        <w:rPr>
          <w:rFonts w:ascii="Times New Roman" w:eastAsia="Tahoma" w:hAnsi="Times New Roman" w:cs="Times New Roman"/>
          <w:sz w:val="28"/>
          <w:szCs w:val="28"/>
          <w:shd w:val="clear" w:color="auto" w:fill="F9F9F9"/>
        </w:rPr>
      </w:pPr>
      <w:r>
        <w:rPr>
          <w:rFonts w:ascii="Times New Roman" w:eastAsia="Tahoma" w:hAnsi="Times New Roman" w:cs="Times New Roman"/>
          <w:sz w:val="28"/>
          <w:szCs w:val="28"/>
          <w:shd w:val="clear" w:color="auto" w:fill="F9F9F9"/>
        </w:rPr>
        <w:t xml:space="preserve">Tằng Tổ Tiền Thái Học Thượng Xá Thịnh Cử Nho SINH  Trung Thức Đường Nguyễn Quý Công Tự Phi Thư Thuỵ Văn Kỳ Phủ Quân, chết lúc 46 tuổi, năm Đinh tị, 24/10.  An táng tại xa xã Phù Việt xã,  Từ Xá thôn,  Địa Phận Ma y xứ. Ông lấy bà vợ họ Nguyễn, chết năm Giáp Tuất, thọ 81 tuổi; mộ tại Môi Cẩm xứ. Sinh 2 trai Nguyễn Phi Đỏ (người chết lúc nhỏ khi chưa đạt tên) Nguyễn Phi Tự.  3 con gái Nguyễn Thị Phi Đỏ, kị 11/3. </w:t>
      </w:r>
    </w:p>
    <w:p w14:paraId="013F7BD7" w14:textId="4A2A28D9" w:rsidR="00D81E0B" w:rsidRDefault="00EE2E4E">
      <w:pPr>
        <w:spacing w:beforeLines="100" w:before="240" w:afterLines="100" w:after="240" w:line="360" w:lineRule="auto"/>
        <w:textAlignment w:val="baseline"/>
        <w:rPr>
          <w:rFonts w:ascii="Times New Roman" w:eastAsia="Tahoma" w:hAnsi="Times New Roman" w:cs="Times New Roman"/>
          <w:sz w:val="28"/>
          <w:szCs w:val="28"/>
          <w:shd w:val="clear" w:color="auto" w:fill="F9F9F9"/>
        </w:rPr>
      </w:pPr>
      <w:r>
        <w:rPr>
          <w:rFonts w:ascii="Times New Roman" w:eastAsia="Tahoma" w:hAnsi="Times New Roman" w:cs="Times New Roman"/>
          <w:sz w:val="28"/>
          <w:szCs w:val="28"/>
          <w:shd w:val="clear" w:color="auto" w:fill="F9F9F9"/>
        </w:rPr>
        <w:t xml:space="preserve">Hiển tổ khảoTiền hiệu sinh quyền sai cai tổng hành thuộc huyện sự kiêm quản lân kiêm bản xã chấp khoán tăng hương đình kỳ lão Nguyễn Tính, huý Phi Tự, Thuỵ Thông Đạt Phủ Quân.  Sinh năm Quý Tỵ hưởng thọ 61 tuổi, chết năm Quý Tỵ 2/12. Mộ  Dũng Chung xứ…bà vợ người họ Nguyễn, hiệu Trinh Thuận Nhụ Nhân. Sinh năm Đinh Dậu, hưởng 78 tuổi; chết năm Giáp Dần kị 14/9. </w:t>
        <w:br/>
        <w:t xml:space="preserve">Nguyên Mệnh sinh  ư Đinh Dậu Niên Hưởng Linh Thất Thập Bát Tuế Tốt Vu Giáp.  Táng Tại Đồng Cập Xứ. Sinh con trai: Nguyễn Phi Tập, Nguyễn Phi Lân, Nguyễn Phi Chẩn, con gái:  Nguyễn Thị Miện, Nguyễn Thị Quyên, Nguyễn Thị Liên, Nguyễn Thị Yên, Nguyễn Thị Toàn ?, Nguyễn Thị Du….ông lấy bà thứ 2,  sinh trai Nguyễn Phi Trữ. </w:t>
      </w:r>
    </w:p>
    <w:p w14:paraId="7B7E8898" w14:textId="77777777" w:rsidR="00D81E0B" w:rsidRDefault="00EE2E4E">
      <w:pPr>
        <w:spacing w:beforeLines="100" w:before="240" w:afterLines="100" w:after="240" w:line="360" w:lineRule="auto"/>
        <w:textAlignment w:val="baseline"/>
        <w:rPr>
          <w:rFonts w:ascii="Times New Roman" w:eastAsia="Tahoma" w:hAnsi="Times New Roman" w:cs="Times New Roman"/>
          <w:sz w:val="28"/>
          <w:szCs w:val="28"/>
          <w:shd w:val="clear" w:color="auto" w:fill="F9F9F9"/>
        </w:rPr>
      </w:pPr>
      <w:r>
        <w:rPr>
          <w:rFonts w:ascii="Times New Roman" w:eastAsia="Tahoma" w:hAnsi="Times New Roman" w:cs="Times New Roman"/>
          <w:sz w:val="28"/>
          <w:szCs w:val="28"/>
          <w:shd w:val="clear" w:color="auto" w:fill="F9F9F9"/>
        </w:rPr>
        <w:t xml:space="preserve">Hiển Khảo Hoàng Triều Sắc Bổ Thụ Đan Tích Chính Bát Phẩm Đội Trưởng Trung Tín Hiệu Uý Nguyễn Quý Công Tự Phi Tập Hiệu Dũng Mậu Phủ Quân, sinh năm Tân Vị, thọ hưởng 51 tuổi, chết năm Tân Dậu, 2/8. Mộ tại xứ Dũng Chi.</w:t>
      </w:r>
    </w:p>
    <w:p w14:paraId="404B36D7" w14:textId="77777777" w:rsidR="00D81E0B" w:rsidRDefault="00D81E0B">
      <w:pPr>
        <w:rPr>
          <w:rFonts w:ascii="Times New Roman" w:eastAsia="Tahoma" w:hAnsi="Times New Roman" w:cs="Times New Roman"/>
          <w:sz w:val="28"/>
          <w:szCs w:val="28"/>
          <w:shd w:val="clear" w:color="auto" w:fill="F9F9F9"/>
        </w:rPr>
      </w:pPr>
    </w:p>
    <w:p w14:paraId="2083B2A5" w14:textId="77777777" w:rsidR="00D81E0B" w:rsidRDefault="00EE2E4E">
      <w:pPr>
        <w:spacing w:beforeLines="100" w:before="240" w:afterLines="100" w:after="240" w:line="360" w:lineRule="auto"/>
        <w:textAlignment w:val="baseline"/>
        <w:rPr>
          <w:rFonts w:ascii="Times New Roman" w:eastAsia="Tahoma" w:hAnsi="Times New Roman" w:cs="Times New Roman"/>
          <w:sz w:val="28"/>
          <w:szCs w:val="28"/>
          <w:shd w:val="clear" w:color="auto" w:fill="F9F9F9"/>
        </w:rPr>
      </w:pPr>
      <w:r>
        <w:rPr>
          <w:rFonts w:ascii="Times New Roman" w:eastAsia="Tahoma" w:hAnsi="Times New Roman" w:cs="Times New Roman"/>
          <w:sz w:val="28"/>
          <w:szCs w:val="28"/>
          <w:shd w:val="clear" w:color="auto" w:fill="F9F9F9"/>
        </w:rPr>
        <w:t xml:space="preserve"> Năm Vĩnh Thọ thứ nhất (1658) ngày 16/5  tiền cao tổ 43 tuổi  sinh tằng tổ khảo, tằng tổ thúc… 9 nam 4 nữ.  Triều Đức Vĩnh Trị (1676-1680) 2 bà con gái </w:t>
      </w:r>
      <w:r>
        <w:rPr>
          <w:rFonts w:ascii="Times New Roman" w:eastAsia="Tahoma" w:hAnsi="Times New Roman" w:cs="Times New Roman"/>
          <w:color w:val="FF0000"/>
          <w:sz w:val="28"/>
          <w:szCs w:val="28"/>
          <w:shd w:val="clear" w:color="auto" w:fill="F9F9F9"/>
        </w:rPr>
        <w:t>(Ngoc Hoan</w:t>
      </w:r>
      <w:r>
        <w:rPr>
          <w:rStyle w:val="FootnoteReference"/>
          <w:rFonts w:ascii="Times New Roman" w:eastAsia="Tahoma" w:hAnsi="Times New Roman" w:cs="Times New Roman"/>
          <w:color w:val="FF0000"/>
          <w:sz w:val="28"/>
          <w:szCs w:val="28"/>
          <w:shd w:val="clear" w:color="auto" w:fill="F9F9F9"/>
        </w:rPr>
        <w:footnoteReference w:id="14"/>
      </w:r>
      <w:r>
        <w:rPr>
          <w:rFonts w:ascii="Times New Roman" w:eastAsia="Tahoma" w:hAnsi="Times New Roman" w:cs="Times New Roman"/>
          <w:color w:val="FF0000"/>
          <w:sz w:val="28"/>
          <w:szCs w:val="28"/>
          <w:shd w:val="clear" w:color="auto" w:fill="F9F9F9"/>
        </w:rPr>
        <w:t xml:space="preserve">) </w:t>
      </w:r>
      <w:r>
        <w:rPr>
          <w:rFonts w:ascii="Times New Roman" w:eastAsia="Tahoma" w:hAnsi="Times New Roman" w:cs="Times New Roman"/>
          <w:sz w:val="28"/>
          <w:szCs w:val="28"/>
          <w:shd w:val="clear" w:color="auto" w:fill="F9F9F9"/>
        </w:rPr>
        <w:t xml:space="preserve">sinh được Hoàng Tử, ngoài nơi vương triều- hoàng tôn, tại xã Tam Nga nhị Kiều, được lâp bia đá Hạ Mã,  lập phủ  hiệu viết: BÀ ĐÔ PHỦ. Khi hai bà vào Triều, Đức Hoằng Tổ Dương Vương cũng là được Chúa sùng ái quý trọng.</w:t>
      </w:r>
    </w:p>
    <w:p w14:paraId="776923ED" w14:textId="6AC3D44F" w:rsidR="00D81E0B" w:rsidRDefault="00EE2E4E">
      <w:pPr>
        <w:spacing w:beforeLines="100" w:before="240" w:afterLines="100" w:after="240" w:line="360" w:lineRule="auto"/>
        <w:rPr>
          <w:rFonts w:ascii="Times New Roman" w:eastAsia="Tahoma" w:hAnsi="Times New Roman" w:cs="Times New Roman"/>
          <w:sz w:val="28"/>
          <w:szCs w:val="28"/>
          <w:shd w:val="clear" w:color="auto" w:fill="F9F9F9"/>
        </w:rPr>
      </w:pPr>
      <w:r>
        <w:rPr>
          <w:rFonts w:ascii="Times New Roman" w:eastAsia="Tahoma" w:hAnsi="Times New Roman" w:cs="Times New Roman"/>
          <w:sz w:val="28"/>
          <w:szCs w:val="28"/>
          <w:shd w:val="clear" w:color="auto" w:fill="F9F9F9"/>
        </w:rPr>
        <w:t xml:space="preserve">Đến năm Canh Tý, tháng 2; quân giặc theo sông quấy phá, chúa sai ông đánh không lại, nhưng sau đó  sai Đức Khang Vương Vi Tiết Chế ngự giá thân chinh Cao Tổ Tiền Nhuệ Quận Công làm Đốc Lĩnh Quan Quản Tả Dực Quân Dinh 1200 người cấp lại huyện Thạch Hà, quân dân đuổi theo đến đất thị Ba Trì, làm việc cai quản tăng cường phòng thủ dùng 2000 quân,  phân lính phòng ngự, hai năm là vững bền. </w:t>
      </w:r>
    </w:p>
    <w:p w14:paraId="17943FF3" w14:textId="28EA2AB2" w:rsidR="00D81E0B" w:rsidRDefault="00EE2E4E">
      <w:pPr>
        <w:spacing w:beforeLines="100" w:before="240" w:afterLines="100" w:after="240" w:line="360" w:lineRule="auto"/>
        <w:rPr>
          <w:rFonts w:ascii="Times New Roman" w:eastAsia="Tahoma" w:hAnsi="Times New Roman" w:cs="Times New Roman"/>
          <w:sz w:val="28"/>
          <w:szCs w:val="28"/>
          <w:shd w:val="clear" w:color="auto" w:fill="F9F9F9"/>
        </w:rPr>
      </w:pPr>
      <w:r>
        <w:rPr>
          <w:rFonts w:ascii="Times New Roman" w:eastAsia="Tahoma" w:hAnsi="Times New Roman" w:cs="Times New Roman"/>
          <w:sz w:val="28"/>
          <w:szCs w:val="28"/>
          <w:shd w:val="clear" w:color="auto" w:fill="F9F9F9"/>
        </w:rPr>
        <w:t xml:space="preserve">Quan đại giá,  ngự tại quê nhà một ngày,  ngự tiền ban cho 7 người con hưởng cấp hàm sự tại, 2 con nhỏ được hưởng tiền, và lương cấp cho hàng tháng, đến ngày  giao cho việc ra kinh đô phá được giặc, bảo vệ an toàn nội  và ngoại tổ tông; Nghĩa Quận Công làm tiềm  năng để công thần lai được cử đi  phá quân Mạc, công thành. Lúc  tại quân,  bất lộc thượng điện vương phủ mở lòng,  3 ngày sai  tướng địa phương là  Quan Trạng Nguyên Hoài Bão Lang Hưng Tri Phủ Nguyễn Đương, tập hợp những người tướng về lại quê quán trong 2 huyện nghinh tiếp, cai quản bảo vệ phần mộ, cấp những ao đầm khai phá, bổ sung vào đất nhà, gọi   Võ Xuyên, Võ Xá, Hạc Bổng vv… trong 9 xã làm thờ tự, dân cùng lứa với số tiền 500 quán, tùy thuận phân chia quân bình, chia sao cho vừa lòng như người trong nhà, Huệ Lộc Hầu còn có cao cao tổ đang cư ngụ tai làng Thượng. Đất vườn còn 23 mẫu,  sát nơi khai quật Phụng Thấu trạm,  voi ngựa và dân sinh và các lăng,  cộng 9 mẫu,  còn 14 mẫu chia đều cho con trai 4 phần,  như vậy tượng triều kể đại phu - thế Đại Lộc Hầu nói dẫn chú  Thuỵ Quận Công sai  hầu lắm tác phủ từ nhị liên còn, ngoài ra  1000 chuyên mãi thất tích, năm ấy, về trước một quy tắc với tắc huyện quan phép tắc nhất một lòng khâm phụng,  quan thì sửa sang,  dân thì thành thật vâng theo  xuân thường thu tế, giữ lấy nơi chốn thờ tự xin Ngài bảo ninh </w:t>
        <w:lastRenderedPageBreak/>
        <w:t xml:space="preserve">phù  hộ cho quê hương xóm làng từ xã đến huyện Thạch Hà. Sự vật, công nghiệp của Ngài đã lập nên chợ nơi xóm làng, quan sở cộng tất cả 10 mẫu 3 sào, tại xứ dẫn bày đạt trần thiết đất đai ruộng quý 3 mẫu và mở rộng cả chục mẫu, kêu mời những người có văn chương tài giỏi, nuôi dưỡng 19 người tổ chức thành một phường Cẩm Giang. Giải trừ việc mua tại xứ chợ, trên nhà dưới thuyền dễ bề sử dụng; nhân dân tại chổ canh gác bảo vệ nghiêm túc. </w:t>
      </w:r>
    </w:p>
    <w:p w14:paraId="2D6602B4" w14:textId="2A8EA312" w:rsidR="00D81E0B" w:rsidRDefault="00EE2E4E">
      <w:pPr>
        <w:spacing w:beforeLines="100" w:before="240" w:afterLines="100" w:after="240" w:line="360" w:lineRule="auto"/>
        <w:rPr>
          <w:rFonts w:ascii="Times New Roman" w:eastAsia="Tahoma" w:hAnsi="Times New Roman" w:cs="Times New Roman"/>
          <w:sz w:val="28"/>
          <w:szCs w:val="28"/>
          <w:shd w:val="clear" w:color="auto" w:fill="F9F9F9"/>
        </w:rPr>
      </w:pPr>
      <w:r>
        <w:rPr>
          <w:rFonts w:ascii="Times New Roman" w:eastAsia="Tahoma" w:hAnsi="Times New Roman" w:cs="Times New Roman"/>
          <w:sz w:val="28"/>
          <w:szCs w:val="28"/>
          <w:shd w:val="clear" w:color="auto" w:fill="F9F9F9"/>
        </w:rPr>
        <w:t xml:space="preserve">Tằng tổ thúc là quan cát sử, đệ tử dân thường các họ có 10 người chuyên canh giữ đất ruộng tại  xã Vĩnh Lưu, làng Bảo Thôn có đến 92 mẫu là giấy tờ phát canh thu thuế do Phấn Lộc Hầu trang trải, cho phép và cung cấp tiền cho xã nhà 1000 quan làm đường sá, từ đường quan đến kênh rạch … làm phương tiện cho ngựa xe đi lại; xe cộ lớn nhỏ thông hành, thất cả 140 trượng</w:t>
      </w:r>
      <w:r>
        <w:rPr>
          <w:rStyle w:val="FootnoteReference"/>
          <w:rFonts w:ascii="Times New Roman" w:eastAsia="Tahoma" w:hAnsi="Times New Roman" w:cs="Times New Roman"/>
          <w:sz w:val="28"/>
          <w:szCs w:val="28"/>
          <w:shd w:val="clear" w:color="auto" w:fill="F9F9F9"/>
        </w:rPr>
        <w:footnoteReference w:id="15"/>
      </w:r>
      <w:r>
        <w:rPr>
          <w:rFonts w:ascii="Times New Roman" w:eastAsia="Tahoma" w:hAnsi="Times New Roman" w:cs="Times New Roman"/>
          <w:sz w:val="28"/>
          <w:szCs w:val="28"/>
          <w:shd w:val="clear" w:color="auto" w:fill="F9F9F9"/>
        </w:rPr>
        <w:t xml:space="preserve"> mỗi trượng chủng đồ nhất châu, giao cho Phấn Lộc Hầu giữ sổ thu.</w:t>
      </w:r>
    </w:p>
    <w:p w14:paraId="3D827A6C" w14:textId="77777777" w:rsidR="00D81E0B" w:rsidRDefault="00EE2E4E">
      <w:pPr>
        <w:spacing w:beforeLines="100" w:before="240" w:afterLines="100" w:after="240" w:line="360" w:lineRule="auto"/>
        <w:rPr>
          <w:rFonts w:ascii="Times New Roman" w:eastAsia="Tahoma" w:hAnsi="Times New Roman" w:cs="Times New Roman"/>
          <w:sz w:val="28"/>
          <w:szCs w:val="28"/>
          <w:shd w:val="clear" w:color="auto" w:fill="F9F9F9"/>
        </w:rPr>
      </w:pPr>
      <w:r>
        <w:rPr>
          <w:rFonts w:ascii="Times New Roman" w:eastAsia="Tahoma" w:hAnsi="Times New Roman" w:cs="Times New Roman"/>
          <w:sz w:val="28"/>
          <w:szCs w:val="28"/>
          <w:shd w:val="clear" w:color="auto" w:fill="F9F9F9"/>
        </w:rPr>
        <w:t xml:space="preserve">Trên dưới cùng ghi chép lại trong họ, lưu lại cho con cháu đòi sau biết về tông tích của mình. </w:t>
      </w:r>
    </w:p>
    <w:p w14:paraId="519F6291" w14:textId="77777777" w:rsidR="00D81E0B" w:rsidRDefault="00D81E0B">
      <w:pPr>
        <w:spacing w:beforeLines="100" w:before="240" w:afterLines="100" w:after="240" w:line="360" w:lineRule="auto"/>
        <w:ind w:left="140" w:hangingChars="50" w:hanging="140"/>
        <w:rPr>
          <w:rFonts w:ascii="Times New Roman" w:eastAsia="Tahoma" w:hAnsi="Times New Roman" w:cs="Times New Roman"/>
          <w:sz w:val="28"/>
          <w:szCs w:val="28"/>
          <w:shd w:val="clear" w:color="auto" w:fill="F9F9F9"/>
        </w:rPr>
      </w:pPr>
    </w:p>
    <w:p w14:paraId="6A952CA4" w14:textId="77777777" w:rsidR="00D81E0B" w:rsidRDefault="00D81E0B">
      <w:pPr>
        <w:spacing w:beforeLines="100" w:before="240" w:afterLines="100" w:after="240" w:line="360" w:lineRule="auto"/>
        <w:ind w:leftChars="139" w:left="278" w:firstLineChars="100" w:firstLine="280"/>
        <w:rPr>
          <w:rFonts w:ascii="Times New Roman" w:eastAsia="Tahoma" w:hAnsi="Times New Roman" w:cs="Times New Roman"/>
          <w:sz w:val="28"/>
          <w:szCs w:val="28"/>
          <w:shd w:val="clear" w:color="auto" w:fill="F9F9F9"/>
        </w:rPr>
      </w:pPr>
    </w:p>
    <w:p w14:paraId="77DE72DB" w14:textId="77777777" w:rsidR="00D81E0B" w:rsidRDefault="00D81E0B">
      <w:pPr>
        <w:spacing w:beforeLines="100" w:before="240" w:afterLines="100" w:after="240" w:line="360" w:lineRule="auto"/>
        <w:ind w:leftChars="139" w:left="278" w:firstLineChars="100" w:firstLine="280"/>
        <w:rPr>
          <w:rFonts w:ascii="Times New Roman" w:eastAsia="Tahoma" w:hAnsi="Times New Roman" w:cs="Times New Roman"/>
          <w:sz w:val="28"/>
          <w:szCs w:val="28"/>
          <w:shd w:val="clear" w:color="auto" w:fill="F9F9F9"/>
        </w:rPr>
      </w:pPr>
    </w:p>
    <w:p w14:paraId="2BE92F40" w14:textId="77777777" w:rsidR="00D81E0B" w:rsidRDefault="00EE2E4E">
      <w:pPr>
        <w:pStyle w:val="Heading3"/>
        <w:jc w:val="center"/>
        <w:rPr>
          <w:rFonts w:ascii="Times New Roman" w:hAnsi="Times New Roman" w:hint="default"/>
          <w:sz w:val="32"/>
          <w:szCs w:val="32"/>
        </w:rPr>
      </w:pPr>
      <w:bookmarkStart w:id="227" w:name="_Toc227586057"/>
      <w:r>
        <w:rPr>
          <w:rFonts w:ascii="Times New Roman" w:hAnsi="Times New Roman" w:hint="default"/>
          <w:sz w:val="32"/>
          <w:szCs w:val="32"/>
        </w:rPr>
        <w:t xml:space="preserve">ĐỜI THỨ 5 ĐẠI TỘC, THỨ 2  CHI PHÁI ĐỆ TỨ</w:t>
      </w:r>
      <w:bookmarkEnd w:id="227"/>
      <w:r>
        <w:rPr>
          <w:rFonts w:ascii="Times New Roman" w:hAnsi="Times New Roman" w:hint="default"/>
          <w:sz w:val="32"/>
          <w:szCs w:val="32"/>
        </w:rPr>
        <w:t xml:space="preserve">     </w:t>
      </w:r>
    </w:p>
    <w:p w14:paraId="2BC66F1C" w14:textId="77777777" w:rsidR="00D81E0B" w:rsidRDefault="00EE2E4E">
      <w:pPr>
        <w:pStyle w:val="Heading4"/>
        <w:ind w:left="63"/>
        <w:jc w:val="center"/>
      </w:pPr>
      <w:bookmarkStart w:id="228" w:name="_Toc227586058"/>
      <w:r>
        <w:t xml:space="preserve">5.2.1. Kiêm Quận công Nguyễn Phi Cảnh</w:t>
      </w:r>
      <w:bookmarkEnd w:id="228"/>
      <w:r>
        <w:t xml:space="preserve"> </w:t>
      </w:r>
    </w:p>
    <w:p w14:paraId="76A15C3C" w14:textId="77777777" w:rsidR="00D81E0B" w:rsidRDefault="00EE2E4E">
      <w:pPr>
        <w:spacing w:line="360" w:lineRule="auto"/>
        <w:jc w:val="center"/>
        <w:rPr>
          <w:rFonts w:ascii="Times New Roman" w:hAnsi="Times New Roman" w:cs="Times New Roman"/>
          <w:i/>
          <w:iCs/>
          <w:sz w:val="28"/>
          <w:szCs w:val="28"/>
        </w:rPr>
      </w:pPr>
      <w:r>
        <w:rPr>
          <w:rFonts w:ascii="Times New Roman" w:hAnsi="Times New Roman" w:cs="Times New Roman"/>
          <w:sz w:val="28"/>
          <w:szCs w:val="28"/>
          <w:lang w:val="vi-VN"/>
        </w:rPr>
        <w:t>C</w:t>
      </w:r>
      <w:r>
        <w:rPr>
          <w:rFonts w:ascii="Times New Roman" w:hAnsi="Times New Roman" w:cs="Times New Roman"/>
          <w:i/>
          <w:iCs/>
          <w:sz w:val="28"/>
          <w:szCs w:val="28"/>
        </w:rPr>
        <w:t xml:space="preserve">on của ông Nguyễn Phi Mỹ, cháu ông Nguyễn Phi Sài</w:t>
      </w:r>
    </w:p>
    <w:p w14:paraId="275C6C8C" w14:textId="77777777" w:rsidR="00D81E0B" w:rsidRDefault="00EE2E4E">
      <w:pPr>
        <w:spacing w:line="360" w:lineRule="auto"/>
        <w:jc w:val="center"/>
        <w:rPr>
          <w:rFonts w:ascii="Times New Roman" w:hAnsi="Times New Roman" w:cs="Times New Roman"/>
          <w:sz w:val="28"/>
          <w:szCs w:val="28"/>
          <w:lang w:val="vi-VN"/>
        </w:rPr>
      </w:pPr>
      <w:r>
        <w:rPr>
          <w:rFonts w:ascii="Times New Roman" w:hAnsi="Times New Roman" w:cs="Times New Roman"/>
          <w:i/>
          <w:iCs/>
          <w:sz w:val="28"/>
          <w:szCs w:val="28"/>
          <w:lang w:val="vi-VN"/>
        </w:rPr>
        <w:t xml:space="preserve">Húy Phi </w:t>
      </w:r>
      <w:r>
        <w:rPr>
          <w:rFonts w:ascii="Times New Roman" w:hAnsi="Times New Roman" w:cs="Times New Roman"/>
          <w:i/>
          <w:iCs/>
          <w:sz w:val="28"/>
          <w:szCs w:val="28"/>
        </w:rPr>
        <w:t>Cảnh</w:t>
      </w:r>
      <w:r>
        <w:rPr>
          <w:rFonts w:ascii="Times New Roman" w:hAnsi="Times New Roman" w:cs="Times New Roman"/>
          <w:i/>
          <w:iCs/>
          <w:sz w:val="28"/>
          <w:szCs w:val="28"/>
          <w:lang w:val="vi-VN"/>
        </w:rPr>
        <w:t xml:space="preserve">, tự Phúc Thiện; tỉ </w:t>
      </w:r>
      <w:r>
        <w:rPr>
          <w:rFonts w:ascii="Times New Roman" w:hAnsi="Times New Roman" w:cs="Times New Roman"/>
          <w:i/>
          <w:iCs/>
          <w:sz w:val="28"/>
          <w:szCs w:val="28"/>
        </w:rPr>
        <w:t xml:space="preserve">Võ Thị Thẩm</w:t>
      </w:r>
      <w:r>
        <w:rPr>
          <w:rFonts w:ascii="Times New Roman" w:hAnsi="Times New Roman" w:cs="Times New Roman"/>
          <w:i/>
          <w:iCs/>
          <w:sz w:val="28"/>
          <w:szCs w:val="28"/>
          <w:lang w:val="vi-VN"/>
        </w:rPr>
        <w:t>.</w:t>
      </w:r>
    </w:p>
    <w:p w14:paraId="1FBD0F5A" w14:textId="28F2BFF0" w:rsidR="00D81E0B" w:rsidRDefault="00EE2E4E">
      <w:pPr>
        <w:spacing w:beforeLines="100" w:before="240" w:afterLines="100" w:after="240" w:line="360" w:lineRule="auto"/>
        <w:rPr>
          <w:rFonts w:ascii="Times New Roman" w:eastAsia="Tahoma" w:hAnsi="Times New Roman" w:cs="Times New Roman"/>
          <w:sz w:val="28"/>
          <w:szCs w:val="28"/>
          <w:shd w:val="clear" w:color="auto" w:fill="F9F9F9"/>
        </w:rPr>
      </w:pPr>
      <w:r>
        <w:rPr>
          <w:rFonts w:ascii="Times New Roman" w:eastAsia="Tahoma" w:hAnsi="Times New Roman" w:cs="Times New Roman"/>
          <w:sz w:val="28"/>
          <w:szCs w:val="28"/>
          <w:shd w:val="clear" w:color="auto" w:fill="F9F9F9"/>
        </w:rPr>
        <w:lastRenderedPageBreak/>
        <w:t xml:space="preserve">Dị hiệu: Cai Quan Thự Hàm Sự Tặng Tam Đốc Kiêm Quận Công. Kị 6/12 thập nhị nguyệt sơ lục;  mộ cải táng tại … bồng xứ,  nguyên tại tam sơn xứ Nguyễn Tướng công tự Bằng Đạt phủ quân. </w:t>
      </w:r>
    </w:p>
    <w:p w14:paraId="3302B707" w14:textId="77777777" w:rsidR="00D81E0B" w:rsidRDefault="00EE2E4E">
      <w:pPr>
        <w:spacing w:beforeLines="100" w:before="240" w:afterLines="100" w:after="240" w:line="360" w:lineRule="auto"/>
        <w:rPr>
          <w:rFonts w:ascii="Times New Roman" w:eastAsia="Tahoma" w:hAnsi="Times New Roman" w:cs="Times New Roman"/>
          <w:sz w:val="28"/>
          <w:szCs w:val="28"/>
          <w:shd w:val="clear" w:color="auto" w:fill="F9F9F9"/>
        </w:rPr>
      </w:pPr>
      <w:r>
        <w:rPr>
          <w:rFonts w:ascii="Times New Roman" w:eastAsia="Tahoma" w:hAnsi="Times New Roman" w:cs="Times New Roman"/>
          <w:sz w:val="28"/>
          <w:szCs w:val="28"/>
          <w:shd w:val="clear" w:color="auto" w:fill="F9F9F9"/>
        </w:rPr>
        <w:t xml:space="preserve">Tổ tỷ chính thất Võ Thị Thẩm,  Hiệu Từ Tâm nhụ nhân. Kị 8/10, mộ tại  Lực Sĩ xứ. </w:t>
      </w:r>
    </w:p>
    <w:p w14:paraId="0A345E63" w14:textId="198D40AA" w:rsidR="00D81E0B" w:rsidRDefault="00EE2E4E">
      <w:pPr>
        <w:spacing w:beforeLines="100" w:before="240" w:afterLines="100" w:after="240" w:line="360" w:lineRule="auto"/>
        <w:jc w:val="left"/>
        <w:rPr>
          <w:rFonts w:ascii="Times New Roman" w:eastAsia="Tahoma" w:hAnsi="Times New Roman" w:cs="Times New Roman"/>
          <w:sz w:val="28"/>
          <w:szCs w:val="28"/>
          <w:shd w:val="clear" w:color="auto" w:fill="F9F9F9"/>
        </w:rPr>
      </w:pPr>
      <w:r>
        <w:rPr>
          <w:rFonts w:ascii="Times New Roman" w:eastAsia="Tahoma" w:hAnsi="Times New Roman" w:cs="Times New Roman"/>
          <w:sz w:val="28"/>
          <w:szCs w:val="28"/>
          <w:shd w:val="clear" w:color="auto" w:fill="F9F9F9"/>
        </w:rPr>
        <w:t xml:space="preserve">Ông chết năm Bính Dần hưởng 46 tuổi, kị ngày 6/12 sau cải táng tại Trầm Bồng xứ</w:t>
        <w:br/>
        <w:t xml:space="preserve">Bà chết năm Bính Tí, thọ 88 tuổi.  Kị ngày 8/10,  mộ táng tại lực sĩ xứ.</w:t>
      </w:r>
    </w:p>
    <w:p w14:paraId="1615C373" w14:textId="77777777" w:rsidR="00D81E0B" w:rsidRDefault="00EE2E4E">
      <w:pPr>
        <w:spacing w:beforeLines="100" w:before="240" w:afterLines="100" w:after="240" w:line="360" w:lineRule="auto"/>
        <w:jc w:val="left"/>
        <w:textAlignment w:val="baseline"/>
        <w:rPr>
          <w:rFonts w:ascii="Times New Roman" w:eastAsia="Tahoma" w:hAnsi="Times New Roman" w:cs="Times New Roman"/>
          <w:sz w:val="28"/>
          <w:szCs w:val="28"/>
          <w:shd w:val="clear" w:color="auto" w:fill="F9F9F9"/>
        </w:rPr>
      </w:pPr>
      <w:r>
        <w:rPr>
          <w:rFonts w:ascii="Times New Roman" w:eastAsia="Tahoma" w:hAnsi="Times New Roman" w:cs="Times New Roman"/>
          <w:sz w:val="28"/>
          <w:szCs w:val="28"/>
          <w:shd w:val="clear" w:color="auto" w:fill="F9F9F9"/>
        </w:rPr>
        <w:t xml:space="preserve">Ông bà sinh được 4 trai: </w:t>
      </w:r>
    </w:p>
    <w:p w14:paraId="5BF7D131" w14:textId="77777777" w:rsidR="00D81E0B" w:rsidRDefault="00EE2E4E">
      <w:pPr>
        <w:numPr>
          <w:ilvl w:val="0"/>
          <w:numId w:val="81"/>
        </w:numPr>
        <w:spacing w:beforeLines="50" w:before="120" w:afterLines="50" w:after="120" w:line="360" w:lineRule="auto"/>
        <w:ind w:left="432" w:hanging="432"/>
        <w:jc w:val="left"/>
        <w:textAlignment w:val="baseline"/>
        <w:rPr>
          <w:rFonts w:ascii="Times New Roman" w:eastAsia="Tahoma" w:hAnsi="Times New Roman" w:cs="Times New Roman"/>
          <w:sz w:val="28"/>
          <w:szCs w:val="28"/>
          <w:shd w:val="clear" w:color="auto" w:fill="F9F9F9"/>
        </w:rPr>
      </w:pPr>
      <w:r>
        <w:rPr>
          <w:rFonts w:ascii="Times New Roman" w:eastAsia="Tahoma" w:hAnsi="Times New Roman" w:cs="Times New Roman"/>
          <w:sz w:val="28"/>
          <w:szCs w:val="28"/>
          <w:shd w:val="clear" w:color="auto" w:fill="F9F9F9"/>
        </w:rPr>
        <w:t xml:space="preserve">Hoan Lộc Hầu Nguyễn Phi Kiên,  </w:t>
      </w:r>
    </w:p>
    <w:p w14:paraId="4D212A67" w14:textId="77777777" w:rsidR="00D81E0B" w:rsidRDefault="00EE2E4E">
      <w:pPr>
        <w:numPr>
          <w:ilvl w:val="0"/>
          <w:numId w:val="81"/>
        </w:numPr>
        <w:spacing w:beforeLines="50" w:before="120" w:afterLines="50" w:after="120" w:line="360" w:lineRule="auto"/>
        <w:ind w:left="432" w:hanging="432"/>
        <w:jc w:val="left"/>
        <w:textAlignment w:val="baseline"/>
        <w:rPr>
          <w:rFonts w:ascii="Times New Roman" w:eastAsia="Tahoma" w:hAnsi="Times New Roman" w:cs="Times New Roman"/>
          <w:sz w:val="28"/>
          <w:szCs w:val="28"/>
          <w:shd w:val="clear" w:color="auto" w:fill="F9F9F9"/>
        </w:rPr>
      </w:pPr>
      <w:r>
        <w:rPr>
          <w:rFonts w:ascii="Times New Roman" w:eastAsia="Tahoma" w:hAnsi="Times New Roman" w:cs="Times New Roman"/>
          <w:sz w:val="28"/>
          <w:szCs w:val="28"/>
          <w:shd w:val="clear" w:color="auto" w:fill="F9F9F9"/>
        </w:rPr>
        <w:t xml:space="preserve">Triêm Lộc Hầu Nguyễn Phi Điều  </w:t>
      </w:r>
    </w:p>
    <w:p w14:paraId="0C6496F3" w14:textId="77777777" w:rsidR="00D81E0B" w:rsidRDefault="00EE2E4E">
      <w:pPr>
        <w:numPr>
          <w:ilvl w:val="0"/>
          <w:numId w:val="81"/>
        </w:numPr>
        <w:spacing w:beforeLines="50" w:before="120" w:afterLines="50" w:after="120" w:line="360" w:lineRule="auto"/>
        <w:ind w:left="432" w:hanging="432"/>
        <w:jc w:val="left"/>
        <w:textAlignment w:val="baseline"/>
        <w:rPr>
          <w:rFonts w:ascii="Times New Roman" w:eastAsia="Tahoma" w:hAnsi="Times New Roman" w:cs="Times New Roman"/>
          <w:sz w:val="28"/>
          <w:szCs w:val="28"/>
          <w:shd w:val="clear" w:color="auto" w:fill="F9F9F9"/>
        </w:rPr>
      </w:pPr>
      <w:r>
        <w:rPr>
          <w:rFonts w:ascii="Times New Roman" w:eastAsia="Tahoma" w:hAnsi="Times New Roman" w:cs="Times New Roman"/>
          <w:sz w:val="28"/>
          <w:szCs w:val="28"/>
          <w:shd w:val="clear" w:color="auto" w:fill="F9F9F9"/>
        </w:rPr>
        <w:t xml:space="preserve">Diệu Lộc Hầu Nguyễn Phi Đăng</w:t>
      </w:r>
    </w:p>
    <w:p w14:paraId="09FFA07A" w14:textId="77777777" w:rsidR="00D81E0B" w:rsidRDefault="00EE2E4E">
      <w:pPr>
        <w:numPr>
          <w:ilvl w:val="0"/>
          <w:numId w:val="81"/>
        </w:numPr>
        <w:spacing w:beforeLines="50" w:before="120" w:afterLines="50" w:after="120" w:line="360" w:lineRule="auto"/>
        <w:ind w:left="432" w:hanging="432"/>
        <w:jc w:val="left"/>
        <w:textAlignment w:val="baseline"/>
        <w:rPr>
          <w:rFonts w:ascii="Times New Roman" w:eastAsia="Tahoma" w:hAnsi="Times New Roman" w:cs="Times New Roman"/>
          <w:sz w:val="28"/>
          <w:szCs w:val="28"/>
          <w:shd w:val="clear" w:color="auto" w:fill="F9F9F9"/>
        </w:rPr>
      </w:pPr>
      <w:r>
        <w:rPr>
          <w:rFonts w:ascii="Times New Roman" w:eastAsia="Tahoma" w:hAnsi="Times New Roman" w:cs="Times New Roman"/>
          <w:sz w:val="28"/>
          <w:szCs w:val="28"/>
          <w:shd w:val="clear" w:color="auto" w:fill="F9F9F9"/>
        </w:rPr>
        <w:t xml:space="preserve">Hưng Lộc Hầu Nguyễn Phi Luận</w:t>
      </w:r>
    </w:p>
    <w:p w14:paraId="2EBC24A4" w14:textId="77777777" w:rsidR="00D81E0B" w:rsidRDefault="00EE2E4E">
      <w:pPr>
        <w:pStyle w:val="Heading4"/>
        <w:ind w:left="63"/>
        <w:jc w:val="center"/>
      </w:pPr>
      <w:bookmarkStart w:id="229" w:name="_Toc227586059"/>
      <w:r>
        <w:t xml:space="preserve">5.2.3. Đoan Quận công Nguyễn Phi Chức</w:t>
      </w:r>
      <w:bookmarkEnd w:id="229"/>
      <w:r>
        <w:t xml:space="preserve">  </w:t>
      </w:r>
    </w:p>
    <w:p w14:paraId="02D66386" w14:textId="77777777" w:rsidR="00D81E0B" w:rsidRDefault="00EE2E4E">
      <w:pPr>
        <w:spacing w:line="360" w:lineRule="auto"/>
        <w:jc w:val="center"/>
        <w:rPr>
          <w:rFonts w:ascii="Times New Roman" w:hAnsi="Times New Roman" w:cs="Times New Roman"/>
          <w:i/>
          <w:iCs/>
          <w:sz w:val="28"/>
          <w:szCs w:val="28"/>
        </w:rPr>
      </w:pPr>
      <w:r>
        <w:rPr>
          <w:rFonts w:ascii="Times New Roman" w:hAnsi="Times New Roman" w:cs="Times New Roman"/>
          <w:sz w:val="28"/>
          <w:szCs w:val="28"/>
          <w:lang w:val="vi-VN"/>
        </w:rPr>
        <w:t>C</w:t>
      </w:r>
      <w:r>
        <w:rPr>
          <w:rFonts w:ascii="Times New Roman" w:hAnsi="Times New Roman" w:cs="Times New Roman"/>
          <w:i/>
          <w:iCs/>
          <w:sz w:val="28"/>
          <w:szCs w:val="28"/>
        </w:rPr>
        <w:t xml:space="preserve">on của ông Nguyễn Phi Mỹ, cháu ông Nguyễn Phi Sài</w:t>
      </w:r>
    </w:p>
    <w:p w14:paraId="75B4CB24" w14:textId="77777777" w:rsidR="00D81E0B" w:rsidRDefault="00EE2E4E">
      <w:pPr>
        <w:spacing w:line="360" w:lineRule="auto"/>
        <w:jc w:val="center"/>
        <w:rPr>
          <w:rFonts w:ascii="Times New Roman" w:hAnsi="Times New Roman" w:cs="Times New Roman"/>
          <w:sz w:val="28"/>
          <w:szCs w:val="28"/>
          <w:lang w:val="vi-VN"/>
        </w:rPr>
      </w:pPr>
      <w:r>
        <w:rPr>
          <w:rFonts w:ascii="Times New Roman" w:hAnsi="Times New Roman" w:cs="Times New Roman"/>
          <w:i/>
          <w:iCs/>
          <w:sz w:val="28"/>
          <w:szCs w:val="28"/>
          <w:lang w:val="vi-VN"/>
        </w:rPr>
        <w:t xml:space="preserve">Húy Phi </w:t>
      </w:r>
      <w:r>
        <w:rPr>
          <w:rFonts w:ascii="Times New Roman" w:hAnsi="Times New Roman" w:cs="Times New Roman"/>
          <w:i/>
          <w:iCs/>
          <w:sz w:val="28"/>
          <w:szCs w:val="28"/>
        </w:rPr>
        <w:t>Chức</w:t>
      </w:r>
    </w:p>
    <w:p w14:paraId="33E21E84" w14:textId="77777777" w:rsidR="00D81E0B" w:rsidRDefault="00D81E0B"/>
    <w:p w14:paraId="04B970DE" w14:textId="77777777" w:rsidR="00D81E0B" w:rsidRDefault="00EE2E4E">
      <w:pPr>
        <w:spacing w:beforeLines="100" w:before="240" w:afterLines="100" w:after="240" w:line="360" w:lineRule="auto"/>
        <w:rPr>
          <w:rFonts w:ascii="Times New Roman" w:eastAsia="Tahoma" w:hAnsi="Times New Roman" w:cs="Times New Roman"/>
          <w:sz w:val="28"/>
          <w:szCs w:val="28"/>
          <w:shd w:val="clear" w:color="auto" w:fill="F9F9F9"/>
        </w:rPr>
      </w:pPr>
      <w:r>
        <w:rPr>
          <w:rFonts w:ascii="Times New Roman" w:eastAsia="Tahoma" w:hAnsi="Times New Roman" w:cs="Times New Roman"/>
          <w:sz w:val="28"/>
          <w:szCs w:val="28"/>
          <w:shd w:val="clear" w:color="auto" w:fill="F9F9F9"/>
        </w:rPr>
        <w:t xml:space="preserve">Dị hiệu: Cai Quan Uý Đề Đốc Tặng Đô Đốc Đoan Quận Công, kị 21/11, mộ tại Đồng Cập, không có con.</w:t>
      </w:r>
    </w:p>
    <w:p w14:paraId="592BAFFE" w14:textId="77777777" w:rsidR="00D81E0B" w:rsidRDefault="00EE2E4E">
      <w:pPr>
        <w:pStyle w:val="Heading4"/>
        <w:ind w:left="63"/>
        <w:jc w:val="center"/>
      </w:pPr>
      <w:bookmarkStart w:id="230" w:name="_Toc227586060"/>
      <w:r>
        <w:t xml:space="preserve">5.2.2. Tuấn Quận công Nguyễn Phi Xuân</w:t>
      </w:r>
      <w:bookmarkEnd w:id="230"/>
      <w:r>
        <w:t xml:space="preserve"> </w:t>
      </w:r>
    </w:p>
    <w:p w14:paraId="7C0B77B7" w14:textId="77777777" w:rsidR="00D81E0B" w:rsidRDefault="00EE2E4E">
      <w:pPr>
        <w:spacing w:line="360" w:lineRule="auto"/>
        <w:jc w:val="center"/>
        <w:rPr>
          <w:rFonts w:ascii="Times New Roman" w:hAnsi="Times New Roman" w:cs="Times New Roman"/>
          <w:i/>
          <w:iCs/>
          <w:sz w:val="28"/>
          <w:szCs w:val="28"/>
        </w:rPr>
      </w:pPr>
      <w:r>
        <w:rPr>
          <w:rFonts w:ascii="Times New Roman" w:hAnsi="Times New Roman" w:cs="Times New Roman"/>
          <w:sz w:val="28"/>
          <w:szCs w:val="28"/>
          <w:lang w:val="vi-VN"/>
        </w:rPr>
        <w:t>C</w:t>
      </w:r>
      <w:r>
        <w:rPr>
          <w:rFonts w:ascii="Times New Roman" w:hAnsi="Times New Roman" w:cs="Times New Roman"/>
          <w:i/>
          <w:iCs/>
          <w:sz w:val="28"/>
          <w:szCs w:val="28"/>
        </w:rPr>
        <w:t xml:space="preserve">on của ông Nguyễn Phi Mỹ, cháu ông Nguyễn Phi Sài</w:t>
      </w:r>
    </w:p>
    <w:p w14:paraId="5EFC9C84" w14:textId="77777777" w:rsidR="00D81E0B" w:rsidRDefault="00EE2E4E">
      <w:pPr>
        <w:spacing w:line="360" w:lineRule="auto"/>
        <w:jc w:val="center"/>
      </w:pPr>
      <w:r>
        <w:rPr>
          <w:rFonts w:ascii="Times New Roman" w:hAnsi="Times New Roman" w:cs="Times New Roman"/>
          <w:i/>
          <w:iCs/>
          <w:sz w:val="28"/>
          <w:szCs w:val="28"/>
          <w:lang w:val="vi-VN"/>
        </w:rPr>
        <w:t xml:space="preserve">Húy Phi </w:t>
      </w:r>
      <w:r>
        <w:rPr>
          <w:rFonts w:ascii="Times New Roman" w:hAnsi="Times New Roman" w:cs="Times New Roman"/>
          <w:i/>
          <w:iCs/>
          <w:sz w:val="28"/>
          <w:szCs w:val="28"/>
        </w:rPr>
        <w:t>Xuân</w:t>
      </w:r>
    </w:p>
    <w:p w14:paraId="1C0D69AB" w14:textId="77777777" w:rsidR="00D81E0B" w:rsidRDefault="00EE2E4E">
      <w:pPr>
        <w:spacing w:beforeLines="100" w:before="240" w:afterLines="100" w:after="240" w:line="360" w:lineRule="auto"/>
        <w:rPr>
          <w:rFonts w:ascii="Times New Roman" w:eastAsia="Tahoma" w:hAnsi="Times New Roman" w:cs="Times New Roman"/>
          <w:sz w:val="28"/>
          <w:szCs w:val="28"/>
          <w:shd w:val="clear" w:color="auto" w:fill="F9F9F9"/>
        </w:rPr>
      </w:pPr>
      <w:r>
        <w:rPr>
          <w:rFonts w:ascii="Times New Roman" w:eastAsia="Tahoma" w:hAnsi="Times New Roman" w:cs="Times New Roman"/>
          <w:sz w:val="28"/>
          <w:szCs w:val="28"/>
          <w:shd w:val="clear" w:color="auto" w:fill="F9F9F9"/>
        </w:rPr>
        <w:t xml:space="preserve">Dị  hiệu: Cai Quan Thự Hàm Sự Hậu Lộc Hầu; kị 18/4; không có con.</w:t>
      </w:r>
    </w:p>
    <w:p w14:paraId="499B864F" w14:textId="77777777" w:rsidR="00D81E0B" w:rsidRDefault="00EE2E4E">
      <w:pPr>
        <w:pStyle w:val="Heading4"/>
        <w:ind w:left="63"/>
        <w:jc w:val="center"/>
      </w:pPr>
      <w:bookmarkStart w:id="231" w:name="_Toc227586061"/>
      <w:r>
        <w:lastRenderedPageBreak/>
        <w:t xml:space="preserve">5.2.4. Doãn Quận công Nguyễn Phi Trọng</w:t>
      </w:r>
      <w:bookmarkEnd w:id="231"/>
      <w:r>
        <w:t xml:space="preserve">   </w:t>
      </w:r>
    </w:p>
    <w:p w14:paraId="6E7C5F96" w14:textId="77777777" w:rsidR="00D81E0B" w:rsidRDefault="00EE2E4E">
      <w:pPr>
        <w:spacing w:line="360" w:lineRule="auto"/>
        <w:jc w:val="center"/>
        <w:rPr>
          <w:rFonts w:ascii="Times New Roman" w:hAnsi="Times New Roman" w:cs="Times New Roman"/>
          <w:i/>
          <w:iCs/>
          <w:sz w:val="28"/>
          <w:szCs w:val="28"/>
        </w:rPr>
      </w:pPr>
      <w:r>
        <w:rPr>
          <w:rFonts w:ascii="Times New Roman" w:hAnsi="Times New Roman" w:cs="Times New Roman"/>
          <w:sz w:val="28"/>
          <w:szCs w:val="28"/>
          <w:lang w:val="vi-VN"/>
        </w:rPr>
        <w:t>C</w:t>
      </w:r>
      <w:r>
        <w:rPr>
          <w:rFonts w:ascii="Times New Roman" w:hAnsi="Times New Roman" w:cs="Times New Roman"/>
          <w:i/>
          <w:iCs/>
          <w:sz w:val="28"/>
          <w:szCs w:val="28"/>
        </w:rPr>
        <w:t xml:space="preserve">on của ông Nguyễn Phi Mỹ, cháu ông Nguyễn Phi Sài</w:t>
      </w:r>
    </w:p>
    <w:p w14:paraId="346BE3FF" w14:textId="77777777" w:rsidR="00D81E0B" w:rsidRDefault="00EE2E4E">
      <w:pPr>
        <w:spacing w:line="360" w:lineRule="auto"/>
        <w:jc w:val="center"/>
      </w:pPr>
      <w:r>
        <w:rPr>
          <w:rFonts w:ascii="Times New Roman" w:hAnsi="Times New Roman" w:cs="Times New Roman"/>
          <w:i/>
          <w:iCs/>
          <w:sz w:val="28"/>
          <w:szCs w:val="28"/>
          <w:lang w:val="vi-VN"/>
        </w:rPr>
        <w:t xml:space="preserve">Húy Phi </w:t>
      </w:r>
      <w:r>
        <w:rPr>
          <w:rFonts w:ascii="Times New Roman" w:hAnsi="Times New Roman" w:cs="Times New Roman"/>
          <w:i/>
          <w:iCs/>
          <w:sz w:val="28"/>
          <w:szCs w:val="28"/>
        </w:rPr>
        <w:t xml:space="preserve">Trọng/ Ưng</w:t>
      </w:r>
    </w:p>
    <w:p w14:paraId="2A1673B2" w14:textId="77777777" w:rsidR="00D81E0B" w:rsidRDefault="00EE2E4E">
      <w:pPr>
        <w:spacing w:beforeLines="100" w:before="240" w:afterLines="100" w:after="240" w:line="360" w:lineRule="auto"/>
        <w:rPr>
          <w:rFonts w:ascii="Times New Roman" w:eastAsia="Tahoma" w:hAnsi="Times New Roman" w:cs="Times New Roman"/>
          <w:sz w:val="28"/>
          <w:szCs w:val="28"/>
          <w:shd w:val="clear" w:color="auto" w:fill="F9F9F9"/>
        </w:rPr>
      </w:pPr>
      <w:r>
        <w:rPr>
          <w:rFonts w:ascii="Times New Roman" w:eastAsia="Tahoma" w:hAnsi="Times New Roman" w:cs="Times New Roman"/>
          <w:sz w:val="28"/>
          <w:szCs w:val="28"/>
          <w:shd w:val="clear" w:color="auto" w:fill="F9F9F9"/>
        </w:rPr>
        <w:t xml:space="preserve">Dị  hiệu: Cai Quan Thự Hàm Sự Ân Lộc Hầu, Doãn Quận công Nguyễn Phi Trọng/ Ưng. Kị 20/2</w:t>
      </w:r>
    </w:p>
    <w:p w14:paraId="3A614723" w14:textId="77777777" w:rsidR="00D81E0B" w:rsidRDefault="00EE2E4E">
      <w:pPr>
        <w:pStyle w:val="Heading4"/>
        <w:ind w:left="63"/>
        <w:jc w:val="center"/>
      </w:pPr>
      <w:bookmarkStart w:id="232" w:name="_Toc227586062"/>
      <w:r>
        <w:t xml:space="preserve">5.2.5. Kiệm  Quận công Nguyễn Phi Hợp</w:t>
      </w:r>
      <w:bookmarkEnd w:id="232"/>
      <w:r>
        <w:t xml:space="preserve"> </w:t>
      </w:r>
    </w:p>
    <w:p w14:paraId="40F2CA87" w14:textId="77777777" w:rsidR="00D81E0B" w:rsidRDefault="00EE2E4E">
      <w:pPr>
        <w:spacing w:line="360" w:lineRule="auto"/>
        <w:jc w:val="center"/>
        <w:rPr>
          <w:rFonts w:ascii="Times New Roman" w:hAnsi="Times New Roman" w:cs="Times New Roman"/>
          <w:i/>
          <w:iCs/>
          <w:sz w:val="28"/>
          <w:szCs w:val="28"/>
        </w:rPr>
      </w:pPr>
      <w:r>
        <w:rPr>
          <w:rFonts w:ascii="Times New Roman" w:hAnsi="Times New Roman" w:cs="Times New Roman"/>
          <w:sz w:val="28"/>
          <w:szCs w:val="28"/>
          <w:lang w:val="vi-VN"/>
        </w:rPr>
        <w:t>C</w:t>
      </w:r>
      <w:r>
        <w:rPr>
          <w:rFonts w:ascii="Times New Roman" w:hAnsi="Times New Roman" w:cs="Times New Roman"/>
          <w:i/>
          <w:iCs/>
          <w:sz w:val="28"/>
          <w:szCs w:val="28"/>
        </w:rPr>
        <w:t xml:space="preserve">on của ông Nguyễn Phi Mỹ, cháu ông Nguyễn Phi Sài</w:t>
      </w:r>
    </w:p>
    <w:p w14:paraId="3D507B74" w14:textId="77777777" w:rsidR="00D81E0B" w:rsidRDefault="00EE2E4E">
      <w:pPr>
        <w:spacing w:line="360" w:lineRule="auto"/>
        <w:jc w:val="center"/>
        <w:rPr>
          <w:rFonts w:ascii="Times New Roman" w:hAnsi="Times New Roman" w:cs="Times New Roman"/>
          <w:sz w:val="28"/>
          <w:szCs w:val="28"/>
          <w:lang w:val="vi-VN"/>
        </w:rPr>
      </w:pPr>
      <w:r>
        <w:rPr>
          <w:rFonts w:ascii="Times New Roman" w:hAnsi="Times New Roman" w:cs="Times New Roman"/>
          <w:i/>
          <w:iCs/>
          <w:sz w:val="28"/>
          <w:szCs w:val="28"/>
          <w:lang w:val="vi-VN"/>
        </w:rPr>
        <w:t xml:space="preserve">Húy Phi </w:t>
      </w:r>
      <w:r>
        <w:rPr>
          <w:rFonts w:ascii="Times New Roman" w:hAnsi="Times New Roman" w:cs="Times New Roman"/>
          <w:i/>
          <w:iCs/>
          <w:sz w:val="28"/>
          <w:szCs w:val="28"/>
        </w:rPr>
        <w:t>Hợp</w:t>
      </w:r>
    </w:p>
    <w:p w14:paraId="539CE5E2" w14:textId="77777777" w:rsidR="00D81E0B" w:rsidRDefault="00EE2E4E">
      <w:pPr>
        <w:spacing w:beforeLines="100" w:before="240" w:afterLines="100" w:after="240" w:line="360" w:lineRule="auto"/>
        <w:rPr>
          <w:rFonts w:ascii="Times New Roman" w:eastAsia="Tahoma" w:hAnsi="Times New Roman" w:cs="Times New Roman"/>
          <w:sz w:val="28"/>
          <w:szCs w:val="28"/>
          <w:shd w:val="clear" w:color="auto" w:fill="F9F9F9"/>
        </w:rPr>
      </w:pPr>
      <w:r>
        <w:rPr>
          <w:rFonts w:ascii="Times New Roman" w:eastAsia="Tahoma" w:hAnsi="Times New Roman" w:cs="Times New Roman"/>
          <w:sz w:val="28"/>
          <w:szCs w:val="28"/>
          <w:shd w:val="clear" w:color="auto" w:fill="F9F9F9"/>
        </w:rPr>
        <w:t xml:space="preserve">Dị  hiệu:  Cai Quan Thự Hàm Sự Tần Quận Công. Kị 26/10; không có con</w:t>
      </w:r>
    </w:p>
    <w:p w14:paraId="452BF9A6" w14:textId="77777777" w:rsidR="00D81E0B" w:rsidRDefault="00EE2E4E">
      <w:pPr>
        <w:pStyle w:val="Heading4"/>
        <w:ind w:left="63"/>
        <w:jc w:val="center"/>
      </w:pPr>
      <w:bookmarkStart w:id="233" w:name="_Toc227586063"/>
      <w:r>
        <w:t xml:space="preserve">5.2.6. Ân Lộc hầu Nguyễn Phi Ứng</w:t>
      </w:r>
      <w:bookmarkEnd w:id="233"/>
      <w:r>
        <w:t xml:space="preserve"> </w:t>
      </w:r>
    </w:p>
    <w:p w14:paraId="43153A62" w14:textId="77777777" w:rsidR="00D81E0B" w:rsidRDefault="00EE2E4E">
      <w:pPr>
        <w:spacing w:line="360" w:lineRule="auto"/>
        <w:jc w:val="center"/>
        <w:rPr>
          <w:rFonts w:ascii="Times New Roman" w:hAnsi="Times New Roman" w:cs="Times New Roman"/>
          <w:i/>
          <w:iCs/>
          <w:sz w:val="28"/>
          <w:szCs w:val="28"/>
        </w:rPr>
      </w:pPr>
      <w:r>
        <w:rPr>
          <w:rFonts w:ascii="Times New Roman" w:hAnsi="Times New Roman" w:cs="Times New Roman"/>
          <w:sz w:val="28"/>
          <w:szCs w:val="28"/>
          <w:lang w:val="vi-VN"/>
        </w:rPr>
        <w:t>C</w:t>
      </w:r>
      <w:r>
        <w:rPr>
          <w:rFonts w:ascii="Times New Roman" w:hAnsi="Times New Roman" w:cs="Times New Roman"/>
          <w:i/>
          <w:iCs/>
          <w:sz w:val="28"/>
          <w:szCs w:val="28"/>
        </w:rPr>
        <w:t xml:space="preserve">on của ông Nguyễn Phi Mỹ, cháu ông Nguyễn Phi Sài</w:t>
      </w:r>
    </w:p>
    <w:p w14:paraId="206D9CB7" w14:textId="77777777" w:rsidR="00D81E0B" w:rsidRDefault="00EE2E4E">
      <w:pPr>
        <w:spacing w:line="360" w:lineRule="auto"/>
        <w:jc w:val="center"/>
        <w:rPr>
          <w:rFonts w:ascii="Times New Roman" w:hAnsi="Times New Roman" w:cs="Times New Roman"/>
          <w:sz w:val="28"/>
          <w:szCs w:val="28"/>
        </w:rPr>
      </w:pPr>
      <w:r>
        <w:rPr>
          <w:rFonts w:ascii="Times New Roman" w:hAnsi="Times New Roman" w:cs="Times New Roman"/>
          <w:i/>
          <w:iCs/>
          <w:sz w:val="28"/>
          <w:szCs w:val="28"/>
          <w:lang w:val="vi-VN"/>
        </w:rPr>
        <w:t xml:space="preserve">Húy Phi </w:t>
      </w:r>
      <w:r>
        <w:rPr>
          <w:rFonts w:ascii="Times New Roman" w:hAnsi="Times New Roman" w:cs="Times New Roman"/>
          <w:i/>
          <w:iCs/>
          <w:sz w:val="28"/>
          <w:szCs w:val="28"/>
        </w:rPr>
        <w:t>ứng</w:t>
      </w:r>
    </w:p>
    <w:p w14:paraId="2821ED87" w14:textId="77777777" w:rsidR="00D81E0B" w:rsidRDefault="00EE2E4E">
      <w:pPr>
        <w:pStyle w:val="Heading4"/>
        <w:ind w:left="63"/>
        <w:jc w:val="center"/>
      </w:pPr>
      <w:bookmarkStart w:id="234" w:name="_Toc227586064"/>
      <w:r>
        <w:t xml:space="preserve">5.2.7. Dận Lộc hầu Nguyễn Phi Điều</w:t>
      </w:r>
      <w:bookmarkEnd w:id="234"/>
      <w:r>
        <w:t xml:space="preserve">  </w:t>
      </w:r>
    </w:p>
    <w:p w14:paraId="38A20DBD" w14:textId="77777777" w:rsidR="00D81E0B" w:rsidRDefault="00EE2E4E">
      <w:pPr>
        <w:spacing w:line="360" w:lineRule="auto"/>
        <w:jc w:val="center"/>
        <w:rPr>
          <w:rFonts w:ascii="Times New Roman" w:hAnsi="Times New Roman" w:cs="Times New Roman"/>
          <w:i/>
          <w:iCs/>
          <w:sz w:val="28"/>
          <w:szCs w:val="28"/>
        </w:rPr>
      </w:pPr>
      <w:r>
        <w:rPr>
          <w:rFonts w:ascii="Times New Roman" w:hAnsi="Times New Roman" w:cs="Times New Roman"/>
          <w:sz w:val="28"/>
          <w:szCs w:val="28"/>
          <w:lang w:val="vi-VN"/>
        </w:rPr>
        <w:t>C</w:t>
      </w:r>
      <w:r>
        <w:rPr>
          <w:rFonts w:ascii="Times New Roman" w:hAnsi="Times New Roman" w:cs="Times New Roman"/>
          <w:i/>
          <w:iCs/>
          <w:sz w:val="28"/>
          <w:szCs w:val="28"/>
        </w:rPr>
        <w:t xml:space="preserve">on của ông Nguyễn Phi Mỹ, cháu ông Nguyễn Phi Sài</w:t>
      </w:r>
    </w:p>
    <w:p w14:paraId="3BF5E041" w14:textId="77777777" w:rsidR="00D81E0B" w:rsidRDefault="00EE2E4E">
      <w:pPr>
        <w:spacing w:line="360" w:lineRule="auto"/>
        <w:jc w:val="center"/>
        <w:rPr>
          <w:rFonts w:ascii="Times New Roman" w:hAnsi="Times New Roman" w:cs="Times New Roman"/>
          <w:sz w:val="28"/>
          <w:szCs w:val="28"/>
        </w:rPr>
      </w:pPr>
      <w:r>
        <w:rPr>
          <w:rFonts w:ascii="Times New Roman" w:hAnsi="Times New Roman" w:cs="Times New Roman"/>
          <w:i/>
          <w:iCs/>
          <w:sz w:val="28"/>
          <w:szCs w:val="28"/>
          <w:lang w:val="vi-VN"/>
        </w:rPr>
        <w:t xml:space="preserve">Húy Phi </w:t>
      </w:r>
      <w:r>
        <w:rPr>
          <w:rFonts w:ascii="Times New Roman" w:hAnsi="Times New Roman" w:cs="Times New Roman"/>
          <w:i/>
          <w:iCs/>
          <w:sz w:val="28"/>
          <w:szCs w:val="28"/>
        </w:rPr>
        <w:t xml:space="preserve">Điều </w:t>
      </w:r>
    </w:p>
    <w:p w14:paraId="62A8FA39" w14:textId="77777777" w:rsidR="00D81E0B" w:rsidRDefault="00EE2E4E">
      <w:pPr>
        <w:spacing w:beforeLines="100" w:before="240" w:afterLines="100" w:after="240" w:line="360" w:lineRule="auto"/>
        <w:rPr>
          <w:rFonts w:ascii="Times New Roman" w:eastAsia="Tahoma" w:hAnsi="Times New Roman" w:cs="Times New Roman"/>
          <w:sz w:val="28"/>
          <w:szCs w:val="28"/>
          <w:shd w:val="clear" w:color="auto" w:fill="F9F9F9"/>
        </w:rPr>
      </w:pPr>
      <w:r>
        <w:rPr>
          <w:rFonts w:ascii="Times New Roman" w:eastAsia="Tahoma" w:hAnsi="Times New Roman" w:cs="Times New Roman"/>
          <w:sz w:val="28"/>
          <w:szCs w:val="28"/>
          <w:shd w:val="clear" w:color="auto" w:fill="F9F9F9"/>
        </w:rPr>
        <w:t xml:space="preserve">Dị  hiệu:  Cai Quan Thự Hàm Sự Tặng Tam Đốc Cử Lộc Hầu. Kị 3/12. </w:t>
      </w:r>
    </w:p>
    <w:p w14:paraId="07944A08" w14:textId="77777777" w:rsidR="00D81E0B" w:rsidRDefault="00EE2E4E">
      <w:pPr>
        <w:pStyle w:val="Heading4"/>
        <w:ind w:left="63"/>
        <w:jc w:val="center"/>
      </w:pPr>
      <w:bookmarkStart w:id="235" w:name="_Toc227586065"/>
      <w:r>
        <w:t xml:space="preserve">5.2.8.  Cổn Lộc hầu Nguyễn Phi Cẩm</w:t>
      </w:r>
      <w:bookmarkEnd w:id="235"/>
      <w:r>
        <w:t xml:space="preserve">   </w:t>
      </w:r>
    </w:p>
    <w:p w14:paraId="5EE8C8E8" w14:textId="77777777" w:rsidR="00D81E0B" w:rsidRDefault="00EE2E4E">
      <w:pPr>
        <w:spacing w:line="360" w:lineRule="auto"/>
        <w:jc w:val="center"/>
        <w:rPr>
          <w:rFonts w:ascii="Times New Roman" w:hAnsi="Times New Roman" w:cs="Times New Roman"/>
          <w:i/>
          <w:iCs/>
          <w:sz w:val="28"/>
          <w:szCs w:val="28"/>
        </w:rPr>
      </w:pPr>
      <w:r>
        <w:rPr>
          <w:rFonts w:ascii="Times New Roman" w:hAnsi="Times New Roman" w:cs="Times New Roman"/>
          <w:sz w:val="28"/>
          <w:szCs w:val="28"/>
          <w:lang w:val="vi-VN"/>
        </w:rPr>
        <w:t>C</w:t>
      </w:r>
      <w:r>
        <w:rPr>
          <w:rFonts w:ascii="Times New Roman" w:hAnsi="Times New Roman" w:cs="Times New Roman"/>
          <w:i/>
          <w:iCs/>
          <w:sz w:val="28"/>
          <w:szCs w:val="28"/>
        </w:rPr>
        <w:t xml:space="preserve">on của ông Nguyễn Phi Mỹ, cháu ông Nguyễn Phi Sài</w:t>
      </w:r>
    </w:p>
    <w:p w14:paraId="2370485F" w14:textId="77777777" w:rsidR="00D81E0B" w:rsidRDefault="00EE2E4E">
      <w:pPr>
        <w:spacing w:line="360" w:lineRule="auto"/>
        <w:jc w:val="center"/>
        <w:rPr>
          <w:rFonts w:ascii="Times New Roman" w:hAnsi="Times New Roman" w:cs="Times New Roman"/>
          <w:i/>
          <w:iCs/>
          <w:sz w:val="28"/>
          <w:szCs w:val="28"/>
        </w:rPr>
      </w:pPr>
      <w:r>
        <w:rPr>
          <w:rFonts w:ascii="Times New Roman" w:hAnsi="Times New Roman" w:cs="Times New Roman"/>
          <w:i/>
          <w:iCs/>
          <w:sz w:val="28"/>
          <w:szCs w:val="28"/>
          <w:lang w:val="vi-VN"/>
        </w:rPr>
        <w:t xml:space="preserve">Húy Phi </w:t>
      </w:r>
      <w:r>
        <w:rPr>
          <w:rFonts w:ascii="Times New Roman" w:hAnsi="Times New Roman" w:cs="Times New Roman"/>
          <w:i/>
          <w:iCs/>
          <w:sz w:val="28"/>
          <w:szCs w:val="28"/>
        </w:rPr>
        <w:t xml:space="preserve">Hiển  </w:t>
      </w:r>
    </w:p>
    <w:p w14:paraId="2595210E" w14:textId="77777777" w:rsidR="00D81E0B" w:rsidRDefault="00EE2E4E">
      <w:pPr>
        <w:spacing w:beforeLines="100" w:before="240" w:afterLines="100" w:after="240" w:line="360" w:lineRule="auto"/>
        <w:rPr>
          <w:rFonts w:ascii="Times New Roman" w:eastAsia="Tahoma" w:hAnsi="Times New Roman" w:cs="Times New Roman"/>
          <w:sz w:val="28"/>
          <w:szCs w:val="28"/>
          <w:shd w:val="clear" w:color="auto" w:fill="F9F9F9"/>
        </w:rPr>
      </w:pPr>
      <w:r>
        <w:rPr>
          <w:rFonts w:ascii="Times New Roman" w:eastAsia="Tahoma" w:hAnsi="Times New Roman" w:cs="Times New Roman"/>
          <w:sz w:val="28"/>
          <w:szCs w:val="28"/>
          <w:shd w:val="clear" w:color="auto" w:fill="F9F9F9"/>
        </w:rPr>
        <w:t xml:space="preserve">Dị  hiệu:  Cai Quan Thự Hàm Sự Suy Lộc Hầu/ kỵ 4/3,  mộ tại ……xứ, mộ đôi trong một khu đất tổ nghiệp, sinh 1 trai 3 gái.</w:t>
      </w:r>
    </w:p>
    <w:p w14:paraId="6521E6EE" w14:textId="77777777" w:rsidR="00D81E0B" w:rsidRDefault="00EE2E4E">
      <w:pPr>
        <w:pStyle w:val="Heading3"/>
        <w:jc w:val="center"/>
        <w:rPr>
          <w:rFonts w:ascii="Times New Roman" w:hAnsi="Times New Roman" w:hint="default"/>
          <w:sz w:val="32"/>
          <w:szCs w:val="32"/>
        </w:rPr>
      </w:pPr>
      <w:bookmarkStart w:id="236" w:name="_Toc227586066"/>
      <w:r>
        <w:rPr>
          <w:rFonts w:ascii="Times New Roman" w:hAnsi="Times New Roman" w:hint="default"/>
          <w:sz w:val="32"/>
          <w:szCs w:val="32"/>
        </w:rPr>
        <w:lastRenderedPageBreak/>
        <w:t xml:space="preserve">ĐỜI THỨ 6 ĐẠI TỘC, THỨ 3  CHI PHÁI ĐỆ TỨ</w:t>
      </w:r>
      <w:bookmarkEnd w:id="236"/>
      <w:r>
        <w:rPr>
          <w:rFonts w:ascii="Times New Roman" w:hAnsi="Times New Roman" w:hint="default"/>
          <w:sz w:val="32"/>
          <w:szCs w:val="32"/>
        </w:rPr>
        <w:t xml:space="preserve">     </w:t>
      </w:r>
    </w:p>
    <w:p w14:paraId="60A53849" w14:textId="77777777" w:rsidR="00D81E0B" w:rsidRDefault="00EE2E4E">
      <w:pPr>
        <w:pStyle w:val="Heading4"/>
        <w:ind w:left="63"/>
        <w:jc w:val="center"/>
      </w:pPr>
      <w:bookmarkStart w:id="237" w:name="_Toc227586067"/>
      <w:r>
        <w:t xml:space="preserve">6.3.1.  Hoan Lộc hầu Nguyễn Phi Kiên</w:t>
      </w:r>
      <w:bookmarkEnd w:id="237"/>
      <w:r>
        <w:t xml:space="preserve">  </w:t>
      </w:r>
    </w:p>
    <w:p w14:paraId="3D6D4414" w14:textId="77777777" w:rsidR="00D81E0B" w:rsidRDefault="00EE2E4E">
      <w:pPr>
        <w:spacing w:line="360" w:lineRule="auto"/>
        <w:jc w:val="center"/>
        <w:rPr>
          <w:rFonts w:ascii="Times New Roman" w:hAnsi="Times New Roman" w:cs="Times New Roman"/>
          <w:i/>
          <w:iCs/>
          <w:sz w:val="28"/>
          <w:szCs w:val="28"/>
        </w:rPr>
      </w:pPr>
      <w:r>
        <w:rPr>
          <w:rFonts w:ascii="Times New Roman" w:hAnsi="Times New Roman" w:cs="Times New Roman"/>
          <w:sz w:val="28"/>
          <w:szCs w:val="28"/>
          <w:lang w:val="vi-VN"/>
        </w:rPr>
        <w:t>C</w:t>
      </w:r>
      <w:r>
        <w:rPr>
          <w:rFonts w:ascii="Times New Roman" w:hAnsi="Times New Roman" w:cs="Times New Roman"/>
          <w:i/>
          <w:iCs/>
          <w:sz w:val="28"/>
          <w:szCs w:val="28"/>
        </w:rPr>
        <w:t xml:space="preserve">on của ông Nguyễn Phi Cảnh, cháu ông Nguyễn Phi Mỹ</w:t>
      </w:r>
    </w:p>
    <w:p w14:paraId="23D97AE6" w14:textId="77777777" w:rsidR="00D81E0B" w:rsidRDefault="00EE2E4E">
      <w:pPr>
        <w:jc w:val="center"/>
      </w:pPr>
      <w:r>
        <w:rPr>
          <w:rFonts w:ascii="Times New Roman" w:hAnsi="Times New Roman" w:cs="Times New Roman"/>
          <w:i/>
          <w:iCs/>
          <w:sz w:val="28"/>
          <w:szCs w:val="28"/>
          <w:lang w:val="vi-VN"/>
        </w:rPr>
        <w:t xml:space="preserve">Húy Phi </w:t>
      </w:r>
      <w:r>
        <w:rPr>
          <w:rFonts w:ascii="Times New Roman" w:hAnsi="Times New Roman" w:cs="Times New Roman"/>
          <w:i/>
          <w:iCs/>
          <w:sz w:val="28"/>
          <w:szCs w:val="28"/>
        </w:rPr>
        <w:t>Kiên</w:t>
      </w:r>
    </w:p>
    <w:p w14:paraId="694C95E8" w14:textId="77777777" w:rsidR="00D81E0B" w:rsidRDefault="00EE2E4E">
      <w:pPr>
        <w:spacing w:beforeLines="100" w:before="240" w:afterLines="100" w:after="240" w:line="360" w:lineRule="auto"/>
        <w:rPr>
          <w:rFonts w:ascii="Times New Roman" w:eastAsia="Tahoma" w:hAnsi="Times New Roman" w:cs="Times New Roman"/>
          <w:sz w:val="28"/>
          <w:szCs w:val="28"/>
          <w:shd w:val="clear" w:color="auto" w:fill="F9F9F9"/>
        </w:rPr>
      </w:pPr>
      <w:r>
        <w:rPr>
          <w:rFonts w:ascii="Times New Roman" w:eastAsia="Tahoma" w:hAnsi="Times New Roman" w:cs="Times New Roman"/>
          <w:sz w:val="28"/>
          <w:szCs w:val="28"/>
          <w:shd w:val="clear" w:color="auto" w:fill="F9F9F9"/>
        </w:rPr>
        <w:t xml:space="preserve">Dị hiệu : Tiền cai quan chỉ huy sứ đồng tri tặng tam đốc Hoan Lộc Hầu, Nguyễn Tướng công tự Hiền Trực thuỵ Trí Huệ phủ quân. Huý Phi Kiên, mất năm canh tý, thọ 56 tuổi, kị ngày 25/5. Mộ táng tại Đồng Hà xứ.</w:t>
      </w:r>
    </w:p>
    <w:p w14:paraId="3A1FC2A5" w14:textId="122F0550" w:rsidR="00D81E0B" w:rsidRDefault="00EE2E4E">
      <w:pPr>
        <w:spacing w:beforeLines="100" w:before="240" w:afterLines="100" w:after="240" w:line="360" w:lineRule="auto"/>
        <w:rPr>
          <w:rFonts w:ascii="Times New Roman" w:eastAsia="Tahoma" w:hAnsi="Times New Roman" w:cs="Times New Roman"/>
          <w:sz w:val="28"/>
          <w:szCs w:val="28"/>
          <w:shd w:val="clear" w:color="auto" w:fill="F9F9F9"/>
        </w:rPr>
      </w:pPr>
      <w:r>
        <w:rPr>
          <w:rFonts w:ascii="Times New Roman" w:eastAsia="Tahoma" w:hAnsi="Times New Roman" w:cs="Times New Roman"/>
          <w:sz w:val="28"/>
          <w:szCs w:val="28"/>
          <w:shd w:val="clear" w:color="auto" w:fill="F9F9F9"/>
        </w:rPr>
        <w:t xml:space="preserve"> Bà  chính thất  Nguyễn Thị Ý, hiệu Từ Thục. Bà mất năm Mậu Thân, thọ 84 tuổi. Mộ táng tại Như Tô; kị 8/11 </w:t>
      </w:r>
    </w:p>
    <w:p w14:paraId="6F7AF3DA" w14:textId="77777777" w:rsidR="00D81E0B" w:rsidRDefault="00EE2E4E">
      <w:pPr>
        <w:spacing w:beforeLines="100" w:before="240" w:afterLines="100" w:after="240" w:line="360" w:lineRule="auto"/>
        <w:jc w:val="left"/>
        <w:textAlignment w:val="baseline"/>
        <w:rPr>
          <w:rFonts w:ascii="Times New Roman" w:eastAsia="Tahoma" w:hAnsi="Times New Roman" w:cs="Times New Roman"/>
          <w:sz w:val="28"/>
          <w:szCs w:val="28"/>
          <w:shd w:val="clear" w:color="auto" w:fill="F9F9F9"/>
        </w:rPr>
      </w:pPr>
      <w:r>
        <w:rPr>
          <w:rFonts w:ascii="Times New Roman" w:eastAsia="Tahoma" w:hAnsi="Times New Roman" w:cs="Times New Roman"/>
          <w:sz w:val="28"/>
          <w:szCs w:val="28"/>
          <w:shd w:val="clear" w:color="auto" w:fill="F9F9F9"/>
        </w:rPr>
        <w:t xml:space="preserve"> Sinh hạ: 2 con trai: </w:t>
      </w:r>
    </w:p>
    <w:p w14:paraId="5AE9F013" w14:textId="77777777" w:rsidR="00D81E0B" w:rsidRDefault="00EE2E4E">
      <w:pPr>
        <w:numPr>
          <w:ilvl w:val="0"/>
          <w:numId w:val="82"/>
        </w:numPr>
        <w:spacing w:beforeLines="50" w:before="120" w:afterLines="50" w:after="120" w:line="360" w:lineRule="auto"/>
        <w:ind w:left="432" w:hanging="432"/>
        <w:jc w:val="left"/>
        <w:textAlignment w:val="baseline"/>
        <w:rPr>
          <w:rFonts w:ascii="Times New Roman" w:eastAsia="Tahoma" w:hAnsi="Times New Roman" w:cs="Times New Roman"/>
          <w:sz w:val="28"/>
          <w:szCs w:val="28"/>
          <w:shd w:val="clear" w:color="auto" w:fill="F9F9F9"/>
        </w:rPr>
      </w:pPr>
      <w:r>
        <w:rPr>
          <w:rFonts w:ascii="Times New Roman" w:eastAsia="Tahoma" w:hAnsi="Times New Roman" w:cs="Times New Roman"/>
          <w:sz w:val="28"/>
          <w:szCs w:val="28"/>
          <w:shd w:val="clear" w:color="auto" w:fill="F9F9F9"/>
        </w:rPr>
        <w:t xml:space="preserve">Nguyễn Phi Dung, </w:t>
      </w:r>
    </w:p>
    <w:p w14:paraId="5BABE8BC" w14:textId="3ECE7A2C" w:rsidR="00D81E0B" w:rsidRDefault="00EE2E4E">
      <w:pPr>
        <w:numPr>
          <w:ilvl w:val="0"/>
          <w:numId w:val="82"/>
        </w:numPr>
        <w:spacing w:beforeLines="50" w:before="120" w:afterLines="50" w:after="120" w:line="360" w:lineRule="auto"/>
        <w:ind w:left="432" w:hanging="432"/>
        <w:jc w:val="left"/>
        <w:textAlignment w:val="baseline"/>
        <w:rPr>
          <w:rFonts w:ascii="Times New Roman" w:eastAsia="Tahoma" w:hAnsi="Times New Roman" w:cs="Times New Roman"/>
          <w:sz w:val="28"/>
          <w:szCs w:val="28"/>
          <w:shd w:val="clear" w:color="auto" w:fill="F9F9F9"/>
        </w:rPr>
      </w:pPr>
      <w:r>
        <w:rPr>
          <w:rFonts w:ascii="Times New Roman" w:eastAsia="Tahoma" w:hAnsi="Times New Roman" w:cs="Times New Roman"/>
          <w:sz w:val="28"/>
          <w:szCs w:val="28"/>
          <w:shd w:val="clear" w:color="auto" w:fill="F9F9F9"/>
        </w:rPr>
        <w:t xml:space="preserve">Nguyễn Phi Chấn.  </w:t>
      </w:r>
    </w:p>
    <w:p w14:paraId="6D0C5A59" w14:textId="77777777" w:rsidR="00D81E0B" w:rsidRDefault="00EE2E4E">
      <w:pPr>
        <w:spacing w:beforeLines="50" w:before="120" w:afterLines="50" w:after="120" w:line="360" w:lineRule="auto"/>
        <w:jc w:val="left"/>
        <w:textAlignment w:val="baseline"/>
        <w:rPr>
          <w:rFonts w:ascii="Times New Roman" w:eastAsia="Tahoma" w:hAnsi="Times New Roman" w:cs="Times New Roman"/>
          <w:sz w:val="28"/>
          <w:szCs w:val="28"/>
          <w:shd w:val="clear" w:color="auto" w:fill="F9F9F9"/>
        </w:rPr>
      </w:pPr>
      <w:r>
        <w:rPr>
          <w:rFonts w:ascii="Times New Roman" w:eastAsia="Tahoma" w:hAnsi="Times New Roman" w:cs="Times New Roman"/>
          <w:sz w:val="28"/>
          <w:szCs w:val="28"/>
          <w:shd w:val="clear" w:color="auto" w:fill="F9F9F9"/>
        </w:rPr>
        <w:t xml:space="preserve">1 người con gái. </w:t>
      </w:r>
    </w:p>
    <w:p w14:paraId="0DF2F14F" w14:textId="77777777" w:rsidR="00D81E0B" w:rsidRDefault="00EE2E4E">
      <w:pPr>
        <w:pStyle w:val="Heading4"/>
        <w:ind w:left="63"/>
        <w:jc w:val="center"/>
      </w:pPr>
      <w:bookmarkStart w:id="238" w:name="_Toc227586068"/>
      <w:r>
        <w:t xml:space="preserve">6.3.3.  Diệu Lộc hầu Nguyễn Phi Đăng</w:t>
      </w:r>
      <w:bookmarkEnd w:id="238"/>
      <w:r>
        <w:t xml:space="preserve">    </w:t>
      </w:r>
    </w:p>
    <w:p w14:paraId="3C20299C" w14:textId="77777777" w:rsidR="00D81E0B" w:rsidRDefault="00EE2E4E">
      <w:pPr>
        <w:spacing w:line="360" w:lineRule="auto"/>
        <w:jc w:val="center"/>
        <w:rPr>
          <w:rFonts w:ascii="Times New Roman" w:hAnsi="Times New Roman" w:cs="Times New Roman"/>
          <w:i/>
          <w:iCs/>
          <w:sz w:val="28"/>
          <w:szCs w:val="28"/>
        </w:rPr>
      </w:pPr>
      <w:r>
        <w:rPr>
          <w:rFonts w:ascii="Times New Roman" w:hAnsi="Times New Roman" w:cs="Times New Roman"/>
          <w:sz w:val="28"/>
          <w:szCs w:val="28"/>
          <w:lang w:val="vi-VN"/>
        </w:rPr>
        <w:t>C</w:t>
      </w:r>
      <w:r>
        <w:rPr>
          <w:rFonts w:ascii="Times New Roman" w:hAnsi="Times New Roman" w:cs="Times New Roman"/>
          <w:i/>
          <w:iCs/>
          <w:sz w:val="28"/>
          <w:szCs w:val="28"/>
        </w:rPr>
        <w:t xml:space="preserve">on của ông Nguyễn Phi Cảnh, cháu ông Nguyễn Phi Mỹ</w:t>
      </w:r>
    </w:p>
    <w:p w14:paraId="38E90B35" w14:textId="77777777" w:rsidR="00D81E0B" w:rsidRDefault="00EE2E4E">
      <w:pPr>
        <w:jc w:val="center"/>
      </w:pPr>
      <w:r>
        <w:rPr>
          <w:rFonts w:ascii="Times New Roman" w:hAnsi="Times New Roman" w:cs="Times New Roman"/>
          <w:i/>
          <w:iCs/>
          <w:sz w:val="28"/>
          <w:szCs w:val="28"/>
          <w:lang w:val="vi-VN"/>
        </w:rPr>
        <w:t xml:space="preserve">Húy Phi </w:t>
      </w:r>
      <w:r>
        <w:rPr>
          <w:rFonts w:ascii="Times New Roman" w:hAnsi="Times New Roman" w:cs="Times New Roman"/>
          <w:i/>
          <w:iCs/>
          <w:sz w:val="28"/>
          <w:szCs w:val="28"/>
        </w:rPr>
        <w:t>Đăng</w:t>
      </w:r>
    </w:p>
    <w:p w14:paraId="5F5FB94F" w14:textId="77777777" w:rsidR="00D81E0B" w:rsidRDefault="00EE2E4E">
      <w:pPr>
        <w:spacing w:beforeLines="100" w:before="240" w:afterLines="100" w:after="240" w:line="360" w:lineRule="auto"/>
        <w:rPr>
          <w:rFonts w:ascii="Times New Roman" w:eastAsia="Tahoma" w:hAnsi="Times New Roman" w:cs="Times New Roman"/>
          <w:sz w:val="28"/>
          <w:szCs w:val="28"/>
          <w:shd w:val="clear" w:color="auto" w:fill="F9F9F9"/>
        </w:rPr>
      </w:pPr>
      <w:r>
        <w:rPr>
          <w:rFonts w:ascii="Times New Roman" w:eastAsia="Tahoma" w:hAnsi="Times New Roman" w:cs="Times New Roman"/>
          <w:sz w:val="28"/>
          <w:szCs w:val="28"/>
          <w:shd w:val="clear" w:color="auto" w:fill="F9F9F9"/>
        </w:rPr>
        <w:t xml:space="preserve">Dị  hiệu: Chính Đội Trưởng Diệu Lộc Hầu, kị 29/8 ; con gái Nguyễn Thị Niên, táng tại Cồn Đình. </w:t>
      </w:r>
    </w:p>
    <w:p w14:paraId="7654E95B" w14:textId="77777777" w:rsidR="00D81E0B" w:rsidRDefault="00EE2E4E">
      <w:pPr>
        <w:pStyle w:val="Heading4"/>
        <w:ind w:left="63"/>
        <w:jc w:val="center"/>
      </w:pPr>
      <w:bookmarkStart w:id="239" w:name="_Toc227586069"/>
      <w:r>
        <w:t xml:space="preserve">6.3.2.  Triêm lộc hầu  Nguyễn Phi Điều</w:t>
      </w:r>
      <w:bookmarkEnd w:id="239"/>
      <w:r>
        <w:t xml:space="preserve">   </w:t>
      </w:r>
    </w:p>
    <w:p w14:paraId="32894A36" w14:textId="77777777" w:rsidR="00D81E0B" w:rsidRDefault="00EE2E4E">
      <w:pPr>
        <w:spacing w:line="360" w:lineRule="auto"/>
        <w:jc w:val="center"/>
        <w:rPr>
          <w:rFonts w:ascii="Times New Roman" w:hAnsi="Times New Roman" w:cs="Times New Roman"/>
          <w:i/>
          <w:iCs/>
          <w:sz w:val="28"/>
          <w:szCs w:val="28"/>
        </w:rPr>
      </w:pPr>
      <w:r>
        <w:rPr>
          <w:rFonts w:ascii="Times New Roman" w:hAnsi="Times New Roman" w:cs="Times New Roman"/>
          <w:sz w:val="28"/>
          <w:szCs w:val="28"/>
          <w:lang w:val="vi-VN"/>
        </w:rPr>
        <w:t>C</w:t>
      </w:r>
      <w:r>
        <w:rPr>
          <w:rFonts w:ascii="Times New Roman" w:hAnsi="Times New Roman" w:cs="Times New Roman"/>
          <w:i/>
          <w:iCs/>
          <w:sz w:val="28"/>
          <w:szCs w:val="28"/>
        </w:rPr>
        <w:t xml:space="preserve">on của ông Nguyễn Phi Cảnh, cháu ông Nguyễn Phi Mỹ</w:t>
      </w:r>
    </w:p>
    <w:p w14:paraId="57F0C0B9" w14:textId="77777777" w:rsidR="00D81E0B" w:rsidRDefault="00EE2E4E">
      <w:pPr>
        <w:jc w:val="center"/>
      </w:pPr>
      <w:r>
        <w:rPr>
          <w:rFonts w:ascii="Times New Roman" w:hAnsi="Times New Roman" w:cs="Times New Roman"/>
          <w:i/>
          <w:iCs/>
          <w:sz w:val="28"/>
          <w:szCs w:val="28"/>
          <w:lang w:val="vi-VN"/>
        </w:rPr>
        <w:t xml:space="preserve">Húy Phi </w:t>
      </w:r>
      <w:r>
        <w:rPr>
          <w:rFonts w:ascii="Times New Roman" w:hAnsi="Times New Roman" w:cs="Times New Roman"/>
          <w:i/>
          <w:iCs/>
          <w:sz w:val="28"/>
          <w:szCs w:val="28"/>
        </w:rPr>
        <w:t xml:space="preserve">Điều </w:t>
      </w:r>
    </w:p>
    <w:p w14:paraId="4A1E6182" w14:textId="566AD614" w:rsidR="00D81E0B" w:rsidRDefault="00EE2E4E">
      <w:pPr>
        <w:spacing w:beforeLines="100" w:before="240" w:afterLines="100" w:after="240" w:line="360" w:lineRule="auto"/>
        <w:rPr>
          <w:rFonts w:ascii="Times New Roman" w:eastAsia="Tahoma" w:hAnsi="Times New Roman" w:cs="Times New Roman"/>
          <w:sz w:val="28"/>
          <w:szCs w:val="28"/>
          <w:shd w:val="clear" w:color="auto" w:fill="F9F9F9"/>
        </w:rPr>
      </w:pPr>
      <w:r>
        <w:rPr>
          <w:rFonts w:ascii="Times New Roman" w:eastAsia="Tahoma" w:hAnsi="Times New Roman" w:cs="Times New Roman"/>
          <w:sz w:val="28"/>
          <w:szCs w:val="28"/>
          <w:shd w:val="clear" w:color="auto" w:fill="F9F9F9"/>
        </w:rPr>
        <w:t xml:space="preserve">Dị hiệu: Chính Đội Trưởng Triêm Lộc Hầu, kị 25/3; con gái: Nguyễn Thị Lược, Nguyễn Thị Điền, Nguyễn Thị Tác,mộ tại đồng … xứ.</w:t>
      </w:r>
    </w:p>
    <w:p w14:paraId="0A8F8C13" w14:textId="77777777" w:rsidR="00D81E0B" w:rsidRDefault="00D81E0B">
      <w:pPr>
        <w:spacing w:beforeLines="100" w:before="240" w:afterLines="100" w:after="240" w:line="360" w:lineRule="auto"/>
        <w:rPr>
          <w:rFonts w:ascii="Times New Roman" w:eastAsia="Tahoma" w:hAnsi="Times New Roman" w:cs="Times New Roman"/>
          <w:sz w:val="28"/>
          <w:szCs w:val="28"/>
          <w:shd w:val="clear" w:color="auto" w:fill="F9F9F9"/>
        </w:rPr>
      </w:pPr>
    </w:p>
    <w:p w14:paraId="3FFD7232" w14:textId="77777777" w:rsidR="00D81E0B" w:rsidRDefault="00EE2E4E">
      <w:pPr>
        <w:pStyle w:val="Heading4"/>
        <w:ind w:left="63"/>
        <w:jc w:val="center"/>
      </w:pPr>
      <w:bookmarkStart w:id="240" w:name="_Toc227586070"/>
      <w:r>
        <w:t xml:space="preserve">6.3.4.  Hưng Lộc hầu Nguyễn Phi Luận</w:t>
      </w:r>
      <w:bookmarkEnd w:id="240"/>
      <w:r>
        <w:t xml:space="preserve">    </w:t>
      </w:r>
    </w:p>
    <w:p w14:paraId="7912B1F7" w14:textId="77777777" w:rsidR="00D81E0B" w:rsidRDefault="00EE2E4E">
      <w:pPr>
        <w:spacing w:line="360" w:lineRule="auto"/>
        <w:jc w:val="center"/>
        <w:rPr>
          <w:rFonts w:ascii="Times New Roman" w:hAnsi="Times New Roman" w:cs="Times New Roman"/>
          <w:i/>
          <w:iCs/>
          <w:sz w:val="28"/>
          <w:szCs w:val="28"/>
        </w:rPr>
      </w:pPr>
      <w:r>
        <w:rPr>
          <w:rFonts w:ascii="Times New Roman" w:hAnsi="Times New Roman" w:cs="Times New Roman"/>
          <w:sz w:val="28"/>
          <w:szCs w:val="28"/>
          <w:lang w:val="vi-VN"/>
        </w:rPr>
        <w:t>C</w:t>
      </w:r>
      <w:r>
        <w:rPr>
          <w:rFonts w:ascii="Times New Roman" w:hAnsi="Times New Roman" w:cs="Times New Roman"/>
          <w:i/>
          <w:iCs/>
          <w:sz w:val="28"/>
          <w:szCs w:val="28"/>
        </w:rPr>
        <w:t xml:space="preserve">on của ông Nguyễn Phi Cảnh, cháu ông Nguyễn Phi Mỹ</w:t>
      </w:r>
    </w:p>
    <w:p w14:paraId="5D424DB6" w14:textId="77777777" w:rsidR="00D81E0B" w:rsidRDefault="00EE2E4E">
      <w:pPr>
        <w:jc w:val="center"/>
      </w:pPr>
      <w:r>
        <w:rPr>
          <w:rFonts w:ascii="Times New Roman" w:hAnsi="Times New Roman" w:cs="Times New Roman"/>
          <w:i/>
          <w:iCs/>
          <w:sz w:val="28"/>
          <w:szCs w:val="28"/>
          <w:lang w:val="vi-VN"/>
        </w:rPr>
        <w:t xml:space="preserve">Húy Phi </w:t>
      </w:r>
      <w:r>
        <w:rPr>
          <w:rFonts w:ascii="Times New Roman" w:hAnsi="Times New Roman" w:cs="Times New Roman"/>
          <w:i/>
          <w:iCs/>
          <w:sz w:val="28"/>
          <w:szCs w:val="28"/>
        </w:rPr>
        <w:t>Luận</w:t>
      </w:r>
    </w:p>
    <w:p w14:paraId="53AC180E" w14:textId="77777777" w:rsidR="00D81E0B" w:rsidRDefault="00EE2E4E">
      <w:pPr>
        <w:spacing w:beforeLines="100" w:before="240" w:afterLines="100" w:after="240" w:line="360" w:lineRule="auto"/>
        <w:rPr>
          <w:rFonts w:ascii="Times New Roman" w:eastAsia="Tahoma" w:hAnsi="Times New Roman" w:cs="Times New Roman"/>
          <w:sz w:val="28"/>
          <w:szCs w:val="28"/>
          <w:shd w:val="clear" w:color="auto" w:fill="F9F9F9"/>
        </w:rPr>
      </w:pPr>
      <w:r>
        <w:rPr>
          <w:rFonts w:ascii="Times New Roman" w:eastAsia="Tahoma" w:hAnsi="Times New Roman" w:cs="Times New Roman"/>
          <w:sz w:val="28"/>
          <w:szCs w:val="28"/>
          <w:shd w:val="clear" w:color="auto" w:fill="F9F9F9"/>
        </w:rPr>
        <w:t xml:space="preserve"> Dị   hiệu: Chính Đội Trưởng Hưng Lộc Hầu,  cư tại Hưng Hoá xứ. </w:t>
      </w:r>
    </w:p>
    <w:p w14:paraId="0C23C23B" w14:textId="77777777" w:rsidR="00D81E0B" w:rsidRDefault="00EE2E4E">
      <w:pPr>
        <w:pStyle w:val="Heading4"/>
        <w:ind w:left="63"/>
        <w:jc w:val="center"/>
      </w:pPr>
      <w:bookmarkStart w:id="241" w:name="_Toc227586071"/>
      <w:r>
        <w:t xml:space="preserve">6.3.5.  Hoàn lộc hầu Nguyễn Phi Hoàn</w:t>
      </w:r>
      <w:bookmarkEnd w:id="241"/>
      <w:r>
        <w:t xml:space="preserve">  </w:t>
      </w:r>
    </w:p>
    <w:p w14:paraId="52DF0F8C" w14:textId="77777777" w:rsidR="00D81E0B" w:rsidRDefault="00EE2E4E">
      <w:pPr>
        <w:spacing w:line="360" w:lineRule="auto"/>
        <w:jc w:val="center"/>
        <w:rPr>
          <w:rFonts w:ascii="Times New Roman" w:hAnsi="Times New Roman" w:cs="Times New Roman"/>
          <w:i/>
          <w:iCs/>
          <w:sz w:val="28"/>
          <w:szCs w:val="28"/>
        </w:rPr>
      </w:pPr>
      <w:r>
        <w:rPr>
          <w:rFonts w:ascii="Times New Roman" w:hAnsi="Times New Roman" w:cs="Times New Roman"/>
          <w:sz w:val="28"/>
          <w:szCs w:val="28"/>
          <w:lang w:val="vi-VN"/>
        </w:rPr>
        <w:t>C</w:t>
      </w:r>
      <w:r>
        <w:rPr>
          <w:rFonts w:ascii="Times New Roman" w:hAnsi="Times New Roman" w:cs="Times New Roman"/>
          <w:i/>
          <w:iCs/>
          <w:sz w:val="28"/>
          <w:szCs w:val="28"/>
        </w:rPr>
        <w:t xml:space="preserve">on của ông Nguyễn Phi Cảnh, cháu ông Nguyễn Phi Mỹ</w:t>
      </w:r>
    </w:p>
    <w:p w14:paraId="52645DF4" w14:textId="77777777" w:rsidR="00D81E0B" w:rsidRDefault="00EE2E4E">
      <w:pPr>
        <w:jc w:val="center"/>
      </w:pPr>
      <w:r>
        <w:rPr>
          <w:rFonts w:ascii="Times New Roman" w:hAnsi="Times New Roman" w:cs="Times New Roman"/>
          <w:i/>
          <w:iCs/>
          <w:sz w:val="28"/>
          <w:szCs w:val="28"/>
          <w:lang w:val="vi-VN"/>
        </w:rPr>
        <w:t xml:space="preserve">Húy Phi </w:t>
      </w:r>
      <w:r>
        <w:rPr>
          <w:rFonts w:ascii="Times New Roman" w:hAnsi="Times New Roman" w:cs="Times New Roman"/>
          <w:i/>
          <w:iCs/>
          <w:sz w:val="28"/>
          <w:szCs w:val="28"/>
        </w:rPr>
        <w:t>Hoàn</w:t>
      </w:r>
    </w:p>
    <w:p w14:paraId="6F752949" w14:textId="77777777" w:rsidR="00D81E0B" w:rsidRDefault="00EE2E4E">
      <w:pPr>
        <w:spacing w:beforeLines="100" w:before="240" w:afterLines="100" w:after="240" w:line="360" w:lineRule="auto"/>
        <w:rPr>
          <w:rFonts w:ascii="Times New Roman" w:eastAsia="Tahoma" w:hAnsi="Times New Roman" w:cs="Times New Roman"/>
          <w:sz w:val="28"/>
          <w:szCs w:val="28"/>
          <w:shd w:val="clear" w:color="auto" w:fill="F9F9F9"/>
        </w:rPr>
      </w:pPr>
      <w:r>
        <w:rPr>
          <w:rFonts w:ascii="Times New Roman" w:eastAsia="Tahoma" w:hAnsi="Times New Roman" w:cs="Times New Roman"/>
          <w:sz w:val="28"/>
          <w:szCs w:val="28"/>
          <w:shd w:val="clear" w:color="auto" w:fill="F9F9F9"/>
        </w:rPr>
        <w:t xml:space="preserve">Dị hiệu: Chính Đội Trưởng Hoàn Lộc Hầu,  có con trai  Nguyễn Phi Luân,  định cư tại Kỷ Thuật. </w:t>
      </w:r>
    </w:p>
    <w:p w14:paraId="7CBDD8F1" w14:textId="77777777" w:rsidR="00D81E0B" w:rsidRDefault="00EE2E4E">
      <w:pPr>
        <w:pStyle w:val="Heading4"/>
        <w:ind w:left="63"/>
        <w:jc w:val="center"/>
      </w:pPr>
      <w:bookmarkStart w:id="242" w:name="_Toc227586072"/>
      <w:r>
        <w:t xml:space="preserve">6.3.6.   Nguyễn Phi  Thạch</w:t>
      </w:r>
      <w:bookmarkEnd w:id="242"/>
      <w:r>
        <w:t xml:space="preserve">    </w:t>
      </w:r>
    </w:p>
    <w:p w14:paraId="1A388678" w14:textId="77777777" w:rsidR="00D81E0B" w:rsidRDefault="00EE2E4E">
      <w:pPr>
        <w:spacing w:line="360" w:lineRule="auto"/>
        <w:jc w:val="center"/>
        <w:rPr>
          <w:rFonts w:ascii="Times New Roman" w:hAnsi="Times New Roman" w:cs="Times New Roman"/>
          <w:i/>
          <w:iCs/>
          <w:sz w:val="28"/>
          <w:szCs w:val="28"/>
        </w:rPr>
      </w:pPr>
      <w:r>
        <w:rPr>
          <w:rFonts w:ascii="Times New Roman" w:hAnsi="Times New Roman" w:cs="Times New Roman"/>
          <w:sz w:val="28"/>
          <w:szCs w:val="28"/>
          <w:lang w:val="vi-VN"/>
        </w:rPr>
        <w:t>C</w:t>
      </w:r>
      <w:r>
        <w:rPr>
          <w:rFonts w:ascii="Times New Roman" w:hAnsi="Times New Roman" w:cs="Times New Roman"/>
          <w:i/>
          <w:iCs/>
          <w:sz w:val="28"/>
          <w:szCs w:val="28"/>
        </w:rPr>
        <w:t xml:space="preserve">on của ông Nguyễn Phi Cảnh, cháu ông Nguyễn Phi Mỹ</w:t>
      </w:r>
    </w:p>
    <w:p w14:paraId="058B793F" w14:textId="77777777" w:rsidR="00D81E0B" w:rsidRDefault="00EE2E4E">
      <w:pPr>
        <w:jc w:val="center"/>
      </w:pPr>
      <w:r>
        <w:rPr>
          <w:rFonts w:ascii="Times New Roman" w:hAnsi="Times New Roman" w:cs="Times New Roman"/>
          <w:i/>
          <w:iCs/>
          <w:sz w:val="28"/>
          <w:szCs w:val="28"/>
          <w:lang w:val="vi-VN"/>
        </w:rPr>
        <w:t xml:space="preserve">Húy Phi </w:t>
      </w:r>
      <w:r>
        <w:rPr>
          <w:rFonts w:ascii="Times New Roman" w:hAnsi="Times New Roman" w:cs="Times New Roman"/>
          <w:i/>
          <w:iCs/>
          <w:sz w:val="28"/>
          <w:szCs w:val="28"/>
        </w:rPr>
        <w:t>Thạch</w:t>
      </w:r>
    </w:p>
    <w:p w14:paraId="52B71C95" w14:textId="1780665D" w:rsidR="00D81E0B" w:rsidRDefault="00EE2E4E">
      <w:pPr>
        <w:spacing w:beforeLines="100" w:before="240" w:afterLines="100" w:after="240" w:line="360" w:lineRule="auto"/>
        <w:rPr>
          <w:rFonts w:ascii="Times New Roman" w:eastAsia="Tahoma" w:hAnsi="Times New Roman" w:cs="Times New Roman"/>
          <w:sz w:val="28"/>
          <w:szCs w:val="28"/>
          <w:shd w:val="clear" w:color="auto" w:fill="F9F9F9"/>
        </w:rPr>
      </w:pPr>
      <w:r>
        <w:rPr>
          <w:rFonts w:ascii="Times New Roman" w:eastAsia="Tahoma" w:hAnsi="Times New Roman" w:cs="Times New Roman"/>
          <w:sz w:val="28"/>
          <w:szCs w:val="28"/>
          <w:shd w:val="clear" w:color="auto" w:fill="F9F9F9"/>
        </w:rPr>
        <w:t xml:space="preserve">Dị hiệu Nguyễn Phi Thạch, kị 10/4, mộ táng tại Quỳnh Lưu. </w:t>
      </w:r>
    </w:p>
    <w:p w14:paraId="55D070E5" w14:textId="77777777" w:rsidR="00D81E0B" w:rsidRDefault="00D81E0B">
      <w:pPr>
        <w:spacing w:beforeLines="100" w:before="240" w:afterLines="100" w:after="240" w:line="360" w:lineRule="auto"/>
        <w:rPr>
          <w:rFonts w:ascii="Times New Roman" w:eastAsia="Tahoma" w:hAnsi="Times New Roman" w:cs="Times New Roman"/>
          <w:sz w:val="28"/>
          <w:szCs w:val="28"/>
          <w:shd w:val="clear" w:color="auto" w:fill="F9F9F9"/>
        </w:rPr>
      </w:pPr>
    </w:p>
    <w:p w14:paraId="3887E931" w14:textId="77777777" w:rsidR="00D81E0B" w:rsidRDefault="00EE2E4E">
      <w:pPr>
        <w:pStyle w:val="Heading3"/>
        <w:jc w:val="center"/>
        <w:rPr>
          <w:rFonts w:ascii="Times New Roman" w:hAnsi="Times New Roman" w:hint="default"/>
          <w:sz w:val="32"/>
          <w:szCs w:val="32"/>
        </w:rPr>
      </w:pPr>
      <w:bookmarkStart w:id="243" w:name="_Toc227586073"/>
      <w:r>
        <w:rPr>
          <w:rFonts w:ascii="Times New Roman" w:hAnsi="Times New Roman" w:hint="default"/>
          <w:sz w:val="32"/>
          <w:szCs w:val="32"/>
        </w:rPr>
        <w:t xml:space="preserve">ĐỜI THỨ 7 ĐẠI TỘC, THỨ 4  CHI PHÁI ĐỆ TỨ</w:t>
      </w:r>
      <w:bookmarkEnd w:id="243"/>
      <w:r>
        <w:rPr>
          <w:rFonts w:ascii="Times New Roman" w:hAnsi="Times New Roman" w:hint="default"/>
          <w:sz w:val="32"/>
          <w:szCs w:val="32"/>
        </w:rPr>
        <w:t xml:space="preserve">     </w:t>
      </w:r>
    </w:p>
    <w:p w14:paraId="5109DB23" w14:textId="77777777" w:rsidR="00D81E0B" w:rsidRDefault="00EE2E4E">
      <w:pPr>
        <w:pStyle w:val="Heading4"/>
        <w:ind w:left="63"/>
        <w:jc w:val="center"/>
      </w:pPr>
      <w:bookmarkStart w:id="244" w:name="_Toc227586074"/>
      <w:r>
        <w:t xml:space="preserve">7.4.1.   Công thần tôn Nguyễn Phi Dung</w:t>
      </w:r>
      <w:bookmarkEnd w:id="244"/>
      <w:r>
        <w:t xml:space="preserve">   </w:t>
      </w:r>
    </w:p>
    <w:p w14:paraId="02289B7F" w14:textId="77777777" w:rsidR="00D81E0B" w:rsidRDefault="00EE2E4E">
      <w:pPr>
        <w:spacing w:line="360" w:lineRule="auto"/>
        <w:jc w:val="center"/>
        <w:rPr>
          <w:rFonts w:ascii="Times New Roman" w:hAnsi="Times New Roman" w:cs="Times New Roman"/>
          <w:i/>
          <w:iCs/>
          <w:sz w:val="28"/>
          <w:szCs w:val="28"/>
        </w:rPr>
      </w:pPr>
      <w:r>
        <w:rPr>
          <w:rFonts w:ascii="Times New Roman" w:hAnsi="Times New Roman" w:cs="Times New Roman"/>
          <w:sz w:val="28"/>
          <w:szCs w:val="28"/>
          <w:lang w:val="vi-VN"/>
        </w:rPr>
        <w:t>C</w:t>
      </w:r>
      <w:r>
        <w:rPr>
          <w:rFonts w:ascii="Times New Roman" w:hAnsi="Times New Roman" w:cs="Times New Roman"/>
          <w:i/>
          <w:iCs/>
          <w:sz w:val="28"/>
          <w:szCs w:val="28"/>
        </w:rPr>
        <w:t xml:space="preserve">on của ông Nguyễn Phi Kiên, cháu ông Nguyễn Phi Cảnh</w:t>
      </w:r>
    </w:p>
    <w:p w14:paraId="6AE1F914" w14:textId="77777777" w:rsidR="00D81E0B" w:rsidRDefault="00EE2E4E">
      <w:pPr>
        <w:jc w:val="center"/>
      </w:pPr>
      <w:r>
        <w:rPr>
          <w:rFonts w:ascii="Times New Roman" w:hAnsi="Times New Roman" w:cs="Times New Roman"/>
          <w:i/>
          <w:iCs/>
          <w:sz w:val="28"/>
          <w:szCs w:val="28"/>
          <w:lang w:val="vi-VN"/>
        </w:rPr>
        <w:t>Húy Phi</w:t>
      </w:r>
      <w:r>
        <w:rPr>
          <w:rFonts w:ascii="Times New Roman" w:hAnsi="Times New Roman" w:cs="Times New Roman"/>
          <w:i/>
          <w:iCs/>
          <w:sz w:val="28"/>
          <w:szCs w:val="28"/>
        </w:rPr>
        <w:t xml:space="preserve"> Dung</w:t>
      </w:r>
    </w:p>
    <w:p w14:paraId="7A1D58F8" w14:textId="77777777" w:rsidR="00D81E0B" w:rsidRDefault="00D81E0B"/>
    <w:p w14:paraId="52EB17CE" w14:textId="3038DDD7" w:rsidR="00D81E0B" w:rsidRDefault="00EE2E4E">
      <w:pPr>
        <w:spacing w:beforeLines="100" w:before="240" w:afterLines="100" w:after="240" w:line="360" w:lineRule="auto"/>
        <w:rPr>
          <w:rFonts w:ascii="Times New Roman" w:eastAsia="Tahoma" w:hAnsi="Times New Roman" w:cs="Times New Roman"/>
          <w:sz w:val="28"/>
          <w:szCs w:val="28"/>
          <w:shd w:val="clear" w:color="auto" w:fill="F9F9F9"/>
        </w:rPr>
      </w:pPr>
      <w:r>
        <w:rPr>
          <w:rFonts w:ascii="Times New Roman" w:eastAsia="Tahoma" w:hAnsi="Times New Roman" w:cs="Times New Roman"/>
          <w:sz w:val="28"/>
          <w:szCs w:val="28"/>
          <w:shd w:val="clear" w:color="auto" w:fill="F9F9F9"/>
        </w:rPr>
        <w:t xml:space="preserve">Dị hiệu: Công Thần Tôn Mậu Lâm Lang Hiển Quang Điện Thiểu Khanh Hoa Trung Bá Nguyễn Công Tự Ôn Thực Thuỵ Chất Trực Phủ Quân, kị 12/3, mộ táng tại Cồn </w:t>
        <w:lastRenderedPageBreak/>
        <w:t xml:space="preserve">Trang xứ gần cựu như đao. Bà vợ họ Lê, Lê quý thị hiệu Diệu Thuận Nhụ Nhân, kị 3/11. Bà á thất họ Nguyễn, hiệu Diệu Duyên nhụ nhân.</w:t>
      </w:r>
    </w:p>
    <w:p w14:paraId="1FFD2177" w14:textId="0DC879CD" w:rsidR="00D81E0B" w:rsidRDefault="00EE2E4E">
      <w:pPr>
        <w:spacing w:beforeLines="100" w:before="240" w:afterLines="100" w:after="240" w:line="360" w:lineRule="auto"/>
        <w:jc w:val="left"/>
        <w:textAlignment w:val="baseline"/>
        <w:rPr>
          <w:rFonts w:ascii="Times New Roman" w:eastAsia="Tahoma" w:hAnsi="Times New Roman" w:cs="Times New Roman"/>
          <w:sz w:val="28"/>
          <w:szCs w:val="28"/>
          <w:shd w:val="clear" w:color="auto" w:fill="F9F9F9"/>
        </w:rPr>
      </w:pPr>
      <w:r>
        <w:rPr>
          <w:rFonts w:ascii="Times New Roman" w:eastAsia="Tahoma" w:hAnsi="Times New Roman" w:cs="Times New Roman"/>
          <w:sz w:val="28"/>
          <w:szCs w:val="28"/>
          <w:shd w:val="clear" w:color="auto" w:fill="F9F9F9"/>
        </w:rPr>
        <w:t xml:space="preserve">Con trai Nguyễn Phi  Hiển Quang  .</w:t>
      </w:r>
    </w:p>
    <w:p w14:paraId="4CF98DB9" w14:textId="77777777" w:rsidR="00D81E0B" w:rsidRDefault="00EE2E4E">
      <w:pPr>
        <w:pStyle w:val="Heading4"/>
        <w:ind w:left="63"/>
        <w:jc w:val="center"/>
      </w:pPr>
      <w:bookmarkStart w:id="245" w:name="_Toc227586075"/>
      <w:r>
        <w:t xml:space="preserve">7.4.2.   Công thần tôn Nguyễn Phi Chẩn</w:t>
      </w:r>
      <w:bookmarkEnd w:id="245"/>
      <w:r>
        <w:t xml:space="preserve">   </w:t>
      </w:r>
    </w:p>
    <w:p w14:paraId="1CBED497" w14:textId="77777777" w:rsidR="00D81E0B" w:rsidRDefault="00EE2E4E">
      <w:pPr>
        <w:spacing w:line="360" w:lineRule="auto"/>
        <w:jc w:val="center"/>
        <w:rPr>
          <w:rFonts w:ascii="Times New Roman" w:hAnsi="Times New Roman" w:cs="Times New Roman"/>
          <w:i/>
          <w:iCs/>
          <w:sz w:val="28"/>
          <w:szCs w:val="28"/>
        </w:rPr>
      </w:pPr>
      <w:r>
        <w:rPr>
          <w:rFonts w:ascii="Times New Roman" w:hAnsi="Times New Roman" w:cs="Times New Roman"/>
          <w:sz w:val="28"/>
          <w:szCs w:val="28"/>
          <w:lang w:val="vi-VN"/>
        </w:rPr>
        <w:t>C</w:t>
      </w:r>
      <w:r>
        <w:rPr>
          <w:rFonts w:ascii="Times New Roman" w:hAnsi="Times New Roman" w:cs="Times New Roman"/>
          <w:i/>
          <w:iCs/>
          <w:sz w:val="28"/>
          <w:szCs w:val="28"/>
        </w:rPr>
        <w:t xml:space="preserve">on của ông Nguyễn Phi Kiên, cháu ông Nguyễn Phi Cảnh</w:t>
      </w:r>
    </w:p>
    <w:p w14:paraId="5FEE6B49" w14:textId="77777777" w:rsidR="00D81E0B" w:rsidRDefault="00EE2E4E">
      <w:pPr>
        <w:jc w:val="center"/>
      </w:pPr>
      <w:r>
        <w:rPr>
          <w:rFonts w:ascii="Times New Roman" w:hAnsi="Times New Roman" w:cs="Times New Roman"/>
          <w:i/>
          <w:iCs/>
          <w:sz w:val="28"/>
          <w:szCs w:val="28"/>
          <w:lang w:val="vi-VN"/>
        </w:rPr>
        <w:t>Húy Phi</w:t>
      </w:r>
      <w:r>
        <w:rPr>
          <w:rFonts w:ascii="Times New Roman" w:hAnsi="Times New Roman" w:cs="Times New Roman"/>
          <w:i/>
          <w:iCs/>
          <w:sz w:val="28"/>
          <w:szCs w:val="28"/>
        </w:rPr>
        <w:t xml:space="preserve"> Chẩn</w:t>
      </w:r>
    </w:p>
    <w:p w14:paraId="5896C5D5" w14:textId="77777777" w:rsidR="00D81E0B" w:rsidRDefault="00EE2E4E">
      <w:pPr>
        <w:spacing w:beforeLines="100" w:before="240" w:afterLines="100" w:after="240" w:line="360" w:lineRule="auto"/>
        <w:jc w:val="left"/>
        <w:textAlignment w:val="baseline"/>
        <w:rPr>
          <w:rFonts w:ascii="Times New Roman" w:eastAsia="Tahoma" w:hAnsi="Times New Roman" w:cs="Times New Roman"/>
          <w:sz w:val="28"/>
          <w:szCs w:val="28"/>
          <w:shd w:val="clear" w:color="auto" w:fill="F9F9F9"/>
        </w:rPr>
      </w:pPr>
      <w:r>
        <w:rPr>
          <w:rFonts w:ascii="Times New Roman" w:eastAsia="Tahoma" w:hAnsi="Times New Roman" w:cs="Times New Roman"/>
          <w:sz w:val="28"/>
          <w:szCs w:val="28"/>
          <w:shd w:val="clear" w:color="auto" w:fill="F9F9F9"/>
        </w:rPr>
        <w:t xml:space="preserve">Sinh </w:t>
      </w:r>
    </w:p>
    <w:p w14:paraId="2B304EF4" w14:textId="77777777" w:rsidR="00D81E0B" w:rsidRDefault="00EE2E4E">
      <w:pPr>
        <w:numPr>
          <w:ilvl w:val="0"/>
          <w:numId w:val="83"/>
        </w:numPr>
        <w:spacing w:beforeLines="100" w:before="240" w:afterLines="100" w:after="240" w:line="360" w:lineRule="auto"/>
        <w:jc w:val="left"/>
        <w:textAlignment w:val="baseline"/>
        <w:rPr>
          <w:rFonts w:ascii="Times New Roman" w:eastAsia="Tahoma" w:hAnsi="Times New Roman" w:cs="Times New Roman"/>
          <w:sz w:val="28"/>
          <w:szCs w:val="28"/>
          <w:shd w:val="clear" w:color="auto" w:fill="F9F9F9"/>
        </w:rPr>
      </w:pPr>
      <w:r>
        <w:rPr>
          <w:rFonts w:ascii="Times New Roman" w:eastAsia="Tahoma" w:hAnsi="Times New Roman" w:cs="Times New Roman"/>
          <w:sz w:val="28"/>
          <w:szCs w:val="28"/>
          <w:shd w:val="clear" w:color="auto" w:fill="F9F9F9"/>
        </w:rPr>
        <w:t>Nguyễn Phi Quỳnh</w:t>
      </w:r>
    </w:p>
    <w:p w14:paraId="7751A08F" w14:textId="77777777" w:rsidR="00D81E0B" w:rsidRDefault="00EE2E4E">
      <w:pPr>
        <w:numPr>
          <w:ilvl w:val="0"/>
          <w:numId w:val="83"/>
        </w:numPr>
        <w:spacing w:beforeLines="100" w:before="240" w:afterLines="100" w:after="240" w:line="360" w:lineRule="auto"/>
        <w:jc w:val="left"/>
        <w:textAlignment w:val="baseline"/>
        <w:rPr>
          <w:rFonts w:ascii="Times New Roman" w:eastAsia="Tahoma" w:hAnsi="Times New Roman" w:cs="Times New Roman"/>
          <w:sz w:val="28"/>
          <w:szCs w:val="28"/>
          <w:shd w:val="clear" w:color="auto" w:fill="F9F9F9"/>
        </w:rPr>
      </w:pPr>
      <w:r>
        <w:rPr>
          <w:rFonts w:ascii="Times New Roman" w:eastAsia="Tahoma" w:hAnsi="Times New Roman" w:cs="Times New Roman"/>
          <w:sz w:val="28"/>
          <w:szCs w:val="28"/>
          <w:shd w:val="clear" w:color="auto" w:fill="F9F9F9"/>
        </w:rPr>
        <w:t>Nguyễn Phi Hiển</w:t>
      </w:r>
    </w:p>
    <w:p w14:paraId="11897774" w14:textId="77777777" w:rsidR="00D81E0B" w:rsidRDefault="00EE2E4E">
      <w:pPr>
        <w:numPr>
          <w:ilvl w:val="0"/>
          <w:numId w:val="83"/>
        </w:numPr>
        <w:spacing w:beforeLines="100" w:before="240" w:afterLines="100" w:after="240" w:line="360" w:lineRule="auto"/>
        <w:jc w:val="left"/>
        <w:textAlignment w:val="baseline"/>
        <w:rPr>
          <w:rFonts w:ascii="Times New Roman" w:eastAsia="Tahoma" w:hAnsi="Times New Roman" w:cs="Times New Roman"/>
          <w:sz w:val="28"/>
          <w:szCs w:val="28"/>
          <w:shd w:val="clear" w:color="auto" w:fill="F9F9F9"/>
        </w:rPr>
      </w:pPr>
      <w:r>
        <w:rPr>
          <w:rFonts w:ascii="Times New Roman" w:eastAsia="Tahoma" w:hAnsi="Times New Roman" w:cs="Times New Roman"/>
          <w:sz w:val="28"/>
          <w:szCs w:val="28"/>
          <w:shd w:val="clear" w:color="auto" w:fill="F9F9F9"/>
        </w:rPr>
        <w:t>Nguyễn Phi Thư</w:t>
      </w:r>
    </w:p>
    <w:p w14:paraId="61B84706" w14:textId="77777777" w:rsidR="00D81E0B" w:rsidRDefault="00EE2E4E">
      <w:pPr>
        <w:numPr>
          <w:ilvl w:val="0"/>
          <w:numId w:val="83"/>
        </w:numPr>
        <w:spacing w:beforeLines="100" w:before="240" w:afterLines="100" w:after="240" w:line="360" w:lineRule="auto"/>
        <w:jc w:val="left"/>
        <w:textAlignment w:val="baseline"/>
        <w:rPr>
          <w:rFonts w:ascii="Times New Roman" w:eastAsia="Tahoma" w:hAnsi="Times New Roman" w:cs="Times New Roman"/>
          <w:sz w:val="28"/>
          <w:szCs w:val="28"/>
          <w:shd w:val="clear" w:color="auto" w:fill="F9F9F9"/>
        </w:rPr>
      </w:pPr>
      <w:r>
        <w:rPr>
          <w:rFonts w:ascii="Times New Roman" w:eastAsia="Tahoma" w:hAnsi="Times New Roman" w:cs="Times New Roman"/>
          <w:sz w:val="28"/>
          <w:szCs w:val="28"/>
          <w:shd w:val="clear" w:color="auto" w:fill="F9F9F9"/>
        </w:rPr>
        <w:t xml:space="preserve">Nguyễn Phi Nhượng</w:t>
      </w:r>
    </w:p>
    <w:p w14:paraId="75899F9F" w14:textId="77777777" w:rsidR="00D81E0B" w:rsidRDefault="00D81E0B">
      <w:pPr>
        <w:spacing w:beforeLines="100" w:before="240" w:afterLines="100" w:after="240" w:line="360" w:lineRule="auto"/>
        <w:jc w:val="left"/>
        <w:textAlignment w:val="baseline"/>
        <w:rPr>
          <w:rFonts w:ascii="Times New Roman" w:eastAsia="Tahoma" w:hAnsi="Times New Roman" w:cs="Times New Roman"/>
          <w:sz w:val="28"/>
          <w:szCs w:val="28"/>
          <w:shd w:val="clear" w:color="auto" w:fill="F9F9F9"/>
        </w:rPr>
      </w:pPr>
    </w:p>
    <w:p w14:paraId="3BBD8CED" w14:textId="77777777" w:rsidR="00D81E0B" w:rsidRDefault="00EE2E4E">
      <w:pPr>
        <w:pStyle w:val="Heading3"/>
        <w:jc w:val="center"/>
        <w:rPr>
          <w:rFonts w:ascii="Times New Roman" w:hAnsi="Times New Roman" w:hint="default"/>
          <w:sz w:val="32"/>
          <w:szCs w:val="32"/>
        </w:rPr>
      </w:pPr>
      <w:bookmarkStart w:id="246" w:name="_Toc227586076"/>
      <w:r>
        <w:rPr>
          <w:rFonts w:ascii="Times New Roman" w:hAnsi="Times New Roman" w:hint="default"/>
          <w:sz w:val="32"/>
          <w:szCs w:val="32"/>
        </w:rPr>
        <w:t xml:space="preserve">ĐỜI THỨ 8 ĐẠI TỘC, THỨ 5  CHI PHÁI ĐỆ TỨ</w:t>
      </w:r>
      <w:bookmarkEnd w:id="246"/>
      <w:r>
        <w:rPr>
          <w:rFonts w:ascii="Times New Roman" w:hAnsi="Times New Roman" w:hint="default"/>
          <w:sz w:val="32"/>
          <w:szCs w:val="32"/>
        </w:rPr>
        <w:t xml:space="preserve">     </w:t>
      </w:r>
    </w:p>
    <w:p w14:paraId="71D424CE" w14:textId="77777777" w:rsidR="00D81E0B" w:rsidRDefault="00EE2E4E">
      <w:pPr>
        <w:pStyle w:val="Heading4"/>
        <w:ind w:left="63"/>
        <w:jc w:val="center"/>
        <w:rPr>
          <w:highlight w:val="yellow"/>
        </w:rPr>
      </w:pPr>
      <w:bookmarkStart w:id="247" w:name="_Toc227586077"/>
      <w:r>
        <w:rPr>
          <w:highlight w:val="yellow"/>
        </w:rPr>
        <w:t xml:space="preserve">8.5.1.  Thái học thương xá Nguyễn Phi Quỳnh</w:t>
      </w:r>
      <w:bookmarkEnd w:id="247"/>
      <w:r>
        <w:rPr>
          <w:highlight w:val="yellow"/>
        </w:rPr>
        <w:t xml:space="preserve">    </w:t>
      </w:r>
    </w:p>
    <w:p w14:paraId="7294E254" w14:textId="77777777" w:rsidR="00D81E0B" w:rsidRDefault="00EE2E4E">
      <w:pPr>
        <w:spacing w:line="360" w:lineRule="auto"/>
        <w:jc w:val="center"/>
        <w:rPr>
          <w:rFonts w:ascii="Times New Roman" w:hAnsi="Times New Roman" w:cs="Times New Roman"/>
          <w:i/>
          <w:iCs/>
          <w:sz w:val="28"/>
          <w:szCs w:val="28"/>
          <w:highlight w:val="yellow"/>
        </w:rPr>
      </w:pPr>
      <w:r>
        <w:rPr>
          <w:rFonts w:ascii="Times New Roman" w:hAnsi="Times New Roman" w:cs="Times New Roman"/>
          <w:sz w:val="28"/>
          <w:szCs w:val="28"/>
          <w:highlight w:val="yellow"/>
          <w:lang w:val="vi-VN"/>
        </w:rPr>
        <w:t>C</w:t>
      </w:r>
      <w:r>
        <w:rPr>
          <w:rFonts w:ascii="Times New Roman" w:hAnsi="Times New Roman" w:cs="Times New Roman"/>
          <w:i/>
          <w:iCs/>
          <w:sz w:val="28"/>
          <w:szCs w:val="28"/>
          <w:highlight w:val="yellow"/>
        </w:rPr>
        <w:t xml:space="preserve">on của ông Nguyễn Phi Dung, cháu ông Nguyễn Phi Kiên</w:t>
      </w:r>
    </w:p>
    <w:p w14:paraId="54BB9525" w14:textId="77777777" w:rsidR="00D81E0B" w:rsidRDefault="00EE2E4E">
      <w:pPr>
        <w:spacing w:beforeLines="100" w:before="240" w:afterLines="100" w:after="240" w:line="360" w:lineRule="auto"/>
        <w:jc w:val="center"/>
        <w:rPr>
          <w:rFonts w:ascii="Times New Roman" w:hAnsi="Times New Roman" w:cs="Times New Roman"/>
          <w:i/>
          <w:iCs/>
          <w:sz w:val="28"/>
          <w:szCs w:val="28"/>
          <w:highlight w:val="yellow"/>
        </w:rPr>
      </w:pPr>
      <w:r>
        <w:rPr>
          <w:rFonts w:ascii="Times New Roman" w:hAnsi="Times New Roman" w:cs="Times New Roman"/>
          <w:i/>
          <w:iCs/>
          <w:sz w:val="28"/>
          <w:szCs w:val="28"/>
          <w:highlight w:val="yellow"/>
          <w:lang w:val="vi-VN"/>
        </w:rPr>
        <w:t>Húy Phi</w:t>
      </w:r>
      <w:r>
        <w:rPr>
          <w:rFonts w:ascii="Times New Roman" w:hAnsi="Times New Roman" w:cs="Times New Roman"/>
          <w:i/>
          <w:iCs/>
          <w:sz w:val="28"/>
          <w:szCs w:val="28"/>
          <w:highlight w:val="yellow"/>
        </w:rPr>
        <w:t xml:space="preserve"> Quỳnh</w:t>
      </w:r>
    </w:p>
    <w:p w14:paraId="3B55842F" w14:textId="77777777" w:rsidR="00D81E0B" w:rsidRDefault="00D81E0B"/>
    <w:p w14:paraId="5ABCCD73" w14:textId="77777777" w:rsidR="00D81E0B" w:rsidRDefault="00EE2E4E">
      <w:pPr>
        <w:pStyle w:val="Heading4"/>
        <w:ind w:left="63"/>
        <w:jc w:val="center"/>
      </w:pPr>
      <w:bookmarkStart w:id="248" w:name="_Toc227586078"/>
      <w:r>
        <w:t xml:space="preserve">8.5.2.  Thái học thương xá Nguyễn Phi Hiển</w:t>
      </w:r>
      <w:bookmarkEnd w:id="248"/>
      <w:r>
        <w:t xml:space="preserve">    </w:t>
      </w:r>
    </w:p>
    <w:p w14:paraId="18228E78" w14:textId="77777777" w:rsidR="00D81E0B" w:rsidRDefault="00EE2E4E">
      <w:pPr>
        <w:spacing w:line="360" w:lineRule="auto"/>
        <w:jc w:val="center"/>
        <w:rPr>
          <w:rFonts w:ascii="Times New Roman" w:hAnsi="Times New Roman" w:cs="Times New Roman"/>
          <w:i/>
          <w:iCs/>
          <w:sz w:val="28"/>
          <w:szCs w:val="28"/>
        </w:rPr>
      </w:pPr>
      <w:r>
        <w:rPr>
          <w:rFonts w:ascii="Times New Roman" w:hAnsi="Times New Roman" w:cs="Times New Roman"/>
          <w:sz w:val="28"/>
          <w:szCs w:val="28"/>
          <w:lang w:val="vi-VN"/>
        </w:rPr>
        <w:t>C</w:t>
      </w:r>
      <w:r>
        <w:rPr>
          <w:rFonts w:ascii="Times New Roman" w:hAnsi="Times New Roman" w:cs="Times New Roman"/>
          <w:i/>
          <w:iCs/>
          <w:sz w:val="28"/>
          <w:szCs w:val="28"/>
        </w:rPr>
        <w:t xml:space="preserve">on của ông Nguyễn Phi Dung, cháu ông Nguyễn Phi Kiên</w:t>
      </w:r>
    </w:p>
    <w:p w14:paraId="00C05555" w14:textId="77777777" w:rsidR="00D81E0B" w:rsidRDefault="00EE2E4E">
      <w:pPr>
        <w:spacing w:beforeLines="100" w:before="240" w:afterLines="100" w:after="240" w:line="360" w:lineRule="auto"/>
        <w:jc w:val="center"/>
        <w:rPr>
          <w:rFonts w:ascii="Times New Roman" w:hAnsi="Times New Roman" w:cs="Times New Roman"/>
          <w:i/>
          <w:iCs/>
          <w:sz w:val="28"/>
          <w:szCs w:val="28"/>
        </w:rPr>
      </w:pPr>
      <w:r>
        <w:rPr>
          <w:rFonts w:ascii="Times New Roman" w:hAnsi="Times New Roman" w:cs="Times New Roman"/>
          <w:i/>
          <w:iCs/>
          <w:sz w:val="28"/>
          <w:szCs w:val="28"/>
          <w:lang w:val="vi-VN"/>
        </w:rPr>
        <w:t>Húy Phi</w:t>
      </w:r>
      <w:r>
        <w:rPr>
          <w:rFonts w:ascii="Times New Roman" w:hAnsi="Times New Roman" w:cs="Times New Roman"/>
          <w:i/>
          <w:iCs/>
          <w:sz w:val="28"/>
          <w:szCs w:val="28"/>
        </w:rPr>
        <w:t xml:space="preserve"> Hiển</w:t>
      </w:r>
    </w:p>
    <w:p w14:paraId="6D965925" w14:textId="77777777" w:rsidR="00D81E0B" w:rsidRDefault="00EE2E4E">
      <w:pPr>
        <w:spacing w:beforeLines="100" w:before="240" w:afterLines="100" w:after="240" w:line="360" w:lineRule="auto"/>
        <w:rPr>
          <w:rFonts w:ascii="Times New Roman" w:eastAsia="Tahoma" w:hAnsi="Times New Roman" w:cs="Times New Roman"/>
          <w:sz w:val="28"/>
          <w:szCs w:val="28"/>
          <w:shd w:val="clear" w:color="auto" w:fill="F9F9F9"/>
        </w:rPr>
      </w:pPr>
      <w:r>
        <w:rPr>
          <w:rFonts w:ascii="Times New Roman" w:eastAsia="Tahoma" w:hAnsi="Times New Roman" w:cs="Times New Roman"/>
          <w:sz w:val="28"/>
          <w:szCs w:val="28"/>
          <w:shd w:val="clear" w:color="auto" w:fill="F9F9F9"/>
        </w:rPr>
        <w:lastRenderedPageBreak/>
        <w:t xml:space="preserve">Dị hiệu: Tiền Thái Học Thượng Xá Nho Sinh  Trung Thức Xuất Thân Quản Hữu Thành Hiệu Đô Chỉ Huy Sử Thự Hộ Bộ Độ Chi Sử Nhập Thị Xu Diêu Hiệp Lý Tài  Nguyễn Tướng Công Tự Văn Mô Hiệu Chất Trực Phủ. </w:t>
      </w:r>
    </w:p>
    <w:p w14:paraId="3BE6D448" w14:textId="77777777" w:rsidR="00D81E0B" w:rsidRDefault="00EE2E4E">
      <w:pPr>
        <w:spacing w:beforeLines="100" w:before="240" w:afterLines="100" w:after="240" w:line="360" w:lineRule="auto"/>
        <w:rPr>
          <w:rFonts w:ascii="Times New Roman" w:eastAsia="Tahoma" w:hAnsi="Times New Roman" w:cs="Times New Roman"/>
          <w:sz w:val="28"/>
          <w:szCs w:val="28"/>
          <w:shd w:val="clear" w:color="auto" w:fill="F9F9F9"/>
        </w:rPr>
      </w:pPr>
      <w:r>
        <w:rPr>
          <w:rFonts w:ascii="Times New Roman" w:eastAsia="Tahoma" w:hAnsi="Times New Roman" w:cs="Times New Roman"/>
          <w:sz w:val="28"/>
          <w:szCs w:val="28"/>
          <w:shd w:val="clear" w:color="auto" w:fill="F9F9F9"/>
        </w:rPr>
        <w:t xml:space="preserve">Bà Thừa Phu Lê Triều Nho Sinh  Trung Thức Hữu Hộ Bộ Độ Chi Sử Cận Quang Hầu Nguyễn Chính Thất Hoàng Thị Hành Tứ Hiệu Từ Thuận Nhụ Nhân, kị 19/4.</w:t>
      </w:r>
      <w:r>
        <w:rPr>
          <w:rFonts w:ascii="Times New Roman" w:eastAsia="Tahoma" w:hAnsi="Times New Roman" w:cs="Times New Roman"/>
          <w:sz w:val="28"/>
          <w:szCs w:val="28"/>
          <w:bdr w:val="single" w:sz="4" w:space="0" w:color="auto"/>
          <w:shd w:val="clear" w:color="auto" w:fill="F9F9F9"/>
        </w:rPr>
        <w:t xml:space="preserve">  huý Phi Nhuyễn</w:t>
      </w:r>
      <w:r>
        <w:rPr>
          <w:rFonts w:ascii="Times New Roman" w:eastAsia="Tahoma" w:hAnsi="Times New Roman" w:cs="Times New Roman"/>
          <w:sz w:val="28"/>
          <w:szCs w:val="28"/>
          <w:shd w:val="clear" w:color="auto" w:fill="F9F9F9"/>
        </w:rPr>
        <w:t xml:space="preserve"> táng tại cồn đình xứ.</w:t>
      </w:r>
    </w:p>
    <w:p w14:paraId="216AAC7E" w14:textId="77777777" w:rsidR="00D81E0B" w:rsidRDefault="00EE2E4E">
      <w:pPr>
        <w:spacing w:beforeLines="100" w:before="240" w:afterLines="100" w:after="240" w:line="360" w:lineRule="auto"/>
        <w:rPr>
          <w:rFonts w:ascii="Times New Roman" w:eastAsia="Tahoma" w:hAnsi="Times New Roman" w:cs="Times New Roman"/>
          <w:sz w:val="28"/>
          <w:szCs w:val="28"/>
          <w:shd w:val="clear" w:color="auto" w:fill="F9F9F9"/>
        </w:rPr>
      </w:pPr>
      <w:r>
        <w:rPr>
          <w:rFonts w:ascii="Times New Roman" w:eastAsia="Tahoma" w:hAnsi="Times New Roman" w:cs="Times New Roman"/>
          <w:sz w:val="28"/>
          <w:szCs w:val="28"/>
          <w:shd w:val="clear" w:color="auto" w:fill="F9F9F9"/>
        </w:rPr>
        <w:t xml:space="preserve">Không có con</w:t>
      </w:r>
    </w:p>
    <w:p w14:paraId="14682B8D" w14:textId="77777777" w:rsidR="00D81E0B" w:rsidRDefault="00EE2E4E">
      <w:pPr>
        <w:pStyle w:val="Heading4"/>
        <w:ind w:left="63"/>
        <w:jc w:val="center"/>
      </w:pPr>
      <w:bookmarkStart w:id="249" w:name="_Toc227586079"/>
      <w:r>
        <w:t xml:space="preserve">8.5.3.  </w:t>
      </w:r>
      <w:r>
        <w:rPr>
          <w:rFonts w:ascii="Times New Roman" w:eastAsia="Tahoma" w:hAnsi="Times New Roman" w:cs="Times New Roman"/>
          <w:shd w:val="clear" w:color="auto" w:fill="F9F9F9"/>
        </w:rPr>
        <w:t xml:space="preserve">Thái học thượng xá</w:t>
      </w:r>
      <w:r>
        <w:t xml:space="preserve"> Nguyễn Phi Thư</w:t>
      </w:r>
      <w:bookmarkEnd w:id="249"/>
      <w:r>
        <w:t xml:space="preserve"> </w:t>
      </w:r>
    </w:p>
    <w:p w14:paraId="7B5B8886" w14:textId="77777777" w:rsidR="00D81E0B" w:rsidRDefault="00EE2E4E">
      <w:pPr>
        <w:spacing w:line="360" w:lineRule="auto"/>
        <w:jc w:val="center"/>
        <w:rPr>
          <w:rFonts w:ascii="Times New Roman" w:hAnsi="Times New Roman" w:cs="Times New Roman"/>
          <w:i/>
          <w:iCs/>
          <w:sz w:val="28"/>
          <w:szCs w:val="28"/>
        </w:rPr>
      </w:pPr>
      <w:r>
        <w:rPr>
          <w:rFonts w:ascii="Times New Roman" w:hAnsi="Times New Roman" w:cs="Times New Roman"/>
          <w:sz w:val="28"/>
          <w:szCs w:val="28"/>
          <w:lang w:val="vi-VN"/>
        </w:rPr>
        <w:t>C</w:t>
      </w:r>
      <w:r>
        <w:rPr>
          <w:rFonts w:ascii="Times New Roman" w:hAnsi="Times New Roman" w:cs="Times New Roman"/>
          <w:i/>
          <w:iCs/>
          <w:sz w:val="28"/>
          <w:szCs w:val="28"/>
        </w:rPr>
        <w:t xml:space="preserve">on của ông Nguyễn Phi Dung, cháu ông Nguyễn Phi Kiên</w:t>
      </w:r>
    </w:p>
    <w:p w14:paraId="019187C0" w14:textId="77777777" w:rsidR="00D81E0B" w:rsidRDefault="00EE2E4E">
      <w:pPr>
        <w:spacing w:line="360" w:lineRule="auto"/>
        <w:jc w:val="center"/>
        <w:rPr>
          <w:rFonts w:ascii="Times New Roman" w:hAnsi="Times New Roman" w:cs="Times New Roman"/>
          <w:i/>
          <w:iCs/>
          <w:sz w:val="28"/>
          <w:szCs w:val="28"/>
        </w:rPr>
      </w:pPr>
      <w:r>
        <w:rPr>
          <w:rFonts w:ascii="Times New Roman" w:hAnsi="Times New Roman" w:cs="Times New Roman"/>
          <w:i/>
          <w:iCs/>
          <w:sz w:val="28"/>
          <w:szCs w:val="28"/>
          <w:lang w:val="vi-VN"/>
        </w:rPr>
        <w:t>Húy Phi</w:t>
      </w:r>
      <w:r>
        <w:rPr>
          <w:rFonts w:ascii="Times New Roman" w:hAnsi="Times New Roman" w:cs="Times New Roman"/>
          <w:i/>
          <w:iCs/>
          <w:sz w:val="28"/>
          <w:szCs w:val="28"/>
        </w:rPr>
        <w:t xml:space="preserve"> Thư   </w:t>
      </w:r>
    </w:p>
    <w:p w14:paraId="47118905" w14:textId="77777777" w:rsidR="00D81E0B" w:rsidRDefault="00EE2E4E">
      <w:pPr>
        <w:spacing w:beforeLines="100" w:before="240" w:afterLines="100" w:after="240" w:line="360" w:lineRule="auto"/>
        <w:rPr>
          <w:rFonts w:ascii="Times New Roman" w:eastAsia="Tahoma" w:hAnsi="Times New Roman" w:cs="Times New Roman"/>
          <w:sz w:val="28"/>
          <w:szCs w:val="28"/>
          <w:shd w:val="clear" w:color="auto" w:fill="F9F9F9"/>
        </w:rPr>
      </w:pPr>
      <w:r>
        <w:rPr>
          <w:rFonts w:ascii="Times New Roman" w:eastAsia="Tahoma" w:hAnsi="Times New Roman" w:cs="Times New Roman"/>
          <w:sz w:val="28"/>
          <w:szCs w:val="28"/>
          <w:shd w:val="clear" w:color="auto" w:fill="F9F9F9"/>
        </w:rPr>
        <w:t xml:space="preserve">Dị hiệu: Tiền thái học thượng xá thịnh phùng nho sinh  trung thức đường nguyễn quý công tự phi thư hiệu chất trực phủ quân /thập nguyệt nhị thập tứ nhật kỵ táng tại phù (nga )xã từ …ma … xứ. Tằng tổ tỷ, dị hiệu: Tiền Thừa Phu Lê Triều Thái Học Thượng Xá Thịnh Phùng Nho Sinh  Trung Thức Đường Tặng Di Kỳ Lão Thọ Nguyễn Chính Thất Hành Tam, kị 15/8. Táng tại (Môi )Cẩm.</w:t>
      </w:r>
    </w:p>
    <w:p w14:paraId="06C26E78" w14:textId="77777777" w:rsidR="00D81E0B" w:rsidRDefault="00EE2E4E">
      <w:pPr>
        <w:spacing w:beforeLines="100" w:before="240" w:afterLines="100" w:after="240" w:line="360" w:lineRule="auto"/>
        <w:rPr>
          <w:rFonts w:ascii="Times New Roman" w:eastAsia="Tahoma" w:hAnsi="Times New Roman" w:cs="Times New Roman"/>
          <w:sz w:val="28"/>
          <w:szCs w:val="28"/>
          <w:shd w:val="clear" w:color="auto" w:fill="F9F9F9"/>
        </w:rPr>
      </w:pPr>
      <w:r>
        <w:rPr>
          <w:rFonts w:ascii="Times New Roman" w:eastAsia="Tahoma" w:hAnsi="Times New Roman" w:cs="Times New Roman"/>
          <w:sz w:val="28"/>
          <w:szCs w:val="28"/>
          <w:shd w:val="clear" w:color="auto" w:fill="F9F9F9"/>
        </w:rPr>
        <w:t xml:space="preserve">Sinh: </w:t>
      </w:r>
    </w:p>
    <w:p w14:paraId="6C14B4E1" w14:textId="77777777" w:rsidR="00D81E0B" w:rsidRDefault="00EE2E4E">
      <w:pPr>
        <w:numPr>
          <w:ilvl w:val="0"/>
          <w:numId w:val="84"/>
        </w:numPr>
        <w:spacing w:beforeLines="100" w:before="240" w:afterLines="100" w:after="240" w:line="360" w:lineRule="auto"/>
        <w:rPr>
          <w:rFonts w:ascii="Times New Roman" w:eastAsia="Tahoma" w:hAnsi="Times New Roman" w:cs="Times New Roman"/>
          <w:sz w:val="28"/>
          <w:szCs w:val="28"/>
          <w:shd w:val="clear" w:color="auto" w:fill="F9F9F9"/>
        </w:rPr>
      </w:pPr>
      <w:r>
        <w:rPr>
          <w:rFonts w:ascii="Times New Roman" w:eastAsia="Tahoma" w:hAnsi="Times New Roman" w:cs="Times New Roman"/>
          <w:sz w:val="28"/>
          <w:szCs w:val="28"/>
          <w:shd w:val="clear" w:color="auto" w:fill="F9F9F9"/>
        </w:rPr>
        <w:t xml:space="preserve">Nguyễn Phi Đỏ</w:t>
      </w:r>
    </w:p>
    <w:p w14:paraId="716BF9EC" w14:textId="77777777" w:rsidR="00D81E0B" w:rsidRDefault="00EE2E4E">
      <w:pPr>
        <w:numPr>
          <w:ilvl w:val="0"/>
          <w:numId w:val="84"/>
        </w:numPr>
        <w:spacing w:beforeLines="100" w:before="240" w:afterLines="100" w:after="240" w:line="360" w:lineRule="auto"/>
        <w:rPr>
          <w:rFonts w:ascii="Times New Roman" w:eastAsia="Tahoma" w:hAnsi="Times New Roman" w:cs="Times New Roman"/>
          <w:sz w:val="28"/>
          <w:szCs w:val="28"/>
          <w:shd w:val="clear" w:color="auto" w:fill="F9F9F9"/>
        </w:rPr>
      </w:pPr>
      <w:r>
        <w:rPr>
          <w:rFonts w:ascii="Times New Roman" w:eastAsia="Tahoma" w:hAnsi="Times New Roman" w:cs="Times New Roman"/>
          <w:sz w:val="28"/>
          <w:szCs w:val="28"/>
          <w:shd w:val="clear" w:color="auto" w:fill="F9F9F9"/>
        </w:rPr>
        <w:t xml:space="preserve">Nguyễn Phi Tự</w:t>
      </w:r>
    </w:p>
    <w:p w14:paraId="565FB903" w14:textId="77777777" w:rsidR="00D81E0B" w:rsidRDefault="00EE2E4E">
      <w:pPr>
        <w:numPr>
          <w:ilvl w:val="0"/>
          <w:numId w:val="84"/>
        </w:numPr>
        <w:spacing w:beforeLines="100" w:before="240" w:afterLines="100" w:after="240" w:line="360" w:lineRule="auto"/>
        <w:rPr>
          <w:rFonts w:ascii="Times New Roman" w:eastAsia="Tahoma" w:hAnsi="Times New Roman" w:cs="Times New Roman"/>
          <w:sz w:val="28"/>
          <w:szCs w:val="28"/>
          <w:shd w:val="clear" w:color="auto" w:fill="F9F9F9"/>
        </w:rPr>
      </w:pPr>
      <w:r>
        <w:rPr>
          <w:rFonts w:ascii="Times New Roman" w:eastAsia="Tahoma" w:hAnsi="Times New Roman" w:cs="Times New Roman"/>
          <w:sz w:val="28"/>
          <w:szCs w:val="28"/>
          <w:shd w:val="clear" w:color="auto" w:fill="F9F9F9"/>
        </w:rPr>
        <w:t xml:space="preserve">3con gái chết trẻ 3 ngưởi</w:t>
      </w:r>
    </w:p>
    <w:p w14:paraId="31497FAF" w14:textId="77777777" w:rsidR="00D81E0B" w:rsidRDefault="00D81E0B">
      <w:pPr>
        <w:spacing w:beforeLines="100" w:before="240" w:afterLines="100" w:after="240" w:line="360" w:lineRule="auto"/>
        <w:rPr>
          <w:rFonts w:ascii="Times New Roman" w:eastAsia="Tahoma" w:hAnsi="Times New Roman" w:cs="Times New Roman"/>
          <w:sz w:val="28"/>
          <w:szCs w:val="28"/>
          <w:shd w:val="clear" w:color="auto" w:fill="F9F9F9"/>
        </w:rPr>
      </w:pPr>
    </w:p>
    <w:p w14:paraId="6BB41D03" w14:textId="77777777" w:rsidR="00D81E0B" w:rsidRDefault="00EE2E4E">
      <w:pPr>
        <w:pStyle w:val="Heading4"/>
        <w:ind w:left="63"/>
        <w:jc w:val="center"/>
      </w:pPr>
      <w:bookmarkStart w:id="250" w:name="_Toc227586080"/>
      <w:r>
        <w:t xml:space="preserve">8.5.4. Quan viên tử  Nguyễn Phi Nhượng</w:t>
      </w:r>
      <w:bookmarkEnd w:id="250"/>
      <w:r>
        <w:t xml:space="preserve">   </w:t>
      </w:r>
    </w:p>
    <w:p w14:paraId="77C9DE05" w14:textId="77777777" w:rsidR="00D81E0B" w:rsidRDefault="00EE2E4E">
      <w:pPr>
        <w:spacing w:line="360" w:lineRule="auto"/>
        <w:jc w:val="center"/>
        <w:rPr>
          <w:rFonts w:ascii="Times New Roman" w:hAnsi="Times New Roman" w:cs="Times New Roman"/>
          <w:i/>
          <w:iCs/>
          <w:sz w:val="28"/>
          <w:szCs w:val="28"/>
        </w:rPr>
      </w:pPr>
      <w:r>
        <w:rPr>
          <w:rFonts w:ascii="Times New Roman" w:hAnsi="Times New Roman" w:cs="Times New Roman"/>
          <w:sz w:val="28"/>
          <w:szCs w:val="28"/>
          <w:lang w:val="vi-VN"/>
        </w:rPr>
        <w:t>C</w:t>
      </w:r>
      <w:r>
        <w:rPr>
          <w:rFonts w:ascii="Times New Roman" w:hAnsi="Times New Roman" w:cs="Times New Roman"/>
          <w:i/>
          <w:iCs/>
          <w:sz w:val="28"/>
          <w:szCs w:val="28"/>
        </w:rPr>
        <w:t xml:space="preserve">on của ông Nguyễn Phi Kiên, cháu ông Nguyễn Phi Cảnh</w:t>
      </w:r>
    </w:p>
    <w:p w14:paraId="16574F3E" w14:textId="77777777" w:rsidR="00D81E0B" w:rsidRDefault="00EE2E4E">
      <w:pPr>
        <w:jc w:val="center"/>
      </w:pPr>
      <w:r>
        <w:rPr>
          <w:rFonts w:ascii="Times New Roman" w:hAnsi="Times New Roman" w:cs="Times New Roman"/>
          <w:i/>
          <w:iCs/>
          <w:sz w:val="28"/>
          <w:szCs w:val="28"/>
          <w:lang w:val="vi-VN"/>
        </w:rPr>
        <w:lastRenderedPageBreak/>
        <w:t>Húy Phi</w:t>
      </w:r>
      <w:r>
        <w:rPr>
          <w:rFonts w:ascii="Times New Roman" w:hAnsi="Times New Roman" w:cs="Times New Roman"/>
          <w:i/>
          <w:iCs/>
          <w:sz w:val="28"/>
          <w:szCs w:val="28"/>
        </w:rPr>
        <w:t xml:space="preserve"> Nhượng </w:t>
      </w:r>
    </w:p>
    <w:p w14:paraId="2E87C6E1" w14:textId="77777777" w:rsidR="00D81E0B" w:rsidRDefault="00EE2E4E">
      <w:pPr>
        <w:spacing w:beforeLines="100" w:before="240" w:afterLines="100" w:after="240" w:line="360" w:lineRule="auto"/>
        <w:rPr>
          <w:rFonts w:ascii="Times New Roman" w:eastAsia="Tahoma" w:hAnsi="Times New Roman" w:cs="Times New Roman"/>
          <w:sz w:val="28"/>
          <w:szCs w:val="28"/>
          <w:shd w:val="clear" w:color="auto" w:fill="F9F9F9"/>
        </w:rPr>
      </w:pPr>
      <w:r>
        <w:rPr>
          <w:rFonts w:ascii="Times New Roman" w:eastAsia="Tahoma" w:hAnsi="Times New Roman" w:cs="Times New Roman"/>
          <w:sz w:val="28"/>
          <w:szCs w:val="28"/>
          <w:shd w:val="clear" w:color="auto" w:fill="F9F9F9"/>
        </w:rPr>
        <w:t xml:space="preserve">Dị hiệu:  Tiền Lê Triều Công Thần Tôn Quan Viên Tử Nguyễn Quý Công Tự Nhượng Thuỵ Chất Trực Phủ Quân / táng tại cồn đình xứ. </w:t>
        <w:br/>
      </w:r>
    </w:p>
    <w:p w14:paraId="29E578E9" w14:textId="77777777" w:rsidR="00D81E0B" w:rsidRDefault="00EE2E4E">
      <w:pPr>
        <w:pStyle w:val="Heading3"/>
        <w:jc w:val="center"/>
        <w:rPr>
          <w:rFonts w:ascii="Times New Roman" w:hAnsi="Times New Roman" w:hint="default"/>
          <w:sz w:val="32"/>
          <w:szCs w:val="32"/>
        </w:rPr>
      </w:pPr>
      <w:bookmarkStart w:id="251" w:name="_Toc227586081"/>
      <w:r>
        <w:rPr>
          <w:rFonts w:ascii="Times New Roman" w:hAnsi="Times New Roman" w:hint="default"/>
          <w:sz w:val="32"/>
          <w:szCs w:val="32"/>
        </w:rPr>
        <w:t xml:space="preserve">ĐỜI THỨ 9 ĐẠI TỘC, THỨ 6  CHI PHÁI ĐỆ TỨ</w:t>
      </w:r>
      <w:bookmarkEnd w:id="251"/>
      <w:r>
        <w:rPr>
          <w:rFonts w:ascii="Times New Roman" w:hAnsi="Times New Roman" w:hint="default"/>
          <w:sz w:val="32"/>
          <w:szCs w:val="32"/>
        </w:rPr>
        <w:t xml:space="preserve">     </w:t>
      </w:r>
    </w:p>
    <w:p w14:paraId="635C4DF2" w14:textId="77777777" w:rsidR="00D81E0B" w:rsidRDefault="00EE2E4E">
      <w:pPr>
        <w:pStyle w:val="Heading4"/>
        <w:ind w:left="63"/>
        <w:jc w:val="center"/>
      </w:pPr>
      <w:bookmarkStart w:id="252" w:name="_Toc227586082"/>
      <w:r>
        <w:t xml:space="preserve">9.6.1. Công thần tôn  Nguyễn Phi Tự</w:t>
      </w:r>
      <w:bookmarkEnd w:id="252"/>
      <w:r>
        <w:t xml:space="preserve">    </w:t>
      </w:r>
    </w:p>
    <w:p w14:paraId="67272BCE" w14:textId="77777777" w:rsidR="00D81E0B" w:rsidRDefault="00EE2E4E">
      <w:pPr>
        <w:spacing w:line="360" w:lineRule="auto"/>
        <w:jc w:val="center"/>
        <w:rPr>
          <w:rFonts w:ascii="Times New Roman" w:hAnsi="Times New Roman" w:cs="Times New Roman"/>
          <w:i/>
          <w:iCs/>
          <w:sz w:val="28"/>
          <w:szCs w:val="28"/>
        </w:rPr>
      </w:pPr>
      <w:r>
        <w:rPr>
          <w:rFonts w:ascii="Times New Roman" w:hAnsi="Times New Roman" w:cs="Times New Roman"/>
          <w:sz w:val="28"/>
          <w:szCs w:val="28"/>
          <w:lang w:val="vi-VN"/>
        </w:rPr>
        <w:t>C</w:t>
      </w:r>
      <w:r>
        <w:rPr>
          <w:rFonts w:ascii="Times New Roman" w:hAnsi="Times New Roman" w:cs="Times New Roman"/>
          <w:i/>
          <w:iCs/>
          <w:sz w:val="28"/>
          <w:szCs w:val="28"/>
        </w:rPr>
        <w:t xml:space="preserve">on của ông Nguyễn Phi Thư, cháu ông Nguyễn Phi Dung</w:t>
      </w:r>
    </w:p>
    <w:p w14:paraId="64C87771" w14:textId="77777777" w:rsidR="00D81E0B" w:rsidRDefault="00EE2E4E">
      <w:pPr>
        <w:jc w:val="center"/>
      </w:pPr>
      <w:r>
        <w:rPr>
          <w:rFonts w:ascii="Times New Roman" w:hAnsi="Times New Roman" w:cs="Times New Roman"/>
          <w:i/>
          <w:iCs/>
          <w:sz w:val="28"/>
          <w:szCs w:val="28"/>
          <w:lang w:val="vi-VN"/>
        </w:rPr>
        <w:t>Húy Phi</w:t>
      </w:r>
      <w:r>
        <w:rPr>
          <w:rFonts w:ascii="Times New Roman" w:hAnsi="Times New Roman" w:cs="Times New Roman"/>
          <w:i/>
          <w:iCs/>
          <w:sz w:val="28"/>
          <w:szCs w:val="28"/>
        </w:rPr>
        <w:t xml:space="preserve"> Tự </w:t>
      </w:r>
    </w:p>
    <w:p w14:paraId="799B22AF" w14:textId="77777777" w:rsidR="00D81E0B" w:rsidRDefault="00D81E0B"/>
    <w:p w14:paraId="4F8E7E59" w14:textId="6515D0E5" w:rsidR="00D81E0B" w:rsidRDefault="00EE2E4E">
      <w:pPr>
        <w:spacing w:beforeLines="100" w:before="240" w:afterLines="100" w:after="240" w:line="360" w:lineRule="auto"/>
        <w:rPr>
          <w:rFonts w:ascii="Times New Roman" w:eastAsia="Tahoma" w:hAnsi="Times New Roman" w:cs="Times New Roman"/>
          <w:sz w:val="28"/>
          <w:szCs w:val="28"/>
          <w:shd w:val="clear" w:color="auto" w:fill="F9F9F9"/>
        </w:rPr>
      </w:pPr>
      <w:r>
        <w:rPr>
          <w:rFonts w:ascii="Times New Roman" w:eastAsia="Tahoma" w:hAnsi="Times New Roman" w:cs="Times New Roman"/>
          <w:sz w:val="28"/>
          <w:szCs w:val="28"/>
          <w:shd w:val="clear" w:color="auto" w:fill="F9F9F9"/>
        </w:rPr>
        <w:t xml:space="preserve">Hiển tổ khảoTiền hiệu sinh quyền sai cai tổng hành thuộc huyện sự kiêm quản lân kiêm bản xã chấp khoán tăng hương đình kỳ lão Nguyễn Tính huý Phi Tự, Thuỵ Thông Đạt Phủ Quân.  Sinh năm Quý Tỵ hưởng thọ 61 tuổi, chết năm Quý Tỵ 2/12. Mộ  Dũng Chung ? Xứ bà vợ người họ Nguyễn, hiệu Trinh Thuận Nhụ Nhân. Sinh năm Đinh Dậu, hưởng 78 tuổi; chết năm Giáp Dần kị 14/9. </w:t>
        <w:br/>
        <w:t xml:space="preserve">Nguyên Mệnh sinh  ư Đinh Dậu Niên Hưởng Linh Thất Thập Bát Tuế Tốt Vu Giáp.  Táng Tại Đồng Cập Xứ.</w:t>
      </w:r>
    </w:p>
    <w:p w14:paraId="2891F007" w14:textId="77777777" w:rsidR="00D81E0B" w:rsidRDefault="00EE2E4E">
      <w:pPr>
        <w:spacing w:beforeLines="100" w:before="240" w:afterLines="100" w:after="240" w:line="360" w:lineRule="auto"/>
        <w:rPr>
          <w:rFonts w:ascii="Times New Roman" w:eastAsia="Tahoma" w:hAnsi="Times New Roman" w:cs="Times New Roman"/>
          <w:sz w:val="28"/>
          <w:szCs w:val="28"/>
          <w:shd w:val="clear" w:color="auto" w:fill="F9F9F9"/>
        </w:rPr>
      </w:pPr>
      <w:r>
        <w:rPr>
          <w:rFonts w:ascii="Times New Roman" w:eastAsia="Tahoma" w:hAnsi="Times New Roman" w:cs="Times New Roman"/>
          <w:sz w:val="28"/>
          <w:szCs w:val="28"/>
          <w:shd w:val="clear" w:color="auto" w:fill="F9F9F9"/>
        </w:rPr>
        <w:t xml:space="preserve"> Sinh con trai: </w:t>
      </w:r>
    </w:p>
    <w:p w14:paraId="01B21244" w14:textId="77777777" w:rsidR="00D81E0B" w:rsidRDefault="00EE2E4E">
      <w:pPr>
        <w:numPr>
          <w:ilvl w:val="0"/>
          <w:numId w:val="85"/>
        </w:numPr>
        <w:spacing w:beforeLines="100" w:before="240" w:afterLines="100" w:after="240" w:line="360" w:lineRule="auto"/>
        <w:rPr>
          <w:rFonts w:ascii="Times New Roman" w:eastAsia="Tahoma" w:hAnsi="Times New Roman" w:cs="Times New Roman"/>
          <w:sz w:val="28"/>
          <w:szCs w:val="28"/>
          <w:shd w:val="clear" w:color="auto" w:fill="F9F9F9"/>
        </w:rPr>
      </w:pPr>
      <w:r>
        <w:rPr>
          <w:rFonts w:ascii="Times New Roman" w:eastAsia="Tahoma" w:hAnsi="Times New Roman" w:cs="Times New Roman"/>
          <w:sz w:val="28"/>
          <w:szCs w:val="28"/>
          <w:shd w:val="clear" w:color="auto" w:fill="F9F9F9"/>
        </w:rPr>
        <w:t xml:space="preserve">Nguyễn Phi Tập, </w:t>
      </w:r>
    </w:p>
    <w:p w14:paraId="27736663" w14:textId="77777777" w:rsidR="00D81E0B" w:rsidRDefault="00EE2E4E">
      <w:pPr>
        <w:numPr>
          <w:ilvl w:val="0"/>
          <w:numId w:val="85"/>
        </w:numPr>
        <w:spacing w:beforeLines="100" w:before="240" w:afterLines="100" w:after="240" w:line="360" w:lineRule="auto"/>
        <w:rPr>
          <w:rFonts w:ascii="Times New Roman" w:eastAsia="Tahoma" w:hAnsi="Times New Roman" w:cs="Times New Roman"/>
          <w:sz w:val="28"/>
          <w:szCs w:val="28"/>
          <w:shd w:val="clear" w:color="auto" w:fill="F9F9F9"/>
        </w:rPr>
      </w:pPr>
      <w:r>
        <w:rPr>
          <w:rFonts w:ascii="Times New Roman" w:eastAsia="Tahoma" w:hAnsi="Times New Roman" w:cs="Times New Roman"/>
          <w:sz w:val="28"/>
          <w:szCs w:val="28"/>
          <w:shd w:val="clear" w:color="auto" w:fill="F9F9F9"/>
        </w:rPr>
        <w:t xml:space="preserve">Nguyễn Phi Lân, </w:t>
      </w:r>
    </w:p>
    <w:p w14:paraId="112BB9D7" w14:textId="77777777" w:rsidR="00D81E0B" w:rsidRDefault="00EE2E4E">
      <w:pPr>
        <w:numPr>
          <w:ilvl w:val="0"/>
          <w:numId w:val="85"/>
        </w:numPr>
        <w:spacing w:beforeLines="100" w:before="240" w:afterLines="100" w:after="240" w:line="360" w:lineRule="auto"/>
        <w:rPr>
          <w:rFonts w:ascii="Times New Roman" w:eastAsia="Tahoma" w:hAnsi="Times New Roman" w:cs="Times New Roman"/>
          <w:sz w:val="28"/>
          <w:szCs w:val="28"/>
          <w:shd w:val="clear" w:color="auto" w:fill="F9F9F9"/>
        </w:rPr>
      </w:pPr>
      <w:r>
        <w:rPr>
          <w:rFonts w:ascii="Times New Roman" w:eastAsia="Tahoma" w:hAnsi="Times New Roman" w:cs="Times New Roman"/>
          <w:sz w:val="28"/>
          <w:szCs w:val="28"/>
          <w:shd w:val="clear" w:color="auto" w:fill="F9F9F9"/>
        </w:rPr>
        <w:t xml:space="preserve">Nguyễn Phi Chẩn, </w:t>
      </w:r>
    </w:p>
    <w:p w14:paraId="5585175D" w14:textId="77777777" w:rsidR="00D81E0B" w:rsidRDefault="00EE2E4E">
      <w:pPr>
        <w:numPr>
          <w:ilvl w:val="0"/>
          <w:numId w:val="85"/>
        </w:numPr>
        <w:spacing w:beforeLines="100" w:before="240" w:afterLines="100" w:after="240" w:line="360" w:lineRule="auto"/>
        <w:rPr>
          <w:rFonts w:ascii="Times New Roman" w:eastAsia="Tahoma" w:hAnsi="Times New Roman" w:cs="Times New Roman"/>
          <w:sz w:val="28"/>
          <w:szCs w:val="28"/>
          <w:shd w:val="clear" w:color="auto" w:fill="F9F9F9"/>
        </w:rPr>
      </w:pPr>
      <w:r>
        <w:rPr>
          <w:rFonts w:ascii="Times New Roman" w:eastAsia="Tahoma" w:hAnsi="Times New Roman" w:cs="Times New Roman"/>
          <w:sz w:val="28"/>
          <w:szCs w:val="28"/>
          <w:shd w:val="clear" w:color="auto" w:fill="F9F9F9"/>
        </w:rPr>
        <w:t xml:space="preserve">con gái:  </w:t>
      </w:r>
    </w:p>
    <w:p w14:paraId="6DDE35B5" w14:textId="77777777" w:rsidR="00D81E0B" w:rsidRDefault="00EE2E4E">
      <w:pPr>
        <w:numPr>
          <w:ilvl w:val="0"/>
          <w:numId w:val="85"/>
        </w:numPr>
        <w:spacing w:beforeLines="100" w:before="240" w:afterLines="100" w:after="240" w:line="360" w:lineRule="auto"/>
        <w:rPr>
          <w:rFonts w:ascii="Times New Roman" w:eastAsia="Tahoma" w:hAnsi="Times New Roman" w:cs="Times New Roman"/>
          <w:sz w:val="28"/>
          <w:szCs w:val="28"/>
          <w:shd w:val="clear" w:color="auto" w:fill="F9F9F9"/>
        </w:rPr>
      </w:pPr>
      <w:r>
        <w:rPr>
          <w:rFonts w:ascii="Times New Roman" w:eastAsia="Tahoma" w:hAnsi="Times New Roman" w:cs="Times New Roman"/>
          <w:sz w:val="28"/>
          <w:szCs w:val="28"/>
          <w:shd w:val="clear" w:color="auto" w:fill="F9F9F9"/>
        </w:rPr>
        <w:t xml:space="preserve">Nguyễn Thị Miện, </w:t>
      </w:r>
    </w:p>
    <w:p w14:paraId="00BF4251" w14:textId="77777777" w:rsidR="00D81E0B" w:rsidRDefault="00EE2E4E">
      <w:pPr>
        <w:numPr>
          <w:ilvl w:val="0"/>
          <w:numId w:val="85"/>
        </w:numPr>
        <w:spacing w:beforeLines="100" w:before="240" w:afterLines="100" w:after="240" w:line="360" w:lineRule="auto"/>
        <w:rPr>
          <w:rFonts w:ascii="Times New Roman" w:eastAsia="Tahoma" w:hAnsi="Times New Roman" w:cs="Times New Roman"/>
          <w:sz w:val="28"/>
          <w:szCs w:val="28"/>
          <w:shd w:val="clear" w:color="auto" w:fill="F9F9F9"/>
        </w:rPr>
      </w:pPr>
      <w:r>
        <w:rPr>
          <w:rFonts w:ascii="Times New Roman" w:eastAsia="Tahoma" w:hAnsi="Times New Roman" w:cs="Times New Roman"/>
          <w:sz w:val="28"/>
          <w:szCs w:val="28"/>
          <w:shd w:val="clear" w:color="auto" w:fill="F9F9F9"/>
        </w:rPr>
        <w:t xml:space="preserve">Nguyễn Thị Quyên, </w:t>
      </w:r>
    </w:p>
    <w:p w14:paraId="445FBDB8" w14:textId="77777777" w:rsidR="00D81E0B" w:rsidRDefault="00EE2E4E">
      <w:pPr>
        <w:numPr>
          <w:ilvl w:val="0"/>
          <w:numId w:val="85"/>
        </w:numPr>
        <w:spacing w:beforeLines="100" w:before="240" w:afterLines="100" w:after="240" w:line="360" w:lineRule="auto"/>
        <w:rPr>
          <w:rFonts w:ascii="Times New Roman" w:eastAsia="Tahoma" w:hAnsi="Times New Roman" w:cs="Times New Roman"/>
          <w:sz w:val="28"/>
          <w:szCs w:val="28"/>
          <w:shd w:val="clear" w:color="auto" w:fill="F9F9F9"/>
        </w:rPr>
      </w:pPr>
      <w:r>
        <w:rPr>
          <w:rFonts w:ascii="Times New Roman" w:eastAsia="Tahoma" w:hAnsi="Times New Roman" w:cs="Times New Roman"/>
          <w:sz w:val="28"/>
          <w:szCs w:val="28"/>
          <w:shd w:val="clear" w:color="auto" w:fill="F9F9F9"/>
        </w:rPr>
        <w:lastRenderedPageBreak/>
        <w:t xml:space="preserve">Nguyễn Thị Liên, </w:t>
      </w:r>
    </w:p>
    <w:p w14:paraId="27FE20B3" w14:textId="77777777" w:rsidR="00D81E0B" w:rsidRDefault="00EE2E4E">
      <w:pPr>
        <w:numPr>
          <w:ilvl w:val="0"/>
          <w:numId w:val="85"/>
        </w:numPr>
        <w:spacing w:beforeLines="100" w:before="240" w:afterLines="100" w:after="240" w:line="360" w:lineRule="auto"/>
        <w:rPr>
          <w:rFonts w:ascii="Times New Roman" w:eastAsia="Tahoma" w:hAnsi="Times New Roman" w:cs="Times New Roman"/>
          <w:sz w:val="28"/>
          <w:szCs w:val="28"/>
          <w:shd w:val="clear" w:color="auto" w:fill="F9F9F9"/>
        </w:rPr>
      </w:pPr>
      <w:r>
        <w:rPr>
          <w:rFonts w:ascii="Times New Roman" w:eastAsia="Tahoma" w:hAnsi="Times New Roman" w:cs="Times New Roman"/>
          <w:sz w:val="28"/>
          <w:szCs w:val="28"/>
          <w:shd w:val="clear" w:color="auto" w:fill="F9F9F9"/>
        </w:rPr>
        <w:t xml:space="preserve">Nguyễn Thị Yên, </w:t>
      </w:r>
    </w:p>
    <w:p w14:paraId="5B3944B3" w14:textId="77777777" w:rsidR="00D81E0B" w:rsidRDefault="00EE2E4E">
      <w:pPr>
        <w:numPr>
          <w:ilvl w:val="0"/>
          <w:numId w:val="85"/>
        </w:numPr>
        <w:spacing w:beforeLines="100" w:before="240" w:afterLines="100" w:after="240" w:line="360" w:lineRule="auto"/>
        <w:rPr>
          <w:rFonts w:ascii="Times New Roman" w:eastAsia="Tahoma" w:hAnsi="Times New Roman" w:cs="Times New Roman"/>
          <w:sz w:val="28"/>
          <w:szCs w:val="28"/>
          <w:shd w:val="clear" w:color="auto" w:fill="F9F9F9"/>
        </w:rPr>
      </w:pPr>
      <w:r>
        <w:rPr>
          <w:rFonts w:ascii="Times New Roman" w:eastAsia="Tahoma" w:hAnsi="Times New Roman" w:cs="Times New Roman"/>
          <w:sz w:val="28"/>
          <w:szCs w:val="28"/>
          <w:shd w:val="clear" w:color="auto" w:fill="F9F9F9"/>
        </w:rPr>
        <w:t xml:space="preserve">Nguyễn Thị Toàn ?, </w:t>
      </w:r>
    </w:p>
    <w:p w14:paraId="3F0D606B" w14:textId="0946FCEA" w:rsidR="00D81E0B" w:rsidRDefault="00EE2E4E">
      <w:pPr>
        <w:numPr>
          <w:ilvl w:val="0"/>
          <w:numId w:val="85"/>
        </w:numPr>
        <w:spacing w:beforeLines="100" w:before="240" w:afterLines="100" w:after="240" w:line="360" w:lineRule="auto"/>
        <w:rPr>
          <w:rFonts w:ascii="Times New Roman" w:eastAsia="Tahoma" w:hAnsi="Times New Roman" w:cs="Times New Roman"/>
          <w:sz w:val="28"/>
          <w:szCs w:val="28"/>
          <w:shd w:val="clear" w:color="auto" w:fill="F9F9F9"/>
        </w:rPr>
      </w:pPr>
      <w:r>
        <w:rPr>
          <w:rFonts w:ascii="Times New Roman" w:eastAsia="Tahoma" w:hAnsi="Times New Roman" w:cs="Times New Roman"/>
          <w:sz w:val="28"/>
          <w:szCs w:val="28"/>
          <w:shd w:val="clear" w:color="auto" w:fill="F9F9F9"/>
        </w:rPr>
        <w:t>Nguyễn Thị Du….</w:t>
      </w:r>
    </w:p>
    <w:p w14:paraId="7F38B718" w14:textId="77777777" w:rsidR="00D81E0B" w:rsidRDefault="00EE2E4E">
      <w:pPr>
        <w:spacing w:beforeLines="100" w:before="240" w:afterLines="100" w:after="240" w:line="360" w:lineRule="auto"/>
        <w:rPr>
          <w:rFonts w:ascii="Times New Roman" w:eastAsia="Tahoma" w:hAnsi="Times New Roman" w:cs="Times New Roman"/>
          <w:sz w:val="28"/>
          <w:szCs w:val="28"/>
          <w:shd w:val="clear" w:color="auto" w:fill="F9F9F9"/>
        </w:rPr>
      </w:pPr>
      <w:r>
        <w:rPr>
          <w:rFonts w:ascii="Times New Roman" w:eastAsia="Tahoma" w:hAnsi="Times New Roman" w:cs="Times New Roman"/>
          <w:sz w:val="28"/>
          <w:szCs w:val="28"/>
          <w:shd w:val="clear" w:color="auto" w:fill="F9F9F9"/>
        </w:rPr>
        <w:t xml:space="preserve">ông lấy bà thứ 2,  sinh trai </w:t>
      </w:r>
    </w:p>
    <w:p w14:paraId="3DD505D6" w14:textId="77777777" w:rsidR="00D81E0B" w:rsidRDefault="00EE2E4E">
      <w:pPr>
        <w:numPr>
          <w:ilvl w:val="0"/>
          <w:numId w:val="85"/>
        </w:numPr>
        <w:spacing w:beforeLines="100" w:before="240" w:afterLines="100" w:after="240" w:line="360" w:lineRule="auto"/>
        <w:rPr>
          <w:rFonts w:ascii="Times New Roman" w:eastAsia="Tahoma" w:hAnsi="Times New Roman" w:cs="Times New Roman"/>
          <w:sz w:val="28"/>
          <w:szCs w:val="28"/>
          <w:shd w:val="clear" w:color="auto" w:fill="F9F9F9"/>
        </w:rPr>
      </w:pPr>
      <w:r>
        <w:rPr>
          <w:rFonts w:ascii="Times New Roman" w:eastAsia="Tahoma" w:hAnsi="Times New Roman" w:cs="Times New Roman"/>
          <w:sz w:val="28"/>
          <w:szCs w:val="28"/>
          <w:shd w:val="clear" w:color="auto" w:fill="F9F9F9"/>
        </w:rPr>
        <w:t xml:space="preserve">Nguyễn Phi Trữ </w:t>
      </w:r>
    </w:p>
    <w:p w14:paraId="304DAECC" w14:textId="77777777" w:rsidR="00D81E0B" w:rsidRDefault="00D81E0B"/>
    <w:p w14:paraId="2F378999" w14:textId="77777777" w:rsidR="00D81E0B" w:rsidRDefault="00EE2E4E">
      <w:pPr>
        <w:pStyle w:val="Heading4"/>
        <w:ind w:left="63"/>
        <w:jc w:val="center"/>
      </w:pPr>
      <w:bookmarkStart w:id="253" w:name="_Toc227586083"/>
      <w:r>
        <w:t xml:space="preserve">9.6.2. Công thần tôn  Nguyễn Phi Dung</w:t>
      </w:r>
      <w:bookmarkEnd w:id="253"/>
    </w:p>
    <w:p w14:paraId="00A682FC" w14:textId="77777777" w:rsidR="00D81E0B" w:rsidRDefault="00EE2E4E">
      <w:r>
        <w:t xml:space="preserve">    </w:t>
      </w:r>
    </w:p>
    <w:p w14:paraId="0EFBAD34" w14:textId="77777777" w:rsidR="00D81E0B" w:rsidRDefault="00EE2E4E">
      <w:pPr>
        <w:spacing w:beforeLines="100" w:before="240" w:afterLines="100" w:after="240" w:line="360" w:lineRule="auto"/>
        <w:rPr>
          <w:rFonts w:ascii="Times New Roman" w:eastAsia="Tahoma" w:hAnsi="Times New Roman" w:cs="Times New Roman"/>
          <w:sz w:val="28"/>
          <w:szCs w:val="28"/>
          <w:shd w:val="clear" w:color="auto" w:fill="F9F9F9"/>
        </w:rPr>
      </w:pPr>
      <w:r>
        <w:rPr>
          <w:rFonts w:ascii="Times New Roman" w:eastAsia="Tahoma" w:hAnsi="Times New Roman" w:cs="Times New Roman"/>
          <w:sz w:val="28"/>
          <w:szCs w:val="28"/>
          <w:shd w:val="clear" w:color="auto" w:fill="F9F9F9"/>
        </w:rPr>
        <w:t xml:space="preserve"> Công Thần tôn - Mậu Lâm Lang Hiển Quang Điện Thiểu Hương Hoa Nguyễn Phi Dung. Kị vào ngày 11/3. Mộ táng tại Cồn Trang, gần xứ Như Đao cũ. </w:t>
      </w:r>
    </w:p>
    <w:p w14:paraId="68306B72" w14:textId="77777777" w:rsidR="00D81E0B" w:rsidRDefault="00EE2E4E">
      <w:pPr>
        <w:spacing w:beforeLines="100" w:before="240" w:afterLines="100" w:after="240" w:line="360" w:lineRule="auto"/>
        <w:rPr>
          <w:rFonts w:ascii="Times New Roman" w:eastAsia="Tahoma" w:hAnsi="Times New Roman" w:cs="Times New Roman"/>
          <w:sz w:val="28"/>
          <w:szCs w:val="28"/>
          <w:shd w:val="clear" w:color="auto" w:fill="F9F9F9"/>
        </w:rPr>
      </w:pPr>
      <w:r>
        <w:rPr>
          <w:rFonts w:ascii="Times New Roman" w:eastAsia="Tahoma" w:hAnsi="Times New Roman" w:cs="Times New Roman"/>
          <w:sz w:val="28"/>
          <w:szCs w:val="28"/>
          <w:shd w:val="clear" w:color="auto" w:fill="F9F9F9"/>
        </w:rPr>
        <w:t xml:space="preserve">Bà vợ là người họ Lê, tên hiệu Diệu Thuận; kị ngày 3/11. không có con.</w:t>
      </w:r>
    </w:p>
    <w:p w14:paraId="2496EBAA" w14:textId="77777777" w:rsidR="00D81E0B" w:rsidRDefault="00EE2E4E">
      <w:pPr>
        <w:spacing w:beforeLines="100" w:before="240" w:afterLines="100" w:after="240" w:line="360" w:lineRule="auto"/>
        <w:rPr>
          <w:rFonts w:ascii="Times New Roman" w:eastAsia="Tahoma" w:hAnsi="Times New Roman" w:cs="Times New Roman"/>
          <w:sz w:val="28"/>
          <w:szCs w:val="28"/>
          <w:shd w:val="clear" w:color="auto" w:fill="F9F9F9"/>
        </w:rPr>
      </w:pPr>
      <w:r>
        <w:rPr>
          <w:rFonts w:ascii="Times New Roman" w:eastAsia="Tahoma" w:hAnsi="Times New Roman" w:cs="Times New Roman"/>
          <w:sz w:val="28"/>
          <w:szCs w:val="28"/>
          <w:shd w:val="clear" w:color="auto" w:fill="F9F9F9"/>
        </w:rPr>
        <w:t xml:space="preserve">+Hiển tổ tỷ Tiền Thừa Phu Hoàng Triều Cai Tổng Tặng Kỳ Lão Nguyễn Chính Thất Nguyễn Thị Hạng Tam Hiệu Trinh Thuận Nhụ Nhân, kị 14/9,  mộ táng tại Đồng Cập xứ</w:t>
      </w:r>
    </w:p>
    <w:p w14:paraId="4CDBA27D" w14:textId="77777777" w:rsidR="00D81E0B" w:rsidRDefault="00EE2E4E">
      <w:pPr>
        <w:pStyle w:val="Heading3"/>
        <w:jc w:val="center"/>
        <w:rPr>
          <w:rFonts w:ascii="Times New Roman" w:hAnsi="Times New Roman" w:hint="default"/>
          <w:sz w:val="32"/>
          <w:szCs w:val="32"/>
        </w:rPr>
      </w:pPr>
      <w:bookmarkStart w:id="254" w:name="_Toc227586084"/>
      <w:r>
        <w:rPr>
          <w:rFonts w:ascii="Times New Roman" w:hAnsi="Times New Roman" w:hint="default"/>
          <w:sz w:val="32"/>
          <w:szCs w:val="32"/>
        </w:rPr>
        <w:t xml:space="preserve">ĐỜI THỨ 10 ĐẠI TỘC, THỨ 7  CHI PHÁI ĐỆ TỨ</w:t>
      </w:r>
      <w:bookmarkEnd w:id="254"/>
      <w:r>
        <w:rPr>
          <w:rFonts w:ascii="Times New Roman" w:hAnsi="Times New Roman" w:hint="default"/>
          <w:sz w:val="32"/>
          <w:szCs w:val="32"/>
        </w:rPr>
        <w:t xml:space="preserve">     </w:t>
      </w:r>
    </w:p>
    <w:p w14:paraId="20F56510" w14:textId="77777777" w:rsidR="00D81E0B" w:rsidRDefault="00EE2E4E">
      <w:pPr>
        <w:pStyle w:val="Heading4"/>
        <w:ind w:left="63"/>
        <w:jc w:val="center"/>
        <w:rPr>
          <w:rFonts w:ascii="Times New Roman" w:eastAsia="Tahoma" w:hAnsi="Times New Roman" w:cs="Times New Roman"/>
          <w:shd w:val="clear" w:color="auto" w:fill="F9F9F9"/>
        </w:rPr>
      </w:pPr>
      <w:bookmarkStart w:id="255" w:name="_Toc227586085"/>
      <w:r>
        <w:t xml:space="preserve">10.7.1.  Bát phẩm Nguyễn Phi Tập</w:t>
      </w:r>
      <w:bookmarkEnd w:id="255"/>
      <w:r>
        <w:t xml:space="preserve">    </w:t>
      </w:r>
    </w:p>
    <w:p w14:paraId="0132CD84" w14:textId="77777777" w:rsidR="00D81E0B" w:rsidRDefault="00EE2E4E">
      <w:pPr>
        <w:spacing w:beforeLines="100" w:before="240" w:afterLines="100" w:after="240" w:line="360" w:lineRule="auto"/>
        <w:rPr>
          <w:rFonts w:ascii="Times New Roman" w:eastAsia="Tahoma" w:hAnsi="Times New Roman" w:cs="Times New Roman"/>
          <w:sz w:val="28"/>
          <w:szCs w:val="28"/>
          <w:shd w:val="clear" w:color="auto" w:fill="F9F9F9"/>
        </w:rPr>
      </w:pPr>
      <w:r>
        <w:rPr>
          <w:rFonts w:ascii="Times New Roman" w:eastAsia="Tahoma" w:hAnsi="Times New Roman" w:cs="Times New Roman"/>
          <w:sz w:val="28"/>
          <w:szCs w:val="28"/>
          <w:shd w:val="clear" w:color="auto" w:fill="F9F9F9"/>
        </w:rPr>
        <w:t xml:space="preserve">Dị hiệu: Hiển Khảo Hoàng Triều Sắc Bổ Thụ Đan Tích Chính Bát Phẩm Đội Trưởng Trung Tín Hiệu Uý Nguyễn Quý Công Tự Phi Tập Hiệu Dũng Mậu Phủ Quân, sinh năm Tân Vị, thọ hưởng 51 tuổi, chết năm Tân Dậu, 2/8. Mộ tại xứ Dũng Chi  Năm Vĩnh Thọ thứ nhất (1658) ngày 16/5  tiền cao tổ 43 tuổi  sinh tằng tổ khảo, tằng tổ thúc… 9 nam4 nữ.  Triều Đức Vĩnh Trị (1676-1680) 2 bà con gái  sinh được Hoàng Tử, </w:t>
        <w:lastRenderedPageBreak/>
        <w:t xml:space="preserve">ngoài nơi vương triều- hoàng tôn, tại xã Tam Nga nhị Kiều, được lâp bia đá Hạ Mã,  lập phủ  hiệu viết: BÀ ĐÔ PHỦ. </w:t>
      </w:r>
    </w:p>
    <w:p w14:paraId="1502E4FF" w14:textId="77777777" w:rsidR="00D81E0B" w:rsidRDefault="00D81E0B">
      <w:pPr>
        <w:spacing w:beforeLines="100" w:before="240" w:afterLines="100" w:after="240" w:line="360" w:lineRule="auto"/>
        <w:rPr>
          <w:rFonts w:ascii="Times New Roman" w:eastAsia="Tahoma" w:hAnsi="Times New Roman" w:cs="Times New Roman"/>
          <w:sz w:val="28"/>
          <w:szCs w:val="28"/>
          <w:shd w:val="clear" w:color="auto" w:fill="F9F9F9"/>
        </w:rPr>
      </w:pPr>
    </w:p>
    <w:p w14:paraId="2B17CC47" w14:textId="77777777" w:rsidR="00D81E0B" w:rsidRDefault="00EE2E4E">
      <w:pPr>
        <w:pStyle w:val="Heading3"/>
        <w:jc w:val="center"/>
        <w:rPr>
          <w:rFonts w:ascii="Times New Roman" w:hAnsi="Times New Roman" w:hint="default"/>
          <w:sz w:val="32"/>
          <w:szCs w:val="32"/>
        </w:rPr>
      </w:pPr>
      <w:bookmarkStart w:id="256" w:name="_Toc227586086"/>
      <w:r>
        <w:rPr>
          <w:rFonts w:ascii="Times New Roman" w:hAnsi="Times New Roman" w:hint="default"/>
          <w:sz w:val="32"/>
          <w:szCs w:val="32"/>
        </w:rPr>
        <w:t xml:space="preserve">Bản gia phả của họ Nguyễn Phi, phái Nguyễn Phi Mỹ</w:t>
      </w:r>
      <w:bookmarkEnd w:id="256"/>
    </w:p>
    <w:p w14:paraId="4B048344" w14:textId="77777777" w:rsidR="00D81E0B" w:rsidRDefault="00EE2E4E">
      <w:pPr>
        <w:pStyle w:val="Heading4"/>
        <w:numPr>
          <w:ilvl w:val="0"/>
          <w:numId w:val="86"/>
        </w:numPr>
      </w:pPr>
      <w:bookmarkStart w:id="257" w:name="_Toc227586087"/>
      <w:r>
        <w:t xml:space="preserve">Nguyên văn chữ hán</w:t>
      </w:r>
      <w:bookmarkEnd w:id="257"/>
    </w:p>
    <w:p w14:paraId="072CA422" w14:textId="77777777" w:rsidR="00D81E0B" w:rsidRDefault="00EE2E4E">
      <w:pPr>
        <w:rPr>
          <w:rFonts w:ascii="Chu Nom Khai U" w:eastAsia="Chu Nom Khai U" w:hAnsi="Chu Nom Khai U" w:cs="Chu Nom Khai U"/>
          <w:sz w:val="28"/>
          <w:szCs w:val="28"/>
        </w:rPr>
      </w:pPr>
      <w:r>
        <w:rPr>
          <w:rFonts w:ascii="Chu Nom Khai U" w:eastAsia="Chu Nom Khai U" w:hAnsi="Chu Nom Khai U" w:cs="Chu Nom Khai U" w:hint="eastAsia"/>
          <w:sz w:val="28"/>
          <w:szCs w:val="28"/>
        </w:rPr>
        <w:t>德弘祖楊王歷朝奉侍差行討賊各處并 安內潜邸多有勳勞榮封竭節功臣癸未年二月日德清王差銳祿侯率設匡奇屬太保西国公鄭柞往乂安處討順化廣南等賊象捉得賊將名勝良侯於陣前</w:t>
      </w:r>
      <w:r>
        <w:rPr>
          <w:rFonts w:ascii="Chu Nom Khai U" w:eastAsia="Chu Nom Khai U" w:hAnsi="Chu Nom Khai U" w:cs="Chu Nom Khai U"/>
          <w:sz w:val="28"/>
          <w:szCs w:val="28"/>
        </w:rPr>
        <w:t>器</w:t>
      </w:r>
      <w:r>
        <w:rPr>
          <w:rFonts w:ascii="Chu Nom Khai U" w:eastAsia="Chu Nom Khai U" w:hAnsi="Chu Nom Khai U" w:cs="Chu Nom Khai U" w:hint="eastAsia"/>
          <w:sz w:val="28"/>
          <w:szCs w:val="28"/>
        </w:rPr>
        <w:t>械銳硨馬象甚多逝納軍門己酉年五月日時太保扶郡公太傳華郡公等作乱於畿内德清王差銳祿侯属太保溪郡公鄭枚先鋒破追至祝山寺提得正身華郡公鄭岑? (木岑)逝納府門丙戌年三月日差銳祿侯往太元高平等處討賊提得逍有疇并渠党百餘人及馬象噐戒逝回府門解納類功賞陞署銜聀榮封賛治功臣并安內潜郎公臣侯德西王差銳祿侯屬節制寧郡公鄭旅(木旅)往乂安處攻討賊屯斬馘類多并</w:t>
      </w:r>
      <w:r>
        <w:rPr>
          <w:rFonts w:ascii="Chu Nom Khai U" w:eastAsia="Chu Nom Khai U" w:hAnsi="Chu Nom Khai U" w:cs="Chu Nom Khai U"/>
          <w:sz w:val="28"/>
          <w:szCs w:val="28"/>
        </w:rPr>
        <w:t xml:space="preserve"> </w:t>
      </w:r>
      <w:r>
        <w:rPr>
          <w:rFonts w:ascii="Chu Nom Khai U" w:eastAsia="Chu Nom Khai U" w:hAnsi="Chu Nom Khai U" w:cs="Chu Nom Khai U" w:hint="eastAsia"/>
          <w:sz w:val="28"/>
          <w:szCs w:val="28"/>
        </w:rPr>
        <w:t>捉得象馬 器械銳碑甚眾納軍門丁酉年六月日統領官太保富郡公 鄭</w:t>
      </w:r>
    </w:p>
    <w:p w14:paraId="56A14EAB" w14:textId="77777777" w:rsidR="00D81E0B" w:rsidRDefault="00EE2E4E">
      <w:pPr>
        <w:rPr>
          <w:rFonts w:ascii="Chu Nom Khai U" w:eastAsia="Chu Nom Khai U" w:hAnsi="Chu Nom Khai U" w:cs="Chu Nom Khai U"/>
          <w:sz w:val="28"/>
          <w:szCs w:val="28"/>
        </w:rPr>
      </w:pPr>
      <w:r>
        <w:rPr>
          <w:rFonts w:ascii="Chu Nom Khai U" w:eastAsia="Chu Nom Khai U" w:hAnsi="Chu Nom Khai U" w:cs="Chu Nom Khai U" w:hint="eastAsia"/>
          <w:sz w:val="28"/>
          <w:szCs w:val="28"/>
        </w:rPr>
        <w:t>根差銳祿侯往清道討賊賊兵敗走再回京奉侍是年奉差督鎮諒山高平等道甲子年十月二十六日在軍逝歿奉贈都督僉事并給祀事民陸社及本貫丹制社兵民逐項爲守墳墓與世業田拾畝在本貫墳墓原塟在𡑱庭處又端郡公乞改塟墓在𡑱椥處內外壹畝三高本社看守又翁內廚始改塟在𡑱蜂處    公娶祖妣郡正夫人阮貴氏號慈光慎人生下男子九員該官署銜事四員兼祿侯阮丕景俊祿侯阮丕椿榮祿侯阮丕公恩祿侯阮丕應該官參督貳員端郡公阮丕職尹祿侯阮丕重正隊長叁員擧祿侯阮丕頗(/顏/願) 胤騰侯阮丕調袞忠侯阮丕錦等 女子陸人阮氏升阮氏永阮氏蘇</w:t>
      </w:r>
      <w:r>
        <w:rPr>
          <w:rFonts w:ascii="Chu Nom Khai U" w:eastAsia="Chu Nom Khai U" w:hAnsi="Chu Nom Khai U" w:cs="Chu Nom Khai U"/>
          <w:sz w:val="28"/>
          <w:szCs w:val="28"/>
        </w:rPr>
        <w:t xml:space="preserve"> </w:t>
      </w:r>
      <w:r>
        <w:rPr>
          <w:rFonts w:ascii="Chu Nom Khai U" w:eastAsia="Chu Nom Khai U" w:hAnsi="Chu Nom Khai U" w:cs="Chu Nom Khai U" w:hint="eastAsia"/>
          <w:sz w:val="28"/>
          <w:szCs w:val="28"/>
        </w:rPr>
        <w:t>阮氏𦼚阮氏庶阮氏權等待內宮嬪德弘祖楊王無子娶太監堅眷侯又娶智郡公 德西定王奉差本族兄弟九員將兵一千三百人往就乂安處攻討用用奉選鄉兵七百人在中總七社并上一上二下一下二等總淮許該管設計立謀可攻則攻可</w:t>
      </w:r>
      <w:r>
        <w:rPr>
          <w:rFonts w:ascii="Chu Nom Khai U" w:eastAsia="Chu Nom Khai U" w:hAnsi="Chu Nom Khai U" w:cs="Chu Nom Khai U"/>
          <w:sz w:val="28"/>
          <w:szCs w:val="28"/>
        </w:rPr>
        <w:t xml:space="preserve"> </w:t>
      </w:r>
      <w:r>
        <w:rPr>
          <w:rFonts w:ascii="Chu Nom Khai U" w:eastAsia="Chu Nom Khai U" w:hAnsi="Chu Nom Khai U" w:cs="Chu Nom Khai U" w:hint="eastAsia"/>
          <w:sz w:val="28"/>
          <w:szCs w:val="28"/>
        </w:rPr>
        <w:t>守則守斬得賊馘捉得得賊俘收得象馬噐械銳碑等項納营門果勝成功定安一方平此賊殘南河寧静奉率榮封功臣同日榮陞郡公四員兼郡公端郡公尹郡公俊郡公署銜事四員恩祿侯蘋祿侯攀祿侯參督貳員袞祿侯胤祿侯長子祖考該管署銜贈參督兼郡公阮將公字福性謚明達府君諱丕景丙寅年命四十六歲終十二月初六日忌始改塟在沈蓬處塟土山處  公娶祖妣正室武貴氏號慈心孺人丙子命八十八歲終十月初八日墓塟在力士處諱武氏福瀋生下男子四員歡祿侯阮丕堅霑祿侯耀祿侯興祿侯長子祖考該官指揮使同知贈參督歡祿侯阮將公字賢直謚智惠府君諱丕堅庚子命五十六歲終五月二十五日忌塟在同河處公娶祖妣正室阮貴氏號慈淑諱懿行孺人戊申命八十四歲終十一月初八日忌塟在如蘇處諱歲生下男子二員阮丕墉阮丕振河並功臣女子一人長子祖伯功臣孙茂林郎顯光殿少鄉花忠伯阮貴公字温實謚質直府君諱丕墉三月十一日忌塟</w:t>
        <w:lastRenderedPageBreak/>
        <w:t>在𡑱莊處近舊茹刀處  公娶祖妣正室黎貴氏號妙順孺人十一月初三日忌無子次子祖考前考前功臣孫戶番該合令史殿前司獄累中舉知謹事郎演州府同知府奉淮放長支出身校尉瑾義侯阮貴公字丕振謚直厚敏達號丹嶺府君諱丕河癸未命甲子年奉阅兄弟功臣四月十二日塟在𡑱莊處公娶祖妣阮正室陳氏行四謚貞慎孺人癸卯命七十一歲卒于癸丑年九月初八日忌安塟在隊山處坐时向戌分金丙戌生下男子四員阮丕瓊阮丕顯阮丕書阮丕讓三員應試同科中鄉貢長子曾祖伯前太學上舍儒生中式出身管內廚般正銜尉演麗/麓伯阮貴公丕謨號質直府君四月初七日忌塟在𡑱蜂處</w:t>
      </w:r>
      <w:r>
        <w:rPr>
          <w:rFonts w:ascii="Chu Nom Khai U" w:eastAsia="Chu Nom Khai U" w:hAnsi="Chu Nom Khai U" w:cs="Chu Nom Khai U"/>
          <w:sz w:val="28"/>
          <w:szCs w:val="28"/>
        </w:rPr>
        <w:t xml:space="preserve"> </w:t>
      </w:r>
      <w:r>
        <w:rPr>
          <w:rFonts w:ascii="Chu Nom Khai U" w:eastAsia="Chu Nom Khai U" w:hAnsi="Chu Nom Khai U" w:cs="Chu Nom Khai U" w:hint="eastAsia"/>
          <w:sz w:val="28"/>
          <w:szCs w:val="28"/>
        </w:rPr>
        <w:t>公娶祖妣阮正室黎氏行一號慈慎孺人塟在𡑱蜂處  生女子一人無男子曾祖伯前太學上舍儒生中 試出身管右成都指揮使署戶部度支使入侍樞密協理財賦瑾光侯阮相公字文謨號質直府君諱丕顯六月初三日忌塟大號處  公娶祖妣阮正室黃氏行四号慈順孺人四月十九日忌塟在𡑱亭處諱軟生下女子一人嫁与德壽府真祿縣丹海社右君之男子公又祖妣阮亞室号婆莊生下男子阮丕績八月日死塟在媒耑園居處曾祖叔黎朝功臣孫官員子阮貴公字丕讓謚質直府君塟在𡑱亭處無子曾祖前太學上舍盛舉儒生中式堂阮貴公字丕書謚聞奇府君卓未命四十六歲卒于仃巳年十月二十 四日忌 安塟在扶越社徐舍村地分麻欹處公娶祖妣阮正室阮氏行三甲戌命八十一歲終于甲午年八月二十五日戊辰忌塟在媒錦處生下男子二員阮丕𧺂阮丕緒女子三人阮氏丕𧺂三月十一日忌顯祖考前校生權差該總行屬縣事兼</w:t>
      </w:r>
    </w:p>
    <w:p w14:paraId="0553D74F" w14:textId="77777777" w:rsidR="00D81E0B" w:rsidRDefault="00EE2E4E">
      <w:pPr>
        <w:rPr>
          <w:rFonts w:ascii="Chu Nom Khai U" w:eastAsia="Chu Nom Khai U" w:hAnsi="Chu Nom Khai U" w:cs="Chu Nom Khai U"/>
          <w:sz w:val="28"/>
          <w:szCs w:val="28"/>
        </w:rPr>
      </w:pPr>
      <w:r>
        <w:rPr>
          <w:rFonts w:ascii="Chu Nom Khai U" w:eastAsia="Chu Nom Khai U" w:hAnsi="Chu Nom Khai U" w:cs="Chu Nom Khai U" w:hint="eastAsia"/>
          <w:sz w:val="28"/>
          <w:szCs w:val="28"/>
        </w:rPr>
        <w:t>管鄰兼本社執券增鄉亭耆老阮姓年享齡六十一歲卒于癸巳年十二月初二日甲辰塟=在垌钟? 處公娶祖妣阮 正室阮氏行三号貞順孺人原命生於丁酉年享齡七十八歲卒于甲寅年九月十四日甲辰終塟在同及處諱丕緒謚聰達府君 原命生拎癸巳生下男子阮丕緝阮丕縷/燐(糸粦)阮丕縝女子阮氏冕阮氏娟阮氏連阮氏嫣阮氏全(女全)阮氏遊/(辶才学)等 公娶亞室生下男子阮丕杼(木亨)顯考皇朝敕補授丹站/跡正八品隊長忠信校尉阮貴公字丕緝號勇懋府君原命生於辛未年享齡五十一歲卒於辛酉年八月初二日丙辰命終塟在垌支?處永壽元年五月十六日前高祖四十三歲生曾祖考曾祖叔九男四女朝德永治二娘得寵生得皇子放預皇宗本社參娥二橋欽差立下馬石碑并立府庫号曰婆都府二娘朝德弘祖楊王亦預寵至庚子年二月莫出佴河累差攻討不下仍差德康王為節制御駕親征高祖前銳郡公為督領官管左翼軍营一千二百人再給石河縣軍民逐項波池市度為該管僧取兵二千分兵防御經二年全一功大駕御在本家一日御前放賜七子署酣事在二子小幼奉放取中總粗餞以為月糧至日赴京破得逆扶安內一功同放與外祖義郡公為潜邸功臣又差破莫孽党功成在軍不祿上殿王府垂簾三日差相地官狀元懷抱郎興知府一員阮當放朱般三十隻將回本舘并二縣迎接仍給本社為看守墳墓并給望瀛縣滕彰充廬度拜内黄桐莫蘭召武川武舍鶴俸等九社為祀事民仝年錢五百貫隨順分差均分遂分依如家法以霑惠祿侯又高高祖朝居廊上土園二十三畝劄剎鄰開掘奉(氵奉)/湊湛象馬沁淫并井与各陵共九畝存十四畝均分男子四分此事橡朝列大夫世代祿侯言引叔瑞郡公差侯𡗋作府祠二連存若千專買失跡是年以前一則縣官綱担一則欽奉官供頓民難椹受春祭值所社民有词乞  曾祖(为)祭本社与栘縣所入全留社以保寧民居存石河縣為跡又立展市并寺共十畝三高其寺在   處供土宝田三畝在展市七畝三高募聞各養得十</w:t>
        <w:lastRenderedPageBreak/>
        <w:t>九人置為錦江市坊敗買在市處上家下船以便差使隨与所社民更宿中间曾祖叔官割使弟子黎氏共十人往耕田在永留社廊保村九十二畝現有属書耕田納稅付在署銜事奋祿侯妝貯又許本社錢一千貫築路自塘官至發瀨(氵束束)井面澗一丈以便象馬(巾由)轎通行共一百四十丈每丈種稌一株兩边小江自叁橋至阕?(门</w:t>
      </w:r>
      <w:r>
        <w:rPr>
          <w:rFonts w:ascii="Chu Nom Khai U" w:eastAsia="Chu Nom Khai U" w:hAnsi="Chu Nom Khai U" w:cs="Chu Nom Khai U" w:hint="eastAsia"/>
          <w:color w:val="FF0000"/>
          <w:sz w:val="28"/>
          <w:szCs w:val="28"/>
        </w:rPr>
        <w:t>夆</w:t>
      </w:r>
      <w:r>
        <w:rPr>
          <w:rFonts w:ascii="Chu Nom Khai U" w:eastAsia="Chu Nom Khai U" w:hAnsi="Chu Nom Khai U" w:cs="Chu Nom Khai U" w:hint="eastAsia"/>
          <w:sz w:val="28"/>
          <w:szCs w:val="28"/>
        </w:rPr>
        <w:t xml:space="preserve"> ) 溼每二丈種稌一株付署銜事奋祿侯守把上以各跡承抄顯祖筆跡  內家本族自起祖以來遺下子孫代代可檬知其宗跡敢昭告于一祖考開国功臣黎柳封公貫瑞原縣前峦鄉移居鵬呈社累代功臣降四代孫入石河縣全留社前十一世祖特進金紫榮祿大夫郎吏慎/瞋/嗔祿侯八月二十三日忌塟在耒汫處十世祖特進金紫榮祿大夫禮山侯九世祖中興功臣輔国純信剛正叶謀同德翊運賛治功臣南軍都督贈少保武郡公加封大王福神 / 三月八日忌陵在垌𡏢 處廊上地分諱阮丕豺九世祖妣正室芳蓉郡主鄭氏玉宝 /十二月二十七日忌陵在廊廊處廊上地分八世祖伯左校點良才侯七月初九日忌塟在垌皆(氵皆)/琨處改玳(王員)處 / 諱阮丕元二月二十七日忌妻塟在同… 處八世祖伯左校點太池侯, 八月十一日忌塟在安馬處土堆一區妻諱阮丕端塟在汫統處正月二十六日忌九世妣祖亞室夫人婆(…考)伯 / 貫隆福社有蓮池并田園分塟在 府診耒与親母及女子婆(示考)𠉜 十二月二十六日忌生石校點楊才侯石府銳郡公八世祖百石校點楊才侯八月初五日忌九世祖竭節宣力功臣再潜郎功臣比軍都督府都督僉事贈右都督銳郡公阮相公字剛正賜謚中和府君  十月二十八日忌塟在𡑱蜂 處諱丕美生九男六女(九)八世祖妣郡正夫人阮貴氏號慈光慎孺人/ 四月十六日忌諱氏信祖姑阮氏𧺂 四月初四日忌七世祖考該官署銜事贈參督兼郡公諱丕景十二月初六日忌 / 改塟在… 蓬處元在三山處 </w:t>
      </w:r>
      <w:r>
        <w:rPr>
          <w:rFonts w:ascii="Chu Nom Khai U" w:eastAsia="Chu Nom Khai U" w:hAnsi="Chu Nom Khai U" w:cs="Chu Nom Khai U" w:hint="eastAsia"/>
          <w:sz w:val="28"/>
          <w:szCs w:val="28"/>
          <w:bdr w:val="single" w:sz="4" w:space="0" w:color="auto"/>
        </w:rPr>
        <w:t>阮相公字諱性朋達府君</w:t>
      </w:r>
      <w:r>
        <w:rPr>
          <w:rFonts w:ascii="Chu Nom Khai U" w:eastAsia="Chu Nom Khai U" w:hAnsi="Chu Nom Khai U" w:cs="Chu Nom Khai U" w:hint="eastAsia"/>
          <w:sz w:val="28"/>
          <w:szCs w:val="28"/>
        </w:rPr>
        <w:t>七世祖妣正室武貴氏號慈心孺人/ 十月初八日忌塟在力士處 諱武氏潘七世祖叔該官署銜事後祿侯/  四月十八日忌諱丕椿無子七世祖叔該官尉?提督贈都督鍴郡公/ 十一月二十一日忌諱丕聀塟在同及處無子七世祖叔該官署銜事恩祿侯/ 二月二十日忌諱丕應七世祖叔該官 署銜事蘋郡公/ 十月二十六日忌諱丕合無子七世祖叔該官署銜事贈參督擧祿侯/ 十二月初三日忌諱丕顯七世祖叔該官署銜事衰祿侯/ 三月初四日忌諱丕錦塟在……處墓堆一區下祖業田生一男三女七世祖叔左校點胤祿侯/ 七月初十一日忌諱丕調七祖姑阮氏升 四月十七日忌/ 阮氏𦼚SUM  八月十八日忌阮氏庶 前朝德弘祖楊王後娶知郡公無子七月十七日忌 塟在… 貢社康外同阮氏權 娶侍內監都太監無子初二月十七日忌六世祖考前該官都指揮同知贈歡祿侯阮相公字賢直諡知惠府君五月二十五日忌諱丕堅塟在同…  處. 六世祖妣正室阮貴氏号慈淑諱懿行孺人/ 十一月初八日忌…丕歲塟在同…  處</w:t>
      </w:r>
    </w:p>
    <w:p w14:paraId="7C77955D" w14:textId="77777777" w:rsidR="00D81E0B" w:rsidRDefault="00EE2E4E">
      <w:pPr>
        <w:rPr>
          <w:rFonts w:ascii="Chu Nom Khai U" w:eastAsia="Chu Nom Khai U" w:hAnsi="Chu Nom Khai U" w:cs="Chu Nom Khai U"/>
          <w:sz w:val="28"/>
          <w:szCs w:val="28"/>
        </w:rPr>
      </w:pPr>
      <w:r>
        <w:rPr>
          <w:rFonts w:ascii="Chu Nom Khai U" w:eastAsia="Chu Nom Khai U" w:hAnsi="Chu Nom Khai U" w:cs="Chu Nom Khai U" w:hint="eastAsia"/>
          <w:sz w:val="28"/>
          <w:szCs w:val="28"/>
        </w:rPr>
        <w:t>六世祖叔正隊長霑祿 侯/ 三月二十五日忌諱阮丕調女子阮氏略阮氏田阮氏索塟在同…  處</w:t>
      </w:r>
    </w:p>
    <w:p w14:paraId="12A9FC4F" w14:textId="77777777" w:rsidR="00D81E0B" w:rsidRDefault="00EE2E4E">
      <w:pPr>
        <w:rPr>
          <w:rFonts w:ascii="Chu Nom Khai U" w:eastAsia="Chu Nom Khai U" w:hAnsi="Chu Nom Khai U" w:cs="Chu Nom Khai U"/>
          <w:sz w:val="28"/>
          <w:szCs w:val="28"/>
        </w:rPr>
      </w:pPr>
      <w:r>
        <w:rPr>
          <w:rFonts w:ascii="Chu Nom Khai U" w:eastAsia="Chu Nom Khai U" w:hAnsi="Chu Nom Khai U" w:cs="Chu Nom Khai U" w:hint="eastAsia"/>
          <w:sz w:val="28"/>
          <w:szCs w:val="28"/>
        </w:rPr>
        <w:t xml:space="preserve"> 六世祖叔正隊長耀祿 侯/八月二十九日忌諱阮丕登女子阮氏年塟在𡑱亭 處內</w:t>
      </w:r>
    </w:p>
    <w:p w14:paraId="1E412F5A" w14:textId="77777777" w:rsidR="00D81E0B" w:rsidRDefault="00EE2E4E">
      <w:pPr>
        <w:rPr>
          <w:rFonts w:ascii="Chu Nom Khai U" w:eastAsia="Chu Nom Khai U" w:hAnsi="Chu Nom Khai U" w:cs="Chu Nom Khai U"/>
          <w:sz w:val="28"/>
          <w:szCs w:val="28"/>
        </w:rPr>
      </w:pPr>
      <w:r>
        <w:rPr>
          <w:rFonts w:ascii="Chu Nom Khai U" w:eastAsia="Chu Nom Khai U" w:hAnsi="Chu Nom Khai U" w:cs="Chu Nom Khai U" w:hint="eastAsia"/>
          <w:sz w:val="28"/>
          <w:szCs w:val="28"/>
        </w:rPr>
        <w:t>六世祖叔正隊長興祿 侯居在興化處阮丕論</w:t>
      </w:r>
    </w:p>
    <w:p w14:paraId="45C26291" w14:textId="77777777" w:rsidR="00D81E0B" w:rsidRDefault="00EE2E4E">
      <w:pPr>
        <w:rPr>
          <w:rFonts w:ascii="Chu Nom Khai U" w:eastAsia="Chu Nom Khai U" w:hAnsi="Chu Nom Khai U" w:cs="Chu Nom Khai U"/>
          <w:sz w:val="28"/>
          <w:szCs w:val="28"/>
        </w:rPr>
      </w:pPr>
      <w:r>
        <w:rPr>
          <w:rFonts w:ascii="Chu Nom Khai U" w:eastAsia="Chu Nom Khai U" w:hAnsi="Chu Nom Khai U" w:cs="Chu Nom Khai U" w:hint="eastAsia"/>
          <w:sz w:val="28"/>
          <w:szCs w:val="28"/>
        </w:rPr>
        <w:t>六世祖祖姑阮氏….. 月二十六日忌/阮氏索四月二十五日忌娶…沾有男子…</w:t>
      </w:r>
    </w:p>
    <w:p w14:paraId="4D4C2A78" w14:textId="77777777" w:rsidR="00D81E0B" w:rsidRDefault="00EE2E4E">
      <w:pPr>
        <w:rPr>
          <w:rFonts w:ascii="Chu Nom Khai U" w:eastAsia="Chu Nom Khai U" w:hAnsi="Chu Nom Khai U" w:cs="Chu Nom Khai U"/>
          <w:sz w:val="28"/>
          <w:szCs w:val="28"/>
        </w:rPr>
      </w:pPr>
      <w:r>
        <w:rPr>
          <w:rFonts w:ascii="Chu Nom Khai U" w:eastAsia="Chu Nom Khai U" w:hAnsi="Chu Nom Khai U" w:cs="Chu Nom Khai U" w:hint="eastAsia"/>
          <w:sz w:val="28"/>
          <w:szCs w:val="28"/>
        </w:rPr>
        <w:t xml:space="preserve">六世祖叔正隊長环祿侯阮丕环 有子阮丕倫居在几术祖叔阮丕石/ 四月初十日忌塟在瓊流寺… … 為跡阮字 </w:t>
      </w:r>
    </w:p>
    <w:p w14:paraId="7E06169B" w14:textId="77777777" w:rsidR="00D81E0B" w:rsidRDefault="00EE2E4E">
      <w:pPr>
        <w:rPr>
          <w:rFonts w:ascii="Chu Nom Khai U" w:eastAsia="Chu Nom Khai U" w:hAnsi="Chu Nom Khai U" w:cs="Chu Nom Khai U"/>
          <w:sz w:val="28"/>
          <w:szCs w:val="28"/>
        </w:rPr>
      </w:pPr>
      <w:r>
        <w:rPr>
          <w:rFonts w:ascii="Chu Nom Khai U" w:eastAsia="Chu Nom Khai U" w:hAnsi="Chu Nom Khai U" w:cs="Chu Nom Khai U" w:hint="eastAsia"/>
          <w:sz w:val="28"/>
          <w:szCs w:val="28"/>
        </w:rPr>
        <w:lastRenderedPageBreak/>
        <w:t>五世祖伯功臣孫茂林郎顯光殿少卿花忠伯阮公字溫實謚質直府君/ 三月十二日忌塟在𡑱/ 莊處近舊茹刀居五世祖伯妣正室黎貴氏妙順孺人/ 十一月初三日忌 亞室阮氏行二妙緣孺人祖姑阮貴氏号妙增孺人</w:t>
      </w:r>
    </w:p>
    <w:p w14:paraId="4A9E306B" w14:textId="77777777" w:rsidR="00D81E0B" w:rsidRDefault="00EE2E4E">
      <w:pPr>
        <w:rPr>
          <w:rFonts w:ascii="Chu Nom Khai U" w:eastAsia="Chu Nom Khai U" w:hAnsi="Chu Nom Khai U" w:cs="Chu Nom Khai U"/>
          <w:sz w:val="28"/>
          <w:szCs w:val="28"/>
        </w:rPr>
      </w:pPr>
      <w:r>
        <w:rPr>
          <w:rFonts w:ascii="Chu Nom Khai U" w:eastAsia="Chu Nom Khai U" w:hAnsi="Chu Nom Khai U" w:cs="Chu Nom Khai U" w:hint="eastAsia"/>
          <w:sz w:val="28"/>
          <w:szCs w:val="28"/>
        </w:rPr>
        <w:t>四月十六日忌五世祖考前功臣孫戶番該合令史殿前獄累中舉知謹事郎演州府同知府奉淮啟?長支出親校尉瑾義侯阮貴公字丕振謚直厚敏達號丹嶺府君四月十二日忌塟在𡑱莊處諱丕河</w:t>
      </w:r>
    </w:p>
    <w:p w14:paraId="31B4594E" w14:textId="77777777" w:rsidR="00D81E0B" w:rsidRDefault="00EE2E4E">
      <w:pPr>
        <w:rPr>
          <w:rFonts w:ascii="Chu Nom Khai U" w:eastAsia="Chu Nom Khai U" w:hAnsi="Chu Nom Khai U" w:cs="Chu Nom Khai U"/>
          <w:sz w:val="28"/>
          <w:szCs w:val="28"/>
        </w:rPr>
      </w:pPr>
      <w:r>
        <w:rPr>
          <w:rFonts w:ascii="Chu Nom Khai U" w:eastAsia="Chu Nom Khai U" w:hAnsi="Chu Nom Khai U" w:cs="Chu Nom Khai U" w:hint="eastAsia"/>
          <w:sz w:val="28"/>
          <w:szCs w:val="28"/>
        </w:rPr>
        <w:t>五世祖妣阮正室陳氏行四號貞慎孺人, 九月初八日忌塟在….堂姑</w:t>
      </w:r>
      <w:r>
        <w:rPr>
          <w:rFonts w:ascii="Chu Nom Khai U" w:eastAsia="Chu Nom Khai U" w:hAnsi="Chu Nom Khai U" w:cs="Chu Nom Khai U" w:hint="eastAsia"/>
          <w:strike/>
          <w:sz w:val="28"/>
          <w:szCs w:val="28"/>
        </w:rPr>
        <w:t>阮正室</w:t>
      </w:r>
      <w:r>
        <w:rPr>
          <w:rFonts w:ascii="Chu Nom Khai U" w:eastAsia="Chu Nom Khai U" w:hAnsi="Chu Nom Khai U" w:cs="Chu Nom Khai U" w:hint="eastAsia"/>
          <w:sz w:val="28"/>
          <w:szCs w:val="28"/>
        </w:rPr>
        <w:t>阮氏田阮氏索</w:t>
      </w:r>
    </w:p>
    <w:p w14:paraId="6ED2D668" w14:textId="77777777" w:rsidR="00D81E0B" w:rsidRDefault="00EE2E4E">
      <w:pPr>
        <w:rPr>
          <w:rFonts w:ascii="Chu Nom Khai U" w:eastAsia="Chu Nom Khai U" w:hAnsi="Chu Nom Khai U" w:cs="Chu Nom Khai U"/>
          <w:sz w:val="28"/>
          <w:szCs w:val="28"/>
        </w:rPr>
      </w:pPr>
      <w:r>
        <w:rPr>
          <w:rFonts w:ascii="Chu Nom Khai U" w:eastAsia="Chu Nom Khai U" w:hAnsi="Chu Nom Khai U" w:cs="Chu Nom Khai U" w:hint="eastAsia"/>
          <w:sz w:val="28"/>
          <w:szCs w:val="28"/>
        </w:rPr>
        <w:t>曾祖伯前太學上舍儒生中式出身管內廚般正銜尉演麗伯阮貴公字丕殿號質 直府君/ 四月初七日忌塟在𡑱蜂處</w:t>
      </w:r>
    </w:p>
    <w:p w14:paraId="29784227" w14:textId="77777777" w:rsidR="00D81E0B" w:rsidRDefault="00EE2E4E">
      <w:pPr>
        <w:rPr>
          <w:rFonts w:ascii="Chu Nom Khai U" w:eastAsia="Chu Nom Khai U" w:hAnsi="Chu Nom Khai U" w:cs="Chu Nom Khai U"/>
          <w:sz w:val="28"/>
          <w:szCs w:val="28"/>
        </w:rPr>
      </w:pPr>
      <w:r>
        <w:rPr>
          <w:rFonts w:ascii="Chu Nom Khai U" w:eastAsia="Chu Nom Khai U" w:hAnsi="Chu Nom Khai U" w:cs="Chu Nom Khai U" w:hint="eastAsia"/>
          <w:sz w:val="28"/>
          <w:szCs w:val="28"/>
        </w:rPr>
        <w:t>曾祖伯妣承夫太學上舍儒生中式出身管內 廚般副首号阮正室黎氏行一號善眞孺人, 塟在𡑱蜂處曾祖伯前太學上舍儒生中式出身管右成号都指揮使署戶步度支使入侍樞窑協理財阮相公字文謨号質直府君/ 諱丕顯 曾祖伯妣承夫黎朝儒生中式右戶步度支使覲光侯阮正室黃氏行四号慈順孺人, 四月十九日忌諱丕軟塟在𡑱亭處 曾祖考前太學上舍盛夆儒生中式堂阮貴公字丕書号質直府君, 十月二十四日忌塟在扶(俄)社徐…麻… 處曾祖妣前承夫黎朝太學上舍盛夆儒生中式堂贈頤耆老壽阮正室行三/ 八月二十五日忌塟在(媒)錦 曾祖叔前黎朝功臣孫官員子阮貴公字 讓謚質直府君塟在𡑱亭處顯祖前校生權差該總行屬縣兼管鄰鄉亭耆老阮字併諱府君改塟同… 處</w:t>
      </w:r>
    </w:p>
    <w:p w14:paraId="058E9B14" w14:textId="77777777" w:rsidR="00D81E0B" w:rsidRDefault="00EE2E4E">
      <w:pPr>
        <w:rPr>
          <w:rFonts w:ascii="Chu Nom Khai U" w:eastAsia="Chu Nom Khai U" w:hAnsi="Chu Nom Khai U" w:cs="Chu Nom Khai U"/>
          <w:sz w:val="28"/>
          <w:szCs w:val="28"/>
        </w:rPr>
      </w:pPr>
      <w:r>
        <w:rPr>
          <w:rFonts w:ascii="Chu Nom Khai U" w:eastAsia="Chu Nom Khai U" w:hAnsi="Chu Nom Khai U" w:cs="Chu Nom Khai U" w:hint="eastAsia"/>
          <w:sz w:val="28"/>
          <w:szCs w:val="28"/>
        </w:rPr>
        <w:t>顯祖妣前承夫皇朝該總贈耆老阮正室阮氏行三号貞順孺人九月十四日忌塟在同及處顯祖伯阮丕𧺂神魂   三月十七日忌堂伯阮丕績神魂    八月…日忌顯祖考皇朝敕補授靜丹站正八品隊長忠信校尉阮貴公字緝號勇懋府君/ 八月初二日忌塟在同支處顯祖叔前本村斯文俊長贈鄉亭耆老/ 姓字丕(糸粦)号剛直府君/ 閏三月十二日忌/ 塟在廊娄處顯叔妣承夫斯文俊長阮正室阮氏行一顯考前驛丞本社正甲首紙增鄉亭耆老阮貴公字謚質直府君  顯妣前承夫驛丞本材正聀文會俊長兼鄰甲首紙阮正室黎氏行一号貞順孺人</w:t>
      </w:r>
    </w:p>
    <w:p w14:paraId="4ADFF7A0" w14:textId="77777777" w:rsidR="00D81E0B" w:rsidRDefault="00D81E0B">
      <w:pPr>
        <w:rPr>
          <w:rFonts w:ascii="Chu Nom Khai U" w:eastAsia="Chu Nom Khai U" w:hAnsi="Chu Nom Khai U" w:cs="Chu Nom Khai U"/>
          <w:sz w:val="28"/>
          <w:szCs w:val="28"/>
        </w:rPr>
      </w:pPr>
    </w:p>
    <w:p w14:paraId="0D2B9928" w14:textId="77777777" w:rsidR="00D81E0B" w:rsidRDefault="00EE2E4E">
      <w:pPr>
        <w:pStyle w:val="Heading4"/>
        <w:numPr>
          <w:ilvl w:val="0"/>
          <w:numId w:val="86"/>
        </w:numPr>
      </w:pPr>
      <w:bookmarkStart w:id="258" w:name="_Toc227586088"/>
      <w:r>
        <w:t xml:space="preserve">Phiên âm</w:t>
      </w:r>
      <w:bookmarkEnd w:id="258"/>
    </w:p>
    <w:p w14:paraId="5C9F59D0" w14:textId="77777777" w:rsidR="00D81E0B" w:rsidRDefault="00EE2E4E">
      <w:pPr>
        <w:rPr>
          <w:rFonts w:ascii="Chu Nom Khai U" w:eastAsia="Chu Nom Khai U" w:hAnsi="Chu Nom Khai U" w:cs="Chu Nom Khai U"/>
          <w:w w:val="80"/>
          <w:sz w:val="28"/>
          <w:szCs w:val="28"/>
          <w:shd w:val="clear" w:color="auto" w:fill="F9F9F9"/>
        </w:rPr>
      </w:pPr>
      <w:r>
        <w:rPr>
          <w:rFonts w:ascii="Chu Nom Khai U" w:eastAsia="Chu Nom Khai U" w:hAnsi="Chu Nom Khai U" w:cs="Chu Nom Khai U" w:hint="eastAsia"/>
          <w:w w:val="80"/>
          <w:sz w:val="28"/>
          <w:szCs w:val="28"/>
          <w:shd w:val="clear" w:color="auto" w:fill="F9F9F9"/>
        </w:rPr>
        <w:t xml:space="preserve">ĐỨC HOẰNG TỔ DƯƠNG VƯƠNG LỊCH TRIỀU PHỤNG THỊ SAI  HÀNH THẢO TẶC CÁC XỨ TỊNH AN</w:t>
      </w:r>
      <w:r>
        <w:rPr>
          <w:rFonts w:ascii="Chu Nom Khai U" w:eastAsia="Chu Nom Khai U" w:hAnsi="Chu Nom Khai U" w:cs="Chu Nom Khai U"/>
          <w:w w:val="80"/>
          <w:sz w:val="28"/>
          <w:szCs w:val="28"/>
          <w:shd w:val="clear" w:color="auto" w:fill="F9F9F9"/>
        </w:rPr>
        <w:t xml:space="preserve">ti </w:t>
      </w:r>
      <w:r>
        <w:rPr>
          <w:rFonts w:ascii="Chu Nom Khai U" w:eastAsia="Chu Nom Khai U" w:hAnsi="Chu Nom Khai U" w:cs="Chu Nom Khai U" w:hint="eastAsia"/>
          <w:w w:val="80"/>
          <w:sz w:val="28"/>
          <w:szCs w:val="28"/>
          <w:shd w:val="clear" w:color="auto" w:fill="F9F9F9"/>
        </w:rPr>
        <w:t>NỘI TIỀM ĐỂ ĐA HỮU HUÂN LAO VINH PHONG KIỆT TIẾT CÔNG THẦN QUÝ VỊ NIÊN NHỊ NGUYỆT NHẬT</w:t>
      </w:r>
      <w:r>
        <w:rPr>
          <w:rFonts w:ascii="Chu Nom Khai U" w:eastAsia="Chu Nom Khai U" w:hAnsi="Chu Nom Khai U" w:cs="Chu Nom Khai U"/>
          <w:w w:val="80"/>
          <w:sz w:val="28"/>
          <w:szCs w:val="28"/>
          <w:shd w:val="clear" w:color="auto" w:fill="F9F9F9"/>
        </w:rPr>
        <w:t xml:space="preserve"> </w:t>
      </w:r>
      <w:r>
        <w:rPr>
          <w:rFonts w:ascii="Chu Nom Khai U" w:eastAsia="Chu Nom Khai U" w:hAnsi="Chu Nom Khai U" w:cs="Chu Nom Khai U" w:hint="eastAsia"/>
          <w:w w:val="80"/>
          <w:sz w:val="28"/>
          <w:szCs w:val="28"/>
          <w:shd w:val="clear" w:color="auto" w:fill="F9F9F9"/>
        </w:rPr>
        <w:t>ĐỨC THANH VƯƠNG SAI  NHUỆ LỘC HẦU SUẤT THIẾT KHUÔNG KỲ THUỘC THÁI BẢO TÂY QUỐC</w:t>
      </w:r>
      <w:r>
        <w:rPr>
          <w:rFonts w:ascii="Chu Nom Khai U" w:eastAsia="Chu Nom Khai U" w:hAnsi="Chu Nom Khai U" w:cs="Chu Nom Khai U"/>
          <w:w w:val="80"/>
          <w:sz w:val="28"/>
          <w:szCs w:val="28"/>
          <w:shd w:val="clear" w:color="auto" w:fill="F9F9F9"/>
        </w:rPr>
        <w:t xml:space="preserve"> </w:t>
      </w:r>
      <w:r>
        <w:rPr>
          <w:rFonts w:ascii="Chu Nom Khai U" w:eastAsia="Chu Nom Khai U" w:hAnsi="Chu Nom Khai U" w:cs="Chu Nom Khai U" w:hint="eastAsia"/>
          <w:w w:val="80"/>
          <w:sz w:val="28"/>
          <w:szCs w:val="28"/>
          <w:shd w:val="clear" w:color="auto" w:fill="F9F9F9"/>
        </w:rPr>
        <w:t>CÔNG TRỊNH TẠC VÃNG NGHỆ AN XỨ THẢO THUẬN HOÁ QUẢNG NAM ĐẲNG TẶC TƯỢNG</w:t>
      </w:r>
      <w:r>
        <w:rPr>
          <w:rFonts w:ascii="Chu Nom Khai U" w:eastAsia="Chu Nom Khai U" w:hAnsi="Chu Nom Khai U" w:cs="Chu Nom Khai U"/>
          <w:w w:val="80"/>
          <w:sz w:val="28"/>
          <w:szCs w:val="28"/>
          <w:shd w:val="clear" w:color="auto" w:fill="F9F9F9"/>
        </w:rPr>
        <w:t xml:space="preserve"> </w:t>
      </w:r>
      <w:r>
        <w:rPr>
          <w:rFonts w:ascii="Chu Nom Khai U" w:eastAsia="Chu Nom Khai U" w:hAnsi="Chu Nom Khai U" w:cs="Chu Nom Khai U" w:hint="eastAsia"/>
          <w:w w:val="80"/>
          <w:sz w:val="28"/>
          <w:szCs w:val="28"/>
          <w:shd w:val="clear" w:color="auto" w:fill="F9F9F9"/>
        </w:rPr>
        <w:t>TRÓC ĐẮC TẶC TƯỚNG DANH THẮNG LƯƠNG HẦU Ư TRẬN TIỀN TỊNH KHÍ GIỚINHUỆ XA MÃ TƯỢNG THẬM ĐA THỆ NẠP QUÂN MÔN KỶ DẬU NIÊN NGŨ</w:t>
      </w:r>
      <w:r>
        <w:rPr>
          <w:rFonts w:ascii="Chu Nom Khai U" w:eastAsia="Chu Nom Khai U" w:hAnsi="Chu Nom Khai U" w:cs="Chu Nom Khai U"/>
          <w:w w:val="80"/>
          <w:sz w:val="28"/>
          <w:szCs w:val="28"/>
          <w:shd w:val="clear" w:color="auto" w:fill="F9F9F9"/>
        </w:rPr>
        <w:t xml:space="preserve"> </w:t>
      </w:r>
      <w:r>
        <w:rPr>
          <w:rFonts w:ascii="Chu Nom Khai U" w:eastAsia="Chu Nom Khai U" w:hAnsi="Chu Nom Khai U" w:cs="Chu Nom Khai U" w:hint="eastAsia"/>
          <w:w w:val="80"/>
          <w:sz w:val="28"/>
          <w:szCs w:val="28"/>
          <w:shd w:val="clear" w:color="auto" w:fill="F9F9F9"/>
        </w:rPr>
        <w:t>NGUYỆT NHẬT THÌ THÁI BẢO PHÙ QUẬN CÔNG THÁI TRUYỆN HOA QUẬN CÔNG ĐẲNG TÁC</w:t>
      </w:r>
      <w:r>
        <w:rPr>
          <w:rFonts w:ascii="Chu Nom Khai U" w:eastAsia="Chu Nom Khai U" w:hAnsi="Chu Nom Khai U" w:cs="Chu Nom Khai U"/>
          <w:w w:val="80"/>
          <w:sz w:val="28"/>
          <w:szCs w:val="28"/>
          <w:shd w:val="clear" w:color="auto" w:fill="F9F9F9"/>
        </w:rPr>
        <w:t xml:space="preserve"> </w:t>
      </w:r>
      <w:r>
        <w:rPr>
          <w:rFonts w:ascii="Chu Nom Khai U" w:eastAsia="Chu Nom Khai U" w:hAnsi="Chu Nom Khai U" w:cs="Chu Nom Khai U" w:hint="eastAsia"/>
          <w:w w:val="80"/>
          <w:sz w:val="28"/>
          <w:szCs w:val="28"/>
          <w:shd w:val="clear" w:color="auto" w:fill="F9F9F9"/>
        </w:rPr>
        <w:t>LOẠN Ư KỲ NỘI</w:t>
      </w:r>
      <w:r>
        <w:rPr>
          <w:rFonts w:ascii="Chu Nom Khai U" w:eastAsia="Chu Nom Khai U" w:hAnsi="Chu Nom Khai U" w:cs="Chu Nom Khai U"/>
          <w:w w:val="80"/>
          <w:sz w:val="28"/>
          <w:szCs w:val="28"/>
          <w:shd w:val="clear" w:color="auto" w:fill="F9F9F9"/>
        </w:rPr>
        <w:t xml:space="preserve"> </w:t>
      </w:r>
      <w:r>
        <w:rPr>
          <w:rFonts w:ascii="Chu Nom Khai U" w:eastAsia="Chu Nom Khai U" w:hAnsi="Chu Nom Khai U" w:cs="Chu Nom Khai U" w:hint="eastAsia"/>
          <w:w w:val="80"/>
          <w:sz w:val="28"/>
          <w:szCs w:val="28"/>
          <w:shd w:val="clear" w:color="auto" w:fill="F9F9F9"/>
        </w:rPr>
        <w:t>ĐỨC THANH VƯƠNG SAI  NHUỆ LỘC HẦU THUỘC THÁI BẢO HOÁT QUẬN CÔNG TRỊNH MAI TIÊN</w:t>
      </w:r>
      <w:r>
        <w:rPr>
          <w:rFonts w:ascii="Chu Nom Khai U" w:eastAsia="Chu Nom Khai U" w:hAnsi="Chu Nom Khai U" w:cs="Chu Nom Khai U"/>
          <w:w w:val="80"/>
          <w:sz w:val="28"/>
          <w:szCs w:val="28"/>
          <w:shd w:val="clear" w:color="auto" w:fill="F9F9F9"/>
        </w:rPr>
        <w:t xml:space="preserve"> </w:t>
      </w:r>
      <w:r>
        <w:rPr>
          <w:rFonts w:ascii="Chu Nom Khai U" w:eastAsia="Chu Nom Khai U" w:hAnsi="Chu Nom Khai U" w:cs="Chu Nom Khai U" w:hint="eastAsia"/>
          <w:w w:val="80"/>
          <w:sz w:val="28"/>
          <w:szCs w:val="28"/>
          <w:shd w:val="clear" w:color="auto" w:fill="F9F9F9"/>
        </w:rPr>
        <w:lastRenderedPageBreak/>
        <w:t>PHONG PHÁ TRUY CHÍ CHÚC SƠN TỰ ĐỀ ĐẮC CHÍNH THÂN HOA QUẬN CÔNG TRỊNH</w:t>
      </w:r>
      <w:r>
        <w:rPr>
          <w:rFonts w:ascii="Chu Nom Khai U" w:eastAsia="Chu Nom Khai U" w:hAnsi="Chu Nom Khai U" w:cs="Chu Nom Khai U"/>
          <w:w w:val="80"/>
          <w:sz w:val="28"/>
          <w:szCs w:val="28"/>
          <w:shd w:val="clear" w:color="auto" w:fill="F9F9F9"/>
        </w:rPr>
        <w:t xml:space="preserve"> </w:t>
      </w:r>
      <w:r>
        <w:rPr>
          <w:rFonts w:ascii="Chu Nom Khai U" w:eastAsia="Chu Nom Khai U" w:hAnsi="Chu Nom Khai U" w:cs="Chu Nom Khai U" w:hint="eastAsia"/>
          <w:w w:val="80"/>
          <w:sz w:val="28"/>
          <w:szCs w:val="28"/>
          <w:shd w:val="clear" w:color="auto" w:fill="F9F9F9"/>
        </w:rPr>
        <w:t>SẦM ? THỆ NẠP PHỦ MÔN BÍNH TUẤT NIÊN TAM NGUYỆT NHẬT SAI  NHUỆ LỘC HẦU</w:t>
      </w:r>
      <w:r>
        <w:rPr>
          <w:rFonts w:ascii="Chu Nom Khai U" w:eastAsia="Chu Nom Khai U" w:hAnsi="Chu Nom Khai U" w:cs="Chu Nom Khai U"/>
          <w:w w:val="80"/>
          <w:sz w:val="28"/>
          <w:szCs w:val="28"/>
          <w:shd w:val="clear" w:color="auto" w:fill="F9F9F9"/>
        </w:rPr>
        <w:t xml:space="preserve"> </w:t>
      </w:r>
      <w:r>
        <w:rPr>
          <w:rFonts w:ascii="Chu Nom Khai U" w:eastAsia="Chu Nom Khai U" w:hAnsi="Chu Nom Khai U" w:cs="Chu Nom Khai U" w:hint="eastAsia"/>
          <w:w w:val="80"/>
          <w:sz w:val="28"/>
          <w:szCs w:val="28"/>
          <w:shd w:val="clear" w:color="auto" w:fill="F9F9F9"/>
        </w:rPr>
        <w:t>VÃNG THÁI NGUYÊN CAO BÌNH ĐẲNG XỨ THẢO TẶC ĐỀ ĐẮC TIÊU HỮU TRÙTỊNH CỪ ĐẢNG BÁCH DƯ NHÂN CẬP MÃ TƯỢNG KHÍ GIỚI THỆ HỒI PHỦ</w:t>
      </w:r>
      <w:r>
        <w:rPr>
          <w:rFonts w:ascii="Chu Nom Khai U" w:eastAsia="Chu Nom Khai U" w:hAnsi="Chu Nom Khai U" w:cs="Chu Nom Khai U"/>
          <w:w w:val="80"/>
          <w:sz w:val="28"/>
          <w:szCs w:val="28"/>
          <w:shd w:val="clear" w:color="auto" w:fill="F9F9F9"/>
        </w:rPr>
        <w:t xml:space="preserve"> </w:t>
      </w:r>
      <w:r>
        <w:rPr>
          <w:rFonts w:ascii="Chu Nom Khai U" w:eastAsia="Chu Nom Khai U" w:hAnsi="Chu Nom Khai U" w:cs="Chu Nom Khai U" w:hint="eastAsia"/>
          <w:w w:val="80"/>
          <w:sz w:val="28"/>
          <w:szCs w:val="28"/>
          <w:shd w:val="clear" w:color="auto" w:fill="F9F9F9"/>
        </w:rPr>
        <w:t>MÔN GIẢI NẠP LOẠI CÔNG THƯỞNG THĂNG THỰ HÀM CHỨC VINH PHONG TÁN TRỊ</w:t>
      </w:r>
      <w:r>
        <w:rPr>
          <w:rFonts w:ascii="Chu Nom Khai U" w:eastAsia="Chu Nom Khai U" w:hAnsi="Chu Nom Khai U" w:cs="Chu Nom Khai U"/>
          <w:w w:val="80"/>
          <w:sz w:val="28"/>
          <w:szCs w:val="28"/>
          <w:shd w:val="clear" w:color="auto" w:fill="F9F9F9"/>
        </w:rPr>
        <w:t xml:space="preserve"> </w:t>
      </w:r>
      <w:r>
        <w:rPr>
          <w:rFonts w:ascii="Chu Nom Khai U" w:eastAsia="Chu Nom Khai U" w:hAnsi="Chu Nom Khai U" w:cs="Chu Nom Khai U" w:hint="eastAsia"/>
          <w:w w:val="80"/>
          <w:sz w:val="28"/>
          <w:szCs w:val="28"/>
          <w:shd w:val="clear" w:color="auto" w:fill="F9F9F9"/>
        </w:rPr>
        <w:t>CÔNG THẦN TỊNH AN NỘI TIỀM LANG CÔNG THẦN HẦU</w:t>
      </w:r>
      <w:r>
        <w:rPr>
          <w:rFonts w:ascii="Chu Nom Khai U" w:eastAsia="Chu Nom Khai U" w:hAnsi="Chu Nom Khai U" w:cs="Chu Nom Khai U"/>
          <w:w w:val="80"/>
          <w:sz w:val="28"/>
          <w:szCs w:val="28"/>
          <w:shd w:val="clear" w:color="auto" w:fill="F9F9F9"/>
        </w:rPr>
        <w:t xml:space="preserve"> </w:t>
      </w:r>
      <w:r>
        <w:rPr>
          <w:rFonts w:ascii="Chu Nom Khai U" w:eastAsia="Chu Nom Khai U" w:hAnsi="Chu Nom Khai U" w:cs="Chu Nom Khai U" w:hint="eastAsia"/>
          <w:w w:val="80"/>
          <w:sz w:val="28"/>
          <w:szCs w:val="28"/>
          <w:shd w:val="clear" w:color="auto" w:fill="F9F9F9"/>
        </w:rPr>
        <w:t xml:space="preserve">ĐỨC TÂY VƯƠNG SAI  NHUỆ LỘC HẦU THUỘC TIẾT CHẾ NINH QUẬN CÔNG TRỊNH LỮ </w:t>
      </w:r>
      <w:r>
        <w:rPr>
          <w:rFonts w:ascii="Chu Nom Khai U" w:eastAsia="Chu Nom Khai U" w:hAnsi="Chu Nom Khai U" w:cs="Chu Nom Khai U"/>
          <w:w w:val="80"/>
          <w:sz w:val="28"/>
          <w:szCs w:val="28"/>
          <w:shd w:val="clear" w:color="auto" w:fill="F9F9F9"/>
        </w:rPr>
        <w:t xml:space="preserve"> </w:t>
      </w:r>
      <w:r>
        <w:rPr>
          <w:rFonts w:ascii="Chu Nom Khai U" w:eastAsia="Chu Nom Khai U" w:hAnsi="Chu Nom Khai U" w:cs="Chu Nom Khai U" w:hint="eastAsia"/>
          <w:w w:val="80"/>
          <w:sz w:val="28"/>
          <w:szCs w:val="28"/>
          <w:shd w:val="clear" w:color="auto" w:fill="F9F9F9"/>
        </w:rPr>
        <w:t>VÃNG NGHỆ AN XỨ CÔNG THẢO TẶC TRUÂN TRẢM QUẮC LOẠI ĐA TỊNH</w:t>
      </w:r>
      <w:r>
        <w:rPr>
          <w:rFonts w:ascii="Chu Nom Khai U" w:eastAsia="Chu Nom Khai U" w:hAnsi="Chu Nom Khai U" w:cs="Chu Nom Khai U"/>
          <w:w w:val="80"/>
          <w:sz w:val="28"/>
          <w:szCs w:val="28"/>
          <w:shd w:val="clear" w:color="auto" w:fill="F9F9F9"/>
        </w:rPr>
        <w:t xml:space="preserve"> </w:t>
      </w:r>
      <w:r>
        <w:rPr>
          <w:rFonts w:ascii="Chu Nom Khai U" w:eastAsia="Chu Nom Khai U" w:hAnsi="Chu Nom Khai U" w:cs="Chu Nom Khai U" w:hint="eastAsia"/>
          <w:w w:val="80"/>
          <w:sz w:val="28"/>
          <w:szCs w:val="28"/>
          <w:shd w:val="clear" w:color="auto" w:fill="F9F9F9"/>
        </w:rPr>
        <w:t>TRÓC ĐẮC TƯỢNG MÃ KHÍ GIỚI NHUỆ BI THẬM CHÚNG NẠP QUÂN MÔNĐINH DẬU NIÊN LỤC NGUYỆT NHẬT THỐNG LĨNH QUAN THÁI BẢO PHÚ QUẬN CÔNG TRỊNH</w:t>
      </w:r>
      <w:r>
        <w:rPr>
          <w:rFonts w:ascii="Chu Nom Khai U" w:eastAsia="Chu Nom Khai U" w:hAnsi="Chu Nom Khai U" w:cs="Chu Nom Khai U"/>
          <w:w w:val="80"/>
          <w:sz w:val="28"/>
          <w:szCs w:val="28"/>
          <w:shd w:val="clear" w:color="auto" w:fill="F9F9F9"/>
        </w:rPr>
        <w:t xml:space="preserve"> </w:t>
      </w:r>
      <w:r>
        <w:rPr>
          <w:rFonts w:ascii="Chu Nom Khai U" w:eastAsia="Chu Nom Khai U" w:hAnsi="Chu Nom Khai U" w:cs="Chu Nom Khai U" w:hint="eastAsia"/>
          <w:w w:val="80"/>
          <w:sz w:val="28"/>
          <w:szCs w:val="28"/>
          <w:shd w:val="clear" w:color="auto" w:fill="F9F9F9"/>
        </w:rPr>
        <w:t>CĂN SAI  NHUỆ LỘC HẦU VÃNG THANH ĐẠO THẢO TẶC TẶC BINH BẠI TẨU</w:t>
        <w:br/>
        <w:t>TÁI HỒI KINH PHỤNG THỊ THỊ NIÊN PHỤNG SAI  ĐỐC TRẤN LƯỢNG SƠN CAO</w:t>
      </w:r>
      <w:r>
        <w:rPr>
          <w:rFonts w:ascii="Chu Nom Khai U" w:eastAsia="Chu Nom Khai U" w:hAnsi="Chu Nom Khai U" w:cs="Chu Nom Khai U"/>
          <w:w w:val="80"/>
          <w:sz w:val="28"/>
          <w:szCs w:val="28"/>
          <w:shd w:val="clear" w:color="auto" w:fill="F9F9F9"/>
        </w:rPr>
        <w:t xml:space="preserve"> </w:t>
      </w:r>
      <w:r>
        <w:rPr>
          <w:rFonts w:ascii="Chu Nom Khai U" w:eastAsia="Chu Nom Khai U" w:hAnsi="Chu Nom Khai U" w:cs="Chu Nom Khai U" w:hint="eastAsia"/>
          <w:w w:val="80"/>
          <w:sz w:val="28"/>
          <w:szCs w:val="28"/>
          <w:shd w:val="clear" w:color="auto" w:fill="F9F9F9"/>
        </w:rPr>
        <w:t xml:space="preserve">BÌNH ĐẲNG ĐẠO GIÁP TỬ NIÊN THẬP NGUYỆT NHỊ THẬP LỤC NHẬT TẠI QUÂN THỆ</w:t>
      </w:r>
      <w:r>
        <w:rPr>
          <w:rFonts w:ascii="Chu Nom Khai U" w:eastAsia="Chu Nom Khai U" w:hAnsi="Chu Nom Khai U" w:cs="Chu Nom Khai U"/>
          <w:w w:val="80"/>
          <w:sz w:val="28"/>
          <w:szCs w:val="28"/>
          <w:shd w:val="clear" w:color="auto" w:fill="F9F9F9"/>
        </w:rPr>
        <w:t xml:space="preserve"> </w:t>
      </w:r>
      <w:r>
        <w:rPr>
          <w:rFonts w:ascii="Chu Nom Khai U" w:eastAsia="Chu Nom Khai U" w:hAnsi="Chu Nom Khai U" w:cs="Chu Nom Khai U" w:hint="eastAsia"/>
          <w:w w:val="80"/>
          <w:sz w:val="28"/>
          <w:szCs w:val="28"/>
          <w:shd w:val="clear" w:color="auto" w:fill="F9F9F9"/>
        </w:rPr>
        <w:t>MỘT PHỤNG TẶNG ĐÔ ĐỐC THIÊM SỰ TỊNH CẤP TỰ SỰ DÂN LỤC XÃ</w:t>
      </w:r>
      <w:r>
        <w:rPr>
          <w:rFonts w:ascii="Chu Nom Khai U" w:eastAsia="Chu Nom Khai U" w:hAnsi="Chu Nom Khai U" w:cs="Chu Nom Khai U"/>
          <w:w w:val="80"/>
          <w:sz w:val="28"/>
          <w:szCs w:val="28"/>
          <w:shd w:val="clear" w:color="auto" w:fill="F9F9F9"/>
        </w:rPr>
        <w:t xml:space="preserve"> </w:t>
      </w:r>
      <w:r>
        <w:rPr>
          <w:rFonts w:ascii="Chu Nom Khai U" w:eastAsia="Chu Nom Khai U" w:hAnsi="Chu Nom Khai U" w:cs="Chu Nom Khai U" w:hint="eastAsia"/>
          <w:w w:val="80"/>
          <w:sz w:val="28"/>
          <w:szCs w:val="28"/>
          <w:shd w:val="clear" w:color="auto" w:fill="F9F9F9"/>
        </w:rPr>
        <w:t>CẬP BẢN QUÁN ĐAN CHẾ XÃ BINH DÂN TRỤC HẠNG VY THỦ PHẦN MỘDỮ THẾ NGHIỆP ĐIỀN THẬP MẪU TẠI BẢN QUÁN PHẦN MỘ NGUYÊN TÁNG TẠI CỒN</w:t>
      </w:r>
      <w:r>
        <w:rPr>
          <w:rFonts w:ascii="Chu Nom Khai U" w:eastAsia="Chu Nom Khai U" w:hAnsi="Chu Nom Khai U" w:cs="Chu Nom Khai U"/>
          <w:w w:val="80"/>
          <w:sz w:val="28"/>
          <w:szCs w:val="28"/>
          <w:shd w:val="clear" w:color="auto" w:fill="F9F9F9"/>
        </w:rPr>
        <w:t xml:space="preserve"> </w:t>
      </w:r>
      <w:r>
        <w:rPr>
          <w:rFonts w:ascii="Chu Nom Khai U" w:eastAsia="Chu Nom Khai U" w:hAnsi="Chu Nom Khai U" w:cs="Chu Nom Khai U" w:hint="eastAsia"/>
          <w:w w:val="80"/>
          <w:sz w:val="28"/>
          <w:szCs w:val="28"/>
          <w:shd w:val="clear" w:color="auto" w:fill="F9F9F9"/>
        </w:rPr>
        <w:t>ĐÌNH XỨ HỰU ĐOAN QUẬN CÔNG KHẤT CẢI TÁNG MỘ TẠI CỒN TRE XỨ NỘI NGOẠI NHẤT</w:t>
      </w:r>
      <w:r>
        <w:rPr>
          <w:rFonts w:ascii="Chu Nom Khai U" w:eastAsia="Chu Nom Khai U" w:hAnsi="Chu Nom Khai U" w:cs="Chu Nom Khai U"/>
          <w:w w:val="80"/>
          <w:sz w:val="28"/>
          <w:szCs w:val="28"/>
          <w:shd w:val="clear" w:color="auto" w:fill="F9F9F9"/>
        </w:rPr>
        <w:t xml:space="preserve"> </w:t>
      </w:r>
      <w:r>
        <w:rPr>
          <w:rFonts w:ascii="Chu Nom Khai U" w:eastAsia="Chu Nom Khai U" w:hAnsi="Chu Nom Khai U" w:cs="Chu Nom Khai U" w:hint="eastAsia"/>
          <w:w w:val="80"/>
          <w:sz w:val="28"/>
          <w:szCs w:val="28"/>
          <w:shd w:val="clear" w:color="auto" w:fill="F9F9F9"/>
        </w:rPr>
        <w:t>ẪU TAM CAO BẢN XÃ KHÁN THỦ HỰU ÔNG NỘI TRÙ THUỶ CẢI TÁNG TẠI CỒN PHONG</w:t>
      </w:r>
      <w:r>
        <w:rPr>
          <w:rFonts w:ascii="Chu Nom Khai U" w:eastAsia="Chu Nom Khai U" w:hAnsi="Chu Nom Khai U" w:cs="Chu Nom Khai U"/>
          <w:w w:val="80"/>
          <w:sz w:val="28"/>
          <w:szCs w:val="28"/>
          <w:shd w:val="clear" w:color="auto" w:fill="F9F9F9"/>
        </w:rPr>
        <w:t xml:space="preserve"> </w:t>
      </w:r>
      <w:r>
        <w:rPr>
          <w:rFonts w:ascii="Chu Nom Khai U" w:eastAsia="Chu Nom Khai U" w:hAnsi="Chu Nom Khai U" w:cs="Chu Nom Khai U" w:hint="eastAsia"/>
          <w:w w:val="80"/>
          <w:sz w:val="28"/>
          <w:szCs w:val="28"/>
          <w:shd w:val="clear" w:color="auto" w:fill="F9F9F9"/>
        </w:rPr>
        <w:t>XỨ CÔNG THÚ TỔ TỶ QUẬN CHÍNH PHU NHÂN NGUYỄN QUÝ THỊ HIỆU TỪ</w:t>
      </w:r>
      <w:r>
        <w:rPr>
          <w:rFonts w:ascii="Chu Nom Khai U" w:eastAsia="Chu Nom Khai U" w:hAnsi="Chu Nom Khai U" w:cs="Chu Nom Khai U"/>
          <w:w w:val="80"/>
          <w:sz w:val="28"/>
          <w:szCs w:val="28"/>
          <w:shd w:val="clear" w:color="auto" w:fill="F9F9F9"/>
        </w:rPr>
        <w:t xml:space="preserve"> </w:t>
      </w:r>
      <w:r>
        <w:rPr>
          <w:rFonts w:ascii="Chu Nom Khai U" w:eastAsia="Chu Nom Khai U" w:hAnsi="Chu Nom Khai U" w:cs="Chu Nom Khai U" w:hint="eastAsia"/>
          <w:w w:val="80"/>
          <w:sz w:val="28"/>
          <w:szCs w:val="28"/>
          <w:shd w:val="clear" w:color="auto" w:fill="F9F9F9"/>
        </w:rPr>
        <w:t>QUANG THẬN NHÂN SAI SINH HẠNAM TỬ CỬU VIÊN CAI QUAN THỰ HÀM SỰ TỨ VIÊN KIÊM LỘC HẦU NGUYỄNPHI CẢNH TUẤN LỘC HẦU NGUYỄN PHI XUÂN VINH LỘC HẦU NGUYỄN PHI CÔNG ÂN</w:t>
      </w:r>
      <w:r>
        <w:rPr>
          <w:rFonts w:ascii="Chu Nom Khai U" w:eastAsia="Chu Nom Khai U" w:hAnsi="Chu Nom Khai U" w:cs="Chu Nom Khai U"/>
          <w:w w:val="80"/>
          <w:sz w:val="28"/>
          <w:szCs w:val="28"/>
          <w:shd w:val="clear" w:color="auto" w:fill="F9F9F9"/>
        </w:rPr>
        <w:t xml:space="preserve"> </w:t>
      </w:r>
      <w:r>
        <w:rPr>
          <w:rFonts w:ascii="Chu Nom Khai U" w:eastAsia="Chu Nom Khai U" w:hAnsi="Chu Nom Khai U" w:cs="Chu Nom Khai U" w:hint="eastAsia"/>
          <w:w w:val="80"/>
          <w:sz w:val="28"/>
          <w:szCs w:val="28"/>
          <w:shd w:val="clear" w:color="auto" w:fill="F9F9F9"/>
        </w:rPr>
        <w:t>LỘC HẦU NGUYỄN PHI ƯNG CAI QUAN TAM ĐỐC NHỊ VIÊN ĐOAN QUẬN CÔNG NGUYỄN</w:t>
      </w:r>
      <w:r>
        <w:rPr>
          <w:rFonts w:ascii="Chu Nom Khai U" w:eastAsia="Chu Nom Khai U" w:hAnsi="Chu Nom Khai U" w:cs="Chu Nom Khai U"/>
          <w:w w:val="80"/>
          <w:sz w:val="28"/>
          <w:szCs w:val="28"/>
          <w:shd w:val="clear" w:color="auto" w:fill="F9F9F9"/>
        </w:rPr>
        <w:t xml:space="preserve"> </w:t>
      </w:r>
      <w:r>
        <w:rPr>
          <w:rFonts w:ascii="Chu Nom Khai U" w:eastAsia="Chu Nom Khai U" w:hAnsi="Chu Nom Khai U" w:cs="Chu Nom Khai U" w:hint="eastAsia"/>
          <w:w w:val="80"/>
          <w:sz w:val="28"/>
          <w:szCs w:val="28"/>
          <w:shd w:val="clear" w:color="auto" w:fill="F9F9F9"/>
        </w:rPr>
        <w:t xml:space="preserve">PHI CHỨC DOÃN LỘC HẦU NGUYỄN PHI </w:t>
      </w:r>
      <w:r>
        <w:rPr>
          <w:rFonts w:ascii="Chu Nom Khai U" w:eastAsia="Chu Nom Khai U" w:hAnsi="Chu Nom Khai U" w:cs="Chu Nom Khai U"/>
          <w:w w:val="80"/>
          <w:sz w:val="28"/>
          <w:szCs w:val="28"/>
          <w:shd w:val="clear" w:color="auto" w:fill="F9F9F9"/>
        </w:rPr>
        <w:t xml:space="preserve"> </w:t>
      </w:r>
      <w:r>
        <w:rPr>
          <w:rFonts w:ascii="Chu Nom Khai U" w:eastAsia="Chu Nom Khai U" w:hAnsi="Chu Nom Khai U" w:cs="Chu Nom Khai U" w:hint="eastAsia"/>
          <w:w w:val="80"/>
          <w:sz w:val="28"/>
          <w:szCs w:val="28"/>
          <w:shd w:val="clear" w:color="auto" w:fill="F9F9F9"/>
        </w:rPr>
        <w:t>RÙNG CHÍNH ĐỘI TRƯỞNG TAM VIÊN CỬ LỘC</w:t>
      </w:r>
      <w:r>
        <w:rPr>
          <w:rFonts w:ascii="Chu Nom Khai U" w:eastAsia="Chu Nom Khai U" w:hAnsi="Chu Nom Khai U" w:cs="Chu Nom Khai U"/>
          <w:w w:val="80"/>
          <w:sz w:val="28"/>
          <w:szCs w:val="28"/>
          <w:shd w:val="clear" w:color="auto" w:fill="F9F9F9"/>
        </w:rPr>
        <w:t xml:space="preserve"> </w:t>
      </w:r>
      <w:r>
        <w:rPr>
          <w:rFonts w:ascii="Chu Nom Khai U" w:eastAsia="Chu Nom Khai U" w:hAnsi="Chu Nom Khai U" w:cs="Chu Nom Khai U" w:hint="eastAsia"/>
          <w:w w:val="80"/>
          <w:sz w:val="28"/>
          <w:szCs w:val="28"/>
          <w:shd w:val="clear" w:color="auto" w:fill="F9F9F9"/>
        </w:rPr>
        <w:t>HẦU NGUYỄN PHI PHẢ (/NHAN /NGUYỆN ) DẬN ĐẰNG HẦU NGUYỄN PHI ĐIỆU CỔN TRUNG HẦU NGUYỄN PHI</w:t>
      </w:r>
      <w:r>
        <w:rPr>
          <w:rFonts w:ascii="Chu Nom Khai U" w:eastAsia="Chu Nom Khai U" w:hAnsi="Chu Nom Khai U" w:cs="Chu Nom Khai U"/>
          <w:w w:val="80"/>
          <w:sz w:val="28"/>
          <w:szCs w:val="28"/>
          <w:shd w:val="clear" w:color="auto" w:fill="F9F9F9"/>
        </w:rPr>
        <w:t xml:space="preserve"> </w:t>
      </w:r>
      <w:r>
        <w:rPr>
          <w:rFonts w:ascii="Chu Nom Khai U" w:eastAsia="Chu Nom Khai U" w:hAnsi="Chu Nom Khai U" w:cs="Chu Nom Khai U" w:hint="eastAsia"/>
          <w:w w:val="80"/>
          <w:sz w:val="28"/>
          <w:szCs w:val="28"/>
          <w:shd w:val="clear" w:color="auto" w:fill="F9F9F9"/>
        </w:rPr>
        <w:t>CẨM ĐẲNG NỮ TỬ LỤC NHÂN NGUYỄN THỊ THĂNG NGUYỄN THỊ VĨNH NGUYỄN THỊ TÔ(ĐÃI NỘI CUNG TẦN ĐỨC HOẰNG TỔ DƯƠNG VƯƠNG VÔ TỬ THÚ THÁI GIÁM KIÊN QUYẾN HẦU HỰU THÚ TRÍ QUẬN CÔNG)KỶ VỊ NIÊN TỨ NGUYỆT NHẬT CUNG PHỤNG</w:t>
      </w:r>
      <w:r>
        <w:rPr>
          <w:rFonts w:ascii="Chu Nom Khai U" w:eastAsia="Chu Nom Khai U" w:hAnsi="Chu Nom Khai U" w:cs="Chu Nom Khai U"/>
          <w:w w:val="80"/>
          <w:sz w:val="28"/>
          <w:szCs w:val="28"/>
          <w:shd w:val="clear" w:color="auto" w:fill="F9F9F9"/>
        </w:rPr>
        <w:t xml:space="preserve"> </w:t>
      </w:r>
      <w:r>
        <w:rPr>
          <w:rFonts w:ascii="Chu Nom Khai U" w:eastAsia="Chu Nom Khai U" w:hAnsi="Chu Nom Khai U" w:cs="Chu Nom Khai U" w:hint="eastAsia"/>
          <w:w w:val="80"/>
          <w:sz w:val="28"/>
          <w:szCs w:val="28"/>
          <w:shd w:val="clear" w:color="auto" w:fill="F9F9F9"/>
        </w:rPr>
        <w:t>ĐỨC TÂY ĐỊNH VƯƠNG PHỤNG SAI  BẢN TỘC HUYNH ĐỆ CỬU VIÊN TƯỚNG BINH NHẤT THIÊN</w:t>
      </w:r>
      <w:r>
        <w:rPr>
          <w:rFonts w:ascii="Chu Nom Khai U" w:eastAsia="Chu Nom Khai U" w:hAnsi="Chu Nom Khai U" w:cs="Chu Nom Khai U"/>
          <w:w w:val="80"/>
          <w:sz w:val="28"/>
          <w:szCs w:val="28"/>
          <w:shd w:val="clear" w:color="auto" w:fill="F9F9F9"/>
        </w:rPr>
        <w:t xml:space="preserve"> </w:t>
      </w:r>
      <w:r>
        <w:rPr>
          <w:rFonts w:ascii="Chu Nom Khai U" w:eastAsia="Chu Nom Khai U" w:hAnsi="Chu Nom Khai U" w:cs="Chu Nom Khai U" w:hint="eastAsia"/>
          <w:w w:val="80"/>
          <w:sz w:val="28"/>
          <w:szCs w:val="28"/>
          <w:shd w:val="clear" w:color="auto" w:fill="F9F9F9"/>
        </w:rPr>
        <w:t>TAM BÁCH NHÂN VÃNG TỰU NGHỆ AN XỨ CÔNG THẢO DỤNG DỤNG PHỤNG TUYỂN HƯƠNG BINH</w:t>
      </w:r>
      <w:r>
        <w:rPr>
          <w:rFonts w:ascii="Chu Nom Khai U" w:eastAsia="Chu Nom Khai U" w:hAnsi="Chu Nom Khai U" w:cs="Chu Nom Khai U"/>
          <w:w w:val="80"/>
          <w:sz w:val="28"/>
          <w:szCs w:val="28"/>
          <w:shd w:val="clear" w:color="auto" w:fill="F9F9F9"/>
        </w:rPr>
        <w:t xml:space="preserve"> </w:t>
      </w:r>
      <w:r>
        <w:rPr>
          <w:rFonts w:ascii="Chu Nom Khai U" w:eastAsia="Chu Nom Khai U" w:hAnsi="Chu Nom Khai U" w:cs="Chu Nom Khai U" w:hint="eastAsia"/>
          <w:w w:val="80"/>
          <w:sz w:val="28"/>
          <w:szCs w:val="28"/>
          <w:shd w:val="clear" w:color="auto" w:fill="F9F9F9"/>
        </w:rPr>
        <w:t>THẤT BÁCH NHÂN TẠI TRUNG TỔNG THẤT XÃ TỊNH THƯỢNG NHẤT THƯỢNG NHỊ HẠ NHẤT HẠ NHỊ ĐẲNG</w:t>
      </w:r>
      <w:r>
        <w:rPr>
          <w:rFonts w:ascii="Chu Nom Khai U" w:eastAsia="Chu Nom Khai U" w:hAnsi="Chu Nom Khai U" w:cs="Chu Nom Khai U"/>
          <w:w w:val="80"/>
          <w:sz w:val="28"/>
          <w:szCs w:val="28"/>
          <w:shd w:val="clear" w:color="auto" w:fill="F9F9F9"/>
        </w:rPr>
        <w:t xml:space="preserve"> </w:t>
      </w:r>
      <w:r>
        <w:rPr>
          <w:rFonts w:ascii="Chu Nom Khai U" w:eastAsia="Chu Nom Khai U" w:hAnsi="Chu Nom Khai U" w:cs="Chu Nom Khai U" w:hint="eastAsia"/>
          <w:w w:val="80"/>
          <w:sz w:val="28"/>
          <w:szCs w:val="28"/>
          <w:shd w:val="clear" w:color="auto" w:fill="F9F9F9"/>
        </w:rPr>
        <w:t>TỔNG HOÀI HỨA CAI QUẢN THIẾT KẾ LẬP MƯU KHẢ CÔNG TẮC CÔNG KHẢTHỦ TẮC THỦ TRẢM ĐẮC TẶC QUẮC TRÓC ĐẮC ĐẮC TẶC PHU THU ĐẮC TƯỢNGMÃ KHÍ GIỚI NHUỆ BI ĐẲNG HẠNG NẠP DINH MÔN QUẢ THẮNG THÀNH CÔNG</w:t>
      </w:r>
      <w:r>
        <w:rPr>
          <w:rFonts w:ascii="Chu Nom Khai U" w:eastAsia="Chu Nom Khai U" w:hAnsi="Chu Nom Khai U" w:cs="Chu Nom Khai U"/>
          <w:w w:val="80"/>
          <w:sz w:val="28"/>
          <w:szCs w:val="28"/>
          <w:shd w:val="clear" w:color="auto" w:fill="F9F9F9"/>
        </w:rPr>
        <w:t xml:space="preserve"> </w:t>
      </w:r>
      <w:r>
        <w:rPr>
          <w:rFonts w:ascii="Chu Nom Khai U" w:eastAsia="Chu Nom Khai U" w:hAnsi="Chu Nom Khai U" w:cs="Chu Nom Khai U" w:hint="eastAsia"/>
          <w:w w:val="80"/>
          <w:sz w:val="28"/>
          <w:szCs w:val="28"/>
          <w:shd w:val="clear" w:color="auto" w:fill="F9F9F9"/>
        </w:rPr>
        <w:t>ĐỊNH AN NHẤT PHƯƠNG BÌNH THỬ TẶC TÀN NAM HÀ NINH TĨNH PHỤNG</w:t>
      </w:r>
      <w:r>
        <w:rPr>
          <w:rFonts w:ascii="Chu Nom Khai U" w:eastAsia="Chu Nom Khai U" w:hAnsi="Chu Nom Khai U" w:cs="Chu Nom Khai U"/>
          <w:w w:val="80"/>
          <w:sz w:val="28"/>
          <w:szCs w:val="28"/>
          <w:shd w:val="clear" w:color="auto" w:fill="F9F9F9"/>
        </w:rPr>
        <w:t xml:space="preserve"> </w:t>
      </w:r>
      <w:r>
        <w:rPr>
          <w:rFonts w:ascii="Chu Nom Khai U" w:eastAsia="Chu Nom Khai U" w:hAnsi="Chu Nom Khai U" w:cs="Chu Nom Khai U" w:hint="eastAsia"/>
          <w:w w:val="80"/>
          <w:sz w:val="28"/>
          <w:szCs w:val="28"/>
          <w:shd w:val="clear" w:color="auto" w:fill="F9F9F9"/>
        </w:rPr>
        <w:t>SUẤT VINH PHONG CÔNG THẦN ĐỒNG NHẬT VINH THĂNG QUẬN CÔNG TỨ VIÊN KIÊM QUẬN CÔNG</w:t>
      </w:r>
      <w:r>
        <w:rPr>
          <w:rFonts w:ascii="Chu Nom Khai U" w:eastAsia="Chu Nom Khai U" w:hAnsi="Chu Nom Khai U" w:cs="Chu Nom Khai U"/>
          <w:w w:val="80"/>
          <w:sz w:val="28"/>
          <w:szCs w:val="28"/>
          <w:shd w:val="clear" w:color="auto" w:fill="F9F9F9"/>
        </w:rPr>
        <w:t xml:space="preserve"> </w:t>
      </w:r>
      <w:r>
        <w:rPr>
          <w:rFonts w:ascii="Chu Nom Khai U" w:eastAsia="Chu Nom Khai U" w:hAnsi="Chu Nom Khai U" w:cs="Chu Nom Khai U" w:hint="eastAsia"/>
          <w:w w:val="80"/>
          <w:sz w:val="28"/>
          <w:szCs w:val="28"/>
          <w:shd w:val="clear" w:color="auto" w:fill="F9F9F9"/>
        </w:rPr>
        <w:t>ĐOAN QUẬN CÔNG DOÃN QUẬN CÔNG TUẤN QUẬN CÔNG THỰ HÀM SỰ TỨ VIÊN ÂN LỘC</w:t>
      </w:r>
      <w:r>
        <w:rPr>
          <w:rFonts w:ascii="Chu Nom Khai U" w:eastAsia="Chu Nom Khai U" w:hAnsi="Chu Nom Khai U" w:cs="Chu Nom Khai U"/>
          <w:w w:val="80"/>
          <w:sz w:val="28"/>
          <w:szCs w:val="28"/>
          <w:shd w:val="clear" w:color="auto" w:fill="F9F9F9"/>
        </w:rPr>
        <w:t xml:space="preserve"> </w:t>
      </w:r>
      <w:r>
        <w:rPr>
          <w:rFonts w:ascii="Chu Nom Khai U" w:eastAsia="Chu Nom Khai U" w:hAnsi="Chu Nom Khai U" w:cs="Chu Nom Khai U" w:hint="eastAsia"/>
          <w:w w:val="80"/>
          <w:sz w:val="28"/>
          <w:szCs w:val="28"/>
          <w:shd w:val="clear" w:color="auto" w:fill="F9F9F9"/>
        </w:rPr>
        <w:t>HẦU TẦN LỘC HẦU PHAN LỘC HẦU TAM ĐỐC NHỊ VIÊN CỔN LỘCHẦU DẬN LỘC HẦUTRƯỞNG TỬ TỔ KHẢO CAI QUẢN THỰ HÀM TẶNG TAM ĐỐC KIÊM QUẬN CÔNG</w:t>
      </w:r>
      <w:r>
        <w:rPr>
          <w:rFonts w:ascii="Chu Nom Khai U" w:eastAsia="Chu Nom Khai U" w:hAnsi="Chu Nom Khai U" w:cs="Chu Nom Khai U"/>
          <w:w w:val="80"/>
          <w:sz w:val="28"/>
          <w:szCs w:val="28"/>
          <w:shd w:val="clear" w:color="auto" w:fill="F9F9F9"/>
        </w:rPr>
        <w:t xml:space="preserve"> </w:t>
      </w:r>
      <w:r>
        <w:rPr>
          <w:rFonts w:ascii="Chu Nom Khai U" w:eastAsia="Chu Nom Khai U" w:hAnsi="Chu Nom Khai U" w:cs="Chu Nom Khai U" w:hint="eastAsia"/>
          <w:w w:val="80"/>
          <w:sz w:val="28"/>
          <w:szCs w:val="28"/>
          <w:shd w:val="clear" w:color="auto" w:fill="F9F9F9"/>
        </w:rPr>
        <w:t>NGUYỄN TƯỚNG CÔNG TỰ PHÚC TÍNH THUỴ MINH ĐẠT PHỦ QUÂN HUÝ PHI CẢNH</w:t>
      </w:r>
      <w:r>
        <w:rPr>
          <w:rFonts w:ascii="Chu Nom Khai U" w:eastAsia="Chu Nom Khai U" w:hAnsi="Chu Nom Khai U" w:cs="Chu Nom Khai U"/>
          <w:w w:val="80"/>
          <w:sz w:val="28"/>
          <w:szCs w:val="28"/>
          <w:shd w:val="clear" w:color="auto" w:fill="F9F9F9"/>
        </w:rPr>
        <w:t xml:space="preserve"> </w:t>
      </w:r>
      <w:r>
        <w:rPr>
          <w:rFonts w:ascii="Chu Nom Khai U" w:eastAsia="Chu Nom Khai U" w:hAnsi="Chu Nom Khai U" w:cs="Chu Nom Khai U" w:hint="eastAsia"/>
          <w:w w:val="80"/>
          <w:sz w:val="28"/>
          <w:szCs w:val="28"/>
          <w:shd w:val="clear" w:color="auto" w:fill="F9F9F9"/>
        </w:rPr>
        <w:t>BÍNH DẦN NIÊN MỆNH TỨ THẬP LỤC TUẾ CHUNG THẬP NHỊ NGUYỆT SƠ LỤC NHẬT KỴ THUỶ</w:t>
      </w:r>
      <w:r>
        <w:rPr>
          <w:rFonts w:ascii="Chu Nom Khai U" w:eastAsia="Chu Nom Khai U" w:hAnsi="Chu Nom Khai U" w:cs="Chu Nom Khai U"/>
          <w:w w:val="80"/>
          <w:sz w:val="28"/>
          <w:szCs w:val="28"/>
          <w:shd w:val="clear" w:color="auto" w:fill="F9F9F9"/>
        </w:rPr>
        <w:t xml:space="preserve"> </w:t>
      </w:r>
      <w:r>
        <w:rPr>
          <w:rFonts w:ascii="Chu Nom Khai U" w:eastAsia="Chu Nom Khai U" w:hAnsi="Chu Nom Khai U" w:cs="Chu Nom Khai U" w:hint="eastAsia"/>
          <w:w w:val="80"/>
          <w:sz w:val="28"/>
          <w:szCs w:val="28"/>
          <w:shd w:val="clear" w:color="auto" w:fill="F9F9F9"/>
        </w:rPr>
        <w:t>CẢI TÁNG TẠI TRẦM BỒNG XỨ</w:t>
      </w:r>
      <w:r>
        <w:rPr>
          <w:rFonts w:ascii="Chu Nom Khai U" w:eastAsia="Chu Nom Khai U" w:hAnsi="Chu Nom Khai U" w:cs="Chu Nom Khai U"/>
          <w:w w:val="80"/>
          <w:sz w:val="28"/>
          <w:szCs w:val="28"/>
          <w:shd w:val="clear" w:color="auto" w:fill="F9F9F9"/>
        </w:rPr>
        <w:t xml:space="preserve"> </w:t>
      </w:r>
      <w:r>
        <w:rPr>
          <w:rFonts w:ascii="Chu Nom Khai U" w:eastAsia="Chu Nom Khai U" w:hAnsi="Chu Nom Khai U" w:cs="Chu Nom Khai U" w:hint="eastAsia"/>
          <w:w w:val="80"/>
          <w:sz w:val="28"/>
          <w:szCs w:val="28"/>
          <w:shd w:val="clear" w:color="auto" w:fill="F9F9F9"/>
        </w:rPr>
        <w:t>TÁNG THỔ SƠN XỨ CÔNG THÚ TỔ TỶ CHÍNH THẤT VÕ QUÝ THỊ HIỆU TỪ TÂM</w:t>
      </w:r>
      <w:r>
        <w:rPr>
          <w:rFonts w:ascii="Chu Nom Khai U" w:eastAsia="Chu Nom Khai U" w:hAnsi="Chu Nom Khai U" w:cs="Chu Nom Khai U"/>
          <w:w w:val="80"/>
          <w:sz w:val="28"/>
          <w:szCs w:val="28"/>
          <w:shd w:val="clear" w:color="auto" w:fill="F9F9F9"/>
        </w:rPr>
        <w:t xml:space="preserve"> </w:t>
      </w:r>
      <w:r>
        <w:rPr>
          <w:rFonts w:ascii="Chu Nom Khai U" w:eastAsia="Chu Nom Khai U" w:hAnsi="Chu Nom Khai U" w:cs="Chu Nom Khai U" w:hint="eastAsia"/>
          <w:w w:val="80"/>
          <w:sz w:val="28"/>
          <w:szCs w:val="28"/>
          <w:shd w:val="clear" w:color="auto" w:fill="F9F9F9"/>
        </w:rPr>
        <w:t>NHỤ NHÂN BÍNH TỬ MỆ</w:t>
        <w:lastRenderedPageBreak/>
        <w:t>NH BÁT THẬP BÁT TUẾ CHUNG THẬP NGUYỆT SƠ BÁT NHẬT MỘ TÁNG</w:t>
      </w:r>
      <w:r>
        <w:rPr>
          <w:rFonts w:ascii="Chu Nom Khai U" w:eastAsia="Chu Nom Khai U" w:hAnsi="Chu Nom Khai U" w:cs="Chu Nom Khai U"/>
          <w:w w:val="80"/>
          <w:sz w:val="28"/>
          <w:szCs w:val="28"/>
          <w:shd w:val="clear" w:color="auto" w:fill="F9F9F9"/>
        </w:rPr>
        <w:t xml:space="preserve"> </w:t>
      </w:r>
      <w:r>
        <w:rPr>
          <w:rFonts w:ascii="Chu Nom Khai U" w:eastAsia="Chu Nom Khai U" w:hAnsi="Chu Nom Khai U" w:cs="Chu Nom Khai U" w:hint="eastAsia"/>
          <w:w w:val="80"/>
          <w:sz w:val="28"/>
          <w:szCs w:val="28"/>
          <w:shd w:val="clear" w:color="auto" w:fill="F9F9F9"/>
        </w:rPr>
        <w:t>TẠI LỰC SĨ XỨ HUÝ VÕ THỊ PHÚC THẨM</w:t>
      </w:r>
      <w:r>
        <w:rPr>
          <w:rFonts w:ascii="Chu Nom Khai U" w:eastAsia="Chu Nom Khai U" w:hAnsi="Chu Nom Khai U" w:cs="Chu Nom Khai U"/>
          <w:w w:val="80"/>
          <w:sz w:val="28"/>
          <w:szCs w:val="28"/>
          <w:shd w:val="clear" w:color="auto" w:fill="F9F9F9"/>
        </w:rPr>
        <w:t xml:space="preserve"> </w:t>
      </w:r>
      <w:r>
        <w:rPr>
          <w:rFonts w:ascii="Chu Nom Khai U" w:eastAsia="Chu Nom Khai U" w:hAnsi="Chu Nom Khai U" w:cs="Chu Nom Khai U" w:hint="eastAsia"/>
          <w:w w:val="80"/>
          <w:sz w:val="28"/>
          <w:szCs w:val="28"/>
          <w:shd w:val="clear" w:color="auto" w:fill="F9F9F9"/>
        </w:rPr>
        <w:t>SINH HẠ NAM TỬ TỨ VIÊN HOAN LỘC HẦU NGUYỄN PHI KIÊN TRIÊM LỘC HẦUDIỆU LỘC HẦU HƯNG LỘC HẦU</w:t>
      </w:r>
      <w:r>
        <w:rPr>
          <w:rFonts w:ascii="Chu Nom Khai U" w:eastAsia="Chu Nom Khai U" w:hAnsi="Chu Nom Khai U" w:cs="Chu Nom Khai U"/>
          <w:w w:val="80"/>
          <w:sz w:val="28"/>
          <w:szCs w:val="28"/>
          <w:shd w:val="clear" w:color="auto" w:fill="F9F9F9"/>
        </w:rPr>
        <w:t xml:space="preserve"> </w:t>
      </w:r>
      <w:r>
        <w:rPr>
          <w:rFonts w:ascii="Chu Nom Khai U" w:eastAsia="Chu Nom Khai U" w:hAnsi="Chu Nom Khai U" w:cs="Chu Nom Khai U" w:hint="eastAsia"/>
          <w:w w:val="80"/>
          <w:sz w:val="28"/>
          <w:szCs w:val="28"/>
          <w:shd w:val="clear" w:color="auto" w:fill="F9F9F9"/>
        </w:rPr>
        <w:t>TRƯỞNG TỬ TỔ KHẢO CAI QUAN CHỈ HUY SỬ ĐỒNG TRI TẶNG TAM ĐỐC HOAN</w:t>
      </w:r>
      <w:r>
        <w:rPr>
          <w:rFonts w:ascii="Chu Nom Khai U" w:eastAsia="Chu Nom Khai U" w:hAnsi="Chu Nom Khai U" w:cs="Chu Nom Khai U"/>
          <w:w w:val="80"/>
          <w:sz w:val="28"/>
          <w:szCs w:val="28"/>
          <w:shd w:val="clear" w:color="auto" w:fill="F9F9F9"/>
        </w:rPr>
        <w:t xml:space="preserve"> </w:t>
      </w:r>
      <w:r>
        <w:rPr>
          <w:rFonts w:ascii="Chu Nom Khai U" w:eastAsia="Chu Nom Khai U" w:hAnsi="Chu Nom Khai U" w:cs="Chu Nom Khai U" w:hint="eastAsia"/>
          <w:w w:val="80"/>
          <w:sz w:val="28"/>
          <w:szCs w:val="28"/>
          <w:shd w:val="clear" w:color="auto" w:fill="F9F9F9"/>
        </w:rPr>
        <w:t>LỘC HẦU NGUYỄN TƯỚNG CÔNG TỰ HIỀN TRỰC THUỴ TRÍ HUỆ PHỦ QUÂN HUÝ</w:t>
      </w:r>
      <w:r>
        <w:rPr>
          <w:rFonts w:ascii="Chu Nom Khai U" w:eastAsia="Chu Nom Khai U" w:hAnsi="Chu Nom Khai U" w:cs="Chu Nom Khai U"/>
          <w:w w:val="80"/>
          <w:sz w:val="28"/>
          <w:szCs w:val="28"/>
          <w:shd w:val="clear" w:color="auto" w:fill="F9F9F9"/>
        </w:rPr>
        <w:t xml:space="preserve"> </w:t>
      </w:r>
      <w:r>
        <w:rPr>
          <w:rFonts w:ascii="Chu Nom Khai U" w:eastAsia="Chu Nom Khai U" w:hAnsi="Chu Nom Khai U" w:cs="Chu Nom Khai U" w:hint="eastAsia"/>
          <w:w w:val="80"/>
          <w:sz w:val="28"/>
          <w:szCs w:val="28"/>
          <w:shd w:val="clear" w:color="auto" w:fill="F9F9F9"/>
        </w:rPr>
        <w:t>PHI KIÊN CANH TỬ MỆNH NGŨ THẬP LỤC TUẾ CHUNG NGŨ NGUYỆT NHỊ THẬP NGŨ NHẬT KỴTÁNG TẠI ĐỒNG HÀ XỨCÔNG THÚ TỔ TỶ CHÍNH THẤT NGUYỄN QUÝ THỊ HIỆU TỪ THỤC HUÝ Ý HÀNH</w:t>
      </w:r>
      <w:r>
        <w:rPr>
          <w:rFonts w:ascii="Chu Nom Khai U" w:eastAsia="Chu Nom Khai U" w:hAnsi="Chu Nom Khai U" w:cs="Chu Nom Khai U"/>
          <w:w w:val="80"/>
          <w:sz w:val="28"/>
          <w:szCs w:val="28"/>
          <w:shd w:val="clear" w:color="auto" w:fill="F9F9F9"/>
        </w:rPr>
        <w:t xml:space="preserve"> </w:t>
      </w:r>
      <w:r>
        <w:rPr>
          <w:rFonts w:ascii="Chu Nom Khai U" w:eastAsia="Chu Nom Khai U" w:hAnsi="Chu Nom Khai U" w:cs="Chu Nom Khai U" w:hint="eastAsia"/>
          <w:w w:val="80"/>
          <w:sz w:val="28"/>
          <w:szCs w:val="28"/>
          <w:shd w:val="clear" w:color="auto" w:fill="F9F9F9"/>
        </w:rPr>
        <w:t>NHỤ NHÂN MẬU THÂN MỆNH BÁT THẬP TỨ TUẾ HUNG THẬP NHẤT NGUYỆT SƠ BÁT NHẬT KỴ</w:t>
      </w:r>
      <w:r>
        <w:rPr>
          <w:rFonts w:ascii="Chu Nom Khai U" w:eastAsia="Chu Nom Khai U" w:hAnsi="Chu Nom Khai U" w:cs="Chu Nom Khai U"/>
          <w:w w:val="80"/>
          <w:sz w:val="28"/>
          <w:szCs w:val="28"/>
          <w:shd w:val="clear" w:color="auto" w:fill="F9F9F9"/>
        </w:rPr>
        <w:t xml:space="preserve"> </w:t>
      </w:r>
      <w:r>
        <w:rPr>
          <w:rFonts w:ascii="Chu Nom Khai U" w:eastAsia="Chu Nom Khai U" w:hAnsi="Chu Nom Khai U" w:cs="Chu Nom Khai U" w:hint="eastAsia"/>
          <w:w w:val="80"/>
          <w:sz w:val="28"/>
          <w:szCs w:val="28"/>
          <w:shd w:val="clear" w:color="auto" w:fill="F9F9F9"/>
        </w:rPr>
        <w:t>TÁNG TẠI NHƯ TÔ XỨ HUÝ TUẾ SINH HẠ NAM TỬ NHỊ VIÊN NGUYỄN PHI</w:t>
      </w:r>
      <w:r>
        <w:rPr>
          <w:rFonts w:ascii="Chu Nom Khai U" w:eastAsia="Chu Nom Khai U" w:hAnsi="Chu Nom Khai U" w:cs="Chu Nom Khai U"/>
          <w:w w:val="80"/>
          <w:sz w:val="28"/>
          <w:szCs w:val="28"/>
          <w:shd w:val="clear" w:color="auto" w:fill="F9F9F9"/>
        </w:rPr>
        <w:t xml:space="preserve"> </w:t>
      </w:r>
      <w:r>
        <w:rPr>
          <w:rFonts w:ascii="Chu Nom Khai U" w:eastAsia="Chu Nom Khai U" w:hAnsi="Chu Nom Khai U" w:cs="Chu Nom Khai U" w:hint="eastAsia"/>
          <w:w w:val="80"/>
          <w:sz w:val="28"/>
          <w:szCs w:val="28"/>
          <w:shd w:val="clear" w:color="auto" w:fill="F9F9F9"/>
        </w:rPr>
        <w:t xml:space="preserve">DUNG NGUYỄN PHI CHẤN HÀ TỊNH CÔNG THẦN NỮ TỬ NHẤT NHÂN</w:t>
      </w:r>
      <w:r>
        <w:rPr>
          <w:rFonts w:ascii="Chu Nom Khai U" w:eastAsia="Chu Nom Khai U" w:hAnsi="Chu Nom Khai U" w:cs="Chu Nom Khai U"/>
          <w:w w:val="80"/>
          <w:sz w:val="28"/>
          <w:szCs w:val="28"/>
          <w:shd w:val="clear" w:color="auto" w:fill="F9F9F9"/>
        </w:rPr>
        <w:t xml:space="preserve"> </w:t>
      </w:r>
      <w:r>
        <w:rPr>
          <w:rFonts w:ascii="Chu Nom Khai U" w:eastAsia="Chu Nom Khai U" w:hAnsi="Chu Nom Khai U" w:cs="Chu Nom Khai U" w:hint="eastAsia"/>
          <w:w w:val="80"/>
          <w:sz w:val="28"/>
          <w:szCs w:val="28"/>
          <w:shd w:val="clear" w:color="auto" w:fill="F9F9F9"/>
        </w:rPr>
        <w:t>TRƯỞNG TỬ TỔ BÁ CÔNG THẦN TÔN MẬU LÂM LANG HIỂN QUANG ĐIỆN THIỂU HƯƠNG HOATRUNG BÁ NGUYỄN QUÝ CÔNG TỰ ÔN THỰC THUỴ CHẤT TRỰC PHỦ QUÂN HUÝPHI DUNG TAM NGUYỆT THẬP NHẤT NHẬT KỴ TÁNG TẠI CỒN TRANG XỨ CẬN CỰU NHƯĐAO XỨ CÔNG THÚ TỔ TỶ CHÍNH THẤT LÊ QUÝ THỊ HIỆU DIỆU THUẬNNHỤ NHÂN THẬP NHẤT NGUYỆT SƠ TAM NHẬT KỴ VÔ TỬ</w:t>
      </w:r>
      <w:r>
        <w:rPr>
          <w:rFonts w:ascii="Chu Nom Khai U" w:eastAsia="Chu Nom Khai U" w:hAnsi="Chu Nom Khai U" w:cs="Chu Nom Khai U"/>
          <w:w w:val="80"/>
          <w:sz w:val="28"/>
          <w:szCs w:val="28"/>
          <w:shd w:val="clear" w:color="auto" w:fill="F9F9F9"/>
        </w:rPr>
        <w:t xml:space="preserve"> </w:t>
      </w:r>
      <w:r>
        <w:rPr>
          <w:rFonts w:ascii="Chu Nom Khai U" w:eastAsia="Chu Nom Khai U" w:hAnsi="Chu Nom Khai U" w:cs="Chu Nom Khai U" w:hint="eastAsia"/>
          <w:w w:val="80"/>
          <w:sz w:val="28"/>
          <w:szCs w:val="28"/>
          <w:shd w:val="clear" w:color="auto" w:fill="F9F9F9"/>
        </w:rPr>
        <w:t>THỨ TỬ TỔ KHẢO TIỀN KHẢO TIỀN CÔNG THẦN TÔN HỘ PHIÊN CAI HỢP LINH</w:t>
      </w:r>
      <w:r>
        <w:rPr>
          <w:rFonts w:ascii="Chu Nom Khai U" w:eastAsia="Chu Nom Khai U" w:hAnsi="Chu Nom Khai U" w:cs="Chu Nom Khai U"/>
          <w:w w:val="80"/>
          <w:sz w:val="28"/>
          <w:szCs w:val="28"/>
          <w:shd w:val="clear" w:color="auto" w:fill="F9F9F9"/>
        </w:rPr>
        <w:t xml:space="preserve"> </w:t>
      </w:r>
      <w:r>
        <w:rPr>
          <w:rFonts w:ascii="Chu Nom Khai U" w:eastAsia="Chu Nom Khai U" w:hAnsi="Chu Nom Khai U" w:cs="Chu Nom Khai U" w:hint="eastAsia"/>
          <w:w w:val="80"/>
          <w:sz w:val="28"/>
          <w:szCs w:val="28"/>
          <w:shd w:val="clear" w:color="auto" w:fill="F9F9F9"/>
        </w:rPr>
        <w:t>SỬ ĐIỆN TIỀN TY NGỤC LUỸ TRUNG CỬ TRI CẨN SỰ LANG DIỄN CHÂU PHỦĐỒNG TRI PHỦ PHỤNG HOÀI PHÓNG TRƯỞNG CHI XUẤT THÂN HIỆU UÝ CẤN NGHĨA HẦUNGUYỄN QUÝ CÔNG TỰ PHI CHẤN THUỴ TRỰC HẬU MẪN ĐẠT HIỆU ĐAN LĨNH</w:t>
      </w:r>
      <w:r>
        <w:rPr>
          <w:rFonts w:ascii="Chu Nom Khai U" w:eastAsia="Chu Nom Khai U" w:hAnsi="Chu Nom Khai U" w:cs="Chu Nom Khai U"/>
          <w:w w:val="80"/>
          <w:sz w:val="28"/>
          <w:szCs w:val="28"/>
          <w:shd w:val="clear" w:color="auto" w:fill="F9F9F9"/>
        </w:rPr>
        <w:t xml:space="preserve"> </w:t>
      </w:r>
      <w:r>
        <w:rPr>
          <w:rFonts w:ascii="Chu Nom Khai U" w:eastAsia="Chu Nom Khai U" w:hAnsi="Chu Nom Khai U" w:cs="Chu Nom Khai U" w:hint="eastAsia"/>
          <w:w w:val="80"/>
          <w:sz w:val="28"/>
          <w:szCs w:val="28"/>
          <w:shd w:val="clear" w:color="auto" w:fill="F9F9F9"/>
        </w:rPr>
        <w:t>PHỦ QUÂN HUÝ PHI HÀ QUÝ VỊ MỆNH GIÁP TỬ NIÊN PHỤNG DUYỆT HUYNH</w:t>
      </w:r>
      <w:r>
        <w:rPr>
          <w:rFonts w:ascii="Chu Nom Khai U" w:eastAsia="Chu Nom Khai U" w:hAnsi="Chu Nom Khai U" w:cs="Chu Nom Khai U"/>
          <w:w w:val="80"/>
          <w:sz w:val="28"/>
          <w:szCs w:val="28"/>
          <w:shd w:val="clear" w:color="auto" w:fill="F9F9F9"/>
        </w:rPr>
        <w:t xml:space="preserve"> </w:t>
      </w:r>
      <w:r>
        <w:rPr>
          <w:rFonts w:ascii="Chu Nom Khai U" w:eastAsia="Chu Nom Khai U" w:hAnsi="Chu Nom Khai U" w:cs="Chu Nom Khai U" w:hint="eastAsia"/>
          <w:w w:val="80"/>
          <w:sz w:val="28"/>
          <w:szCs w:val="28"/>
          <w:shd w:val="clear" w:color="auto" w:fill="F9F9F9"/>
        </w:rPr>
        <w:t>ĐỆ CÔNG THẦN TỨ NGUYỆT THẬP NHỊ NHẬT TÁNG TẠI CỒN TRANG XỨ</w:t>
      </w:r>
      <w:r>
        <w:rPr>
          <w:rFonts w:ascii="Chu Nom Khai U" w:eastAsia="Chu Nom Khai U" w:hAnsi="Chu Nom Khai U" w:cs="Chu Nom Khai U"/>
          <w:w w:val="80"/>
          <w:sz w:val="28"/>
          <w:szCs w:val="28"/>
          <w:shd w:val="clear" w:color="auto" w:fill="F9F9F9"/>
        </w:rPr>
        <w:t xml:space="preserve"> </w:t>
      </w:r>
      <w:r>
        <w:rPr>
          <w:rFonts w:ascii="Chu Nom Khai U" w:eastAsia="Chu Nom Khai U" w:hAnsi="Chu Nom Khai U" w:cs="Chu Nom Khai U" w:hint="eastAsia"/>
          <w:w w:val="80"/>
          <w:sz w:val="28"/>
          <w:szCs w:val="28"/>
          <w:shd w:val="clear" w:color="auto" w:fill="F9F9F9"/>
        </w:rPr>
        <w:t>CÔNG THÚ TỔ TỶ NGUYỄN CHÍNH THẤT TRẦN THỊ HÀNH TỨ THUỴ TRINH THẬN NHỤ NHÂN</w:t>
      </w:r>
      <w:r>
        <w:rPr>
          <w:rFonts w:ascii="Chu Nom Khai U" w:eastAsia="Chu Nom Khai U" w:hAnsi="Chu Nom Khai U" w:cs="Chu Nom Khai U"/>
          <w:w w:val="80"/>
          <w:sz w:val="28"/>
          <w:szCs w:val="28"/>
          <w:shd w:val="clear" w:color="auto" w:fill="F9F9F9"/>
        </w:rPr>
        <w:t xml:space="preserve"> </w:t>
      </w:r>
      <w:r>
        <w:rPr>
          <w:rFonts w:ascii="Chu Nom Khai U" w:eastAsia="Chu Nom Khai U" w:hAnsi="Chu Nom Khai U" w:cs="Chu Nom Khai U" w:hint="eastAsia"/>
          <w:w w:val="80"/>
          <w:sz w:val="28"/>
          <w:szCs w:val="28"/>
          <w:shd w:val="clear" w:color="auto" w:fill="F9F9F9"/>
        </w:rPr>
        <w:t>QUÝ MÃO MỆNH THẤT THẬP NHẤT TUẾ TỐT VU QUÝ SỬU NIÊN CỬU NGUYỆT SƠ BÁT</w:t>
      </w:r>
      <w:r>
        <w:rPr>
          <w:rFonts w:ascii="Chu Nom Khai U" w:eastAsia="Chu Nom Khai U" w:hAnsi="Chu Nom Khai U" w:cs="Chu Nom Khai U"/>
          <w:w w:val="80"/>
          <w:sz w:val="28"/>
          <w:szCs w:val="28"/>
          <w:shd w:val="clear" w:color="auto" w:fill="F9F9F9"/>
        </w:rPr>
        <w:t xml:space="preserve"> </w:t>
      </w:r>
      <w:r>
        <w:rPr>
          <w:rFonts w:ascii="Chu Nom Khai U" w:eastAsia="Chu Nom Khai U" w:hAnsi="Chu Nom Khai U" w:cs="Chu Nom Khai U" w:hint="eastAsia"/>
          <w:w w:val="80"/>
          <w:sz w:val="28"/>
          <w:szCs w:val="28"/>
          <w:shd w:val="clear" w:color="auto" w:fill="F9F9F9"/>
        </w:rPr>
        <w:t>NHẬT KỴ AN TÁNG TẠI ĐỘI SƠN XỨ TOẠ THÌN HƯỚNG TUẤT PHÂN KIM BÍNH</w:t>
      </w:r>
      <w:r>
        <w:rPr>
          <w:rFonts w:ascii="Chu Nom Khai U" w:eastAsia="Chu Nom Khai U" w:hAnsi="Chu Nom Khai U" w:cs="Chu Nom Khai U"/>
          <w:w w:val="80"/>
          <w:sz w:val="28"/>
          <w:szCs w:val="28"/>
          <w:shd w:val="clear" w:color="auto" w:fill="F9F9F9"/>
        </w:rPr>
        <w:t xml:space="preserve"> </w:t>
      </w:r>
      <w:r>
        <w:rPr>
          <w:rFonts w:ascii="Chu Nom Khai U" w:eastAsia="Chu Nom Khai U" w:hAnsi="Chu Nom Khai U" w:cs="Chu Nom Khai U" w:hint="eastAsia"/>
          <w:w w:val="80"/>
          <w:sz w:val="28"/>
          <w:szCs w:val="28"/>
          <w:shd w:val="clear" w:color="auto" w:fill="F9F9F9"/>
        </w:rPr>
        <w:t>TUẤT SINH HẠ NAM TỬ TỨ VIÊN NGUYỄN PHI QUỲNH NGUYỄN PHI HIỂN NGUYỄN PHITHƯ NGUYỄN PHI NHƯỢNG TAM VIÊN ƯNG THÍ ĐỒNG KHOA TRUNG HƯƠNG CỐNG TRƯỞNG TỬ</w:t>
      </w:r>
      <w:r>
        <w:rPr>
          <w:rFonts w:ascii="Chu Nom Khai U" w:eastAsia="Chu Nom Khai U" w:hAnsi="Chu Nom Khai U" w:cs="Chu Nom Khai U"/>
          <w:w w:val="80"/>
          <w:sz w:val="28"/>
          <w:szCs w:val="28"/>
          <w:shd w:val="clear" w:color="auto" w:fill="F9F9F9"/>
        </w:rPr>
        <w:t xml:space="preserve"> </w:t>
      </w:r>
      <w:r>
        <w:rPr>
          <w:rFonts w:ascii="Chu Nom Khai U" w:eastAsia="Chu Nom Khai U" w:hAnsi="Chu Nom Khai U" w:cs="Chu Nom Khai U" w:hint="eastAsia"/>
          <w:w w:val="80"/>
          <w:sz w:val="28"/>
          <w:szCs w:val="28"/>
          <w:shd w:val="clear" w:color="auto" w:fill="F9F9F9"/>
        </w:rPr>
        <w:t xml:space="preserve">TẰNG TỔ BÁ TIỀN THÁI HỌC THƯỢNG XÁ NHO SINH  TRUNG THỨC XUẤT THÂN QUẢN NỘI</w:t>
      </w:r>
      <w:r>
        <w:rPr>
          <w:rFonts w:ascii="Chu Nom Khai U" w:eastAsia="Chu Nom Khai U" w:hAnsi="Chu Nom Khai U" w:cs="Chu Nom Khai U"/>
          <w:w w:val="80"/>
          <w:sz w:val="28"/>
          <w:szCs w:val="28"/>
          <w:shd w:val="clear" w:color="auto" w:fill="F9F9F9"/>
        </w:rPr>
        <w:t xml:space="preserve"> </w:t>
      </w:r>
      <w:r>
        <w:rPr>
          <w:rFonts w:ascii="Chu Nom Khai U" w:eastAsia="Chu Nom Khai U" w:hAnsi="Chu Nom Khai U" w:cs="Chu Nom Khai U" w:hint="eastAsia"/>
          <w:w w:val="80"/>
          <w:sz w:val="28"/>
          <w:szCs w:val="28"/>
          <w:shd w:val="clear" w:color="auto" w:fill="F9F9F9"/>
        </w:rPr>
        <w:t>TRÙ BÀN CHÍNH HÀM UÝ DIỄN LỆ /LỘC BÁ NGUYỄN QUÝ CÔNG PHI MÔ HIỆU CHẤT</w:t>
      </w:r>
      <w:r>
        <w:rPr>
          <w:rFonts w:ascii="Chu Nom Khai U" w:eastAsia="Chu Nom Khai U" w:hAnsi="Chu Nom Khai U" w:cs="Chu Nom Khai U"/>
          <w:w w:val="80"/>
          <w:sz w:val="28"/>
          <w:szCs w:val="28"/>
          <w:shd w:val="clear" w:color="auto" w:fill="F9F9F9"/>
        </w:rPr>
        <w:t xml:space="preserve"> </w:t>
      </w:r>
      <w:r>
        <w:rPr>
          <w:rFonts w:ascii="Chu Nom Khai U" w:eastAsia="Chu Nom Khai U" w:hAnsi="Chu Nom Khai U" w:cs="Chu Nom Khai U" w:hint="eastAsia"/>
          <w:w w:val="80"/>
          <w:sz w:val="28"/>
          <w:szCs w:val="28"/>
          <w:shd w:val="clear" w:color="auto" w:fill="F9F9F9"/>
        </w:rPr>
        <w:t>TRỰC PHỦ QUÂN TỨ NGUYỆT SƠ THẤT NHẬT KỴ TÁNG TẠI CỒN PHONG XỨ</w:t>
      </w:r>
      <w:r>
        <w:rPr>
          <w:rFonts w:ascii="Chu Nom Khai U" w:eastAsia="Chu Nom Khai U" w:hAnsi="Chu Nom Khai U" w:cs="Chu Nom Khai U"/>
          <w:w w:val="80"/>
          <w:sz w:val="28"/>
          <w:szCs w:val="28"/>
          <w:shd w:val="clear" w:color="auto" w:fill="F9F9F9"/>
        </w:rPr>
        <w:t xml:space="preserve"> </w:t>
      </w:r>
      <w:r>
        <w:rPr>
          <w:rFonts w:ascii="Chu Nom Khai U" w:eastAsia="Chu Nom Khai U" w:hAnsi="Chu Nom Khai U" w:cs="Chu Nom Khai U" w:hint="eastAsia"/>
          <w:w w:val="80"/>
          <w:sz w:val="28"/>
          <w:szCs w:val="28"/>
          <w:shd w:val="clear" w:color="auto" w:fill="F9F9F9"/>
        </w:rPr>
        <w:t xml:space="preserve">CÔNG THÚ TỔ TỶ NGUYỄN CHÍNH THẤT LÊ THỊ HÀNH NHẤT HIỆU TỪ THẬN NHỤ NHÂNTÁNG TẠI CỒN PHONG XỨ SINH NỮ TỬ NHẤT </w:t>
      </w:r>
      <w:r>
        <w:rPr>
          <w:rFonts w:ascii="Chu Nom Khai U" w:eastAsia="Chu Nom Khai U" w:hAnsi="Chu Nom Khai U" w:cs="Chu Nom Khai U"/>
          <w:w w:val="80"/>
          <w:sz w:val="28"/>
          <w:szCs w:val="28"/>
          <w:shd w:val="clear" w:color="auto" w:fill="F9F9F9"/>
        </w:rPr>
        <w:t xml:space="preserve"> </w:t>
      </w:r>
      <w:r>
        <w:rPr>
          <w:rFonts w:ascii="Chu Nom Khai U" w:eastAsia="Chu Nom Khai U" w:hAnsi="Chu Nom Khai U" w:cs="Chu Nom Khai U" w:hint="eastAsia"/>
          <w:w w:val="80"/>
          <w:sz w:val="28"/>
          <w:szCs w:val="28"/>
          <w:shd w:val="clear" w:color="auto" w:fill="F9F9F9"/>
        </w:rPr>
        <w:t>HÂN VÔ NAM TỬ.TẰNG TỔ BÁ TIỀN THÁI HỌC THƯỢNG XÁ NHO SINH  TRUNG THÍ XUẤT THÂN QUẢN</w:t>
      </w:r>
      <w:r>
        <w:rPr>
          <w:rFonts w:ascii="Chu Nom Khai U" w:eastAsia="Chu Nom Khai U" w:hAnsi="Chu Nom Khai U" w:cs="Chu Nom Khai U"/>
          <w:w w:val="80"/>
          <w:sz w:val="28"/>
          <w:szCs w:val="28"/>
          <w:shd w:val="clear" w:color="auto" w:fill="F9F9F9"/>
        </w:rPr>
        <w:t xml:space="preserve"> </w:t>
      </w:r>
      <w:r>
        <w:rPr>
          <w:rFonts w:ascii="Chu Nom Khai U" w:eastAsia="Chu Nom Khai U" w:hAnsi="Chu Nom Khai U" w:cs="Chu Nom Khai U" w:hint="eastAsia"/>
          <w:w w:val="80"/>
          <w:sz w:val="28"/>
          <w:szCs w:val="28"/>
          <w:shd w:val="clear" w:color="auto" w:fill="F9F9F9"/>
        </w:rPr>
        <w:t>HỮU THÀNH ĐÔ CHỈ HUY SỬ THỰ HỘ BỘ ĐỘ CHI SỬ NHẬP THỊ</w:t>
      </w:r>
      <w:r>
        <w:rPr>
          <w:rFonts w:ascii="Chu Nom Khai U" w:eastAsia="Chu Nom Khai U" w:hAnsi="Chu Nom Khai U" w:cs="Chu Nom Khai U"/>
          <w:w w:val="80"/>
          <w:sz w:val="28"/>
          <w:szCs w:val="28"/>
          <w:shd w:val="clear" w:color="auto" w:fill="F9F9F9"/>
        </w:rPr>
        <w:t xml:space="preserve"> </w:t>
      </w:r>
      <w:r>
        <w:rPr>
          <w:rFonts w:ascii="Chu Nom Khai U" w:eastAsia="Chu Nom Khai U" w:hAnsi="Chu Nom Khai U" w:cs="Chu Nom Khai U" w:hint="eastAsia"/>
          <w:w w:val="80"/>
          <w:sz w:val="28"/>
          <w:szCs w:val="28"/>
          <w:shd w:val="clear" w:color="auto" w:fill="F9F9F9"/>
        </w:rPr>
        <w:t>XU MẬT HIỆP LÝ TÀI PHÚ CẤN QUANG HẦU NGUYỄN TƯƠNG CÔNG TỰ VĂN MÔ</w:t>
      </w:r>
      <w:r>
        <w:rPr>
          <w:rFonts w:ascii="Chu Nom Khai U" w:eastAsia="Chu Nom Khai U" w:hAnsi="Chu Nom Khai U" w:cs="Chu Nom Khai U"/>
          <w:w w:val="80"/>
          <w:sz w:val="28"/>
          <w:szCs w:val="28"/>
          <w:shd w:val="clear" w:color="auto" w:fill="F9F9F9"/>
        </w:rPr>
        <w:t xml:space="preserve"> </w:t>
      </w:r>
      <w:r>
        <w:rPr>
          <w:rFonts w:ascii="Chu Nom Khai U" w:eastAsia="Chu Nom Khai U" w:hAnsi="Chu Nom Khai U" w:cs="Chu Nom Khai U" w:hint="eastAsia"/>
          <w:w w:val="80"/>
          <w:sz w:val="28"/>
          <w:szCs w:val="28"/>
          <w:shd w:val="clear" w:color="auto" w:fill="F9F9F9"/>
        </w:rPr>
        <w:t>HIỆU CHẤT TRỰC PHỦ QUÂN HUÝ PHI HIỂN LỤC NGUYỆT SƠ TAM NHẬT KỴ TÁNGĐẠI HIỆU XỨ CÔNG THÚ TỔ TỶ NGUYỄN CHÍNH THẤT HOÀNG THỊ HÀNH TỨ HIỆUTỪ THUẬN NHỤ NHÂN TỨ NGUYỆT THẬP CỬU NHẬT KỴ TÁNG TẠI CỒN ĐÌNH XỨ</w:t>
      </w:r>
      <w:r>
        <w:rPr>
          <w:rFonts w:ascii="Chu Nom Khai U" w:eastAsia="Chu Nom Khai U" w:hAnsi="Chu Nom Khai U" w:cs="Chu Nom Khai U"/>
          <w:w w:val="80"/>
          <w:sz w:val="28"/>
          <w:szCs w:val="28"/>
          <w:shd w:val="clear" w:color="auto" w:fill="F9F9F9"/>
        </w:rPr>
        <w:t xml:space="preserve"> </w:t>
      </w:r>
      <w:r>
        <w:rPr>
          <w:rFonts w:ascii="Chu Nom Khai U" w:eastAsia="Chu Nom Khai U" w:hAnsi="Chu Nom Khai U" w:cs="Chu Nom Khai U" w:hint="eastAsia"/>
          <w:w w:val="80"/>
          <w:sz w:val="28"/>
          <w:szCs w:val="28"/>
          <w:shd w:val="clear" w:color="auto" w:fill="F9F9F9"/>
        </w:rPr>
        <w:t>HUÝ NHUYỄN SINH HẠ NỮ TỬ NHẤT NHÂN GIÁ DỮ ĐỨC THỌ PHỦ CHÂN LỘC HUYỆN</w:t>
      </w:r>
      <w:r>
        <w:rPr>
          <w:rFonts w:ascii="Chu Nom Khai U" w:eastAsia="Chu Nom Khai U" w:hAnsi="Chu Nom Khai U" w:cs="Chu Nom Khai U"/>
          <w:w w:val="80"/>
          <w:sz w:val="28"/>
          <w:szCs w:val="28"/>
          <w:shd w:val="clear" w:color="auto" w:fill="F9F9F9"/>
        </w:rPr>
        <w:t xml:space="preserve"> </w:t>
      </w:r>
      <w:r>
        <w:rPr>
          <w:rFonts w:ascii="Chu Nom Khai U" w:eastAsia="Chu Nom Khai U" w:hAnsi="Chu Nom Khai U" w:cs="Chu Nom Khai U" w:hint="eastAsia"/>
          <w:w w:val="80"/>
          <w:sz w:val="28"/>
          <w:szCs w:val="28"/>
          <w:shd w:val="clear" w:color="auto" w:fill="F9F9F9"/>
        </w:rPr>
        <w:t>ĐAN HẢI XÃ HỮU QUÂN CHI NAM TỬ CÔNG HỰU TỔ TỶ NGUYỄN Á THẤT HIỆU</w:t>
      </w:r>
      <w:r>
        <w:rPr>
          <w:rFonts w:ascii="Chu Nom Khai U" w:eastAsia="Chu Nom Khai U" w:hAnsi="Chu Nom Khai U" w:cs="Chu Nom Khai U"/>
          <w:w w:val="80"/>
          <w:sz w:val="28"/>
          <w:szCs w:val="28"/>
          <w:shd w:val="clear" w:color="auto" w:fill="F9F9F9"/>
        </w:rPr>
        <w:t xml:space="preserve"> </w:t>
      </w:r>
      <w:r>
        <w:rPr>
          <w:rFonts w:ascii="Chu Nom Khai U" w:eastAsia="Chu Nom Khai U" w:hAnsi="Chu Nom Khai U" w:cs="Chu Nom Khai U" w:hint="eastAsia"/>
          <w:w w:val="80"/>
          <w:sz w:val="28"/>
          <w:szCs w:val="28"/>
          <w:shd w:val="clear" w:color="auto" w:fill="F9F9F9"/>
        </w:rPr>
        <w:t xml:space="preserve">BÀ TRANG SINH HẠ NAM TỬ NGUYỄN PHI TÍCH BÁT NGUYỆT NHẬT TỬ TÁNG TẠI MÔI</w:t>
      </w:r>
      <w:r>
        <w:rPr>
          <w:rFonts w:ascii="Chu Nom Khai U" w:eastAsia="Chu Nom Khai U" w:hAnsi="Chu Nom Khai U" w:cs="Chu Nom Khai U"/>
          <w:w w:val="80"/>
          <w:sz w:val="28"/>
          <w:szCs w:val="28"/>
          <w:shd w:val="clear" w:color="auto" w:fill="F9F9F9"/>
        </w:rPr>
        <w:t xml:space="preserve"> </w:t>
      </w:r>
      <w:r>
        <w:rPr>
          <w:rFonts w:ascii="Chu Nom Khai U" w:eastAsia="Chu Nom Khai U" w:hAnsi="Chu Nom Khai U" w:cs="Chu Nom Khai U" w:hint="eastAsia"/>
          <w:w w:val="80"/>
          <w:sz w:val="28"/>
          <w:szCs w:val="28"/>
          <w:shd w:val="clear" w:color="auto" w:fill="F9F9F9"/>
        </w:rPr>
        <w:t>CHUYÊN VIÊN CƯ XỨTẰNG TỔ THÚC LÊ TRIỀU CÔNG THẦN TÔN QUAN VIÊN TỬ NGUYỄN QUÝ CÔNG TỰPHI NHƯỢNG THUỴ CHẤT TRỰC PHỦ QUÂN TÁNG TẠI 𡑱ĐÌNH XỨ VÔ TỬTẰNG TỔ TIỀN THÁI HỌC THƯỢNG XÁ THỊNH CỬ NHO SINH  TRUNG THỨC ĐƯỜNG NGUYỄN</w:t>
      </w:r>
      <w:r>
        <w:rPr>
          <w:rFonts w:ascii="Chu Nom Khai U" w:eastAsia="Chu Nom Khai U" w:hAnsi="Chu Nom Khai U" w:cs="Chu Nom Khai U"/>
          <w:w w:val="80"/>
          <w:sz w:val="28"/>
          <w:szCs w:val="28"/>
          <w:shd w:val="clear" w:color="auto" w:fill="F9F9F9"/>
        </w:rPr>
        <w:t xml:space="preserve"> </w:t>
      </w:r>
      <w:r>
        <w:rPr>
          <w:rFonts w:ascii="Chu Nom Khai U" w:eastAsia="Chu Nom Khai U" w:hAnsi="Chu Nom Khai U" w:cs="Chu Nom Khai U" w:hint="eastAsia"/>
          <w:w w:val="80"/>
          <w:sz w:val="28"/>
          <w:szCs w:val="28"/>
          <w:shd w:val="clear" w:color="auto" w:fill="F9F9F9"/>
        </w:rPr>
        <w:t>QUÝ CÔNG TỰ PHI THƯ THUỴ VĂN KỲ PHỦ QUÂN</w:t>
      </w:r>
      <w:r>
        <w:rPr>
          <w:rFonts w:ascii="Chu Nom Khai U" w:eastAsia="Chu Nom Khai U" w:hAnsi="Chu Nom Khai U" w:cs="Chu Nom Khai U"/>
          <w:w w:val="80"/>
          <w:sz w:val="28"/>
          <w:szCs w:val="28"/>
          <w:shd w:val="clear" w:color="auto" w:fill="F9F9F9"/>
        </w:rPr>
        <w:t xml:space="preserve"> </w:t>
      </w:r>
      <w:r>
        <w:rPr>
          <w:rFonts w:ascii="Chu Nom Khai U" w:eastAsia="Chu Nom Khai U" w:hAnsi="Chu Nom Khai U" w:cs="Chu Nom Khai U" w:hint="eastAsia"/>
          <w:w w:val="80"/>
          <w:sz w:val="28"/>
          <w:szCs w:val="28"/>
          <w:shd w:val="clear" w:color="auto" w:fill="F9F9F9"/>
        </w:rPr>
        <w:t>TRÁC VỊ MỆ</w:t>
        <w:lastRenderedPageBreak/>
        <w:t>NH TỨ THẬP LỤC TUẾ TỐT VU ĐINH TỴ NIÊN THẬP NGUYỆT NHỊ THẬP TỨ NHẬT KỴ AN TÁNG TẠI PHÙ VIỆT XÃ TỪ XÁ THÔN ĐỊA PHÂN MA Y XỨ</w:t>
      </w:r>
      <w:r>
        <w:rPr>
          <w:rFonts w:ascii="Chu Nom Khai U" w:eastAsia="Chu Nom Khai U" w:hAnsi="Chu Nom Khai U" w:cs="Chu Nom Khai U"/>
          <w:w w:val="80"/>
          <w:sz w:val="28"/>
          <w:szCs w:val="28"/>
          <w:shd w:val="clear" w:color="auto" w:fill="F9F9F9"/>
        </w:rPr>
        <w:t xml:space="preserve"> </w:t>
      </w:r>
      <w:r>
        <w:rPr>
          <w:rFonts w:ascii="Chu Nom Khai U" w:eastAsia="Chu Nom Khai U" w:hAnsi="Chu Nom Khai U" w:cs="Chu Nom Khai U" w:hint="eastAsia"/>
          <w:w w:val="80"/>
          <w:sz w:val="28"/>
          <w:szCs w:val="28"/>
          <w:shd w:val="clear" w:color="auto" w:fill="F9F9F9"/>
        </w:rPr>
        <w:t>CÔNG THÚ TỔ TỶ NGUYỄN CHÍNH THẤT NGUYỄN THỊ HẠNG TAM GIÁP TUẤT MỆNH BÁT THẬP</w:t>
      </w:r>
      <w:r>
        <w:rPr>
          <w:rFonts w:ascii="Chu Nom Khai U" w:eastAsia="Chu Nom Khai U" w:hAnsi="Chu Nom Khai U" w:cs="Chu Nom Khai U"/>
          <w:w w:val="80"/>
          <w:sz w:val="28"/>
          <w:szCs w:val="28"/>
          <w:shd w:val="clear" w:color="auto" w:fill="F9F9F9"/>
        </w:rPr>
        <w:t xml:space="preserve"> </w:t>
      </w:r>
      <w:r>
        <w:rPr>
          <w:rFonts w:ascii="Chu Nom Khai U" w:eastAsia="Chu Nom Khai U" w:hAnsi="Chu Nom Khai U" w:cs="Chu Nom Khai U" w:hint="eastAsia"/>
          <w:w w:val="80"/>
          <w:sz w:val="28"/>
          <w:szCs w:val="28"/>
          <w:shd w:val="clear" w:color="auto" w:fill="F9F9F9"/>
        </w:rPr>
        <w:t>NHẤT TUẾ CHUNG VU GIÁP NGỌ NIÊN BÁT NGUYỆT NHỊ THẬP NGŨ NHẬT MẬU THẦN KỴTÁNG TẠI MÔI CẨM XỨ SINH HẠ NAM TỬ NHỊ VIÊN NGUYỄN PHI ĐỎ NGUYỄN</w:t>
      </w:r>
      <w:r>
        <w:rPr>
          <w:rFonts w:ascii="Chu Nom Khai U" w:eastAsia="Chu Nom Khai U" w:hAnsi="Chu Nom Khai U" w:cs="Chu Nom Khai U"/>
          <w:w w:val="80"/>
          <w:sz w:val="28"/>
          <w:szCs w:val="28"/>
          <w:shd w:val="clear" w:color="auto" w:fill="F9F9F9"/>
        </w:rPr>
        <w:t xml:space="preserve"> </w:t>
      </w:r>
      <w:r>
        <w:rPr>
          <w:rFonts w:ascii="Chu Nom Khai U" w:eastAsia="Chu Nom Khai U" w:hAnsi="Chu Nom Khai U" w:cs="Chu Nom Khai U" w:hint="eastAsia"/>
          <w:w w:val="80"/>
          <w:sz w:val="28"/>
          <w:szCs w:val="28"/>
          <w:shd w:val="clear" w:color="auto" w:fill="F9F9F9"/>
        </w:rPr>
        <w:t>PHI TỰ NỮ TỬ TAM NHÂN NGUYỄN THỊ PHI 𧺂TAM NGUYỆT THẬP NHẤT NHẬT KỴ</w:t>
      </w:r>
      <w:r>
        <w:rPr>
          <w:rFonts w:ascii="Chu Nom Khai U" w:eastAsia="Chu Nom Khai U" w:hAnsi="Chu Nom Khai U" w:cs="Chu Nom Khai U"/>
          <w:w w:val="80"/>
          <w:sz w:val="28"/>
          <w:szCs w:val="28"/>
          <w:shd w:val="clear" w:color="auto" w:fill="F9F9F9"/>
        </w:rPr>
        <w:t xml:space="preserve"> </w:t>
      </w:r>
      <w:r>
        <w:rPr>
          <w:rFonts w:ascii="Chu Nom Khai U" w:eastAsia="Chu Nom Khai U" w:hAnsi="Chu Nom Khai U" w:cs="Chu Nom Khai U" w:hint="eastAsia"/>
          <w:w w:val="80"/>
          <w:sz w:val="28"/>
          <w:szCs w:val="28"/>
          <w:shd w:val="clear" w:color="auto" w:fill="F9F9F9"/>
        </w:rPr>
        <w:t>HIỂN TỔ KHẢO TIỀN HIỆU SINH  QUYỀN SAI  CAI TỔNG HÀNH THUỘC HUYỆN SỰ KIÊM</w:t>
      </w:r>
      <w:r>
        <w:rPr>
          <w:rFonts w:ascii="Chu Nom Khai U" w:eastAsia="Chu Nom Khai U" w:hAnsi="Chu Nom Khai U" w:cs="Chu Nom Khai U"/>
          <w:w w:val="80"/>
          <w:sz w:val="28"/>
          <w:szCs w:val="28"/>
          <w:shd w:val="clear" w:color="auto" w:fill="F9F9F9"/>
        </w:rPr>
        <w:t xml:space="preserve"> </w:t>
      </w:r>
      <w:r>
        <w:rPr>
          <w:rFonts w:ascii="Chu Nom Khai U" w:eastAsia="Chu Nom Khai U" w:hAnsi="Chu Nom Khai U" w:cs="Chu Nom Khai U" w:hint="eastAsia"/>
          <w:w w:val="80"/>
          <w:sz w:val="28"/>
          <w:szCs w:val="28"/>
          <w:shd w:val="clear" w:color="auto" w:fill="F9F9F9"/>
        </w:rPr>
        <w:t>QUẢN LÂN KIÊM BẢN XÃ CHẤP KHOÁN TĂNG HƯƠNG ĐÌNH KỲ LÃO NGUYỄN TÍNHHUÝ PHI TỰ THUỴ THÔNG ĐẠT PHỦ QUÂN GUYÊN MỆNH SINH  LINH QUÝ TỴ</w:t>
      </w:r>
      <w:r>
        <w:rPr>
          <w:rFonts w:ascii="Chu Nom Khai U" w:eastAsia="Chu Nom Khai U" w:hAnsi="Chu Nom Khai U" w:cs="Chu Nom Khai U"/>
          <w:w w:val="80"/>
          <w:sz w:val="28"/>
          <w:szCs w:val="28"/>
          <w:shd w:val="clear" w:color="auto" w:fill="F9F9F9"/>
        </w:rPr>
        <w:t xml:space="preserve"> </w:t>
      </w:r>
      <w:r>
        <w:rPr>
          <w:rFonts w:ascii="Chu Nom Khai U" w:eastAsia="Chu Nom Khai U" w:hAnsi="Chu Nom Khai U" w:cs="Chu Nom Khai U" w:hint="eastAsia"/>
          <w:w w:val="80"/>
          <w:sz w:val="28"/>
          <w:szCs w:val="28"/>
          <w:shd w:val="clear" w:color="auto" w:fill="F9F9F9"/>
        </w:rPr>
        <w:t>NIÊN HƯỞNG LINH LỤC THẬP NHẤT TUẾ TỐT VU QUÝ TỴ NIÊN THẬP NHỊ NGUYỆT SƠ</w:t>
      </w:r>
      <w:r>
        <w:rPr>
          <w:rFonts w:ascii="Chu Nom Khai U" w:eastAsia="Chu Nom Khai U" w:hAnsi="Chu Nom Khai U" w:cs="Chu Nom Khai U"/>
          <w:w w:val="80"/>
          <w:sz w:val="28"/>
          <w:szCs w:val="28"/>
          <w:shd w:val="clear" w:color="auto" w:fill="F9F9F9"/>
        </w:rPr>
        <w:t xml:space="preserve"> </w:t>
      </w:r>
      <w:r>
        <w:rPr>
          <w:rFonts w:ascii="Chu Nom Khai U" w:eastAsia="Chu Nom Khai U" w:hAnsi="Chu Nom Khai U" w:cs="Chu Nom Khai U" w:hint="eastAsia"/>
          <w:w w:val="80"/>
          <w:sz w:val="28"/>
          <w:szCs w:val="28"/>
          <w:shd w:val="clear" w:color="auto" w:fill="F9F9F9"/>
        </w:rPr>
        <w:t>NHỊ NHẬT GIÁP THẦN TÁNG =TẠI DŨNG CHUNG ? XỨ</w:t>
      </w:r>
      <w:r>
        <w:rPr>
          <w:rFonts w:ascii="Chu Nom Khai U" w:eastAsia="Chu Nom Khai U" w:hAnsi="Chu Nom Khai U" w:cs="Chu Nom Khai U"/>
          <w:w w:val="80"/>
          <w:sz w:val="28"/>
          <w:szCs w:val="28"/>
          <w:shd w:val="clear" w:color="auto" w:fill="F9F9F9"/>
        </w:rPr>
        <w:t xml:space="preserve"> </w:t>
      </w:r>
      <w:r>
        <w:rPr>
          <w:rFonts w:ascii="Chu Nom Khai U" w:eastAsia="Chu Nom Khai U" w:hAnsi="Chu Nom Khai U" w:cs="Chu Nom Khai U" w:hint="eastAsia"/>
          <w:w w:val="80"/>
          <w:sz w:val="28"/>
          <w:szCs w:val="28"/>
          <w:shd w:val="clear" w:color="auto" w:fill="F9F9F9"/>
        </w:rPr>
        <w:t>CÔNG THÚ TỔ TỶ NGUYỄN CHÍNH THẤT NGUYỄN THỊ HÀNH TAM HIỆU TRINH THUẬN NHỤ NHÂN</w:t>
      </w:r>
      <w:r>
        <w:rPr>
          <w:rFonts w:ascii="Chu Nom Khai U" w:eastAsia="Chu Nom Khai U" w:hAnsi="Chu Nom Khai U" w:cs="Chu Nom Khai U"/>
          <w:w w:val="80"/>
          <w:sz w:val="28"/>
          <w:szCs w:val="28"/>
          <w:shd w:val="clear" w:color="auto" w:fill="F9F9F9"/>
        </w:rPr>
        <w:t xml:space="preserve"> </w:t>
      </w:r>
      <w:r>
        <w:rPr>
          <w:rFonts w:ascii="Chu Nom Khai U" w:eastAsia="Chu Nom Khai U" w:hAnsi="Chu Nom Khai U" w:cs="Chu Nom Khai U" w:hint="eastAsia"/>
          <w:w w:val="80"/>
          <w:sz w:val="28"/>
          <w:szCs w:val="28"/>
          <w:shd w:val="clear" w:color="auto" w:fill="F9F9F9"/>
        </w:rPr>
        <w:t xml:space="preserve">NGUYÊN MỆNH INH  Ư ĐINH DẬU NIÊN HƯỞNG LINH THẤT THẬP BÁT TUẾ TỐT VU GIÁP</w:t>
      </w:r>
      <w:r>
        <w:rPr>
          <w:rFonts w:ascii="Chu Nom Khai U" w:eastAsia="Chu Nom Khai U" w:hAnsi="Chu Nom Khai U" w:cs="Chu Nom Khai U"/>
          <w:w w:val="80"/>
          <w:sz w:val="28"/>
          <w:szCs w:val="28"/>
          <w:shd w:val="clear" w:color="auto" w:fill="F9F9F9"/>
        </w:rPr>
        <w:t xml:space="preserve"> </w:t>
      </w:r>
      <w:r>
        <w:rPr>
          <w:rFonts w:ascii="Chu Nom Khai U" w:eastAsia="Chu Nom Khai U" w:hAnsi="Chu Nom Khai U" w:cs="Chu Nom Khai U" w:hint="eastAsia"/>
          <w:w w:val="80"/>
          <w:sz w:val="28"/>
          <w:szCs w:val="28"/>
          <w:shd w:val="clear" w:color="auto" w:fill="F9F9F9"/>
        </w:rPr>
        <w:t xml:space="preserve">DẦN NIÊN CỬU NGUYỆT THẬP TỨ NHẬT GIÁP THẦN CHUNG TÁNG TẠI ĐỒNG CẬP XỨSINH  HẠ NAM TỬ NGUYỄN PHI TẬP NGUYỄN PHI LÂN NGUYỄN PHI CHẨN NỮ TỬ NGUYỄN THỊ MIỆN NGUYỄN THỊ QUYÊN NGUYỄN THỊ LIÊN NGUYỄN THỊ YÊN NGUYỄN THỊ TOÀN ? NGUYỄN</w:t>
      </w:r>
      <w:r>
        <w:rPr>
          <w:rFonts w:ascii="Chu Nom Khai U" w:eastAsia="Chu Nom Khai U" w:hAnsi="Chu Nom Khai U" w:cs="Chu Nom Khai U"/>
          <w:w w:val="80"/>
          <w:sz w:val="28"/>
          <w:szCs w:val="28"/>
          <w:shd w:val="clear" w:color="auto" w:fill="F9F9F9"/>
        </w:rPr>
        <w:t xml:space="preserve"> </w:t>
      </w:r>
      <w:r>
        <w:rPr>
          <w:rFonts w:ascii="Chu Nom Khai U" w:eastAsia="Chu Nom Khai U" w:hAnsi="Chu Nom Khai U" w:cs="Chu Nom Khai U" w:hint="eastAsia"/>
          <w:w w:val="80"/>
          <w:sz w:val="28"/>
          <w:szCs w:val="28"/>
          <w:shd w:val="clear" w:color="auto" w:fill="F9F9F9"/>
        </w:rPr>
        <w:t>THỊ DU ĐẲNG CÔNG THÚ Á THẤT SINH  HẠ NAM TỬ NGUYỄN PHI TRỮ</w:t>
      </w:r>
      <w:r>
        <w:rPr>
          <w:rFonts w:ascii="Chu Nom Khai U" w:eastAsia="Chu Nom Khai U" w:hAnsi="Chu Nom Khai U" w:cs="Chu Nom Khai U"/>
          <w:w w:val="80"/>
          <w:sz w:val="28"/>
          <w:szCs w:val="28"/>
          <w:shd w:val="clear" w:color="auto" w:fill="F9F9F9"/>
        </w:rPr>
        <w:t xml:space="preserve"> </w:t>
      </w:r>
      <w:r>
        <w:rPr>
          <w:rFonts w:ascii="Chu Nom Khai U" w:eastAsia="Chu Nom Khai U" w:hAnsi="Chu Nom Khai U" w:cs="Chu Nom Khai U" w:hint="eastAsia"/>
          <w:w w:val="80"/>
          <w:sz w:val="28"/>
          <w:szCs w:val="28"/>
          <w:shd w:val="clear" w:color="auto" w:fill="F9F9F9"/>
        </w:rPr>
        <w:t>HIỂN KHẢO HOÀNG TRIỀU SẮC BỔ THỤ ĐAN TÍCH CHÍNH BÁT PHẨM ĐỘI TRƯỞNG TRUNGTÍN HIỆU UÝ NGUYỄN QUÝ CÔNG TỰ PHI TẬP HIỆU DŨNG MẬU PHỦ QUÂN</w:t>
      </w:r>
      <w:r>
        <w:rPr>
          <w:rFonts w:ascii="Chu Nom Khai U" w:eastAsia="Chu Nom Khai U" w:hAnsi="Chu Nom Khai U" w:cs="Chu Nom Khai U"/>
          <w:w w:val="80"/>
          <w:sz w:val="28"/>
          <w:szCs w:val="28"/>
          <w:shd w:val="clear" w:color="auto" w:fill="F9F9F9"/>
        </w:rPr>
        <w:t xml:space="preserve"> </w:t>
      </w:r>
      <w:r>
        <w:rPr>
          <w:rFonts w:ascii="Chu Nom Khai U" w:eastAsia="Chu Nom Khai U" w:hAnsi="Chu Nom Khai U" w:cs="Chu Nom Khai U" w:hint="eastAsia"/>
          <w:w w:val="80"/>
          <w:sz w:val="28"/>
          <w:szCs w:val="28"/>
          <w:shd w:val="clear" w:color="auto" w:fill="F9F9F9"/>
        </w:rPr>
        <w:t>NGUYÊN MỆNH SINH  Ư TÂN VỊ NIÊN HƯỞNG LINH NGŨ THẬP NHẤT TUẾ TỐT ƯTÂN DẬU NIÊN BÁT NGUYỆT SƠ NHỊ NHẬT BÍNH THÌN MỆNH CHUNG TÁNG TẠI DŨNG CHI ?XỨVĨNH THỌ NGUYÊN NIÊN (1658)NGŨ NGUYỆT THẬP LỤC NHẬT TIỀN CAO TỔ TỨ THẬP TAM TUẾ SINH  TẰNG</w:t>
      </w:r>
      <w:r>
        <w:rPr>
          <w:rFonts w:ascii="Chu Nom Khai U" w:eastAsia="Chu Nom Khai U" w:hAnsi="Chu Nom Khai U" w:cs="Chu Nom Khai U"/>
          <w:w w:val="80"/>
          <w:sz w:val="28"/>
          <w:szCs w:val="28"/>
          <w:shd w:val="clear" w:color="auto" w:fill="F9F9F9"/>
        </w:rPr>
        <w:t xml:space="preserve"> </w:t>
      </w:r>
      <w:r>
        <w:rPr>
          <w:rFonts w:ascii="Chu Nom Khai U" w:eastAsia="Chu Nom Khai U" w:hAnsi="Chu Nom Khai U" w:cs="Chu Nom Khai U" w:hint="eastAsia"/>
          <w:w w:val="80"/>
          <w:sz w:val="28"/>
          <w:szCs w:val="28"/>
          <w:shd w:val="clear" w:color="auto" w:fill="F9F9F9"/>
        </w:rPr>
        <w:t>TỔ KHẢO TẰNG TỔ THÚC CỬU NAM TỨ NỮ TRIỀU ĐỨC VĨNH TRỊ (1676-</w:t>
      </w:r>
      <w:r>
        <w:rPr>
          <w:rFonts w:ascii="Chu Nom Khai U" w:eastAsia="Chu Nom Khai U" w:hAnsi="Chu Nom Khai U" w:cs="Chu Nom Khai U"/>
          <w:w w:val="80"/>
          <w:sz w:val="28"/>
          <w:szCs w:val="28"/>
          <w:shd w:val="clear" w:color="auto" w:fill="F9F9F9"/>
        </w:rPr>
        <w:t>1</w:t>
      </w:r>
      <w:r>
        <w:rPr>
          <w:rFonts w:ascii="Chu Nom Khai U" w:eastAsia="Chu Nom Khai U" w:hAnsi="Chu Nom Khai U" w:cs="Chu Nom Khai U" w:hint="eastAsia"/>
          <w:w w:val="80"/>
          <w:sz w:val="28"/>
          <w:szCs w:val="28"/>
          <w:shd w:val="clear" w:color="auto" w:fill="F9F9F9"/>
        </w:rPr>
        <w:t>680)NHỊ NƯƠNG ĐẮC</w:t>
      </w:r>
      <w:r>
        <w:rPr>
          <w:rFonts w:ascii="Chu Nom Khai U" w:eastAsia="Chu Nom Khai U" w:hAnsi="Chu Nom Khai U" w:cs="Chu Nom Khai U"/>
          <w:w w:val="80"/>
          <w:sz w:val="28"/>
          <w:szCs w:val="28"/>
          <w:shd w:val="clear" w:color="auto" w:fill="F9F9F9"/>
        </w:rPr>
        <w:t xml:space="preserve"> </w:t>
      </w:r>
      <w:r>
        <w:rPr>
          <w:rFonts w:ascii="Chu Nom Khai U" w:eastAsia="Chu Nom Khai U" w:hAnsi="Chu Nom Khai U" w:cs="Chu Nom Khai U" w:hint="eastAsia"/>
          <w:w w:val="80"/>
          <w:sz w:val="28"/>
          <w:szCs w:val="28"/>
          <w:shd w:val="clear" w:color="auto" w:fill="F9F9F9"/>
        </w:rPr>
        <w:t>SỦNG SINH  ĐẮC HOÀNG TỬ PHÓNG DỰ HOÀNG TÔNG BẢN XÃ TAM NGA NHỊ KIỀU</w:t>
      </w:r>
      <w:r>
        <w:rPr>
          <w:rFonts w:ascii="Chu Nom Khai U" w:eastAsia="Chu Nom Khai U" w:hAnsi="Chu Nom Khai U" w:cs="Chu Nom Khai U"/>
          <w:w w:val="80"/>
          <w:sz w:val="28"/>
          <w:szCs w:val="28"/>
          <w:shd w:val="clear" w:color="auto" w:fill="F9F9F9"/>
        </w:rPr>
        <w:t xml:space="preserve"> </w:t>
      </w:r>
      <w:r>
        <w:rPr>
          <w:rFonts w:ascii="Chu Nom Khai U" w:eastAsia="Chu Nom Khai U" w:hAnsi="Chu Nom Khai U" w:cs="Chu Nom Khai U" w:hint="eastAsia"/>
          <w:w w:val="80"/>
          <w:sz w:val="28"/>
          <w:szCs w:val="28"/>
          <w:shd w:val="clear" w:color="auto" w:fill="F9F9F9"/>
        </w:rPr>
        <w:t xml:space="preserve">KHÂM SAI  LẬP HẠ MÃ THẠCH BI TỊNH LẬP PHỦ KHỐ HIỆU VIẾT BÀ ĐÔ PHỦNHỊ NƯƠNG TRIỀU ĐỨC HOẰNG TỔ DƯƠNG VƯƠNG DIỆC DỰ SỦNG CHÍ CANH TỬ NIÊNNHỊ NGUYỆT MẠC XUẤT NHỊ HÀ LUỸ SAI  CÔNG THẢO BẤT HẠ NHƯNG SAI ĐỨC KHANG VƯƠNG VY TIẾT CHẾ NGỰ GIÁ THÂN CHINH CAO TỔ TIỀN NHUỆQUẬN CÔNG VY ĐỐC LĨNH QUAN QUẢN TẢ DỰC QUÂN DINH NHẤT THIÊN NHỊ BÁCHNHÂN TÁI CẤP THẠCH HÀ HUYỆN QUÂN DÂN TRỤC HẠNG BA TRÌ THỊ ĐỘ VY CAIQUẢN TĂNG THỦ BINH NHỊ THIÊN PHÂN BINH PHÒNG NGỰ KINH NHỊ NIÊN TOÀN NHẤT CÔNGĐẠI GIÁ NGỰ TẠI BẢN GIA NHẤT NHẬT NGỰ TIỀN PHÓNG TỨ THẤT TỬ THỰHÀM SỰ TẠI NHỊ TỬ TIỂU ẤU PHỤNG PHÓNG THỦ TRUNG TỔNG THÔ TIỄN DĨ VYNGUYỆT LƯƠNG CHÍ NHẬT PHÓ KINH PHÁ ĐẮC NGHỊCH PHÙ AN NỘI NHẤT CÔNG ĐỒNG PHÓNGDỮ NGOẠI TỔ NGHĨA QUẬN CÔNG VY TIỀM ĐỂ CÔNG THẦN HỰU SAI  PHÁ MẠCNGHIỆT ĐẢNG CÔNG THÀNH TẠI QUÂN BẤT LỘC THƯỢNG ĐIỆN VƯƠNG PHỦ THUỲ LIÊM TAMNHẬT SAI  TƯỚNG ĐỊA QUAN TRẠNG NGUYÊN HOÀI BÃO LANG HƯNG TRI PHỦ NHẤT VIÊNNGUYỄN ĐƯƠNG PHÓNG CHÂU BÀN TAM THẬP CHÍCH TƯỚNG HỒI BẢN QUÁN TỊNH NHỊ HUYỆNNGHINH TIẾP NHƯNG CẤP BẢN XÃ VY KHÁN THỦ PHẦN MỘ TỊNH CẤP VỌNGDOANH HUYỆN ĐẰNG CHƯƠNG SUNG LƯ ĐỘ BÁI NỘI HOÀNG ĐỒNG MẠC LANTRIỆU VÕ XUYÊN VÕ XÁ HẠC BỔNG ĐẲNG CỬU XÃ VY TỰ SỰ DÂN ĐỒNGNIÊN TIỀN NGŨ BÁCH QUÁN TUỲ THUẬN PHÂN SAI  QUÂN PHÂN TOẠI PHÂN Y NHƯGIA PHÁP DĨ TRIÊM HUỆ LỘ</w:t>
        <w:lastRenderedPageBreak/>
        <w:t xml:space="preserve">C HẦU HỰU CAO CAO TỔ TRIỀU CƯ LANG THƯỢNGTHỔ VIÊN NHỊ THẬP TAM MẪU TRÁT SÁT LÂN KHAI QUẬT PHỤNG (THUỶ PHỤNG )/THẤU TRẠM TRẠM ?TƯỢNG MÃ THẤMDÂM TỊNH TỈNH DỮ CÁC LĂNG CỘNG CỬU MẪU TỒN THẬP TỨ MẪU QUÂN PHÂN NAMTỬ TỨ PHÂN THỬ SỰ TƯỢNG TRIỀU LIỆT ĐẠI PHU THẾ ĐẠI LỘC HẦU NGÔN DẪNTHÚC THUỴ QUẬN CÔNG SAI  HẦU LẮM TÁC PHỦ TỪ NHỊ LIÊN TỒNNHƯỢC THIÊN CHUYÊN MÃI THẤT TÍCH THỊ NIÊN DĨ TIỀN NHẤT TẮC HUYỆN QUANCƯƠNG ĐAM NHẤT TẮC KHÂM PHỤNG QUAN CUNG ĐỐN DÂN NAN THẦM THTHỤ XUÂN TẾTRỊ SỞ XÃ DÂN HỮU TỪ KHẤT TẰNG TỔ (VY )TẾ BẢN XÃ DỮ DIHUYỆN SỞ NHẬP TOÀN LƯU XÃ DĨ BẢO NINH DÂN CƯ TỒN THẠCH HÀ HUYỆNVY TÍCH HỰU LẬP TRIỂN THỊ TỊNH TỰ CỘNG THẬP MẪU TAM CAO KỲ TỰTẠI XỨ CUNG THỔ BẢO ĐIỀN TAM MẪU TẠI TRIỂN THỊ THẤT MẪU TAM CAOMỘ VĂN CÁC DƯỠNG ĐẮC THẬP CỬU NHÂN TRÍ VY CẨM GIANG THỊ PHƯỜNGBẠI MÃI TẠI THỊ XỨ THƯỢNG GIA HẠ THUYỀN DĨ TIỆN SAI  SỬ TUỲ DỮSỞ XÃ DÂN CANH TÚC TRUNG GIAN TẰNG TỔ THÚC QUAN CÁT SỬ ĐỆ TỬLÊ THỊ CỘNG THẬP NHÂN VÃNG CANH ĐIỀN TẠI VĨNH LƯU XÃ LÀNG BẢO THÔNCỬU THẬP NHỊ MẪU HIỆN HỮU THUỘC THƯ CANH ĐIỀN NẠP THUẾ PHÓ TẠI THỰ HÀM SỰ</w:t>
        <w:br/>
        <w:t>PHẤN LỘC HẦU TRANG TRỮ HỰU HỨA BẢN XÃ TIỀN NHẤT THIÊN QUÁN TRÚC LỘTỰ ĐƯỜNG QUAN CHÍ PHÁT LAI TỈNH DIỆN GIẢN NHẤT TRƯỢNGDĨ TIỆN TƯỢNG MÃ(CÂN DO )KIỆU THÔNG HÀNH CỘNG NHẤT BÁCH TỨ THẬP TRƯỢNG MỖI TRƯỢNG CHỦNG ĐỒ NHẤT CHÂULƯỠNG BIÊN TIỂU GIANG TỰ TAM KIỀU CHÍ KHUYẾT ?/ PHÙNG THẤP MỖI NHỊ TRƯỢNG CHỦNG ĐỒNHẤT CHÂU PHÓ THỰ HÀM SỰ PHẤN LỘC HẦU THỦ BẢ THƯỢNG DĨ CÁC TÍCHTHỪA SAO HIỂN TỔ BÚT TÍCH NỘI GIA BẢN TỘC TỰ KHỞI TỔ</w:t>
      </w:r>
      <w:r>
        <w:rPr>
          <w:rFonts w:ascii="Chu Nom Khai U" w:eastAsia="Chu Nom Khai U" w:hAnsi="Chu Nom Khai U" w:cs="Chu Nom Khai U"/>
          <w:w w:val="80"/>
          <w:sz w:val="28"/>
          <w:szCs w:val="28"/>
          <w:shd w:val="clear" w:color="auto" w:fill="F9F9F9"/>
        </w:rPr>
        <w:t xml:space="preserve"> </w:t>
      </w:r>
      <w:r>
        <w:rPr>
          <w:rFonts w:ascii="Chu Nom Khai U" w:eastAsia="Chu Nom Khai U" w:hAnsi="Chu Nom Khai U" w:cs="Chu Nom Khai U" w:hint="eastAsia"/>
          <w:w w:val="80"/>
          <w:sz w:val="28"/>
          <w:szCs w:val="28"/>
          <w:shd w:val="clear" w:color="auto" w:fill="F9F9F9"/>
        </w:rPr>
        <w:t>DĨ LAI DI HẠ TỬ TÔN ĐẠI ĐẠI KHẢ MÔNG TRI KỲ TÔNG TÍCH</w:t>
      </w:r>
      <w:r>
        <w:rPr>
          <w:rFonts w:ascii="Chu Nom Khai U" w:eastAsia="Chu Nom Khai U" w:hAnsi="Chu Nom Khai U" w:cs="Chu Nom Khai U"/>
          <w:w w:val="80"/>
          <w:sz w:val="28"/>
          <w:szCs w:val="28"/>
          <w:shd w:val="clear" w:color="auto" w:fill="F9F9F9"/>
        </w:rPr>
        <w:t xml:space="preserve"> </w:t>
      </w:r>
      <w:r>
        <w:rPr>
          <w:rFonts w:ascii="Chu Nom Khai U" w:eastAsia="Chu Nom Khai U" w:hAnsi="Chu Nom Khai U" w:cs="Chu Nom Khai U" w:hint="eastAsia"/>
          <w:w w:val="80"/>
          <w:sz w:val="28"/>
          <w:szCs w:val="28"/>
          <w:shd w:val="clear" w:color="auto" w:fill="F9F9F9"/>
        </w:rPr>
        <w:t xml:space="preserve">CẢM CHIÊU CÁO VUNHẤT TỔ KHẢO KHAI QUỐC CÔNG THẦN LÊ LIỄU PHONG CÔNG QUÁN THUỴ NGUYÊN HUYỆNTIỀN LOAN HƯƠNG DI CƯ BẰNG TRÌNH XÃLUỸ ĐẠI CÔNG THẦN GIÁNG TỨ ĐẠI TÔN NHẬP THẠCH HÀ HUYỆN TOÀN LƯU XÃ TIỀNTHẬP NHẤT THẾ TỔ ĐẶC TIẾN KIM TỬ VINH LỘC ĐẠI PHU LANG LẠI THẬN /TRẤN /SÂN LỘC HẦUBÁT NGUYỆT NHỊ THẬP TAM NHẬT KỴ TÁNG TẠI LỖI 汫XỨ</w:t>
      </w:r>
      <w:r>
        <w:rPr>
          <w:rFonts w:ascii="Chu Nom Khai U" w:eastAsia="Chu Nom Khai U" w:hAnsi="Chu Nom Khai U" w:cs="Chu Nom Khai U"/>
          <w:w w:val="80"/>
          <w:sz w:val="28"/>
          <w:szCs w:val="28"/>
          <w:shd w:val="clear" w:color="auto" w:fill="F9F9F9"/>
        </w:rPr>
        <w:t xml:space="preserve"> </w:t>
      </w:r>
      <w:r>
        <w:rPr>
          <w:rFonts w:ascii="Chu Nom Khai U" w:eastAsia="Chu Nom Khai U" w:hAnsi="Chu Nom Khai U" w:cs="Chu Nom Khai U" w:hint="eastAsia"/>
          <w:w w:val="80"/>
          <w:sz w:val="28"/>
          <w:szCs w:val="28"/>
          <w:shd w:val="clear" w:color="auto" w:fill="F9F9F9"/>
        </w:rPr>
        <w:t>THẬP THẾ TỔ ĐẶC TIẾN KIM TỬ VINH LỘC ĐẠI PHU LỄ SƠN HẦU</w:t>
      </w:r>
      <w:r>
        <w:rPr>
          <w:rFonts w:ascii="Chu Nom Khai U" w:eastAsia="Chu Nom Khai U" w:hAnsi="Chu Nom Khai U" w:cs="Chu Nom Khai U"/>
          <w:w w:val="80"/>
          <w:sz w:val="28"/>
          <w:szCs w:val="28"/>
          <w:shd w:val="clear" w:color="auto" w:fill="F9F9F9"/>
        </w:rPr>
        <w:t xml:space="preserve"> </w:t>
      </w:r>
      <w:r>
        <w:rPr>
          <w:rFonts w:ascii="Chu Nom Khai U" w:eastAsia="Chu Nom Khai U" w:hAnsi="Chu Nom Khai U" w:cs="Chu Nom Khai U" w:hint="eastAsia"/>
          <w:w w:val="80"/>
          <w:sz w:val="28"/>
          <w:szCs w:val="28"/>
          <w:shd w:val="clear" w:color="auto" w:fill="F9F9F9"/>
        </w:rPr>
        <w:t xml:space="preserve">CỬU THẾ TỔ TRUNG HƯNG CÔNG THẦN PHỤ QUỐC THUẦN TÍN CƯƠNG CHÍNH DIỆP MƯU ĐỒNG ĐỨCDỰC VẬN TÁN TRỊ CÔNG THẦN NAM QUÂN ĐÔ ĐỐC TẶNG THIỂU BẢO VÕ QUẬN CÔNGGIA PHONG ĐẠI VƯƠNG PHÚC THẦN / TAM NGUYỆT BÁT NHẬT KỴ LĂNG TẠI ĐỒNG MẢ XỨ LANG THƯỢNG ĐỊA PHÂNHUÝ NGUYỄN PHI SÀICỬU THẾ TỔ TỶ CHÍNH THẤT PHƯƠNG DUNG QUẬN CHỦ TRỊNH THỊ NGỌC BẢOTHẬP NHỊ NGUYỆT NHỊ THẬP THẤT NHẬT KỴ LĂNG TẠI LANG LANG XỨ LANG THƯỢNG ĐỊA PHÂNBÁT THẾ TỔ BÁ TẢ HIỆU ĐIỂM LƯƠNG TÀI HẦUTHẤT NGUYỆT SƠ CỬU NHẬT KỴ TÁNG TẠI DŨNG GIAI (THUỶ GIAI )/CÔN XỨ CẢI ĐẠI (VƯƠNG VIÊN )XỨHUÝ NGUYỄN PHI NGUYÊN NHỊ NGUYỆT NHỊ THẬP THẤT NHẬT KỴ THÊ TÁNG TẠI ĐỒNG … XỨCỬU THẾ TỔ BÁT THẾ TỔ BÁ TẢ HIỆU ĐIỂM THÁI TRÌ HẦU / BÁT NGUYỆT THẬP NHẤT NHẬT KỴ TÁNG TẠI AN MÃ XỨ THỔ ĐÔI NHẤT KHU THÊ / HUÝ NGUYỄN PHI ĐOAN TÁNG TẠI 汫(GIẾNG )THỐNG XỨ CHÍNH NGUYỆT NHỊ THẬP LỤC NHẬT KỴ CỬU THẾ TỶ TỔ Á THẤT PHU NHÂN BÀ (…KHẢO )BÁ / QUÁN LONG PHÚC XÃ HỮU LIÊN TRÌ TỊNH ĐIỀN VIÊN PHÂN TÁNG TẠIPHỦ CHẨN LỖI DỮ THÂN MẪU CẬP NỮ TỬ BÀ (KỲ KHẢO )𠉜(VÃI) / THẬP NHỊ NGUYỆT NHỊ THẬ</w:t>
        <w:lastRenderedPageBreak/>
        <w:t>P LỤC NHẬT KỴ SINH  THẠCH HIỆU ĐIỂM DƯƠNG TÀI HẦU THẠCH PHỦ NHUỆ QUẬN CÔNGBÁT THẾ TỔ BÁCH THẠCH HIỆU ĐIỂM DƯƠNG TÀI HẦU BÁT NGUYỆT SƠ NGŨ NHẬT KỴCỬU THẾ TỔ KIỆT TIẾT TUYÊN LỰC CÔNG THẦN TÁI TIỀM LANG CÔNG THẦN TỶ QUÂN ĐÔ ĐỐCPHỦ ĐÔ ĐỐC THIÊM SỰ TẶNG HỮU ĐÔ ĐỐC NHUỆ QUẬN CÔNG NGUYỄN TƯƠNG CÔNG TỰCƯƠNG CHÍNH TỨ THUỴ TRUNG HOÀ PHỦ QUÂN THẬP NGUYỆT NHỊ THẬP BÁT NHẬT KỴ TÁNG TẠI CỒN PHONG XỨ HUÝ PHI MỸ SINH  CỬU NAM LỤC NỮ(CỬU )BÁT THẾ TỔ TỶ QUẬN CHÍNH PHU NHÂN NGUYỄN QUÝ THỊ HIỆU TỪ QUANG THẬN NHỤ NHÂN/ TỨ NGUYỆT THẬP LỤC NHẬT KỴ HUÝ THỊ TÍNTỔ CÔ NGUYỄN THỊ 𧺂 TỨ NGUYỆT SƠ TỨ NHẬT KỴ</w:t>
        <w:br/>
        <w:t>THẤT THẾ TỔ KHẢO CAI QUAN THỰ HÀM SỰ TẶNG TAM ĐỐC KIÊM QUẬN CÔNG/HUÝ PHI CẢNH THẬP NHỊ NGUYỆT SƠ LỤC NHẬT KỴ CẢI TÁNG TẠI … BỒNG XỨ NGUYÊN TẠI TAM SƠN XỨ</w:t>
        <w:br/>
        <w:t>NGUYỄN TƯƠNG CÔNG TỰ HUÝ TÍNH BẰNG ĐẠT PHỦ QUÂN</w:t>
      </w:r>
      <w:r>
        <w:rPr>
          <w:rFonts w:ascii="Chu Nom Khai U" w:eastAsia="Chu Nom Khai U" w:hAnsi="Chu Nom Khai U" w:cs="Chu Nom Khai U"/>
          <w:w w:val="80"/>
          <w:sz w:val="28"/>
          <w:szCs w:val="28"/>
          <w:shd w:val="clear" w:color="auto" w:fill="F9F9F9"/>
        </w:rPr>
        <w:t xml:space="preserve"> </w:t>
      </w:r>
      <w:r>
        <w:rPr>
          <w:rFonts w:ascii="Chu Nom Khai U" w:eastAsia="Chu Nom Khai U" w:hAnsi="Chu Nom Khai U" w:cs="Chu Nom Khai U" w:hint="eastAsia"/>
          <w:w w:val="80"/>
          <w:sz w:val="28"/>
          <w:szCs w:val="28"/>
          <w:shd w:val="clear" w:color="auto" w:fill="F9F9F9"/>
        </w:rPr>
        <w:t>THẤT THẾ TỔ TỶ CHÍNH THẤT VÕ QUÝ THỊ HIỆU TỪ TÂM NHỤ NHÂN/ THẬP NGUYỆT SƠ BÁT NHẬT KỴ TÁNG TẠI LỰC SĨ XỨ HUÝ VÕ THỊ PHANTHẤT THẾ TỔ THÚC CAI QUAN THỰ HÀM SỰ HẬU LỘC HẦU TỨ NGUYỆT THẬP BÁT NHẬT KỴ HUÝ PHI XUÂN VÔ TỬTHẤT THẾ TỔ THÚC CAI QUAN UÝ ?ĐỀ ĐỐC TẶNG ĐÔ ĐỐC ĐOAN QUẬN CÔNGTHẬP NHẤT NGUYỆT NHỊ THẬP NHẤT NHẬT KỴ HUÝ PHI CHỨC TÁNG TẠI ĐỒNG CẬP XỨ VÔ TỬTHẤT THẾ TỔ THÚC CAI QUAN THỰ HÀM SỰ ÂN LỘC HẦUNHỊ NGUYỆT NHỊ THẬP NHẬT KỴ HUÝ PHI ƯNG</w:t>
        <w:br/>
        <w:t>THẤT THẾ TỔ THÚC CAI QUAN THỰ HÀM SỰ TẦN QUẬN CÔNGTHẬP NGUYỆT NHỊ THẬP LỤC NHẬT KỴ HUÝ PHI HỢP VÔ TỬ</w:t>
        <w:br/>
        <w:t xml:space="preserve">THẤT THẾ TỔ THÚC CAI QUAN THỰ HÀM SỰ TẶNG TAM ĐỐC CỬ LỘC HẦUTHẬP NHỊ NGUYỆT SƠ TAM NHẬT KỴ HUÝ PHI HIỂNTHẤT THẾ TỔ THÚC CAI QUAN THỰ HÀM SỰ SUY LỘC HẦU/ TAM NGUYỆT SƠ TỨ NHẬT KỴ HUÝ PHI CẨM TÁNG TẠI ……XỨMỘ ĐÔI NHẤT KHU HẠ TỔ NGHIỆP ĐIỀN SINH  NHẤT NAM TAM NỮ</w:t>
        <w:br/>
        <w:t>THẤT THẾ TỔ THÚC TẢ HIỆU ĐIỂM DẬN LỘC HẦU /THẤT NGUYỆT SƠ THẬP NHẤT NHẬT KỴ HUÝ PHI ĐIỆU</w:t>
        <w:br/>
        <w:t xml:space="preserve">THẤT TỔ CÔ NGUYỄN THỊ THĂNG, TỨ NGUYỆT THẬP THẤT NHẬT KỴ, NGUYỄN THỊ SUM BÁT NGUYỆT THẬP BÁT NHẬT KỴNGUYỄN THỊ THỨ, TIỀN TRIỀU ĐỨC HOẰNG TỔ DƯƠNG VƯƠNG HẬU THÚ TRI QUẬN CÔNG VÔ TỬ THẤT NGUYỆT THẬP THẤT NHẬT KỴTÁNG TẠI … CỐNG XÃ KHANG NGOẠI ĐỒNGNGUYỄN THỊ QUYỀN, THÚ THỊ NỘI GIÁM ĐÔ THÁI GIÁM VÔ TỬ SƠ NHỊ NGUYỆT THẬP THẤT NHẬT KỴ</w:t>
      </w:r>
    </w:p>
    <w:p w14:paraId="684568EF" w14:textId="77777777" w:rsidR="00D81E0B" w:rsidRDefault="00EE2E4E">
      <w:pPr>
        <w:rPr>
          <w:rFonts w:ascii="Chu Nom Khai U" w:eastAsia="Chu Nom Khai U" w:hAnsi="Chu Nom Khai U" w:cs="Chu Nom Khai U"/>
          <w:w w:val="80"/>
          <w:sz w:val="28"/>
          <w:szCs w:val="28"/>
          <w:shd w:val="clear" w:color="auto" w:fill="F9F9F9"/>
        </w:rPr>
      </w:pPr>
      <w:r>
        <w:rPr>
          <w:rFonts w:ascii="Chu Nom Khai U" w:eastAsia="Chu Nom Khai U" w:hAnsi="Chu Nom Khai U" w:cs="Chu Nom Khai U" w:hint="eastAsia"/>
          <w:w w:val="80"/>
          <w:sz w:val="28"/>
          <w:szCs w:val="28"/>
          <w:shd w:val="clear" w:color="auto" w:fill="F9F9F9"/>
        </w:rPr>
        <w:t>LỤC THẾ TỔ KHẢO TIỀN CAI QUAN ĐÔ CHỈ HUY ĐỒNG TRI TẶNG HOAN LỘC HẦU NGUYỄN TƯƠNG CÔNG TỰ HIỀN TRỰC THUỴ TRI HUỆ PHỦ QUÂN/ NGŨ NGUYỆT NHỊ THẬP NGŨ NHẬT KỴ HUÝ PHI KIÊN / TÁNG TẠI ĐỒNG … XỨLỤC THẾ TỔ TỶ CHÍNH THẤT NGUYỄN QUÝ THỊ HIỆU TỪ THỤC HUÝ Ý HÀNH NHỤ NHÂN/ THẬP NHẤT NGUYỆT SƠ BÁT NHẬT KỴ …PHI TUẾ TÁNG TẠI ĐỒNG … XỨ</w:t>
        <w:br/>
        <w:t>LỤC THẾ TỔ THÚC CHÍNH ĐỘI TRƯỞNG TRIÊM LỘC HẦU/ TAM NGUYỆT NHỊ THẬP NGŨ NHẬT KỴ HUÝ NGUYỄN PHI ĐIỆU NỮ TỬ NGUYỄN THỊ LƯỢC NGUYỄN THỊ ĐIỀN NGUYỄN THỊ TÁC /TÁNG TẠI ĐỒNG … XỨ</w:t>
        <w:br/>
        <w:lastRenderedPageBreak/>
        <w:t>LỤC THẾ TỔ THÚC CHÍNH ĐỘI TRƯỞNG DIỆU LỘC HẦU/ BÁT NGUYỆT NHỊ THẬP CỬU NHẬT KỴ HUÝ NGUYỄN PHI ĐĂNG NỮ TỬ NGUYỄN THỊ NIÊN / TÁNG TẠI 𡑱ĐÌNH XỨ NỘI</w:t>
        <w:br/>
        <w:t>LỤC THẾ TỔ THÚC CHÍNH ĐỘI TRƯỞNG HƯNG LỘC HẦU/ CƯ TẠI HƯNG HOÁ XỨ NGUYỄN PHI LUẬNLỤC THẾ TỔ TỔ CÔ NGUYỄN THỊ ….. NGUYỆT NHỊ THẬP LỤC NHẬT KỴ /NGUYỄN THỊ TÁC TỨ NGUYỆT NHỊ THẬP NGŨ NHẬT KỴ THÚ …TRIÊM HỮU NAM TỬ …</w:t>
        <w:br/>
        <w:t>LỤC THẾ TỔ THÚC CHÍNH ĐỘI TRƯỞNG HOÀN LỘC HẦU NGUYỄN PHI HOÀN/ HỮU TỬ NGUYỄN PHI LUÂN CƯ TẠI KỶ THUẬT</w:t>
        <w:br/>
        <w:t xml:space="preserve">TỔ THÚC NGUYỄN PHI THẠCH / TỨ NGUYỆT SƠ THẬP NHẬT KỴ TÁNG TẠI QUỲNH LƯU TỰ … … VY TÍCH NGUYỄN TỰ </w:t>
        <w:br/>
        <w:t>NGŨ THẾ TỔ BÁ CÔNG THẦN TÔN MẬU LÂM LANG HIỂN QUANG ĐIỆN THIỂU KHANH HOA TRUNG BÁ NGUYỄNCÔNG TỰ ÔN THỰC THUỴ CHẤT TRỰC PHỦ QUÂN/ TAM NGUYỆT THẬP NHỊ NHẬT KỴ TÁNG TẠI CỒN TRANG XỨ CẬN CỰU NHƯ ĐAO CƯNGŨ THẾ TỔ BÁ TỶ CHÍNH THẤT LÊ QUÝ THỊ DIỆU THUẬN NHỤ NHÂN/ THẬP NHẤT NGUYỆT SƠ TAM NHẬT KỴ Á THẤT NGUYỄN THỊ HÀNH NHỊ DIỆU DUYÊN NHỤ NHÂNTỔ CÔ NGUYỄN QUÝ THỊ HIỆU DIỆU TĂNG NHỤ NHÂNTỨ NGUYỆT THẬP LỤC NHẬT KỴ</w:t>
        <w:br/>
        <w:t>NGŨ THẾ TỔ KHẢO TIỀN CÔNG THẦN TÔN HỘ PHIÊN CAI HỢP LINH SỬ ĐIỆN TIỀNNGỤC LUỸ TRUNG CỬ TRI CẨN SỰ LANG DIỄN CHÂU PHỦ ĐỒNG TRI PHỦ PHỤNGHOÀI KHỞI ?TRƯỞNG CHI XUẤT THÂN HIỆU UÝ CẤN NGHĨA HẦU NGUYỄN QUÝ CÔNG TỰ PHICHẤN THUỴ TRỰC HẬU MẪN ĐẠT HIỆU ĐAN LĨNH PHỦ QUÂNTỨ NGUYỆT THẬP NHỊ NHẬT KỴ TÁNG TẠI  CỒN TRANG XỨ HUÝ PHI HÀ</w:t>
        <w:br/>
        <w:t>NGŨ THẾ TỔ TỶ NGUYỄN CHÍNH THẤT TRẦN THỊ HÀNH TỨ HIỆU TRINH THẬN NHỤ NHÂN/ CỬU NGUYỆT SƠ BÁT NHẬT KỴ TÁNG TẠI ….</w:t>
        <w:br/>
        <w:t>ĐƯỜNG CÔ NGUYỄN CHÍNH THẤT NGUYỄN THỊ ĐIỀN NGUYỄN THỊ TÁC</w:t>
        <w:br/>
        <w:t xml:space="preserve">TẰNG TỔ BÁ TIỀN THÁI HỌC THƯỢNG XÁ NHO SINH  TRUNG THỨC XUẤT THÂN QUẢN NỘI TRÙ/ BÀN CHÍNH HÀM UÝ DIỄN LỆ BÁ NGUYỄN QUÝ CÔNG TỰ PHI ĐIỆN HIỆU CHẤT / TRỰC PHỦ QUÂN/ TỨ NGUYỆT SƠ THẤT NHẬT KỴ /TÁNG TẠI CỒN PHONG XỨTẰNG TỔ BÁ TỶ THỪA PHU THÁI HỌC THƯỢNG XÁ NHO SINH  TRUNG THỨC XUẤT THÂN QUẢN NỘI TRÙ BÀN PHÓ THỦ HIỆU NGUYỄN CHÍNH THẤT LÊ THỊ HÀNH NHẤT HIỆU THIỆN CHÂN NHỤ NHÂNTÁNG TẠI CỒN PHONG XỨTẰNG TỔ BÁ TIỀN THÁI HỌC THƯỢNG XÁ NHO SINH  TRUNG THỨC XUẤT THÂN QUẢN HỮU THÀNH HIỆU ĐÔ CHỈ HUY SỬ THỰ HỘ BỘ ĐỘ CHI SỬ NHẬP THỊ XU DIÊU HIỆP LÝ TÀI….………….NGUYỄN TƯƠNG CÔNG TỰ VĂN MÔ HIỆU CHẤT TRỰC PHỦTẰNG TỔ BÁ TỶ THỪA PHU LÊ TRIỀU NHO SINH  TRUNG THỨC HỮU HỘ BỘ ĐỘ CHI SỬ CẬN QUANG HẦU NGUYỄN CHÍNH THẤT HOÀNG THỊ HÀNH TỨ HIỆU TỪ THUẬN NHỤ NHÂN / TỨ NGUYỆT THẬP CỬU NHẬT KỴ HUÝ PHI NHUYỄN TÁNG TẠI CỒN ĐÌNH XỨTẰNG TỔ KHẢO TIỀN THÁI HỌC THƯỢNG XÁ THỊNH PHÙNG NHO SINH  TRUNG THỨC ĐƯỜNG NGUYỄN QUÝ CÔNG TỰ PHI THƯ HIỆU CHẤT TRỰC PHỦ QUÂN /THẬP NGUYỆT NHỊ THẬP TỨ NHẬT KỴ TÁNG TẠI PHÙ (NGA )XÃ TỪ …MA … XỨ</w:t>
      </w:r>
    </w:p>
    <w:p w14:paraId="49D79A00" w14:textId="77777777" w:rsidR="00D81E0B" w:rsidRDefault="00EE2E4E">
      <w:pPr>
        <w:pBdr>
          <w:bottom w:val="single" w:sz="4" w:space="0" w:color="auto"/>
        </w:pBdr>
        <w:rPr>
          <w:rFonts w:ascii="Chu Nom Khai U" w:eastAsia="Chu Nom Khai U" w:hAnsi="Chu Nom Khai U" w:cs="Chu Nom Khai U"/>
          <w:w w:val="80"/>
          <w:sz w:val="28"/>
          <w:szCs w:val="28"/>
          <w:shd w:val="clear" w:color="auto" w:fill="F9F9F9"/>
        </w:rPr>
      </w:pPr>
      <w:r>
        <w:rPr>
          <w:rFonts w:ascii="Chu Nom Khai U" w:eastAsia="Chu Nom Khai U" w:hAnsi="Chu Nom Khai U" w:cs="Chu Nom Khai U" w:hint="eastAsia"/>
          <w:w w:val="80"/>
          <w:sz w:val="28"/>
          <w:szCs w:val="28"/>
          <w:shd w:val="clear" w:color="auto" w:fill="F9F9F9"/>
        </w:rPr>
        <w:t xml:space="preserve">TẰNG TỔ TỶ TIỀN THỪA PHU LÊ TRIỀU THÁI HỌC THƯỢNG XÁ THỊNH PHÙNG NHO SINH  TRUNG THỨC ĐƯỜNG TẶNG DI KỲ LÃO THỌ NGUYỄN CHÍNH THẤT HÀNH TAM/ BÁT NGUYỆT </w:t>
        <w:lastRenderedPageBreak/>
        <w:t>NHỊ THẬP NGŨ NHẬT KỴ TÁNG TẠI (MÔI )CẨM.TẰNG TỔ THÚC TIỀN LÊ TRIỀU CÔNG THẦN TÔN QUAN VIÊN TỬ NGUYỄN QUÝ CÔNG TỰ/ NHƯỢNG THUỴ CHẤT TRỰC PHỦ QUÂN / TÁNG TẠI CỒN ĐÌNH XỨ. HIỂN TỔ TIỀN HIỆU SINH  QUYỀN SAI  CAI TỔNG HÀNH THUỘC HUYỆN KIÊM QUẢN LÂN ……………/ HƯƠNG ĐÌNH KỲ LÃO NGUYỄN TỰ TÍNH HUÝ….……………………………PHỦ QUÂN, …CẢI TÁNG ĐỒNG … XỨHIỂN TỔ TỶ TIỀN THỪA PHU HOÀNG TRIỀU CAI TỔNG TẶNG KỲ LÃO NGUYỄN CHÍNH THẤT NGUYỄNTHỊ HÀNH TAM HIỆU TRINH THUẬN NHỤ NHÂN CỬU NGUYỆT THẬP TỨ NHẬT KỴTÁNG TẠI ĐỒNG CẬP XỨHIỂN TỔ BÁ NGUYỄN PHI 𧺂THẦN HỒN TAM NGUYỆT THẬP THẤT NHẬT KỴĐƯỜNG BÁ NGUYỄN PHI TÍCH THẦN HỒN BÁT NGUYỆT …NHẬT KỴHIỂN TỔ KHẢO HOÀNG TRIỀU SẮC BỔ THỤ TĨNH ĐAN TRẠM CHÍNH BÁT PHẨM ĐỘI TRƯỞNG TRUNGTÍN HIỆU UÝ NGUYỄN QUÝ CÔNG TỰ TẬP HIỆU DŨNG MẬU PHỦ QUÂNBÁT NGUYỆT SƠ NHỊ NHẬT KỴ TÁNG TẠI ĐỒNG CHI XỨHIỂN TỔ THÚC TIỀN BẢN THÔN TƯ VĂN TUẤN TRƯỞNG TẶNG HƯƠNG ĐÌNH KỲ LÃOTÍNH TỰ PHI (MỊCH LÂN )HIỆU CƯƠNG TRỰC PHỦ QUÂNNHUẬN TAM NGUYỆT THẬP NHỊ NHẬT KỴTÁNG TẠI LANG LÂU XỨHIỂN THÚC TỶ THỪA PHU TƯ VĂN TUẤN TRƯỞNG NGUYỄN CHÍNH THẤT NGUYỄN THỊ HÀNH NHẤTHIỂN KHẢO TIỀN DỊCH THỪA BẢN XÃ CHÍNH GIÁP THỦ CHỈ TĂNG HƯƠNG ĐÌNH KỲ LÃO NGUYỄN QUÝ CÔNG TỰTHUỴ CHẤT TRỰC PHỦ QUÂN HIỂN TỶ TIỀN THỪA PHU DỊCH THỪA BẢNTÀI CHÍNH CHỨC VĂN HỘI TUẤN TRƯỞNG KIÊM LÂN GIÁP THỦ CHỈ NGUYỄN CHÍNH THẤTLÊ THỊ HÀNH NHẤT HIỆU TRINH THUẬN NHỤ NHÂN</w:t>
      </w:r>
    </w:p>
    <w:p w14:paraId="6F3BD188" w14:textId="77777777" w:rsidR="00D81E0B" w:rsidRDefault="00EE2E4E">
      <w:pPr>
        <w:pStyle w:val="Heading4"/>
        <w:numPr>
          <w:ilvl w:val="0"/>
          <w:numId w:val="86"/>
        </w:numPr>
      </w:pPr>
      <w:bookmarkStart w:id="259" w:name="_Toc227586089"/>
      <w:r>
        <w:t xml:space="preserve">Dịch nghĩa</w:t>
      </w:r>
      <w:bookmarkEnd w:id="259"/>
    </w:p>
    <w:p w14:paraId="64E23EF2" w14:textId="77777777" w:rsidR="00D81E0B" w:rsidRDefault="00EE2E4E">
      <w:pPr>
        <w:rPr>
          <w:rFonts w:ascii="Times New Roman" w:eastAsia="Chu Nom Khai U" w:hAnsi="Times New Roman" w:cs="Times New Roman"/>
          <w:w w:val="90"/>
          <w:sz w:val="28"/>
          <w:szCs w:val="28"/>
          <w:shd w:val="clear" w:color="auto" w:fill="F9F9F9"/>
        </w:rPr>
      </w:pPr>
      <w:r>
        <w:rPr>
          <w:rFonts w:ascii="Times New Roman" w:eastAsia="Chu Nom Khai U" w:hAnsi="Times New Roman" w:cs="Times New Roman"/>
          <w:w w:val="90"/>
          <w:sz w:val="28"/>
          <w:szCs w:val="28"/>
          <w:shd w:val="clear" w:color="auto" w:fill="F9F9F9"/>
        </w:rPr>
        <w:t xml:space="preserve">Đức Tổ của dòng họ có tước Nhuệ Lộc Hầu là một công thần nhà Lê Trung Hưng (1533-1789. Lúc nhà Trịnh đang là chúa ở Miền Bắc (1545-1782), Đức Hoàng tổ Dương vương Nhà Trịnh tức là chúa Trịnh Tạc</w:t>
      </w:r>
      <w:r>
        <w:rPr>
          <w:rStyle w:val="FootnoteReference"/>
          <w:rFonts w:ascii="Times New Roman" w:eastAsia="Chu Nom Khai U" w:hAnsi="Times New Roman" w:cs="Times New Roman"/>
          <w:w w:val="90"/>
          <w:sz w:val="28"/>
          <w:szCs w:val="28"/>
          <w:shd w:val="clear" w:color="auto" w:fill="F9F9F9"/>
        </w:rPr>
        <w:footnoteReference w:id="16"/>
      </w:r>
      <w:r>
        <w:rPr>
          <w:rFonts w:ascii="Times New Roman" w:eastAsia="Chu Nom Khai U" w:hAnsi="Times New Roman" w:cs="Times New Roman"/>
          <w:w w:val="90"/>
          <w:sz w:val="28"/>
          <w:szCs w:val="28"/>
          <w:shd w:val="clear" w:color="auto" w:fill="F9F9F9"/>
        </w:rPr>
        <w:t xml:space="preserve"> lo việc giang sơn đi đánh giặc ở các nơi để giữ bình an. Lặn lội khắp nơi, đã lập được nhiều thành tích; có nhiều công lao được vinh dự phong tặng là một kiệt tiết công thần. Vào tháng 2 Năm Quý vị - 1643. </w:t>
      </w:r>
    </w:p>
    <w:p w14:paraId="5695C386" w14:textId="286A83BB" w:rsidR="00D81E0B" w:rsidRDefault="00EE2E4E">
      <w:pPr>
        <w:rPr>
          <w:rFonts w:ascii="Times New Roman" w:eastAsia="Chu Nom Khai U" w:hAnsi="Times New Roman" w:cs="Times New Roman"/>
          <w:w w:val="90"/>
          <w:sz w:val="28"/>
          <w:szCs w:val="28"/>
        </w:rPr>
      </w:pPr>
      <w:r>
        <w:rPr>
          <w:rFonts w:ascii="Times New Roman" w:eastAsia="Chu Nom Khai U" w:hAnsi="Times New Roman" w:cs="Times New Roman"/>
          <w:w w:val="90"/>
          <w:sz w:val="28"/>
          <w:szCs w:val="28"/>
          <w:shd w:val="clear" w:color="auto" w:fill="F9F9F9"/>
        </w:rPr>
        <w:t xml:space="preserve">Đức Thanh vương Cử Nhuệ Lộc Hầu mang theo nhiều khí giới để giúp Thái Bảo - Tây Quốc công Trịnh Tạc đi đến các xứ Nghệ An, Thuận Hóa, Quảng Nam…truy đuổi quân giặc ( Nhà Nguyễn), thắng lợi lớn; ông đã xông pha nơi trận tiền thu được nhiều khí giới, xe mã, voi… của đối phương.</w:t>
      </w:r>
    </w:p>
    <w:p w14:paraId="4A7ABDF3" w14:textId="77777777" w:rsidR="00D81E0B" w:rsidRDefault="00EE2E4E">
      <w:pPr>
        <w:rPr>
          <w:rFonts w:ascii="Times New Roman" w:eastAsia="Chu Nom Khai U" w:hAnsi="Times New Roman" w:cs="Times New Roman"/>
          <w:w w:val="90"/>
          <w:sz w:val="28"/>
          <w:szCs w:val="28"/>
          <w:shd w:val="clear" w:color="auto" w:fill="F9F9F9"/>
        </w:rPr>
      </w:pPr>
      <w:r>
        <w:rPr>
          <w:rFonts w:ascii="Times New Roman" w:eastAsia="Chu Nom Khai U" w:hAnsi="Times New Roman" w:cs="Times New Roman"/>
          <w:w w:val="90"/>
          <w:sz w:val="28"/>
          <w:szCs w:val="28"/>
          <w:shd w:val="clear" w:color="auto" w:fill="F9F9F9"/>
        </w:rPr>
        <w:t xml:space="preserve">Đem khí giới quân dụng thu được về nộp trước cửa quân. Vào năm Kỷ Dậu, 1729 tháng 5 vị Thái Bảo giúp Quận Công Thái Truyền…dẹp loạn nơi nội bộ.</w:t>
      </w:r>
    </w:p>
    <w:p w14:paraId="61D5FE0C" w14:textId="211A0DC8" w:rsidR="00D81E0B" w:rsidRDefault="00EE2E4E">
      <w:pPr>
        <w:rPr>
          <w:rFonts w:ascii="Times New Roman" w:eastAsia="Chu Nom Khai U" w:hAnsi="Times New Roman" w:cs="Times New Roman"/>
          <w:w w:val="90"/>
          <w:sz w:val="28"/>
          <w:szCs w:val="28"/>
          <w:shd w:val="clear" w:color="auto" w:fill="F9F9F9"/>
        </w:rPr>
      </w:pPr>
      <w:r>
        <w:rPr>
          <w:rFonts w:ascii="Times New Roman" w:eastAsia="Chu Nom Khai U" w:hAnsi="Times New Roman" w:cs="Times New Roman"/>
          <w:w w:val="90"/>
          <w:sz w:val="28"/>
          <w:szCs w:val="28"/>
          <w:shd w:val="clear" w:color="auto" w:fill="F9F9F9"/>
        </w:rPr>
        <w:lastRenderedPageBreak/>
        <w:t xml:space="preserve">Đức Thanh Vương cử  Nhuệ Lộc Hầu kết nối với Thái Bảo Khê Quận công Trịnh Mai tiên phong đánh giặc, truy đuổi giặc đến tận chùa Chúc Sơn, bắt được Hoa Quận công Trịnh Sầm dẫn vào trước cửa phủ. Năm Bính Tuất, tháng 3 lại SINH uệ Lộc Hầu Đến Thái Nguyên, Cao bằng các xứ ấy để đánh tàn quân nhà Mạc. Thu lại ruộng đất, hàng trăm người cùng voi, ngựa, khí giới đem về cửa Phủ để nạp theo quy định. Ông được thăng thưởng chức Tán Trị công thần, cùng Yên Nội Tiềm Lang Công Thần hầu.</w:t>
      </w:r>
    </w:p>
    <w:p w14:paraId="69800C57" w14:textId="3EFEAECB" w:rsidR="00D81E0B" w:rsidRDefault="00EE2E4E">
      <w:pPr>
        <w:rPr>
          <w:rFonts w:ascii="Times New Roman" w:eastAsia="Chu Nom Khai U" w:hAnsi="Times New Roman" w:cs="Times New Roman"/>
          <w:w w:val="90"/>
          <w:sz w:val="28"/>
          <w:szCs w:val="28"/>
          <w:shd w:val="clear" w:color="auto" w:fill="F9F9F9"/>
        </w:rPr>
      </w:pPr>
      <w:r>
        <w:rPr>
          <w:rFonts w:ascii="Times New Roman" w:eastAsia="Chu Nom Khai U" w:hAnsi="Times New Roman" w:cs="Times New Roman"/>
          <w:w w:val="90"/>
          <w:sz w:val="28"/>
          <w:szCs w:val="28"/>
          <w:shd w:val="clear" w:color="auto" w:fill="F9F9F9"/>
        </w:rPr>
        <w:t xml:space="preserve">Đức Tâu Vương lại sai và phó thác cho Nhuệ Lộc hầu kết nối với Ninh Quận công Trịnh Lữ đến Nghệ An đẻ đánh đồn giặc, giết nhiều địch, lùng bắt voi ngựa và khí giới đem về quân môn cống nạp.</w:t>
        <w:br/>
        <w:t xml:space="preserve">Năm Đinh Dậu-1713, tháng 6. Quan Thống lĩnh Thái bảo Phú Quận công Trịnh Căn sai Nhuệ Lộc Hầu qua vùng Thanh Đạo diệt giặc; đánh giặc thắng lợi thì về lại kinh đô phụng hầu. Sau đó được cử đi trấn ải Lạng Sơn, Cao Bằng… năm Giáp tý, tháng 10, ngày 26 ông đã chết lúc đang còn trong quân ngũ. Được phụng tặng Đô Đốc cùng với việc giao cho dân 6 xã và dân bản quán xã Đan Chế huy động dân binh coi sóc phần mộ cùng thế nghiệp điền địa 10 mẫu tại phần mộ nơi bản quán nợ Cồn Đình. Sau đó con trai út là Đan Quận công xin cải táng tại Cồn Tre, trong ngoài 1 mẫu 3 sào, cắt quan coi trông việc bếp núc, sau cùng là táng tại xứ Cồn Phong.</w:t>
      </w:r>
    </w:p>
    <w:p w14:paraId="70665AB7" w14:textId="77777777" w:rsidR="00D81E0B" w:rsidRDefault="00D81E0B">
      <w:pPr>
        <w:rPr>
          <w:rFonts w:ascii="Times New Roman" w:eastAsia="Chu Nom Khai U" w:hAnsi="Times New Roman" w:cs="Times New Roman"/>
          <w:w w:val="90"/>
          <w:sz w:val="28"/>
          <w:szCs w:val="28"/>
          <w:shd w:val="clear" w:color="auto" w:fill="F9F9F9"/>
        </w:rPr>
      </w:pPr>
    </w:p>
    <w:p w14:paraId="21B31B03" w14:textId="71C1E383" w:rsidR="00D81E0B" w:rsidRDefault="00EE2E4E">
      <w:pPr>
        <w:spacing w:line="21" w:lineRule="atLeast"/>
        <w:jc w:val="left"/>
        <w:textAlignment w:val="baseline"/>
        <w:rPr>
          <w:rFonts w:ascii="Times New Roman" w:eastAsia="Chu Nom Khai U" w:hAnsi="Times New Roman" w:cs="Times New Roman"/>
          <w:w w:val="90"/>
          <w:sz w:val="28"/>
          <w:szCs w:val="28"/>
          <w:shd w:val="clear" w:color="auto" w:fill="F9F9F9"/>
        </w:rPr>
      </w:pPr>
      <w:r>
        <w:rPr>
          <w:rFonts w:ascii="Times New Roman" w:eastAsia="Chu Nom Khai U" w:hAnsi="Times New Roman" w:cs="Times New Roman"/>
          <w:w w:val="90"/>
          <w:sz w:val="28"/>
          <w:szCs w:val="28"/>
          <w:shd w:val="clear" w:color="auto" w:fill="F9F9F9"/>
        </w:rPr>
        <w:t xml:space="preserve">Bà vợ chính của ông là người họ Nguyễn, hiệu bụt Từ Quang Thận.</w:t>
      </w:r>
    </w:p>
    <w:p w14:paraId="6F2017BB" w14:textId="77777777" w:rsidR="00D81E0B" w:rsidRDefault="00D81E0B">
      <w:pPr>
        <w:spacing w:line="21" w:lineRule="atLeast"/>
        <w:jc w:val="left"/>
        <w:textAlignment w:val="baseline"/>
        <w:rPr>
          <w:rFonts w:ascii="Times New Roman" w:eastAsia="Chu Nom Khai U" w:hAnsi="Times New Roman" w:cs="Times New Roman"/>
          <w:w w:val="90"/>
          <w:sz w:val="28"/>
          <w:szCs w:val="28"/>
          <w:shd w:val="clear" w:color="auto" w:fill="F9F9F9"/>
        </w:rPr>
      </w:pPr>
    </w:p>
    <w:p w14:paraId="3D3B5260" w14:textId="77777777" w:rsidR="00D81E0B" w:rsidRDefault="00EE2E4E">
      <w:pPr>
        <w:spacing w:line="21" w:lineRule="atLeast"/>
        <w:jc w:val="left"/>
        <w:textAlignment w:val="baseline"/>
        <w:rPr>
          <w:rFonts w:ascii="Times New Roman" w:eastAsia="Chu Nom Khai U" w:hAnsi="Times New Roman" w:cs="Times New Roman"/>
          <w:w w:val="90"/>
          <w:sz w:val="28"/>
          <w:szCs w:val="28"/>
        </w:rPr>
      </w:pPr>
      <w:r>
        <w:rPr>
          <w:rFonts w:ascii="Times New Roman" w:eastAsia="Chu Nom Khai U" w:hAnsi="Times New Roman" w:cs="Times New Roman"/>
          <w:w w:val="90"/>
          <w:sz w:val="28"/>
          <w:szCs w:val="28"/>
          <w:shd w:val="clear" w:color="auto" w:fill="F9F9F9"/>
        </w:rPr>
        <w:t xml:space="preserve"> Ông bà sinh:</w:t>
      </w:r>
    </w:p>
    <w:p w14:paraId="27D40704" w14:textId="77777777" w:rsidR="00D81E0B" w:rsidRDefault="00EE2E4E">
      <w:pPr>
        <w:spacing w:line="21" w:lineRule="atLeast"/>
        <w:jc w:val="left"/>
        <w:textAlignment w:val="baseline"/>
        <w:rPr>
          <w:rFonts w:ascii="Times New Roman" w:eastAsia="Chu Nom Khai U" w:hAnsi="Times New Roman" w:cs="Times New Roman"/>
          <w:w w:val="90"/>
          <w:sz w:val="28"/>
          <w:szCs w:val="28"/>
          <w:shd w:val="clear" w:color="auto" w:fill="F9F9F9"/>
        </w:rPr>
      </w:pPr>
      <w:r>
        <w:rPr>
          <w:rFonts w:ascii="Times New Roman" w:eastAsia="Chu Nom Khai U" w:hAnsi="Times New Roman" w:cs="Times New Roman"/>
          <w:w w:val="90"/>
          <w:sz w:val="28"/>
          <w:szCs w:val="28"/>
          <w:shd w:val="clear" w:color="auto" w:fill="F9F9F9"/>
        </w:rPr>
        <w:t xml:space="preserve">Con trai 9 người, đều là quan lại có phẩm hàm; </w:t>
      </w:r>
    </w:p>
    <w:p w14:paraId="0C1DEBA3" w14:textId="77777777" w:rsidR="00D81E0B" w:rsidRDefault="00D81E0B">
      <w:pPr>
        <w:spacing w:line="21" w:lineRule="atLeast"/>
        <w:jc w:val="left"/>
        <w:textAlignment w:val="baseline"/>
        <w:rPr>
          <w:rFonts w:ascii="Times New Roman" w:eastAsia="Chu Nom Khai U" w:hAnsi="Times New Roman" w:cs="Times New Roman"/>
          <w:w w:val="90"/>
          <w:sz w:val="28"/>
          <w:szCs w:val="28"/>
          <w:shd w:val="clear" w:color="auto" w:fill="F9F9F9"/>
        </w:rPr>
      </w:pPr>
    </w:p>
    <w:p w14:paraId="72E5951E" w14:textId="77777777" w:rsidR="00D81E0B" w:rsidRDefault="00EE2E4E">
      <w:pPr>
        <w:numPr>
          <w:ilvl w:val="0"/>
          <w:numId w:val="87"/>
        </w:numPr>
        <w:spacing w:line="21" w:lineRule="atLeast"/>
        <w:jc w:val="left"/>
        <w:textAlignment w:val="baseline"/>
        <w:rPr>
          <w:rFonts w:ascii="Times New Roman" w:eastAsia="Chu Nom Khai U" w:hAnsi="Times New Roman" w:cs="Times New Roman"/>
          <w:w w:val="90"/>
          <w:sz w:val="28"/>
          <w:szCs w:val="28"/>
          <w:shd w:val="clear" w:color="auto" w:fill="F9F9F9"/>
        </w:rPr>
      </w:pPr>
      <w:r>
        <w:rPr>
          <w:rFonts w:ascii="Times New Roman" w:eastAsia="Chu Nom Khai U" w:hAnsi="Times New Roman" w:cs="Times New Roman"/>
          <w:w w:val="90"/>
          <w:sz w:val="28"/>
          <w:szCs w:val="28"/>
          <w:shd w:val="clear" w:color="auto" w:fill="F9F9F9"/>
        </w:rPr>
        <w:t xml:space="preserve">Nguyễn Phi Cảnh - Tuấn Lộc Hầu; </w:t>
      </w:r>
    </w:p>
    <w:p w14:paraId="6C9695FC" w14:textId="77777777" w:rsidR="00D81E0B" w:rsidRDefault="00EE2E4E">
      <w:pPr>
        <w:numPr>
          <w:ilvl w:val="0"/>
          <w:numId w:val="87"/>
        </w:numPr>
        <w:spacing w:line="21" w:lineRule="atLeast"/>
        <w:jc w:val="left"/>
        <w:textAlignment w:val="baseline"/>
        <w:rPr>
          <w:rFonts w:ascii="Times New Roman" w:eastAsia="Chu Nom Khai U" w:hAnsi="Times New Roman" w:cs="Times New Roman"/>
          <w:w w:val="90"/>
          <w:sz w:val="28"/>
          <w:szCs w:val="28"/>
          <w:shd w:val="clear" w:color="auto" w:fill="F9F9F9"/>
        </w:rPr>
      </w:pPr>
      <w:r>
        <w:rPr>
          <w:rFonts w:ascii="Times New Roman" w:eastAsia="Chu Nom Khai U" w:hAnsi="Times New Roman" w:cs="Times New Roman"/>
          <w:w w:val="90"/>
          <w:sz w:val="28"/>
          <w:szCs w:val="28"/>
          <w:shd w:val="clear" w:color="auto" w:fill="F9F9F9"/>
        </w:rPr>
        <w:t xml:space="preserve">Nguyễn Phi Xuân - Vinh Lộc Hầu </w:t>
      </w:r>
    </w:p>
    <w:p w14:paraId="6804C893" w14:textId="77777777" w:rsidR="00D81E0B" w:rsidRDefault="00EE2E4E">
      <w:pPr>
        <w:numPr>
          <w:ilvl w:val="0"/>
          <w:numId w:val="87"/>
        </w:numPr>
        <w:spacing w:line="21" w:lineRule="atLeast"/>
        <w:jc w:val="left"/>
        <w:textAlignment w:val="baseline"/>
        <w:rPr>
          <w:rFonts w:ascii="Times New Roman" w:eastAsia="Chu Nom Khai U" w:hAnsi="Times New Roman" w:cs="Times New Roman"/>
          <w:w w:val="90"/>
          <w:sz w:val="28"/>
          <w:szCs w:val="28"/>
          <w:shd w:val="clear" w:color="auto" w:fill="F9F9F9"/>
        </w:rPr>
      </w:pPr>
      <w:r>
        <w:rPr>
          <w:rFonts w:ascii="Times New Roman" w:eastAsia="Chu Nom Khai U" w:hAnsi="Times New Roman" w:cs="Times New Roman"/>
          <w:w w:val="90"/>
          <w:sz w:val="28"/>
          <w:szCs w:val="28"/>
          <w:shd w:val="clear" w:color="auto" w:fill="F9F9F9"/>
        </w:rPr>
        <w:t xml:space="preserve">Nguyễn Phi Công- Ân Lộc Hầu;  </w:t>
      </w:r>
    </w:p>
    <w:p w14:paraId="1A8F9C20" w14:textId="77777777" w:rsidR="00D81E0B" w:rsidRDefault="00EE2E4E">
      <w:pPr>
        <w:numPr>
          <w:ilvl w:val="0"/>
          <w:numId w:val="87"/>
        </w:numPr>
        <w:spacing w:line="21" w:lineRule="atLeast"/>
        <w:jc w:val="left"/>
        <w:textAlignment w:val="baseline"/>
        <w:rPr>
          <w:rFonts w:ascii="Times New Roman" w:eastAsia="Chu Nom Khai U" w:hAnsi="Times New Roman" w:cs="Times New Roman"/>
          <w:w w:val="90"/>
          <w:sz w:val="28"/>
          <w:szCs w:val="28"/>
          <w:shd w:val="clear" w:color="auto" w:fill="F9F9F9"/>
        </w:rPr>
      </w:pPr>
      <w:r>
        <w:rPr>
          <w:rFonts w:ascii="Times New Roman" w:eastAsia="Chu Nom Khai U" w:hAnsi="Times New Roman" w:cs="Times New Roman"/>
          <w:w w:val="90"/>
          <w:sz w:val="28"/>
          <w:szCs w:val="28"/>
          <w:shd w:val="clear" w:color="auto" w:fill="F9F9F9"/>
        </w:rPr>
        <w:t xml:space="preserve">Nguyễn Phi Ưng - Cai Quan Tam Đốc Nhị Viên Đoan Quận Công; </w:t>
      </w:r>
    </w:p>
    <w:p w14:paraId="1265409C" w14:textId="77777777" w:rsidR="00D81E0B" w:rsidRDefault="00EE2E4E">
      <w:pPr>
        <w:numPr>
          <w:ilvl w:val="0"/>
          <w:numId w:val="87"/>
        </w:numPr>
        <w:spacing w:line="21" w:lineRule="atLeast"/>
        <w:jc w:val="left"/>
        <w:textAlignment w:val="baseline"/>
        <w:rPr>
          <w:rFonts w:ascii="Times New Roman" w:eastAsia="Chu Nom Khai U" w:hAnsi="Times New Roman" w:cs="Times New Roman"/>
          <w:w w:val="90"/>
          <w:sz w:val="28"/>
          <w:szCs w:val="28"/>
          <w:shd w:val="clear" w:color="auto" w:fill="F9F9F9"/>
        </w:rPr>
      </w:pPr>
      <w:r>
        <w:rPr>
          <w:rFonts w:ascii="Times New Roman" w:eastAsia="Chu Nom Khai U" w:hAnsi="Times New Roman" w:cs="Times New Roman"/>
          <w:w w:val="90"/>
          <w:sz w:val="28"/>
          <w:szCs w:val="28"/>
          <w:shd w:val="clear" w:color="auto" w:fill="F9F9F9"/>
        </w:rPr>
        <w:t xml:space="preserve">Nguyễn Phi Chức - Doãn Lộc Hầu;  </w:t>
      </w:r>
    </w:p>
    <w:p w14:paraId="516C5100" w14:textId="77777777" w:rsidR="00D81E0B" w:rsidRDefault="00EE2E4E">
      <w:pPr>
        <w:numPr>
          <w:ilvl w:val="0"/>
          <w:numId w:val="87"/>
        </w:numPr>
        <w:spacing w:line="21" w:lineRule="atLeast"/>
        <w:jc w:val="left"/>
        <w:textAlignment w:val="baseline"/>
        <w:rPr>
          <w:rFonts w:ascii="Times New Roman" w:eastAsia="Chu Nom Khai U" w:hAnsi="Times New Roman" w:cs="Times New Roman"/>
          <w:w w:val="90"/>
          <w:sz w:val="28"/>
          <w:szCs w:val="28"/>
          <w:shd w:val="clear" w:color="auto" w:fill="F9F9F9"/>
        </w:rPr>
      </w:pPr>
      <w:r>
        <w:rPr>
          <w:rFonts w:ascii="Times New Roman" w:eastAsia="Chu Nom Khai U" w:hAnsi="Times New Roman" w:cs="Times New Roman"/>
          <w:w w:val="90"/>
          <w:sz w:val="28"/>
          <w:szCs w:val="28"/>
          <w:shd w:val="clear" w:color="auto" w:fill="F9F9F9"/>
        </w:rPr>
        <w:t xml:space="preserve">Nguyễn Phi  Trọng - Chính Đội Trưởng. </w:t>
      </w:r>
    </w:p>
    <w:p w14:paraId="436C4CE9" w14:textId="77777777" w:rsidR="00D81E0B" w:rsidRDefault="00EE2E4E">
      <w:pPr>
        <w:numPr>
          <w:ilvl w:val="0"/>
          <w:numId w:val="87"/>
        </w:numPr>
        <w:spacing w:line="21" w:lineRule="atLeast"/>
        <w:jc w:val="left"/>
        <w:textAlignment w:val="baseline"/>
        <w:rPr>
          <w:rFonts w:ascii="Times New Roman" w:eastAsia="Chu Nom Khai U" w:hAnsi="Times New Roman" w:cs="Times New Roman"/>
          <w:w w:val="90"/>
          <w:sz w:val="28"/>
          <w:szCs w:val="28"/>
          <w:shd w:val="clear" w:color="auto" w:fill="F9F9F9"/>
        </w:rPr>
      </w:pPr>
      <w:r>
        <w:rPr>
          <w:rFonts w:ascii="Times New Roman" w:eastAsia="Chu Nom Khai U" w:hAnsi="Times New Roman" w:cs="Times New Roman"/>
          <w:w w:val="90"/>
          <w:sz w:val="28"/>
          <w:szCs w:val="28"/>
          <w:shd w:val="clear" w:color="auto" w:fill="F9F9F9"/>
        </w:rPr>
        <w:t xml:space="preserve">Cử Lộc Hầu - Nguyễn Phi Nhan</w:t>
      </w:r>
    </w:p>
    <w:p w14:paraId="2CCF4D4E" w14:textId="77777777" w:rsidR="00D81E0B" w:rsidRDefault="00EE2E4E">
      <w:pPr>
        <w:numPr>
          <w:ilvl w:val="0"/>
          <w:numId w:val="87"/>
        </w:numPr>
        <w:spacing w:line="21" w:lineRule="atLeast"/>
        <w:jc w:val="left"/>
        <w:textAlignment w:val="baseline"/>
        <w:rPr>
          <w:rFonts w:ascii="Times New Roman" w:eastAsia="Chu Nom Khai U" w:hAnsi="Times New Roman" w:cs="Times New Roman"/>
          <w:w w:val="90"/>
          <w:sz w:val="28"/>
          <w:szCs w:val="28"/>
          <w:shd w:val="clear" w:color="auto" w:fill="F9F9F9"/>
        </w:rPr>
      </w:pPr>
      <w:r>
        <w:rPr>
          <w:rFonts w:ascii="Times New Roman" w:eastAsia="Chu Nom Khai U" w:hAnsi="Times New Roman" w:cs="Times New Roman"/>
          <w:w w:val="90"/>
          <w:sz w:val="28"/>
          <w:szCs w:val="28"/>
          <w:shd w:val="clear" w:color="auto" w:fill="F9F9F9"/>
        </w:rPr>
        <w:t xml:space="preserve">Dận Đằng Hầu -Nguyễn Phi Điều;  </w:t>
      </w:r>
    </w:p>
    <w:p w14:paraId="27D567D4" w14:textId="77777777" w:rsidR="00D81E0B" w:rsidRDefault="00EE2E4E">
      <w:pPr>
        <w:numPr>
          <w:ilvl w:val="0"/>
          <w:numId w:val="87"/>
        </w:numPr>
        <w:spacing w:line="21" w:lineRule="atLeast"/>
        <w:jc w:val="left"/>
        <w:textAlignment w:val="baseline"/>
        <w:rPr>
          <w:rFonts w:ascii="Times New Roman" w:eastAsia="Chu Nom Khai U" w:hAnsi="Times New Roman" w:cs="Times New Roman"/>
          <w:w w:val="90"/>
          <w:sz w:val="28"/>
          <w:szCs w:val="28"/>
          <w:shd w:val="clear" w:color="auto" w:fill="F9F9F9"/>
        </w:rPr>
      </w:pPr>
      <w:r>
        <w:rPr>
          <w:rFonts w:ascii="Times New Roman" w:eastAsia="Chu Nom Khai U" w:hAnsi="Times New Roman" w:cs="Times New Roman"/>
          <w:w w:val="90"/>
          <w:sz w:val="28"/>
          <w:szCs w:val="28"/>
          <w:shd w:val="clear" w:color="auto" w:fill="F9F9F9"/>
        </w:rPr>
        <w:t xml:space="preserve">Cổn Trung Hầu Nguyễn Phi Cẩm </w:t>
      </w:r>
    </w:p>
    <w:p w14:paraId="40FCF639" w14:textId="77777777" w:rsidR="00D81E0B" w:rsidRDefault="00D81E0B">
      <w:pPr>
        <w:spacing w:line="21" w:lineRule="atLeast"/>
        <w:jc w:val="left"/>
        <w:textAlignment w:val="baseline"/>
        <w:rPr>
          <w:rFonts w:ascii="Times New Roman" w:eastAsia="Chu Nom Khai U" w:hAnsi="Times New Roman" w:cs="Times New Roman"/>
          <w:w w:val="90"/>
          <w:sz w:val="28"/>
          <w:szCs w:val="28"/>
          <w:shd w:val="clear" w:color="auto" w:fill="F9F9F9"/>
        </w:rPr>
      </w:pPr>
    </w:p>
    <w:p w14:paraId="437ECA1D" w14:textId="77777777" w:rsidR="00D81E0B" w:rsidRDefault="00EE2E4E">
      <w:pPr>
        <w:spacing w:line="21" w:lineRule="atLeast"/>
        <w:jc w:val="left"/>
        <w:textAlignment w:val="baseline"/>
        <w:rPr>
          <w:rFonts w:ascii="Times New Roman" w:eastAsia="Chu Nom Khai U" w:hAnsi="Times New Roman" w:cs="Times New Roman"/>
          <w:w w:val="90"/>
          <w:sz w:val="28"/>
          <w:szCs w:val="28"/>
          <w:shd w:val="clear" w:color="auto" w:fill="F9F9F9"/>
        </w:rPr>
      </w:pPr>
      <w:r>
        <w:rPr>
          <w:rFonts w:ascii="Times New Roman" w:eastAsia="Chu Nom Khai U" w:hAnsi="Times New Roman" w:cs="Times New Roman"/>
          <w:w w:val="90"/>
          <w:sz w:val="28"/>
          <w:szCs w:val="28"/>
          <w:shd w:val="clear" w:color="auto" w:fill="F9F9F9"/>
        </w:rPr>
        <w:t xml:space="preserve">Con gái có 6 bà: </w:t>
      </w:r>
    </w:p>
    <w:p w14:paraId="721C9977" w14:textId="77777777" w:rsidR="00D81E0B" w:rsidRDefault="00EE2E4E">
      <w:pPr>
        <w:spacing w:line="21" w:lineRule="atLeast"/>
        <w:jc w:val="left"/>
        <w:textAlignment w:val="baseline"/>
        <w:rPr>
          <w:rFonts w:ascii="Times New Roman" w:eastAsia="Chu Nom Khai U" w:hAnsi="Times New Roman" w:cs="Times New Roman"/>
          <w:w w:val="90"/>
          <w:sz w:val="28"/>
          <w:szCs w:val="28"/>
          <w:shd w:val="clear" w:color="auto" w:fill="F9F9F9"/>
        </w:rPr>
      </w:pPr>
      <w:r>
        <w:rPr>
          <w:rFonts w:ascii="Times New Roman" w:eastAsia="Chu Nom Khai U" w:hAnsi="Times New Roman" w:cs="Times New Roman"/>
          <w:w w:val="90"/>
          <w:sz w:val="28"/>
          <w:szCs w:val="28"/>
          <w:shd w:val="clear" w:color="auto" w:fill="F9F9F9"/>
        </w:rPr>
        <w:t xml:space="preserve">Nguyễn Thị Thăng, </w:t>
      </w:r>
    </w:p>
    <w:p w14:paraId="4E386FC1" w14:textId="77777777" w:rsidR="00D81E0B" w:rsidRDefault="00EE2E4E">
      <w:pPr>
        <w:spacing w:line="21" w:lineRule="atLeast"/>
        <w:jc w:val="left"/>
        <w:textAlignment w:val="baseline"/>
        <w:rPr>
          <w:rFonts w:ascii="Times New Roman" w:eastAsia="Chu Nom Khai U" w:hAnsi="Times New Roman" w:cs="Times New Roman"/>
          <w:w w:val="90"/>
          <w:sz w:val="28"/>
          <w:szCs w:val="28"/>
          <w:shd w:val="clear" w:color="auto" w:fill="F9F9F9"/>
        </w:rPr>
      </w:pPr>
      <w:r>
        <w:rPr>
          <w:rFonts w:ascii="Times New Roman" w:eastAsia="Chu Nom Khai U" w:hAnsi="Times New Roman" w:cs="Times New Roman"/>
          <w:w w:val="90"/>
          <w:sz w:val="28"/>
          <w:szCs w:val="28"/>
          <w:shd w:val="clear" w:color="auto" w:fill="F9F9F9"/>
        </w:rPr>
        <w:t xml:space="preserve">Nguyễn Thị Vĩnh, </w:t>
      </w:r>
    </w:p>
    <w:p w14:paraId="66240CF6" w14:textId="77777777" w:rsidR="00D81E0B" w:rsidRDefault="00EE2E4E">
      <w:pPr>
        <w:spacing w:line="21" w:lineRule="atLeast"/>
        <w:jc w:val="left"/>
        <w:textAlignment w:val="baseline"/>
        <w:rPr>
          <w:rFonts w:ascii="Times New Roman" w:eastAsia="Chu Nom Khai U" w:hAnsi="Times New Roman" w:cs="Times New Roman"/>
          <w:w w:val="90"/>
          <w:sz w:val="28"/>
          <w:szCs w:val="28"/>
          <w:shd w:val="clear" w:color="auto" w:fill="F9F9F9"/>
        </w:rPr>
      </w:pPr>
      <w:r>
        <w:rPr>
          <w:rFonts w:ascii="Times New Roman" w:eastAsia="Chu Nom Khai U" w:hAnsi="Times New Roman" w:cs="Times New Roman"/>
          <w:w w:val="90"/>
          <w:sz w:val="28"/>
          <w:szCs w:val="28"/>
          <w:shd w:val="clear" w:color="auto" w:fill="F9F9F9"/>
        </w:rPr>
        <w:t xml:space="preserve">Nguyễn Thị Tô, </w:t>
      </w:r>
    </w:p>
    <w:p w14:paraId="10122F02" w14:textId="77777777" w:rsidR="00D81E0B" w:rsidRDefault="00EE2E4E">
      <w:pPr>
        <w:spacing w:line="21" w:lineRule="atLeast"/>
        <w:jc w:val="left"/>
        <w:textAlignment w:val="baseline"/>
        <w:rPr>
          <w:rFonts w:ascii="Times New Roman" w:eastAsia="Chu Nom Khai U" w:hAnsi="Times New Roman" w:cs="Times New Roman"/>
          <w:w w:val="90"/>
          <w:sz w:val="28"/>
          <w:szCs w:val="28"/>
          <w:shd w:val="clear" w:color="auto" w:fill="F9F9F9"/>
        </w:rPr>
      </w:pPr>
      <w:r>
        <w:rPr>
          <w:rFonts w:ascii="Times New Roman" w:eastAsia="Chu Nom Khai U" w:hAnsi="Times New Roman" w:cs="Times New Roman"/>
          <w:w w:val="90"/>
          <w:sz w:val="28"/>
          <w:szCs w:val="28"/>
          <w:shd w:val="clear" w:color="auto" w:fill="F9F9F9"/>
        </w:rPr>
        <w:t xml:space="preserve">Nguyễn Thị Sum, </w:t>
      </w:r>
    </w:p>
    <w:p w14:paraId="24A219F3" w14:textId="77777777" w:rsidR="00D81E0B" w:rsidRDefault="00EE2E4E">
      <w:pPr>
        <w:spacing w:line="21" w:lineRule="atLeast"/>
        <w:jc w:val="left"/>
        <w:textAlignment w:val="baseline"/>
        <w:rPr>
          <w:rFonts w:ascii="Times New Roman" w:eastAsia="Chu Nom Khai U" w:hAnsi="Times New Roman" w:cs="Times New Roman"/>
          <w:w w:val="90"/>
          <w:sz w:val="28"/>
          <w:szCs w:val="28"/>
          <w:shd w:val="clear" w:color="auto" w:fill="F9F9F9"/>
        </w:rPr>
      </w:pPr>
      <w:r>
        <w:rPr>
          <w:rFonts w:ascii="Times New Roman" w:eastAsia="Chu Nom Khai U" w:hAnsi="Times New Roman" w:cs="Times New Roman"/>
          <w:w w:val="90"/>
          <w:sz w:val="28"/>
          <w:szCs w:val="28"/>
          <w:shd w:val="clear" w:color="auto" w:fill="F9F9F9"/>
        </w:rPr>
        <w:t xml:space="preserve">Nguyễn Thị Thứ, </w:t>
      </w:r>
    </w:p>
    <w:p w14:paraId="79CA37EC" w14:textId="77777777" w:rsidR="00D81E0B" w:rsidRDefault="00EE2E4E">
      <w:pPr>
        <w:spacing w:line="21" w:lineRule="atLeast"/>
        <w:jc w:val="left"/>
        <w:textAlignment w:val="baseline"/>
        <w:rPr>
          <w:rFonts w:ascii="Times New Roman" w:eastAsia="Chu Nom Khai U" w:hAnsi="Times New Roman" w:cs="Times New Roman"/>
          <w:w w:val="90"/>
          <w:sz w:val="28"/>
          <w:szCs w:val="28"/>
          <w:shd w:val="clear" w:color="auto" w:fill="F9F9F9"/>
        </w:rPr>
      </w:pPr>
      <w:r>
        <w:rPr>
          <w:rFonts w:ascii="Times New Roman" w:eastAsia="Chu Nom Khai U" w:hAnsi="Times New Roman" w:cs="Times New Roman"/>
          <w:w w:val="90"/>
          <w:sz w:val="28"/>
          <w:szCs w:val="28"/>
          <w:shd w:val="clear" w:color="auto" w:fill="F9F9F9"/>
        </w:rPr>
        <w:t xml:space="preserve">Nguyễn Thị Quyền,….</w:t>
      </w:r>
      <w:r>
        <w:rPr>
          <w:rFonts w:ascii="Times New Roman" w:eastAsia="Chu Nom Khai U" w:hAnsi="Times New Roman" w:cs="Times New Roman"/>
          <w:i/>
          <w:iCs/>
          <w:w w:val="90"/>
          <w:sz w:val="28"/>
          <w:szCs w:val="28"/>
          <w:shd w:val="clear" w:color="auto" w:fill="F9F9F9"/>
        </w:rPr>
        <w:t xml:space="preserve">có bà là cung tần Đức Hoằng Tổ Dương Vương không có con,bà  lấy Thái Giám Kiên Quyến Hầu, còn có bà lấy Trí Quận công  </w:t>
      </w:r>
      <w:r>
        <w:rPr>
          <w:rFonts w:ascii="Times New Roman" w:eastAsia="Chu Nom Khai U" w:hAnsi="Times New Roman" w:cs="Times New Roman"/>
          <w:w w:val="90"/>
          <w:sz w:val="28"/>
          <w:szCs w:val="28"/>
          <w:shd w:val="clear" w:color="auto" w:fill="F9F9F9"/>
        </w:rPr>
        <w:t xml:space="preserve"> </w:t>
      </w:r>
    </w:p>
    <w:p w14:paraId="5DD03EDC" w14:textId="77777777" w:rsidR="00D81E0B" w:rsidRDefault="00EE2E4E">
      <w:pPr>
        <w:spacing w:line="21" w:lineRule="atLeast"/>
        <w:jc w:val="left"/>
        <w:textAlignment w:val="baseline"/>
        <w:rPr>
          <w:rFonts w:ascii="Times New Roman" w:eastAsia="Chu Nom Khai U" w:hAnsi="Times New Roman" w:cs="Times New Roman"/>
          <w:w w:val="90"/>
          <w:sz w:val="28"/>
          <w:szCs w:val="28"/>
          <w:shd w:val="clear" w:color="auto" w:fill="F9F9F9"/>
        </w:rPr>
      </w:pPr>
      <w:r>
        <w:rPr>
          <w:rFonts w:ascii="Times New Roman" w:eastAsia="Chu Nom Khai U" w:hAnsi="Times New Roman" w:cs="Times New Roman"/>
          <w:w w:val="90"/>
          <w:sz w:val="28"/>
          <w:szCs w:val="28"/>
          <w:shd w:val="clear" w:color="auto" w:fill="F9F9F9"/>
        </w:rPr>
        <w:t xml:space="preserve">Năm kỷ vị, tháng 4 nhập cung.</w:t>
      </w:r>
    </w:p>
    <w:p w14:paraId="19086DF1" w14:textId="35F5EA9C" w:rsidR="00D81E0B" w:rsidRDefault="00EE2E4E">
      <w:pPr>
        <w:spacing w:line="21" w:lineRule="atLeast"/>
        <w:jc w:val="left"/>
        <w:textAlignment w:val="baseline"/>
        <w:rPr>
          <w:rFonts w:ascii="Times New Roman" w:eastAsia="Chu Nom Khai U" w:hAnsi="Times New Roman" w:cs="Times New Roman"/>
          <w:w w:val="90"/>
          <w:sz w:val="28"/>
          <w:szCs w:val="28"/>
          <w:shd w:val="clear" w:color="auto" w:fill="F9F9F9"/>
        </w:rPr>
      </w:pPr>
      <w:r>
        <w:rPr>
          <w:rFonts w:ascii="Times New Roman" w:eastAsia="Chu Nom Khai U" w:hAnsi="Times New Roman" w:cs="Times New Roman"/>
          <w:w w:val="90"/>
          <w:sz w:val="28"/>
          <w:szCs w:val="28"/>
          <w:shd w:val="clear" w:color="auto" w:fill="F9F9F9"/>
        </w:rPr>
        <w:t xml:space="preserve">Đức Tây Định Vương phụng sai  9 anh em trong họ làm  tướng binh,  1300 người đến Nghệ An để tuyển dân binh, 700 người tại giữa tổng gồm 7 xã và trên dưới tổng để cùng cai quản xây </w:t>
        <w:lastRenderedPageBreak/>
        <w:t xml:space="preserve">dựng giữ gìn và bảo vệ. Đánh bọn ôn tặc thu hồi binh mã khí giới, thu nạp dinh môn, mọi việc thành công, một phương được định an thành công; an ninh được giữ vững. Sau thắng lợi, 4 viên được ban lộc, kiêm Quận công gồm:</w:t>
      </w:r>
    </w:p>
    <w:p w14:paraId="736E7F3A" w14:textId="77777777" w:rsidR="00D81E0B" w:rsidRDefault="00EE2E4E">
      <w:pPr>
        <w:spacing w:line="21" w:lineRule="atLeast"/>
        <w:jc w:val="left"/>
        <w:textAlignment w:val="baseline"/>
        <w:rPr>
          <w:rFonts w:ascii="Times New Roman" w:eastAsia="Chu Nom Khai U" w:hAnsi="Times New Roman" w:cs="Times New Roman"/>
          <w:w w:val="90"/>
          <w:sz w:val="28"/>
          <w:szCs w:val="28"/>
          <w:shd w:val="clear" w:color="auto" w:fill="F9F9F9"/>
        </w:rPr>
      </w:pPr>
      <w:r>
        <w:rPr>
          <w:rFonts w:ascii="Times New Roman" w:eastAsia="Chu Nom Khai U" w:hAnsi="Times New Roman" w:cs="Times New Roman"/>
          <w:w w:val="90"/>
          <w:sz w:val="28"/>
          <w:szCs w:val="28"/>
          <w:shd w:val="clear" w:color="auto" w:fill="F9F9F9"/>
        </w:rPr>
        <w:t xml:space="preserve">Đoan Quận Công, </w:t>
      </w:r>
    </w:p>
    <w:p w14:paraId="7113DB9D" w14:textId="77777777" w:rsidR="00D81E0B" w:rsidRDefault="00EE2E4E">
      <w:pPr>
        <w:spacing w:line="21" w:lineRule="atLeast"/>
        <w:jc w:val="left"/>
        <w:textAlignment w:val="baseline"/>
        <w:rPr>
          <w:rFonts w:ascii="Times New Roman" w:eastAsia="Chu Nom Khai U" w:hAnsi="Times New Roman" w:cs="Times New Roman"/>
          <w:w w:val="90"/>
          <w:sz w:val="28"/>
          <w:szCs w:val="28"/>
          <w:shd w:val="clear" w:color="auto" w:fill="F9F9F9"/>
        </w:rPr>
      </w:pPr>
      <w:r>
        <w:rPr>
          <w:rFonts w:ascii="Times New Roman" w:eastAsia="Chu Nom Khai U" w:hAnsi="Times New Roman" w:cs="Times New Roman"/>
          <w:w w:val="90"/>
          <w:sz w:val="28"/>
          <w:szCs w:val="28"/>
          <w:shd w:val="clear" w:color="auto" w:fill="F9F9F9"/>
        </w:rPr>
        <w:t xml:space="preserve">Doãn Quận Công, </w:t>
      </w:r>
    </w:p>
    <w:p w14:paraId="21DD0681" w14:textId="77777777" w:rsidR="00D81E0B" w:rsidRDefault="00EE2E4E">
      <w:pPr>
        <w:spacing w:line="21" w:lineRule="atLeast"/>
        <w:jc w:val="left"/>
        <w:textAlignment w:val="baseline"/>
        <w:rPr>
          <w:rFonts w:ascii="Times New Roman" w:eastAsia="Chu Nom Khai U" w:hAnsi="Times New Roman" w:cs="Times New Roman"/>
          <w:w w:val="90"/>
          <w:sz w:val="28"/>
          <w:szCs w:val="28"/>
          <w:shd w:val="clear" w:color="auto" w:fill="F9F9F9"/>
        </w:rPr>
      </w:pPr>
      <w:r>
        <w:rPr>
          <w:rFonts w:ascii="Times New Roman" w:eastAsia="Chu Nom Khai U" w:hAnsi="Times New Roman" w:cs="Times New Roman"/>
          <w:w w:val="90"/>
          <w:sz w:val="28"/>
          <w:szCs w:val="28"/>
          <w:shd w:val="clear" w:color="auto" w:fill="F9F9F9"/>
        </w:rPr>
        <w:t xml:space="preserve">Tuấn Quận Công, </w:t>
      </w:r>
    </w:p>
    <w:p w14:paraId="374F4F11" w14:textId="77777777" w:rsidR="00D81E0B" w:rsidRDefault="00EE2E4E">
      <w:pPr>
        <w:spacing w:line="21" w:lineRule="atLeast"/>
        <w:jc w:val="left"/>
        <w:textAlignment w:val="baseline"/>
        <w:rPr>
          <w:rFonts w:ascii="Times New Roman" w:eastAsia="Chu Nom Khai U" w:hAnsi="Times New Roman" w:cs="Times New Roman"/>
          <w:w w:val="90"/>
          <w:sz w:val="28"/>
          <w:szCs w:val="28"/>
          <w:shd w:val="clear" w:color="auto" w:fill="F9F9F9"/>
        </w:rPr>
      </w:pPr>
      <w:r>
        <w:rPr>
          <w:rFonts w:ascii="Times New Roman" w:eastAsia="Chu Nom Khai U" w:hAnsi="Times New Roman" w:cs="Times New Roman"/>
          <w:w w:val="90"/>
          <w:sz w:val="28"/>
          <w:szCs w:val="28"/>
          <w:shd w:val="clear" w:color="auto" w:fill="F9F9F9"/>
        </w:rPr>
        <w:t xml:space="preserve">Thự Hàm Sự Tứ Viên Ân Lộc Hầu, </w:t>
      </w:r>
    </w:p>
    <w:p w14:paraId="78990E99" w14:textId="77777777" w:rsidR="00D81E0B" w:rsidRDefault="00EE2E4E">
      <w:pPr>
        <w:spacing w:line="21" w:lineRule="atLeast"/>
        <w:jc w:val="left"/>
        <w:textAlignment w:val="baseline"/>
        <w:rPr>
          <w:rFonts w:ascii="Times New Roman" w:eastAsia="Chu Nom Khai U" w:hAnsi="Times New Roman" w:cs="Times New Roman"/>
          <w:w w:val="90"/>
          <w:sz w:val="28"/>
          <w:szCs w:val="28"/>
          <w:shd w:val="clear" w:color="auto" w:fill="F9F9F9"/>
        </w:rPr>
      </w:pPr>
      <w:r>
        <w:rPr>
          <w:rFonts w:ascii="Times New Roman" w:eastAsia="Chu Nom Khai U" w:hAnsi="Times New Roman" w:cs="Times New Roman"/>
          <w:w w:val="90"/>
          <w:sz w:val="28"/>
          <w:szCs w:val="28"/>
          <w:shd w:val="clear" w:color="auto" w:fill="F9F9F9"/>
        </w:rPr>
        <w:t xml:space="preserve">Tần Lộc Hầu, </w:t>
      </w:r>
    </w:p>
    <w:p w14:paraId="22D1F21A" w14:textId="77777777" w:rsidR="00D81E0B" w:rsidRDefault="00EE2E4E">
      <w:pPr>
        <w:spacing w:line="21" w:lineRule="atLeast"/>
        <w:jc w:val="left"/>
        <w:textAlignment w:val="baseline"/>
        <w:rPr>
          <w:rFonts w:ascii="Times New Roman" w:eastAsia="Chu Nom Khai U" w:hAnsi="Times New Roman" w:cs="Times New Roman"/>
          <w:w w:val="90"/>
          <w:sz w:val="28"/>
          <w:szCs w:val="28"/>
          <w:shd w:val="clear" w:color="auto" w:fill="F9F9F9"/>
        </w:rPr>
      </w:pPr>
      <w:r>
        <w:rPr>
          <w:rFonts w:ascii="Times New Roman" w:eastAsia="Chu Nom Khai U" w:hAnsi="Times New Roman" w:cs="Times New Roman"/>
          <w:w w:val="90"/>
          <w:sz w:val="28"/>
          <w:szCs w:val="28"/>
          <w:shd w:val="clear" w:color="auto" w:fill="F9F9F9"/>
        </w:rPr>
        <w:t xml:space="preserve">Phan Lộc Hầu.  </w:t>
      </w:r>
    </w:p>
    <w:p w14:paraId="6B41A649" w14:textId="77777777" w:rsidR="00D81E0B" w:rsidRDefault="00EE2E4E">
      <w:pPr>
        <w:spacing w:line="21" w:lineRule="atLeast"/>
        <w:jc w:val="left"/>
        <w:textAlignment w:val="baseline"/>
        <w:rPr>
          <w:rFonts w:ascii="Times New Roman" w:eastAsia="Chu Nom Khai U" w:hAnsi="Times New Roman" w:cs="Times New Roman"/>
          <w:w w:val="90"/>
          <w:sz w:val="28"/>
          <w:szCs w:val="28"/>
          <w:shd w:val="clear" w:color="auto" w:fill="F9F9F9"/>
        </w:rPr>
      </w:pPr>
      <w:r>
        <w:rPr>
          <w:rFonts w:ascii="Times New Roman" w:eastAsia="Chu Nom Khai U" w:hAnsi="Times New Roman" w:cs="Times New Roman"/>
          <w:w w:val="90"/>
          <w:sz w:val="28"/>
          <w:szCs w:val="28"/>
          <w:shd w:val="clear" w:color="auto" w:fill="F9F9F9"/>
        </w:rPr>
        <w:t xml:space="preserve">Tam Đốc Nhị Viên Cổn Lộc hầu </w:t>
      </w:r>
    </w:p>
    <w:p w14:paraId="50952C5D" w14:textId="77777777" w:rsidR="00D81E0B" w:rsidRDefault="00D81E0B">
      <w:pPr>
        <w:spacing w:line="21" w:lineRule="atLeast"/>
        <w:jc w:val="left"/>
        <w:textAlignment w:val="baseline"/>
        <w:rPr>
          <w:rFonts w:ascii="Times New Roman" w:eastAsia="Chu Nom Khai U" w:hAnsi="Times New Roman" w:cs="Times New Roman"/>
          <w:b/>
          <w:bCs/>
          <w:w w:val="90"/>
          <w:sz w:val="28"/>
          <w:szCs w:val="28"/>
          <w:shd w:val="clear" w:color="auto" w:fill="F9F9F9"/>
        </w:rPr>
      </w:pPr>
    </w:p>
    <w:p w14:paraId="05D3D0B8" w14:textId="77777777" w:rsidR="00D81E0B" w:rsidRDefault="00EE2E4E">
      <w:pPr>
        <w:spacing w:line="21" w:lineRule="atLeast"/>
        <w:jc w:val="left"/>
        <w:textAlignment w:val="baseline"/>
        <w:rPr>
          <w:rFonts w:ascii="Times New Roman" w:eastAsia="Chu Nom Khai U" w:hAnsi="Times New Roman" w:cs="Times New Roman"/>
          <w:w w:val="90"/>
          <w:sz w:val="28"/>
          <w:szCs w:val="28"/>
          <w:shd w:val="clear" w:color="auto" w:fill="F9F9F9"/>
        </w:rPr>
      </w:pPr>
      <w:r>
        <w:rPr>
          <w:rFonts w:ascii="Times New Roman" w:eastAsia="Chu Nom Khai U" w:hAnsi="Times New Roman" w:cs="Times New Roman"/>
          <w:b/>
          <w:bCs/>
          <w:w w:val="90"/>
          <w:sz w:val="28"/>
          <w:szCs w:val="28"/>
          <w:shd w:val="clear" w:color="auto" w:fill="F9F9F9"/>
        </w:rPr>
        <w:t xml:space="preserve">Con trai trưởng-Dận Lộc Hầu </w:t>
      </w:r>
      <w:r>
        <w:rPr>
          <w:rFonts w:ascii="Times New Roman" w:eastAsia="Chu Nom Khai U" w:hAnsi="Times New Roman" w:cs="Times New Roman"/>
          <w:w w:val="90"/>
          <w:sz w:val="28"/>
          <w:szCs w:val="28"/>
          <w:shd w:val="clear" w:color="auto" w:fill="F9F9F9"/>
        </w:rPr>
        <w:t xml:space="preserve"> cai quản hưởng hàm Tam đốc kiêm quận công. Nguyễn Tướng công,  tự Phúc Tính, thuỵ Minh Đạt phủ quân,  huý </w:t>
      </w:r>
      <w:r>
        <w:rPr>
          <w:rFonts w:ascii="Times New Roman" w:eastAsia="Chu Nom Khai U" w:hAnsi="Times New Roman" w:cs="Times New Roman"/>
          <w:b/>
          <w:bCs/>
          <w:w w:val="90"/>
          <w:sz w:val="28"/>
          <w:szCs w:val="28"/>
          <w:shd w:val="clear" w:color="auto" w:fill="F9F9F9"/>
        </w:rPr>
        <w:t xml:space="preserve">Phi Cảnh</w:t>
      </w:r>
      <w:r>
        <w:rPr>
          <w:rFonts w:ascii="Times New Roman" w:eastAsia="Chu Nom Khai U" w:hAnsi="Times New Roman" w:cs="Times New Roman"/>
          <w:w w:val="90"/>
          <w:sz w:val="28"/>
          <w:szCs w:val="28"/>
          <w:shd w:val="clear" w:color="auto" w:fill="F9F9F9"/>
        </w:rPr>
        <w:t>.</w:t>
        <w:br/>
        <w:t xml:space="preserve">Ông chết năm Bính Dần hưởng 46 tuổi, kị ngày 6/12 sau cải táng tại Trầm Bồng xứ</w:t>
        <w:br/>
        <w:t xml:space="preserve">Bà Tổ chính thất Võ Quý Thị Hiệu Từ Tâm Nhụ Nhân huý Võ Thị Phúc Thẩm. Mất năm Bính Tí, thọ 88 tuổi.  Kị ngày 8/10,  mộ táng tại lực sĩ xứ </w:t>
      </w:r>
    </w:p>
    <w:p w14:paraId="29FAC9A9" w14:textId="77777777" w:rsidR="00D81E0B" w:rsidRDefault="00EE2E4E">
      <w:pPr>
        <w:spacing w:line="21" w:lineRule="atLeast"/>
        <w:jc w:val="left"/>
        <w:textAlignment w:val="baseline"/>
        <w:rPr>
          <w:rFonts w:ascii="Times New Roman" w:eastAsia="Chu Nom Khai U" w:hAnsi="Times New Roman" w:cs="Times New Roman"/>
          <w:w w:val="90"/>
          <w:sz w:val="28"/>
          <w:szCs w:val="28"/>
          <w:shd w:val="clear" w:color="auto" w:fill="F9F9F9"/>
        </w:rPr>
      </w:pPr>
      <w:r>
        <w:rPr>
          <w:rFonts w:ascii="Times New Roman" w:eastAsia="Chu Nom Khai U" w:hAnsi="Times New Roman" w:cs="Times New Roman"/>
          <w:w w:val="90"/>
          <w:sz w:val="28"/>
          <w:szCs w:val="28"/>
          <w:shd w:val="clear" w:color="auto" w:fill="F9F9F9"/>
        </w:rPr>
        <w:t xml:space="preserve">sinh hạ 4 trai: </w:t>
      </w:r>
    </w:p>
    <w:p w14:paraId="15170F52" w14:textId="77777777" w:rsidR="00D81E0B" w:rsidRDefault="00EE2E4E">
      <w:pPr>
        <w:spacing w:line="21" w:lineRule="atLeast"/>
        <w:jc w:val="left"/>
        <w:textAlignment w:val="baseline"/>
        <w:rPr>
          <w:rFonts w:ascii="Times New Roman" w:eastAsia="Chu Nom Khai U" w:hAnsi="Times New Roman" w:cs="Times New Roman"/>
          <w:w w:val="90"/>
          <w:sz w:val="28"/>
          <w:szCs w:val="28"/>
          <w:shd w:val="clear" w:color="auto" w:fill="F9F9F9"/>
        </w:rPr>
      </w:pPr>
      <w:r>
        <w:rPr>
          <w:rFonts w:ascii="Times New Roman" w:eastAsia="Chu Nom Khai U" w:hAnsi="Times New Roman" w:cs="Times New Roman"/>
          <w:w w:val="90"/>
          <w:sz w:val="28"/>
          <w:szCs w:val="28"/>
          <w:shd w:val="clear" w:color="auto" w:fill="F9F9F9"/>
        </w:rPr>
        <w:t xml:space="preserve">Hoan Lộc Hầu Nguyễn Phi Kiên,  </w:t>
      </w:r>
    </w:p>
    <w:p w14:paraId="30B375BC" w14:textId="77777777" w:rsidR="00D81E0B" w:rsidRDefault="00EE2E4E">
      <w:pPr>
        <w:spacing w:line="21" w:lineRule="atLeast"/>
        <w:jc w:val="left"/>
        <w:textAlignment w:val="baseline"/>
        <w:rPr>
          <w:rFonts w:ascii="Times New Roman" w:eastAsia="Chu Nom Khai U" w:hAnsi="Times New Roman" w:cs="Times New Roman"/>
          <w:w w:val="90"/>
          <w:sz w:val="28"/>
          <w:szCs w:val="28"/>
          <w:shd w:val="clear" w:color="auto" w:fill="F9F9F9"/>
        </w:rPr>
      </w:pPr>
      <w:r>
        <w:rPr>
          <w:rFonts w:ascii="Times New Roman" w:eastAsia="Chu Nom Khai U" w:hAnsi="Times New Roman" w:cs="Times New Roman"/>
          <w:w w:val="90"/>
          <w:sz w:val="28"/>
          <w:szCs w:val="28"/>
          <w:shd w:val="clear" w:color="auto" w:fill="F9F9F9"/>
        </w:rPr>
        <w:t xml:space="preserve">Triêm Lộc Hầu,  </w:t>
      </w:r>
    </w:p>
    <w:p w14:paraId="6FB888EE" w14:textId="77777777" w:rsidR="00D81E0B" w:rsidRDefault="00EE2E4E">
      <w:pPr>
        <w:spacing w:line="21" w:lineRule="atLeast"/>
        <w:jc w:val="left"/>
        <w:textAlignment w:val="baseline"/>
        <w:rPr>
          <w:rFonts w:ascii="Times New Roman" w:eastAsia="Chu Nom Khai U" w:hAnsi="Times New Roman" w:cs="Times New Roman"/>
          <w:w w:val="90"/>
          <w:sz w:val="28"/>
          <w:szCs w:val="28"/>
          <w:shd w:val="clear" w:color="auto" w:fill="F9F9F9"/>
        </w:rPr>
      </w:pPr>
      <w:r>
        <w:rPr>
          <w:rFonts w:ascii="Times New Roman" w:eastAsia="Chu Nom Khai U" w:hAnsi="Times New Roman" w:cs="Times New Roman"/>
          <w:w w:val="90"/>
          <w:sz w:val="28"/>
          <w:szCs w:val="28"/>
          <w:shd w:val="clear" w:color="auto" w:fill="F9F9F9"/>
        </w:rPr>
        <w:t xml:space="preserve">Diệu Lộc Hầu,  </w:t>
      </w:r>
    </w:p>
    <w:p w14:paraId="156A1849" w14:textId="77777777" w:rsidR="00D81E0B" w:rsidRDefault="00EE2E4E">
      <w:pPr>
        <w:spacing w:line="21" w:lineRule="atLeast"/>
        <w:jc w:val="left"/>
        <w:textAlignment w:val="baseline"/>
        <w:rPr>
          <w:rFonts w:ascii="Times New Roman" w:eastAsia="Chu Nom Khai U" w:hAnsi="Times New Roman" w:cs="Times New Roman"/>
          <w:w w:val="90"/>
          <w:sz w:val="28"/>
          <w:szCs w:val="28"/>
          <w:shd w:val="clear" w:color="auto" w:fill="F9F9F9"/>
        </w:rPr>
      </w:pPr>
      <w:r>
        <w:rPr>
          <w:rFonts w:ascii="Times New Roman" w:eastAsia="Chu Nom Khai U" w:hAnsi="Times New Roman" w:cs="Times New Roman"/>
          <w:w w:val="90"/>
          <w:sz w:val="28"/>
          <w:szCs w:val="28"/>
          <w:shd w:val="clear" w:color="auto" w:fill="F9F9F9"/>
        </w:rPr>
        <w:t xml:space="preserve">Hưng Lộc Hầu </w:t>
      </w:r>
    </w:p>
    <w:p w14:paraId="22326BE2" w14:textId="77777777" w:rsidR="00D81E0B" w:rsidRDefault="00D81E0B">
      <w:pPr>
        <w:spacing w:line="21" w:lineRule="atLeast"/>
        <w:jc w:val="left"/>
        <w:textAlignment w:val="baseline"/>
        <w:rPr>
          <w:rFonts w:ascii="Times New Roman" w:eastAsia="Chu Nom Khai U" w:hAnsi="Times New Roman" w:cs="Times New Roman"/>
          <w:w w:val="90"/>
          <w:sz w:val="28"/>
          <w:szCs w:val="28"/>
          <w:shd w:val="clear" w:color="auto" w:fill="F9F9F9"/>
        </w:rPr>
      </w:pPr>
    </w:p>
    <w:p w14:paraId="03617BE5" w14:textId="77777777" w:rsidR="00D81E0B" w:rsidRDefault="00EE2E4E">
      <w:pPr>
        <w:spacing w:line="21" w:lineRule="atLeast"/>
        <w:jc w:val="left"/>
        <w:textAlignment w:val="baseline"/>
        <w:rPr>
          <w:rFonts w:ascii="Times New Roman" w:eastAsia="Chu Nom Khai U" w:hAnsi="Times New Roman" w:cs="Times New Roman"/>
          <w:w w:val="90"/>
          <w:sz w:val="28"/>
          <w:szCs w:val="28"/>
          <w:shd w:val="clear" w:color="auto" w:fill="F9F9F9"/>
        </w:rPr>
      </w:pPr>
      <w:r>
        <w:rPr>
          <w:rFonts w:ascii="Times New Roman" w:eastAsia="Chu Nom Khai U" w:hAnsi="Times New Roman" w:cs="Times New Roman"/>
          <w:i/>
          <w:iCs/>
          <w:w w:val="90"/>
          <w:sz w:val="28"/>
          <w:szCs w:val="28"/>
          <w:shd w:val="clear" w:color="auto" w:fill="F9F9F9"/>
        </w:rPr>
        <w:t xml:space="preserve">Trưởng nam Tổ Khảo </w:t>
      </w:r>
      <w:r>
        <w:rPr>
          <w:rFonts w:ascii="Times New Roman" w:eastAsia="Chu Nom Khai U" w:hAnsi="Times New Roman" w:cs="Times New Roman"/>
          <w:w w:val="90"/>
          <w:sz w:val="28"/>
          <w:szCs w:val="28"/>
          <w:shd w:val="clear" w:color="auto" w:fill="F9F9F9"/>
        </w:rPr>
        <w:t xml:space="preserve">Cai Quan Chỉ Huy Sử Đồng Tri Tặng Tam Đốc Hoan Lộc Hầu, Nguyễn Tướng Công Tự Hiền Trực Thuỵ Trí Huệ Phủ Quân Huý</w:t>
      </w:r>
      <w:r>
        <w:rPr>
          <w:rFonts w:ascii="Times New Roman" w:eastAsia="Chu Nom Khai U" w:hAnsi="Times New Roman" w:cs="Times New Roman"/>
          <w:i/>
          <w:iCs/>
          <w:w w:val="90"/>
          <w:sz w:val="28"/>
          <w:szCs w:val="28"/>
          <w:shd w:val="clear" w:color="auto" w:fill="F9F9F9"/>
        </w:rPr>
        <w:t xml:space="preserve"> Phi Kiên</w:t>
      </w:r>
      <w:r>
        <w:rPr>
          <w:rFonts w:ascii="Times New Roman" w:eastAsia="Chu Nom Khai U" w:hAnsi="Times New Roman" w:cs="Times New Roman"/>
          <w:w w:val="90"/>
          <w:sz w:val="28"/>
          <w:szCs w:val="28"/>
          <w:shd w:val="clear" w:color="auto" w:fill="F9F9F9"/>
        </w:rPr>
        <w:t xml:space="preserve">, mất năm canh tý, thọ 56 tuổi, kị ngày 25/5. Mộ táng tại Đồng Hà xứ.</w:t>
      </w:r>
    </w:p>
    <w:p w14:paraId="4DDABBE9" w14:textId="5B1AEF7C" w:rsidR="00D81E0B" w:rsidRDefault="00EE2E4E">
      <w:pPr>
        <w:spacing w:line="21" w:lineRule="atLeast"/>
        <w:jc w:val="left"/>
        <w:textAlignment w:val="baseline"/>
        <w:rPr>
          <w:rFonts w:ascii="Times New Roman" w:eastAsia="Chu Nom Khai U" w:hAnsi="Times New Roman" w:cs="Times New Roman"/>
          <w:w w:val="90"/>
          <w:sz w:val="28"/>
          <w:szCs w:val="28"/>
          <w:shd w:val="clear" w:color="auto" w:fill="F9F9F9"/>
        </w:rPr>
      </w:pPr>
      <w:r>
        <w:rPr>
          <w:rFonts w:ascii="Times New Roman" w:eastAsia="Chu Nom Khai U" w:hAnsi="Times New Roman" w:cs="Times New Roman"/>
          <w:w w:val="90"/>
          <w:sz w:val="28"/>
          <w:szCs w:val="28"/>
          <w:shd w:val="clear" w:color="auto" w:fill="F9F9F9"/>
        </w:rPr>
        <w:t xml:space="preserve">Bà tổ chính thất  Nguyễn Thị Ý, hiệu Từ Thục. Bà mất năm Mậu Thân, thọ 84 tuổi. Mộ táng tại Như Tô. </w:t>
      </w:r>
    </w:p>
    <w:p w14:paraId="5B67AA91" w14:textId="77777777" w:rsidR="00D81E0B" w:rsidRDefault="00EE2E4E">
      <w:pPr>
        <w:spacing w:line="21" w:lineRule="atLeast"/>
        <w:jc w:val="left"/>
        <w:textAlignment w:val="baseline"/>
        <w:rPr>
          <w:rFonts w:ascii="Times New Roman" w:eastAsia="Chu Nom Khai U" w:hAnsi="Times New Roman" w:cs="Times New Roman"/>
          <w:w w:val="90"/>
          <w:sz w:val="28"/>
          <w:szCs w:val="28"/>
          <w:shd w:val="clear" w:color="auto" w:fill="F9F9F9"/>
        </w:rPr>
      </w:pPr>
      <w:r>
        <w:rPr>
          <w:rFonts w:ascii="Times New Roman" w:eastAsia="Chu Nom Khai U" w:hAnsi="Times New Roman" w:cs="Times New Roman"/>
          <w:w w:val="90"/>
          <w:sz w:val="28"/>
          <w:szCs w:val="28"/>
          <w:shd w:val="clear" w:color="auto" w:fill="F9F9F9"/>
        </w:rPr>
        <w:t xml:space="preserve">Sinh hạ: 2 con trai: </w:t>
      </w:r>
    </w:p>
    <w:p w14:paraId="33075D1C" w14:textId="77777777" w:rsidR="00D81E0B" w:rsidRDefault="00EE2E4E">
      <w:pPr>
        <w:spacing w:line="21" w:lineRule="atLeast"/>
        <w:jc w:val="left"/>
        <w:textAlignment w:val="baseline"/>
        <w:rPr>
          <w:rFonts w:ascii="Times New Roman" w:eastAsia="Chu Nom Khai U" w:hAnsi="Times New Roman" w:cs="Times New Roman"/>
          <w:w w:val="90"/>
          <w:sz w:val="28"/>
          <w:szCs w:val="28"/>
          <w:shd w:val="clear" w:color="auto" w:fill="F9F9F9"/>
        </w:rPr>
      </w:pPr>
      <w:r>
        <w:rPr>
          <w:rFonts w:ascii="Times New Roman" w:eastAsia="Chu Nom Khai U" w:hAnsi="Times New Roman" w:cs="Times New Roman"/>
          <w:w w:val="90"/>
          <w:sz w:val="28"/>
          <w:szCs w:val="28"/>
          <w:shd w:val="clear" w:color="auto" w:fill="F9F9F9"/>
        </w:rPr>
        <w:t xml:space="preserve">Nguyễn Phi Dung, </w:t>
      </w:r>
    </w:p>
    <w:p w14:paraId="3C8BCC3F" w14:textId="77777777" w:rsidR="00D81E0B" w:rsidRDefault="00EE2E4E">
      <w:pPr>
        <w:spacing w:line="21" w:lineRule="atLeast"/>
        <w:jc w:val="left"/>
        <w:textAlignment w:val="baseline"/>
        <w:rPr>
          <w:rFonts w:ascii="Times New Roman" w:eastAsia="Chu Nom Khai U" w:hAnsi="Times New Roman" w:cs="Times New Roman"/>
          <w:w w:val="90"/>
          <w:sz w:val="28"/>
          <w:szCs w:val="28"/>
          <w:shd w:val="clear" w:color="auto" w:fill="F9F9F9"/>
        </w:rPr>
      </w:pPr>
      <w:r>
        <w:rPr>
          <w:rFonts w:ascii="Times New Roman" w:eastAsia="Chu Nom Khai U" w:hAnsi="Times New Roman" w:cs="Times New Roman"/>
          <w:w w:val="90"/>
          <w:sz w:val="28"/>
          <w:szCs w:val="28"/>
          <w:shd w:val="clear" w:color="auto" w:fill="F9F9F9"/>
        </w:rPr>
        <w:t xml:space="preserve">Nguyễn Phi Chấn - Hà Tịnh công thần.  </w:t>
      </w:r>
    </w:p>
    <w:p w14:paraId="5A2754E4" w14:textId="77777777" w:rsidR="00D81E0B" w:rsidRDefault="00EE2E4E">
      <w:pPr>
        <w:spacing w:line="21" w:lineRule="atLeast"/>
        <w:jc w:val="left"/>
        <w:textAlignment w:val="baseline"/>
        <w:rPr>
          <w:rFonts w:ascii="Times New Roman" w:eastAsia="Chu Nom Khai U" w:hAnsi="Times New Roman" w:cs="Times New Roman"/>
          <w:w w:val="90"/>
          <w:sz w:val="28"/>
          <w:szCs w:val="28"/>
          <w:shd w:val="clear" w:color="auto" w:fill="F9F9F9"/>
        </w:rPr>
      </w:pPr>
      <w:r>
        <w:rPr>
          <w:rFonts w:ascii="Times New Roman" w:eastAsia="Chu Nom Khai U" w:hAnsi="Times New Roman" w:cs="Times New Roman"/>
          <w:w w:val="90"/>
          <w:sz w:val="28"/>
          <w:szCs w:val="28"/>
          <w:shd w:val="clear" w:color="auto" w:fill="F9F9F9"/>
        </w:rPr>
        <w:t xml:space="preserve">1 người con gái</w:t>
        <w:br/>
        <w:t xml:space="preserve">Con trai trưởng là  Công Thần tôn - Mậu Lâm Lang Hiển Quang Điện Thiểu Hương Hoa Nguyễn Phi Dung.Kị vào ngày 11/3. Mộ táng tại Cồn Trang, gần xứ Như Đao cũ.</w:t>
      </w:r>
    </w:p>
    <w:p w14:paraId="31F09E06" w14:textId="77777777" w:rsidR="00D81E0B" w:rsidRDefault="00EE2E4E">
      <w:pPr>
        <w:spacing w:line="21" w:lineRule="atLeast"/>
        <w:jc w:val="left"/>
        <w:textAlignment w:val="baseline"/>
        <w:rPr>
          <w:rFonts w:ascii="Times New Roman" w:eastAsia="Chu Nom Khai U" w:hAnsi="Times New Roman" w:cs="Times New Roman"/>
          <w:w w:val="90"/>
          <w:sz w:val="28"/>
          <w:szCs w:val="28"/>
          <w:shd w:val="clear" w:color="auto" w:fill="F9F9F9"/>
        </w:rPr>
      </w:pPr>
      <w:r>
        <w:rPr>
          <w:rFonts w:ascii="Times New Roman" w:eastAsia="Chu Nom Khai U" w:hAnsi="Times New Roman" w:cs="Times New Roman"/>
          <w:w w:val="90"/>
          <w:sz w:val="28"/>
          <w:szCs w:val="28"/>
          <w:shd w:val="clear" w:color="auto" w:fill="F9F9F9"/>
        </w:rPr>
        <w:t xml:space="preserve"> Bà vợ là người họ Lê, tên hiệu Diệu Thuận; kị ngày 3/11. không có con.</w:t>
      </w:r>
    </w:p>
    <w:p w14:paraId="76EB14EF" w14:textId="77777777" w:rsidR="00D81E0B" w:rsidRDefault="00D81E0B">
      <w:pPr>
        <w:spacing w:line="21" w:lineRule="atLeast"/>
        <w:jc w:val="left"/>
        <w:textAlignment w:val="baseline"/>
        <w:rPr>
          <w:rFonts w:ascii="Times New Roman" w:eastAsia="Chu Nom Khai U" w:hAnsi="Times New Roman" w:cs="Times New Roman"/>
          <w:w w:val="90"/>
          <w:sz w:val="28"/>
          <w:szCs w:val="28"/>
          <w:shd w:val="clear" w:color="auto" w:fill="F9F9F9"/>
        </w:rPr>
      </w:pPr>
    </w:p>
    <w:p w14:paraId="338EFCFA" w14:textId="2033FBB4" w:rsidR="00D81E0B" w:rsidRDefault="00EE2E4E">
      <w:pPr>
        <w:spacing w:line="21" w:lineRule="atLeast"/>
        <w:textAlignment w:val="baseline"/>
        <w:rPr>
          <w:rFonts w:ascii="Times New Roman" w:eastAsia="Chu Nom Khai U" w:hAnsi="Times New Roman" w:cs="Times New Roman"/>
          <w:w w:val="90"/>
          <w:sz w:val="28"/>
          <w:szCs w:val="28"/>
        </w:rPr>
      </w:pPr>
      <w:r>
        <w:rPr>
          <w:rFonts w:ascii="Times New Roman" w:eastAsia="Chu Nom Khai U" w:hAnsi="Times New Roman" w:cs="Times New Roman"/>
          <w:b/>
          <w:bCs/>
          <w:w w:val="90"/>
          <w:sz w:val="28"/>
          <w:szCs w:val="28"/>
          <w:shd w:val="clear" w:color="auto" w:fill="F9F9F9"/>
        </w:rPr>
        <w:t xml:space="preserve">Người con thứ 2</w:t>
      </w:r>
      <w:r>
        <w:rPr>
          <w:rFonts w:ascii="Times New Roman" w:eastAsia="Chu Nom Khai U" w:hAnsi="Times New Roman" w:cs="Times New Roman"/>
          <w:w w:val="90"/>
          <w:sz w:val="28"/>
          <w:szCs w:val="28"/>
          <w:shd w:val="clear" w:color="auto" w:fill="F9F9F9"/>
        </w:rPr>
        <w:t xml:space="preserve"> là Công thần tôn giữ chức: hộ phiên cai hợp linhsử điện tiền ty ngục luỹ trung cử tri cẩn sự lang,  Diễn Châu phủ- Đồng tri phủ, Phụng Hoài Phóng Trưởng Chi Xuất Thân Hiệu Uý Cấn Nghĩa Hầu. Tên húy</w:t>
      </w:r>
      <w:r>
        <w:rPr>
          <w:rFonts w:ascii="Times New Roman" w:eastAsia="Chu Nom Khai U" w:hAnsi="Times New Roman" w:cs="Times New Roman"/>
          <w:i/>
          <w:iCs/>
          <w:w w:val="90"/>
          <w:sz w:val="28"/>
          <w:szCs w:val="28"/>
          <w:shd w:val="clear" w:color="auto" w:fill="F9F9F9"/>
        </w:rPr>
        <w:t xml:space="preserve"> Nguyễn Phi Chấn</w:t>
      </w:r>
      <w:r>
        <w:rPr>
          <w:rFonts w:ascii="Times New Roman" w:eastAsia="Chu Nom Khai U" w:hAnsi="Times New Roman" w:cs="Times New Roman"/>
          <w:w w:val="90"/>
          <w:sz w:val="28"/>
          <w:szCs w:val="28"/>
          <w:shd w:val="clear" w:color="auto" w:fill="F9F9F9"/>
        </w:rPr>
        <w:t xml:space="preserve">. Tên thụy  Thuỵ Trực Hậu Mẫn Đạt Hiệu Đan LĩnhPhủ Quân Huý Phi Hà.  Ông mất vào năm Quý Mùi, ngày 12/4. Được phê duyệt là đệ nhất Công thần. Bà vợ người họ Trần   Thuỵ Trinh Thận Nhụ Nhân. Bà mất năm Quý sửu thọ 71 tuổi, ngày 8/9; mộ tại Đội Sơn xứ- mộ đặt hướng Thìn- Tuất. Năm  Bính Tuất</w:t>
      </w:r>
    </w:p>
    <w:p w14:paraId="0F8BC8E2" w14:textId="77777777" w:rsidR="00D81E0B" w:rsidRDefault="00EE2E4E">
      <w:pPr>
        <w:rPr>
          <w:rFonts w:ascii="Times New Roman" w:eastAsia="Chu Nom Khai U" w:hAnsi="Times New Roman" w:cs="Times New Roman"/>
          <w:w w:val="90"/>
          <w:sz w:val="28"/>
          <w:szCs w:val="28"/>
          <w:shd w:val="clear" w:color="auto" w:fill="F9F9F9"/>
        </w:rPr>
      </w:pPr>
      <w:r>
        <w:rPr>
          <w:rFonts w:ascii="Times New Roman" w:eastAsia="Chu Nom Khai U" w:hAnsi="Times New Roman" w:cs="Times New Roman"/>
          <w:w w:val="90"/>
          <w:sz w:val="28"/>
          <w:szCs w:val="28"/>
          <w:shd w:val="clear" w:color="auto" w:fill="F9F9F9"/>
        </w:rPr>
        <w:t xml:space="preserve">Sinh hạ 4 trai : </w:t>
      </w:r>
    </w:p>
    <w:p w14:paraId="00A63336" w14:textId="77777777" w:rsidR="00D81E0B" w:rsidRDefault="00EE2E4E">
      <w:pPr>
        <w:rPr>
          <w:rFonts w:ascii="Times New Roman" w:eastAsia="Chu Nom Khai U" w:hAnsi="Times New Roman" w:cs="Times New Roman"/>
          <w:w w:val="90"/>
          <w:sz w:val="28"/>
          <w:szCs w:val="28"/>
          <w:shd w:val="clear" w:color="auto" w:fill="F9F9F9"/>
        </w:rPr>
      </w:pPr>
      <w:r>
        <w:rPr>
          <w:rFonts w:ascii="Times New Roman" w:eastAsia="Chu Nom Khai U" w:hAnsi="Times New Roman" w:cs="Times New Roman"/>
          <w:w w:val="90"/>
          <w:sz w:val="28"/>
          <w:szCs w:val="28"/>
          <w:shd w:val="clear" w:color="auto" w:fill="F9F9F9"/>
        </w:rPr>
        <w:t xml:space="preserve">Nguyễn Phi Quỳnh, </w:t>
      </w:r>
    </w:p>
    <w:p w14:paraId="03075F6F" w14:textId="77777777" w:rsidR="00D81E0B" w:rsidRDefault="00EE2E4E">
      <w:pPr>
        <w:rPr>
          <w:rFonts w:ascii="Times New Roman" w:eastAsia="Chu Nom Khai U" w:hAnsi="Times New Roman" w:cs="Times New Roman"/>
          <w:w w:val="90"/>
          <w:sz w:val="28"/>
          <w:szCs w:val="28"/>
          <w:shd w:val="clear" w:color="auto" w:fill="F9F9F9"/>
        </w:rPr>
      </w:pPr>
      <w:r>
        <w:rPr>
          <w:rFonts w:ascii="Times New Roman" w:eastAsia="Chu Nom Khai U" w:hAnsi="Times New Roman" w:cs="Times New Roman"/>
          <w:w w:val="90"/>
          <w:sz w:val="28"/>
          <w:szCs w:val="28"/>
          <w:shd w:val="clear" w:color="auto" w:fill="F9F9F9"/>
        </w:rPr>
        <w:lastRenderedPageBreak/>
        <w:t xml:space="preserve">Nguyễn Phi Hiển, </w:t>
      </w:r>
    </w:p>
    <w:p w14:paraId="4CE4DD5F" w14:textId="77777777" w:rsidR="00D81E0B" w:rsidRDefault="00EE2E4E">
      <w:pPr>
        <w:rPr>
          <w:rFonts w:ascii="Times New Roman" w:eastAsia="Chu Nom Khai U" w:hAnsi="Times New Roman" w:cs="Times New Roman"/>
          <w:w w:val="90"/>
          <w:sz w:val="28"/>
          <w:szCs w:val="28"/>
          <w:shd w:val="clear" w:color="auto" w:fill="F9F9F9"/>
        </w:rPr>
      </w:pPr>
      <w:r>
        <w:rPr>
          <w:rFonts w:ascii="Times New Roman" w:eastAsia="Chu Nom Khai U" w:hAnsi="Times New Roman" w:cs="Times New Roman"/>
          <w:w w:val="90"/>
          <w:sz w:val="28"/>
          <w:szCs w:val="28"/>
          <w:shd w:val="clear" w:color="auto" w:fill="F9F9F9"/>
        </w:rPr>
        <w:t xml:space="preserve">Nguyễn Phi Thư, </w:t>
      </w:r>
    </w:p>
    <w:p w14:paraId="030D65C2" w14:textId="4C1EAFB9" w:rsidR="00D81E0B" w:rsidRDefault="00EE2E4E">
      <w:pPr>
        <w:rPr>
          <w:rFonts w:ascii="Times New Roman" w:eastAsia="Chu Nom Khai U" w:hAnsi="Times New Roman" w:cs="Times New Roman"/>
          <w:w w:val="90"/>
          <w:sz w:val="28"/>
          <w:szCs w:val="28"/>
          <w:shd w:val="clear" w:color="auto" w:fill="F9F9F9"/>
        </w:rPr>
      </w:pPr>
      <w:r>
        <w:rPr>
          <w:rFonts w:ascii="Times New Roman" w:eastAsia="Chu Nom Khai U" w:hAnsi="Times New Roman" w:cs="Times New Roman"/>
          <w:w w:val="90"/>
          <w:sz w:val="28"/>
          <w:szCs w:val="28"/>
          <w:shd w:val="clear" w:color="auto" w:fill="F9F9F9"/>
        </w:rPr>
        <w:t xml:space="preserve">Nguyễn Phi Nhượng.  3 người ứng thí đồng khoa, trúng hương cống. Trưởng nam là tằng tổ bá, tiền thái học thượng xá nho sinh trung thức xuất thân quản nội trù bàn chính hàm uý diễn lệ /lộc. húy NGuyễn Phi Mô, kị ngày 10/4. Mộ tại Cồn Phong.</w:t>
      </w:r>
    </w:p>
    <w:p w14:paraId="34057F58" w14:textId="77777777" w:rsidR="00D81E0B" w:rsidRDefault="00EE2E4E">
      <w:pPr>
        <w:rPr>
          <w:rFonts w:ascii="Times New Roman" w:eastAsia="Chu Nom Khai U" w:hAnsi="Times New Roman" w:cs="Times New Roman"/>
          <w:w w:val="90"/>
          <w:sz w:val="28"/>
          <w:szCs w:val="28"/>
          <w:shd w:val="clear" w:color="auto" w:fill="F9F9F9"/>
        </w:rPr>
      </w:pPr>
      <w:r>
        <w:rPr>
          <w:rFonts w:ascii="Times New Roman" w:eastAsia="Chu Nom Khai U" w:hAnsi="Times New Roman" w:cs="Times New Roman"/>
          <w:w w:val="90"/>
          <w:sz w:val="28"/>
          <w:szCs w:val="28"/>
          <w:shd w:val="clear" w:color="auto" w:fill="F9F9F9"/>
        </w:rPr>
        <w:t xml:space="preserve">Bà vợ người họ Nguyễn hiệu Tư Thận nhụ nhân. Sinh 1 con gái, không có con trai.</w:t>
      </w:r>
    </w:p>
    <w:p w14:paraId="51F331D4" w14:textId="77777777" w:rsidR="00D81E0B" w:rsidRDefault="00D81E0B">
      <w:pPr>
        <w:rPr>
          <w:rFonts w:ascii="Times New Roman" w:eastAsia="Chu Nom Khai U" w:hAnsi="Times New Roman" w:cs="Times New Roman"/>
          <w:w w:val="90"/>
          <w:sz w:val="28"/>
          <w:szCs w:val="28"/>
          <w:shd w:val="clear" w:color="auto" w:fill="F9F9F9"/>
        </w:rPr>
      </w:pPr>
    </w:p>
    <w:p w14:paraId="79CB8135" w14:textId="7B3048CB" w:rsidR="00D81E0B" w:rsidRDefault="00EE2E4E">
      <w:pPr>
        <w:rPr>
          <w:rFonts w:ascii="Times New Roman" w:eastAsia="Chu Nom Khai U" w:hAnsi="Times New Roman" w:cs="Times New Roman"/>
          <w:w w:val="90"/>
          <w:sz w:val="28"/>
          <w:szCs w:val="28"/>
          <w:shd w:val="clear" w:color="auto" w:fill="F9F9F9"/>
        </w:rPr>
      </w:pPr>
      <w:r>
        <w:rPr>
          <w:rFonts w:ascii="Times New Roman" w:eastAsia="Chu Nom Khai U" w:hAnsi="Times New Roman" w:cs="Times New Roman"/>
          <w:i/>
          <w:iCs/>
          <w:w w:val="90"/>
          <w:sz w:val="28"/>
          <w:szCs w:val="28"/>
          <w:shd w:val="clear" w:color="auto" w:fill="F9F9F9"/>
        </w:rPr>
        <w:t xml:space="preserve">Tằng tổ bá</w:t>
      </w:r>
      <w:r>
        <w:rPr>
          <w:rFonts w:ascii="Times New Roman" w:eastAsia="Chu Nom Khai U" w:hAnsi="Times New Roman" w:cs="Times New Roman"/>
          <w:w w:val="90"/>
          <w:sz w:val="28"/>
          <w:szCs w:val="28"/>
          <w:shd w:val="clear" w:color="auto" w:fill="F9F9F9"/>
        </w:rPr>
        <w:t xml:space="preserve">,  từng giữ chức  thái học thượng xá nho sinh, trung thí xuất thân,  quả nhữu thành đô chỉ huy sử, tại Hộ bộ, độ chi sử, nhập thị xu mật hiệp lý tài phú, Cấn Quang Hầu Nguyễn Tướng công,  tự Văn Mô, hiệu Chất Trực phủ quân;  huý Phi Hiển, kị 3/6. Táng tại Đại Hiệu xứ.</w:t>
      </w:r>
    </w:p>
    <w:p w14:paraId="0F28BD60" w14:textId="5AD9FAE5" w:rsidR="00D81E0B" w:rsidRDefault="00EE2E4E">
      <w:pPr>
        <w:rPr>
          <w:rFonts w:ascii="Times New Roman" w:eastAsia="Chu Nom Khai U" w:hAnsi="Times New Roman" w:cs="Times New Roman"/>
          <w:w w:val="90"/>
          <w:sz w:val="28"/>
          <w:szCs w:val="28"/>
          <w:shd w:val="clear" w:color="auto" w:fill="F9F9F9"/>
        </w:rPr>
      </w:pPr>
      <w:r>
        <w:rPr>
          <w:rFonts w:ascii="Times New Roman" w:eastAsia="Chu Nom Khai U" w:hAnsi="Times New Roman" w:cs="Times New Roman"/>
          <w:w w:val="90"/>
          <w:sz w:val="28"/>
          <w:szCs w:val="28"/>
          <w:shd w:val="clear" w:color="auto" w:fill="F9F9F9"/>
        </w:rPr>
        <w:t xml:space="preserve">Bà vợ   Hoàng Thị Nhuyễn, hiệu Từ Thuận. Chết ngày 19/4, mộ táo Cồn Đình. Sinh 1 con gái, lấy chồng về xã Đan Hải, huyện Châu Lộc phủ Đức Thọ.</w:t>
      </w:r>
    </w:p>
    <w:p w14:paraId="28F5CDBD" w14:textId="46C810DE" w:rsidR="00D81E0B" w:rsidRDefault="00EE2E4E">
      <w:pPr>
        <w:rPr>
          <w:rFonts w:ascii="Times New Roman" w:eastAsia="Chu Nom Khai U" w:hAnsi="Times New Roman" w:cs="Times New Roman"/>
          <w:w w:val="90"/>
          <w:sz w:val="28"/>
          <w:szCs w:val="28"/>
          <w:shd w:val="clear" w:color="auto" w:fill="F9F9F9"/>
        </w:rPr>
      </w:pPr>
      <w:r>
        <w:rPr>
          <w:rFonts w:ascii="Times New Roman" w:eastAsia="Chu Nom Khai U" w:hAnsi="Times New Roman" w:cs="Times New Roman"/>
          <w:w w:val="90"/>
          <w:sz w:val="28"/>
          <w:szCs w:val="28"/>
          <w:shd w:val="clear" w:color="auto" w:fill="F9F9F9"/>
        </w:rPr>
        <w:t xml:space="preserve">Ông còn có vợ 2, hiệu Bà Trang, sinh con trai Nguyễn Phi Tích. Bà Trang kị vào tháng 8, mộ tại vườn ở xứ Môi Chuyên.</w:t>
      </w:r>
    </w:p>
    <w:p w14:paraId="78E29889" w14:textId="77777777" w:rsidR="00D81E0B" w:rsidRDefault="00EE2E4E">
      <w:pPr>
        <w:spacing w:line="21" w:lineRule="atLeast"/>
        <w:jc w:val="left"/>
        <w:textAlignment w:val="baseline"/>
        <w:rPr>
          <w:rFonts w:ascii="Times New Roman" w:eastAsia="Chu Nom Khai U" w:hAnsi="Times New Roman" w:cs="Times New Roman"/>
          <w:w w:val="90"/>
          <w:sz w:val="28"/>
          <w:szCs w:val="28"/>
          <w:shd w:val="clear" w:color="auto" w:fill="F9F9F9"/>
        </w:rPr>
      </w:pPr>
      <w:r>
        <w:rPr>
          <w:rFonts w:ascii="Times New Roman" w:eastAsia="Chu Nom Khai U" w:hAnsi="Times New Roman" w:cs="Times New Roman"/>
          <w:i/>
          <w:iCs/>
          <w:w w:val="90"/>
          <w:sz w:val="28"/>
          <w:szCs w:val="28"/>
          <w:shd w:val="clear" w:color="auto" w:fill="F9F9F9"/>
        </w:rPr>
        <w:t xml:space="preserve">Tằng Tổ Thúc</w:t>
      </w:r>
      <w:r>
        <w:rPr>
          <w:rFonts w:ascii="Times New Roman" w:eastAsia="Chu Nom Khai U" w:hAnsi="Times New Roman" w:cs="Times New Roman"/>
          <w:w w:val="90"/>
          <w:sz w:val="28"/>
          <w:szCs w:val="28"/>
          <w:shd w:val="clear" w:color="auto" w:fill="F9F9F9"/>
        </w:rPr>
        <w:t xml:space="preserve"> Lê Triều Công Thần Tôn Quan Viên Tử Nguyễn Quý Công Tự Phi Nhượng Thuỵ Chất Trực Phủ Quân. Táng Tại Cồn Đình Xứ,  không có con</w:t>
      </w:r>
    </w:p>
    <w:p w14:paraId="2802A78C" w14:textId="77777777" w:rsidR="00D81E0B" w:rsidRDefault="00EE2E4E">
      <w:pPr>
        <w:spacing w:line="21" w:lineRule="atLeast"/>
        <w:jc w:val="left"/>
        <w:textAlignment w:val="baseline"/>
        <w:rPr>
          <w:rFonts w:ascii="Times New Roman" w:eastAsia="Chu Nom Khai U" w:hAnsi="Times New Roman" w:cs="Times New Roman"/>
          <w:w w:val="90"/>
          <w:sz w:val="28"/>
          <w:szCs w:val="28"/>
          <w:shd w:val="clear" w:color="auto" w:fill="F9F9F9"/>
        </w:rPr>
      </w:pPr>
      <w:r>
        <w:rPr>
          <w:rFonts w:ascii="Times New Roman" w:eastAsia="Chu Nom Khai U" w:hAnsi="Times New Roman" w:cs="Times New Roman"/>
          <w:w w:val="90"/>
          <w:sz w:val="28"/>
          <w:szCs w:val="28"/>
          <w:shd w:val="clear" w:color="auto" w:fill="F9F9F9"/>
        </w:rPr>
        <w:br/>
      </w:r>
      <w:r>
        <w:rPr>
          <w:rFonts w:ascii="Times New Roman" w:eastAsia="Chu Nom Khai U" w:hAnsi="Times New Roman" w:cs="Times New Roman"/>
          <w:i/>
          <w:iCs/>
          <w:w w:val="90"/>
          <w:sz w:val="28"/>
          <w:szCs w:val="28"/>
          <w:shd w:val="clear" w:color="auto" w:fill="F9F9F9"/>
        </w:rPr>
        <w:t xml:space="preserve">Tằng Tổ</w:t>
      </w:r>
      <w:r>
        <w:rPr>
          <w:rFonts w:ascii="Times New Roman" w:eastAsia="Chu Nom Khai U" w:hAnsi="Times New Roman" w:cs="Times New Roman"/>
          <w:w w:val="90"/>
          <w:sz w:val="28"/>
          <w:szCs w:val="28"/>
          <w:shd w:val="clear" w:color="auto" w:fill="F9F9F9"/>
        </w:rPr>
        <w:t xml:space="preserve"> Tiền Thái Học Thượng Xá Thịnh Cử Nho SINH  Trung Thức Đường Nguyễn Quý Công Tự Phi Thư Thuỵ Văn Kỳ Phủ Quân. chết lúc 46 tuổi, năm Đinh tị, 24/10 T.  An táng tại xa xã Phù Việt xã,  Từ Xá thôn,  Địa Phận Ma y xứ.</w:t>
      </w:r>
    </w:p>
    <w:p w14:paraId="08E26F5E" w14:textId="77777777" w:rsidR="00D81E0B" w:rsidRDefault="00EE2E4E">
      <w:pPr>
        <w:rPr>
          <w:rFonts w:ascii="Times New Roman" w:eastAsia="Chu Nom Khai U" w:hAnsi="Times New Roman" w:cs="Times New Roman"/>
          <w:w w:val="90"/>
          <w:sz w:val="28"/>
          <w:szCs w:val="28"/>
          <w:shd w:val="clear" w:color="auto" w:fill="F9F9F9"/>
        </w:rPr>
      </w:pPr>
      <w:r>
        <w:rPr>
          <w:rFonts w:ascii="Times New Roman" w:eastAsia="Chu Nom Khai U" w:hAnsi="Times New Roman" w:cs="Times New Roman"/>
          <w:w w:val="90"/>
          <w:sz w:val="28"/>
          <w:szCs w:val="28"/>
          <w:shd w:val="clear" w:color="auto" w:fill="F9F9F9"/>
        </w:rPr>
        <w:t xml:space="preserve">Ông lấy bà vợ họ Nguyễn, chết năm Giáp Tuất, thọ 81 tuổi; mộ tại Môi Cẩm xứ.</w:t>
      </w:r>
    </w:p>
    <w:p w14:paraId="71D723E4" w14:textId="77777777" w:rsidR="00D81E0B" w:rsidRDefault="00EE2E4E">
      <w:pPr>
        <w:rPr>
          <w:rFonts w:ascii="Times New Roman" w:eastAsia="Chu Nom Khai U" w:hAnsi="Times New Roman" w:cs="Times New Roman"/>
          <w:w w:val="90"/>
          <w:sz w:val="28"/>
          <w:szCs w:val="28"/>
          <w:shd w:val="clear" w:color="auto" w:fill="F9F9F9"/>
        </w:rPr>
      </w:pPr>
      <w:r>
        <w:rPr>
          <w:rFonts w:ascii="Times New Roman" w:eastAsia="Chu Nom Khai U" w:hAnsi="Times New Roman" w:cs="Times New Roman"/>
          <w:w w:val="90"/>
          <w:sz w:val="28"/>
          <w:szCs w:val="28"/>
          <w:shd w:val="clear" w:color="auto" w:fill="F9F9F9"/>
        </w:rPr>
        <w:t xml:space="preserve"> Sinh 2 trai </w:t>
      </w:r>
    </w:p>
    <w:p w14:paraId="6588CB40" w14:textId="77777777" w:rsidR="00D81E0B" w:rsidRDefault="00EE2E4E">
      <w:pPr>
        <w:rPr>
          <w:rFonts w:ascii="Times New Roman" w:eastAsia="Chu Nom Khai U" w:hAnsi="Times New Roman" w:cs="Times New Roman"/>
          <w:w w:val="90"/>
          <w:sz w:val="28"/>
          <w:szCs w:val="28"/>
          <w:shd w:val="clear" w:color="auto" w:fill="F9F9F9"/>
        </w:rPr>
      </w:pPr>
      <w:r>
        <w:rPr>
          <w:rFonts w:ascii="Times New Roman" w:eastAsia="Chu Nom Khai U" w:hAnsi="Times New Roman" w:cs="Times New Roman"/>
          <w:w w:val="90"/>
          <w:sz w:val="28"/>
          <w:szCs w:val="28"/>
          <w:shd w:val="clear" w:color="auto" w:fill="F9F9F9"/>
        </w:rPr>
        <w:t xml:space="preserve">Nguyễn Phi Đỏ (người chết lúc nhỏ khi chưa đạt tên) </w:t>
      </w:r>
    </w:p>
    <w:p w14:paraId="4BEA45F8" w14:textId="77777777" w:rsidR="00D81E0B" w:rsidRDefault="00EE2E4E">
      <w:pPr>
        <w:rPr>
          <w:rFonts w:ascii="Times New Roman" w:eastAsia="Chu Nom Khai U" w:hAnsi="Times New Roman" w:cs="Times New Roman"/>
          <w:w w:val="90"/>
          <w:sz w:val="28"/>
          <w:szCs w:val="28"/>
          <w:shd w:val="clear" w:color="auto" w:fill="F9F9F9"/>
        </w:rPr>
      </w:pPr>
      <w:r>
        <w:rPr>
          <w:rFonts w:ascii="Times New Roman" w:eastAsia="Chu Nom Khai U" w:hAnsi="Times New Roman" w:cs="Times New Roman"/>
          <w:w w:val="90"/>
          <w:sz w:val="28"/>
          <w:szCs w:val="28"/>
          <w:shd w:val="clear" w:color="auto" w:fill="F9F9F9"/>
        </w:rPr>
        <w:t xml:space="preserve">Nguyễn Phi Tự.  </w:t>
      </w:r>
    </w:p>
    <w:p w14:paraId="758B0E43" w14:textId="03A72F0F" w:rsidR="00D81E0B" w:rsidRDefault="00EE2E4E">
      <w:pPr>
        <w:rPr>
          <w:rFonts w:ascii="Times New Roman" w:eastAsia="Chu Nom Khai U" w:hAnsi="Times New Roman" w:cs="Times New Roman"/>
          <w:w w:val="90"/>
          <w:sz w:val="28"/>
          <w:szCs w:val="28"/>
          <w:shd w:val="clear" w:color="auto" w:fill="F9F9F9"/>
        </w:rPr>
      </w:pPr>
      <w:r>
        <w:rPr>
          <w:rFonts w:ascii="Times New Roman" w:eastAsia="Chu Nom Khai U" w:hAnsi="Times New Roman" w:cs="Times New Roman"/>
          <w:w w:val="90"/>
          <w:sz w:val="28"/>
          <w:szCs w:val="28"/>
          <w:shd w:val="clear" w:color="auto" w:fill="F9F9F9"/>
        </w:rPr>
        <w:t xml:space="preserve">3 con gái Nguyễn Thị Phi Đỏ, kị 11/3.</w:t>
      </w:r>
    </w:p>
    <w:p w14:paraId="72AF1201" w14:textId="77777777" w:rsidR="00D81E0B" w:rsidRDefault="00D81E0B">
      <w:pPr>
        <w:rPr>
          <w:rFonts w:ascii="Times New Roman" w:eastAsia="Chu Nom Khai U" w:hAnsi="Times New Roman" w:cs="Times New Roman"/>
          <w:w w:val="90"/>
          <w:sz w:val="28"/>
          <w:szCs w:val="28"/>
          <w:shd w:val="clear" w:color="auto" w:fill="F9F9F9"/>
        </w:rPr>
      </w:pPr>
    </w:p>
    <w:p w14:paraId="41529F55" w14:textId="0B07F9C6" w:rsidR="00D81E0B" w:rsidRDefault="00EE2E4E">
      <w:pPr>
        <w:rPr>
          <w:rFonts w:ascii="Times New Roman" w:eastAsia="Chu Nom Khai U" w:hAnsi="Times New Roman" w:cs="Times New Roman"/>
          <w:w w:val="90"/>
          <w:sz w:val="28"/>
          <w:szCs w:val="28"/>
          <w:shd w:val="clear" w:color="auto" w:fill="F9F9F9"/>
        </w:rPr>
      </w:pPr>
      <w:r>
        <w:rPr>
          <w:rFonts w:ascii="Times New Roman" w:eastAsia="Chu Nom Khai U" w:hAnsi="Times New Roman" w:cs="Times New Roman"/>
          <w:i/>
          <w:iCs/>
          <w:w w:val="90"/>
          <w:sz w:val="28"/>
          <w:szCs w:val="28"/>
          <w:shd w:val="clear" w:color="auto" w:fill="F9F9F9"/>
        </w:rPr>
        <w:t xml:space="preserve">Hiển tổ khảo</w:t>
      </w:r>
      <w:r>
        <w:rPr>
          <w:rFonts w:ascii="Times New Roman" w:eastAsia="Chu Nom Khai U" w:hAnsi="Times New Roman" w:cs="Times New Roman"/>
          <w:w w:val="90"/>
          <w:sz w:val="28"/>
          <w:szCs w:val="28"/>
          <w:shd w:val="clear" w:color="auto" w:fill="F9F9F9"/>
        </w:rPr>
        <w:t xml:space="preserve">Tiền hiệu sinh quyền sai cai tổng hành thuộc huyện sự kiêm quản lân kiêm bản xã chấp khoán tăng hương đình kỳ lão Nguyễn Tính huý Phi Tự, Thuỵ Thông Đạt Phủ Quân.  Sinh năm Quý Tỵ hưởng thọ 61 tuổi, chết năm Quý Tỵ 2/12. Mộ  Dũng Chung ? Xứ bà vợ người họ Nguyễn, hiệu Trinh Thuận Nhụ Nhân. Sinh năm Đinh Dậu, hưởng 78 tuổi; chết năm Giáp Dần kị 14/9. </w:t>
        <w:br/>
        <w:t xml:space="preserve">Nguyên Mệnh sinh  ư Đinh Dậu Niên Hưởng Linh Thất Thập Bát Tuế Tốt Vu Giáp.  Táng Tại Đồng Cập Xứ.</w:t>
      </w:r>
    </w:p>
    <w:p w14:paraId="19B75A2C" w14:textId="77777777" w:rsidR="00D81E0B" w:rsidRDefault="00EE2E4E">
      <w:pPr>
        <w:rPr>
          <w:rFonts w:ascii="Times New Roman" w:eastAsia="Chu Nom Khai U" w:hAnsi="Times New Roman" w:cs="Times New Roman"/>
          <w:w w:val="90"/>
          <w:sz w:val="28"/>
          <w:szCs w:val="28"/>
          <w:shd w:val="clear" w:color="auto" w:fill="F9F9F9"/>
        </w:rPr>
      </w:pPr>
      <w:r>
        <w:rPr>
          <w:rFonts w:ascii="Times New Roman" w:eastAsia="Chu Nom Khai U" w:hAnsi="Times New Roman" w:cs="Times New Roman"/>
          <w:w w:val="90"/>
          <w:sz w:val="28"/>
          <w:szCs w:val="28"/>
          <w:shd w:val="clear" w:color="auto" w:fill="F9F9F9"/>
        </w:rPr>
        <w:t xml:space="preserve"> Sinh con trai: </w:t>
      </w:r>
    </w:p>
    <w:p w14:paraId="2A0AF8BE" w14:textId="77777777" w:rsidR="00D81E0B" w:rsidRDefault="00EE2E4E">
      <w:pPr>
        <w:rPr>
          <w:rFonts w:ascii="Times New Roman" w:eastAsia="Chu Nom Khai U" w:hAnsi="Times New Roman" w:cs="Times New Roman"/>
          <w:w w:val="90"/>
          <w:sz w:val="28"/>
          <w:szCs w:val="28"/>
          <w:shd w:val="clear" w:color="auto" w:fill="F9F9F9"/>
        </w:rPr>
      </w:pPr>
      <w:r>
        <w:rPr>
          <w:rFonts w:ascii="Times New Roman" w:eastAsia="Chu Nom Khai U" w:hAnsi="Times New Roman" w:cs="Times New Roman"/>
          <w:w w:val="90"/>
          <w:sz w:val="28"/>
          <w:szCs w:val="28"/>
          <w:shd w:val="clear" w:color="auto" w:fill="F9F9F9"/>
        </w:rPr>
        <w:t xml:space="preserve">Nguyễn Phi Tập, </w:t>
      </w:r>
    </w:p>
    <w:p w14:paraId="01F551B1" w14:textId="77777777" w:rsidR="00D81E0B" w:rsidRDefault="00EE2E4E">
      <w:pPr>
        <w:rPr>
          <w:rFonts w:ascii="Times New Roman" w:eastAsia="Chu Nom Khai U" w:hAnsi="Times New Roman" w:cs="Times New Roman"/>
          <w:w w:val="90"/>
          <w:sz w:val="28"/>
          <w:szCs w:val="28"/>
          <w:shd w:val="clear" w:color="auto" w:fill="F9F9F9"/>
        </w:rPr>
      </w:pPr>
      <w:r>
        <w:rPr>
          <w:rFonts w:ascii="Times New Roman" w:eastAsia="Chu Nom Khai U" w:hAnsi="Times New Roman" w:cs="Times New Roman"/>
          <w:w w:val="90"/>
          <w:sz w:val="28"/>
          <w:szCs w:val="28"/>
          <w:shd w:val="clear" w:color="auto" w:fill="F9F9F9"/>
        </w:rPr>
        <w:t xml:space="preserve">Nguyễn Phi Lân, </w:t>
      </w:r>
    </w:p>
    <w:p w14:paraId="3B4B9D69" w14:textId="77777777" w:rsidR="00D81E0B" w:rsidRDefault="00EE2E4E">
      <w:pPr>
        <w:rPr>
          <w:rFonts w:ascii="Times New Roman" w:eastAsia="Chu Nom Khai U" w:hAnsi="Times New Roman" w:cs="Times New Roman"/>
          <w:w w:val="90"/>
          <w:sz w:val="28"/>
          <w:szCs w:val="28"/>
          <w:shd w:val="clear" w:color="auto" w:fill="F9F9F9"/>
        </w:rPr>
      </w:pPr>
      <w:r>
        <w:rPr>
          <w:rFonts w:ascii="Times New Roman" w:eastAsia="Chu Nom Khai U" w:hAnsi="Times New Roman" w:cs="Times New Roman"/>
          <w:w w:val="90"/>
          <w:sz w:val="28"/>
          <w:szCs w:val="28"/>
          <w:shd w:val="clear" w:color="auto" w:fill="F9F9F9"/>
        </w:rPr>
        <w:t xml:space="preserve">Nguyễn Phi Chẩn, </w:t>
      </w:r>
    </w:p>
    <w:p w14:paraId="5EE2A222" w14:textId="77777777" w:rsidR="00D81E0B" w:rsidRDefault="00EE2E4E">
      <w:pPr>
        <w:rPr>
          <w:rFonts w:ascii="Times New Roman" w:eastAsia="Chu Nom Khai U" w:hAnsi="Times New Roman" w:cs="Times New Roman"/>
          <w:w w:val="90"/>
          <w:sz w:val="28"/>
          <w:szCs w:val="28"/>
          <w:shd w:val="clear" w:color="auto" w:fill="F9F9F9"/>
        </w:rPr>
      </w:pPr>
      <w:r>
        <w:rPr>
          <w:rFonts w:ascii="Times New Roman" w:eastAsia="Chu Nom Khai U" w:hAnsi="Times New Roman" w:cs="Times New Roman"/>
          <w:w w:val="90"/>
          <w:sz w:val="28"/>
          <w:szCs w:val="28"/>
          <w:shd w:val="clear" w:color="auto" w:fill="F9F9F9"/>
        </w:rPr>
        <w:t xml:space="preserve">con gái:  </w:t>
      </w:r>
    </w:p>
    <w:p w14:paraId="3772CCCA" w14:textId="77777777" w:rsidR="00D81E0B" w:rsidRDefault="00EE2E4E">
      <w:pPr>
        <w:rPr>
          <w:rFonts w:ascii="Times New Roman" w:eastAsia="Chu Nom Khai U" w:hAnsi="Times New Roman" w:cs="Times New Roman"/>
          <w:w w:val="90"/>
          <w:sz w:val="28"/>
          <w:szCs w:val="28"/>
          <w:shd w:val="clear" w:color="auto" w:fill="F9F9F9"/>
        </w:rPr>
      </w:pPr>
      <w:r>
        <w:rPr>
          <w:rFonts w:ascii="Times New Roman" w:eastAsia="Chu Nom Khai U" w:hAnsi="Times New Roman" w:cs="Times New Roman"/>
          <w:w w:val="90"/>
          <w:sz w:val="28"/>
          <w:szCs w:val="28"/>
          <w:shd w:val="clear" w:color="auto" w:fill="F9F9F9"/>
        </w:rPr>
        <w:t xml:space="preserve">Nguyễn Thị Miện, </w:t>
      </w:r>
    </w:p>
    <w:p w14:paraId="4A274470" w14:textId="77777777" w:rsidR="00D81E0B" w:rsidRDefault="00EE2E4E">
      <w:pPr>
        <w:rPr>
          <w:rFonts w:ascii="Times New Roman" w:eastAsia="Chu Nom Khai U" w:hAnsi="Times New Roman" w:cs="Times New Roman"/>
          <w:w w:val="90"/>
          <w:sz w:val="28"/>
          <w:szCs w:val="28"/>
          <w:shd w:val="clear" w:color="auto" w:fill="F9F9F9"/>
        </w:rPr>
      </w:pPr>
      <w:r>
        <w:rPr>
          <w:rFonts w:ascii="Times New Roman" w:eastAsia="Chu Nom Khai U" w:hAnsi="Times New Roman" w:cs="Times New Roman"/>
          <w:w w:val="90"/>
          <w:sz w:val="28"/>
          <w:szCs w:val="28"/>
          <w:shd w:val="clear" w:color="auto" w:fill="F9F9F9"/>
        </w:rPr>
        <w:t xml:space="preserve">Nguyễn Thị Quyên, </w:t>
      </w:r>
    </w:p>
    <w:p w14:paraId="5F795B78" w14:textId="77777777" w:rsidR="00D81E0B" w:rsidRDefault="00EE2E4E">
      <w:pPr>
        <w:rPr>
          <w:rFonts w:ascii="Times New Roman" w:eastAsia="Chu Nom Khai U" w:hAnsi="Times New Roman" w:cs="Times New Roman"/>
          <w:w w:val="90"/>
          <w:sz w:val="28"/>
          <w:szCs w:val="28"/>
          <w:shd w:val="clear" w:color="auto" w:fill="F9F9F9"/>
        </w:rPr>
      </w:pPr>
      <w:r>
        <w:rPr>
          <w:rFonts w:ascii="Times New Roman" w:eastAsia="Chu Nom Khai U" w:hAnsi="Times New Roman" w:cs="Times New Roman"/>
          <w:w w:val="90"/>
          <w:sz w:val="28"/>
          <w:szCs w:val="28"/>
          <w:shd w:val="clear" w:color="auto" w:fill="F9F9F9"/>
        </w:rPr>
        <w:t xml:space="preserve">Nguyễn Thị Liên, </w:t>
      </w:r>
    </w:p>
    <w:p w14:paraId="4DB7022E" w14:textId="77777777" w:rsidR="00D81E0B" w:rsidRDefault="00EE2E4E">
      <w:pPr>
        <w:rPr>
          <w:rFonts w:ascii="Times New Roman" w:eastAsia="Chu Nom Khai U" w:hAnsi="Times New Roman" w:cs="Times New Roman"/>
          <w:w w:val="90"/>
          <w:sz w:val="28"/>
          <w:szCs w:val="28"/>
          <w:shd w:val="clear" w:color="auto" w:fill="F9F9F9"/>
        </w:rPr>
      </w:pPr>
      <w:r>
        <w:rPr>
          <w:rFonts w:ascii="Times New Roman" w:eastAsia="Chu Nom Khai U" w:hAnsi="Times New Roman" w:cs="Times New Roman"/>
          <w:w w:val="90"/>
          <w:sz w:val="28"/>
          <w:szCs w:val="28"/>
          <w:shd w:val="clear" w:color="auto" w:fill="F9F9F9"/>
        </w:rPr>
        <w:t xml:space="preserve">Nguyễn Thị Yên, </w:t>
      </w:r>
    </w:p>
    <w:p w14:paraId="00DB74A8" w14:textId="77777777" w:rsidR="00D81E0B" w:rsidRDefault="00EE2E4E">
      <w:pPr>
        <w:rPr>
          <w:rFonts w:ascii="Times New Roman" w:eastAsia="Chu Nom Khai U" w:hAnsi="Times New Roman" w:cs="Times New Roman"/>
          <w:w w:val="90"/>
          <w:sz w:val="28"/>
          <w:szCs w:val="28"/>
          <w:shd w:val="clear" w:color="auto" w:fill="F9F9F9"/>
        </w:rPr>
      </w:pPr>
      <w:r>
        <w:rPr>
          <w:rFonts w:ascii="Times New Roman" w:eastAsia="Chu Nom Khai U" w:hAnsi="Times New Roman" w:cs="Times New Roman"/>
          <w:w w:val="90"/>
          <w:sz w:val="28"/>
          <w:szCs w:val="28"/>
          <w:shd w:val="clear" w:color="auto" w:fill="F9F9F9"/>
        </w:rPr>
        <w:t xml:space="preserve">Nguyễn Thị Toàn ?, </w:t>
      </w:r>
    </w:p>
    <w:p w14:paraId="7E17119E" w14:textId="02C95A8F" w:rsidR="00D81E0B" w:rsidRDefault="00EE2E4E">
      <w:pPr>
        <w:rPr>
          <w:rFonts w:ascii="Times New Roman" w:eastAsia="Chu Nom Khai U" w:hAnsi="Times New Roman" w:cs="Times New Roman"/>
          <w:w w:val="90"/>
          <w:sz w:val="28"/>
          <w:szCs w:val="28"/>
          <w:shd w:val="clear" w:color="auto" w:fill="F9F9F9"/>
        </w:rPr>
      </w:pPr>
      <w:r>
        <w:rPr>
          <w:rFonts w:ascii="Times New Roman" w:eastAsia="Chu Nom Khai U" w:hAnsi="Times New Roman" w:cs="Times New Roman"/>
          <w:w w:val="90"/>
          <w:sz w:val="28"/>
          <w:szCs w:val="28"/>
          <w:shd w:val="clear" w:color="auto" w:fill="F9F9F9"/>
        </w:rPr>
        <w:lastRenderedPageBreak/>
        <w:t>Nguyễn Thị Du….</w:t>
      </w:r>
    </w:p>
    <w:p w14:paraId="560BCA44" w14:textId="77777777" w:rsidR="00D81E0B" w:rsidRDefault="00EE2E4E">
      <w:pPr>
        <w:rPr>
          <w:rFonts w:ascii="Times New Roman" w:eastAsia="Chu Nom Khai U" w:hAnsi="Times New Roman" w:cs="Times New Roman"/>
          <w:w w:val="90"/>
          <w:sz w:val="28"/>
          <w:szCs w:val="28"/>
          <w:shd w:val="clear" w:color="auto" w:fill="F9F9F9"/>
        </w:rPr>
      </w:pPr>
      <w:r>
        <w:rPr>
          <w:rFonts w:ascii="Times New Roman" w:eastAsia="Chu Nom Khai U" w:hAnsi="Times New Roman" w:cs="Times New Roman"/>
          <w:w w:val="90"/>
          <w:sz w:val="28"/>
          <w:szCs w:val="28"/>
          <w:shd w:val="clear" w:color="auto" w:fill="F9F9F9"/>
        </w:rPr>
        <w:t xml:space="preserve">ông lấy bà thứ 2,  sinh trai </w:t>
      </w:r>
    </w:p>
    <w:p w14:paraId="1D5B7F6D" w14:textId="77777777" w:rsidR="00D81E0B" w:rsidRDefault="00EE2E4E">
      <w:pPr>
        <w:rPr>
          <w:rFonts w:ascii="Times New Roman" w:eastAsia="Chu Nom Khai U" w:hAnsi="Times New Roman" w:cs="Times New Roman"/>
          <w:w w:val="90"/>
          <w:sz w:val="28"/>
          <w:szCs w:val="28"/>
          <w:shd w:val="clear" w:color="auto" w:fill="F9F9F9"/>
        </w:rPr>
      </w:pPr>
      <w:r>
        <w:rPr>
          <w:rFonts w:ascii="Times New Roman" w:eastAsia="Chu Nom Khai U" w:hAnsi="Times New Roman" w:cs="Times New Roman"/>
          <w:w w:val="90"/>
          <w:sz w:val="28"/>
          <w:szCs w:val="28"/>
          <w:shd w:val="clear" w:color="auto" w:fill="F9F9F9"/>
        </w:rPr>
        <w:t xml:space="preserve">Nguyễn Phi Trữ </w:t>
      </w:r>
    </w:p>
    <w:p w14:paraId="5A344194" w14:textId="77777777" w:rsidR="00D81E0B" w:rsidRDefault="00D81E0B">
      <w:pPr>
        <w:rPr>
          <w:rFonts w:ascii="Times New Roman" w:eastAsia="Chu Nom Khai U" w:hAnsi="Times New Roman" w:cs="Times New Roman"/>
          <w:w w:val="90"/>
          <w:sz w:val="28"/>
          <w:szCs w:val="28"/>
          <w:shd w:val="clear" w:color="auto" w:fill="F9F9F9"/>
        </w:rPr>
      </w:pPr>
    </w:p>
    <w:p w14:paraId="21C4A176" w14:textId="77777777" w:rsidR="00D81E0B" w:rsidRDefault="00EE2E4E">
      <w:pPr>
        <w:rPr>
          <w:rFonts w:ascii="Times New Roman" w:eastAsia="Chu Nom Khai U" w:hAnsi="Times New Roman" w:cs="Times New Roman"/>
          <w:w w:val="90"/>
          <w:sz w:val="28"/>
          <w:szCs w:val="28"/>
          <w:shd w:val="clear" w:color="auto" w:fill="F9F9F9"/>
        </w:rPr>
      </w:pPr>
      <w:r>
        <w:rPr>
          <w:rFonts w:ascii="Times New Roman" w:eastAsia="Chu Nom Khai U" w:hAnsi="Times New Roman" w:cs="Times New Roman"/>
          <w:i/>
          <w:iCs/>
          <w:w w:val="90"/>
          <w:sz w:val="28"/>
          <w:szCs w:val="28"/>
          <w:shd w:val="clear" w:color="auto" w:fill="F9F9F9"/>
        </w:rPr>
        <w:t xml:space="preserve">Hiển Khảo</w:t>
      </w:r>
      <w:r>
        <w:rPr>
          <w:rFonts w:ascii="Times New Roman" w:eastAsia="Chu Nom Khai U" w:hAnsi="Times New Roman" w:cs="Times New Roman"/>
          <w:w w:val="90"/>
          <w:sz w:val="28"/>
          <w:szCs w:val="28"/>
          <w:shd w:val="clear" w:color="auto" w:fill="F9F9F9"/>
        </w:rPr>
        <w:t xml:space="preserve"> Hoàng Triều Sắc Bổ Thụ Đan Tích Chính Bát Phẩm Đội Trưởng Trung Tín Hiệu Uý Nguyễn Quý Công Tự</w:t>
      </w:r>
      <w:r>
        <w:rPr>
          <w:rFonts w:ascii="Times New Roman" w:eastAsia="Chu Nom Khai U" w:hAnsi="Times New Roman" w:cs="Times New Roman"/>
          <w:b/>
          <w:bCs/>
          <w:w w:val="90"/>
          <w:sz w:val="28"/>
          <w:szCs w:val="28"/>
          <w:shd w:val="clear" w:color="auto" w:fill="F9F9F9"/>
        </w:rPr>
        <w:t xml:space="preserve"> Phi Tập</w:t>
      </w:r>
      <w:r>
        <w:rPr>
          <w:rFonts w:ascii="Times New Roman" w:eastAsia="Chu Nom Khai U" w:hAnsi="Times New Roman" w:cs="Times New Roman"/>
          <w:w w:val="90"/>
          <w:sz w:val="28"/>
          <w:szCs w:val="28"/>
          <w:shd w:val="clear" w:color="auto" w:fill="F9F9F9"/>
        </w:rPr>
        <w:t xml:space="preserve"> Hiệu Dũng Mậu Phủ Quân, sinh năm Tân Vị, thọ hưởng 51 tuổi, chết năm Tân Dậu, 2/8. Mộ tại xứ Dũng Ch.i  Năm Vĩnh Thọ thứ nhất (1658) ngày 16/5  tiền cao tổ 43 tuổi  sinh tằng tổ khảo, tằng tổ thúc… 9 nam4 nữ.  Triều Đức Vĩnh Trị (1676-1680) 2 bà con gái  sinh được Hoàng Tử, ngoài nơi vương triều- hoàng tôn, tại xã Tam Nga nhị Kiều, được lâp bia đá Hạ Mã,  lập phủ  hiệu viết: bà đô phủ. </w:t>
      </w:r>
    </w:p>
    <w:p w14:paraId="0F72E56A" w14:textId="77777777" w:rsidR="00D81E0B" w:rsidRDefault="00EE2E4E">
      <w:pPr>
        <w:rPr>
          <w:rFonts w:ascii="Times New Roman" w:eastAsia="Chu Nom Khai U" w:hAnsi="Times New Roman" w:cs="Times New Roman"/>
          <w:w w:val="90"/>
          <w:sz w:val="28"/>
          <w:szCs w:val="28"/>
          <w:shd w:val="clear" w:color="auto" w:fill="F9F9F9"/>
        </w:rPr>
      </w:pPr>
      <w:r>
        <w:rPr>
          <w:rFonts w:ascii="Times New Roman" w:eastAsia="Chu Nom Khai U" w:hAnsi="Times New Roman" w:cs="Times New Roman"/>
          <w:w w:val="90"/>
          <w:sz w:val="28"/>
          <w:szCs w:val="28"/>
          <w:shd w:val="clear" w:color="auto" w:fill="F9F9F9"/>
        </w:rPr>
        <w:t xml:space="preserve">hai bà vào Triều, Đức Hoằng Tổ Dương Vương cũng là được Chúa sùng ái quý trọng.</w:t>
      </w:r>
    </w:p>
    <w:p w14:paraId="45D7DA2A" w14:textId="77777777" w:rsidR="00D81E0B" w:rsidRDefault="00EE2E4E">
      <w:pPr>
        <w:rPr>
          <w:rFonts w:ascii="Times New Roman" w:eastAsia="Chu Nom Khai U" w:hAnsi="Times New Roman" w:cs="Times New Roman"/>
          <w:w w:val="90"/>
          <w:sz w:val="28"/>
          <w:szCs w:val="28"/>
          <w:shd w:val="clear" w:color="auto" w:fill="F9F9F9"/>
        </w:rPr>
      </w:pPr>
      <w:r>
        <w:rPr>
          <w:rFonts w:ascii="Times New Roman" w:eastAsia="Chu Nom Khai U" w:hAnsi="Times New Roman" w:cs="Times New Roman"/>
          <w:w w:val="90"/>
          <w:sz w:val="28"/>
          <w:szCs w:val="28"/>
          <w:shd w:val="clear" w:color="auto" w:fill="F9F9F9"/>
        </w:rPr>
        <w:t xml:space="preserve">Đến năm Canh Tý, tháng 2; quân giặc theo sông quấy phá, chúa sai ông đánh không lại, nhưng sau đó  sai Đức Khang Vương Vi Tiết Chế ngự giá thân chinh </w:t>
      </w:r>
    </w:p>
    <w:p w14:paraId="04D9621D" w14:textId="77777777" w:rsidR="00D81E0B" w:rsidRDefault="00D81E0B">
      <w:pPr>
        <w:rPr>
          <w:rFonts w:ascii="Times New Roman" w:eastAsia="Chu Nom Khai U" w:hAnsi="Times New Roman" w:cs="Times New Roman"/>
          <w:w w:val="90"/>
          <w:sz w:val="28"/>
          <w:szCs w:val="28"/>
          <w:shd w:val="clear" w:color="auto" w:fill="F9F9F9"/>
        </w:rPr>
      </w:pPr>
    </w:p>
    <w:p w14:paraId="2295B8BF" w14:textId="18281AA5" w:rsidR="00D81E0B" w:rsidRDefault="00EE2E4E">
      <w:pPr>
        <w:rPr>
          <w:rFonts w:ascii="Times New Roman" w:eastAsia="Chu Nom Khai U" w:hAnsi="Times New Roman" w:cs="Times New Roman"/>
          <w:w w:val="90"/>
          <w:sz w:val="28"/>
          <w:szCs w:val="28"/>
          <w:shd w:val="clear" w:color="auto" w:fill="F9F9F9"/>
        </w:rPr>
      </w:pPr>
      <w:r>
        <w:rPr>
          <w:rFonts w:ascii="Times New Roman" w:eastAsia="Chu Nom Khai U" w:hAnsi="Times New Roman" w:cs="Times New Roman"/>
          <w:b/>
          <w:bCs/>
          <w:w w:val="90"/>
          <w:sz w:val="28"/>
          <w:szCs w:val="28"/>
          <w:u w:val="single"/>
          <w:shd w:val="clear" w:color="auto" w:fill="F9F9F9"/>
        </w:rPr>
        <w:t xml:space="preserve">Cao Tổ Tiền Nhuệ Quận Công</w:t>
      </w:r>
      <w:r>
        <w:rPr>
          <w:rFonts w:ascii="Times New Roman" w:eastAsia="Chu Nom Khai U" w:hAnsi="Times New Roman" w:cs="Times New Roman"/>
          <w:w w:val="90"/>
          <w:sz w:val="28"/>
          <w:szCs w:val="28"/>
          <w:shd w:val="clear" w:color="auto" w:fill="F9F9F9"/>
        </w:rPr>
        <w:t xml:space="preserve"> làm Đốc Lĩnh Quan Quản Tả Dực Quân Dinh 1200 người cấp lại huyện Thạch Hà, quân dân đuổi theo đến đất thị Ba Trì, làm việc cai quản tăng cường phòng thủ dùng 2000 quân,  phân lính phòng ngự, hai năm là vững bền  Quan đại giá,  ngự tại quê nhà một ngày,  ngự tiền ban cho 7 người con hưởng cấp hàm sự tại, 2 con nhỏ được hưởng tiền, và lương cấp cho hàng tháng, đến ngày  giao cho việc ra kinh đô phá được giặc, bảo vệ an toàn nội  và ngoại tổ tông; Nghĩa Quận Công làm tiềm  năng để công thần lai được cử đi  phá quân Mạc, công thành. Lúc  tại quân,  bất lộc thượng điện vương phủ mở lòng,  3 ngày sai  tướng địa phương là  Quan Trạng Nguyên Hoài Bão Lang Hưng Tri Phủ  Nguyễn Đương, tập hợp những người tướng về lại quê quán trong 2 huyện nghinh tiếp, cai quản bảo vệ phần mộ, cấp những ao đầm khai phá, bổ sung vào đất nhà, gọi   Võ Xuyên, Võ Xá, Hạc Bổng vv… trong 9 xã làm thờ tự, dân cùng lứa với số tiền 500 quán, tùy thuận phân chia quân bình, chia sao cho vừa lòng như người trong nhà, Huệ Lộc Hầu còn có cao cao tổ đang cư ngụ tai làng Thượng Đất vườn còn 23 mẫu,  sát nơi khai quật Phụng Thấu trạm,  voi ngựa và dân sinh và các lăng,  cộng 9 mẫu,  còn 14 mẫu chia đều cho con trai 4 phần,  như vậy tượng triều kể đại phu - thế Đại Lộc Hầu nói dẫn chú  Thuỵ Quận Công sai  hầu lắm tác phủ từ nhị liên còn, ngoài ra  1000 chuyên mãi thất tích, năm ấy, về trước một quy tắc với tắc huyện quan phép tắc nhất một lòng khâm phụng,  quan thì sửa sang,  dân thì thành thật vâng theo  xuân thường thu tế, giữ lấy nơi chốn thờ tự xin Ngài bảo ninh phù  hộ cho quê hương xóm làng từ xã đến huyện Thạch Hà. Sự vật, công nghiệp của Ngài đã lập nên chợ nơi xóm làng, quan sở cộng tất cả 10 mẫu 3 sào, tại xứ dẫn bày đạt trần thiết đất đai ruộng quý 3 mẫu và mở rộng cả chục mẫu, kêu mời những người có văn chương tài giỏi, nuôi dưỡng 19 người tổ chức thành một phường Cẩm Giang. Giải trừ việc mua tại xứ chợ, trên nhà dưới thuyền hạ thuyền, dễ bề sử dụng ;. nhân dân tại chổ canh gác bảo vệ nghiêm túc. </w:t>
      </w:r>
    </w:p>
    <w:p w14:paraId="64DD326E" w14:textId="115BF334" w:rsidR="00D81E0B" w:rsidRDefault="00EE2E4E">
      <w:pPr>
        <w:rPr>
          <w:rFonts w:ascii="Times New Roman" w:eastAsia="Chu Nom Khai U" w:hAnsi="Times New Roman" w:cs="Times New Roman"/>
          <w:w w:val="90"/>
          <w:sz w:val="28"/>
          <w:szCs w:val="28"/>
          <w:shd w:val="clear" w:color="auto" w:fill="F9F9F9"/>
        </w:rPr>
      </w:pPr>
      <w:r>
        <w:rPr>
          <w:rFonts w:ascii="Times New Roman" w:eastAsia="Chu Nom Khai U" w:hAnsi="Times New Roman" w:cs="Times New Roman"/>
          <w:i/>
          <w:iCs/>
          <w:w w:val="90"/>
          <w:sz w:val="28"/>
          <w:szCs w:val="28"/>
          <w:shd w:val="clear" w:color="auto" w:fill="F9F9F9"/>
        </w:rPr>
        <w:t xml:space="preserve">Tằng tổ thúc</w:t>
      </w:r>
      <w:r>
        <w:rPr>
          <w:rFonts w:ascii="Times New Roman" w:eastAsia="Chu Nom Khai U" w:hAnsi="Times New Roman" w:cs="Times New Roman"/>
          <w:w w:val="90"/>
          <w:sz w:val="28"/>
          <w:szCs w:val="28"/>
          <w:shd w:val="clear" w:color="auto" w:fill="F9F9F9"/>
        </w:rPr>
        <w:t xml:space="preserve"> là quan cát sử, đệ tử dân thường các họ có 10 người chuyên canh giữ đất ruộng tại  xã Vĩnh Lưu, làng Bảo Thôn có đến 92 mẫu là giấy tờ phát canh thu thuế do Phấn Lộc Hầu trang trải, cho phép và cung cấp tiền cho xã nhà 1000 quan làm đường sá, từ đường quan đến kênh rạch … làm phương tiện cho ngựa xe đi lạixe cộ lớn nhỏ thông hành, thất cả 140 trượng</w:t>
      </w:r>
      <w:r>
        <w:rPr>
          <w:rStyle w:val="FootnoteReference"/>
          <w:rFonts w:ascii="Times New Roman" w:eastAsia="Chu Nom Khai U" w:hAnsi="Times New Roman" w:cs="Times New Roman"/>
          <w:w w:val="90"/>
          <w:sz w:val="28"/>
          <w:szCs w:val="28"/>
          <w:shd w:val="clear" w:color="auto" w:fill="F9F9F9"/>
        </w:rPr>
        <w:footnoteReference w:id="17"/>
      </w:r>
      <w:r>
        <w:rPr>
          <w:rFonts w:ascii="Times New Roman" w:eastAsia="Chu Nom Khai U" w:hAnsi="Times New Roman" w:cs="Times New Roman"/>
          <w:w w:val="90"/>
          <w:sz w:val="28"/>
          <w:szCs w:val="28"/>
          <w:shd w:val="clear" w:color="auto" w:fill="F9F9F9"/>
        </w:rPr>
        <w:t xml:space="preserve"> mỗi </w:t>
        <w:lastRenderedPageBreak/>
        <w:t xml:space="preserve">trượng chủng đồ nhất châu, giao cho Phấn Lộc Hầu giữ sổ thu. Trên dưới cùng ghi chép lại trong họ, lưu lại cho con cháu đòi sau biết về tông tích của mình. </w:t>
      </w:r>
    </w:p>
    <w:p w14:paraId="14E484E6" w14:textId="77777777" w:rsidR="00D81E0B" w:rsidRDefault="00D81E0B">
      <w:pPr>
        <w:rPr>
          <w:rFonts w:ascii="Times New Roman" w:eastAsia="Chu Nom Khai U" w:hAnsi="Times New Roman" w:cs="Times New Roman"/>
          <w:w w:val="90"/>
          <w:sz w:val="28"/>
          <w:szCs w:val="28"/>
          <w:shd w:val="clear" w:color="auto" w:fill="F9F9F9"/>
        </w:rPr>
      </w:pPr>
    </w:p>
    <w:p w14:paraId="1DCB245A" w14:textId="77777777" w:rsidR="00D81E0B" w:rsidRDefault="00EE2E4E">
      <w:pPr>
        <w:ind w:left="126" w:hangingChars="50" w:hanging="126"/>
        <w:rPr>
          <w:rFonts w:ascii="Times New Roman" w:eastAsia="Chu Nom Khai U" w:hAnsi="Times New Roman" w:cs="Times New Roman"/>
          <w:w w:val="90"/>
          <w:sz w:val="28"/>
          <w:szCs w:val="28"/>
          <w:shd w:val="clear" w:color="auto" w:fill="F9F9F9"/>
        </w:rPr>
      </w:pPr>
      <w:r>
        <w:rPr>
          <w:rFonts w:ascii="Times New Roman" w:eastAsia="Chu Nom Khai U" w:hAnsi="Times New Roman" w:cs="Times New Roman"/>
          <w:w w:val="90"/>
          <w:sz w:val="28"/>
          <w:szCs w:val="28"/>
          <w:shd w:val="clear" w:color="auto" w:fill="F9F9F9"/>
        </w:rPr>
        <w:t xml:space="preserve">+  Mười hai đời tiên tổ khảo-</w:t>
      </w:r>
      <w:r>
        <w:rPr>
          <w:rFonts w:ascii="Times New Roman" w:eastAsia="Chu Nom Khai U" w:hAnsi="Times New Roman" w:cs="Times New Roman"/>
          <w:w w:val="90"/>
          <w:sz w:val="28"/>
          <w:szCs w:val="28"/>
          <w:u w:val="single"/>
          <w:shd w:val="clear" w:color="auto" w:fill="F9F9F9"/>
        </w:rPr>
        <w:t xml:space="preserve">Đời thứ nhất</w:t>
      </w:r>
      <w:r>
        <w:rPr>
          <w:rFonts w:ascii="Times New Roman" w:eastAsia="Chu Nom Khai U" w:hAnsi="Times New Roman" w:cs="Times New Roman"/>
          <w:w w:val="90"/>
          <w:sz w:val="28"/>
          <w:szCs w:val="28"/>
          <w:shd w:val="clear" w:color="auto" w:fill="F9F9F9"/>
        </w:rPr>
        <w:t xml:space="preserve">,  Tổ Khảo khai quốc công thần,  Lê Liễu phong,  quê quán huyện  Thuỵ Nguyên Thanh Hóa) trước đây đã li hương,  di cư đến xã Bằng Trình,  làm nên đại công thần, đến 4 đời, đến họ đại tôn đến xã Toàn Lưu, huyện  Thạch Hà.</w:t>
      </w:r>
    </w:p>
    <w:p w14:paraId="153E5E66" w14:textId="77777777" w:rsidR="00D81E0B" w:rsidRDefault="00EE2E4E">
      <w:pPr>
        <w:ind w:left="126" w:hangingChars="50" w:hanging="126"/>
        <w:rPr>
          <w:rFonts w:ascii="Times New Roman" w:eastAsia="Chu Nom Khai U" w:hAnsi="Times New Roman" w:cs="Times New Roman"/>
          <w:w w:val="90"/>
          <w:sz w:val="28"/>
          <w:szCs w:val="28"/>
          <w:shd w:val="clear" w:color="auto" w:fill="F9F9F9"/>
        </w:rPr>
      </w:pPr>
      <w:r>
        <w:rPr>
          <w:rFonts w:ascii="Times New Roman" w:eastAsia="Chu Nom Khai U" w:hAnsi="Times New Roman" w:cs="Times New Roman"/>
          <w:w w:val="90"/>
          <w:sz w:val="28"/>
          <w:szCs w:val="28"/>
          <w:shd w:val="clear" w:color="auto" w:fill="F9F9F9"/>
        </w:rPr>
        <w:t xml:space="preserve"> </w:t>
      </w:r>
    </w:p>
    <w:p w14:paraId="14B83065" w14:textId="77777777" w:rsidR="00D81E0B" w:rsidRDefault="00EE2E4E">
      <w:pPr>
        <w:ind w:left="126" w:hangingChars="50" w:hanging="126"/>
        <w:rPr>
          <w:rFonts w:ascii="Times New Roman" w:eastAsia="Chu Nom Khai U" w:hAnsi="Times New Roman" w:cs="Times New Roman"/>
          <w:w w:val="90"/>
          <w:sz w:val="28"/>
          <w:szCs w:val="28"/>
          <w:shd w:val="clear" w:color="auto" w:fill="F9F9F9"/>
        </w:rPr>
      </w:pPr>
      <w:r>
        <w:rPr>
          <w:rFonts w:ascii="Times New Roman" w:eastAsia="Chu Nom Khai U" w:hAnsi="Times New Roman" w:cs="Times New Roman"/>
          <w:w w:val="90"/>
          <w:sz w:val="28"/>
          <w:szCs w:val="28"/>
          <w:shd w:val="clear" w:color="auto" w:fill="F9F9F9"/>
        </w:rPr>
        <w:t>+</w:t>
      </w:r>
      <w:r>
        <w:rPr>
          <w:rFonts w:ascii="Times New Roman" w:eastAsia="Chu Nom Khai U" w:hAnsi="Times New Roman" w:cs="Times New Roman"/>
          <w:w w:val="90"/>
          <w:sz w:val="28"/>
          <w:szCs w:val="28"/>
          <w:u w:val="single"/>
          <w:shd w:val="clear" w:color="auto" w:fill="F9F9F9"/>
        </w:rPr>
        <w:t xml:space="preserve">Mười  một đời tiên  tổ khảo</w:t>
      </w:r>
      <w:r>
        <w:rPr>
          <w:rFonts w:ascii="Times New Roman" w:eastAsia="Chu Nom Khai U" w:hAnsi="Times New Roman" w:cs="Times New Roman"/>
          <w:w w:val="90"/>
          <w:sz w:val="28"/>
          <w:szCs w:val="28"/>
          <w:shd w:val="clear" w:color="auto" w:fill="F9F9F9"/>
        </w:rPr>
        <w:t xml:space="preserve">,  Đặc Tiến Kim Tử Vinh Lộc Đại Phu - Thận Lộc Hầu, (Nguyễn Phúc Nham)  kị 23/8, mộ táng tại Giếng Lỗi  xứ.</w:t>
      </w:r>
    </w:p>
    <w:p w14:paraId="79255526" w14:textId="77777777" w:rsidR="00D81E0B" w:rsidRDefault="00D81E0B">
      <w:pPr>
        <w:ind w:left="126" w:hangingChars="50" w:hanging="126"/>
        <w:rPr>
          <w:rFonts w:ascii="Times New Roman" w:eastAsia="Chu Nom Khai U" w:hAnsi="Times New Roman" w:cs="Times New Roman"/>
          <w:w w:val="90"/>
          <w:sz w:val="28"/>
          <w:szCs w:val="28"/>
          <w:shd w:val="clear" w:color="auto" w:fill="F9F9F9"/>
        </w:rPr>
      </w:pPr>
    </w:p>
    <w:p w14:paraId="2840976E" w14:textId="77777777" w:rsidR="00D81E0B" w:rsidRDefault="00EE2E4E">
      <w:pPr>
        <w:ind w:left="126" w:hangingChars="50" w:hanging="126"/>
        <w:rPr>
          <w:rFonts w:ascii="Times New Roman" w:eastAsia="Chu Nom Khai U" w:hAnsi="Times New Roman" w:cs="Times New Roman"/>
          <w:w w:val="90"/>
          <w:sz w:val="28"/>
          <w:szCs w:val="28"/>
          <w:shd w:val="clear" w:color="auto" w:fill="F9F9F9"/>
        </w:rPr>
      </w:pPr>
      <w:r>
        <w:rPr>
          <w:rFonts w:ascii="Times New Roman" w:eastAsia="Chu Nom Khai U" w:hAnsi="Times New Roman" w:cs="Times New Roman"/>
          <w:w w:val="90"/>
          <w:sz w:val="28"/>
          <w:szCs w:val="28"/>
          <w:shd w:val="clear" w:color="auto" w:fill="F9F9F9"/>
        </w:rPr>
        <w:t>+</w:t>
      </w:r>
      <w:r>
        <w:rPr>
          <w:rFonts w:ascii="Times New Roman" w:eastAsia="Chu Nom Khai U" w:hAnsi="Times New Roman" w:cs="Times New Roman"/>
          <w:w w:val="90"/>
          <w:sz w:val="28"/>
          <w:szCs w:val="28"/>
          <w:u w:val="single"/>
          <w:shd w:val="clear" w:color="auto" w:fill="F9F9F9"/>
        </w:rPr>
        <w:t xml:space="preserve">Mười đời  thế tổ</w:t>
      </w:r>
      <w:r>
        <w:rPr>
          <w:rFonts w:ascii="Times New Roman" w:eastAsia="Chu Nom Khai U" w:hAnsi="Times New Roman" w:cs="Times New Roman"/>
          <w:w w:val="90"/>
          <w:sz w:val="28"/>
          <w:szCs w:val="28"/>
          <w:shd w:val="clear" w:color="auto" w:fill="F9F9F9"/>
        </w:rPr>
        <w:t xml:space="preserve">,  Đặc Tiến Kim Tử Vinh Lộc Đại Phu Lễ Sơn Hầu (Nguyễn Phi Kiều).</w:t>
      </w:r>
    </w:p>
    <w:p w14:paraId="50FE1DEB" w14:textId="77777777" w:rsidR="00D81E0B" w:rsidRDefault="00D81E0B">
      <w:pPr>
        <w:ind w:left="126" w:hangingChars="50" w:hanging="126"/>
        <w:rPr>
          <w:rFonts w:ascii="Times New Roman" w:eastAsia="Chu Nom Khai U" w:hAnsi="Times New Roman" w:cs="Times New Roman"/>
          <w:w w:val="90"/>
          <w:sz w:val="28"/>
          <w:szCs w:val="28"/>
          <w:shd w:val="clear" w:color="auto" w:fill="F9F9F9"/>
        </w:rPr>
      </w:pPr>
    </w:p>
    <w:p w14:paraId="3FCE9ABC" w14:textId="77777777" w:rsidR="00D81E0B" w:rsidRDefault="00EE2E4E">
      <w:pPr>
        <w:ind w:left="126" w:hangingChars="50" w:hanging="126"/>
        <w:rPr>
          <w:rFonts w:ascii="Times New Roman" w:eastAsia="Chu Nom Khai U" w:hAnsi="Times New Roman" w:cs="Times New Roman"/>
          <w:w w:val="90"/>
          <w:sz w:val="28"/>
          <w:szCs w:val="28"/>
          <w:shd w:val="clear" w:color="auto" w:fill="F9F9F9"/>
        </w:rPr>
      </w:pPr>
      <w:r>
        <w:rPr>
          <w:rFonts w:ascii="Times New Roman" w:eastAsia="Chu Nom Khai U" w:hAnsi="Times New Roman" w:cs="Times New Roman"/>
          <w:w w:val="90"/>
          <w:sz w:val="28"/>
          <w:szCs w:val="28"/>
          <w:shd w:val="clear" w:color="auto" w:fill="F9F9F9"/>
        </w:rPr>
        <w:t>+</w:t>
      </w:r>
      <w:r>
        <w:rPr>
          <w:rFonts w:ascii="Times New Roman" w:eastAsia="Chu Nom Khai U" w:hAnsi="Times New Roman" w:cs="Times New Roman"/>
          <w:w w:val="90"/>
          <w:sz w:val="28"/>
          <w:szCs w:val="28"/>
          <w:u w:val="single"/>
          <w:shd w:val="clear" w:color="auto" w:fill="F9F9F9"/>
        </w:rPr>
        <w:t xml:space="preserve">Chín đời thế tổ</w:t>
      </w:r>
      <w:r>
        <w:rPr>
          <w:rFonts w:ascii="Times New Roman" w:eastAsia="Chu Nom Khai U" w:hAnsi="Times New Roman" w:cs="Times New Roman"/>
          <w:w w:val="90"/>
          <w:sz w:val="28"/>
          <w:szCs w:val="28"/>
          <w:shd w:val="clear" w:color="auto" w:fill="F9F9F9"/>
        </w:rPr>
        <w:t xml:space="preserve">, Nguyễn Phi Sài, dị hiệu: Trung Hưng Công Thần Phụ Quốc Thuần Tín Cương Chính Diệp Mưu Đồng Đức Dực Vận Tán Trị Công Thần Nam Quân Đô Đốc Tặng Thiểu Bảo Võ Quận Công Gia Phong Đại Vương Phúc Thần, kị 8/3. Lăng tại Đồng Mả, địa phân  Làng Thượng ; bà  chính thất Phương Dung Quận Chủ Trịnh Thị Ngọc Bảo, kị 27/12. Lăng  tại làng Lang,  địa phân làng thượng.</w:t>
      </w:r>
    </w:p>
    <w:p w14:paraId="7412FA62" w14:textId="77777777" w:rsidR="00D81E0B" w:rsidRDefault="00D81E0B">
      <w:pPr>
        <w:ind w:left="126" w:hangingChars="50" w:hanging="126"/>
        <w:rPr>
          <w:rFonts w:ascii="Times New Roman" w:eastAsia="Chu Nom Khai U" w:hAnsi="Times New Roman" w:cs="Times New Roman"/>
          <w:w w:val="90"/>
          <w:sz w:val="28"/>
          <w:szCs w:val="28"/>
          <w:shd w:val="clear" w:color="auto" w:fill="F9F9F9"/>
        </w:rPr>
      </w:pPr>
    </w:p>
    <w:p w14:paraId="171C6482" w14:textId="4B32EBD5" w:rsidR="00D81E0B" w:rsidRDefault="00EE2E4E">
      <w:pPr>
        <w:rPr>
          <w:rFonts w:ascii="Times New Roman" w:eastAsia="Chu Nom Khai U" w:hAnsi="Times New Roman" w:cs="Times New Roman"/>
          <w:w w:val="90"/>
          <w:sz w:val="28"/>
          <w:szCs w:val="28"/>
          <w:shd w:val="clear" w:color="auto" w:fill="F9F9F9"/>
        </w:rPr>
      </w:pPr>
      <w:r>
        <w:rPr>
          <w:rFonts w:ascii="Times New Roman" w:eastAsia="Chu Nom Khai U" w:hAnsi="Times New Roman" w:cs="Times New Roman"/>
          <w:w w:val="90"/>
          <w:sz w:val="28"/>
          <w:szCs w:val="28"/>
          <w:shd w:val="clear" w:color="auto" w:fill="F9F9F9"/>
        </w:rPr>
        <w:t>+</w:t>
      </w:r>
      <w:r>
        <w:rPr>
          <w:rFonts w:ascii="Times New Roman" w:eastAsia="Chu Nom Khai U" w:hAnsi="Times New Roman" w:cs="Times New Roman"/>
          <w:w w:val="90"/>
          <w:sz w:val="28"/>
          <w:szCs w:val="28"/>
          <w:u w:val="single"/>
          <w:shd w:val="clear" w:color="auto" w:fill="F9F9F9"/>
        </w:rPr>
        <w:t xml:space="preserve">Tám đời thế tổ bá</w:t>
      </w:r>
      <w:r>
        <w:rPr>
          <w:rFonts w:ascii="Times New Roman" w:eastAsia="Chu Nom Khai U" w:hAnsi="Times New Roman" w:cs="Times New Roman"/>
          <w:w w:val="90"/>
          <w:sz w:val="28"/>
          <w:szCs w:val="28"/>
          <w:shd w:val="clear" w:color="auto" w:fill="F9F9F9"/>
        </w:rPr>
        <w:t xml:space="preserve">, Nguyễn Phi Đoan; dị hiệu:tả hiệu điểm thái trì hầu /kị 11/8,  táng tại An Mã, mộ đôi cùng bà vợ.  Bà vợ …  táng tại Giếng Thống xứ; kị 26/1; bà á thất phu nhân quê xã Long Phúc, có liên trì tịnh điền viên, phân táng tại phủ Chẩn Lỗi cùng với bà mẹ cùng con gái  kị 26/11. Bà sinh ra Thạch Hiệu Điểm Dương Tài Hầu Thạch Phủ Nhuệ Quận Công.</w:t>
      </w:r>
    </w:p>
    <w:p w14:paraId="3748A013" w14:textId="77777777" w:rsidR="00D81E0B" w:rsidRDefault="00EE2E4E">
      <w:pPr>
        <w:ind w:left="126" w:hangingChars="50" w:hanging="126"/>
        <w:rPr>
          <w:rFonts w:ascii="Times New Roman" w:eastAsia="Chu Nom Khai U" w:hAnsi="Times New Roman" w:cs="Times New Roman"/>
          <w:w w:val="90"/>
          <w:sz w:val="28"/>
          <w:szCs w:val="28"/>
          <w:shd w:val="clear" w:color="auto" w:fill="F9F9F9"/>
        </w:rPr>
      </w:pPr>
      <w:r>
        <w:rPr>
          <w:rFonts w:ascii="Times New Roman" w:eastAsia="Chu Nom Khai U" w:hAnsi="Times New Roman" w:cs="Times New Roman"/>
          <w:w w:val="90"/>
          <w:sz w:val="28"/>
          <w:szCs w:val="28"/>
          <w:shd w:val="clear" w:color="auto" w:fill="F9F9F9"/>
        </w:rPr>
        <w:t>+</w:t>
      </w:r>
      <w:r>
        <w:rPr>
          <w:rFonts w:ascii="Times New Roman" w:eastAsia="Chu Nom Khai U" w:hAnsi="Times New Roman" w:cs="Times New Roman"/>
          <w:w w:val="90"/>
          <w:sz w:val="28"/>
          <w:szCs w:val="28"/>
          <w:u w:val="single"/>
          <w:shd w:val="clear" w:color="auto" w:fill="F9F9F9"/>
        </w:rPr>
        <w:t xml:space="preserve">Tám đời thế tổ bá</w:t>
      </w:r>
      <w:r>
        <w:rPr>
          <w:rFonts w:ascii="Times New Roman" w:eastAsia="Chu Nom Khai U" w:hAnsi="Times New Roman" w:cs="Times New Roman"/>
          <w:w w:val="90"/>
          <w:sz w:val="28"/>
          <w:szCs w:val="28"/>
          <w:shd w:val="clear" w:color="auto" w:fill="F9F9F9"/>
        </w:rPr>
        <w:t xml:space="preserve">, Nguyễn Phi Nguyên, dị hiệu: Tả hiệu điểm lương tài hầu. Kị 9/7, mộ tại Đồng Giai, cải táng tại Đại Viên, bà vợ 27/2 mộ tại…</w:t>
      </w:r>
    </w:p>
    <w:p w14:paraId="7831D25D" w14:textId="15CB78A2" w:rsidR="00D81E0B" w:rsidRDefault="00EE2E4E">
      <w:pPr>
        <w:ind w:left="126" w:hangingChars="50" w:hanging="126"/>
        <w:rPr>
          <w:rFonts w:ascii="Times New Roman" w:eastAsia="Chu Nom Khai U" w:hAnsi="Times New Roman" w:cs="Times New Roman"/>
          <w:w w:val="90"/>
          <w:sz w:val="28"/>
          <w:szCs w:val="28"/>
          <w:shd w:val="clear" w:color="auto" w:fill="F9F9F9"/>
        </w:rPr>
      </w:pPr>
      <w:r>
        <w:rPr>
          <w:rFonts w:ascii="Times New Roman" w:eastAsia="Chu Nom Khai U" w:hAnsi="Times New Roman" w:cs="Times New Roman"/>
          <w:w w:val="90"/>
          <w:sz w:val="28"/>
          <w:szCs w:val="28"/>
          <w:shd w:val="clear" w:color="auto" w:fill="F9F9F9"/>
        </w:rPr>
        <w:t>+</w:t>
      </w:r>
      <w:r>
        <w:rPr>
          <w:rFonts w:ascii="Times New Roman" w:eastAsia="Chu Nom Khai U" w:hAnsi="Times New Roman" w:cs="Times New Roman"/>
          <w:w w:val="90"/>
          <w:sz w:val="28"/>
          <w:szCs w:val="28"/>
          <w:u w:val="single"/>
          <w:shd w:val="clear" w:color="auto" w:fill="F9F9F9"/>
        </w:rPr>
        <w:t xml:space="preserve">Tám đời thế tổ bá,</w:t>
      </w:r>
      <w:r>
        <w:rPr>
          <w:rFonts w:ascii="Times New Roman" w:eastAsia="Chu Nom Khai U" w:hAnsi="Times New Roman" w:cs="Times New Roman"/>
          <w:w w:val="90"/>
          <w:sz w:val="28"/>
          <w:szCs w:val="28"/>
          <w:shd w:val="clear" w:color="auto" w:fill="F9F9F9"/>
        </w:rPr>
        <w:t xml:space="preserve"> Nguyễn Phi Thuần </w:t>
      </w:r>
    </w:p>
    <w:p w14:paraId="2A603558" w14:textId="06C564A1" w:rsidR="00D81E0B" w:rsidRDefault="00EE2E4E">
      <w:pPr>
        <w:rPr>
          <w:rFonts w:ascii="Times New Roman" w:eastAsia="Chu Nom Khai U" w:hAnsi="Times New Roman" w:cs="Times New Roman"/>
          <w:w w:val="90"/>
          <w:sz w:val="28"/>
          <w:szCs w:val="28"/>
          <w:shd w:val="clear" w:color="auto" w:fill="F9F9F9"/>
        </w:rPr>
      </w:pPr>
      <w:r>
        <w:rPr>
          <w:rFonts w:ascii="Times New Roman" w:eastAsia="Chu Nom Khai U" w:hAnsi="Times New Roman" w:cs="Times New Roman"/>
          <w:w w:val="90"/>
          <w:sz w:val="28"/>
          <w:szCs w:val="28"/>
          <w:u w:val="single"/>
          <w:shd w:val="clear" w:color="auto" w:fill="F9F9F9"/>
        </w:rPr>
        <w:t xml:space="preserve">+Tám đời thế tổ khảo</w:t>
      </w:r>
      <w:r>
        <w:rPr>
          <w:rFonts w:ascii="Times New Roman" w:eastAsia="Chu Nom Khai U" w:hAnsi="Times New Roman" w:cs="Times New Roman"/>
          <w:w w:val="90"/>
          <w:sz w:val="28"/>
          <w:szCs w:val="28"/>
          <w:shd w:val="clear" w:color="auto" w:fill="F9F9F9"/>
        </w:rPr>
        <w:t xml:space="preserve">, Nguyễn Phi Mỹ,  Kiệt Tiết Tuyên Lực Công Thần Tái Tiềm Lang Công Thần Tỷ Quân Đô Đốc Phủ Đô Đốc Thiêm Sự Tặng Hữu Đô Đốc Nhuệ Quận Công Nguyễn Tướng Công Tự cương chính tứ thuỵ trung hoà phủ quân, kị 18/10 mộ tai  Cồn Phong, sinh 9 trai 6 gái.  Tổ tỷ Nguyễn Thị Tín, dị hiệu: Quận Chính Phu Nhân Nguyễn Quý Thị Hiệu Từ Quang Thận Nhụ Nhân/ kị 16/4</w:t>
      </w:r>
    </w:p>
    <w:p w14:paraId="47EB38AD" w14:textId="77777777" w:rsidR="00D81E0B" w:rsidRDefault="00EE2E4E">
      <w:pPr>
        <w:ind w:firstLineChars="50" w:firstLine="126"/>
        <w:rPr>
          <w:rFonts w:ascii="Times New Roman" w:eastAsia="Chu Nom Khai U" w:hAnsi="Times New Roman" w:cs="Times New Roman"/>
          <w:color w:val="0000FF"/>
          <w:w w:val="90"/>
          <w:sz w:val="28"/>
          <w:szCs w:val="28"/>
          <w:shd w:val="clear" w:color="auto" w:fill="F9F9F9"/>
        </w:rPr>
      </w:pPr>
      <w:r>
        <w:rPr>
          <w:rFonts w:ascii="Times New Roman" w:eastAsia="Chu Nom Khai U" w:hAnsi="Times New Roman" w:cs="Times New Roman"/>
          <w:color w:val="0000FF"/>
          <w:w w:val="90"/>
          <w:sz w:val="28"/>
          <w:szCs w:val="28"/>
          <w:shd w:val="clear" w:color="auto" w:fill="F9F9F9"/>
        </w:rPr>
        <w:t xml:space="preserve">+tổ cô Nguyễn Thị Đỏ  kỵ 4/4</w:t>
      </w:r>
    </w:p>
    <w:p w14:paraId="25EA182B" w14:textId="77777777" w:rsidR="00D81E0B" w:rsidRDefault="00D81E0B">
      <w:pPr>
        <w:ind w:leftChars="139" w:left="278" w:firstLineChars="100" w:firstLine="252"/>
        <w:rPr>
          <w:rFonts w:ascii="Times New Roman" w:eastAsia="Chu Nom Khai U" w:hAnsi="Times New Roman" w:cs="Times New Roman"/>
          <w:color w:val="0000FF"/>
          <w:w w:val="90"/>
          <w:sz w:val="28"/>
          <w:szCs w:val="28"/>
          <w:shd w:val="clear" w:color="auto" w:fill="F9F9F9"/>
        </w:rPr>
      </w:pPr>
    </w:p>
    <w:p w14:paraId="20AE02DD" w14:textId="2C509321" w:rsidR="00D81E0B" w:rsidRDefault="00EE2E4E">
      <w:pPr>
        <w:rPr>
          <w:rFonts w:ascii="Times New Roman" w:eastAsia="Chu Nom Khai U" w:hAnsi="Times New Roman" w:cs="Times New Roman"/>
          <w:w w:val="90"/>
          <w:sz w:val="28"/>
          <w:szCs w:val="28"/>
          <w:shd w:val="clear" w:color="auto" w:fill="F9F9F9"/>
        </w:rPr>
      </w:pPr>
      <w:r>
        <w:rPr>
          <w:rFonts w:ascii="Times New Roman" w:eastAsia="Chu Nom Khai U" w:hAnsi="Times New Roman" w:cs="Times New Roman"/>
          <w:w w:val="90"/>
          <w:sz w:val="28"/>
          <w:szCs w:val="28"/>
          <w:shd w:val="clear" w:color="auto" w:fill="F9F9F9"/>
        </w:rPr>
        <w:t>+</w:t>
      </w:r>
      <w:r>
        <w:rPr>
          <w:rFonts w:ascii="Times New Roman" w:eastAsia="Chu Nom Khai U" w:hAnsi="Times New Roman" w:cs="Times New Roman"/>
          <w:w w:val="90"/>
          <w:sz w:val="28"/>
          <w:szCs w:val="28"/>
          <w:u w:val="single"/>
          <w:shd w:val="clear" w:color="auto" w:fill="F9F9F9"/>
        </w:rPr>
        <w:t xml:space="preserve">Bảy đời thế tổ khảo</w:t>
      </w:r>
      <w:r>
        <w:rPr>
          <w:rFonts w:ascii="Times New Roman" w:eastAsia="Chu Nom Khai U" w:hAnsi="Times New Roman" w:cs="Times New Roman"/>
          <w:w w:val="90"/>
          <w:sz w:val="28"/>
          <w:szCs w:val="28"/>
          <w:shd w:val="clear" w:color="auto" w:fill="F9F9F9"/>
        </w:rPr>
        <w:t xml:space="preserve">, Nguyễn Phi Cảnh, dị hiệu: Cai Quan Thự Hàm Sự Tặng Tam Đốc Kiêm Quận Công. Kị 6/12 thập nhị nguyệt sơ lục;  mộ cải táng tại … bồng xứ,  nguyên tại tam sơn xứ. Nguyễn Tương Công Tự Huý Tính Bằng Đạt Phủ Quân. Tổ tỷ chính thất Võ Thị Phan,  Hiệu Từ Tâm Nhụ Nhân. Kị 8/10, mộ tại  Lực Sĩ xứ.</w:t>
      </w:r>
    </w:p>
    <w:p w14:paraId="4EB09893" w14:textId="14415C99" w:rsidR="00D81E0B" w:rsidRDefault="00EE2E4E">
      <w:pPr>
        <w:rPr>
          <w:rFonts w:ascii="Times New Roman" w:eastAsia="Chu Nom Khai U" w:hAnsi="Times New Roman" w:cs="Times New Roman"/>
          <w:w w:val="90"/>
          <w:sz w:val="28"/>
          <w:szCs w:val="28"/>
          <w:shd w:val="clear" w:color="auto" w:fill="F9F9F9"/>
        </w:rPr>
      </w:pPr>
      <w:r>
        <w:rPr>
          <w:rFonts w:ascii="Times New Roman" w:eastAsia="Chu Nom Khai U" w:hAnsi="Times New Roman" w:cs="Times New Roman"/>
          <w:w w:val="90"/>
          <w:sz w:val="28"/>
          <w:szCs w:val="28"/>
          <w:shd w:val="clear" w:color="auto" w:fill="F9F9F9"/>
        </w:rPr>
        <w:t xml:space="preserve"> </w:t>
      </w:r>
      <w:r>
        <w:rPr>
          <w:rFonts w:ascii="Times New Roman" w:eastAsia="Chu Nom Khai U" w:hAnsi="Times New Roman" w:cs="Times New Roman"/>
          <w:w w:val="90"/>
          <w:sz w:val="28"/>
          <w:szCs w:val="28"/>
          <w:u w:val="single"/>
          <w:shd w:val="clear" w:color="auto" w:fill="F9F9F9"/>
        </w:rPr>
        <w:t xml:space="preserve">+Bảy đời thế tổ thúc</w:t>
      </w:r>
      <w:r>
        <w:rPr>
          <w:rFonts w:ascii="Times New Roman" w:eastAsia="Chu Nom Khai U" w:hAnsi="Times New Roman" w:cs="Times New Roman"/>
          <w:w w:val="90"/>
          <w:sz w:val="28"/>
          <w:szCs w:val="28"/>
          <w:shd w:val="clear" w:color="auto" w:fill="F9F9F9"/>
        </w:rPr>
        <w:t xml:space="preserve">, Nguyễn Phi Xuân, dị hiệu: Cai Quan Thự Hàm Sự Hậu Lộc Hầu; kị 18/4; không có con</w:t>
        <w:br/>
      </w:r>
      <w:r>
        <w:rPr>
          <w:rFonts w:ascii="Times New Roman" w:eastAsia="Chu Nom Khai U" w:hAnsi="Times New Roman" w:cs="Times New Roman"/>
          <w:w w:val="90"/>
          <w:sz w:val="28"/>
          <w:szCs w:val="28"/>
          <w:u w:val="single"/>
          <w:shd w:val="clear" w:color="auto" w:fill="F9F9F9"/>
        </w:rPr>
        <w:t xml:space="preserve">+Bảy đời thế tổ thúc, </w:t>
      </w:r>
      <w:r>
        <w:rPr>
          <w:rFonts w:ascii="Times New Roman" w:eastAsia="Chu Nom Khai U" w:hAnsi="Times New Roman" w:cs="Times New Roman"/>
          <w:w w:val="90"/>
          <w:sz w:val="28"/>
          <w:szCs w:val="28"/>
          <w:shd w:val="clear" w:color="auto" w:fill="F9F9F9"/>
        </w:rPr>
        <w:t xml:space="preserve">Nguyễn Phi Chức, dị hiệu: Cai Quan Uý Đề Đốc Tặng Đô Đốc Đoan Quận Công, kị 21/11, mộ tại Đồng Cập, không có con.</w:t>
        <w:br/>
      </w:r>
      <w:r>
        <w:rPr>
          <w:rFonts w:ascii="Times New Roman" w:eastAsia="Chu Nom Khai U" w:hAnsi="Times New Roman" w:cs="Times New Roman"/>
          <w:w w:val="90"/>
          <w:sz w:val="28"/>
          <w:szCs w:val="28"/>
          <w:u w:val="single"/>
          <w:shd w:val="clear" w:color="auto" w:fill="F9F9F9"/>
        </w:rPr>
        <w:t xml:space="preserve">+Bảy đời thế tổ thúc,</w:t>
      </w:r>
      <w:r>
        <w:rPr>
          <w:rFonts w:ascii="Times New Roman" w:eastAsia="Chu Nom Khai U" w:hAnsi="Times New Roman" w:cs="Times New Roman"/>
          <w:w w:val="90"/>
          <w:sz w:val="28"/>
          <w:szCs w:val="28"/>
          <w:shd w:val="clear" w:color="auto" w:fill="F9F9F9"/>
        </w:rPr>
        <w:t xml:space="preserve"> Nguyễn Phi Ưng, dị hiệu: Cai Quan Thự Hàm Sự Ân Lộc Hầu. Kị 20/2</w:t>
        <w:br/>
      </w:r>
      <w:r>
        <w:rPr>
          <w:rFonts w:ascii="Times New Roman" w:eastAsia="Chu Nom Khai U" w:hAnsi="Times New Roman" w:cs="Times New Roman"/>
          <w:w w:val="90"/>
          <w:sz w:val="28"/>
          <w:szCs w:val="28"/>
          <w:u w:val="single"/>
          <w:shd w:val="clear" w:color="auto" w:fill="F9F9F9"/>
        </w:rPr>
        <w:t xml:space="preserve">+Bảy đời thế tổ thúc</w:t>
      </w:r>
      <w:r>
        <w:rPr>
          <w:rFonts w:ascii="Times New Roman" w:eastAsia="Chu Nom Khai U" w:hAnsi="Times New Roman" w:cs="Times New Roman"/>
          <w:w w:val="90"/>
          <w:sz w:val="28"/>
          <w:szCs w:val="28"/>
          <w:shd w:val="clear" w:color="auto" w:fill="F9F9F9"/>
        </w:rPr>
        <w:t xml:space="preserve">, Nguyễn Phi Hợp, dị hiệu:  Cai Quan Thự Hàm Sự Tần Quận Công. Kị 26/10; không có con</w:t>
        <w:br/>
      </w:r>
      <w:r>
        <w:rPr>
          <w:rFonts w:ascii="Times New Roman" w:eastAsia="Chu Nom Khai U" w:hAnsi="Times New Roman" w:cs="Times New Roman"/>
          <w:w w:val="90"/>
          <w:sz w:val="28"/>
          <w:szCs w:val="28"/>
          <w:u w:val="single"/>
          <w:shd w:val="clear" w:color="auto" w:fill="F9F9F9"/>
        </w:rPr>
        <w:lastRenderedPageBreak/>
        <w:t xml:space="preserve">+Bảy đời thế tổ thúc,</w:t>
      </w:r>
      <w:r>
        <w:rPr>
          <w:rFonts w:ascii="Times New Roman" w:eastAsia="Chu Nom Khai U" w:hAnsi="Times New Roman" w:cs="Times New Roman"/>
          <w:w w:val="90"/>
          <w:sz w:val="28"/>
          <w:szCs w:val="28"/>
          <w:shd w:val="clear" w:color="auto" w:fill="F9F9F9"/>
        </w:rPr>
        <w:t xml:space="preserve"> Nguyễn Phi Hiển, dị hiệu:  Cai Quan Thự Hàm Sự Tặng Tam Đốc Cử Lộc Hầu. Kị 3/12</w:t>
        <w:br/>
      </w:r>
      <w:r>
        <w:rPr>
          <w:rFonts w:ascii="Times New Roman" w:eastAsia="Chu Nom Khai U" w:hAnsi="Times New Roman" w:cs="Times New Roman"/>
          <w:w w:val="90"/>
          <w:sz w:val="28"/>
          <w:szCs w:val="28"/>
          <w:u w:val="single"/>
          <w:shd w:val="clear" w:color="auto" w:fill="F9F9F9"/>
        </w:rPr>
        <w:t xml:space="preserve"> + Bảy đời thế tổ thúc</w:t>
      </w:r>
      <w:r>
        <w:rPr>
          <w:rFonts w:ascii="Times New Roman" w:eastAsia="Chu Nom Khai U" w:hAnsi="Times New Roman" w:cs="Times New Roman"/>
          <w:w w:val="90"/>
          <w:sz w:val="28"/>
          <w:szCs w:val="28"/>
          <w:shd w:val="clear" w:color="auto" w:fill="F9F9F9"/>
        </w:rPr>
        <w:t xml:space="preserve">, Nguyễn Phi Cẩm, dị hiệu:  Cai Quan Thự Hàm Sự Suy Lộc Hầu/ kỵ 4/3,  mộ tại ……xứ, mộ đôi trong một khu đất tổ nghiệp, sinh 1 trai 3 gái.</w:t>
        <w:br/>
      </w:r>
      <w:r>
        <w:rPr>
          <w:rFonts w:ascii="Times New Roman" w:eastAsia="Chu Nom Khai U" w:hAnsi="Times New Roman" w:cs="Times New Roman"/>
          <w:w w:val="90"/>
          <w:sz w:val="28"/>
          <w:szCs w:val="28"/>
          <w:u w:val="single"/>
          <w:shd w:val="clear" w:color="auto" w:fill="F9F9F9"/>
        </w:rPr>
        <w:t xml:space="preserve">+ Bảy đời thế tổ thúc</w:t>
      </w:r>
      <w:r>
        <w:rPr>
          <w:rFonts w:ascii="Times New Roman" w:eastAsia="Chu Nom Khai U" w:hAnsi="Times New Roman" w:cs="Times New Roman"/>
          <w:w w:val="90"/>
          <w:sz w:val="28"/>
          <w:szCs w:val="28"/>
          <w:shd w:val="clear" w:color="auto" w:fill="F9F9F9"/>
        </w:rPr>
        <w:t xml:space="preserve">, Nguyễn Phi Điều dị hiệu:  Tả Hiệu Điểm Dận Lộc Hầu, kị 11/7</w:t>
      </w:r>
    </w:p>
    <w:p w14:paraId="67DA1365" w14:textId="77777777" w:rsidR="00D81E0B" w:rsidRDefault="00EE2E4E">
      <w:pPr>
        <w:rPr>
          <w:rFonts w:ascii="Times New Roman" w:eastAsia="Chu Nom Khai U" w:hAnsi="Times New Roman" w:cs="Times New Roman"/>
          <w:w w:val="90"/>
          <w:sz w:val="28"/>
          <w:szCs w:val="28"/>
          <w:shd w:val="clear" w:color="auto" w:fill="F9F9F9"/>
        </w:rPr>
      </w:pPr>
      <w:r>
        <w:rPr>
          <w:rFonts w:ascii="Times New Roman" w:eastAsia="Chu Nom Khai U" w:hAnsi="Times New Roman" w:cs="Times New Roman"/>
          <w:color w:val="0000FF"/>
          <w:w w:val="90"/>
          <w:sz w:val="28"/>
          <w:szCs w:val="28"/>
          <w:shd w:val="clear" w:color="auto" w:fill="F9F9F9"/>
        </w:rPr>
        <w:t xml:space="preserve">+ Bảy đời tổ cô Nguyễn Thị Thăng, kị 7/4; Nguyễn Thị Sum, kị 8/8; Nguyễn Thị Thứ, thời Đức Hoằng Tổ Dương Vương  sau lấy  Tri Quận Công, không có con, kị 17/7 mộ táng tại xã … Cống, ngoại đồng; Nguyễn Thị Quyền, lấy chồng Thị Nội Giám Đô Thái Giám, không có con, kị 17/2</w:t>
      </w:r>
      <w:r>
        <w:rPr>
          <w:rFonts w:ascii="Times New Roman" w:eastAsia="Chu Nom Khai U" w:hAnsi="Times New Roman" w:cs="Times New Roman"/>
          <w:w w:val="90"/>
          <w:sz w:val="28"/>
          <w:szCs w:val="28"/>
          <w:shd w:val="clear" w:color="auto" w:fill="F9F9F9"/>
        </w:rPr>
        <w:t xml:space="preserve"> </w:t>
      </w:r>
    </w:p>
    <w:p w14:paraId="3426FB49" w14:textId="77777777" w:rsidR="00D81E0B" w:rsidRDefault="00D81E0B">
      <w:pPr>
        <w:rPr>
          <w:rFonts w:ascii="Times New Roman" w:eastAsia="Chu Nom Khai U" w:hAnsi="Times New Roman" w:cs="Times New Roman"/>
          <w:w w:val="90"/>
          <w:sz w:val="28"/>
          <w:szCs w:val="28"/>
          <w:shd w:val="clear" w:color="auto" w:fill="F9F9F9"/>
        </w:rPr>
      </w:pPr>
    </w:p>
    <w:p w14:paraId="5682E115" w14:textId="77777777" w:rsidR="00D81E0B" w:rsidRDefault="00EE2E4E">
      <w:pPr>
        <w:rPr>
          <w:rFonts w:ascii="Times New Roman" w:eastAsia="Chu Nom Khai U" w:hAnsi="Times New Roman" w:cs="Times New Roman"/>
          <w:w w:val="90"/>
          <w:sz w:val="28"/>
          <w:szCs w:val="28"/>
          <w:shd w:val="clear" w:color="auto" w:fill="F9F9F9"/>
        </w:rPr>
      </w:pPr>
      <w:r>
        <w:rPr>
          <w:rFonts w:ascii="Times New Roman" w:eastAsia="Chu Nom Khai U" w:hAnsi="Times New Roman" w:cs="Times New Roman"/>
          <w:w w:val="90"/>
          <w:sz w:val="28"/>
          <w:szCs w:val="28"/>
          <w:u w:val="single"/>
          <w:shd w:val="clear" w:color="auto" w:fill="F9F9F9"/>
        </w:rPr>
        <w:t xml:space="preserve">+Sáu đời thế tổ khảo,</w:t>
      </w:r>
      <w:r>
        <w:rPr>
          <w:rFonts w:ascii="Times New Roman" w:eastAsia="Chu Nom Khai U" w:hAnsi="Times New Roman" w:cs="Times New Roman"/>
          <w:w w:val="90"/>
          <w:sz w:val="28"/>
          <w:szCs w:val="28"/>
          <w:shd w:val="clear" w:color="auto" w:fill="F9F9F9"/>
        </w:rPr>
        <w:t xml:space="preserve"> Nguyễn Phi Kiên, dị hiệu: Tiền Cai Quan Đô Chỉ Huy Đồng Tri Tặng Hoan Lộc Hầu Nguyễn Tương Công Tự Hiền Trực Thuỵ Tri Huệ Phủ Quân, kị 5/5 táng tại đồng … xứ. Bà tổ tỷ chính thất Nguyễn Thị Ý, hiệu từ thục nhụ nhân, kị 8/11.  táng tại đồng … </w:t>
      </w:r>
    </w:p>
    <w:p w14:paraId="7601B9FE" w14:textId="0F79AF39" w:rsidR="00D81E0B" w:rsidRDefault="00EE2E4E">
      <w:pPr>
        <w:rPr>
          <w:rFonts w:ascii="Times New Roman" w:eastAsia="Chu Nom Khai U" w:hAnsi="Times New Roman" w:cs="Times New Roman"/>
          <w:w w:val="90"/>
          <w:sz w:val="28"/>
          <w:szCs w:val="28"/>
        </w:rPr>
      </w:pPr>
      <w:r>
        <w:rPr>
          <w:rFonts w:ascii="Times New Roman" w:eastAsia="Chu Nom Khai U" w:hAnsi="Times New Roman" w:cs="Times New Roman"/>
          <w:w w:val="90"/>
          <w:sz w:val="28"/>
          <w:szCs w:val="28"/>
          <w:u w:val="single"/>
          <w:shd w:val="clear" w:color="auto" w:fill="F9F9F9"/>
        </w:rPr>
        <w:t xml:space="preserve">+Sáu đời thế tổ thúc</w:t>
      </w:r>
      <w:r>
        <w:rPr>
          <w:rFonts w:ascii="Times New Roman" w:eastAsia="Chu Nom Khai U" w:hAnsi="Times New Roman" w:cs="Times New Roman"/>
          <w:w w:val="90"/>
          <w:sz w:val="28"/>
          <w:szCs w:val="28"/>
          <w:shd w:val="clear" w:color="auto" w:fill="F9F9F9"/>
        </w:rPr>
        <w:t xml:space="preserve"> Nguyễn Phi Điều, dị hiệu: Chính Đội Trưởng Triêm Lộc Hầu, kị 25/3; con gái: Nguyễn Thị Lược, Nguyễn Thị Điền, Nguyễn Thị Tác,mộ tại đồng … xứ</w:t>
        <w:br/>
      </w:r>
      <w:r>
        <w:rPr>
          <w:rFonts w:ascii="Times New Roman" w:eastAsia="Chu Nom Khai U" w:hAnsi="Times New Roman" w:cs="Times New Roman"/>
          <w:w w:val="90"/>
          <w:sz w:val="28"/>
          <w:szCs w:val="28"/>
          <w:u w:val="single"/>
          <w:shd w:val="clear" w:color="auto" w:fill="F9F9F9"/>
        </w:rPr>
        <w:t xml:space="preserve">+Sáu đời thế tổ thúc</w:t>
      </w:r>
      <w:r>
        <w:rPr>
          <w:rFonts w:ascii="Times New Roman" w:eastAsia="Chu Nom Khai U" w:hAnsi="Times New Roman" w:cs="Times New Roman"/>
          <w:w w:val="90"/>
          <w:sz w:val="28"/>
          <w:szCs w:val="28"/>
          <w:shd w:val="clear" w:color="auto" w:fill="F9F9F9"/>
        </w:rPr>
        <w:t xml:space="preserve"> Nguyễn Phi Đăng, dị hiệu: Chính Đội Trưởng Diệu Lộc Hầu, kị 29/8 ; con gái Nguyễn Thị Niên, táng tại Cồn Đình </w:t>
        <w:br/>
      </w:r>
      <w:r>
        <w:rPr>
          <w:rFonts w:ascii="Times New Roman" w:eastAsia="Chu Nom Khai U" w:hAnsi="Times New Roman" w:cs="Times New Roman"/>
          <w:w w:val="90"/>
          <w:sz w:val="28"/>
          <w:szCs w:val="28"/>
          <w:u w:val="single"/>
          <w:shd w:val="clear" w:color="auto" w:fill="F9F9F9"/>
        </w:rPr>
        <w:t xml:space="preserve">+Sáu đời, thế tổ thúc</w:t>
      </w:r>
      <w:r>
        <w:rPr>
          <w:rFonts w:ascii="Times New Roman" w:eastAsia="Chu Nom Khai U" w:hAnsi="Times New Roman" w:cs="Times New Roman"/>
          <w:w w:val="90"/>
          <w:sz w:val="28"/>
          <w:szCs w:val="28"/>
          <w:shd w:val="clear" w:color="auto" w:fill="F9F9F9"/>
        </w:rPr>
        <w:t xml:space="preserve">, Nguyễn Phi Luận, dị hiệu: Chính Đội Trưởng Hưng Lộc Hầu,  cư tại Hưng Hoá xứ </w:t>
      </w:r>
      <w:r>
        <w:rPr>
          <w:rFonts w:ascii="Times New Roman" w:eastAsia="Chu Nom Khai U" w:hAnsi="Times New Roman" w:cs="Times New Roman"/>
          <w:color w:val="FFFFFF"/>
          <w:w w:val="90"/>
          <w:sz w:val="28"/>
          <w:szCs w:val="28"/>
        </w:rPr>
        <w:t>G DỤ</w:t>
      </w:r>
    </w:p>
    <w:p w14:paraId="3B493D89" w14:textId="77777777" w:rsidR="00D81E0B" w:rsidRDefault="00EE2E4E">
      <w:pPr>
        <w:rPr>
          <w:rFonts w:ascii="Times New Roman" w:eastAsia="Chu Nom Khai U" w:hAnsi="Times New Roman" w:cs="Times New Roman"/>
          <w:w w:val="90"/>
          <w:sz w:val="28"/>
          <w:szCs w:val="28"/>
          <w:shd w:val="clear" w:color="auto" w:fill="F9F9F9"/>
        </w:rPr>
      </w:pPr>
      <w:r>
        <w:rPr>
          <w:rFonts w:ascii="Times New Roman" w:eastAsia="Chu Nom Khai U" w:hAnsi="Times New Roman" w:cs="Times New Roman"/>
          <w:color w:val="0000FF"/>
          <w:w w:val="90"/>
          <w:sz w:val="28"/>
          <w:szCs w:val="28"/>
          <w:shd w:val="clear" w:color="auto" w:fill="F9F9F9"/>
        </w:rPr>
        <w:t xml:space="preserve">+Sáu đời tổ cô,  nguyễn thị ….. kị 16/…; Nguyễn Thị Tác, kị 15/4 lấy chồng …Triêm, có con trai …</w:t>
      </w:r>
      <w:r>
        <w:rPr>
          <w:rFonts w:ascii="Times New Roman" w:eastAsia="Chu Nom Khai U" w:hAnsi="Times New Roman" w:cs="Times New Roman"/>
          <w:w w:val="90"/>
          <w:sz w:val="28"/>
          <w:szCs w:val="28"/>
          <w:shd w:val="clear" w:color="auto" w:fill="F9F9F9"/>
        </w:rPr>
        <w:br/>
      </w:r>
      <w:r>
        <w:rPr>
          <w:rFonts w:ascii="Times New Roman" w:eastAsia="Chu Nom Khai U" w:hAnsi="Times New Roman" w:cs="Times New Roman"/>
          <w:w w:val="90"/>
          <w:sz w:val="28"/>
          <w:szCs w:val="28"/>
          <w:u w:val="single"/>
          <w:shd w:val="clear" w:color="auto" w:fill="F9F9F9"/>
        </w:rPr>
        <w:t xml:space="preserve">+Sáu đời tổ thúc</w:t>
      </w:r>
      <w:r>
        <w:rPr>
          <w:rFonts w:ascii="Times New Roman" w:eastAsia="Chu Nom Khai U" w:hAnsi="Times New Roman" w:cs="Times New Roman"/>
          <w:w w:val="90"/>
          <w:sz w:val="28"/>
          <w:szCs w:val="28"/>
          <w:shd w:val="clear" w:color="auto" w:fill="F9F9F9"/>
        </w:rPr>
        <w:t xml:space="preserve">, Nguyễn Phi Hoàn, dị hiệu: Chính Đội Trưởng Hoàn Lộc Hầu,  có con trai  Nguyễn Phi Luân,  định cư tại Kỷ Thuật</w:t>
        <w:br/>
      </w:r>
      <w:r>
        <w:rPr>
          <w:rFonts w:ascii="Times New Roman" w:eastAsia="Chu Nom Khai U" w:hAnsi="Times New Roman" w:cs="Times New Roman"/>
          <w:w w:val="90"/>
          <w:sz w:val="28"/>
          <w:szCs w:val="28"/>
          <w:u w:val="single"/>
          <w:shd w:val="clear" w:color="auto" w:fill="F9F9F9"/>
        </w:rPr>
        <w:t xml:space="preserve">+Sáu đời tổ thúc</w:t>
      </w:r>
      <w:r>
        <w:rPr>
          <w:rFonts w:ascii="Times New Roman" w:eastAsia="Chu Nom Khai U" w:hAnsi="Times New Roman" w:cs="Times New Roman"/>
          <w:w w:val="90"/>
          <w:sz w:val="28"/>
          <w:szCs w:val="28"/>
          <w:shd w:val="clear" w:color="auto" w:fill="F9F9F9"/>
        </w:rPr>
        <w:t xml:space="preserve">, Nguyễn Phi Thạch, kị 10/4, mộ táng tại Quỳnh Lưu</w:t>
      </w:r>
    </w:p>
    <w:p w14:paraId="03CA78C8" w14:textId="77777777" w:rsidR="00D81E0B" w:rsidRDefault="00EE2E4E">
      <w:pPr>
        <w:rPr>
          <w:rFonts w:ascii="Times New Roman" w:eastAsia="Chu Nom Khai U" w:hAnsi="Times New Roman" w:cs="Times New Roman"/>
          <w:w w:val="90"/>
          <w:sz w:val="28"/>
          <w:szCs w:val="28"/>
          <w:shd w:val="clear" w:color="auto" w:fill="F9F9F9"/>
        </w:rPr>
      </w:pPr>
      <w:r>
        <w:rPr>
          <w:rFonts w:ascii="Times New Roman" w:eastAsia="Chu Nom Khai U" w:hAnsi="Times New Roman" w:cs="Times New Roman"/>
          <w:w w:val="90"/>
          <w:sz w:val="28"/>
          <w:szCs w:val="28"/>
          <w:shd w:val="clear" w:color="auto" w:fill="F9F9F9"/>
        </w:rPr>
        <w:t xml:space="preserve">  </w:t>
        <w:br/>
      </w:r>
      <w:r>
        <w:rPr>
          <w:rFonts w:ascii="Times New Roman" w:eastAsia="Chu Nom Khai U" w:hAnsi="Times New Roman" w:cs="Times New Roman"/>
          <w:w w:val="90"/>
          <w:sz w:val="28"/>
          <w:szCs w:val="28"/>
          <w:u w:val="single"/>
          <w:shd w:val="clear" w:color="auto" w:fill="F9F9F9"/>
        </w:rPr>
        <w:t xml:space="preserve">+Năm Đời tổ bá</w:t>
      </w:r>
      <w:r>
        <w:rPr>
          <w:rFonts w:ascii="Times New Roman" w:eastAsia="Chu Nom Khai U" w:hAnsi="Times New Roman" w:cs="Times New Roman"/>
          <w:w w:val="90"/>
          <w:sz w:val="28"/>
          <w:szCs w:val="28"/>
          <w:shd w:val="clear" w:color="auto" w:fill="F9F9F9"/>
        </w:rPr>
        <w:t xml:space="preserve">, dị hiệu: Công Thần Tôn Mậu Lâm Lang Hiển Quang Điện Thiểu Khanh Hoa Trung Bá Nguyễn Công Tự Ôn Thực Thuỵ Chất Trực Phủ Quân, kị 12/3, mộ táng tại Cồn Trang xứ gần cựu như đao. Bà vợ họ Lê, Lê quý thị hiệu Diệu Thuận Nhụ Nhân, kị 3/11 </w:t>
      </w:r>
    </w:p>
    <w:p w14:paraId="09883320" w14:textId="2A715F12" w:rsidR="00D81E0B" w:rsidRDefault="00EE2E4E">
      <w:pPr>
        <w:pBdr>
          <w:bottom w:val="single" w:sz="4" w:space="0" w:color="auto"/>
        </w:pBdr>
        <w:rPr>
          <w:rFonts w:ascii="Times New Roman" w:eastAsia="Chu Nom Khai U" w:hAnsi="Times New Roman" w:cs="Times New Roman"/>
          <w:color w:val="0000FF"/>
          <w:w w:val="90"/>
          <w:sz w:val="28"/>
          <w:szCs w:val="28"/>
          <w:shd w:val="clear" w:color="auto" w:fill="F9F9F9"/>
        </w:rPr>
      </w:pPr>
      <w:r>
        <w:rPr>
          <w:rFonts w:ascii="Times New Roman" w:eastAsia="Chu Nom Khai U" w:hAnsi="Times New Roman" w:cs="Times New Roman"/>
          <w:w w:val="90"/>
          <w:sz w:val="28"/>
          <w:szCs w:val="28"/>
          <w:shd w:val="clear" w:color="auto" w:fill="F9F9F9"/>
        </w:rPr>
        <w:t xml:space="preserve">Bà á thất họ Nguyễn, hiệu Diệu Duyên nhụ nhân</w:t>
        <w:br/>
      </w:r>
      <w:r>
        <w:rPr>
          <w:rFonts w:ascii="Times New Roman" w:eastAsia="Chu Nom Khai U" w:hAnsi="Times New Roman" w:cs="Times New Roman"/>
          <w:color w:val="0000FF"/>
          <w:w w:val="90"/>
          <w:sz w:val="28"/>
          <w:szCs w:val="28"/>
          <w:shd w:val="clear" w:color="auto" w:fill="F9F9F9"/>
        </w:rPr>
        <w:t xml:space="preserve">+ Bà tổ cô Nguyễn Quý Thị Hiệu Diệu Tăng Nhụ Nhân, kị 16/4</w:t>
      </w:r>
    </w:p>
    <w:p w14:paraId="491E1B61" w14:textId="77777777" w:rsidR="00D81E0B" w:rsidRDefault="00EE2E4E">
      <w:pPr>
        <w:pBdr>
          <w:bottom w:val="single" w:sz="4" w:space="0" w:color="auto"/>
        </w:pBdr>
        <w:rPr>
          <w:rFonts w:ascii="Times New Roman" w:eastAsia="Chu Nom Khai U" w:hAnsi="Times New Roman" w:cs="Times New Roman"/>
          <w:w w:val="90"/>
          <w:sz w:val="28"/>
          <w:szCs w:val="28"/>
          <w:shd w:val="clear" w:color="auto" w:fill="F9F9F9"/>
        </w:rPr>
      </w:pPr>
      <w:r>
        <w:rPr>
          <w:rFonts w:ascii="Times New Roman" w:eastAsia="Chu Nom Khai U" w:hAnsi="Times New Roman" w:cs="Times New Roman"/>
          <w:w w:val="90"/>
          <w:sz w:val="28"/>
          <w:szCs w:val="28"/>
          <w:u w:val="single"/>
          <w:shd w:val="clear" w:color="auto" w:fill="F9F9F9"/>
        </w:rPr>
        <w:t xml:space="preserve">+Năm đời tổ khảo</w:t>
      </w:r>
      <w:r>
        <w:rPr>
          <w:rFonts w:ascii="Times New Roman" w:eastAsia="Chu Nom Khai U" w:hAnsi="Times New Roman" w:cs="Times New Roman"/>
          <w:w w:val="90"/>
          <w:sz w:val="28"/>
          <w:szCs w:val="28"/>
          <w:shd w:val="clear" w:color="auto" w:fill="F9F9F9"/>
        </w:rPr>
        <w:t xml:space="preserve">, Nguyễn Phi Hà, dị hiệu:  Tiền Công Thần Tôn Hộ Phiên Cai Hợp Linh Sử Điện Tiền Ngục Luỹ Trung Cử Tri Cẩn Sự Lang Diễn Châu Phủ Đồng Tri Phủ Phụng Hoài Khởi  Trưởng Chi Xuất Thân Hiệu Uý Cấn Nghĩa Hầu Nguyễn Quý Công Tự Phi Chấn Thuỵ Trực Hậu Mẫn Đạt Hiệu Đan Lĩnh Phủ Quân, kị 12/4, táng tại Cồn Trang xứ.</w:t>
      </w:r>
    </w:p>
    <w:p w14:paraId="230D4064" w14:textId="77777777" w:rsidR="00D81E0B" w:rsidRDefault="00EE2E4E">
      <w:pPr>
        <w:rPr>
          <w:rFonts w:ascii="Times New Roman" w:eastAsia="Chu Nom Khai U" w:hAnsi="Times New Roman" w:cs="Times New Roman"/>
          <w:color w:val="0000FF"/>
          <w:w w:val="90"/>
          <w:sz w:val="28"/>
          <w:szCs w:val="28"/>
          <w:shd w:val="clear" w:color="auto" w:fill="F9F9F9"/>
        </w:rPr>
      </w:pPr>
      <w:r>
        <w:rPr>
          <w:rFonts w:ascii="Times New Roman" w:eastAsia="Chu Nom Khai U" w:hAnsi="Times New Roman" w:cs="Times New Roman"/>
          <w:w w:val="90"/>
          <w:sz w:val="28"/>
          <w:szCs w:val="28"/>
          <w:shd w:val="clear" w:color="auto" w:fill="F9F9F9"/>
        </w:rPr>
        <w:t xml:space="preserve">Bà  tổ tỷ nguyễn chính thất, người họ Trần, hiệu trinh thận nhụ nhân, kị 8/9, táng tại ….</w:t>
        <w:br/>
      </w:r>
      <w:r>
        <w:rPr>
          <w:rFonts w:ascii="Times New Roman" w:eastAsia="Chu Nom Khai U" w:hAnsi="Times New Roman" w:cs="Times New Roman"/>
          <w:color w:val="0000FF"/>
          <w:w w:val="90"/>
          <w:sz w:val="28"/>
          <w:szCs w:val="28"/>
          <w:shd w:val="clear" w:color="auto" w:fill="F9F9F9"/>
        </w:rPr>
        <w:t xml:space="preserve">Đường cô Nguyễn Thị Điền, Nguyễn Thị Tác</w:t>
      </w:r>
    </w:p>
    <w:p w14:paraId="4E6C023C" w14:textId="77777777" w:rsidR="00D81E0B" w:rsidRDefault="00EE2E4E">
      <w:pPr>
        <w:rPr>
          <w:rFonts w:ascii="Times New Roman" w:eastAsia="Chu Nom Khai U" w:hAnsi="Times New Roman" w:cs="Times New Roman"/>
          <w:w w:val="90"/>
          <w:sz w:val="28"/>
          <w:szCs w:val="28"/>
          <w:shd w:val="clear" w:color="auto" w:fill="F9F9F9"/>
        </w:rPr>
      </w:pPr>
      <w:r>
        <w:rPr>
          <w:rFonts w:ascii="Times New Roman" w:eastAsia="Chu Nom Khai U" w:hAnsi="Times New Roman" w:cs="Times New Roman"/>
          <w:color w:val="0000FF"/>
          <w:w w:val="90"/>
          <w:sz w:val="28"/>
          <w:szCs w:val="28"/>
          <w:shd w:val="clear" w:color="auto" w:fill="F9F9F9"/>
        </w:rPr>
        <w:br/>
      </w:r>
      <w:r>
        <w:rPr>
          <w:rFonts w:ascii="Times New Roman" w:eastAsia="Chu Nom Khai U" w:hAnsi="Times New Roman" w:cs="Times New Roman"/>
          <w:w w:val="90"/>
          <w:sz w:val="28"/>
          <w:szCs w:val="28"/>
          <w:u w:val="single"/>
          <w:shd w:val="clear" w:color="auto" w:fill="F9F9F9"/>
        </w:rPr>
        <w:t xml:space="preserve">+Tằng tổ bá</w:t>
      </w:r>
      <w:r>
        <w:rPr>
          <w:rFonts w:ascii="Times New Roman" w:eastAsia="Chu Nom Khai U" w:hAnsi="Times New Roman" w:cs="Times New Roman"/>
          <w:w w:val="90"/>
          <w:sz w:val="28"/>
          <w:szCs w:val="28"/>
          <w:shd w:val="clear" w:color="auto" w:fill="F9F9F9"/>
        </w:rPr>
        <w:t xml:space="preserve">, dị hiệu: Tiền Thái Học Thượng Xá Nho Sinh  Trung Thức Xuất Thân Quản Nội Trù/ Bàn Chính Hàm Uý Diễn Lệ Bá Nguyễn Quý Công Tự Phi Điện Hiệu Chất  Trực Phủ Quân, kị 7/4, táng tại Cồn Phong xứ.  Tằng tổ bá tỷ, dị hiệu: Thừa Phu Thái Học Thượng Xá Nho Sinh  Trung Thức Xuất Thân Quản Nội Trù Bàn Phó Thủ Hiệu Nguyễn Chính Thất Lê Thị Hành Nhất Hiệu Thiện Chân Nhụ Nhân, táng tại Cồn phong xứ</w:t>
        <w:br/>
      </w:r>
      <w:r>
        <w:rPr>
          <w:rFonts w:ascii="Times New Roman" w:eastAsia="Chu Nom Khai U" w:hAnsi="Times New Roman" w:cs="Times New Roman"/>
          <w:w w:val="90"/>
          <w:sz w:val="28"/>
          <w:szCs w:val="28"/>
          <w:u w:val="single"/>
          <w:shd w:val="clear" w:color="auto" w:fill="F9F9F9"/>
        </w:rPr>
        <w:t xml:space="preserve">+ Tằng tổ bá</w:t>
      </w:r>
      <w:r>
        <w:rPr>
          <w:rFonts w:ascii="Times New Roman" w:eastAsia="Chu Nom Khai U" w:hAnsi="Times New Roman" w:cs="Times New Roman"/>
          <w:w w:val="90"/>
          <w:sz w:val="28"/>
          <w:szCs w:val="28"/>
          <w:shd w:val="clear" w:color="auto" w:fill="F9F9F9"/>
        </w:rPr>
        <w:t xml:space="preserve">, Nguyễn Phi Hiển, dị hiệu: Tiền Thái Học Thượng Xá Nho Sinh  Trung Thức Xuất Thân Quản Hữu Thành Hiệu Đô Chỉ Huy Sử Thự Hộ Bộ Độ Chi Sử Nhập Thị Xu Diêu Hiệp Lý </w:t>
        <w:lastRenderedPageBreak/>
        <w:t xml:space="preserve">Tài ….………….Nguyễn Tướng Công Tự Văn Mô Hiệu Chất Trực Phủ. Tằng tổ bá tỷ, dị hiệu: Thừa Phu Lê Triều Nho Sinh  Trung Thức Hữu Hộ Bộ Độ Chi Sử Cận Quang Hầu Nguyễn Chính Thất Hoàng Thị Hành Tứ Hiệu Từ Thuận Nhụ Nhân, kị 19/4.</w:t>
      </w:r>
      <w:r>
        <w:rPr>
          <w:rFonts w:ascii="Times New Roman" w:eastAsia="Chu Nom Khai U" w:hAnsi="Times New Roman" w:cs="Times New Roman"/>
          <w:w w:val="90"/>
          <w:sz w:val="28"/>
          <w:szCs w:val="28"/>
          <w:bdr w:val="single" w:sz="4" w:space="0" w:color="auto"/>
          <w:shd w:val="clear" w:color="auto" w:fill="F9F9F9"/>
        </w:rPr>
        <w:t xml:space="preserve">  huý Phi Nhuyễn</w:t>
      </w:r>
      <w:r>
        <w:rPr>
          <w:rFonts w:ascii="Times New Roman" w:eastAsia="Chu Nom Khai U" w:hAnsi="Times New Roman" w:cs="Times New Roman"/>
          <w:w w:val="90"/>
          <w:sz w:val="28"/>
          <w:szCs w:val="28"/>
          <w:shd w:val="clear" w:color="auto" w:fill="F9F9F9"/>
        </w:rPr>
        <w:t xml:space="preserve"> táng tại cồn đình xứ.</w:t>
        <w:br/>
      </w:r>
      <w:r>
        <w:rPr>
          <w:rFonts w:ascii="Times New Roman" w:eastAsia="Chu Nom Khai U" w:hAnsi="Times New Roman" w:cs="Times New Roman"/>
          <w:w w:val="90"/>
          <w:sz w:val="28"/>
          <w:szCs w:val="28"/>
          <w:u w:val="single"/>
          <w:shd w:val="clear" w:color="auto" w:fill="F9F9F9"/>
        </w:rPr>
        <w:t xml:space="preserve">+Tằng tổ khảo</w:t>
      </w:r>
      <w:r>
        <w:rPr>
          <w:rFonts w:ascii="Times New Roman" w:eastAsia="Chu Nom Khai U" w:hAnsi="Times New Roman" w:cs="Times New Roman"/>
          <w:w w:val="90"/>
          <w:sz w:val="28"/>
          <w:szCs w:val="28"/>
          <w:shd w:val="clear" w:color="auto" w:fill="F9F9F9"/>
        </w:rPr>
        <w:t xml:space="preserve"> Nguyễn Phi Thư, tiền thái học thượng xá thịnh phùng nho sinh  trung thức đường nguyễn quý công tự phi thư hiệu chất trực phủ quân /thập nguyệt nhị thập tứ nhật kỵ táng tại phù (nga )xã từ …ma … xứ. Tằng tổ tỷ, dị hiệu: Tiền Thừa Phu Lê Triều Thái Học Thượng Xá Thịnh Phùng Nho Sinh  Trung Thức Đường Tặng Di Kỳ Lão Thọ Nguyễn Chính Thất Hành Tam, kị 15/8. Táng tại (Môi )Cẩm.</w:t>
        <w:br/>
      </w:r>
      <w:r>
        <w:rPr>
          <w:rFonts w:ascii="Times New Roman" w:eastAsia="Chu Nom Khai U" w:hAnsi="Times New Roman" w:cs="Times New Roman"/>
          <w:w w:val="90"/>
          <w:sz w:val="28"/>
          <w:szCs w:val="28"/>
          <w:u w:val="single"/>
          <w:shd w:val="clear" w:color="auto" w:fill="F9F9F9"/>
        </w:rPr>
        <w:t xml:space="preserve">+Tằng tổ thúc</w:t>
      </w:r>
      <w:r>
        <w:rPr>
          <w:rFonts w:ascii="Times New Roman" w:eastAsia="Chu Nom Khai U" w:hAnsi="Times New Roman" w:cs="Times New Roman"/>
          <w:w w:val="90"/>
          <w:sz w:val="28"/>
          <w:szCs w:val="28"/>
          <w:shd w:val="clear" w:color="auto" w:fill="F9F9F9"/>
        </w:rPr>
        <w:t xml:space="preserve">, dị hiệu:  Tiền Lê Triều Công Thần Tôn Quan Viên Tử Nguyễn Quý Công Tự Nhượng Thuỵ Chất Trực Phủ Quân / táng tại cồn đình xứ. </w:t>
      </w:r>
    </w:p>
    <w:p w14:paraId="209EA3B2" w14:textId="5C8760A4" w:rsidR="00D81E0B" w:rsidRDefault="00EE2E4E">
      <w:pPr>
        <w:rPr>
          <w:rFonts w:ascii="Times New Roman" w:eastAsia="Chu Nom Khai U" w:hAnsi="Times New Roman" w:cs="Times New Roman"/>
          <w:w w:val="90"/>
          <w:sz w:val="28"/>
          <w:szCs w:val="28"/>
          <w:shd w:val="clear" w:color="auto" w:fill="F9F9F9"/>
        </w:rPr>
      </w:pPr>
      <w:r>
        <w:rPr>
          <w:rFonts w:ascii="Times New Roman" w:eastAsia="Chu Nom Khai U" w:hAnsi="Times New Roman" w:cs="Times New Roman"/>
          <w:w w:val="90"/>
          <w:sz w:val="28"/>
          <w:szCs w:val="28"/>
          <w:shd w:val="clear" w:color="auto" w:fill="F9F9F9"/>
        </w:rPr>
        <w:br/>
      </w:r>
      <w:r>
        <w:rPr>
          <w:rFonts w:ascii="Times New Roman" w:eastAsia="Chu Nom Khai U" w:hAnsi="Times New Roman" w:cs="Times New Roman"/>
          <w:w w:val="90"/>
          <w:sz w:val="28"/>
          <w:szCs w:val="28"/>
          <w:u w:val="single"/>
          <w:shd w:val="clear" w:color="auto" w:fill="F9F9F9"/>
        </w:rPr>
        <w:t xml:space="preserve">+Hiển tổ khảo</w:t>
      </w:r>
      <w:r>
        <w:rPr>
          <w:rFonts w:ascii="Times New Roman" w:eastAsia="Chu Nom Khai U" w:hAnsi="Times New Roman" w:cs="Times New Roman"/>
          <w:w w:val="90"/>
          <w:sz w:val="28"/>
          <w:szCs w:val="28"/>
          <w:shd w:val="clear" w:color="auto" w:fill="F9F9F9"/>
        </w:rPr>
        <w:t xml:space="preserve">, Nguyễn…….dị hiệu: Tiền Hiệu Sinh  Quyền Sai  Cai Tổng Hành Thuộc Huyện Kiêm Quản Lân ……………/ Hương Đình Kỳ Lão Nguyễn Tự Tính, húy…….mộ cải táng Đồng…. xứ. Hiển tổ tỷ Tiền Thừa Phu Hoàng Triều Cai Tổng Tặng Kỳ Lão Nguyễn Chính Thất Nguyễn Thị Hạng Tam Hiệu Trinh Thuận Nhụ Nhân, kị 14/9,  mộ táng tại Đồng Cập xứ</w:t>
        <w:br/>
      </w:r>
      <w:r>
        <w:rPr>
          <w:rFonts w:ascii="Times New Roman" w:eastAsia="Chu Nom Khai U" w:hAnsi="Times New Roman" w:cs="Times New Roman"/>
          <w:w w:val="90"/>
          <w:sz w:val="28"/>
          <w:szCs w:val="28"/>
          <w:u w:val="single"/>
          <w:shd w:val="clear" w:color="auto" w:fill="F9F9F9"/>
        </w:rPr>
        <w:t xml:space="preserve">+Hiển tổ bá </w:t>
      </w:r>
      <w:r>
        <w:rPr>
          <w:rFonts w:ascii="Times New Roman" w:eastAsia="Chu Nom Khai U" w:hAnsi="Times New Roman" w:cs="Times New Roman"/>
          <w:w w:val="90"/>
          <w:sz w:val="28"/>
          <w:szCs w:val="28"/>
          <w:shd w:val="clear" w:color="auto" w:fill="F9F9F9"/>
        </w:rPr>
        <w:t xml:space="preserve">Nguyễn Phi  Đỏ thần hồn, chết 17/3  </w:t>
        <w:br/>
      </w:r>
      <w:r>
        <w:rPr>
          <w:rFonts w:ascii="Times New Roman" w:eastAsia="Chu Nom Khai U" w:hAnsi="Times New Roman" w:cs="Times New Roman"/>
          <w:w w:val="90"/>
          <w:sz w:val="28"/>
          <w:szCs w:val="28"/>
          <w:u w:val="single"/>
          <w:shd w:val="clear" w:color="auto" w:fill="F9F9F9"/>
        </w:rPr>
        <w:t xml:space="preserve">+Đường bá</w:t>
      </w:r>
      <w:r>
        <w:rPr>
          <w:rFonts w:ascii="Times New Roman" w:eastAsia="Chu Nom Khai U" w:hAnsi="Times New Roman" w:cs="Times New Roman"/>
          <w:w w:val="90"/>
          <w:sz w:val="28"/>
          <w:szCs w:val="28"/>
          <w:shd w:val="clear" w:color="auto" w:fill="F9F9F9"/>
        </w:rPr>
        <w:t xml:space="preserve">, Nguyễn Phi Tích thần hồn chết:, /8 </w:t>
        <w:br/>
      </w:r>
      <w:r>
        <w:rPr>
          <w:rFonts w:ascii="Times New Roman" w:eastAsia="Chu Nom Khai U" w:hAnsi="Times New Roman" w:cs="Times New Roman"/>
          <w:w w:val="90"/>
          <w:sz w:val="28"/>
          <w:szCs w:val="28"/>
          <w:u w:val="single"/>
          <w:shd w:val="clear" w:color="auto" w:fill="F9F9F9"/>
        </w:rPr>
        <w:t xml:space="preserve">+Hiển tổ khảo,</w:t>
      </w:r>
      <w:r>
        <w:rPr>
          <w:rFonts w:ascii="Times New Roman" w:eastAsia="Chu Nom Khai U" w:hAnsi="Times New Roman" w:cs="Times New Roman"/>
          <w:w w:val="90"/>
          <w:sz w:val="28"/>
          <w:szCs w:val="28"/>
          <w:shd w:val="clear" w:color="auto" w:fill="F9F9F9"/>
        </w:rPr>
        <w:t xml:space="preserve">  hoàng triều sắc bổ thụ tĩnh đan trạm chính bát phẩm đội trưởng trung tín hiệu uý nguyễn quý công tự Tập Hiệu Dũng Mậu phủ quân, kil 2/8; táng tại Đồng Chi xứ.</w:t>
        <w:br/>
      </w:r>
      <w:r>
        <w:rPr>
          <w:rFonts w:ascii="Times New Roman" w:eastAsia="Chu Nom Khai U" w:hAnsi="Times New Roman" w:cs="Times New Roman"/>
          <w:w w:val="90"/>
          <w:sz w:val="28"/>
          <w:szCs w:val="28"/>
          <w:u w:val="single"/>
          <w:shd w:val="clear" w:color="auto" w:fill="F9F9F9"/>
        </w:rPr>
        <w:t xml:space="preserve">+Hiển tổ thúc</w:t>
      </w:r>
      <w:r>
        <w:rPr>
          <w:rFonts w:ascii="Times New Roman" w:eastAsia="Chu Nom Khai U" w:hAnsi="Times New Roman" w:cs="Times New Roman"/>
          <w:w w:val="90"/>
          <w:sz w:val="28"/>
          <w:szCs w:val="28"/>
          <w:shd w:val="clear" w:color="auto" w:fill="F9F9F9"/>
        </w:rPr>
        <w:t xml:space="preserve">, dị hiệu: tiền bản thôn tư văn tuấn trưởng tặng hương đình kỳ lão tính tự phi hiệu cương trực phủ quân, kị 12/3 táng tại lang lâu xứ. Thúc tỷ Thừa Phu Tư Văn Tuấn Trưởng Nguyễn Chính Thất Nguyễn Thị Hành Nhất</w:t>
      </w:r>
    </w:p>
    <w:p w14:paraId="00FAACB9" w14:textId="77777777" w:rsidR="00D81E0B" w:rsidRDefault="00D81E0B">
      <w:pPr>
        <w:rPr>
          <w:rFonts w:ascii="Times New Roman" w:eastAsia="Chu Nom Khai U" w:hAnsi="Times New Roman" w:cs="Times New Roman"/>
          <w:w w:val="90"/>
          <w:sz w:val="28"/>
          <w:szCs w:val="28"/>
          <w:shd w:val="clear" w:color="auto" w:fill="F9F9F9"/>
        </w:rPr>
      </w:pPr>
    </w:p>
    <w:p w14:paraId="2BC0EC81" w14:textId="77777777" w:rsidR="00D81E0B" w:rsidRDefault="00EE2E4E">
      <w:pPr>
        <w:rPr>
          <w:rFonts w:ascii="Times New Roman" w:eastAsia="Chu Nom Khai U" w:hAnsi="Times New Roman" w:cs="Times New Roman"/>
          <w:w w:val="90"/>
          <w:sz w:val="28"/>
          <w:szCs w:val="28"/>
          <w:shd w:val="clear" w:color="auto" w:fill="F9F9F9"/>
        </w:rPr>
      </w:pPr>
      <w:r>
        <w:rPr>
          <w:rFonts w:ascii="Times New Roman" w:eastAsia="Chu Nom Khai U" w:hAnsi="Times New Roman" w:cs="Times New Roman"/>
          <w:w w:val="90"/>
          <w:sz w:val="28"/>
          <w:szCs w:val="28"/>
          <w:u w:val="single"/>
          <w:shd w:val="clear" w:color="auto" w:fill="F9F9F9"/>
        </w:rPr>
        <w:t xml:space="preserve">+Hiển khảo</w:t>
      </w:r>
      <w:r>
        <w:rPr>
          <w:rFonts w:ascii="Times New Roman" w:eastAsia="Chu Nom Khai U" w:hAnsi="Times New Roman" w:cs="Times New Roman"/>
          <w:w w:val="90"/>
          <w:sz w:val="28"/>
          <w:szCs w:val="28"/>
          <w:shd w:val="clear" w:color="auto" w:fill="F9F9F9"/>
        </w:rPr>
        <w:t xml:space="preserve">, dị hiệu:  tiền Dịch Thừa Bản Xã Chính Giáp Thủ Chỉ Tăng Hương Đình Kỳ Lão Nguyễn Quý Công Tự Thuỵ Chất Trực Phủ Quân </w:t>
      </w:r>
    </w:p>
    <w:p w14:paraId="233DECA7" w14:textId="77777777" w:rsidR="00D81E0B" w:rsidRDefault="00EE2E4E">
      <w:pPr>
        <w:rPr>
          <w:rFonts w:ascii="Times New Roman" w:eastAsia="Chu Nom Khai U" w:hAnsi="Times New Roman" w:cs="Times New Roman"/>
          <w:w w:val="90"/>
          <w:sz w:val="28"/>
          <w:szCs w:val="28"/>
          <w:shd w:val="clear" w:color="auto" w:fill="F9F9F9"/>
        </w:rPr>
      </w:pPr>
      <w:r>
        <w:rPr>
          <w:rFonts w:ascii="Times New Roman" w:eastAsia="Chu Nom Khai U" w:hAnsi="Times New Roman" w:cs="Times New Roman"/>
          <w:w w:val="90"/>
          <w:sz w:val="28"/>
          <w:szCs w:val="28"/>
          <w:shd w:val="clear" w:color="auto" w:fill="F9F9F9"/>
        </w:rPr>
        <w:t xml:space="preserve">+Hiển tỷ tiền Thừa Phu Dịch Thừa Bản Tài Chính Chức Văn Hội Tuấn Trưởng Kiêm Lân Giáp Thủ Chỉ Nguyễn Chính Thất Lê Thị Hành Nhất Hiệu Trinh Thuận Nhụ Nhân.</w:t>
      </w:r>
    </w:p>
    <w:p w14:paraId="19AC9534" w14:textId="77777777" w:rsidR="00D81E0B" w:rsidRDefault="00EE2E4E">
      <w:pPr>
        <w:pStyle w:val="Heading4"/>
        <w:numPr>
          <w:ilvl w:val="0"/>
          <w:numId w:val="86"/>
        </w:numPr>
      </w:pPr>
      <w:bookmarkStart w:id="260" w:name="_Toc227586090"/>
      <w:r>
        <w:t xml:space="preserve">Bản chụp chữ Hán</w:t>
      </w:r>
      <w:bookmarkEnd w:id="260"/>
      <w:r>
        <w:br w:type="page"/>
      </w:r>
    </w:p>
    <w:p w14:paraId="2B1DF6D4" w14:textId="0CB9A72B" w:rsidR="00D81E0B" w:rsidRDefault="00EE2E4E">
      <w:pPr>
        <w:jc w:val="center"/>
      </w:pPr>
      <w:r>
        <w:rPr>
          <w:noProof/>
          <w:lang w:eastAsia="en-US"/>
        </w:rPr>
        <w:lastRenderedPageBreak/>
        <w:drawing>
          <wp:inline distT="0" distB="0" distL="114300" distR="114300" wp14:anchorId="277A4700" wp14:editId="1902A12C">
            <wp:extent cx="6973570" cy="5230495"/>
            <wp:effectExtent l="0" t="0" r="8255" b="17780"/>
            <wp:docPr id="2" name="Picture 2" descr="z6164534631209_d5a221d44760dcf307b21f26fb9e17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z6164534631209_d5a221d44760dcf307b21f26fb9e1771"/>
                    <pic:cNvPicPr>
                      <a:picLocks noChangeAspect="1"/>
                    </pic:cNvPicPr>
                  </pic:nvPicPr>
                  <pic:blipFill>
                    <a:blip r:embed="rId34"/>
                    <a:stretch>
                      <a:fillRect/>
                    </a:stretch>
                  </pic:blipFill>
                  <pic:spPr>
                    <a:xfrm rot="5400000">
                      <a:off x="0" y="0"/>
                      <a:ext cx="6973570" cy="5230495"/>
                    </a:xfrm>
                    <a:prstGeom prst="rect">
                      <a:avLst/>
                    </a:prstGeom>
                  </pic:spPr>
                </pic:pic>
              </a:graphicData>
            </a:graphic>
          </wp:inline>
        </w:drawing>
      </w:r>
    </w:p>
    <w:p w14:paraId="3792EE2B" w14:textId="77777777" w:rsidR="00D81E0B" w:rsidRDefault="00D81E0B">
      <w:pPr>
        <w:rPr>
          <w:rFonts w:ascii="Tahoma" w:eastAsia="Tahoma" w:hAnsi="Tahoma" w:cs="Tahoma"/>
          <w:w w:val="80"/>
          <w:sz w:val="28"/>
          <w:szCs w:val="28"/>
          <w:shd w:val="clear" w:color="auto" w:fill="F9F9F9"/>
        </w:rPr>
      </w:pPr>
    </w:p>
    <w:sectPr w:rsidR="00D81E0B">
      <w:pgSz w:w="11909" w:h="16833"/>
      <w:pgMar w:top="1440" w:right="991" w:bottom="1440" w:left="1123" w:header="720" w:footer="720" w:gutter="0"/>
      <w:cols w:space="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06593F" w14:textId="77777777" w:rsidR="00E11429" w:rsidRDefault="00E11429">
      <w:r>
        <w:separator/>
      </w:r>
    </w:p>
  </w:endnote>
  <w:endnote w:type="continuationSeparator" w:id="0">
    <w:p w14:paraId="1B1A975D" w14:textId="77777777" w:rsidR="00E11429" w:rsidRDefault="00E114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hu Nom Khai U">
    <w:panose1 w:val="02010609030101010101"/>
    <w:charset w:val="86"/>
    <w:family w:val="modern"/>
    <w:pitch w:val="fixed"/>
    <w:sig w:usb0="0000002F" w:usb1="38CFC000" w:usb2="00000016" w:usb3="00000000" w:csb0="00140001" w:csb1="00000000"/>
  </w:font>
  <w:font w:name="Cascadia Code ExtraLight">
    <w:altName w:val="Segoe UI Symbol"/>
    <w:charset w:val="00"/>
    <w:family w:val="auto"/>
    <w:pitch w:val="default"/>
    <w:sig w:usb0="A1002AFF" w:usb1="C200F9FB" w:usb2="00040020" w:usb3="00000000" w:csb0="600001FF" w:csb1="FFFF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Chu Han Khai">
    <w:panose1 w:val="02010609030101010101"/>
    <w:charset w:val="86"/>
    <w:family w:val="modern"/>
    <w:pitch w:val="fixed"/>
    <w:sig w:usb0="00000001" w:usb1="28CF0000" w:usb2="00000010" w:usb3="00000000" w:csb0="00040000" w:csb1="00000000"/>
  </w:font>
  <w:font w:name="sans-serif">
    <w:altName w:val="Segoe Print"/>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6526D5" w14:textId="77777777" w:rsidR="00E11429" w:rsidRDefault="00E11429">
      <w:r>
        <w:separator/>
      </w:r>
    </w:p>
  </w:footnote>
  <w:footnote w:type="continuationSeparator" w:id="0">
    <w:p w14:paraId="4B0A08C9" w14:textId="77777777" w:rsidR="00E11429" w:rsidRDefault="00E11429">
      <w:r>
        <w:continuationSeparator/>
      </w:r>
    </w:p>
  </w:footnote>
  <w:footnote w:id="1">
    <w:p w14:paraId="379E3FE5" w14:textId="77777777" w:rsidR="00D81E0B" w:rsidRDefault="00EE2E4E">
      <w:pPr>
        <w:pStyle w:val="FootnoteText"/>
      </w:pPr>
      <w:r>
        <w:rPr>
          <w:rStyle w:val="FootnoteReference"/>
        </w:rPr>
        <w:footnoteRef/>
      </w:r>
      <w:r>
        <w:t xml:space="preserve"> </w:t>
      </w:r>
      <w:r>
        <w:rPr>
          <w:rFonts w:ascii="Times New Roman" w:eastAsia="Tahoma" w:hAnsi="Times New Roman" w:cs="Times New Roman"/>
          <w:sz w:val="24"/>
          <w:szCs w:val="24"/>
          <w:shd w:val="clear" w:color="auto" w:fill="F9F9F9"/>
          <w:lang w:val="vi-VN"/>
        </w:rPr>
        <w:t xml:space="preserve"> Thống kê vào năm </w:t>
      </w:r>
      <w:r>
        <w:fldChar w:fldCharType="begin"/>
      </w:r>
      <w:r>
        <w:instrText xml:space="preserve"> HYPERLINK "https://vi.wikipedia.org/wiki/2002" \o "2002" </w:instrText>
      </w:r>
      <w:r>
        <w:fldChar w:fldCharType="separate"/>
      </w:r>
      <w:r>
        <w:rPr>
          <w:rFonts w:ascii="Times New Roman" w:eastAsia="Tahoma" w:hAnsi="Times New Roman" w:cs="Times New Roman"/>
          <w:sz w:val="24"/>
          <w:szCs w:val="24"/>
          <w:shd w:val="clear" w:color="auto" w:fill="F9F9F9"/>
          <w:lang w:val="vi-VN"/>
        </w:rPr>
        <w:t>2002</w:t>
      </w:r>
      <w:r>
        <w:rPr>
          <w:rFonts w:ascii="Times New Roman" w:eastAsia="Tahoma" w:hAnsi="Times New Roman" w:cs="Times New Roman"/>
          <w:sz w:val="24"/>
          <w:szCs w:val="24"/>
          <w:shd w:val="clear" w:color="auto" w:fill="F9F9F9"/>
          <w:lang w:val="vi-VN"/>
        </w:rPr>
        <w:fldChar w:fldCharType="end"/>
      </w:r>
    </w:p>
  </w:footnote>
  <w:footnote w:id="2">
    <w:p w14:paraId="4D0603EA" w14:textId="77777777" w:rsidR="00D81E0B" w:rsidRDefault="00EE2E4E">
      <w:pPr>
        <w:pStyle w:val="FootnoteText"/>
        <w:rPr>
          <w:sz w:val="16"/>
          <w:szCs w:val="16"/>
        </w:rPr>
      </w:pPr>
      <w:r>
        <w:rPr>
          <w:rStyle w:val="FootnoteReference"/>
        </w:rPr>
        <w:footnoteRef/>
      </w:r>
      <w:r>
        <w:t xml:space="preserve"> </w:t>
      </w:r>
      <w:r>
        <w:rPr>
          <w:lang w:val="vi-VN"/>
        </w:rPr>
        <w:t xml:space="preserve"> </w:t>
      </w:r>
      <w:r>
        <w:rPr>
          <w:rFonts w:ascii="Times New Roman" w:eastAsia="Tahoma" w:hAnsi="Times New Roman" w:cs="Times New Roman"/>
          <w:sz w:val="24"/>
          <w:szCs w:val="24"/>
          <w:shd w:val="clear" w:color="auto" w:fill="F9F9F9"/>
          <w:lang w:val="vi-VN"/>
        </w:rPr>
        <w:t>Trong cuộc Điều tra Dân số năm 2000</w:t>
      </w:r>
    </w:p>
  </w:footnote>
  <w:footnote w:id="3">
    <w:p w14:paraId="7AD10C09" w14:textId="77777777" w:rsidR="00D81E0B" w:rsidRDefault="00EE2E4E">
      <w:pPr>
        <w:shd w:val="clear" w:color="auto" w:fill="FFFFFF"/>
        <w:spacing w:before="240" w:line="360" w:lineRule="atLeast"/>
        <w:rPr>
          <w:rFonts w:ascii="Times New Roman" w:hAnsi="Times New Roman" w:cs="Times New Roman"/>
          <w:sz w:val="24"/>
          <w:szCs w:val="24"/>
        </w:rPr>
      </w:pPr>
      <w:r>
        <w:rPr>
          <w:rStyle w:val="FootnoteReference"/>
        </w:rPr>
        <w:footnoteRef/>
      </w:r>
      <w:r>
        <w:t xml:space="preserve"> </w:t>
      </w:r>
      <w:r>
        <w:rPr>
          <w:rFonts w:ascii="Times New Roman" w:eastAsia="Arial" w:hAnsi="Times New Roman" w:cs="Times New Roman"/>
          <w:color w:val="0A0A0A"/>
          <w:sz w:val="24"/>
          <w:szCs w:val="24"/>
          <w:shd w:val="clear" w:color="auto" w:fill="FFFFFF"/>
          <w:lang w:bidi="ar"/>
        </w:rPr>
        <w:t xml:space="preserve"> </w:t>
      </w:r>
      <w:proofErr w:type="spellStart"/>
      <w:r>
        <w:rPr>
          <w:rFonts w:ascii="Times New Roman" w:eastAsia="Arial" w:hAnsi="Times New Roman" w:cs="Times New Roman"/>
          <w:color w:val="0A0A0A"/>
          <w:sz w:val="24"/>
          <w:szCs w:val="24"/>
          <w:shd w:val="clear" w:color="auto" w:fill="FFFFFF"/>
          <w:lang w:bidi="ar"/>
        </w:rPr>
        <w:t>Dưới</w:t>
      </w:r>
      <w:proofErr w:type="spellEnd"/>
      <w:r>
        <w:rPr>
          <w:rFonts w:ascii="Times New Roman" w:eastAsia="Arial" w:hAnsi="Times New Roman" w:cs="Times New Roman"/>
          <w:color w:val="0A0A0A"/>
          <w:sz w:val="24"/>
          <w:szCs w:val="24"/>
          <w:shd w:val="clear" w:color="auto" w:fill="FFFFFF"/>
          <w:lang w:bidi="ar"/>
        </w:rPr>
        <w:t xml:space="preserve"> </w:t>
      </w:r>
      <w:proofErr w:type="spellStart"/>
      <w:r>
        <w:rPr>
          <w:rFonts w:ascii="Times New Roman" w:eastAsia="Arial" w:hAnsi="Times New Roman" w:cs="Times New Roman"/>
          <w:color w:val="0A0A0A"/>
          <w:sz w:val="24"/>
          <w:szCs w:val="24"/>
          <w:shd w:val="clear" w:color="auto" w:fill="FFFFFF"/>
          <w:lang w:bidi="ar"/>
        </w:rPr>
        <w:t>triều</w:t>
      </w:r>
      <w:proofErr w:type="spellEnd"/>
      <w:r>
        <w:rPr>
          <w:rFonts w:ascii="Times New Roman" w:eastAsia="Arial" w:hAnsi="Times New Roman" w:cs="Times New Roman"/>
          <w:color w:val="0A0A0A"/>
          <w:sz w:val="24"/>
          <w:szCs w:val="24"/>
          <w:shd w:val="clear" w:color="auto" w:fill="FFFFFF"/>
          <w:lang w:bidi="ar"/>
        </w:rPr>
        <w:t xml:space="preserve"> Lê </w:t>
      </w:r>
      <w:proofErr w:type="spellStart"/>
      <w:r>
        <w:rPr>
          <w:rFonts w:ascii="Times New Roman" w:eastAsia="Arial" w:hAnsi="Times New Roman" w:cs="Times New Roman"/>
          <w:color w:val="0A0A0A"/>
          <w:sz w:val="24"/>
          <w:szCs w:val="24"/>
          <w:shd w:val="clear" w:color="auto" w:fill="FFFFFF"/>
          <w:lang w:bidi="ar"/>
        </w:rPr>
        <w:t>sơ</w:t>
      </w:r>
      <w:proofErr w:type="spellEnd"/>
      <w:r>
        <w:rPr>
          <w:rFonts w:ascii="Times New Roman" w:eastAsia="Arial" w:hAnsi="Times New Roman" w:cs="Times New Roman"/>
          <w:color w:val="0A0A0A"/>
          <w:sz w:val="24"/>
          <w:szCs w:val="24"/>
          <w:shd w:val="clear" w:color="auto" w:fill="FFFFFF"/>
          <w:lang w:bidi="ar"/>
        </w:rPr>
        <w:t xml:space="preserve">, </w:t>
      </w:r>
      <w:proofErr w:type="spellStart"/>
      <w:r>
        <w:rPr>
          <w:rFonts w:ascii="Times New Roman" w:eastAsia="Arial" w:hAnsi="Times New Roman" w:cs="Times New Roman"/>
          <w:color w:val="0A0A0A"/>
          <w:sz w:val="24"/>
          <w:szCs w:val="24"/>
          <w:shd w:val="clear" w:color="auto" w:fill="FFFFFF"/>
          <w:lang w:bidi="ar"/>
        </w:rPr>
        <w:t>hệ</w:t>
      </w:r>
      <w:proofErr w:type="spellEnd"/>
      <w:r>
        <w:rPr>
          <w:rFonts w:ascii="Times New Roman" w:eastAsia="Arial" w:hAnsi="Times New Roman" w:cs="Times New Roman"/>
          <w:color w:val="0A0A0A"/>
          <w:sz w:val="24"/>
          <w:szCs w:val="24"/>
          <w:shd w:val="clear" w:color="auto" w:fill="FFFFFF"/>
          <w:lang w:bidi="ar"/>
        </w:rPr>
        <w:t xml:space="preserve"> </w:t>
      </w:r>
      <w:proofErr w:type="spellStart"/>
      <w:r>
        <w:rPr>
          <w:rFonts w:ascii="Times New Roman" w:eastAsia="Arial" w:hAnsi="Times New Roman" w:cs="Times New Roman"/>
          <w:color w:val="0A0A0A"/>
          <w:sz w:val="24"/>
          <w:szCs w:val="24"/>
          <w:shd w:val="clear" w:color="auto" w:fill="FFFFFF"/>
          <w:lang w:bidi="ar"/>
        </w:rPr>
        <w:t>thống</w:t>
      </w:r>
      <w:proofErr w:type="spellEnd"/>
      <w:r>
        <w:rPr>
          <w:rFonts w:ascii="Times New Roman" w:eastAsia="Arial" w:hAnsi="Times New Roman" w:cs="Times New Roman"/>
          <w:color w:val="0A0A0A"/>
          <w:sz w:val="24"/>
          <w:szCs w:val="24"/>
          <w:shd w:val="clear" w:color="auto" w:fill="FFFFFF"/>
          <w:lang w:bidi="ar"/>
        </w:rPr>
        <w:t xml:space="preserve"> </w:t>
      </w:r>
      <w:proofErr w:type="spellStart"/>
      <w:r>
        <w:rPr>
          <w:rFonts w:ascii="Times New Roman" w:eastAsia="Arial" w:hAnsi="Times New Roman" w:cs="Times New Roman"/>
          <w:color w:val="0A0A0A"/>
          <w:sz w:val="24"/>
          <w:szCs w:val="24"/>
          <w:shd w:val="clear" w:color="auto" w:fill="FFFFFF"/>
          <w:lang w:bidi="ar"/>
        </w:rPr>
        <w:t>tước</w:t>
      </w:r>
      <w:proofErr w:type="spellEnd"/>
      <w:r>
        <w:rPr>
          <w:rFonts w:ascii="Times New Roman" w:eastAsia="Arial" w:hAnsi="Times New Roman" w:cs="Times New Roman"/>
          <w:color w:val="0A0A0A"/>
          <w:sz w:val="24"/>
          <w:szCs w:val="24"/>
          <w:shd w:val="clear" w:color="auto" w:fill="FFFFFF"/>
          <w:lang w:bidi="ar"/>
        </w:rPr>
        <w:t xml:space="preserve"> </w:t>
      </w:r>
      <w:proofErr w:type="spellStart"/>
      <w:r>
        <w:rPr>
          <w:rFonts w:ascii="Times New Roman" w:eastAsia="Arial" w:hAnsi="Times New Roman" w:cs="Times New Roman"/>
          <w:color w:val="0A0A0A"/>
          <w:sz w:val="24"/>
          <w:szCs w:val="24"/>
          <w:shd w:val="clear" w:color="auto" w:fill="FFFFFF"/>
          <w:lang w:bidi="ar"/>
        </w:rPr>
        <w:t>phong</w:t>
      </w:r>
      <w:proofErr w:type="spellEnd"/>
      <w:r>
        <w:rPr>
          <w:rFonts w:ascii="Times New Roman" w:eastAsia="Arial" w:hAnsi="Times New Roman" w:cs="Times New Roman"/>
          <w:color w:val="0A0A0A"/>
          <w:sz w:val="24"/>
          <w:szCs w:val="24"/>
          <w:shd w:val="clear" w:color="auto" w:fill="FFFFFF"/>
          <w:lang w:bidi="ar"/>
        </w:rPr>
        <w:t xml:space="preserve"> </w:t>
      </w:r>
      <w:proofErr w:type="spellStart"/>
      <w:r>
        <w:rPr>
          <w:rFonts w:ascii="Times New Roman" w:eastAsia="Arial" w:hAnsi="Times New Roman" w:cs="Times New Roman"/>
          <w:color w:val="0A0A0A"/>
          <w:sz w:val="24"/>
          <w:szCs w:val="24"/>
          <w:shd w:val="clear" w:color="auto" w:fill="FFFFFF"/>
          <w:lang w:bidi="ar"/>
        </w:rPr>
        <w:t>được</w:t>
      </w:r>
      <w:proofErr w:type="spellEnd"/>
      <w:r>
        <w:rPr>
          <w:rFonts w:ascii="Times New Roman" w:eastAsia="Arial" w:hAnsi="Times New Roman" w:cs="Times New Roman"/>
          <w:color w:val="0A0A0A"/>
          <w:sz w:val="24"/>
          <w:szCs w:val="24"/>
          <w:shd w:val="clear" w:color="auto" w:fill="FFFFFF"/>
          <w:lang w:bidi="ar"/>
        </w:rPr>
        <w:t xml:space="preserve"> </w:t>
      </w:r>
      <w:proofErr w:type="spellStart"/>
      <w:r>
        <w:rPr>
          <w:rFonts w:ascii="Times New Roman" w:eastAsia="Arial" w:hAnsi="Times New Roman" w:cs="Times New Roman"/>
          <w:color w:val="0A0A0A"/>
          <w:sz w:val="24"/>
          <w:szCs w:val="24"/>
          <w:shd w:val="clear" w:color="auto" w:fill="FFFFFF"/>
          <w:lang w:bidi="ar"/>
        </w:rPr>
        <w:t>thiết</w:t>
      </w:r>
      <w:proofErr w:type="spellEnd"/>
      <w:r>
        <w:rPr>
          <w:rFonts w:ascii="Times New Roman" w:eastAsia="Arial" w:hAnsi="Times New Roman" w:cs="Times New Roman"/>
          <w:color w:val="0A0A0A"/>
          <w:sz w:val="24"/>
          <w:szCs w:val="24"/>
          <w:shd w:val="clear" w:color="auto" w:fill="FFFFFF"/>
          <w:lang w:bidi="ar"/>
        </w:rPr>
        <w:t xml:space="preserve"> </w:t>
      </w:r>
      <w:proofErr w:type="spellStart"/>
      <w:r>
        <w:rPr>
          <w:rFonts w:ascii="Times New Roman" w:eastAsia="Arial" w:hAnsi="Times New Roman" w:cs="Times New Roman"/>
          <w:color w:val="0A0A0A"/>
          <w:sz w:val="24"/>
          <w:szCs w:val="24"/>
          <w:shd w:val="clear" w:color="auto" w:fill="FFFFFF"/>
          <w:lang w:bidi="ar"/>
        </w:rPr>
        <w:t>lập</w:t>
      </w:r>
      <w:proofErr w:type="spellEnd"/>
      <w:r>
        <w:rPr>
          <w:rFonts w:ascii="Times New Roman" w:eastAsia="Arial" w:hAnsi="Times New Roman" w:cs="Times New Roman"/>
          <w:color w:val="0A0A0A"/>
          <w:sz w:val="24"/>
          <w:szCs w:val="24"/>
          <w:shd w:val="clear" w:color="auto" w:fill="FFFFFF"/>
          <w:lang w:bidi="ar"/>
        </w:rPr>
        <w:t xml:space="preserve"> </w:t>
      </w:r>
      <w:proofErr w:type="spellStart"/>
      <w:r>
        <w:rPr>
          <w:rFonts w:ascii="Times New Roman" w:eastAsia="Arial" w:hAnsi="Times New Roman" w:cs="Times New Roman"/>
          <w:color w:val="0A0A0A"/>
          <w:sz w:val="24"/>
          <w:szCs w:val="24"/>
          <w:shd w:val="clear" w:color="auto" w:fill="FFFFFF"/>
          <w:lang w:bidi="ar"/>
        </w:rPr>
        <w:t>rõ</w:t>
      </w:r>
      <w:proofErr w:type="spellEnd"/>
      <w:r>
        <w:rPr>
          <w:rFonts w:ascii="Times New Roman" w:eastAsia="Arial" w:hAnsi="Times New Roman" w:cs="Times New Roman"/>
          <w:color w:val="0A0A0A"/>
          <w:sz w:val="24"/>
          <w:szCs w:val="24"/>
          <w:shd w:val="clear" w:color="auto" w:fill="FFFFFF"/>
          <w:lang w:bidi="ar"/>
        </w:rPr>
        <w:t xml:space="preserve"> </w:t>
      </w:r>
      <w:proofErr w:type="spellStart"/>
      <w:r>
        <w:rPr>
          <w:rFonts w:ascii="Times New Roman" w:eastAsia="Arial" w:hAnsi="Times New Roman" w:cs="Times New Roman"/>
          <w:color w:val="0A0A0A"/>
          <w:sz w:val="24"/>
          <w:szCs w:val="24"/>
          <w:shd w:val="clear" w:color="auto" w:fill="FFFFFF"/>
          <w:lang w:bidi="ar"/>
        </w:rPr>
        <w:t>ràng</w:t>
      </w:r>
      <w:proofErr w:type="spellEnd"/>
      <w:r>
        <w:rPr>
          <w:rFonts w:ascii="Times New Roman" w:eastAsia="Arial" w:hAnsi="Times New Roman" w:cs="Times New Roman"/>
          <w:color w:val="0A0A0A"/>
          <w:sz w:val="24"/>
          <w:szCs w:val="24"/>
          <w:shd w:val="clear" w:color="auto" w:fill="FFFFFF"/>
          <w:lang w:bidi="ar"/>
        </w:rPr>
        <w:t xml:space="preserve">, chia </w:t>
      </w:r>
      <w:proofErr w:type="spellStart"/>
      <w:r>
        <w:rPr>
          <w:rFonts w:ascii="Times New Roman" w:eastAsia="Arial" w:hAnsi="Times New Roman" w:cs="Times New Roman"/>
          <w:color w:val="0A0A0A"/>
          <w:sz w:val="24"/>
          <w:szCs w:val="24"/>
          <w:shd w:val="clear" w:color="auto" w:fill="FFFFFF"/>
          <w:lang w:bidi="ar"/>
        </w:rPr>
        <w:t>làm</w:t>
      </w:r>
      <w:proofErr w:type="spellEnd"/>
      <w:r>
        <w:rPr>
          <w:rFonts w:ascii="Times New Roman" w:eastAsia="Arial" w:hAnsi="Times New Roman" w:cs="Times New Roman"/>
          <w:color w:val="0A0A0A"/>
          <w:sz w:val="24"/>
          <w:szCs w:val="24"/>
          <w:shd w:val="clear" w:color="auto" w:fill="FFFFFF"/>
          <w:lang w:bidi="ar"/>
        </w:rPr>
        <w:t xml:space="preserve"> </w:t>
      </w:r>
      <w:proofErr w:type="spellStart"/>
      <w:r>
        <w:rPr>
          <w:rFonts w:ascii="Times New Roman" w:eastAsia="Arial" w:hAnsi="Times New Roman" w:cs="Times New Roman"/>
          <w:color w:val="0A0A0A"/>
          <w:sz w:val="24"/>
          <w:szCs w:val="24"/>
          <w:shd w:val="clear" w:color="auto" w:fill="FFFFFF"/>
          <w:lang w:bidi="ar"/>
        </w:rPr>
        <w:t>nhiều</w:t>
      </w:r>
      <w:proofErr w:type="spellEnd"/>
      <w:r>
        <w:rPr>
          <w:rFonts w:ascii="Times New Roman" w:eastAsia="Arial" w:hAnsi="Times New Roman" w:cs="Times New Roman"/>
          <w:color w:val="0A0A0A"/>
          <w:sz w:val="24"/>
          <w:szCs w:val="24"/>
          <w:shd w:val="clear" w:color="auto" w:fill="FFFFFF"/>
          <w:lang w:bidi="ar"/>
        </w:rPr>
        <w:t xml:space="preserve"> </w:t>
      </w:r>
      <w:proofErr w:type="spellStart"/>
      <w:r>
        <w:rPr>
          <w:rFonts w:ascii="Times New Roman" w:eastAsia="Arial" w:hAnsi="Times New Roman" w:cs="Times New Roman"/>
          <w:color w:val="0A0A0A"/>
          <w:sz w:val="24"/>
          <w:szCs w:val="24"/>
          <w:shd w:val="clear" w:color="auto" w:fill="FFFFFF"/>
          <w:lang w:bidi="ar"/>
        </w:rPr>
        <w:t>bậc</w:t>
      </w:r>
      <w:proofErr w:type="spellEnd"/>
      <w:r>
        <w:rPr>
          <w:rFonts w:ascii="Times New Roman" w:eastAsia="Arial" w:hAnsi="Times New Roman" w:cs="Times New Roman"/>
          <w:color w:val="0A0A0A"/>
          <w:sz w:val="24"/>
          <w:szCs w:val="24"/>
          <w:shd w:val="clear" w:color="auto" w:fill="FFFFFF"/>
          <w:lang w:bidi="ar"/>
        </w:rPr>
        <w:t xml:space="preserve">, </w:t>
      </w:r>
      <w:proofErr w:type="spellStart"/>
      <w:r>
        <w:rPr>
          <w:rFonts w:ascii="Times New Roman" w:eastAsia="Arial" w:hAnsi="Times New Roman" w:cs="Times New Roman"/>
          <w:color w:val="0A0A0A"/>
          <w:sz w:val="24"/>
          <w:szCs w:val="24"/>
          <w:shd w:val="clear" w:color="auto" w:fill="FFFFFF"/>
          <w:lang w:bidi="ar"/>
        </w:rPr>
        <w:t>từ</w:t>
      </w:r>
      <w:proofErr w:type="spellEnd"/>
      <w:r>
        <w:rPr>
          <w:rFonts w:ascii="Times New Roman" w:eastAsia="Arial" w:hAnsi="Times New Roman" w:cs="Times New Roman"/>
          <w:color w:val="0A0A0A"/>
          <w:sz w:val="24"/>
          <w:szCs w:val="24"/>
          <w:shd w:val="clear" w:color="auto" w:fill="FFFFFF"/>
          <w:lang w:bidi="ar"/>
        </w:rPr>
        <w:t xml:space="preserve"> </w:t>
      </w:r>
      <w:proofErr w:type="spellStart"/>
      <w:r>
        <w:rPr>
          <w:rFonts w:ascii="Times New Roman" w:eastAsia="Arial" w:hAnsi="Times New Roman" w:cs="Times New Roman"/>
          <w:color w:val="0A0A0A"/>
          <w:sz w:val="24"/>
          <w:szCs w:val="24"/>
          <w:shd w:val="clear" w:color="auto" w:fill="FFFFFF"/>
          <w:lang w:bidi="ar"/>
        </w:rPr>
        <w:t>cao</w:t>
      </w:r>
      <w:proofErr w:type="spellEnd"/>
      <w:r>
        <w:rPr>
          <w:rFonts w:ascii="Times New Roman" w:eastAsia="Arial" w:hAnsi="Times New Roman" w:cs="Times New Roman"/>
          <w:color w:val="0A0A0A"/>
          <w:sz w:val="24"/>
          <w:szCs w:val="24"/>
          <w:shd w:val="clear" w:color="auto" w:fill="FFFFFF"/>
          <w:lang w:bidi="ar"/>
        </w:rPr>
        <w:t xml:space="preserve"> </w:t>
      </w:r>
      <w:proofErr w:type="spellStart"/>
      <w:r>
        <w:rPr>
          <w:rFonts w:ascii="Times New Roman" w:eastAsia="Arial" w:hAnsi="Times New Roman" w:cs="Times New Roman"/>
          <w:color w:val="0A0A0A"/>
          <w:sz w:val="24"/>
          <w:szCs w:val="24"/>
          <w:shd w:val="clear" w:color="auto" w:fill="FFFFFF"/>
          <w:lang w:bidi="ar"/>
        </w:rPr>
        <w:t>xuống</w:t>
      </w:r>
      <w:proofErr w:type="spellEnd"/>
      <w:r>
        <w:rPr>
          <w:rFonts w:ascii="Times New Roman" w:eastAsia="Arial" w:hAnsi="Times New Roman" w:cs="Times New Roman"/>
          <w:color w:val="0A0A0A"/>
          <w:sz w:val="24"/>
          <w:szCs w:val="24"/>
          <w:shd w:val="clear" w:color="auto" w:fill="FFFFFF"/>
          <w:lang w:bidi="ar"/>
        </w:rPr>
        <w:t xml:space="preserve"> </w:t>
      </w:r>
      <w:proofErr w:type="spellStart"/>
      <w:r>
        <w:rPr>
          <w:rFonts w:ascii="Times New Roman" w:eastAsia="Arial" w:hAnsi="Times New Roman" w:cs="Times New Roman"/>
          <w:color w:val="0A0A0A"/>
          <w:sz w:val="24"/>
          <w:szCs w:val="24"/>
          <w:shd w:val="clear" w:color="auto" w:fill="FFFFFF"/>
          <w:lang w:bidi="ar"/>
        </w:rPr>
        <w:t>thấp</w:t>
      </w:r>
      <w:proofErr w:type="spellEnd"/>
      <w:r>
        <w:rPr>
          <w:rFonts w:ascii="Times New Roman" w:eastAsia="Arial" w:hAnsi="Times New Roman" w:cs="Times New Roman"/>
          <w:color w:val="0A0A0A"/>
          <w:sz w:val="24"/>
          <w:szCs w:val="24"/>
          <w:shd w:val="clear" w:color="auto" w:fill="FFFFFF"/>
          <w:lang w:bidi="ar"/>
        </w:rPr>
        <w:t xml:space="preserve">: </w:t>
      </w:r>
      <w:r>
        <w:rPr>
          <w:rFonts w:ascii="Times New Roman" w:eastAsia="Arial" w:hAnsi="Times New Roman" w:cs="Times New Roman"/>
          <w:color w:val="0A0A0A"/>
          <w:sz w:val="24"/>
          <w:szCs w:val="24"/>
          <w:shd w:val="clear" w:color="auto" w:fill="FFFFFF"/>
        </w:rPr>
        <w:t xml:space="preserve">Vương </w:t>
      </w:r>
      <w:proofErr w:type="spellStart"/>
      <w:r>
        <w:rPr>
          <w:rFonts w:ascii="Times New Roman" w:eastAsia="Arial" w:hAnsi="Times New Roman" w:cs="Times New Roman"/>
          <w:color w:val="0A0A0A"/>
          <w:sz w:val="24"/>
          <w:szCs w:val="24"/>
          <w:shd w:val="clear" w:color="auto" w:fill="FFFFFF"/>
        </w:rPr>
        <w:t>tước</w:t>
      </w:r>
      <w:proofErr w:type="spellEnd"/>
      <w:r>
        <w:rPr>
          <w:rFonts w:ascii="Times New Roman" w:eastAsia="Arial" w:hAnsi="Times New Roman" w:cs="Times New Roman"/>
          <w:color w:val="0A0A0A"/>
          <w:sz w:val="24"/>
          <w:szCs w:val="24"/>
          <w:shd w:val="clear" w:color="auto" w:fill="FFFFFF"/>
        </w:rPr>
        <w:t xml:space="preserve">; Công </w:t>
      </w:r>
      <w:proofErr w:type="spellStart"/>
      <w:r>
        <w:rPr>
          <w:rFonts w:ascii="Times New Roman" w:eastAsia="Arial" w:hAnsi="Times New Roman" w:cs="Times New Roman"/>
          <w:color w:val="0A0A0A"/>
          <w:sz w:val="24"/>
          <w:szCs w:val="24"/>
          <w:shd w:val="clear" w:color="auto" w:fill="FFFFFF"/>
        </w:rPr>
        <w:t>tước</w:t>
      </w:r>
      <w:proofErr w:type="spellEnd"/>
      <w:r>
        <w:rPr>
          <w:rFonts w:ascii="Times New Roman" w:eastAsia="Arial" w:hAnsi="Times New Roman" w:cs="Times New Roman"/>
          <w:color w:val="0A0A0A"/>
          <w:sz w:val="24"/>
          <w:szCs w:val="24"/>
          <w:shd w:val="clear" w:color="auto" w:fill="FFFFFF"/>
        </w:rPr>
        <w:t xml:space="preserve">: </w:t>
      </w:r>
      <w:proofErr w:type="spellStart"/>
      <w:r>
        <w:rPr>
          <w:rFonts w:ascii="Times New Roman" w:eastAsia="Arial" w:hAnsi="Times New Roman" w:cs="Times New Roman"/>
          <w:color w:val="0A0A0A"/>
          <w:sz w:val="24"/>
          <w:szCs w:val="24"/>
          <w:shd w:val="clear" w:color="auto" w:fill="FFFFFF"/>
        </w:rPr>
        <w:t>gồm</w:t>
      </w:r>
      <w:proofErr w:type="spellEnd"/>
      <w:r>
        <w:rPr>
          <w:rFonts w:ascii="Times New Roman" w:eastAsia="Arial" w:hAnsi="Times New Roman" w:cs="Times New Roman"/>
          <w:color w:val="0A0A0A"/>
          <w:sz w:val="24"/>
          <w:szCs w:val="24"/>
          <w:shd w:val="clear" w:color="auto" w:fill="FFFFFF"/>
        </w:rPr>
        <w:t xml:space="preserve"> Quốc </w:t>
      </w:r>
      <w:proofErr w:type="spellStart"/>
      <w:r>
        <w:rPr>
          <w:rFonts w:ascii="Times New Roman" w:eastAsia="Arial" w:hAnsi="Times New Roman" w:cs="Times New Roman"/>
          <w:color w:val="0A0A0A"/>
          <w:sz w:val="24"/>
          <w:szCs w:val="24"/>
          <w:shd w:val="clear" w:color="auto" w:fill="FFFFFF"/>
        </w:rPr>
        <w:t>công</w:t>
      </w:r>
      <w:proofErr w:type="spellEnd"/>
      <w:r>
        <w:rPr>
          <w:rFonts w:ascii="Times New Roman" w:eastAsia="Arial" w:hAnsi="Times New Roman" w:cs="Times New Roman"/>
          <w:color w:val="0A0A0A"/>
          <w:sz w:val="24"/>
          <w:szCs w:val="24"/>
          <w:shd w:val="clear" w:color="auto" w:fill="FFFFFF"/>
        </w:rPr>
        <w:t xml:space="preserve"> </w:t>
      </w:r>
      <w:proofErr w:type="spellStart"/>
      <w:r>
        <w:rPr>
          <w:rFonts w:ascii="Times New Roman" w:eastAsia="Arial" w:hAnsi="Times New Roman" w:cs="Times New Roman"/>
          <w:color w:val="0A0A0A"/>
          <w:sz w:val="24"/>
          <w:szCs w:val="24"/>
          <w:shd w:val="clear" w:color="auto" w:fill="FFFFFF"/>
        </w:rPr>
        <w:t>và</w:t>
      </w:r>
      <w:proofErr w:type="spellEnd"/>
      <w:r>
        <w:rPr>
          <w:rFonts w:ascii="Times New Roman" w:eastAsia="Arial" w:hAnsi="Times New Roman" w:cs="Times New Roman"/>
          <w:color w:val="0A0A0A"/>
          <w:sz w:val="24"/>
          <w:szCs w:val="24"/>
          <w:shd w:val="clear" w:color="auto" w:fill="FFFFFF"/>
        </w:rPr>
        <w:t xml:space="preserve"> </w:t>
      </w:r>
      <w:proofErr w:type="spellStart"/>
      <w:r>
        <w:rPr>
          <w:rFonts w:ascii="Times New Roman" w:eastAsia="Arial" w:hAnsi="Times New Roman" w:cs="Times New Roman"/>
          <w:color w:val="0A0A0A"/>
          <w:sz w:val="24"/>
          <w:szCs w:val="24"/>
          <w:shd w:val="clear" w:color="auto" w:fill="FFFFFF"/>
        </w:rPr>
        <w:t>Quận</w:t>
      </w:r>
      <w:proofErr w:type="spellEnd"/>
      <w:r>
        <w:rPr>
          <w:rFonts w:ascii="Times New Roman" w:eastAsia="Arial" w:hAnsi="Times New Roman" w:cs="Times New Roman"/>
          <w:color w:val="0A0A0A"/>
          <w:sz w:val="24"/>
          <w:szCs w:val="24"/>
          <w:shd w:val="clear" w:color="auto" w:fill="FFFFFF"/>
        </w:rPr>
        <w:t xml:space="preserve"> </w:t>
      </w:r>
      <w:proofErr w:type="spellStart"/>
      <w:r>
        <w:rPr>
          <w:rFonts w:ascii="Times New Roman" w:eastAsia="Arial" w:hAnsi="Times New Roman" w:cs="Times New Roman"/>
          <w:color w:val="0A0A0A"/>
          <w:sz w:val="24"/>
          <w:szCs w:val="24"/>
          <w:shd w:val="clear" w:color="auto" w:fill="FFFFFF"/>
        </w:rPr>
        <w:t>công</w:t>
      </w:r>
      <w:proofErr w:type="spellEnd"/>
      <w:r>
        <w:rPr>
          <w:rFonts w:ascii="Times New Roman" w:eastAsia="Arial" w:hAnsi="Times New Roman" w:cs="Times New Roman"/>
          <w:color w:val="0A0A0A"/>
          <w:sz w:val="24"/>
          <w:szCs w:val="24"/>
          <w:shd w:val="clear" w:color="auto" w:fill="FFFFFF"/>
        </w:rPr>
        <w:t xml:space="preserve">; </w:t>
      </w:r>
      <w:proofErr w:type="spellStart"/>
      <w:r>
        <w:rPr>
          <w:rFonts w:ascii="Times New Roman" w:eastAsia="Arial" w:hAnsi="Times New Roman" w:cs="Times New Roman"/>
          <w:color w:val="0A0A0A"/>
          <w:sz w:val="24"/>
          <w:szCs w:val="24"/>
          <w:shd w:val="clear" w:color="auto" w:fill="FFFFFF"/>
        </w:rPr>
        <w:t>Hầu</w:t>
      </w:r>
      <w:proofErr w:type="spellEnd"/>
      <w:r>
        <w:rPr>
          <w:rFonts w:ascii="Times New Roman" w:eastAsia="Arial" w:hAnsi="Times New Roman" w:cs="Times New Roman"/>
          <w:color w:val="0A0A0A"/>
          <w:sz w:val="24"/>
          <w:szCs w:val="24"/>
          <w:shd w:val="clear" w:color="auto" w:fill="FFFFFF"/>
        </w:rPr>
        <w:t xml:space="preserve"> </w:t>
      </w:r>
      <w:proofErr w:type="spellStart"/>
      <w:r>
        <w:rPr>
          <w:rFonts w:ascii="Times New Roman" w:eastAsia="Arial" w:hAnsi="Times New Roman" w:cs="Times New Roman"/>
          <w:color w:val="0A0A0A"/>
          <w:sz w:val="24"/>
          <w:szCs w:val="24"/>
          <w:shd w:val="clear" w:color="auto" w:fill="FFFFFF"/>
        </w:rPr>
        <w:t>tước</w:t>
      </w:r>
      <w:proofErr w:type="spellEnd"/>
      <w:r>
        <w:rPr>
          <w:rFonts w:ascii="Times New Roman" w:eastAsia="Arial" w:hAnsi="Times New Roman" w:cs="Times New Roman"/>
          <w:color w:val="0A0A0A"/>
          <w:sz w:val="24"/>
          <w:szCs w:val="24"/>
          <w:shd w:val="clear" w:color="auto" w:fill="FFFFFF"/>
        </w:rPr>
        <w:t xml:space="preserve">; Bá </w:t>
      </w:r>
      <w:proofErr w:type="spellStart"/>
      <w:r>
        <w:rPr>
          <w:rFonts w:ascii="Times New Roman" w:eastAsia="Arial" w:hAnsi="Times New Roman" w:cs="Times New Roman"/>
          <w:color w:val="0A0A0A"/>
          <w:sz w:val="24"/>
          <w:szCs w:val="24"/>
          <w:shd w:val="clear" w:color="auto" w:fill="FFFFFF"/>
        </w:rPr>
        <w:t>tước</w:t>
      </w:r>
      <w:proofErr w:type="spellEnd"/>
      <w:r>
        <w:rPr>
          <w:rFonts w:ascii="Times New Roman" w:eastAsia="Arial" w:hAnsi="Times New Roman" w:cs="Times New Roman"/>
          <w:color w:val="0A0A0A"/>
          <w:sz w:val="24"/>
          <w:szCs w:val="24"/>
          <w:shd w:val="clear" w:color="auto" w:fill="FFFFFF"/>
        </w:rPr>
        <w:t xml:space="preserve">; </w:t>
      </w:r>
      <w:proofErr w:type="spellStart"/>
      <w:r>
        <w:rPr>
          <w:rFonts w:ascii="Times New Roman" w:eastAsia="Arial" w:hAnsi="Times New Roman" w:cs="Times New Roman"/>
          <w:color w:val="0A0A0A"/>
          <w:sz w:val="24"/>
          <w:szCs w:val="24"/>
          <w:shd w:val="clear" w:color="auto" w:fill="FFFFFF"/>
        </w:rPr>
        <w:t>Tử</w:t>
      </w:r>
      <w:proofErr w:type="spellEnd"/>
      <w:r>
        <w:rPr>
          <w:rFonts w:ascii="Times New Roman" w:eastAsia="Arial" w:hAnsi="Times New Roman" w:cs="Times New Roman"/>
          <w:color w:val="0A0A0A"/>
          <w:sz w:val="24"/>
          <w:szCs w:val="24"/>
          <w:shd w:val="clear" w:color="auto" w:fill="FFFFFF"/>
        </w:rPr>
        <w:t xml:space="preserve"> </w:t>
      </w:r>
      <w:proofErr w:type="spellStart"/>
      <w:r>
        <w:rPr>
          <w:rFonts w:ascii="Times New Roman" w:eastAsia="Arial" w:hAnsi="Times New Roman" w:cs="Times New Roman"/>
          <w:color w:val="0A0A0A"/>
          <w:sz w:val="24"/>
          <w:szCs w:val="24"/>
          <w:shd w:val="clear" w:color="auto" w:fill="FFFFFF"/>
        </w:rPr>
        <w:t>tước</w:t>
      </w:r>
      <w:proofErr w:type="spellEnd"/>
      <w:r>
        <w:rPr>
          <w:rFonts w:ascii="Times New Roman" w:eastAsia="Arial" w:hAnsi="Times New Roman" w:cs="Times New Roman"/>
          <w:color w:val="0A0A0A"/>
          <w:sz w:val="24"/>
          <w:szCs w:val="24"/>
          <w:shd w:val="clear" w:color="auto" w:fill="FFFFFF"/>
        </w:rPr>
        <w:t xml:space="preserve">; Nam </w:t>
      </w:r>
      <w:proofErr w:type="spellStart"/>
      <w:r>
        <w:rPr>
          <w:rFonts w:ascii="Times New Roman" w:eastAsia="Arial" w:hAnsi="Times New Roman" w:cs="Times New Roman"/>
          <w:color w:val="0A0A0A"/>
          <w:sz w:val="24"/>
          <w:szCs w:val="24"/>
          <w:shd w:val="clear" w:color="auto" w:fill="FFFFFF"/>
        </w:rPr>
        <w:t>tước</w:t>
      </w:r>
      <w:proofErr w:type="spellEnd"/>
      <w:r>
        <w:rPr>
          <w:rFonts w:ascii="Times New Roman" w:eastAsia="Arial" w:hAnsi="Times New Roman" w:cs="Times New Roman"/>
          <w:color w:val="0A0A0A"/>
          <w:sz w:val="24"/>
          <w:szCs w:val="24"/>
          <w:shd w:val="clear" w:color="auto" w:fill="FFFFFF"/>
        </w:rPr>
        <w:t xml:space="preserve">. </w:t>
      </w:r>
      <w:proofErr w:type="spellStart"/>
      <w:r>
        <w:rPr>
          <w:rFonts w:ascii="Times New Roman" w:eastAsia="Arial" w:hAnsi="Times New Roman" w:cs="Times New Roman"/>
          <w:color w:val="0A0A0A"/>
          <w:sz w:val="24"/>
          <w:szCs w:val="24"/>
          <w:shd w:val="clear" w:color="auto" w:fill="FFFFFF"/>
          <w:lang w:bidi="ar"/>
        </w:rPr>
        <w:t>Tước</w:t>
      </w:r>
      <w:proofErr w:type="spellEnd"/>
      <w:r>
        <w:rPr>
          <w:rFonts w:ascii="Times New Roman" w:eastAsia="Arial" w:hAnsi="Times New Roman" w:cs="Times New Roman"/>
          <w:b/>
          <w:bCs/>
          <w:color w:val="0A0A0A"/>
          <w:sz w:val="24"/>
          <w:szCs w:val="24"/>
          <w:shd w:val="clear" w:color="auto" w:fill="FFFFFF"/>
          <w:lang w:bidi="ar"/>
        </w:rPr>
        <w:t xml:space="preserve"> </w:t>
      </w:r>
      <w:proofErr w:type="spellStart"/>
      <w:r>
        <w:rPr>
          <w:rFonts w:ascii="Times New Roman" w:eastAsia="Arial" w:hAnsi="Times New Roman" w:cs="Times New Roman"/>
          <w:b/>
          <w:bCs/>
          <w:color w:val="0A0A0A"/>
          <w:sz w:val="24"/>
          <w:szCs w:val="24"/>
          <w:shd w:val="clear" w:color="auto" w:fill="FFFFFF"/>
          <w:lang w:bidi="ar"/>
        </w:rPr>
        <w:t>quận</w:t>
      </w:r>
      <w:proofErr w:type="spellEnd"/>
      <w:r>
        <w:rPr>
          <w:rFonts w:ascii="Times New Roman" w:eastAsia="Arial" w:hAnsi="Times New Roman" w:cs="Times New Roman"/>
          <w:b/>
          <w:bCs/>
          <w:color w:val="0A0A0A"/>
          <w:sz w:val="24"/>
          <w:szCs w:val="24"/>
          <w:shd w:val="clear" w:color="auto" w:fill="FFFFFF"/>
          <w:lang w:bidi="ar"/>
        </w:rPr>
        <w:t xml:space="preserve"> </w:t>
      </w:r>
      <w:proofErr w:type="spellStart"/>
      <w:r>
        <w:rPr>
          <w:rFonts w:ascii="Times New Roman" w:eastAsia="Arial" w:hAnsi="Times New Roman" w:cs="Times New Roman"/>
          <w:b/>
          <w:bCs/>
          <w:color w:val="0A0A0A"/>
          <w:sz w:val="24"/>
          <w:szCs w:val="24"/>
          <w:shd w:val="clear" w:color="auto" w:fill="FFFFFF"/>
          <w:lang w:bidi="ar"/>
        </w:rPr>
        <w:t>công</w:t>
      </w:r>
      <w:proofErr w:type="spellEnd"/>
      <w:r>
        <w:rPr>
          <w:rFonts w:ascii="Times New Roman" w:eastAsia="Arial" w:hAnsi="Times New Roman" w:cs="Times New Roman"/>
          <w:color w:val="0A0A0A"/>
          <w:sz w:val="24"/>
          <w:szCs w:val="24"/>
          <w:shd w:val="clear" w:color="auto" w:fill="FFFFFF"/>
          <w:lang w:bidi="ar"/>
        </w:rPr>
        <w:t> </w:t>
      </w:r>
      <w:proofErr w:type="spellStart"/>
      <w:r>
        <w:rPr>
          <w:rFonts w:ascii="Times New Roman" w:eastAsia="Arial" w:hAnsi="Times New Roman" w:cs="Times New Roman"/>
          <w:color w:val="0A0A0A"/>
          <w:sz w:val="24"/>
          <w:szCs w:val="24"/>
          <w:shd w:val="clear" w:color="auto" w:fill="FFFFFF"/>
          <w:lang w:bidi="ar"/>
        </w:rPr>
        <w:t>là</w:t>
      </w:r>
      <w:proofErr w:type="spellEnd"/>
      <w:r>
        <w:rPr>
          <w:rFonts w:ascii="Times New Roman" w:eastAsia="Arial" w:hAnsi="Times New Roman" w:cs="Times New Roman"/>
          <w:color w:val="0A0A0A"/>
          <w:sz w:val="24"/>
          <w:szCs w:val="24"/>
          <w:shd w:val="clear" w:color="auto" w:fill="FFFFFF"/>
          <w:lang w:bidi="ar"/>
        </w:rPr>
        <w:t xml:space="preserve"> </w:t>
      </w:r>
      <w:proofErr w:type="spellStart"/>
      <w:r>
        <w:rPr>
          <w:rFonts w:ascii="Times New Roman" w:eastAsia="Arial" w:hAnsi="Times New Roman" w:cs="Times New Roman"/>
          <w:color w:val="0A0A0A"/>
          <w:sz w:val="24"/>
          <w:szCs w:val="24"/>
          <w:shd w:val="clear" w:color="auto" w:fill="FFFFFF"/>
          <w:lang w:bidi="ar"/>
        </w:rPr>
        <w:t>một</w:t>
      </w:r>
      <w:proofErr w:type="spellEnd"/>
      <w:r>
        <w:rPr>
          <w:rFonts w:ascii="Times New Roman" w:eastAsia="Arial" w:hAnsi="Times New Roman" w:cs="Times New Roman"/>
          <w:color w:val="0A0A0A"/>
          <w:sz w:val="24"/>
          <w:szCs w:val="24"/>
          <w:shd w:val="clear" w:color="auto" w:fill="FFFFFF"/>
          <w:lang w:bidi="ar"/>
        </w:rPr>
        <w:t xml:space="preserve"> </w:t>
      </w:r>
      <w:proofErr w:type="spellStart"/>
      <w:r>
        <w:rPr>
          <w:rFonts w:ascii="Times New Roman" w:eastAsia="Arial" w:hAnsi="Times New Roman" w:cs="Times New Roman"/>
          <w:color w:val="0A0A0A"/>
          <w:sz w:val="24"/>
          <w:szCs w:val="24"/>
          <w:shd w:val="clear" w:color="auto" w:fill="FFFFFF"/>
          <w:lang w:bidi="ar"/>
        </w:rPr>
        <w:t>trong</w:t>
      </w:r>
      <w:proofErr w:type="spellEnd"/>
      <w:r>
        <w:rPr>
          <w:rFonts w:ascii="Times New Roman" w:eastAsia="Arial" w:hAnsi="Times New Roman" w:cs="Times New Roman"/>
          <w:color w:val="0A0A0A"/>
          <w:sz w:val="24"/>
          <w:szCs w:val="24"/>
          <w:shd w:val="clear" w:color="auto" w:fill="FFFFFF"/>
          <w:lang w:bidi="ar"/>
        </w:rPr>
        <w:t xml:space="preserve"> </w:t>
      </w:r>
      <w:proofErr w:type="spellStart"/>
      <w:r>
        <w:rPr>
          <w:rFonts w:ascii="Times New Roman" w:eastAsia="Arial" w:hAnsi="Times New Roman" w:cs="Times New Roman"/>
          <w:color w:val="0A0A0A"/>
          <w:sz w:val="24"/>
          <w:szCs w:val="24"/>
          <w:shd w:val="clear" w:color="auto" w:fill="FFFFFF"/>
          <w:lang w:bidi="ar"/>
        </w:rPr>
        <w:t>những</w:t>
      </w:r>
      <w:proofErr w:type="spellEnd"/>
      <w:r>
        <w:rPr>
          <w:rFonts w:ascii="Times New Roman" w:eastAsia="Arial" w:hAnsi="Times New Roman" w:cs="Times New Roman"/>
          <w:color w:val="0A0A0A"/>
          <w:sz w:val="24"/>
          <w:szCs w:val="24"/>
          <w:shd w:val="clear" w:color="auto" w:fill="FFFFFF"/>
          <w:lang w:bidi="ar"/>
        </w:rPr>
        <w:t xml:space="preserve"> </w:t>
      </w:r>
      <w:proofErr w:type="spellStart"/>
      <w:r>
        <w:rPr>
          <w:rFonts w:ascii="Times New Roman" w:eastAsia="Arial" w:hAnsi="Times New Roman" w:cs="Times New Roman"/>
          <w:color w:val="0A0A0A"/>
          <w:sz w:val="24"/>
          <w:szCs w:val="24"/>
          <w:shd w:val="clear" w:color="auto" w:fill="FFFFFF"/>
          <w:lang w:bidi="ar"/>
        </w:rPr>
        <w:t>tước</w:t>
      </w:r>
      <w:proofErr w:type="spellEnd"/>
      <w:r>
        <w:rPr>
          <w:rFonts w:ascii="Times New Roman" w:eastAsia="Arial" w:hAnsi="Times New Roman" w:cs="Times New Roman"/>
          <w:color w:val="0A0A0A"/>
          <w:sz w:val="24"/>
          <w:szCs w:val="24"/>
          <w:shd w:val="clear" w:color="auto" w:fill="FFFFFF"/>
          <w:lang w:bidi="ar"/>
        </w:rPr>
        <w:t xml:space="preserve"> </w:t>
      </w:r>
      <w:proofErr w:type="spellStart"/>
      <w:r>
        <w:rPr>
          <w:rFonts w:ascii="Times New Roman" w:eastAsia="Arial" w:hAnsi="Times New Roman" w:cs="Times New Roman"/>
          <w:color w:val="0A0A0A"/>
          <w:sz w:val="24"/>
          <w:szCs w:val="24"/>
          <w:shd w:val="clear" w:color="auto" w:fill="FFFFFF"/>
          <w:lang w:bidi="ar"/>
        </w:rPr>
        <w:t>vị</w:t>
      </w:r>
      <w:proofErr w:type="spellEnd"/>
      <w:r>
        <w:rPr>
          <w:rFonts w:ascii="Times New Roman" w:eastAsia="Arial" w:hAnsi="Times New Roman" w:cs="Times New Roman"/>
          <w:color w:val="0A0A0A"/>
          <w:sz w:val="24"/>
          <w:szCs w:val="24"/>
          <w:shd w:val="clear" w:color="auto" w:fill="FFFFFF"/>
          <w:lang w:bidi="ar"/>
        </w:rPr>
        <w:t xml:space="preserve"> </w:t>
      </w:r>
      <w:proofErr w:type="spellStart"/>
      <w:r>
        <w:rPr>
          <w:rFonts w:ascii="Times New Roman" w:eastAsia="Arial" w:hAnsi="Times New Roman" w:cs="Times New Roman"/>
          <w:color w:val="0A0A0A"/>
          <w:sz w:val="24"/>
          <w:szCs w:val="24"/>
          <w:shd w:val="clear" w:color="auto" w:fill="FFFFFF"/>
          <w:lang w:bidi="ar"/>
        </w:rPr>
        <w:t>cao</w:t>
      </w:r>
      <w:proofErr w:type="spellEnd"/>
      <w:r>
        <w:rPr>
          <w:rFonts w:ascii="Times New Roman" w:eastAsia="Arial" w:hAnsi="Times New Roman" w:cs="Times New Roman"/>
          <w:color w:val="0A0A0A"/>
          <w:sz w:val="24"/>
          <w:szCs w:val="24"/>
          <w:shd w:val="clear" w:color="auto" w:fill="FFFFFF"/>
          <w:lang w:bidi="ar"/>
        </w:rPr>
        <w:t xml:space="preserve"> </w:t>
      </w:r>
      <w:proofErr w:type="spellStart"/>
      <w:r>
        <w:rPr>
          <w:rFonts w:ascii="Times New Roman" w:eastAsia="Arial" w:hAnsi="Times New Roman" w:cs="Times New Roman"/>
          <w:color w:val="0A0A0A"/>
          <w:sz w:val="24"/>
          <w:szCs w:val="24"/>
          <w:shd w:val="clear" w:color="auto" w:fill="FFFFFF"/>
          <w:lang w:bidi="ar"/>
        </w:rPr>
        <w:t>quý</w:t>
      </w:r>
      <w:proofErr w:type="spellEnd"/>
      <w:r>
        <w:rPr>
          <w:rFonts w:ascii="Times New Roman" w:eastAsia="Arial" w:hAnsi="Times New Roman" w:cs="Times New Roman"/>
          <w:color w:val="0A0A0A"/>
          <w:sz w:val="24"/>
          <w:szCs w:val="24"/>
          <w:shd w:val="clear" w:color="auto" w:fill="FFFFFF"/>
          <w:lang w:bidi="ar"/>
        </w:rPr>
        <w:t xml:space="preserve"> </w:t>
      </w:r>
      <w:proofErr w:type="spellStart"/>
      <w:r>
        <w:rPr>
          <w:rFonts w:ascii="Times New Roman" w:eastAsia="Arial" w:hAnsi="Times New Roman" w:cs="Times New Roman"/>
          <w:color w:val="0A0A0A"/>
          <w:sz w:val="24"/>
          <w:szCs w:val="24"/>
          <w:shd w:val="clear" w:color="auto" w:fill="FFFFFF"/>
          <w:lang w:bidi="ar"/>
        </w:rPr>
        <w:t>nhất</w:t>
      </w:r>
      <w:proofErr w:type="spellEnd"/>
      <w:r>
        <w:rPr>
          <w:rFonts w:ascii="Times New Roman" w:eastAsia="Arial" w:hAnsi="Times New Roman" w:cs="Times New Roman"/>
          <w:color w:val="0A0A0A"/>
          <w:sz w:val="24"/>
          <w:szCs w:val="24"/>
          <w:shd w:val="clear" w:color="auto" w:fill="FFFFFF"/>
          <w:lang w:bidi="ar"/>
        </w:rPr>
        <w:t xml:space="preserve"> </w:t>
      </w:r>
      <w:proofErr w:type="spellStart"/>
      <w:r>
        <w:rPr>
          <w:rFonts w:ascii="Times New Roman" w:eastAsia="Arial" w:hAnsi="Times New Roman" w:cs="Times New Roman"/>
          <w:color w:val="0A0A0A"/>
          <w:sz w:val="24"/>
          <w:szCs w:val="24"/>
          <w:shd w:val="clear" w:color="auto" w:fill="FFFFFF"/>
          <w:lang w:bidi="ar"/>
        </w:rPr>
        <w:t>trong</w:t>
      </w:r>
      <w:proofErr w:type="spellEnd"/>
      <w:r>
        <w:rPr>
          <w:rFonts w:ascii="Times New Roman" w:eastAsia="Arial" w:hAnsi="Times New Roman" w:cs="Times New Roman"/>
          <w:color w:val="0A0A0A"/>
          <w:sz w:val="24"/>
          <w:szCs w:val="24"/>
          <w:shd w:val="clear" w:color="auto" w:fill="FFFFFF"/>
          <w:lang w:bidi="ar"/>
        </w:rPr>
        <w:t xml:space="preserve"> </w:t>
      </w:r>
      <w:proofErr w:type="spellStart"/>
      <w:r>
        <w:rPr>
          <w:rFonts w:ascii="Times New Roman" w:eastAsia="Arial" w:hAnsi="Times New Roman" w:cs="Times New Roman"/>
          <w:color w:val="0A0A0A"/>
          <w:sz w:val="24"/>
          <w:szCs w:val="24"/>
          <w:shd w:val="clear" w:color="auto" w:fill="FFFFFF"/>
          <w:lang w:bidi="ar"/>
        </w:rPr>
        <w:t>hệ</w:t>
      </w:r>
      <w:proofErr w:type="spellEnd"/>
      <w:r>
        <w:rPr>
          <w:rFonts w:ascii="Times New Roman" w:eastAsia="Arial" w:hAnsi="Times New Roman" w:cs="Times New Roman"/>
          <w:color w:val="0A0A0A"/>
          <w:sz w:val="24"/>
          <w:szCs w:val="24"/>
          <w:shd w:val="clear" w:color="auto" w:fill="FFFFFF"/>
          <w:lang w:bidi="ar"/>
        </w:rPr>
        <w:t xml:space="preserve"> </w:t>
      </w:r>
      <w:proofErr w:type="spellStart"/>
      <w:r>
        <w:rPr>
          <w:rFonts w:ascii="Times New Roman" w:eastAsia="Arial" w:hAnsi="Times New Roman" w:cs="Times New Roman"/>
          <w:color w:val="0A0A0A"/>
          <w:sz w:val="24"/>
          <w:szCs w:val="24"/>
          <w:shd w:val="clear" w:color="auto" w:fill="FFFFFF"/>
          <w:lang w:bidi="ar"/>
        </w:rPr>
        <w:t>thống</w:t>
      </w:r>
      <w:proofErr w:type="spellEnd"/>
      <w:r>
        <w:rPr>
          <w:rFonts w:ascii="Times New Roman" w:eastAsia="Arial" w:hAnsi="Times New Roman" w:cs="Times New Roman"/>
          <w:color w:val="0A0A0A"/>
          <w:sz w:val="24"/>
          <w:szCs w:val="24"/>
          <w:shd w:val="clear" w:color="auto" w:fill="FFFFFF"/>
          <w:lang w:bidi="ar"/>
        </w:rPr>
        <w:t xml:space="preserve"> </w:t>
      </w:r>
      <w:proofErr w:type="spellStart"/>
      <w:r>
        <w:rPr>
          <w:rFonts w:ascii="Times New Roman" w:eastAsia="Arial" w:hAnsi="Times New Roman" w:cs="Times New Roman"/>
          <w:color w:val="0A0A0A"/>
          <w:sz w:val="24"/>
          <w:szCs w:val="24"/>
          <w:shd w:val="clear" w:color="auto" w:fill="FFFFFF"/>
          <w:lang w:bidi="ar"/>
        </w:rPr>
        <w:t>tước</w:t>
      </w:r>
      <w:proofErr w:type="spellEnd"/>
      <w:r>
        <w:rPr>
          <w:rFonts w:ascii="Times New Roman" w:eastAsia="Arial" w:hAnsi="Times New Roman" w:cs="Times New Roman"/>
          <w:color w:val="0A0A0A"/>
          <w:sz w:val="24"/>
          <w:szCs w:val="24"/>
          <w:shd w:val="clear" w:color="auto" w:fill="FFFFFF"/>
          <w:lang w:bidi="ar"/>
        </w:rPr>
        <w:t xml:space="preserve"> </w:t>
      </w:r>
      <w:proofErr w:type="spellStart"/>
      <w:r>
        <w:rPr>
          <w:rFonts w:ascii="Times New Roman" w:eastAsia="Arial" w:hAnsi="Times New Roman" w:cs="Times New Roman"/>
          <w:color w:val="0A0A0A"/>
          <w:sz w:val="24"/>
          <w:szCs w:val="24"/>
          <w:shd w:val="clear" w:color="auto" w:fill="FFFFFF"/>
          <w:lang w:bidi="ar"/>
        </w:rPr>
        <w:t>phong</w:t>
      </w:r>
      <w:proofErr w:type="spellEnd"/>
      <w:r>
        <w:rPr>
          <w:rFonts w:ascii="Times New Roman" w:eastAsia="Arial" w:hAnsi="Times New Roman" w:cs="Times New Roman"/>
          <w:color w:val="0A0A0A"/>
          <w:sz w:val="24"/>
          <w:szCs w:val="24"/>
          <w:shd w:val="clear" w:color="auto" w:fill="FFFFFF"/>
          <w:lang w:bidi="ar"/>
        </w:rPr>
        <w:t xml:space="preserve"> </w:t>
      </w:r>
      <w:proofErr w:type="spellStart"/>
      <w:r>
        <w:rPr>
          <w:rFonts w:ascii="Times New Roman" w:eastAsia="Arial" w:hAnsi="Times New Roman" w:cs="Times New Roman"/>
          <w:color w:val="0A0A0A"/>
          <w:sz w:val="24"/>
          <w:szCs w:val="24"/>
          <w:shd w:val="clear" w:color="auto" w:fill="FFFFFF"/>
          <w:lang w:bidi="ar"/>
        </w:rPr>
        <w:t>của</w:t>
      </w:r>
      <w:proofErr w:type="spellEnd"/>
      <w:r>
        <w:rPr>
          <w:rFonts w:ascii="Times New Roman" w:eastAsia="Arial" w:hAnsi="Times New Roman" w:cs="Times New Roman"/>
          <w:color w:val="0A0A0A"/>
          <w:sz w:val="24"/>
          <w:szCs w:val="24"/>
          <w:shd w:val="clear" w:color="auto" w:fill="FFFFFF"/>
          <w:lang w:bidi="ar"/>
        </w:rPr>
        <w:t xml:space="preserve"> </w:t>
      </w:r>
      <w:proofErr w:type="spellStart"/>
      <w:r>
        <w:rPr>
          <w:rFonts w:ascii="Times New Roman" w:eastAsia="Arial" w:hAnsi="Times New Roman" w:cs="Times New Roman"/>
          <w:color w:val="0A0A0A"/>
          <w:sz w:val="24"/>
          <w:szCs w:val="24"/>
          <w:shd w:val="clear" w:color="auto" w:fill="FFFFFF"/>
          <w:lang w:bidi="ar"/>
        </w:rPr>
        <w:t>nhà</w:t>
      </w:r>
      <w:proofErr w:type="spellEnd"/>
      <w:r>
        <w:rPr>
          <w:rFonts w:ascii="Times New Roman" w:eastAsia="Arial" w:hAnsi="Times New Roman" w:cs="Times New Roman"/>
          <w:color w:val="0A0A0A"/>
          <w:sz w:val="24"/>
          <w:szCs w:val="24"/>
          <w:shd w:val="clear" w:color="auto" w:fill="FFFFFF"/>
          <w:lang w:bidi="ar"/>
        </w:rPr>
        <w:t xml:space="preserve"> Lê, </w:t>
      </w:r>
      <w:proofErr w:type="spellStart"/>
      <w:r>
        <w:rPr>
          <w:rFonts w:ascii="Times New Roman" w:eastAsia="Arial" w:hAnsi="Times New Roman" w:cs="Times New Roman"/>
          <w:color w:val="0A0A0A"/>
          <w:sz w:val="24"/>
          <w:szCs w:val="24"/>
          <w:shd w:val="clear" w:color="auto" w:fill="FFFFFF"/>
          <w:lang w:bidi="ar"/>
        </w:rPr>
        <w:t>chỉ</w:t>
      </w:r>
      <w:proofErr w:type="spellEnd"/>
      <w:r>
        <w:rPr>
          <w:rFonts w:ascii="Times New Roman" w:eastAsia="Arial" w:hAnsi="Times New Roman" w:cs="Times New Roman"/>
          <w:color w:val="0A0A0A"/>
          <w:sz w:val="24"/>
          <w:szCs w:val="24"/>
          <w:shd w:val="clear" w:color="auto" w:fill="FFFFFF"/>
          <w:lang w:bidi="ar"/>
        </w:rPr>
        <w:t xml:space="preserve"> </w:t>
      </w:r>
      <w:proofErr w:type="spellStart"/>
      <w:r>
        <w:rPr>
          <w:rFonts w:ascii="Times New Roman" w:eastAsia="Arial" w:hAnsi="Times New Roman" w:cs="Times New Roman"/>
          <w:color w:val="0A0A0A"/>
          <w:sz w:val="24"/>
          <w:szCs w:val="24"/>
          <w:shd w:val="clear" w:color="auto" w:fill="FFFFFF"/>
          <w:lang w:bidi="ar"/>
        </w:rPr>
        <w:t>đứng</w:t>
      </w:r>
      <w:proofErr w:type="spellEnd"/>
      <w:r>
        <w:rPr>
          <w:rFonts w:ascii="Times New Roman" w:eastAsia="Arial" w:hAnsi="Times New Roman" w:cs="Times New Roman"/>
          <w:color w:val="0A0A0A"/>
          <w:sz w:val="24"/>
          <w:szCs w:val="24"/>
          <w:shd w:val="clear" w:color="auto" w:fill="FFFFFF"/>
          <w:lang w:bidi="ar"/>
        </w:rPr>
        <w:t xml:space="preserve"> </w:t>
      </w:r>
      <w:proofErr w:type="spellStart"/>
      <w:r>
        <w:rPr>
          <w:rFonts w:ascii="Times New Roman" w:eastAsia="Arial" w:hAnsi="Times New Roman" w:cs="Times New Roman"/>
          <w:color w:val="0A0A0A"/>
          <w:sz w:val="24"/>
          <w:szCs w:val="24"/>
          <w:shd w:val="clear" w:color="auto" w:fill="FFFFFF"/>
          <w:lang w:bidi="ar"/>
        </w:rPr>
        <w:t>sau</w:t>
      </w:r>
      <w:proofErr w:type="spellEnd"/>
      <w:r>
        <w:rPr>
          <w:rFonts w:ascii="Times New Roman" w:eastAsia="Arial" w:hAnsi="Times New Roman" w:cs="Times New Roman"/>
          <w:color w:val="0A0A0A"/>
          <w:sz w:val="24"/>
          <w:szCs w:val="24"/>
          <w:shd w:val="clear" w:color="auto" w:fill="FFFFFF"/>
          <w:lang w:bidi="ar"/>
        </w:rPr>
        <w:t xml:space="preserve"> </w:t>
      </w:r>
      <w:proofErr w:type="spellStart"/>
      <w:r>
        <w:rPr>
          <w:rFonts w:ascii="Times New Roman" w:eastAsia="Arial" w:hAnsi="Times New Roman" w:cs="Times New Roman"/>
          <w:i/>
          <w:iCs/>
          <w:color w:val="0A0A0A"/>
          <w:sz w:val="24"/>
          <w:szCs w:val="24"/>
          <w:shd w:val="clear" w:color="auto" w:fill="FFFFFF"/>
          <w:lang w:bidi="ar"/>
        </w:rPr>
        <w:t>tước</w:t>
      </w:r>
      <w:proofErr w:type="spellEnd"/>
      <w:r>
        <w:rPr>
          <w:rFonts w:ascii="Times New Roman" w:eastAsia="Arial" w:hAnsi="Times New Roman" w:cs="Times New Roman"/>
          <w:i/>
          <w:iCs/>
          <w:color w:val="0A0A0A"/>
          <w:sz w:val="24"/>
          <w:szCs w:val="24"/>
          <w:shd w:val="clear" w:color="auto" w:fill="FFFFFF"/>
          <w:lang w:bidi="ar"/>
        </w:rPr>
        <w:t xml:space="preserve"> </w:t>
      </w:r>
      <w:proofErr w:type="spellStart"/>
      <w:r>
        <w:rPr>
          <w:rFonts w:ascii="Times New Roman" w:eastAsia="Arial" w:hAnsi="Times New Roman" w:cs="Times New Roman"/>
          <w:i/>
          <w:iCs/>
          <w:color w:val="0A0A0A"/>
          <w:sz w:val="24"/>
          <w:szCs w:val="24"/>
          <w:shd w:val="clear" w:color="auto" w:fill="FFFFFF"/>
          <w:lang w:bidi="ar"/>
        </w:rPr>
        <w:t>vương</w:t>
      </w:r>
      <w:proofErr w:type="spellEnd"/>
      <w:r>
        <w:rPr>
          <w:rFonts w:ascii="Times New Roman" w:eastAsia="Arial" w:hAnsi="Times New Roman" w:cs="Times New Roman"/>
          <w:i/>
          <w:iCs/>
          <w:color w:val="0A0A0A"/>
          <w:sz w:val="24"/>
          <w:szCs w:val="24"/>
          <w:shd w:val="clear" w:color="auto" w:fill="FFFFFF"/>
          <w:lang w:bidi="ar"/>
        </w:rPr>
        <w:t xml:space="preserve"> </w:t>
      </w:r>
      <w:proofErr w:type="spellStart"/>
      <w:r>
        <w:rPr>
          <w:rFonts w:ascii="Times New Roman" w:eastAsia="Arial" w:hAnsi="Times New Roman" w:cs="Times New Roman"/>
          <w:i/>
          <w:iCs/>
          <w:color w:val="0A0A0A"/>
          <w:sz w:val="24"/>
          <w:szCs w:val="24"/>
          <w:shd w:val="clear" w:color="auto" w:fill="FFFFFF"/>
          <w:lang w:bidi="ar"/>
        </w:rPr>
        <w:t>và</w:t>
      </w:r>
      <w:proofErr w:type="spellEnd"/>
      <w:r>
        <w:rPr>
          <w:rFonts w:ascii="Times New Roman" w:eastAsia="Arial" w:hAnsi="Times New Roman" w:cs="Times New Roman"/>
          <w:i/>
          <w:iCs/>
          <w:color w:val="0A0A0A"/>
          <w:sz w:val="24"/>
          <w:szCs w:val="24"/>
          <w:shd w:val="clear" w:color="auto" w:fill="FFFFFF"/>
          <w:lang w:bidi="ar"/>
        </w:rPr>
        <w:t xml:space="preserve"> </w:t>
      </w:r>
      <w:proofErr w:type="spellStart"/>
      <w:r>
        <w:rPr>
          <w:rFonts w:ascii="Times New Roman" w:eastAsia="Arial" w:hAnsi="Times New Roman" w:cs="Times New Roman"/>
          <w:i/>
          <w:iCs/>
          <w:color w:val="0A0A0A"/>
          <w:sz w:val="24"/>
          <w:szCs w:val="24"/>
          <w:shd w:val="clear" w:color="auto" w:fill="FFFFFF"/>
          <w:lang w:bidi="ar"/>
        </w:rPr>
        <w:t>quốc</w:t>
      </w:r>
      <w:proofErr w:type="spellEnd"/>
      <w:r>
        <w:rPr>
          <w:rFonts w:ascii="Times New Roman" w:eastAsia="Arial" w:hAnsi="Times New Roman" w:cs="Times New Roman"/>
          <w:i/>
          <w:iCs/>
          <w:color w:val="0A0A0A"/>
          <w:sz w:val="24"/>
          <w:szCs w:val="24"/>
          <w:shd w:val="clear" w:color="auto" w:fill="FFFFFF"/>
          <w:lang w:bidi="ar"/>
        </w:rPr>
        <w:t xml:space="preserve"> </w:t>
      </w:r>
      <w:proofErr w:type="spellStart"/>
      <w:r>
        <w:rPr>
          <w:rFonts w:ascii="Times New Roman" w:eastAsia="Arial" w:hAnsi="Times New Roman" w:cs="Times New Roman"/>
          <w:i/>
          <w:iCs/>
          <w:color w:val="0A0A0A"/>
          <w:sz w:val="24"/>
          <w:szCs w:val="24"/>
          <w:shd w:val="clear" w:color="auto" w:fill="FFFFFF"/>
          <w:lang w:bidi="ar"/>
        </w:rPr>
        <w:t>công</w:t>
      </w:r>
      <w:proofErr w:type="spellEnd"/>
      <w:r>
        <w:rPr>
          <w:rFonts w:ascii="Times New Roman" w:eastAsia="Arial" w:hAnsi="Times New Roman" w:cs="Times New Roman"/>
          <w:color w:val="0A0A0A"/>
          <w:sz w:val="24"/>
          <w:szCs w:val="24"/>
          <w:shd w:val="clear" w:color="auto" w:fill="FFFFFF"/>
          <w:lang w:bidi="ar"/>
        </w:rPr>
        <w:t xml:space="preserve">. </w:t>
      </w:r>
      <w:proofErr w:type="spellStart"/>
      <w:r>
        <w:rPr>
          <w:rFonts w:ascii="Times New Roman" w:eastAsia="Arial" w:hAnsi="Times New Roman" w:cs="Times New Roman"/>
          <w:color w:val="0A0A0A"/>
          <w:sz w:val="24"/>
          <w:szCs w:val="24"/>
          <w:shd w:val="clear" w:color="auto" w:fill="FFFFFF"/>
          <w:lang w:bidi="ar"/>
        </w:rPr>
        <w:t>Tước</w:t>
      </w:r>
      <w:proofErr w:type="spellEnd"/>
      <w:r>
        <w:rPr>
          <w:rFonts w:ascii="Times New Roman" w:eastAsia="Arial" w:hAnsi="Times New Roman" w:cs="Times New Roman"/>
          <w:color w:val="0A0A0A"/>
          <w:sz w:val="24"/>
          <w:szCs w:val="24"/>
          <w:shd w:val="clear" w:color="auto" w:fill="FFFFFF"/>
          <w:lang w:bidi="ar"/>
        </w:rPr>
        <w:t xml:space="preserve"> </w:t>
      </w:r>
      <w:proofErr w:type="spellStart"/>
      <w:r>
        <w:rPr>
          <w:rFonts w:ascii="Times New Roman" w:eastAsia="Arial" w:hAnsi="Times New Roman" w:cs="Times New Roman"/>
          <w:color w:val="0A0A0A"/>
          <w:sz w:val="24"/>
          <w:szCs w:val="24"/>
          <w:shd w:val="clear" w:color="auto" w:fill="FFFFFF"/>
          <w:lang w:bidi="ar"/>
        </w:rPr>
        <w:t>vị</w:t>
      </w:r>
      <w:proofErr w:type="spellEnd"/>
      <w:r>
        <w:rPr>
          <w:rFonts w:ascii="Times New Roman" w:eastAsia="Arial" w:hAnsi="Times New Roman" w:cs="Times New Roman"/>
          <w:color w:val="0A0A0A"/>
          <w:sz w:val="24"/>
          <w:szCs w:val="24"/>
          <w:shd w:val="clear" w:color="auto" w:fill="FFFFFF"/>
          <w:lang w:bidi="ar"/>
        </w:rPr>
        <w:t xml:space="preserve"> </w:t>
      </w:r>
      <w:proofErr w:type="spellStart"/>
      <w:r>
        <w:rPr>
          <w:rFonts w:ascii="Times New Roman" w:eastAsia="Arial" w:hAnsi="Times New Roman" w:cs="Times New Roman"/>
          <w:color w:val="0A0A0A"/>
          <w:sz w:val="24"/>
          <w:szCs w:val="24"/>
          <w:shd w:val="clear" w:color="auto" w:fill="FFFFFF"/>
          <w:lang w:bidi="ar"/>
        </w:rPr>
        <w:t>này</w:t>
      </w:r>
      <w:proofErr w:type="spellEnd"/>
      <w:r>
        <w:rPr>
          <w:rFonts w:ascii="Times New Roman" w:eastAsia="Arial" w:hAnsi="Times New Roman" w:cs="Times New Roman"/>
          <w:color w:val="0A0A0A"/>
          <w:sz w:val="24"/>
          <w:szCs w:val="24"/>
          <w:shd w:val="clear" w:color="auto" w:fill="FFFFFF"/>
          <w:lang w:bidi="ar"/>
        </w:rPr>
        <w:t xml:space="preserve"> </w:t>
      </w:r>
      <w:proofErr w:type="spellStart"/>
      <w:r>
        <w:rPr>
          <w:rFonts w:ascii="Times New Roman" w:eastAsia="Arial" w:hAnsi="Times New Roman" w:cs="Times New Roman"/>
          <w:color w:val="0A0A0A"/>
          <w:sz w:val="24"/>
          <w:szCs w:val="24"/>
          <w:shd w:val="clear" w:color="auto" w:fill="FFFFFF"/>
          <w:lang w:bidi="ar"/>
        </w:rPr>
        <w:t>được</w:t>
      </w:r>
      <w:proofErr w:type="spellEnd"/>
      <w:r>
        <w:rPr>
          <w:rFonts w:ascii="Times New Roman" w:eastAsia="Arial" w:hAnsi="Times New Roman" w:cs="Times New Roman"/>
          <w:color w:val="0A0A0A"/>
          <w:sz w:val="24"/>
          <w:szCs w:val="24"/>
          <w:shd w:val="clear" w:color="auto" w:fill="FFFFFF"/>
          <w:lang w:bidi="ar"/>
        </w:rPr>
        <w:t xml:space="preserve"> </w:t>
      </w:r>
      <w:proofErr w:type="spellStart"/>
      <w:r>
        <w:rPr>
          <w:rFonts w:ascii="Times New Roman" w:eastAsia="Arial" w:hAnsi="Times New Roman" w:cs="Times New Roman"/>
          <w:color w:val="0A0A0A"/>
          <w:sz w:val="24"/>
          <w:szCs w:val="24"/>
          <w:shd w:val="clear" w:color="auto" w:fill="FFFFFF"/>
          <w:lang w:bidi="ar"/>
        </w:rPr>
        <w:t>phong</w:t>
      </w:r>
      <w:proofErr w:type="spellEnd"/>
      <w:r>
        <w:rPr>
          <w:rFonts w:ascii="Times New Roman" w:eastAsia="Arial" w:hAnsi="Times New Roman" w:cs="Times New Roman"/>
          <w:color w:val="0A0A0A"/>
          <w:sz w:val="24"/>
          <w:szCs w:val="24"/>
          <w:shd w:val="clear" w:color="auto" w:fill="FFFFFF"/>
          <w:lang w:bidi="ar"/>
        </w:rPr>
        <w:t xml:space="preserve"> </w:t>
      </w:r>
      <w:proofErr w:type="spellStart"/>
      <w:r>
        <w:rPr>
          <w:rFonts w:ascii="Times New Roman" w:eastAsia="Arial" w:hAnsi="Times New Roman" w:cs="Times New Roman"/>
          <w:color w:val="0A0A0A"/>
          <w:sz w:val="24"/>
          <w:szCs w:val="24"/>
          <w:shd w:val="clear" w:color="auto" w:fill="FFFFFF"/>
          <w:lang w:bidi="ar"/>
        </w:rPr>
        <w:t>cho</w:t>
      </w:r>
      <w:proofErr w:type="spellEnd"/>
      <w:r>
        <w:rPr>
          <w:rFonts w:ascii="Times New Roman" w:eastAsia="Arial" w:hAnsi="Times New Roman" w:cs="Times New Roman"/>
          <w:color w:val="0A0A0A"/>
          <w:sz w:val="24"/>
          <w:szCs w:val="24"/>
          <w:shd w:val="clear" w:color="auto" w:fill="FFFFFF"/>
          <w:lang w:bidi="ar"/>
        </w:rPr>
        <w:t xml:space="preserve"> </w:t>
      </w:r>
      <w:proofErr w:type="spellStart"/>
      <w:r>
        <w:rPr>
          <w:rFonts w:ascii="Times New Roman" w:eastAsia="Arial" w:hAnsi="Times New Roman" w:cs="Times New Roman"/>
          <w:color w:val="0A0A0A"/>
          <w:sz w:val="24"/>
          <w:szCs w:val="24"/>
          <w:shd w:val="clear" w:color="auto" w:fill="FFFFFF"/>
          <w:lang w:bidi="ar"/>
        </w:rPr>
        <w:t>cả</w:t>
      </w:r>
      <w:proofErr w:type="spellEnd"/>
      <w:r>
        <w:rPr>
          <w:rFonts w:ascii="Times New Roman" w:eastAsia="Arial" w:hAnsi="Times New Roman" w:cs="Times New Roman"/>
          <w:color w:val="0A0A0A"/>
          <w:sz w:val="24"/>
          <w:szCs w:val="24"/>
          <w:shd w:val="clear" w:color="auto" w:fill="FFFFFF"/>
          <w:lang w:bidi="ar"/>
        </w:rPr>
        <w:t xml:space="preserve"> </w:t>
      </w:r>
      <w:proofErr w:type="spellStart"/>
      <w:r>
        <w:rPr>
          <w:rFonts w:ascii="Times New Roman" w:eastAsia="Arial" w:hAnsi="Times New Roman" w:cs="Times New Roman"/>
          <w:color w:val="0A0A0A"/>
          <w:sz w:val="24"/>
          <w:szCs w:val="24"/>
          <w:shd w:val="clear" w:color="auto" w:fill="FFFFFF"/>
          <w:lang w:bidi="ar"/>
        </w:rPr>
        <w:t>hoàng</w:t>
      </w:r>
      <w:proofErr w:type="spellEnd"/>
      <w:r>
        <w:rPr>
          <w:rFonts w:ascii="Times New Roman" w:eastAsia="Arial" w:hAnsi="Times New Roman" w:cs="Times New Roman"/>
          <w:color w:val="0A0A0A"/>
          <w:sz w:val="24"/>
          <w:szCs w:val="24"/>
          <w:shd w:val="clear" w:color="auto" w:fill="FFFFFF"/>
          <w:lang w:bidi="ar"/>
        </w:rPr>
        <w:t xml:space="preserve"> </w:t>
      </w:r>
      <w:proofErr w:type="spellStart"/>
      <w:r>
        <w:rPr>
          <w:rFonts w:ascii="Times New Roman" w:eastAsia="Arial" w:hAnsi="Times New Roman" w:cs="Times New Roman"/>
          <w:color w:val="0A0A0A"/>
          <w:sz w:val="24"/>
          <w:szCs w:val="24"/>
          <w:shd w:val="clear" w:color="auto" w:fill="FFFFFF"/>
          <w:lang w:bidi="ar"/>
        </w:rPr>
        <w:t>thân</w:t>
      </w:r>
      <w:proofErr w:type="spellEnd"/>
      <w:r>
        <w:rPr>
          <w:rFonts w:ascii="Times New Roman" w:eastAsia="Arial" w:hAnsi="Times New Roman" w:cs="Times New Roman"/>
          <w:color w:val="0A0A0A"/>
          <w:sz w:val="24"/>
          <w:szCs w:val="24"/>
          <w:shd w:val="clear" w:color="auto" w:fill="FFFFFF"/>
          <w:lang w:bidi="ar"/>
        </w:rPr>
        <w:t xml:space="preserve"> </w:t>
      </w:r>
      <w:proofErr w:type="spellStart"/>
      <w:r>
        <w:rPr>
          <w:rFonts w:ascii="Times New Roman" w:eastAsia="Arial" w:hAnsi="Times New Roman" w:cs="Times New Roman"/>
          <w:color w:val="0A0A0A"/>
          <w:sz w:val="24"/>
          <w:szCs w:val="24"/>
          <w:shd w:val="clear" w:color="auto" w:fill="FFFFFF"/>
          <w:lang w:bidi="ar"/>
        </w:rPr>
        <w:t>quốc</w:t>
      </w:r>
      <w:proofErr w:type="spellEnd"/>
      <w:r>
        <w:rPr>
          <w:rFonts w:ascii="Times New Roman" w:eastAsia="Arial" w:hAnsi="Times New Roman" w:cs="Times New Roman"/>
          <w:color w:val="0A0A0A"/>
          <w:sz w:val="24"/>
          <w:szCs w:val="24"/>
          <w:shd w:val="clear" w:color="auto" w:fill="FFFFFF"/>
          <w:lang w:bidi="ar"/>
        </w:rPr>
        <w:t xml:space="preserve"> </w:t>
      </w:r>
      <w:proofErr w:type="spellStart"/>
      <w:r>
        <w:rPr>
          <w:rFonts w:ascii="Times New Roman" w:eastAsia="Arial" w:hAnsi="Times New Roman" w:cs="Times New Roman"/>
          <w:color w:val="0A0A0A"/>
          <w:sz w:val="24"/>
          <w:szCs w:val="24"/>
          <w:shd w:val="clear" w:color="auto" w:fill="FFFFFF"/>
          <w:lang w:bidi="ar"/>
        </w:rPr>
        <w:t>thích</w:t>
      </w:r>
      <w:proofErr w:type="spellEnd"/>
      <w:r>
        <w:rPr>
          <w:rFonts w:ascii="Times New Roman" w:eastAsia="Arial" w:hAnsi="Times New Roman" w:cs="Times New Roman"/>
          <w:color w:val="0A0A0A"/>
          <w:sz w:val="24"/>
          <w:szCs w:val="24"/>
          <w:shd w:val="clear" w:color="auto" w:fill="FFFFFF"/>
          <w:lang w:bidi="ar"/>
        </w:rPr>
        <w:t xml:space="preserve"> </w:t>
      </w:r>
      <w:proofErr w:type="spellStart"/>
      <w:r>
        <w:rPr>
          <w:rFonts w:ascii="Times New Roman" w:eastAsia="Arial" w:hAnsi="Times New Roman" w:cs="Times New Roman"/>
          <w:color w:val="0A0A0A"/>
          <w:sz w:val="24"/>
          <w:szCs w:val="24"/>
          <w:shd w:val="clear" w:color="auto" w:fill="FFFFFF"/>
          <w:lang w:bidi="ar"/>
        </w:rPr>
        <w:t>và</w:t>
      </w:r>
      <w:proofErr w:type="spellEnd"/>
      <w:r>
        <w:rPr>
          <w:rFonts w:ascii="Times New Roman" w:eastAsia="Arial" w:hAnsi="Times New Roman" w:cs="Times New Roman"/>
          <w:color w:val="0A0A0A"/>
          <w:sz w:val="24"/>
          <w:szCs w:val="24"/>
          <w:shd w:val="clear" w:color="auto" w:fill="FFFFFF"/>
          <w:lang w:bidi="ar"/>
        </w:rPr>
        <w:t xml:space="preserve"> </w:t>
      </w:r>
      <w:proofErr w:type="spellStart"/>
      <w:r>
        <w:rPr>
          <w:rFonts w:ascii="Times New Roman" w:eastAsia="Arial" w:hAnsi="Times New Roman" w:cs="Times New Roman"/>
          <w:color w:val="0A0A0A"/>
          <w:sz w:val="24"/>
          <w:szCs w:val="24"/>
          <w:shd w:val="clear" w:color="auto" w:fill="FFFFFF"/>
          <w:lang w:bidi="ar"/>
        </w:rPr>
        <w:t>các</w:t>
      </w:r>
      <w:proofErr w:type="spellEnd"/>
      <w:r>
        <w:rPr>
          <w:rFonts w:ascii="Times New Roman" w:eastAsia="Arial" w:hAnsi="Times New Roman" w:cs="Times New Roman"/>
          <w:color w:val="0A0A0A"/>
          <w:sz w:val="24"/>
          <w:szCs w:val="24"/>
          <w:shd w:val="clear" w:color="auto" w:fill="FFFFFF"/>
          <w:lang w:bidi="ar"/>
        </w:rPr>
        <w:t xml:space="preserve"> </w:t>
      </w:r>
      <w:proofErr w:type="spellStart"/>
      <w:r>
        <w:rPr>
          <w:rFonts w:ascii="Times New Roman" w:eastAsia="Arial" w:hAnsi="Times New Roman" w:cs="Times New Roman"/>
          <w:color w:val="0A0A0A"/>
          <w:sz w:val="24"/>
          <w:szCs w:val="24"/>
          <w:shd w:val="clear" w:color="auto" w:fill="FFFFFF"/>
          <w:lang w:bidi="ar"/>
        </w:rPr>
        <w:t>quan</w:t>
      </w:r>
      <w:proofErr w:type="spellEnd"/>
      <w:r>
        <w:rPr>
          <w:rFonts w:ascii="Times New Roman" w:eastAsia="Arial" w:hAnsi="Times New Roman" w:cs="Times New Roman"/>
          <w:color w:val="0A0A0A"/>
          <w:sz w:val="24"/>
          <w:szCs w:val="24"/>
          <w:shd w:val="clear" w:color="auto" w:fill="FFFFFF"/>
          <w:lang w:bidi="ar"/>
        </w:rPr>
        <w:t xml:space="preserve"> </w:t>
      </w:r>
      <w:proofErr w:type="spellStart"/>
      <w:r>
        <w:rPr>
          <w:rFonts w:ascii="Times New Roman" w:eastAsia="Arial" w:hAnsi="Times New Roman" w:cs="Times New Roman"/>
          <w:color w:val="0A0A0A"/>
          <w:sz w:val="24"/>
          <w:szCs w:val="24"/>
          <w:shd w:val="clear" w:color="auto" w:fill="FFFFFF"/>
          <w:lang w:bidi="ar"/>
        </w:rPr>
        <w:t>lại</w:t>
      </w:r>
      <w:proofErr w:type="spellEnd"/>
      <w:r>
        <w:rPr>
          <w:rFonts w:ascii="Times New Roman" w:eastAsia="Arial" w:hAnsi="Times New Roman" w:cs="Times New Roman"/>
          <w:color w:val="0A0A0A"/>
          <w:sz w:val="24"/>
          <w:szCs w:val="24"/>
          <w:shd w:val="clear" w:color="auto" w:fill="FFFFFF"/>
          <w:lang w:bidi="ar"/>
        </w:rPr>
        <w:t xml:space="preserve">, </w:t>
      </w:r>
      <w:proofErr w:type="spellStart"/>
      <w:r>
        <w:rPr>
          <w:rFonts w:ascii="Times New Roman" w:eastAsia="Arial" w:hAnsi="Times New Roman" w:cs="Times New Roman"/>
          <w:color w:val="0A0A0A"/>
          <w:sz w:val="24"/>
          <w:szCs w:val="24"/>
          <w:shd w:val="clear" w:color="auto" w:fill="FFFFFF"/>
          <w:lang w:bidi="ar"/>
        </w:rPr>
        <w:t>tùy</w:t>
      </w:r>
      <w:proofErr w:type="spellEnd"/>
      <w:r>
        <w:rPr>
          <w:rFonts w:ascii="Times New Roman" w:eastAsia="Arial" w:hAnsi="Times New Roman" w:cs="Times New Roman"/>
          <w:color w:val="0A0A0A"/>
          <w:sz w:val="24"/>
          <w:szCs w:val="24"/>
          <w:shd w:val="clear" w:color="auto" w:fill="FFFFFF"/>
          <w:lang w:bidi="ar"/>
        </w:rPr>
        <w:t xml:space="preserve"> </w:t>
      </w:r>
      <w:proofErr w:type="spellStart"/>
      <w:r>
        <w:rPr>
          <w:rFonts w:ascii="Times New Roman" w:eastAsia="Arial" w:hAnsi="Times New Roman" w:cs="Times New Roman"/>
          <w:color w:val="0A0A0A"/>
          <w:sz w:val="24"/>
          <w:szCs w:val="24"/>
          <w:shd w:val="clear" w:color="auto" w:fill="FFFFFF"/>
          <w:lang w:bidi="ar"/>
        </w:rPr>
        <w:t>thuộc</w:t>
      </w:r>
      <w:proofErr w:type="spellEnd"/>
      <w:r>
        <w:rPr>
          <w:rFonts w:ascii="Times New Roman" w:eastAsia="Arial" w:hAnsi="Times New Roman" w:cs="Times New Roman"/>
          <w:color w:val="0A0A0A"/>
          <w:sz w:val="24"/>
          <w:szCs w:val="24"/>
          <w:shd w:val="clear" w:color="auto" w:fill="FFFFFF"/>
          <w:lang w:bidi="ar"/>
        </w:rPr>
        <w:t xml:space="preserve"> </w:t>
      </w:r>
      <w:proofErr w:type="spellStart"/>
      <w:r>
        <w:rPr>
          <w:rFonts w:ascii="Times New Roman" w:eastAsia="Arial" w:hAnsi="Times New Roman" w:cs="Times New Roman"/>
          <w:color w:val="0A0A0A"/>
          <w:sz w:val="24"/>
          <w:szCs w:val="24"/>
          <w:shd w:val="clear" w:color="auto" w:fill="FFFFFF"/>
          <w:lang w:bidi="ar"/>
        </w:rPr>
        <w:t>vào</w:t>
      </w:r>
      <w:proofErr w:type="spellEnd"/>
      <w:r>
        <w:rPr>
          <w:rFonts w:ascii="Times New Roman" w:eastAsia="Arial" w:hAnsi="Times New Roman" w:cs="Times New Roman"/>
          <w:color w:val="0A0A0A"/>
          <w:sz w:val="24"/>
          <w:szCs w:val="24"/>
          <w:shd w:val="clear" w:color="auto" w:fill="FFFFFF"/>
          <w:lang w:bidi="ar"/>
        </w:rPr>
        <w:t xml:space="preserve"> </w:t>
      </w:r>
      <w:proofErr w:type="spellStart"/>
      <w:r>
        <w:rPr>
          <w:rFonts w:ascii="Times New Roman" w:eastAsia="Arial" w:hAnsi="Times New Roman" w:cs="Times New Roman"/>
          <w:color w:val="0A0A0A"/>
          <w:sz w:val="24"/>
          <w:szCs w:val="24"/>
          <w:shd w:val="clear" w:color="auto" w:fill="FFFFFF"/>
          <w:lang w:bidi="ar"/>
        </w:rPr>
        <w:t>công</w:t>
      </w:r>
      <w:proofErr w:type="spellEnd"/>
      <w:r>
        <w:rPr>
          <w:rFonts w:ascii="Times New Roman" w:eastAsia="Arial" w:hAnsi="Times New Roman" w:cs="Times New Roman"/>
          <w:color w:val="0A0A0A"/>
          <w:sz w:val="24"/>
          <w:szCs w:val="24"/>
          <w:shd w:val="clear" w:color="auto" w:fill="FFFFFF"/>
          <w:lang w:bidi="ar"/>
        </w:rPr>
        <w:t xml:space="preserve"> </w:t>
      </w:r>
      <w:proofErr w:type="spellStart"/>
      <w:r>
        <w:rPr>
          <w:rFonts w:ascii="Times New Roman" w:eastAsia="Arial" w:hAnsi="Times New Roman" w:cs="Times New Roman"/>
          <w:color w:val="0A0A0A"/>
          <w:sz w:val="24"/>
          <w:szCs w:val="24"/>
          <w:shd w:val="clear" w:color="auto" w:fill="FFFFFF"/>
          <w:lang w:bidi="ar"/>
        </w:rPr>
        <w:t>trạng</w:t>
      </w:r>
      <w:proofErr w:type="spellEnd"/>
      <w:r>
        <w:rPr>
          <w:rFonts w:ascii="Times New Roman" w:eastAsia="Arial" w:hAnsi="Times New Roman" w:cs="Times New Roman"/>
          <w:color w:val="0A0A0A"/>
          <w:sz w:val="24"/>
          <w:szCs w:val="24"/>
          <w:shd w:val="clear" w:color="auto" w:fill="FFFFFF"/>
          <w:lang w:bidi="ar"/>
        </w:rPr>
        <w:t xml:space="preserve"> </w:t>
      </w:r>
      <w:proofErr w:type="spellStart"/>
      <w:r>
        <w:rPr>
          <w:rFonts w:ascii="Times New Roman" w:eastAsia="Arial" w:hAnsi="Times New Roman" w:cs="Times New Roman"/>
          <w:color w:val="0A0A0A"/>
          <w:sz w:val="24"/>
          <w:szCs w:val="24"/>
          <w:shd w:val="clear" w:color="auto" w:fill="FFFFFF"/>
          <w:lang w:bidi="ar"/>
        </w:rPr>
        <w:t>hoặc</w:t>
      </w:r>
      <w:proofErr w:type="spellEnd"/>
      <w:r>
        <w:rPr>
          <w:rFonts w:ascii="Times New Roman" w:eastAsia="Arial" w:hAnsi="Times New Roman" w:cs="Times New Roman"/>
          <w:color w:val="0A0A0A"/>
          <w:sz w:val="24"/>
          <w:szCs w:val="24"/>
          <w:shd w:val="clear" w:color="auto" w:fill="FFFFFF"/>
          <w:lang w:bidi="ar"/>
        </w:rPr>
        <w:t xml:space="preserve"> </w:t>
      </w:r>
      <w:proofErr w:type="spellStart"/>
      <w:r>
        <w:rPr>
          <w:rFonts w:ascii="Times New Roman" w:eastAsia="Arial" w:hAnsi="Times New Roman" w:cs="Times New Roman"/>
          <w:color w:val="0A0A0A"/>
          <w:sz w:val="24"/>
          <w:szCs w:val="24"/>
          <w:shd w:val="clear" w:color="auto" w:fill="FFFFFF"/>
          <w:lang w:bidi="ar"/>
        </w:rPr>
        <w:t>huyết</w:t>
      </w:r>
      <w:proofErr w:type="spellEnd"/>
      <w:r>
        <w:rPr>
          <w:rFonts w:ascii="Times New Roman" w:eastAsia="Arial" w:hAnsi="Times New Roman" w:cs="Times New Roman"/>
          <w:color w:val="0A0A0A"/>
          <w:sz w:val="24"/>
          <w:szCs w:val="24"/>
          <w:shd w:val="clear" w:color="auto" w:fill="FFFFFF"/>
          <w:lang w:bidi="ar"/>
        </w:rPr>
        <w:t xml:space="preserve"> </w:t>
      </w:r>
      <w:proofErr w:type="spellStart"/>
      <w:r>
        <w:rPr>
          <w:rFonts w:ascii="Times New Roman" w:eastAsia="Arial" w:hAnsi="Times New Roman" w:cs="Times New Roman"/>
          <w:color w:val="0A0A0A"/>
          <w:sz w:val="24"/>
          <w:szCs w:val="24"/>
          <w:shd w:val="clear" w:color="auto" w:fill="FFFFFF"/>
          <w:lang w:bidi="ar"/>
        </w:rPr>
        <w:t>thống</w:t>
      </w:r>
      <w:proofErr w:type="spellEnd"/>
      <w:r>
        <w:rPr>
          <w:rFonts w:ascii="Times New Roman" w:eastAsia="Arial" w:hAnsi="Times New Roman" w:cs="Times New Roman"/>
          <w:color w:val="0A0A0A"/>
          <w:sz w:val="24"/>
          <w:szCs w:val="24"/>
          <w:shd w:val="clear" w:color="auto" w:fill="FFFFFF"/>
          <w:lang w:bidi="ar"/>
        </w:rPr>
        <w:t>. </w:t>
      </w:r>
    </w:p>
    <w:p w14:paraId="40C7A1EA" w14:textId="77777777" w:rsidR="00D81E0B" w:rsidRDefault="00D81E0B">
      <w:pPr>
        <w:pStyle w:val="FootnoteText"/>
      </w:pPr>
    </w:p>
  </w:footnote>
  <w:footnote w:id="4">
    <w:p w14:paraId="459B7688" w14:textId="77777777" w:rsidR="00D81E0B" w:rsidRDefault="00EE2E4E">
      <w:pPr>
        <w:pStyle w:val="FootnoteText"/>
      </w:pPr>
      <w:r>
        <w:rPr>
          <w:rStyle w:val="FootnoteReference"/>
        </w:rPr>
        <w:footnoteRef/>
      </w:r>
      <w:r>
        <w:t xml:space="preserve"> </w:t>
      </w:r>
      <w:r>
        <w:rPr>
          <w:rFonts w:ascii="Times New Roman" w:eastAsia="sans-serif" w:hAnsi="Times New Roman" w:cs="Times New Roman"/>
          <w:color w:val="202122"/>
          <w:sz w:val="24"/>
          <w:szCs w:val="24"/>
          <w:shd w:val="clear" w:color="auto" w:fill="FFFFFF"/>
          <w:lang w:bidi="ar"/>
        </w:rPr>
        <w:t xml:space="preserve">Triệu </w:t>
      </w:r>
      <w:proofErr w:type="spellStart"/>
      <w:r>
        <w:rPr>
          <w:rFonts w:ascii="Times New Roman" w:eastAsia="sans-serif" w:hAnsi="Times New Roman" w:cs="Times New Roman"/>
          <w:color w:val="202122"/>
          <w:sz w:val="24"/>
          <w:szCs w:val="24"/>
          <w:shd w:val="clear" w:color="auto" w:fill="FFFFFF"/>
          <w:lang w:bidi="ar"/>
        </w:rPr>
        <w:t>Tổ</w:t>
      </w:r>
      <w:proofErr w:type="spellEnd"/>
      <w:r>
        <w:rPr>
          <w:rFonts w:ascii="Times New Roman" w:eastAsia="sans-serif" w:hAnsi="Times New Roman" w:cs="Times New Roman"/>
          <w:color w:val="202122"/>
          <w:sz w:val="24"/>
          <w:szCs w:val="24"/>
          <w:shd w:val="clear" w:color="auto" w:fill="FFFFFF"/>
          <w:lang w:bidi="ar"/>
        </w:rPr>
        <w:t> (</w:t>
      </w:r>
      <w:proofErr w:type="spellStart"/>
      <w:r>
        <w:fldChar w:fldCharType="begin"/>
      </w:r>
      <w:r>
        <w:instrText xml:space="preserve"> HYPERLINK "https://vi.wikipedia.org/wiki/Ch%E1%BB%AF_H%C3%A1n" \o "Chữ Hán" </w:instrText>
      </w:r>
      <w:r>
        <w:fldChar w:fldCharType="separate"/>
      </w:r>
      <w:r>
        <w:rPr>
          <w:rFonts w:ascii="Times New Roman" w:eastAsia="sans-serif" w:hAnsi="Times New Roman" w:cs="Times New Roman"/>
          <w:color w:val="202122"/>
          <w:sz w:val="24"/>
          <w:szCs w:val="24"/>
          <w:shd w:val="clear" w:color="auto" w:fill="FFFFFF"/>
          <w:lang w:bidi="ar"/>
        </w:rPr>
        <w:t>chữ Hán</w:t>
      </w:r>
      <w:r>
        <w:rPr>
          <w:rFonts w:ascii="Times New Roman" w:eastAsia="sans-serif" w:hAnsi="Times New Roman" w:cs="Times New Roman"/>
          <w:color w:val="202122"/>
          <w:sz w:val="24"/>
          <w:szCs w:val="24"/>
          <w:shd w:val="clear" w:color="auto" w:fill="FFFFFF"/>
          <w:lang w:bidi="ar"/>
        </w:rPr>
        <w:fldChar w:fldCharType="end"/>
      </w:r>
      <w:proofErr w:type="spellEnd"/>
      <w:r>
        <w:rPr>
          <w:rFonts w:ascii="Times New Roman" w:eastAsia="sans-serif" w:hAnsi="Times New Roman" w:cs="Times New Roman"/>
          <w:color w:val="202122"/>
          <w:sz w:val="24"/>
          <w:szCs w:val="24"/>
          <w:shd w:val="clear" w:color="auto" w:fill="FFFFFF"/>
          <w:lang w:bidi="ar"/>
        </w:rPr>
        <w:t xml:space="preserve">: </w:t>
      </w:r>
      <w:r>
        <w:rPr>
          <w:rFonts w:ascii="Times New Roman" w:eastAsia="sans-serif" w:hAnsi="Times New Roman" w:cs="Times New Roman"/>
          <w:color w:val="202122"/>
          <w:sz w:val="24"/>
          <w:szCs w:val="24"/>
          <w:shd w:val="clear" w:color="auto" w:fill="FFFFFF"/>
          <w:lang w:bidi="ar"/>
        </w:rPr>
        <w:t>肇祖</w:t>
      </w:r>
      <w:r>
        <w:rPr>
          <w:rFonts w:ascii="Times New Roman" w:eastAsia="sans-serif" w:hAnsi="Times New Roman" w:cs="Times New Roman"/>
          <w:color w:val="202122"/>
          <w:sz w:val="24"/>
          <w:szCs w:val="24"/>
          <w:shd w:val="clear" w:color="auto" w:fill="FFFFFF"/>
          <w:lang w:bidi="ar"/>
        </w:rPr>
        <w:t xml:space="preserve">) </w:t>
      </w:r>
      <w:proofErr w:type="spellStart"/>
      <w:r>
        <w:rPr>
          <w:rFonts w:ascii="Times New Roman" w:eastAsia="sans-serif" w:hAnsi="Times New Roman" w:cs="Times New Roman"/>
          <w:color w:val="202122"/>
          <w:sz w:val="24"/>
          <w:szCs w:val="24"/>
          <w:shd w:val="clear" w:color="auto" w:fill="FFFFFF"/>
          <w:lang w:bidi="ar"/>
        </w:rPr>
        <w:t>là</w:t>
      </w:r>
      <w:proofErr w:type="spellEnd"/>
      <w:r>
        <w:rPr>
          <w:rFonts w:ascii="Times New Roman" w:eastAsia="sans-serif" w:hAnsi="Times New Roman" w:cs="Times New Roman"/>
          <w:color w:val="202122"/>
          <w:sz w:val="24"/>
          <w:szCs w:val="24"/>
          <w:shd w:val="clear" w:color="auto" w:fill="FFFFFF"/>
          <w:lang w:bidi="ar"/>
        </w:rPr>
        <w:t xml:space="preserve"> </w:t>
      </w:r>
      <w:proofErr w:type="spellStart"/>
      <w:r>
        <w:rPr>
          <w:rFonts w:ascii="Times New Roman" w:eastAsia="sans-serif" w:hAnsi="Times New Roman" w:cs="Times New Roman"/>
          <w:color w:val="202122"/>
          <w:sz w:val="24"/>
          <w:szCs w:val="24"/>
          <w:shd w:val="clear" w:color="auto" w:fill="FFFFFF"/>
          <w:lang w:bidi="ar"/>
        </w:rPr>
        <w:t>miếu</w:t>
      </w:r>
      <w:proofErr w:type="spellEnd"/>
      <w:r>
        <w:rPr>
          <w:rFonts w:ascii="Times New Roman" w:eastAsia="sans-serif" w:hAnsi="Times New Roman" w:cs="Times New Roman"/>
          <w:color w:val="202122"/>
          <w:sz w:val="24"/>
          <w:szCs w:val="24"/>
          <w:shd w:val="clear" w:color="auto" w:fill="FFFFFF"/>
          <w:lang w:bidi="ar"/>
        </w:rPr>
        <w:t xml:space="preserve"> </w:t>
      </w:r>
      <w:proofErr w:type="spellStart"/>
      <w:r>
        <w:rPr>
          <w:rFonts w:ascii="Times New Roman" w:eastAsia="sans-serif" w:hAnsi="Times New Roman" w:cs="Times New Roman"/>
          <w:color w:val="202122"/>
          <w:sz w:val="24"/>
          <w:szCs w:val="24"/>
          <w:shd w:val="clear" w:color="auto" w:fill="FFFFFF"/>
          <w:lang w:bidi="ar"/>
        </w:rPr>
        <w:t>hiệu</w:t>
      </w:r>
      <w:proofErr w:type="spellEnd"/>
      <w:r>
        <w:rPr>
          <w:rFonts w:ascii="Times New Roman" w:eastAsia="sans-serif" w:hAnsi="Times New Roman" w:cs="Times New Roman"/>
          <w:color w:val="202122"/>
          <w:sz w:val="24"/>
          <w:szCs w:val="24"/>
          <w:shd w:val="clear" w:color="auto" w:fill="FFFFFF"/>
          <w:lang w:bidi="ar"/>
        </w:rPr>
        <w:t xml:space="preserve"> do </w:t>
      </w:r>
      <w:proofErr w:type="spellStart"/>
      <w:r>
        <w:rPr>
          <w:rFonts w:ascii="Times New Roman" w:eastAsia="sans-serif" w:hAnsi="Times New Roman" w:cs="Times New Roman"/>
          <w:color w:val="202122"/>
          <w:sz w:val="24"/>
          <w:szCs w:val="24"/>
          <w:shd w:val="clear" w:color="auto" w:fill="FFFFFF"/>
          <w:lang w:bidi="ar"/>
        </w:rPr>
        <w:t>các</w:t>
      </w:r>
      <w:proofErr w:type="spellEnd"/>
      <w:r>
        <w:rPr>
          <w:rFonts w:ascii="Times New Roman" w:eastAsia="sans-serif" w:hAnsi="Times New Roman" w:cs="Times New Roman"/>
          <w:color w:val="202122"/>
          <w:sz w:val="24"/>
          <w:szCs w:val="24"/>
          <w:shd w:val="clear" w:color="auto" w:fill="FFFFFF"/>
          <w:lang w:bidi="ar"/>
        </w:rPr>
        <w:t xml:space="preserve"> </w:t>
      </w:r>
      <w:proofErr w:type="spellStart"/>
      <w:r>
        <w:rPr>
          <w:rFonts w:ascii="Times New Roman" w:eastAsia="sans-serif" w:hAnsi="Times New Roman" w:cs="Times New Roman"/>
          <w:color w:val="202122"/>
          <w:sz w:val="24"/>
          <w:szCs w:val="24"/>
          <w:shd w:val="clear" w:color="auto" w:fill="FFFFFF"/>
          <w:lang w:bidi="ar"/>
        </w:rPr>
        <w:t>vị</w:t>
      </w:r>
      <w:proofErr w:type="spellEnd"/>
      <w:r>
        <w:rPr>
          <w:rFonts w:ascii="Times New Roman" w:eastAsia="sans-serif" w:hAnsi="Times New Roman" w:cs="Times New Roman"/>
          <w:color w:val="202122"/>
          <w:sz w:val="24"/>
          <w:szCs w:val="24"/>
          <w:shd w:val="clear" w:color="auto" w:fill="FFFFFF"/>
          <w:lang w:bidi="ar"/>
        </w:rPr>
        <w:t xml:space="preserve"> </w:t>
      </w:r>
      <w:proofErr w:type="spellStart"/>
      <w:r>
        <w:rPr>
          <w:rFonts w:ascii="Times New Roman" w:eastAsia="sans-serif" w:hAnsi="Times New Roman" w:cs="Times New Roman"/>
          <w:color w:val="202122"/>
          <w:sz w:val="24"/>
          <w:szCs w:val="24"/>
          <w:shd w:val="clear" w:color="auto" w:fill="FFFFFF"/>
          <w:lang w:bidi="ar"/>
        </w:rPr>
        <w:t>quân</w:t>
      </w:r>
      <w:proofErr w:type="spellEnd"/>
      <w:r>
        <w:rPr>
          <w:rFonts w:ascii="Times New Roman" w:eastAsia="sans-serif" w:hAnsi="Times New Roman" w:cs="Times New Roman"/>
          <w:color w:val="202122"/>
          <w:sz w:val="24"/>
          <w:szCs w:val="24"/>
          <w:shd w:val="clear" w:color="auto" w:fill="FFFFFF"/>
          <w:lang w:bidi="ar"/>
        </w:rPr>
        <w:t xml:space="preserve"> </w:t>
      </w:r>
      <w:proofErr w:type="spellStart"/>
      <w:r>
        <w:rPr>
          <w:rFonts w:ascii="Times New Roman" w:eastAsia="sans-serif" w:hAnsi="Times New Roman" w:cs="Times New Roman"/>
          <w:color w:val="202122"/>
          <w:sz w:val="24"/>
          <w:szCs w:val="24"/>
          <w:shd w:val="clear" w:color="auto" w:fill="FFFFFF"/>
          <w:lang w:bidi="ar"/>
        </w:rPr>
        <w:t>chủ</w:t>
      </w:r>
      <w:proofErr w:type="spellEnd"/>
      <w:r>
        <w:rPr>
          <w:rFonts w:ascii="Times New Roman" w:eastAsia="sans-serif" w:hAnsi="Times New Roman" w:cs="Times New Roman"/>
          <w:color w:val="202122"/>
          <w:sz w:val="24"/>
          <w:szCs w:val="24"/>
          <w:shd w:val="clear" w:color="auto" w:fill="FFFFFF"/>
          <w:lang w:bidi="ar"/>
        </w:rPr>
        <w:t xml:space="preserve"> </w:t>
      </w:r>
      <w:proofErr w:type="spellStart"/>
      <w:r>
        <w:rPr>
          <w:rFonts w:ascii="Times New Roman" w:eastAsia="sans-serif" w:hAnsi="Times New Roman" w:cs="Times New Roman"/>
          <w:color w:val="202122"/>
          <w:sz w:val="24"/>
          <w:szCs w:val="24"/>
          <w:shd w:val="clear" w:color="auto" w:fill="FFFFFF"/>
          <w:lang w:bidi="ar"/>
        </w:rPr>
        <w:t>đời</w:t>
      </w:r>
      <w:proofErr w:type="spellEnd"/>
      <w:r>
        <w:rPr>
          <w:rFonts w:ascii="Times New Roman" w:eastAsia="sans-serif" w:hAnsi="Times New Roman" w:cs="Times New Roman"/>
          <w:color w:val="202122"/>
          <w:sz w:val="24"/>
          <w:szCs w:val="24"/>
          <w:shd w:val="clear" w:color="auto" w:fill="FFFFFF"/>
          <w:lang w:bidi="ar"/>
        </w:rPr>
        <w:t xml:space="preserve"> </w:t>
      </w:r>
      <w:proofErr w:type="spellStart"/>
      <w:r>
        <w:rPr>
          <w:rFonts w:ascii="Times New Roman" w:eastAsia="sans-serif" w:hAnsi="Times New Roman" w:cs="Times New Roman"/>
          <w:color w:val="202122"/>
          <w:sz w:val="24"/>
          <w:szCs w:val="24"/>
          <w:shd w:val="clear" w:color="auto" w:fill="FFFFFF"/>
          <w:lang w:bidi="ar"/>
        </w:rPr>
        <w:t>sau</w:t>
      </w:r>
      <w:proofErr w:type="spellEnd"/>
      <w:r>
        <w:rPr>
          <w:rFonts w:ascii="Times New Roman" w:eastAsia="sans-serif" w:hAnsi="Times New Roman" w:cs="Times New Roman"/>
          <w:color w:val="202122"/>
          <w:sz w:val="24"/>
          <w:szCs w:val="24"/>
          <w:shd w:val="clear" w:color="auto" w:fill="FFFFFF"/>
          <w:lang w:bidi="ar"/>
        </w:rPr>
        <w:t xml:space="preserve"> </w:t>
      </w:r>
      <w:proofErr w:type="spellStart"/>
      <w:r>
        <w:rPr>
          <w:rFonts w:ascii="Times New Roman" w:eastAsia="sans-serif" w:hAnsi="Times New Roman" w:cs="Times New Roman"/>
          <w:color w:val="202122"/>
          <w:sz w:val="24"/>
          <w:szCs w:val="24"/>
          <w:shd w:val="clear" w:color="auto" w:fill="FFFFFF"/>
          <w:lang w:bidi="ar"/>
        </w:rPr>
        <w:t>truy</w:t>
      </w:r>
      <w:proofErr w:type="spellEnd"/>
      <w:r>
        <w:rPr>
          <w:rFonts w:ascii="Times New Roman" w:eastAsia="sans-serif" w:hAnsi="Times New Roman" w:cs="Times New Roman"/>
          <w:color w:val="202122"/>
          <w:sz w:val="24"/>
          <w:szCs w:val="24"/>
          <w:shd w:val="clear" w:color="auto" w:fill="FFFFFF"/>
          <w:lang w:bidi="ar"/>
        </w:rPr>
        <w:t xml:space="preserve"> </w:t>
      </w:r>
      <w:proofErr w:type="spellStart"/>
      <w:r>
        <w:rPr>
          <w:rFonts w:ascii="Times New Roman" w:eastAsia="sans-serif" w:hAnsi="Times New Roman" w:cs="Times New Roman"/>
          <w:color w:val="202122"/>
          <w:sz w:val="24"/>
          <w:szCs w:val="24"/>
          <w:shd w:val="clear" w:color="auto" w:fill="FFFFFF"/>
          <w:lang w:bidi="ar"/>
        </w:rPr>
        <w:t>tôn</w:t>
      </w:r>
      <w:proofErr w:type="spellEnd"/>
      <w:r>
        <w:rPr>
          <w:rFonts w:ascii="Times New Roman" w:eastAsia="sans-serif" w:hAnsi="Times New Roman" w:cs="Times New Roman"/>
          <w:color w:val="202122"/>
          <w:sz w:val="24"/>
          <w:szCs w:val="24"/>
          <w:shd w:val="clear" w:color="auto" w:fill="FFFFFF"/>
          <w:lang w:bidi="ar"/>
        </w:rPr>
        <w:t xml:space="preserve"> </w:t>
      </w:r>
      <w:proofErr w:type="spellStart"/>
      <w:r>
        <w:rPr>
          <w:rFonts w:ascii="Times New Roman" w:eastAsia="sans-serif" w:hAnsi="Times New Roman" w:cs="Times New Roman"/>
          <w:color w:val="202122"/>
          <w:sz w:val="24"/>
          <w:szCs w:val="24"/>
          <w:shd w:val="clear" w:color="auto" w:fill="FFFFFF"/>
          <w:lang w:bidi="ar"/>
        </w:rPr>
        <w:t>cho</w:t>
      </w:r>
      <w:proofErr w:type="spellEnd"/>
      <w:r>
        <w:rPr>
          <w:rFonts w:ascii="Times New Roman" w:eastAsia="sans-serif" w:hAnsi="Times New Roman" w:cs="Times New Roman"/>
          <w:color w:val="202122"/>
          <w:sz w:val="24"/>
          <w:szCs w:val="24"/>
          <w:shd w:val="clear" w:color="auto" w:fill="FFFFFF"/>
          <w:lang w:bidi="ar"/>
        </w:rPr>
        <w:t xml:space="preserve"> </w:t>
      </w:r>
      <w:proofErr w:type="spellStart"/>
      <w:r>
        <w:rPr>
          <w:rFonts w:ascii="Times New Roman" w:eastAsia="sans-serif" w:hAnsi="Times New Roman" w:cs="Times New Roman"/>
          <w:color w:val="202122"/>
          <w:sz w:val="24"/>
          <w:szCs w:val="24"/>
          <w:shd w:val="clear" w:color="auto" w:fill="FFFFFF"/>
          <w:lang w:bidi="ar"/>
        </w:rPr>
        <w:t>tổ</w:t>
      </w:r>
      <w:proofErr w:type="spellEnd"/>
      <w:r>
        <w:rPr>
          <w:rFonts w:ascii="Times New Roman" w:eastAsia="sans-serif" w:hAnsi="Times New Roman" w:cs="Times New Roman"/>
          <w:color w:val="202122"/>
          <w:sz w:val="24"/>
          <w:szCs w:val="24"/>
          <w:shd w:val="clear" w:color="auto" w:fill="FFFFFF"/>
          <w:lang w:bidi="ar"/>
        </w:rPr>
        <w:t xml:space="preserve"> </w:t>
      </w:r>
      <w:proofErr w:type="spellStart"/>
      <w:r>
        <w:rPr>
          <w:rFonts w:ascii="Times New Roman" w:eastAsia="sans-serif" w:hAnsi="Times New Roman" w:cs="Times New Roman"/>
          <w:color w:val="202122"/>
          <w:sz w:val="24"/>
          <w:szCs w:val="24"/>
          <w:shd w:val="clear" w:color="auto" w:fill="FFFFFF"/>
          <w:lang w:bidi="ar"/>
        </w:rPr>
        <w:t>tiên</w:t>
      </w:r>
      <w:proofErr w:type="spellEnd"/>
      <w:r>
        <w:rPr>
          <w:rFonts w:ascii="Times New Roman" w:eastAsia="sans-serif" w:hAnsi="Times New Roman" w:cs="Times New Roman"/>
          <w:color w:val="202122"/>
          <w:sz w:val="24"/>
          <w:szCs w:val="24"/>
          <w:shd w:val="clear" w:color="auto" w:fill="FFFFFF"/>
          <w:lang w:bidi="ar"/>
        </w:rPr>
        <w:t xml:space="preserve">. Triệu </w:t>
      </w:r>
      <w:proofErr w:type="spellStart"/>
      <w:r>
        <w:rPr>
          <w:rFonts w:ascii="Times New Roman" w:eastAsia="sans-serif" w:hAnsi="Times New Roman" w:cs="Times New Roman"/>
          <w:color w:val="202122"/>
          <w:sz w:val="24"/>
          <w:szCs w:val="24"/>
          <w:shd w:val="clear" w:color="auto" w:fill="FFFFFF"/>
          <w:lang w:bidi="ar"/>
        </w:rPr>
        <w:t>tổ</w:t>
      </w:r>
      <w:proofErr w:type="spellEnd"/>
      <w:r>
        <w:rPr>
          <w:rFonts w:ascii="Times New Roman" w:eastAsia="sans-serif" w:hAnsi="Times New Roman" w:cs="Times New Roman"/>
          <w:color w:val="202122"/>
          <w:sz w:val="24"/>
          <w:szCs w:val="24"/>
          <w:shd w:val="clear" w:color="auto" w:fill="FFFFFF"/>
          <w:lang w:bidi="ar"/>
        </w:rPr>
        <w:t xml:space="preserve"> </w:t>
      </w:r>
      <w:proofErr w:type="spellStart"/>
      <w:r>
        <w:rPr>
          <w:rFonts w:ascii="Times New Roman" w:eastAsia="sans-serif" w:hAnsi="Times New Roman" w:cs="Times New Roman"/>
          <w:color w:val="202122"/>
          <w:sz w:val="24"/>
          <w:szCs w:val="24"/>
          <w:shd w:val="clear" w:color="auto" w:fill="FFFFFF"/>
          <w:lang w:bidi="ar"/>
        </w:rPr>
        <w:t>cũng</w:t>
      </w:r>
      <w:proofErr w:type="spellEnd"/>
      <w:r>
        <w:rPr>
          <w:rFonts w:ascii="Times New Roman" w:eastAsia="sans-serif" w:hAnsi="Times New Roman" w:cs="Times New Roman"/>
          <w:color w:val="202122"/>
          <w:sz w:val="24"/>
          <w:szCs w:val="24"/>
          <w:shd w:val="clear" w:color="auto" w:fill="FFFFFF"/>
          <w:lang w:bidi="ar"/>
        </w:rPr>
        <w:t xml:space="preserve"> </w:t>
      </w:r>
      <w:proofErr w:type="spellStart"/>
      <w:r>
        <w:rPr>
          <w:rFonts w:ascii="Times New Roman" w:eastAsia="sans-serif" w:hAnsi="Times New Roman" w:cs="Times New Roman"/>
          <w:color w:val="202122"/>
          <w:sz w:val="24"/>
          <w:szCs w:val="24"/>
          <w:shd w:val="clear" w:color="auto" w:fill="FFFFFF"/>
          <w:lang w:bidi="ar"/>
        </w:rPr>
        <w:t>được</w:t>
      </w:r>
      <w:proofErr w:type="spellEnd"/>
      <w:r>
        <w:rPr>
          <w:rFonts w:ascii="Times New Roman" w:eastAsia="sans-serif" w:hAnsi="Times New Roman" w:cs="Times New Roman"/>
          <w:color w:val="202122"/>
          <w:sz w:val="24"/>
          <w:szCs w:val="24"/>
          <w:shd w:val="clear" w:color="auto" w:fill="FFFFFF"/>
          <w:lang w:bidi="ar"/>
        </w:rPr>
        <w:t xml:space="preserve"> </w:t>
      </w:r>
      <w:proofErr w:type="spellStart"/>
      <w:r>
        <w:rPr>
          <w:rFonts w:ascii="Times New Roman" w:eastAsia="sans-serif" w:hAnsi="Times New Roman" w:cs="Times New Roman"/>
          <w:color w:val="202122"/>
          <w:sz w:val="24"/>
          <w:szCs w:val="24"/>
          <w:shd w:val="clear" w:color="auto" w:fill="FFFFFF"/>
          <w:lang w:bidi="ar"/>
        </w:rPr>
        <w:t>các</w:t>
      </w:r>
      <w:proofErr w:type="spellEnd"/>
      <w:r>
        <w:rPr>
          <w:rFonts w:ascii="Times New Roman" w:eastAsia="sans-serif" w:hAnsi="Times New Roman" w:cs="Times New Roman"/>
          <w:color w:val="202122"/>
          <w:sz w:val="24"/>
          <w:szCs w:val="24"/>
          <w:shd w:val="clear" w:color="auto" w:fill="FFFFFF"/>
          <w:lang w:bidi="ar"/>
        </w:rPr>
        <w:t xml:space="preserve"> </w:t>
      </w:r>
      <w:proofErr w:type="spellStart"/>
      <w:r>
        <w:rPr>
          <w:rFonts w:ascii="Times New Roman" w:eastAsia="sans-serif" w:hAnsi="Times New Roman" w:cs="Times New Roman"/>
          <w:color w:val="202122"/>
          <w:sz w:val="24"/>
          <w:szCs w:val="24"/>
          <w:shd w:val="clear" w:color="auto" w:fill="FFFFFF"/>
          <w:lang w:bidi="ar"/>
        </w:rPr>
        <w:t>tộc</w:t>
      </w:r>
      <w:proofErr w:type="spellEnd"/>
      <w:r>
        <w:rPr>
          <w:rFonts w:ascii="Times New Roman" w:eastAsia="sans-serif" w:hAnsi="Times New Roman" w:cs="Times New Roman"/>
          <w:color w:val="202122"/>
          <w:sz w:val="24"/>
          <w:szCs w:val="24"/>
          <w:shd w:val="clear" w:color="auto" w:fill="FFFFFF"/>
          <w:lang w:bidi="ar"/>
        </w:rPr>
        <w:t xml:space="preserve"> </w:t>
      </w:r>
      <w:proofErr w:type="spellStart"/>
      <w:r>
        <w:rPr>
          <w:rFonts w:ascii="Times New Roman" w:eastAsia="sans-serif" w:hAnsi="Times New Roman" w:cs="Times New Roman"/>
          <w:color w:val="202122"/>
          <w:sz w:val="24"/>
          <w:szCs w:val="24"/>
          <w:shd w:val="clear" w:color="auto" w:fill="FFFFFF"/>
          <w:lang w:bidi="ar"/>
        </w:rPr>
        <w:t>họ</w:t>
      </w:r>
      <w:proofErr w:type="spellEnd"/>
      <w:r>
        <w:rPr>
          <w:rFonts w:ascii="Times New Roman" w:eastAsia="sans-serif" w:hAnsi="Times New Roman" w:cs="Times New Roman"/>
          <w:color w:val="202122"/>
          <w:sz w:val="24"/>
          <w:szCs w:val="24"/>
          <w:shd w:val="clear" w:color="auto" w:fill="FFFFFF"/>
          <w:lang w:bidi="ar"/>
        </w:rPr>
        <w:t xml:space="preserve"> Việt Nam </w:t>
      </w:r>
      <w:proofErr w:type="spellStart"/>
      <w:r>
        <w:rPr>
          <w:rFonts w:ascii="Times New Roman" w:eastAsia="sans-serif" w:hAnsi="Times New Roman" w:cs="Times New Roman"/>
          <w:color w:val="202122"/>
          <w:sz w:val="24"/>
          <w:szCs w:val="24"/>
          <w:shd w:val="clear" w:color="auto" w:fill="FFFFFF"/>
          <w:lang w:bidi="ar"/>
        </w:rPr>
        <w:t>dùng</w:t>
      </w:r>
      <w:proofErr w:type="spellEnd"/>
      <w:r>
        <w:rPr>
          <w:rFonts w:ascii="Times New Roman" w:eastAsia="sans-serif" w:hAnsi="Times New Roman" w:cs="Times New Roman"/>
          <w:color w:val="202122"/>
          <w:sz w:val="24"/>
          <w:szCs w:val="24"/>
          <w:shd w:val="clear" w:color="auto" w:fill="FFFFFF"/>
          <w:lang w:bidi="ar"/>
        </w:rPr>
        <w:t xml:space="preserve"> </w:t>
      </w:r>
      <w:proofErr w:type="spellStart"/>
      <w:r>
        <w:rPr>
          <w:rFonts w:ascii="Times New Roman" w:eastAsia="sans-serif" w:hAnsi="Times New Roman" w:cs="Times New Roman"/>
          <w:color w:val="202122"/>
          <w:sz w:val="24"/>
          <w:szCs w:val="24"/>
          <w:shd w:val="clear" w:color="auto" w:fill="FFFFFF"/>
          <w:lang w:bidi="ar"/>
        </w:rPr>
        <w:t>để</w:t>
      </w:r>
      <w:proofErr w:type="spellEnd"/>
      <w:r>
        <w:rPr>
          <w:rFonts w:ascii="Times New Roman" w:eastAsia="sans-serif" w:hAnsi="Times New Roman" w:cs="Times New Roman"/>
          <w:color w:val="202122"/>
          <w:sz w:val="24"/>
          <w:szCs w:val="24"/>
          <w:shd w:val="clear" w:color="auto" w:fill="FFFFFF"/>
          <w:lang w:bidi="ar"/>
        </w:rPr>
        <w:t xml:space="preserve"> </w:t>
      </w:r>
      <w:proofErr w:type="spellStart"/>
      <w:r>
        <w:rPr>
          <w:rFonts w:ascii="Times New Roman" w:eastAsia="sans-serif" w:hAnsi="Times New Roman" w:cs="Times New Roman"/>
          <w:color w:val="202122"/>
          <w:sz w:val="24"/>
          <w:szCs w:val="24"/>
          <w:shd w:val="clear" w:color="auto" w:fill="FFFFFF"/>
          <w:lang w:bidi="ar"/>
        </w:rPr>
        <w:t>tôn</w:t>
      </w:r>
      <w:proofErr w:type="spellEnd"/>
      <w:r>
        <w:rPr>
          <w:rFonts w:ascii="Times New Roman" w:eastAsia="sans-serif" w:hAnsi="Times New Roman" w:cs="Times New Roman"/>
          <w:color w:val="202122"/>
          <w:sz w:val="24"/>
          <w:szCs w:val="24"/>
          <w:shd w:val="clear" w:color="auto" w:fill="FFFFFF"/>
          <w:lang w:bidi="ar"/>
        </w:rPr>
        <w:t xml:space="preserve"> </w:t>
      </w:r>
      <w:proofErr w:type="spellStart"/>
      <w:r>
        <w:rPr>
          <w:rFonts w:ascii="Times New Roman" w:eastAsia="sans-serif" w:hAnsi="Times New Roman" w:cs="Times New Roman"/>
          <w:color w:val="202122"/>
          <w:sz w:val="24"/>
          <w:szCs w:val="24"/>
          <w:shd w:val="clear" w:color="auto" w:fill="FFFFFF"/>
          <w:lang w:bidi="ar"/>
        </w:rPr>
        <w:t>vinh</w:t>
      </w:r>
      <w:proofErr w:type="spellEnd"/>
      <w:r>
        <w:rPr>
          <w:rFonts w:ascii="Times New Roman" w:eastAsia="sans-serif" w:hAnsi="Times New Roman" w:cs="Times New Roman"/>
          <w:color w:val="202122"/>
          <w:sz w:val="24"/>
          <w:szCs w:val="24"/>
          <w:shd w:val="clear" w:color="auto" w:fill="FFFFFF"/>
          <w:lang w:bidi="ar"/>
        </w:rPr>
        <w:t xml:space="preserve"> </w:t>
      </w:r>
      <w:proofErr w:type="spellStart"/>
      <w:r>
        <w:rPr>
          <w:rFonts w:ascii="Times New Roman" w:eastAsia="sans-serif" w:hAnsi="Times New Roman" w:cs="Times New Roman"/>
          <w:color w:val="202122"/>
          <w:sz w:val="24"/>
          <w:szCs w:val="24"/>
          <w:shd w:val="clear" w:color="auto" w:fill="FFFFFF"/>
          <w:lang w:bidi="ar"/>
        </w:rPr>
        <w:t>ra</w:t>
      </w:r>
      <w:proofErr w:type="spellEnd"/>
      <w:r>
        <w:rPr>
          <w:rFonts w:ascii="Times New Roman" w:eastAsia="sans-serif" w:hAnsi="Times New Roman" w:cs="Times New Roman"/>
          <w:color w:val="202122"/>
          <w:sz w:val="24"/>
          <w:szCs w:val="24"/>
          <w:shd w:val="clear" w:color="auto" w:fill="FFFFFF"/>
          <w:lang w:bidi="ar"/>
        </w:rPr>
        <w:t xml:space="preserve"> </w:t>
      </w:r>
      <w:proofErr w:type="spellStart"/>
      <w:r>
        <w:rPr>
          <w:rFonts w:ascii="Times New Roman" w:eastAsia="sans-serif" w:hAnsi="Times New Roman" w:cs="Times New Roman"/>
          <w:color w:val="202122"/>
          <w:sz w:val="24"/>
          <w:szCs w:val="24"/>
          <w:shd w:val="clear" w:color="auto" w:fill="FFFFFF"/>
          <w:lang w:bidi="ar"/>
        </w:rPr>
        <w:t>người</w:t>
      </w:r>
      <w:proofErr w:type="spellEnd"/>
      <w:r>
        <w:rPr>
          <w:rFonts w:ascii="Times New Roman" w:eastAsia="sans-serif" w:hAnsi="Times New Roman" w:cs="Times New Roman"/>
          <w:color w:val="202122"/>
          <w:sz w:val="24"/>
          <w:szCs w:val="24"/>
          <w:shd w:val="clear" w:color="auto" w:fill="FFFFFF"/>
          <w:lang w:bidi="ar"/>
        </w:rPr>
        <w:t xml:space="preserve"> </w:t>
      </w:r>
      <w:proofErr w:type="spellStart"/>
      <w:r>
        <w:rPr>
          <w:rFonts w:ascii="Times New Roman" w:eastAsia="sans-serif" w:hAnsi="Times New Roman" w:cs="Times New Roman"/>
          <w:color w:val="202122"/>
          <w:sz w:val="24"/>
          <w:szCs w:val="24"/>
          <w:shd w:val="clear" w:color="auto" w:fill="FFFFFF"/>
          <w:lang w:bidi="ar"/>
        </w:rPr>
        <w:t>đầu</w:t>
      </w:r>
      <w:proofErr w:type="spellEnd"/>
      <w:r>
        <w:rPr>
          <w:rFonts w:ascii="Times New Roman" w:eastAsia="sans-serif" w:hAnsi="Times New Roman" w:cs="Times New Roman"/>
          <w:color w:val="202122"/>
          <w:sz w:val="24"/>
          <w:szCs w:val="24"/>
          <w:shd w:val="clear" w:color="auto" w:fill="FFFFFF"/>
          <w:lang w:bidi="ar"/>
        </w:rPr>
        <w:t xml:space="preserve"> </w:t>
      </w:r>
      <w:proofErr w:type="spellStart"/>
      <w:r>
        <w:rPr>
          <w:rFonts w:ascii="Times New Roman" w:eastAsia="sans-serif" w:hAnsi="Times New Roman" w:cs="Times New Roman"/>
          <w:color w:val="202122"/>
          <w:sz w:val="24"/>
          <w:szCs w:val="24"/>
          <w:shd w:val="clear" w:color="auto" w:fill="FFFFFF"/>
          <w:lang w:bidi="ar"/>
        </w:rPr>
        <w:t>tiên</w:t>
      </w:r>
      <w:proofErr w:type="spellEnd"/>
      <w:r>
        <w:rPr>
          <w:rFonts w:ascii="Times New Roman" w:eastAsia="sans-serif" w:hAnsi="Times New Roman" w:cs="Times New Roman"/>
          <w:color w:val="202122"/>
          <w:sz w:val="24"/>
          <w:szCs w:val="24"/>
          <w:shd w:val="clear" w:color="auto" w:fill="FFFFFF"/>
          <w:lang w:bidi="ar"/>
        </w:rPr>
        <w:t xml:space="preserve"> </w:t>
      </w:r>
      <w:proofErr w:type="spellStart"/>
      <w:r>
        <w:rPr>
          <w:rFonts w:ascii="Times New Roman" w:eastAsia="sans-serif" w:hAnsi="Times New Roman" w:cs="Times New Roman"/>
          <w:color w:val="202122"/>
          <w:sz w:val="24"/>
          <w:szCs w:val="24"/>
          <w:shd w:val="clear" w:color="auto" w:fill="FFFFFF"/>
          <w:lang w:bidi="ar"/>
        </w:rPr>
        <w:t>khai</w:t>
      </w:r>
      <w:proofErr w:type="spellEnd"/>
      <w:r>
        <w:rPr>
          <w:rFonts w:ascii="Times New Roman" w:eastAsia="sans-serif" w:hAnsi="Times New Roman" w:cs="Times New Roman"/>
          <w:color w:val="202122"/>
          <w:sz w:val="24"/>
          <w:szCs w:val="24"/>
          <w:shd w:val="clear" w:color="auto" w:fill="FFFFFF"/>
          <w:lang w:bidi="ar"/>
        </w:rPr>
        <w:t xml:space="preserve"> </w:t>
      </w:r>
      <w:proofErr w:type="spellStart"/>
      <w:r>
        <w:rPr>
          <w:rFonts w:ascii="Times New Roman" w:eastAsia="sans-serif" w:hAnsi="Times New Roman" w:cs="Times New Roman"/>
          <w:color w:val="202122"/>
          <w:sz w:val="24"/>
          <w:szCs w:val="24"/>
          <w:shd w:val="clear" w:color="auto" w:fill="FFFFFF"/>
          <w:lang w:bidi="ar"/>
        </w:rPr>
        <w:t>sáng</w:t>
      </w:r>
      <w:proofErr w:type="spellEnd"/>
      <w:r>
        <w:rPr>
          <w:rFonts w:ascii="Times New Roman" w:eastAsia="sans-serif" w:hAnsi="Times New Roman" w:cs="Times New Roman"/>
          <w:color w:val="202122"/>
          <w:sz w:val="24"/>
          <w:szCs w:val="24"/>
          <w:shd w:val="clear" w:color="auto" w:fill="FFFFFF"/>
          <w:lang w:bidi="ar"/>
        </w:rPr>
        <w:t xml:space="preserve"> </w:t>
      </w:r>
      <w:proofErr w:type="spellStart"/>
      <w:r>
        <w:rPr>
          <w:rFonts w:ascii="Times New Roman" w:eastAsia="sans-serif" w:hAnsi="Times New Roman" w:cs="Times New Roman"/>
          <w:color w:val="202122"/>
          <w:sz w:val="24"/>
          <w:szCs w:val="24"/>
          <w:shd w:val="clear" w:color="auto" w:fill="FFFFFF"/>
          <w:lang w:bidi="ar"/>
        </w:rPr>
        <w:t>tộc</w:t>
      </w:r>
      <w:proofErr w:type="spellEnd"/>
      <w:r>
        <w:rPr>
          <w:rFonts w:ascii="Times New Roman" w:eastAsia="sans-serif" w:hAnsi="Times New Roman" w:cs="Times New Roman"/>
          <w:color w:val="202122"/>
          <w:sz w:val="24"/>
          <w:szCs w:val="24"/>
          <w:shd w:val="clear" w:color="auto" w:fill="FFFFFF"/>
          <w:lang w:bidi="ar"/>
        </w:rPr>
        <w:t xml:space="preserve"> </w:t>
      </w:r>
      <w:proofErr w:type="spellStart"/>
      <w:r>
        <w:rPr>
          <w:rFonts w:ascii="Times New Roman" w:eastAsia="sans-serif" w:hAnsi="Times New Roman" w:cs="Times New Roman"/>
          <w:color w:val="202122"/>
          <w:sz w:val="24"/>
          <w:szCs w:val="24"/>
          <w:shd w:val="clear" w:color="auto" w:fill="FFFFFF"/>
          <w:lang w:bidi="ar"/>
        </w:rPr>
        <w:t>họ</w:t>
      </w:r>
      <w:proofErr w:type="spellEnd"/>
      <w:r>
        <w:rPr>
          <w:rFonts w:ascii="Times New Roman" w:eastAsia="sans-serif" w:hAnsi="Times New Roman" w:cs="Times New Roman"/>
          <w:color w:val="202122"/>
          <w:sz w:val="24"/>
          <w:szCs w:val="24"/>
          <w:shd w:val="clear" w:color="auto" w:fill="FFFFFF"/>
          <w:lang w:bidi="ar"/>
        </w:rPr>
        <w:t>.</w:t>
      </w:r>
    </w:p>
  </w:footnote>
  <w:footnote w:id="5">
    <w:p w14:paraId="781F2827" w14:textId="77777777" w:rsidR="00D81E0B" w:rsidRDefault="00EE2E4E">
      <w:pPr>
        <w:pStyle w:val="FootnoteText"/>
      </w:pPr>
      <w:r>
        <w:rPr>
          <w:rStyle w:val="FootnoteReference"/>
        </w:rPr>
        <w:footnoteRef/>
      </w:r>
      <w:r>
        <w:t xml:space="preserve"> </w:t>
      </w:r>
      <w:r>
        <w:rPr>
          <w:rFonts w:ascii="Times New Roman" w:eastAsia="Arial" w:hAnsi="Times New Roman" w:cs="Times New Roman"/>
          <w:color w:val="001D35"/>
          <w:sz w:val="24"/>
          <w:szCs w:val="24"/>
          <w:shd w:val="clear" w:color="auto" w:fill="FFFFFF"/>
        </w:rPr>
        <w:t xml:space="preserve">Do </w:t>
      </w:r>
      <w:proofErr w:type="spellStart"/>
      <w:r>
        <w:rPr>
          <w:rFonts w:ascii="Times New Roman" w:eastAsia="Arial" w:hAnsi="Times New Roman" w:cs="Times New Roman"/>
          <w:color w:val="001D35"/>
          <w:sz w:val="24"/>
          <w:szCs w:val="24"/>
          <w:shd w:val="clear" w:color="auto" w:fill="FFFFFF"/>
        </w:rPr>
        <w:t>nhần</w:t>
      </w:r>
      <w:proofErr w:type="spellEnd"/>
      <w:r>
        <w:rPr>
          <w:rFonts w:ascii="Times New Roman" w:eastAsia="Arial" w:hAnsi="Times New Roman" w:cs="Times New Roman"/>
          <w:color w:val="001D35"/>
          <w:sz w:val="24"/>
          <w:szCs w:val="24"/>
          <w:shd w:val="clear" w:color="auto" w:fill="FFFFFF"/>
        </w:rPr>
        <w:t xml:space="preserve"> </w:t>
      </w:r>
      <w:proofErr w:type="spellStart"/>
      <w:r>
        <w:rPr>
          <w:rFonts w:ascii="Times New Roman" w:eastAsia="Arial" w:hAnsi="Times New Roman" w:cs="Times New Roman"/>
          <w:color w:val="001D35"/>
          <w:sz w:val="24"/>
          <w:szCs w:val="24"/>
          <w:shd w:val="clear" w:color="auto" w:fill="FFFFFF"/>
        </w:rPr>
        <w:t>lẫn</w:t>
      </w:r>
      <w:proofErr w:type="spellEnd"/>
      <w:r>
        <w:rPr>
          <w:rFonts w:ascii="Times New Roman" w:eastAsia="Arial" w:hAnsi="Times New Roman" w:cs="Times New Roman"/>
          <w:color w:val="001D35"/>
          <w:sz w:val="24"/>
          <w:szCs w:val="24"/>
          <w:shd w:val="clear" w:color="auto" w:fill="FFFFFF"/>
        </w:rPr>
        <w:t xml:space="preserve"> </w:t>
      </w:r>
      <w:proofErr w:type="spellStart"/>
      <w:r>
        <w:rPr>
          <w:rFonts w:ascii="Times New Roman" w:eastAsia="Arial" w:hAnsi="Times New Roman" w:cs="Times New Roman"/>
          <w:color w:val="001D35"/>
          <w:sz w:val="24"/>
          <w:szCs w:val="24"/>
          <w:shd w:val="clear" w:color="auto" w:fill="FFFFFF"/>
        </w:rPr>
        <w:t>của</w:t>
      </w:r>
      <w:proofErr w:type="spellEnd"/>
      <w:r>
        <w:rPr>
          <w:rFonts w:ascii="Times New Roman" w:eastAsia="Arial" w:hAnsi="Times New Roman" w:cs="Times New Roman"/>
          <w:color w:val="001D35"/>
          <w:sz w:val="24"/>
          <w:szCs w:val="24"/>
          <w:shd w:val="clear" w:color="auto" w:fill="FFFFFF"/>
        </w:rPr>
        <w:t xml:space="preserve"> </w:t>
      </w:r>
      <w:proofErr w:type="spellStart"/>
      <w:r>
        <w:rPr>
          <w:rFonts w:ascii="Times New Roman" w:eastAsia="Arial" w:hAnsi="Times New Roman" w:cs="Times New Roman"/>
          <w:color w:val="001D35"/>
          <w:sz w:val="24"/>
          <w:szCs w:val="24"/>
          <w:shd w:val="clear" w:color="auto" w:fill="FFFFFF"/>
        </w:rPr>
        <w:t>người</w:t>
      </w:r>
      <w:proofErr w:type="spellEnd"/>
      <w:r>
        <w:rPr>
          <w:rFonts w:ascii="Times New Roman" w:eastAsia="Arial" w:hAnsi="Times New Roman" w:cs="Times New Roman"/>
          <w:color w:val="001D35"/>
          <w:sz w:val="24"/>
          <w:szCs w:val="24"/>
          <w:shd w:val="clear" w:color="auto" w:fill="FFFFFF"/>
        </w:rPr>
        <w:t xml:space="preserve"> </w:t>
      </w:r>
      <w:proofErr w:type="spellStart"/>
      <w:r>
        <w:rPr>
          <w:rFonts w:ascii="Times New Roman" w:eastAsia="Arial" w:hAnsi="Times New Roman" w:cs="Times New Roman"/>
          <w:color w:val="001D35"/>
          <w:sz w:val="24"/>
          <w:szCs w:val="24"/>
          <w:shd w:val="clear" w:color="auto" w:fill="FFFFFF"/>
        </w:rPr>
        <w:t>dịch</w:t>
      </w:r>
      <w:proofErr w:type="spellEnd"/>
      <w:r>
        <w:rPr>
          <w:rFonts w:ascii="Times New Roman" w:eastAsia="Arial" w:hAnsi="Times New Roman" w:cs="Times New Roman"/>
          <w:color w:val="001D35"/>
          <w:sz w:val="24"/>
          <w:szCs w:val="24"/>
          <w:shd w:val="clear" w:color="auto" w:fill="FFFFFF"/>
        </w:rPr>
        <w:t xml:space="preserve"> </w:t>
      </w:r>
      <w:proofErr w:type="spellStart"/>
      <w:r>
        <w:rPr>
          <w:rFonts w:ascii="Times New Roman" w:eastAsia="Arial" w:hAnsi="Times New Roman" w:cs="Times New Roman"/>
          <w:color w:val="001D35"/>
          <w:sz w:val="24"/>
          <w:szCs w:val="24"/>
          <w:shd w:val="clear" w:color="auto" w:fill="FFFFFF"/>
        </w:rPr>
        <w:t>trước</w:t>
      </w:r>
      <w:proofErr w:type="spellEnd"/>
      <w:r>
        <w:rPr>
          <w:rFonts w:ascii="Times New Roman" w:eastAsia="Arial" w:hAnsi="Times New Roman" w:cs="Times New Roman"/>
          <w:color w:val="001D35"/>
          <w:sz w:val="24"/>
          <w:szCs w:val="24"/>
          <w:shd w:val="clear" w:color="auto" w:fill="FFFFFF"/>
        </w:rPr>
        <w:t xml:space="preserve"> </w:t>
      </w:r>
      <w:proofErr w:type="spellStart"/>
      <w:r>
        <w:rPr>
          <w:rFonts w:ascii="Times New Roman" w:eastAsia="Arial" w:hAnsi="Times New Roman" w:cs="Times New Roman"/>
          <w:color w:val="001D35"/>
          <w:sz w:val="24"/>
          <w:szCs w:val="24"/>
          <w:shd w:val="clear" w:color="auto" w:fill="FFFFFF"/>
        </w:rPr>
        <w:t>đây</w:t>
      </w:r>
      <w:proofErr w:type="spellEnd"/>
      <w:r>
        <w:rPr>
          <w:rFonts w:ascii="Times New Roman" w:eastAsia="Arial" w:hAnsi="Times New Roman" w:cs="Times New Roman"/>
          <w:color w:val="001D35"/>
          <w:sz w:val="24"/>
          <w:szCs w:val="24"/>
          <w:shd w:val="clear" w:color="auto" w:fill="FFFFFF"/>
        </w:rPr>
        <w:t xml:space="preserve"> </w:t>
      </w:r>
      <w:proofErr w:type="spellStart"/>
      <w:r>
        <w:rPr>
          <w:rFonts w:ascii="Times New Roman" w:eastAsia="Arial" w:hAnsi="Times New Roman" w:cs="Times New Roman"/>
          <w:color w:val="001D35"/>
          <w:sz w:val="24"/>
          <w:szCs w:val="24"/>
          <w:shd w:val="clear" w:color="auto" w:fill="FFFFFF"/>
        </w:rPr>
        <w:t>nên</w:t>
      </w:r>
      <w:proofErr w:type="spellEnd"/>
      <w:r>
        <w:rPr>
          <w:rFonts w:ascii="Times New Roman" w:eastAsia="Arial" w:hAnsi="Times New Roman" w:cs="Times New Roman"/>
          <w:color w:val="001D35"/>
          <w:sz w:val="24"/>
          <w:szCs w:val="24"/>
          <w:shd w:val="clear" w:color="auto" w:fill="FFFFFF"/>
        </w:rPr>
        <w:t xml:space="preserve"> </w:t>
      </w:r>
      <w:proofErr w:type="spellStart"/>
      <w:proofErr w:type="gramStart"/>
      <w:r>
        <w:rPr>
          <w:rFonts w:ascii="Times New Roman" w:eastAsia="Arial" w:hAnsi="Times New Roman" w:cs="Times New Roman"/>
          <w:color w:val="001D35"/>
          <w:sz w:val="24"/>
          <w:szCs w:val="24"/>
          <w:shd w:val="clear" w:color="auto" w:fill="FFFFFF"/>
        </w:rPr>
        <w:t>đã</w:t>
      </w:r>
      <w:proofErr w:type="spellEnd"/>
      <w:r>
        <w:rPr>
          <w:rFonts w:ascii="Times New Roman" w:eastAsia="Arial" w:hAnsi="Times New Roman" w:cs="Times New Roman"/>
          <w:color w:val="001D35"/>
          <w:sz w:val="24"/>
          <w:szCs w:val="24"/>
          <w:shd w:val="clear" w:color="auto" w:fill="FFFFFF"/>
        </w:rPr>
        <w:t xml:space="preserve">  </w:t>
      </w:r>
      <w:proofErr w:type="spellStart"/>
      <w:r>
        <w:rPr>
          <w:rFonts w:ascii="Times New Roman" w:eastAsia="Arial" w:hAnsi="Times New Roman" w:cs="Times New Roman"/>
          <w:color w:val="001D35"/>
          <w:sz w:val="24"/>
          <w:szCs w:val="24"/>
          <w:shd w:val="clear" w:color="auto" w:fill="FFFFFF"/>
        </w:rPr>
        <w:t>gọi</w:t>
      </w:r>
      <w:proofErr w:type="spellEnd"/>
      <w:proofErr w:type="gramEnd"/>
      <w:r>
        <w:rPr>
          <w:rFonts w:ascii="Times New Roman" w:eastAsia="Arial" w:hAnsi="Times New Roman" w:cs="Times New Roman"/>
          <w:color w:val="001D35"/>
          <w:sz w:val="24"/>
          <w:szCs w:val="24"/>
          <w:shd w:val="clear" w:color="auto" w:fill="FFFFFF"/>
        </w:rPr>
        <w:t xml:space="preserve"> </w:t>
      </w:r>
      <w:proofErr w:type="spellStart"/>
      <w:r>
        <w:rPr>
          <w:rFonts w:ascii="Times New Roman" w:eastAsia="Arial" w:hAnsi="Times New Roman" w:cs="Times New Roman"/>
          <w:color w:val="001D35"/>
          <w:sz w:val="24"/>
          <w:szCs w:val="24"/>
          <w:shd w:val="clear" w:color="auto" w:fill="FFFFFF"/>
        </w:rPr>
        <w:t>ông</w:t>
      </w:r>
      <w:proofErr w:type="spellEnd"/>
      <w:r>
        <w:rPr>
          <w:rFonts w:ascii="Times New Roman" w:eastAsia="Arial" w:hAnsi="Times New Roman" w:cs="Times New Roman"/>
          <w:color w:val="001D35"/>
          <w:sz w:val="24"/>
          <w:szCs w:val="24"/>
          <w:shd w:val="clear" w:color="auto" w:fill="FFFFFF"/>
        </w:rPr>
        <w:t xml:space="preserve"> </w:t>
      </w:r>
      <w:proofErr w:type="spellStart"/>
      <w:r>
        <w:rPr>
          <w:rFonts w:ascii="Times New Roman" w:eastAsia="Arial" w:hAnsi="Times New Roman" w:cs="Times New Roman"/>
          <w:color w:val="001D35"/>
          <w:sz w:val="24"/>
          <w:szCs w:val="24"/>
          <w:shd w:val="clear" w:color="auto" w:fill="FFFFFF"/>
        </w:rPr>
        <w:t>là</w:t>
      </w:r>
      <w:proofErr w:type="spellEnd"/>
      <w:r>
        <w:rPr>
          <w:rFonts w:ascii="Times New Roman" w:eastAsia="Arial" w:hAnsi="Times New Roman" w:cs="Times New Roman"/>
          <w:color w:val="001D35"/>
          <w:sz w:val="24"/>
          <w:szCs w:val="24"/>
          <w:shd w:val="clear" w:color="auto" w:fill="FFFFFF"/>
        </w:rPr>
        <w:t xml:space="preserve"> Nguyễn Phi </w:t>
      </w:r>
      <w:proofErr w:type="gramStart"/>
      <w:r>
        <w:rPr>
          <w:rFonts w:ascii="Times New Roman" w:eastAsia="Arial" w:hAnsi="Times New Roman" w:cs="Times New Roman"/>
          <w:color w:val="001D35"/>
          <w:sz w:val="24"/>
          <w:szCs w:val="24"/>
          <w:shd w:val="clear" w:color="auto" w:fill="FFFFFF"/>
        </w:rPr>
        <w:t>Thận  ở</w:t>
      </w:r>
      <w:proofErr w:type="gramEnd"/>
      <w:r>
        <w:rPr>
          <w:rFonts w:ascii="Times New Roman" w:eastAsia="Arial" w:hAnsi="Times New Roman" w:cs="Times New Roman"/>
          <w:color w:val="001D35"/>
          <w:sz w:val="24"/>
          <w:szCs w:val="24"/>
          <w:shd w:val="clear" w:color="auto" w:fill="FFFFFF"/>
        </w:rPr>
        <w:t xml:space="preserve"> </w:t>
      </w:r>
      <w:proofErr w:type="spellStart"/>
      <w:r>
        <w:rPr>
          <w:rFonts w:ascii="Times New Roman" w:eastAsia="Arial" w:hAnsi="Times New Roman" w:cs="Times New Roman"/>
          <w:color w:val="001D35"/>
          <w:sz w:val="24"/>
          <w:szCs w:val="24"/>
          <w:shd w:val="clear" w:color="auto" w:fill="FFFFFF"/>
        </w:rPr>
        <w:t>nhiều</w:t>
      </w:r>
      <w:proofErr w:type="spellEnd"/>
      <w:r>
        <w:rPr>
          <w:rFonts w:ascii="Times New Roman" w:eastAsia="Arial" w:hAnsi="Times New Roman" w:cs="Times New Roman"/>
          <w:color w:val="001D35"/>
          <w:sz w:val="24"/>
          <w:szCs w:val="24"/>
          <w:shd w:val="clear" w:color="auto" w:fill="FFFFFF"/>
        </w:rPr>
        <w:t xml:space="preserve"> </w:t>
      </w:r>
      <w:proofErr w:type="spellStart"/>
      <w:r>
        <w:rPr>
          <w:rFonts w:ascii="Times New Roman" w:eastAsia="Arial" w:hAnsi="Times New Roman" w:cs="Times New Roman"/>
          <w:color w:val="001D35"/>
          <w:sz w:val="24"/>
          <w:szCs w:val="24"/>
          <w:shd w:val="clear" w:color="auto" w:fill="FFFFFF"/>
        </w:rPr>
        <w:t>tài</w:t>
      </w:r>
      <w:proofErr w:type="spellEnd"/>
      <w:r>
        <w:rPr>
          <w:rFonts w:ascii="Times New Roman" w:eastAsia="Arial" w:hAnsi="Times New Roman" w:cs="Times New Roman"/>
          <w:color w:val="001D35"/>
          <w:sz w:val="24"/>
          <w:szCs w:val="24"/>
          <w:shd w:val="clear" w:color="auto" w:fill="FFFFFF"/>
        </w:rPr>
        <w:t xml:space="preserve"> </w:t>
      </w:r>
      <w:proofErr w:type="spellStart"/>
      <w:r>
        <w:rPr>
          <w:rFonts w:ascii="Times New Roman" w:eastAsia="Arial" w:hAnsi="Times New Roman" w:cs="Times New Roman"/>
          <w:color w:val="001D35"/>
          <w:sz w:val="24"/>
          <w:szCs w:val="24"/>
          <w:shd w:val="clear" w:color="auto" w:fill="FFFFFF"/>
        </w:rPr>
        <w:t>liệu</w:t>
      </w:r>
      <w:proofErr w:type="spellEnd"/>
      <w:r>
        <w:rPr>
          <w:rFonts w:ascii="Times New Roman" w:eastAsia="Arial" w:hAnsi="Times New Roman" w:cs="Times New Roman"/>
          <w:color w:val="001D35"/>
          <w:sz w:val="24"/>
          <w:szCs w:val="24"/>
          <w:shd w:val="clear" w:color="auto" w:fill="FFFFFF"/>
        </w:rPr>
        <w:t xml:space="preserve"> </w:t>
      </w:r>
      <w:proofErr w:type="spellStart"/>
      <w:r>
        <w:rPr>
          <w:rFonts w:ascii="Times New Roman" w:eastAsia="Arial" w:hAnsi="Times New Roman" w:cs="Times New Roman"/>
          <w:color w:val="001D35"/>
          <w:sz w:val="24"/>
          <w:szCs w:val="24"/>
          <w:shd w:val="clear" w:color="auto" w:fill="FFFFFF"/>
        </w:rPr>
        <w:t>khác</w:t>
      </w:r>
      <w:proofErr w:type="spellEnd"/>
    </w:p>
  </w:footnote>
  <w:footnote w:id="6">
    <w:p w14:paraId="5E545DD2" w14:textId="77777777" w:rsidR="00D81E0B" w:rsidRDefault="00EE2E4E">
      <w:pPr>
        <w:pStyle w:val="NormalWeb"/>
        <w:shd w:val="clear" w:color="auto" w:fill="FFFFFF"/>
        <w:spacing w:before="105" w:beforeAutospacing="0" w:after="210" w:afterAutospacing="0"/>
        <w:jc w:val="both"/>
        <w:rPr>
          <w:rFonts w:eastAsia="sans-serif"/>
          <w:color w:val="202122"/>
        </w:rPr>
      </w:pPr>
      <w:r>
        <w:rPr>
          <w:rStyle w:val="FootnoteReference"/>
        </w:rPr>
        <w:footnoteRef/>
      </w:r>
      <w:r>
        <w:t xml:space="preserve"> </w:t>
      </w:r>
      <w:proofErr w:type="spellStart"/>
      <w:r>
        <w:rPr>
          <w:rFonts w:eastAsia="sans-serif"/>
          <w:color w:val="202122"/>
          <w:shd w:val="clear" w:color="auto" w:fill="FFFFFF"/>
        </w:rPr>
        <w:t>Đặc</w:t>
      </w:r>
      <w:proofErr w:type="spellEnd"/>
      <w:r>
        <w:rPr>
          <w:rFonts w:eastAsia="sans-serif"/>
          <w:color w:val="202122"/>
          <w:shd w:val="clear" w:color="auto" w:fill="FFFFFF"/>
        </w:rPr>
        <w:t xml:space="preserve"> </w:t>
      </w:r>
      <w:proofErr w:type="spellStart"/>
      <w:r>
        <w:rPr>
          <w:rFonts w:eastAsia="sans-serif"/>
          <w:color w:val="202122"/>
          <w:shd w:val="clear" w:color="auto" w:fill="FFFFFF"/>
        </w:rPr>
        <w:t>tiến</w:t>
      </w:r>
      <w:proofErr w:type="spellEnd"/>
      <w:r>
        <w:rPr>
          <w:rFonts w:eastAsia="sans-serif"/>
          <w:color w:val="202122"/>
          <w:shd w:val="clear" w:color="auto" w:fill="FFFFFF"/>
        </w:rPr>
        <w:t xml:space="preserve"> Kim </w:t>
      </w:r>
      <w:proofErr w:type="spellStart"/>
      <w:r>
        <w:rPr>
          <w:rFonts w:eastAsia="sans-serif"/>
          <w:color w:val="202122"/>
          <w:shd w:val="clear" w:color="auto" w:fill="FFFFFF"/>
        </w:rPr>
        <w:t>tử</w:t>
      </w:r>
      <w:proofErr w:type="spellEnd"/>
      <w:r>
        <w:rPr>
          <w:rFonts w:eastAsia="sans-serif"/>
          <w:color w:val="202122"/>
          <w:shd w:val="clear" w:color="auto" w:fill="FFFFFF"/>
        </w:rPr>
        <w:t xml:space="preserve"> Vinh </w:t>
      </w:r>
      <w:proofErr w:type="spellStart"/>
      <w:r>
        <w:rPr>
          <w:rFonts w:eastAsia="sans-serif"/>
          <w:color w:val="202122"/>
          <w:shd w:val="clear" w:color="auto" w:fill="FFFFFF"/>
        </w:rPr>
        <w:t>lộc</w:t>
      </w:r>
      <w:proofErr w:type="spellEnd"/>
      <w:r>
        <w:rPr>
          <w:rFonts w:eastAsia="sans-serif"/>
          <w:color w:val="202122"/>
          <w:shd w:val="clear" w:color="auto" w:fill="FFFFFF"/>
        </w:rPr>
        <w:t xml:space="preserve"> </w:t>
      </w:r>
      <w:proofErr w:type="spellStart"/>
      <w:r>
        <w:rPr>
          <w:rFonts w:eastAsia="sans-serif"/>
          <w:color w:val="202122"/>
          <w:shd w:val="clear" w:color="auto" w:fill="FFFFFF"/>
        </w:rPr>
        <w:t>Đại</w:t>
      </w:r>
      <w:proofErr w:type="spellEnd"/>
      <w:r>
        <w:rPr>
          <w:rFonts w:eastAsia="sans-serif"/>
          <w:color w:val="202122"/>
          <w:shd w:val="clear" w:color="auto" w:fill="FFFFFF"/>
        </w:rPr>
        <w:t xml:space="preserve"> </w:t>
      </w:r>
      <w:proofErr w:type="spellStart"/>
      <w:r>
        <w:rPr>
          <w:rFonts w:eastAsia="sans-serif"/>
          <w:color w:val="202122"/>
          <w:shd w:val="clear" w:color="auto" w:fill="FFFFFF"/>
        </w:rPr>
        <w:t>phu</w:t>
      </w:r>
      <w:proofErr w:type="spellEnd"/>
      <w:r>
        <w:rPr>
          <w:rFonts w:eastAsia="sans-serif"/>
          <w:color w:val="202122"/>
          <w:shd w:val="clear" w:color="auto" w:fill="FFFFFF"/>
        </w:rPr>
        <w:t> </w:t>
      </w:r>
      <w:r>
        <w:rPr>
          <w:rFonts w:ascii="Chu Nom Khai U" w:eastAsia="Chu Nom Khai U" w:hAnsi="Chu Nom Khai U" w:cs="Chu Nom Khai U" w:hint="eastAsia"/>
          <w:color w:val="202122"/>
          <w:shd w:val="clear" w:color="auto" w:fill="FFFFFF"/>
        </w:rPr>
        <w:t>(特進金紫榮祿大夫</w:t>
      </w:r>
      <w:r>
        <w:rPr>
          <w:rFonts w:eastAsia="sans-serif"/>
          <w:color w:val="202122"/>
          <w:shd w:val="clear" w:color="auto" w:fill="FFFFFF"/>
        </w:rPr>
        <w:t xml:space="preserve">) </w:t>
      </w:r>
      <w:proofErr w:type="spellStart"/>
      <w:r>
        <w:rPr>
          <w:rFonts w:eastAsia="sans-serif"/>
          <w:color w:val="202122"/>
          <w:shd w:val="clear" w:color="auto" w:fill="FFFFFF"/>
        </w:rPr>
        <w:t>là</w:t>
      </w:r>
      <w:proofErr w:type="spellEnd"/>
      <w:r>
        <w:rPr>
          <w:rFonts w:eastAsia="sans-serif"/>
          <w:color w:val="202122"/>
          <w:shd w:val="clear" w:color="auto" w:fill="FFFFFF"/>
        </w:rPr>
        <w:t xml:space="preserve"> </w:t>
      </w:r>
      <w:proofErr w:type="spellStart"/>
      <w:r>
        <w:rPr>
          <w:rFonts w:eastAsia="sans-serif"/>
          <w:color w:val="202122"/>
          <w:shd w:val="clear" w:color="auto" w:fill="FFFFFF"/>
        </w:rPr>
        <w:t>hàm</w:t>
      </w:r>
      <w:proofErr w:type="spellEnd"/>
      <w:r>
        <w:rPr>
          <w:rFonts w:eastAsia="sans-serif"/>
          <w:color w:val="202122"/>
          <w:shd w:val="clear" w:color="auto" w:fill="FFFFFF"/>
        </w:rPr>
        <w:t xml:space="preserve"> </w:t>
      </w:r>
      <w:proofErr w:type="spellStart"/>
      <w:r>
        <w:rPr>
          <w:rFonts w:eastAsia="sans-serif"/>
          <w:color w:val="202122"/>
          <w:shd w:val="clear" w:color="auto" w:fill="FFFFFF"/>
        </w:rPr>
        <w:t>tản</w:t>
      </w:r>
      <w:proofErr w:type="spellEnd"/>
      <w:r>
        <w:rPr>
          <w:rFonts w:eastAsia="sans-serif"/>
          <w:color w:val="202122"/>
          <w:shd w:val="clear" w:color="auto" w:fill="FFFFFF"/>
        </w:rPr>
        <w:t xml:space="preserve"> </w:t>
      </w:r>
      <w:proofErr w:type="spellStart"/>
      <w:r>
        <w:rPr>
          <w:rFonts w:eastAsia="sans-serif"/>
          <w:color w:val="202122"/>
          <w:shd w:val="clear" w:color="auto" w:fill="FFFFFF"/>
        </w:rPr>
        <w:t>quan</w:t>
      </w:r>
      <w:proofErr w:type="spellEnd"/>
      <w:r>
        <w:rPr>
          <w:rFonts w:eastAsia="sans-serif"/>
          <w:color w:val="202122"/>
          <w:shd w:val="clear" w:color="auto" w:fill="FFFFFF"/>
        </w:rPr>
        <w:t> </w:t>
      </w:r>
      <w:proofErr w:type="spellStart"/>
      <w:r>
        <w:rPr>
          <w:rFonts w:eastAsia="sans-serif"/>
          <w:color w:val="202122"/>
          <w:shd w:val="clear" w:color="auto" w:fill="FFFFFF"/>
        </w:rPr>
        <w:t>để</w:t>
      </w:r>
      <w:proofErr w:type="spellEnd"/>
      <w:r>
        <w:rPr>
          <w:rFonts w:eastAsia="sans-serif"/>
          <w:color w:val="202122"/>
          <w:shd w:val="clear" w:color="auto" w:fill="FFFFFF"/>
        </w:rPr>
        <w:t xml:space="preserve"> </w:t>
      </w:r>
      <w:proofErr w:type="spellStart"/>
      <w:r>
        <w:rPr>
          <w:rFonts w:eastAsia="sans-serif"/>
          <w:color w:val="202122"/>
          <w:shd w:val="clear" w:color="auto" w:fill="FFFFFF"/>
        </w:rPr>
        <w:t>dành</w:t>
      </w:r>
      <w:proofErr w:type="spellEnd"/>
      <w:r>
        <w:rPr>
          <w:rFonts w:eastAsia="sans-serif"/>
          <w:color w:val="202122"/>
          <w:shd w:val="clear" w:color="auto" w:fill="FFFFFF"/>
        </w:rPr>
        <w:t xml:space="preserve"> </w:t>
      </w:r>
      <w:proofErr w:type="spellStart"/>
      <w:r>
        <w:rPr>
          <w:rFonts w:eastAsia="sans-serif"/>
          <w:color w:val="202122"/>
          <w:shd w:val="clear" w:color="auto" w:fill="FFFFFF"/>
        </w:rPr>
        <w:t>cho</w:t>
      </w:r>
      <w:proofErr w:type="spellEnd"/>
      <w:r>
        <w:rPr>
          <w:rFonts w:eastAsia="sans-serif"/>
          <w:color w:val="202122"/>
          <w:shd w:val="clear" w:color="auto" w:fill="FFFFFF"/>
        </w:rPr>
        <w:t xml:space="preserve"> </w:t>
      </w:r>
      <w:proofErr w:type="spellStart"/>
      <w:r>
        <w:rPr>
          <w:rFonts w:eastAsia="sans-serif"/>
          <w:color w:val="202122"/>
          <w:shd w:val="clear" w:color="auto" w:fill="FFFFFF"/>
        </w:rPr>
        <w:t>quan</w:t>
      </w:r>
      <w:proofErr w:type="spellEnd"/>
      <w:r>
        <w:rPr>
          <w:rFonts w:eastAsia="sans-serif"/>
          <w:color w:val="202122"/>
          <w:shd w:val="clear" w:color="auto" w:fill="FFFFFF"/>
        </w:rPr>
        <w:t xml:space="preserve"> </w:t>
      </w:r>
      <w:proofErr w:type="spellStart"/>
      <w:r>
        <w:rPr>
          <w:rFonts w:eastAsia="sans-serif"/>
          <w:color w:val="202122"/>
          <w:shd w:val="clear" w:color="auto" w:fill="FFFFFF"/>
        </w:rPr>
        <w:t>văn</w:t>
      </w:r>
      <w:proofErr w:type="spellEnd"/>
      <w:r>
        <w:rPr>
          <w:rFonts w:eastAsia="sans-serif"/>
          <w:color w:val="202122"/>
          <w:shd w:val="clear" w:color="auto" w:fill="FFFFFF"/>
        </w:rPr>
        <w:t xml:space="preserve"> </w:t>
      </w:r>
      <w:proofErr w:type="spellStart"/>
      <w:r>
        <w:rPr>
          <w:rFonts w:eastAsia="sans-serif"/>
          <w:color w:val="202122"/>
          <w:shd w:val="clear" w:color="auto" w:fill="FFFFFF"/>
        </w:rPr>
        <w:t>giữ</w:t>
      </w:r>
      <w:proofErr w:type="spellEnd"/>
      <w:r>
        <w:rPr>
          <w:rFonts w:eastAsia="sans-serif"/>
          <w:color w:val="202122"/>
          <w:shd w:val="clear" w:color="auto" w:fill="FFFFFF"/>
        </w:rPr>
        <w:t xml:space="preserve"> </w:t>
      </w:r>
      <w:proofErr w:type="spellStart"/>
      <w:r>
        <w:rPr>
          <w:rFonts w:eastAsia="sans-serif"/>
          <w:color w:val="202122"/>
          <w:shd w:val="clear" w:color="auto" w:fill="FFFFFF"/>
        </w:rPr>
        <w:t>phẩm</w:t>
      </w:r>
      <w:proofErr w:type="spellEnd"/>
      <w:r>
        <w:rPr>
          <w:rFonts w:eastAsia="sans-serif"/>
          <w:color w:val="202122"/>
          <w:shd w:val="clear" w:color="auto" w:fill="FFFFFF"/>
        </w:rPr>
        <w:t xml:space="preserve"> </w:t>
      </w:r>
      <w:proofErr w:type="spellStart"/>
      <w:r>
        <w:rPr>
          <w:rFonts w:eastAsia="sans-serif"/>
          <w:color w:val="202122"/>
          <w:shd w:val="clear" w:color="auto" w:fill="FFFFFF"/>
        </w:rPr>
        <w:t>hàm</w:t>
      </w:r>
      <w:proofErr w:type="spellEnd"/>
      <w:r>
        <w:rPr>
          <w:rFonts w:eastAsia="sans-serif"/>
          <w:color w:val="202122"/>
          <w:shd w:val="clear" w:color="auto" w:fill="FFFFFF"/>
        </w:rPr>
        <w:t xml:space="preserve"> </w:t>
      </w:r>
      <w:proofErr w:type="spellStart"/>
      <w:r>
        <w:rPr>
          <w:rFonts w:eastAsia="sans-serif"/>
          <w:color w:val="202122"/>
          <w:shd w:val="clear" w:color="auto" w:fill="FFFFFF"/>
        </w:rPr>
        <w:t>chính</w:t>
      </w:r>
      <w:proofErr w:type="spellEnd"/>
      <w:r>
        <w:rPr>
          <w:rFonts w:eastAsia="sans-serif"/>
          <w:color w:val="202122"/>
          <w:shd w:val="clear" w:color="auto" w:fill="FFFFFF"/>
        </w:rPr>
        <w:t xml:space="preserve"> </w:t>
      </w:r>
      <w:proofErr w:type="spellStart"/>
      <w:r>
        <w:rPr>
          <w:rFonts w:eastAsia="sans-serif"/>
          <w:color w:val="202122"/>
          <w:shd w:val="clear" w:color="auto" w:fill="FFFFFF"/>
        </w:rPr>
        <w:t>nhất</w:t>
      </w:r>
      <w:proofErr w:type="spellEnd"/>
      <w:r>
        <w:rPr>
          <w:rFonts w:eastAsia="sans-serif"/>
          <w:color w:val="202122"/>
          <w:shd w:val="clear" w:color="auto" w:fill="FFFFFF"/>
        </w:rPr>
        <w:t xml:space="preserve"> </w:t>
      </w:r>
      <w:proofErr w:type="spellStart"/>
      <w:r>
        <w:rPr>
          <w:rFonts w:eastAsia="sans-serif"/>
          <w:color w:val="202122"/>
          <w:shd w:val="clear" w:color="auto" w:fill="FFFFFF"/>
        </w:rPr>
        <w:t>phẩm</w:t>
      </w:r>
      <w:proofErr w:type="spellEnd"/>
      <w:r>
        <w:rPr>
          <w:rFonts w:eastAsia="sans-serif"/>
          <w:color w:val="202122"/>
          <w:shd w:val="clear" w:color="auto" w:fill="FFFFFF"/>
        </w:rPr>
        <w:t xml:space="preserve">. </w:t>
      </w:r>
      <w:proofErr w:type="spellStart"/>
      <w:r>
        <w:rPr>
          <w:rFonts w:eastAsia="sans-serif"/>
          <w:color w:val="202122"/>
          <w:shd w:val="clear" w:color="auto" w:fill="FFFFFF"/>
        </w:rPr>
        <w:t>Được</w:t>
      </w:r>
      <w:proofErr w:type="spellEnd"/>
      <w:r>
        <w:rPr>
          <w:rFonts w:eastAsia="sans-serif"/>
          <w:color w:val="202122"/>
          <w:shd w:val="clear" w:color="auto" w:fill="FFFFFF"/>
        </w:rPr>
        <w:t xml:space="preserve"> </w:t>
      </w:r>
      <w:proofErr w:type="spellStart"/>
      <w:r>
        <w:rPr>
          <w:rFonts w:eastAsia="sans-serif"/>
          <w:color w:val="202122"/>
          <w:shd w:val="clear" w:color="auto" w:fill="FFFFFF"/>
        </w:rPr>
        <w:t>đặt</w:t>
      </w:r>
      <w:proofErr w:type="spellEnd"/>
      <w:r>
        <w:rPr>
          <w:rFonts w:eastAsia="sans-serif"/>
          <w:color w:val="202122"/>
          <w:shd w:val="clear" w:color="auto" w:fill="FFFFFF"/>
        </w:rPr>
        <w:t xml:space="preserve"> </w:t>
      </w:r>
      <w:proofErr w:type="spellStart"/>
      <w:r>
        <w:rPr>
          <w:rFonts w:eastAsia="sans-serif"/>
          <w:color w:val="202122"/>
          <w:shd w:val="clear" w:color="auto" w:fill="FFFFFF"/>
        </w:rPr>
        <w:t>ra</w:t>
      </w:r>
      <w:proofErr w:type="spellEnd"/>
      <w:r>
        <w:rPr>
          <w:rFonts w:eastAsia="sans-serif"/>
          <w:color w:val="202122"/>
          <w:shd w:val="clear" w:color="auto" w:fill="FFFFFF"/>
        </w:rPr>
        <w:t xml:space="preserve"> </w:t>
      </w:r>
      <w:proofErr w:type="spellStart"/>
      <w:r>
        <w:rPr>
          <w:rFonts w:eastAsia="sans-serif"/>
          <w:color w:val="202122"/>
          <w:shd w:val="clear" w:color="auto" w:fill="FFFFFF"/>
        </w:rPr>
        <w:t>từ</w:t>
      </w:r>
      <w:proofErr w:type="spellEnd"/>
      <w:r>
        <w:rPr>
          <w:rFonts w:eastAsia="sans-serif"/>
          <w:color w:val="202122"/>
          <w:shd w:val="clear" w:color="auto" w:fill="FFFFFF"/>
        </w:rPr>
        <w:t xml:space="preserve"> </w:t>
      </w:r>
      <w:proofErr w:type="spellStart"/>
      <w:r>
        <w:rPr>
          <w:rFonts w:eastAsia="sans-serif"/>
          <w:color w:val="202122"/>
          <w:shd w:val="clear" w:color="auto" w:fill="FFFFFF"/>
        </w:rPr>
        <w:t>thời</w:t>
      </w:r>
      <w:proofErr w:type="spellEnd"/>
      <w:r>
        <w:rPr>
          <w:rFonts w:eastAsia="sans-serif"/>
          <w:color w:val="202122"/>
          <w:shd w:val="clear" w:color="auto" w:fill="FFFFFF"/>
        </w:rPr>
        <w:t xml:space="preserve"> Lê Thánh </w:t>
      </w:r>
      <w:proofErr w:type="spellStart"/>
      <w:r>
        <w:rPr>
          <w:rFonts w:eastAsia="sans-serif"/>
          <w:color w:val="202122"/>
          <w:shd w:val="clear" w:color="auto" w:fill="FFFFFF"/>
        </w:rPr>
        <w:t>Tông.Nghĩa</w:t>
      </w:r>
      <w:proofErr w:type="spellEnd"/>
      <w:r>
        <w:rPr>
          <w:rFonts w:eastAsia="sans-serif"/>
          <w:color w:val="202122"/>
          <w:shd w:val="clear" w:color="auto" w:fill="FFFFFF"/>
        </w:rPr>
        <w:t xml:space="preserve"> </w:t>
      </w:r>
      <w:proofErr w:type="spellStart"/>
      <w:r>
        <w:rPr>
          <w:rFonts w:eastAsia="sans-serif"/>
          <w:color w:val="202122"/>
          <w:shd w:val="clear" w:color="auto" w:fill="FFFFFF"/>
        </w:rPr>
        <w:t>xuất</w:t>
      </w:r>
      <w:proofErr w:type="spellEnd"/>
      <w:r>
        <w:rPr>
          <w:rFonts w:eastAsia="sans-serif"/>
          <w:color w:val="202122"/>
          <w:shd w:val="clear" w:color="auto" w:fill="FFFFFF"/>
        </w:rPr>
        <w:t xml:space="preserve"> </w:t>
      </w:r>
      <w:proofErr w:type="spellStart"/>
      <w:r>
        <w:rPr>
          <w:rFonts w:eastAsia="sans-serif"/>
          <w:color w:val="202122"/>
          <w:shd w:val="clear" w:color="auto" w:fill="FFFFFF"/>
        </w:rPr>
        <w:t>phát</w:t>
      </w:r>
      <w:proofErr w:type="spellEnd"/>
      <w:r>
        <w:rPr>
          <w:rFonts w:eastAsia="sans-serif"/>
          <w:color w:val="202122"/>
          <w:shd w:val="clear" w:color="auto" w:fill="FFFFFF"/>
        </w:rPr>
        <w:t xml:space="preserve"> </w:t>
      </w:r>
      <w:proofErr w:type="spellStart"/>
      <w:r>
        <w:rPr>
          <w:rFonts w:eastAsia="sans-serif"/>
          <w:color w:val="202122"/>
          <w:shd w:val="clear" w:color="auto" w:fill="FFFFFF"/>
        </w:rPr>
        <w:t>từ</w:t>
      </w:r>
      <w:proofErr w:type="spellEnd"/>
      <w:r>
        <w:rPr>
          <w:rFonts w:eastAsia="sans-serif"/>
          <w:color w:val="202122"/>
          <w:shd w:val="clear" w:color="auto" w:fill="FFFFFF"/>
        </w:rPr>
        <w:t xml:space="preserve"> Kim </w:t>
      </w:r>
      <w:proofErr w:type="spellStart"/>
      <w:r>
        <w:rPr>
          <w:rFonts w:eastAsia="sans-serif"/>
          <w:color w:val="202122"/>
          <w:shd w:val="clear" w:color="auto" w:fill="FFFFFF"/>
        </w:rPr>
        <w:t>ấn</w:t>
      </w:r>
      <w:proofErr w:type="spellEnd"/>
      <w:r>
        <w:rPr>
          <w:rFonts w:eastAsia="sans-serif"/>
          <w:color w:val="202122"/>
          <w:shd w:val="clear" w:color="auto" w:fill="FFFFFF"/>
        </w:rPr>
        <w:t xml:space="preserve">, </w:t>
      </w:r>
      <w:proofErr w:type="spellStart"/>
      <w:r>
        <w:rPr>
          <w:rFonts w:eastAsia="sans-serif"/>
          <w:color w:val="202122"/>
          <w:shd w:val="clear" w:color="auto" w:fill="FFFFFF"/>
        </w:rPr>
        <w:t>Tử</w:t>
      </w:r>
      <w:proofErr w:type="spellEnd"/>
      <w:r>
        <w:rPr>
          <w:rFonts w:eastAsia="sans-serif"/>
          <w:color w:val="202122"/>
          <w:shd w:val="clear" w:color="auto" w:fill="FFFFFF"/>
        </w:rPr>
        <w:t xml:space="preserve"> </w:t>
      </w:r>
      <w:proofErr w:type="spellStart"/>
      <w:r>
        <w:rPr>
          <w:rFonts w:eastAsia="sans-serif"/>
          <w:color w:val="202122"/>
          <w:shd w:val="clear" w:color="auto" w:fill="FFFFFF"/>
        </w:rPr>
        <w:t>thao</w:t>
      </w:r>
      <w:proofErr w:type="spellEnd"/>
      <w:r>
        <w:rPr>
          <w:rFonts w:eastAsia="sans-serif"/>
          <w:color w:val="202122"/>
          <w:shd w:val="clear" w:color="auto" w:fill="FFFFFF"/>
        </w:rPr>
        <w:t xml:space="preserve"> (</w:t>
      </w:r>
      <w:proofErr w:type="spellStart"/>
      <w:r>
        <w:rPr>
          <w:rFonts w:eastAsia="sans-serif"/>
          <w:color w:val="202122"/>
          <w:shd w:val="clear" w:color="auto" w:fill="FFFFFF"/>
        </w:rPr>
        <w:t>ấn</w:t>
      </w:r>
      <w:proofErr w:type="spellEnd"/>
      <w:r>
        <w:rPr>
          <w:rFonts w:eastAsia="sans-serif"/>
          <w:color w:val="202122"/>
          <w:shd w:val="clear" w:color="auto" w:fill="FFFFFF"/>
        </w:rPr>
        <w:t xml:space="preserve"> </w:t>
      </w:r>
      <w:proofErr w:type="spellStart"/>
      <w:r>
        <w:rPr>
          <w:rFonts w:eastAsia="sans-serif"/>
          <w:color w:val="202122"/>
          <w:shd w:val="clear" w:color="auto" w:fill="FFFFFF"/>
        </w:rPr>
        <w:t>vàng</w:t>
      </w:r>
      <w:proofErr w:type="spellEnd"/>
      <w:r>
        <w:rPr>
          <w:rFonts w:eastAsia="sans-serif"/>
          <w:color w:val="202122"/>
          <w:shd w:val="clear" w:color="auto" w:fill="FFFFFF"/>
        </w:rPr>
        <w:t xml:space="preserve">, </w:t>
      </w:r>
      <w:proofErr w:type="spellStart"/>
      <w:r>
        <w:rPr>
          <w:rFonts w:eastAsia="sans-serif"/>
          <w:color w:val="202122"/>
          <w:shd w:val="clear" w:color="auto" w:fill="FFFFFF"/>
        </w:rPr>
        <w:t>đai</w:t>
      </w:r>
      <w:proofErr w:type="spellEnd"/>
      <w:r>
        <w:rPr>
          <w:rFonts w:eastAsia="sans-serif"/>
          <w:color w:val="202122"/>
          <w:shd w:val="clear" w:color="auto" w:fill="FFFFFF"/>
        </w:rPr>
        <w:t xml:space="preserve"> </w:t>
      </w:r>
      <w:proofErr w:type="spellStart"/>
      <w:r>
        <w:rPr>
          <w:rFonts w:eastAsia="sans-serif"/>
          <w:color w:val="202122"/>
          <w:shd w:val="clear" w:color="auto" w:fill="FFFFFF"/>
        </w:rPr>
        <w:t>tía</w:t>
      </w:r>
      <w:proofErr w:type="spellEnd"/>
      <w:r>
        <w:rPr>
          <w:rFonts w:eastAsia="sans-serif"/>
          <w:color w:val="202122"/>
          <w:shd w:val="clear" w:color="auto" w:fill="FFFFFF"/>
        </w:rPr>
        <w:t xml:space="preserve">) </w:t>
      </w:r>
      <w:proofErr w:type="spellStart"/>
      <w:r>
        <w:rPr>
          <w:rFonts w:eastAsia="sans-serif"/>
          <w:color w:val="202122"/>
          <w:shd w:val="clear" w:color="auto" w:fill="FFFFFF"/>
        </w:rPr>
        <w:t>dành</w:t>
      </w:r>
      <w:proofErr w:type="spellEnd"/>
      <w:r>
        <w:rPr>
          <w:rFonts w:eastAsia="sans-serif"/>
          <w:color w:val="202122"/>
          <w:shd w:val="clear" w:color="auto" w:fill="FFFFFF"/>
        </w:rPr>
        <w:t xml:space="preserve"> </w:t>
      </w:r>
      <w:proofErr w:type="spellStart"/>
      <w:r>
        <w:rPr>
          <w:rFonts w:eastAsia="sans-serif"/>
          <w:color w:val="202122"/>
          <w:shd w:val="clear" w:color="auto" w:fill="FFFFFF"/>
        </w:rPr>
        <w:t>chỉ</w:t>
      </w:r>
      <w:proofErr w:type="spellEnd"/>
      <w:r>
        <w:rPr>
          <w:rFonts w:eastAsia="sans-serif"/>
          <w:color w:val="202122"/>
          <w:shd w:val="clear" w:color="auto" w:fill="FFFFFF"/>
        </w:rPr>
        <w:t xml:space="preserve"> </w:t>
      </w:r>
      <w:proofErr w:type="spellStart"/>
      <w:r>
        <w:rPr>
          <w:rFonts w:eastAsia="sans-serif"/>
          <w:color w:val="202122"/>
          <w:shd w:val="clear" w:color="auto" w:fill="FFFFFF"/>
        </w:rPr>
        <w:t>quan</w:t>
      </w:r>
      <w:proofErr w:type="spellEnd"/>
      <w:r>
        <w:rPr>
          <w:rFonts w:eastAsia="sans-serif"/>
          <w:color w:val="202122"/>
          <w:shd w:val="clear" w:color="auto" w:fill="FFFFFF"/>
        </w:rPr>
        <w:t xml:space="preserve"> </w:t>
      </w:r>
      <w:proofErr w:type="spellStart"/>
      <w:r>
        <w:rPr>
          <w:rFonts w:eastAsia="sans-serif"/>
          <w:color w:val="202122"/>
          <w:shd w:val="clear" w:color="auto" w:fill="FFFFFF"/>
        </w:rPr>
        <w:t>chính</w:t>
      </w:r>
      <w:proofErr w:type="spellEnd"/>
      <w:r>
        <w:rPr>
          <w:rFonts w:eastAsia="sans-serif"/>
          <w:color w:val="202122"/>
          <w:shd w:val="clear" w:color="auto" w:fill="FFFFFF"/>
        </w:rPr>
        <w:t xml:space="preserve"> </w:t>
      </w:r>
      <w:proofErr w:type="spellStart"/>
      <w:r>
        <w:rPr>
          <w:rFonts w:eastAsia="sans-serif"/>
          <w:color w:val="202122"/>
          <w:shd w:val="clear" w:color="auto" w:fill="FFFFFF"/>
        </w:rPr>
        <w:t>nhất</w:t>
      </w:r>
      <w:proofErr w:type="spellEnd"/>
      <w:r>
        <w:rPr>
          <w:rFonts w:eastAsia="sans-serif"/>
          <w:color w:val="202122"/>
          <w:shd w:val="clear" w:color="auto" w:fill="FFFFFF"/>
        </w:rPr>
        <w:t xml:space="preserve"> </w:t>
      </w:r>
      <w:proofErr w:type="spellStart"/>
      <w:r>
        <w:rPr>
          <w:rFonts w:eastAsia="sans-serif"/>
          <w:color w:val="202122"/>
          <w:shd w:val="clear" w:color="auto" w:fill="FFFFFF"/>
        </w:rPr>
        <w:t>phẩm</w:t>
      </w:r>
      <w:proofErr w:type="spellEnd"/>
      <w:r>
        <w:rPr>
          <w:rFonts w:eastAsia="sans-serif"/>
          <w:color w:val="202122"/>
          <w:shd w:val="clear" w:color="auto" w:fill="FFFFFF"/>
        </w:rPr>
        <w:t xml:space="preserve">; </w:t>
      </w:r>
      <w:proofErr w:type="spellStart"/>
      <w:r>
        <w:rPr>
          <w:rFonts w:eastAsia="sans-serif"/>
          <w:color w:val="202122"/>
          <w:shd w:val="clear" w:color="auto" w:fill="FFFFFF"/>
        </w:rPr>
        <w:t>viện</w:t>
      </w:r>
      <w:proofErr w:type="spellEnd"/>
      <w:r>
        <w:rPr>
          <w:rFonts w:eastAsia="sans-serif"/>
          <w:color w:val="202122"/>
          <w:shd w:val="clear" w:color="auto" w:fill="FFFFFF"/>
        </w:rPr>
        <w:t xml:space="preserve"> </w:t>
      </w:r>
      <w:proofErr w:type="spellStart"/>
      <w:r>
        <w:rPr>
          <w:rFonts w:eastAsia="sans-serif"/>
          <w:color w:val="202122"/>
          <w:shd w:val="clear" w:color="auto" w:fill="FFFFFF"/>
        </w:rPr>
        <w:t>dẫn</w:t>
      </w:r>
      <w:proofErr w:type="spellEnd"/>
      <w:r>
        <w:rPr>
          <w:rFonts w:eastAsia="sans-serif"/>
          <w:color w:val="202122"/>
          <w:shd w:val="clear" w:color="auto" w:fill="FFFFFF"/>
        </w:rPr>
        <w:t xml:space="preserve"> </w:t>
      </w:r>
      <w:proofErr w:type="spellStart"/>
      <w:r>
        <w:rPr>
          <w:rFonts w:eastAsia="sans-serif"/>
          <w:color w:val="202122"/>
          <w:shd w:val="clear" w:color="auto" w:fill="FFFFFF"/>
        </w:rPr>
        <w:t>từ</w:t>
      </w:r>
      <w:proofErr w:type="spellEnd"/>
      <w:r>
        <w:rPr>
          <w:rFonts w:eastAsia="sans-serif"/>
          <w:color w:val="202122"/>
          <w:shd w:val="clear" w:color="auto" w:fill="FFFFFF"/>
        </w:rPr>
        <w:t xml:space="preserve"> </w:t>
      </w:r>
      <w:r>
        <w:rPr>
          <w:rFonts w:eastAsia="sans-serif"/>
          <w:i/>
          <w:iCs/>
          <w:color w:val="202122"/>
          <w:shd w:val="clear" w:color="auto" w:fill="FFFFFF"/>
        </w:rPr>
        <w:t>"…</w:t>
      </w:r>
      <w:proofErr w:type="spellStart"/>
      <w:r>
        <w:rPr>
          <w:rFonts w:eastAsia="sans-serif"/>
          <w:i/>
          <w:iCs/>
          <w:color w:val="202122"/>
          <w:shd w:val="clear" w:color="auto" w:fill="FFFFFF"/>
        </w:rPr>
        <w:t>Tản</w:t>
      </w:r>
      <w:proofErr w:type="spellEnd"/>
      <w:r>
        <w:rPr>
          <w:rFonts w:eastAsia="sans-serif"/>
          <w:i/>
          <w:iCs/>
          <w:color w:val="202122"/>
          <w:shd w:val="clear" w:color="auto" w:fill="FFFFFF"/>
        </w:rPr>
        <w:t xml:space="preserve"> </w:t>
      </w:r>
      <w:proofErr w:type="spellStart"/>
      <w:r>
        <w:rPr>
          <w:rFonts w:eastAsia="sans-serif"/>
          <w:i/>
          <w:iCs/>
          <w:color w:val="202122"/>
          <w:shd w:val="clear" w:color="auto" w:fill="FFFFFF"/>
        </w:rPr>
        <w:t>quan</w:t>
      </w:r>
      <w:proofErr w:type="spellEnd"/>
      <w:r>
        <w:rPr>
          <w:rFonts w:eastAsia="sans-serif"/>
          <w:i/>
          <w:iCs/>
          <w:color w:val="202122"/>
          <w:shd w:val="clear" w:color="auto" w:fill="FFFFFF"/>
        </w:rPr>
        <w:t xml:space="preserve"> </w:t>
      </w:r>
      <w:proofErr w:type="spellStart"/>
      <w:r>
        <w:rPr>
          <w:rFonts w:eastAsia="sans-serif"/>
          <w:i/>
          <w:iCs/>
          <w:color w:val="202122"/>
          <w:shd w:val="clear" w:color="auto" w:fill="FFFFFF"/>
        </w:rPr>
        <w:t>bên</w:t>
      </w:r>
      <w:proofErr w:type="spellEnd"/>
      <w:r>
        <w:rPr>
          <w:rFonts w:eastAsia="sans-serif"/>
          <w:i/>
          <w:iCs/>
          <w:color w:val="202122"/>
          <w:shd w:val="clear" w:color="auto" w:fill="FFFFFF"/>
        </w:rPr>
        <w:t xml:space="preserve"> </w:t>
      </w:r>
      <w:proofErr w:type="spellStart"/>
      <w:r>
        <w:rPr>
          <w:rFonts w:eastAsia="sans-serif"/>
          <w:i/>
          <w:iCs/>
          <w:color w:val="202122"/>
          <w:shd w:val="clear" w:color="auto" w:fill="FFFFFF"/>
        </w:rPr>
        <w:t>văn</w:t>
      </w:r>
      <w:proofErr w:type="spellEnd"/>
      <w:r>
        <w:rPr>
          <w:rFonts w:eastAsia="sans-serif"/>
          <w:i/>
          <w:iCs/>
          <w:color w:val="202122"/>
          <w:shd w:val="clear" w:color="auto" w:fill="FFFFFF"/>
        </w:rPr>
        <w:t xml:space="preserve">, </w:t>
      </w:r>
      <w:proofErr w:type="spellStart"/>
      <w:r>
        <w:rPr>
          <w:rFonts w:eastAsia="sans-serif"/>
          <w:i/>
          <w:iCs/>
          <w:color w:val="202122"/>
          <w:shd w:val="clear" w:color="auto" w:fill="FFFFFF"/>
        </w:rPr>
        <w:t>từ</w:t>
      </w:r>
      <w:proofErr w:type="spellEnd"/>
      <w:r>
        <w:rPr>
          <w:rFonts w:eastAsia="sans-serif"/>
          <w:i/>
          <w:iCs/>
          <w:color w:val="202122"/>
          <w:shd w:val="clear" w:color="auto" w:fill="FFFFFF"/>
        </w:rPr>
        <w:t xml:space="preserve"> </w:t>
      </w:r>
      <w:proofErr w:type="spellStart"/>
      <w:r>
        <w:rPr>
          <w:rFonts w:eastAsia="sans-serif"/>
          <w:i/>
          <w:iCs/>
          <w:color w:val="202122"/>
          <w:shd w:val="clear" w:color="auto" w:fill="FFFFFF"/>
        </w:rPr>
        <w:t>chính</w:t>
      </w:r>
      <w:proofErr w:type="spellEnd"/>
      <w:r>
        <w:rPr>
          <w:rFonts w:eastAsia="sans-serif"/>
          <w:i/>
          <w:iCs/>
          <w:color w:val="202122"/>
          <w:shd w:val="clear" w:color="auto" w:fill="FFFFFF"/>
        </w:rPr>
        <w:t xml:space="preserve"> </w:t>
      </w:r>
      <w:proofErr w:type="spellStart"/>
      <w:r>
        <w:rPr>
          <w:rFonts w:eastAsia="sans-serif"/>
          <w:i/>
          <w:iCs/>
          <w:color w:val="202122"/>
          <w:shd w:val="clear" w:color="auto" w:fill="FFFFFF"/>
        </w:rPr>
        <w:t>nhất</w:t>
      </w:r>
      <w:proofErr w:type="spellEnd"/>
      <w:r>
        <w:rPr>
          <w:rFonts w:eastAsia="sans-serif"/>
          <w:i/>
          <w:iCs/>
          <w:color w:val="202122"/>
          <w:shd w:val="clear" w:color="auto" w:fill="FFFFFF"/>
        </w:rPr>
        <w:t xml:space="preserve"> </w:t>
      </w:r>
      <w:proofErr w:type="spellStart"/>
      <w:r>
        <w:rPr>
          <w:rFonts w:eastAsia="sans-serif"/>
          <w:i/>
          <w:iCs/>
          <w:color w:val="202122"/>
          <w:shd w:val="clear" w:color="auto" w:fill="FFFFFF"/>
        </w:rPr>
        <w:t>phẩm</w:t>
      </w:r>
      <w:proofErr w:type="spellEnd"/>
      <w:r>
        <w:rPr>
          <w:rFonts w:eastAsia="sans-serif"/>
          <w:i/>
          <w:iCs/>
          <w:color w:val="202122"/>
          <w:shd w:val="clear" w:color="auto" w:fill="FFFFFF"/>
        </w:rPr>
        <w:t xml:space="preserve"> </w:t>
      </w:r>
      <w:proofErr w:type="spellStart"/>
      <w:r>
        <w:rPr>
          <w:rFonts w:eastAsia="sans-serif"/>
          <w:i/>
          <w:iCs/>
          <w:color w:val="202122"/>
          <w:shd w:val="clear" w:color="auto" w:fill="FFFFFF"/>
        </w:rPr>
        <w:t>sơ</w:t>
      </w:r>
      <w:proofErr w:type="spellEnd"/>
      <w:r>
        <w:rPr>
          <w:rFonts w:eastAsia="sans-serif"/>
          <w:i/>
          <w:iCs/>
          <w:color w:val="202122"/>
          <w:shd w:val="clear" w:color="auto" w:fill="FFFFFF"/>
        </w:rPr>
        <w:t xml:space="preserve"> </w:t>
      </w:r>
      <w:proofErr w:type="spellStart"/>
      <w:r>
        <w:rPr>
          <w:rFonts w:eastAsia="sans-serif"/>
          <w:i/>
          <w:iCs/>
          <w:color w:val="202122"/>
          <w:shd w:val="clear" w:color="auto" w:fill="FFFFFF"/>
        </w:rPr>
        <w:t>thụ</w:t>
      </w:r>
      <w:proofErr w:type="spellEnd"/>
      <w:r>
        <w:rPr>
          <w:rFonts w:eastAsia="sans-serif"/>
          <w:i/>
          <w:iCs/>
          <w:color w:val="202122"/>
          <w:shd w:val="clear" w:color="auto" w:fill="FFFFFF"/>
        </w:rPr>
        <w:t xml:space="preserve"> </w:t>
      </w:r>
      <w:proofErr w:type="spellStart"/>
      <w:r>
        <w:rPr>
          <w:rFonts w:eastAsia="sans-serif"/>
          <w:i/>
          <w:iCs/>
          <w:color w:val="202122"/>
          <w:shd w:val="clear" w:color="auto" w:fill="FFFFFF"/>
        </w:rPr>
        <w:t>Đặc</w:t>
      </w:r>
      <w:proofErr w:type="spellEnd"/>
      <w:r>
        <w:rPr>
          <w:rFonts w:eastAsia="sans-serif"/>
          <w:i/>
          <w:iCs/>
          <w:color w:val="202122"/>
          <w:shd w:val="clear" w:color="auto" w:fill="FFFFFF"/>
        </w:rPr>
        <w:t xml:space="preserve"> </w:t>
      </w:r>
      <w:proofErr w:type="spellStart"/>
      <w:r>
        <w:rPr>
          <w:rFonts w:eastAsia="sans-serif"/>
          <w:i/>
          <w:iCs/>
          <w:color w:val="202122"/>
          <w:shd w:val="clear" w:color="auto" w:fill="FFFFFF"/>
        </w:rPr>
        <w:t>tiến</w:t>
      </w:r>
      <w:proofErr w:type="spellEnd"/>
      <w:r>
        <w:rPr>
          <w:rFonts w:eastAsia="sans-serif"/>
          <w:i/>
          <w:iCs/>
          <w:color w:val="202122"/>
          <w:shd w:val="clear" w:color="auto" w:fill="FFFFFF"/>
        </w:rPr>
        <w:t xml:space="preserve"> Kim </w:t>
      </w:r>
      <w:proofErr w:type="spellStart"/>
      <w:r>
        <w:rPr>
          <w:rFonts w:eastAsia="sans-serif"/>
          <w:i/>
          <w:iCs/>
          <w:color w:val="202122"/>
          <w:shd w:val="clear" w:color="auto" w:fill="FFFFFF"/>
        </w:rPr>
        <w:t>tử</w:t>
      </w:r>
      <w:proofErr w:type="spellEnd"/>
      <w:r>
        <w:rPr>
          <w:rFonts w:eastAsia="sans-serif"/>
          <w:i/>
          <w:iCs/>
          <w:color w:val="202122"/>
          <w:shd w:val="clear" w:color="auto" w:fill="FFFFFF"/>
        </w:rPr>
        <w:t xml:space="preserve"> Vinh </w:t>
      </w:r>
      <w:proofErr w:type="spellStart"/>
      <w:r>
        <w:rPr>
          <w:rFonts w:eastAsia="sans-serif"/>
          <w:i/>
          <w:iCs/>
          <w:color w:val="202122"/>
          <w:shd w:val="clear" w:color="auto" w:fill="FFFFFF"/>
        </w:rPr>
        <w:t>lộc</w:t>
      </w:r>
      <w:proofErr w:type="spellEnd"/>
      <w:r>
        <w:rPr>
          <w:rFonts w:eastAsia="sans-serif"/>
          <w:i/>
          <w:iCs/>
          <w:color w:val="202122"/>
          <w:shd w:val="clear" w:color="auto" w:fill="FFFFFF"/>
        </w:rPr>
        <w:t xml:space="preserve"> </w:t>
      </w:r>
      <w:proofErr w:type="spellStart"/>
      <w:r>
        <w:rPr>
          <w:rFonts w:eastAsia="sans-serif"/>
          <w:i/>
          <w:iCs/>
          <w:color w:val="202122"/>
          <w:shd w:val="clear" w:color="auto" w:fill="FFFFFF"/>
        </w:rPr>
        <w:t>Đại</w:t>
      </w:r>
      <w:proofErr w:type="spellEnd"/>
      <w:r>
        <w:rPr>
          <w:rFonts w:eastAsia="sans-serif"/>
          <w:i/>
          <w:iCs/>
          <w:color w:val="202122"/>
          <w:shd w:val="clear" w:color="auto" w:fill="FFFFFF"/>
        </w:rPr>
        <w:t xml:space="preserve"> </w:t>
      </w:r>
      <w:proofErr w:type="spellStart"/>
      <w:r>
        <w:rPr>
          <w:rFonts w:eastAsia="sans-serif"/>
          <w:i/>
          <w:iCs/>
          <w:color w:val="202122"/>
          <w:shd w:val="clear" w:color="auto" w:fill="FFFFFF"/>
        </w:rPr>
        <w:t>phu</w:t>
      </w:r>
      <w:proofErr w:type="spellEnd"/>
      <w:r>
        <w:rPr>
          <w:rFonts w:eastAsia="sans-serif"/>
          <w:i/>
          <w:iCs/>
          <w:color w:val="202122"/>
          <w:shd w:val="clear" w:color="auto" w:fill="FFFFFF"/>
        </w:rPr>
        <w:t xml:space="preserve">, </w:t>
      </w:r>
      <w:proofErr w:type="spellStart"/>
      <w:r>
        <w:rPr>
          <w:rFonts w:eastAsia="sans-serif"/>
          <w:i/>
          <w:iCs/>
          <w:color w:val="202122"/>
          <w:shd w:val="clear" w:color="auto" w:fill="FFFFFF"/>
        </w:rPr>
        <w:t>cho</w:t>
      </w:r>
      <w:proofErr w:type="spellEnd"/>
      <w:r>
        <w:rPr>
          <w:rFonts w:eastAsia="sans-serif"/>
          <w:i/>
          <w:iCs/>
          <w:color w:val="202122"/>
          <w:shd w:val="clear" w:color="auto" w:fill="FFFFFF"/>
        </w:rPr>
        <w:t xml:space="preserve"> </w:t>
      </w:r>
      <w:proofErr w:type="spellStart"/>
      <w:r>
        <w:rPr>
          <w:rFonts w:eastAsia="sans-serif"/>
          <w:i/>
          <w:iCs/>
          <w:color w:val="202122"/>
          <w:shd w:val="clear" w:color="auto" w:fill="FFFFFF"/>
        </w:rPr>
        <w:t>đến</w:t>
      </w:r>
      <w:proofErr w:type="spellEnd"/>
      <w:r>
        <w:rPr>
          <w:rFonts w:eastAsia="sans-serif"/>
          <w:i/>
          <w:iCs/>
          <w:color w:val="202122"/>
          <w:shd w:val="clear" w:color="auto" w:fill="FFFFFF"/>
        </w:rPr>
        <w:t xml:space="preserve"> </w:t>
      </w:r>
      <w:proofErr w:type="spellStart"/>
      <w:r>
        <w:rPr>
          <w:rFonts w:eastAsia="sans-serif"/>
          <w:i/>
          <w:iCs/>
          <w:color w:val="202122"/>
          <w:shd w:val="clear" w:color="auto" w:fill="FFFFFF"/>
        </w:rPr>
        <w:t>chính</w:t>
      </w:r>
      <w:proofErr w:type="spellEnd"/>
      <w:r>
        <w:rPr>
          <w:rFonts w:eastAsia="sans-serif"/>
          <w:i/>
          <w:iCs/>
          <w:color w:val="202122"/>
          <w:shd w:val="clear" w:color="auto" w:fill="FFFFFF"/>
        </w:rPr>
        <w:t xml:space="preserve"> </w:t>
      </w:r>
      <w:proofErr w:type="spellStart"/>
      <w:r>
        <w:rPr>
          <w:rFonts w:eastAsia="sans-serif"/>
          <w:i/>
          <w:iCs/>
          <w:color w:val="202122"/>
          <w:shd w:val="clear" w:color="auto" w:fill="FFFFFF"/>
        </w:rPr>
        <w:t>cửu</w:t>
      </w:r>
      <w:proofErr w:type="spellEnd"/>
      <w:r>
        <w:rPr>
          <w:rFonts w:eastAsia="sans-serif"/>
          <w:i/>
          <w:iCs/>
          <w:color w:val="202122"/>
          <w:shd w:val="clear" w:color="auto" w:fill="FFFFFF"/>
        </w:rPr>
        <w:t xml:space="preserve"> </w:t>
      </w:r>
      <w:proofErr w:type="spellStart"/>
      <w:r>
        <w:rPr>
          <w:rFonts w:eastAsia="sans-serif"/>
          <w:i/>
          <w:iCs/>
          <w:color w:val="202122"/>
          <w:shd w:val="clear" w:color="auto" w:fill="FFFFFF"/>
        </w:rPr>
        <w:t>phẩm</w:t>
      </w:r>
      <w:proofErr w:type="spellEnd"/>
      <w:r>
        <w:rPr>
          <w:rFonts w:eastAsia="sans-serif"/>
          <w:i/>
          <w:iCs/>
          <w:color w:val="202122"/>
          <w:shd w:val="clear" w:color="auto" w:fill="FFFFFF"/>
        </w:rPr>
        <w:t xml:space="preserve"> </w:t>
      </w:r>
      <w:proofErr w:type="spellStart"/>
      <w:r>
        <w:rPr>
          <w:rFonts w:eastAsia="sans-serif"/>
          <w:i/>
          <w:iCs/>
          <w:color w:val="202122"/>
          <w:shd w:val="clear" w:color="auto" w:fill="FFFFFF"/>
        </w:rPr>
        <w:t>sơ</w:t>
      </w:r>
      <w:proofErr w:type="spellEnd"/>
      <w:r>
        <w:rPr>
          <w:rFonts w:eastAsia="sans-serif"/>
          <w:i/>
          <w:iCs/>
          <w:color w:val="202122"/>
          <w:shd w:val="clear" w:color="auto" w:fill="FFFFFF"/>
        </w:rPr>
        <w:t xml:space="preserve"> </w:t>
      </w:r>
      <w:proofErr w:type="spellStart"/>
      <w:r>
        <w:rPr>
          <w:rFonts w:eastAsia="sans-serif"/>
          <w:i/>
          <w:iCs/>
          <w:color w:val="202122"/>
          <w:shd w:val="clear" w:color="auto" w:fill="FFFFFF"/>
        </w:rPr>
        <w:t>thụ</w:t>
      </w:r>
      <w:proofErr w:type="spellEnd"/>
      <w:r>
        <w:rPr>
          <w:rFonts w:eastAsia="sans-serif"/>
          <w:i/>
          <w:iCs/>
          <w:color w:val="202122"/>
          <w:shd w:val="clear" w:color="auto" w:fill="FFFFFF"/>
        </w:rPr>
        <w:t xml:space="preserve"> </w:t>
      </w:r>
      <w:proofErr w:type="spellStart"/>
      <w:r>
        <w:rPr>
          <w:rFonts w:eastAsia="sans-serif"/>
          <w:i/>
          <w:iCs/>
          <w:color w:val="202122"/>
          <w:shd w:val="clear" w:color="auto" w:fill="FFFFFF"/>
        </w:rPr>
        <w:t>Tướng</w:t>
      </w:r>
      <w:proofErr w:type="spellEnd"/>
      <w:r>
        <w:rPr>
          <w:rFonts w:eastAsia="sans-serif"/>
          <w:i/>
          <w:iCs/>
          <w:color w:val="202122"/>
          <w:shd w:val="clear" w:color="auto" w:fill="FFFFFF"/>
        </w:rPr>
        <w:t xml:space="preserve"> </w:t>
      </w:r>
      <w:proofErr w:type="spellStart"/>
      <w:r>
        <w:rPr>
          <w:rFonts w:eastAsia="sans-serif"/>
          <w:i/>
          <w:iCs/>
          <w:color w:val="202122"/>
          <w:shd w:val="clear" w:color="auto" w:fill="FFFFFF"/>
        </w:rPr>
        <w:t>sĩ</w:t>
      </w:r>
      <w:proofErr w:type="spellEnd"/>
      <w:r>
        <w:rPr>
          <w:rFonts w:eastAsia="sans-serif"/>
          <w:i/>
          <w:iCs/>
          <w:color w:val="202122"/>
          <w:shd w:val="clear" w:color="auto" w:fill="FFFFFF"/>
        </w:rPr>
        <w:t xml:space="preserve"> </w:t>
      </w:r>
      <w:proofErr w:type="spellStart"/>
      <w:r>
        <w:rPr>
          <w:rFonts w:eastAsia="sans-serif"/>
          <w:i/>
          <w:iCs/>
          <w:color w:val="202122"/>
          <w:shd w:val="clear" w:color="auto" w:fill="FFFFFF"/>
        </w:rPr>
        <w:t>Thứ</w:t>
      </w:r>
      <w:proofErr w:type="spellEnd"/>
      <w:r>
        <w:rPr>
          <w:rFonts w:eastAsia="sans-serif"/>
          <w:i/>
          <w:iCs/>
          <w:color w:val="202122"/>
          <w:shd w:val="clear" w:color="auto" w:fill="FFFFFF"/>
        </w:rPr>
        <w:t xml:space="preserve"> lang, </w:t>
      </w:r>
      <w:proofErr w:type="spellStart"/>
      <w:r>
        <w:rPr>
          <w:rFonts w:eastAsia="sans-serif"/>
          <w:i/>
          <w:iCs/>
          <w:color w:val="202122"/>
          <w:shd w:val="clear" w:color="auto" w:fill="FFFFFF"/>
        </w:rPr>
        <w:t>gồm</w:t>
      </w:r>
      <w:proofErr w:type="spellEnd"/>
      <w:r>
        <w:rPr>
          <w:rFonts w:eastAsia="sans-serif"/>
          <w:i/>
          <w:iCs/>
          <w:color w:val="202122"/>
          <w:shd w:val="clear" w:color="auto" w:fill="FFFFFF"/>
        </w:rPr>
        <w:t xml:space="preserve"> 9 </w:t>
      </w:r>
      <w:proofErr w:type="spellStart"/>
      <w:r>
        <w:rPr>
          <w:rFonts w:eastAsia="sans-serif"/>
          <w:i/>
          <w:iCs/>
          <w:color w:val="202122"/>
          <w:shd w:val="clear" w:color="auto" w:fill="FFFFFF"/>
        </w:rPr>
        <w:t>phẩm</w:t>
      </w:r>
      <w:proofErr w:type="spellEnd"/>
      <w:r>
        <w:rPr>
          <w:rFonts w:eastAsia="sans-serif"/>
          <w:i/>
          <w:iCs/>
          <w:color w:val="202122"/>
          <w:shd w:val="clear" w:color="auto" w:fill="FFFFFF"/>
        </w:rPr>
        <w:t xml:space="preserve">, </w:t>
      </w:r>
      <w:proofErr w:type="spellStart"/>
      <w:r>
        <w:rPr>
          <w:rFonts w:eastAsia="sans-serif"/>
          <w:i/>
          <w:iCs/>
          <w:color w:val="202122"/>
          <w:shd w:val="clear" w:color="auto" w:fill="FFFFFF"/>
        </w:rPr>
        <w:t>đều</w:t>
      </w:r>
      <w:proofErr w:type="spellEnd"/>
      <w:r>
        <w:rPr>
          <w:rFonts w:eastAsia="sans-serif"/>
          <w:i/>
          <w:iCs/>
          <w:color w:val="202122"/>
          <w:shd w:val="clear" w:color="auto" w:fill="FFFFFF"/>
        </w:rPr>
        <w:t xml:space="preserve"> </w:t>
      </w:r>
      <w:proofErr w:type="spellStart"/>
      <w:r>
        <w:rPr>
          <w:rFonts w:eastAsia="sans-serif"/>
          <w:i/>
          <w:iCs/>
          <w:color w:val="202122"/>
          <w:shd w:val="clear" w:color="auto" w:fill="FFFFFF"/>
        </w:rPr>
        <w:t>có</w:t>
      </w:r>
      <w:proofErr w:type="spellEnd"/>
      <w:r>
        <w:rPr>
          <w:rFonts w:eastAsia="sans-serif"/>
          <w:i/>
          <w:iCs/>
          <w:color w:val="202122"/>
          <w:shd w:val="clear" w:color="auto" w:fill="FFFFFF"/>
        </w:rPr>
        <w:t xml:space="preserve"> </w:t>
      </w:r>
      <w:proofErr w:type="spellStart"/>
      <w:r>
        <w:rPr>
          <w:rFonts w:eastAsia="sans-serif"/>
          <w:i/>
          <w:iCs/>
          <w:color w:val="202122"/>
          <w:shd w:val="clear" w:color="auto" w:fill="FFFFFF"/>
        </w:rPr>
        <w:t>chính</w:t>
      </w:r>
      <w:proofErr w:type="spellEnd"/>
      <w:r>
        <w:rPr>
          <w:rFonts w:eastAsia="sans-serif"/>
          <w:i/>
          <w:iCs/>
          <w:color w:val="202122"/>
          <w:shd w:val="clear" w:color="auto" w:fill="FFFFFF"/>
        </w:rPr>
        <w:t xml:space="preserve">, </w:t>
      </w:r>
      <w:proofErr w:type="spellStart"/>
      <w:r>
        <w:rPr>
          <w:rFonts w:eastAsia="sans-serif"/>
          <w:i/>
          <w:iCs/>
          <w:color w:val="202122"/>
          <w:shd w:val="clear" w:color="auto" w:fill="FFFFFF"/>
        </w:rPr>
        <w:t>tùng</w:t>
      </w:r>
      <w:proofErr w:type="spellEnd"/>
      <w:r>
        <w:rPr>
          <w:rFonts w:eastAsia="sans-serif"/>
          <w:i/>
          <w:iCs/>
          <w:color w:val="202122"/>
          <w:shd w:val="clear" w:color="auto" w:fill="FFFFFF"/>
        </w:rPr>
        <w:t xml:space="preserve">. </w:t>
      </w:r>
      <w:proofErr w:type="spellStart"/>
      <w:r>
        <w:rPr>
          <w:rFonts w:eastAsia="sans-serif"/>
          <w:i/>
          <w:iCs/>
          <w:color w:val="202122"/>
          <w:shd w:val="clear" w:color="auto" w:fill="FFFFFF"/>
        </w:rPr>
        <w:t>Tản</w:t>
      </w:r>
      <w:proofErr w:type="spellEnd"/>
      <w:r>
        <w:rPr>
          <w:rFonts w:eastAsia="sans-serif"/>
          <w:i/>
          <w:iCs/>
          <w:color w:val="202122"/>
          <w:shd w:val="clear" w:color="auto" w:fill="FFFFFF"/>
        </w:rPr>
        <w:t xml:space="preserve"> </w:t>
      </w:r>
      <w:proofErr w:type="spellStart"/>
      <w:r>
        <w:rPr>
          <w:rFonts w:eastAsia="sans-serif"/>
          <w:i/>
          <w:iCs/>
          <w:color w:val="202122"/>
          <w:shd w:val="clear" w:color="auto" w:fill="FFFFFF"/>
        </w:rPr>
        <w:t>quan</w:t>
      </w:r>
      <w:proofErr w:type="spellEnd"/>
      <w:r>
        <w:rPr>
          <w:rFonts w:eastAsia="sans-serif"/>
          <w:i/>
          <w:iCs/>
          <w:color w:val="202122"/>
          <w:shd w:val="clear" w:color="auto" w:fill="FFFFFF"/>
        </w:rPr>
        <w:t xml:space="preserve"> </w:t>
      </w:r>
      <w:proofErr w:type="spellStart"/>
      <w:r>
        <w:rPr>
          <w:rFonts w:eastAsia="sans-serif"/>
          <w:i/>
          <w:iCs/>
          <w:color w:val="202122"/>
          <w:shd w:val="clear" w:color="auto" w:fill="FFFFFF"/>
        </w:rPr>
        <w:t>bên</w:t>
      </w:r>
      <w:proofErr w:type="spellEnd"/>
      <w:r>
        <w:rPr>
          <w:rFonts w:eastAsia="sans-serif"/>
          <w:i/>
          <w:iCs/>
          <w:color w:val="202122"/>
          <w:shd w:val="clear" w:color="auto" w:fill="FFFFFF"/>
        </w:rPr>
        <w:t xml:space="preserve"> </w:t>
      </w:r>
      <w:proofErr w:type="spellStart"/>
      <w:r>
        <w:rPr>
          <w:rFonts w:eastAsia="sans-serif"/>
          <w:i/>
          <w:iCs/>
          <w:color w:val="202122"/>
          <w:shd w:val="clear" w:color="auto" w:fill="FFFFFF"/>
        </w:rPr>
        <w:t>võ</w:t>
      </w:r>
      <w:proofErr w:type="spellEnd"/>
      <w:r>
        <w:rPr>
          <w:rFonts w:eastAsia="sans-serif"/>
          <w:i/>
          <w:iCs/>
          <w:color w:val="202122"/>
          <w:shd w:val="clear" w:color="auto" w:fill="FFFFFF"/>
        </w:rPr>
        <w:t xml:space="preserve"> </w:t>
      </w:r>
      <w:proofErr w:type="spellStart"/>
      <w:r>
        <w:rPr>
          <w:rFonts w:eastAsia="sans-serif"/>
          <w:i/>
          <w:iCs/>
          <w:color w:val="202122"/>
          <w:shd w:val="clear" w:color="auto" w:fill="FFFFFF"/>
        </w:rPr>
        <w:t>từ</w:t>
      </w:r>
      <w:proofErr w:type="spellEnd"/>
      <w:r>
        <w:rPr>
          <w:rFonts w:eastAsia="sans-serif"/>
          <w:i/>
          <w:iCs/>
          <w:color w:val="202122"/>
          <w:shd w:val="clear" w:color="auto" w:fill="FFFFFF"/>
        </w:rPr>
        <w:t xml:space="preserve"> </w:t>
      </w:r>
      <w:proofErr w:type="spellStart"/>
      <w:r>
        <w:rPr>
          <w:rFonts w:eastAsia="sans-serif"/>
          <w:i/>
          <w:iCs/>
          <w:color w:val="202122"/>
          <w:shd w:val="clear" w:color="auto" w:fill="FFFFFF"/>
        </w:rPr>
        <w:t>chính</w:t>
      </w:r>
      <w:proofErr w:type="spellEnd"/>
      <w:r>
        <w:rPr>
          <w:rFonts w:eastAsia="sans-serif"/>
          <w:i/>
          <w:iCs/>
          <w:color w:val="202122"/>
          <w:shd w:val="clear" w:color="auto" w:fill="FFFFFF"/>
        </w:rPr>
        <w:t xml:space="preserve"> </w:t>
      </w:r>
      <w:proofErr w:type="spellStart"/>
      <w:r>
        <w:rPr>
          <w:rFonts w:eastAsia="sans-serif"/>
          <w:i/>
          <w:iCs/>
          <w:color w:val="202122"/>
          <w:shd w:val="clear" w:color="auto" w:fill="FFFFFF"/>
        </w:rPr>
        <w:t>nhất</w:t>
      </w:r>
      <w:proofErr w:type="spellEnd"/>
      <w:r>
        <w:rPr>
          <w:rFonts w:eastAsia="sans-serif"/>
          <w:i/>
          <w:iCs/>
          <w:color w:val="202122"/>
          <w:shd w:val="clear" w:color="auto" w:fill="FFFFFF"/>
        </w:rPr>
        <w:t xml:space="preserve"> </w:t>
      </w:r>
      <w:proofErr w:type="spellStart"/>
      <w:r>
        <w:rPr>
          <w:rFonts w:eastAsia="sans-serif"/>
          <w:i/>
          <w:iCs/>
          <w:color w:val="202122"/>
          <w:shd w:val="clear" w:color="auto" w:fill="FFFFFF"/>
        </w:rPr>
        <w:t>phẩm</w:t>
      </w:r>
      <w:proofErr w:type="spellEnd"/>
      <w:r>
        <w:rPr>
          <w:rFonts w:eastAsia="sans-serif"/>
          <w:i/>
          <w:iCs/>
          <w:color w:val="202122"/>
          <w:shd w:val="clear" w:color="auto" w:fill="FFFFFF"/>
        </w:rPr>
        <w:t xml:space="preserve"> </w:t>
      </w:r>
      <w:proofErr w:type="spellStart"/>
      <w:r>
        <w:rPr>
          <w:rFonts w:eastAsia="sans-serif"/>
          <w:i/>
          <w:iCs/>
          <w:color w:val="202122"/>
          <w:shd w:val="clear" w:color="auto" w:fill="FFFFFF"/>
        </w:rPr>
        <w:t>sơ</w:t>
      </w:r>
      <w:proofErr w:type="spellEnd"/>
      <w:r>
        <w:rPr>
          <w:rFonts w:eastAsia="sans-serif"/>
          <w:i/>
          <w:iCs/>
          <w:color w:val="202122"/>
          <w:shd w:val="clear" w:color="auto" w:fill="FFFFFF"/>
        </w:rPr>
        <w:t xml:space="preserve"> </w:t>
      </w:r>
      <w:proofErr w:type="spellStart"/>
      <w:r>
        <w:rPr>
          <w:rFonts w:eastAsia="sans-serif"/>
          <w:i/>
          <w:iCs/>
          <w:color w:val="202122"/>
          <w:shd w:val="clear" w:color="auto" w:fill="FFFFFF"/>
        </w:rPr>
        <w:t>thụ</w:t>
      </w:r>
      <w:proofErr w:type="spellEnd"/>
      <w:r>
        <w:rPr>
          <w:rFonts w:eastAsia="sans-serif"/>
          <w:i/>
          <w:iCs/>
          <w:color w:val="202122"/>
          <w:shd w:val="clear" w:color="auto" w:fill="FFFFFF"/>
        </w:rPr>
        <w:t xml:space="preserve"> </w:t>
      </w:r>
      <w:proofErr w:type="spellStart"/>
      <w:r>
        <w:rPr>
          <w:rFonts w:eastAsia="sans-serif"/>
          <w:i/>
          <w:iCs/>
          <w:color w:val="202122"/>
          <w:shd w:val="clear" w:color="auto" w:fill="FFFFFF"/>
        </w:rPr>
        <w:t>Đặc</w:t>
      </w:r>
      <w:proofErr w:type="spellEnd"/>
      <w:r>
        <w:rPr>
          <w:rFonts w:eastAsia="sans-serif"/>
          <w:i/>
          <w:iCs/>
          <w:color w:val="202122"/>
          <w:shd w:val="clear" w:color="auto" w:fill="FFFFFF"/>
        </w:rPr>
        <w:t xml:space="preserve"> </w:t>
      </w:r>
      <w:proofErr w:type="spellStart"/>
      <w:r>
        <w:rPr>
          <w:rFonts w:eastAsia="sans-serif"/>
          <w:i/>
          <w:iCs/>
          <w:color w:val="202122"/>
          <w:shd w:val="clear" w:color="auto" w:fill="FFFFFF"/>
        </w:rPr>
        <w:t>tiến</w:t>
      </w:r>
      <w:proofErr w:type="spellEnd"/>
      <w:r>
        <w:rPr>
          <w:rFonts w:eastAsia="sans-serif"/>
          <w:i/>
          <w:iCs/>
          <w:color w:val="202122"/>
          <w:shd w:val="clear" w:color="auto" w:fill="FFFFFF"/>
        </w:rPr>
        <w:t xml:space="preserve"> </w:t>
      </w:r>
      <w:proofErr w:type="spellStart"/>
      <w:r>
        <w:rPr>
          <w:rFonts w:eastAsia="sans-serif"/>
          <w:i/>
          <w:iCs/>
          <w:color w:val="202122"/>
          <w:shd w:val="clear" w:color="auto" w:fill="FFFFFF"/>
        </w:rPr>
        <w:t>Phụ</w:t>
      </w:r>
      <w:proofErr w:type="spellEnd"/>
      <w:r>
        <w:rPr>
          <w:rFonts w:eastAsia="sans-serif"/>
          <w:i/>
          <w:iCs/>
          <w:color w:val="202122"/>
          <w:shd w:val="clear" w:color="auto" w:fill="FFFFFF"/>
        </w:rPr>
        <w:t xml:space="preserve"> </w:t>
      </w:r>
      <w:proofErr w:type="spellStart"/>
      <w:r>
        <w:rPr>
          <w:rFonts w:eastAsia="sans-serif"/>
          <w:i/>
          <w:iCs/>
          <w:color w:val="202122"/>
          <w:shd w:val="clear" w:color="auto" w:fill="FFFFFF"/>
        </w:rPr>
        <w:t>quốc</w:t>
      </w:r>
      <w:proofErr w:type="spellEnd"/>
      <w:r>
        <w:rPr>
          <w:rFonts w:eastAsia="sans-serif"/>
          <w:i/>
          <w:iCs/>
          <w:color w:val="202122"/>
          <w:shd w:val="clear" w:color="auto" w:fill="FFFFFF"/>
        </w:rPr>
        <w:t xml:space="preserve"> </w:t>
      </w:r>
      <w:proofErr w:type="spellStart"/>
      <w:r>
        <w:rPr>
          <w:rFonts w:eastAsia="sans-serif"/>
          <w:i/>
          <w:iCs/>
          <w:color w:val="202122"/>
          <w:shd w:val="clear" w:color="auto" w:fill="FFFFFF"/>
        </w:rPr>
        <w:t>Thượng</w:t>
      </w:r>
      <w:proofErr w:type="spellEnd"/>
      <w:r>
        <w:rPr>
          <w:rFonts w:eastAsia="sans-serif"/>
          <w:i/>
          <w:iCs/>
          <w:color w:val="202122"/>
          <w:shd w:val="clear" w:color="auto" w:fill="FFFFFF"/>
        </w:rPr>
        <w:t xml:space="preserve"> </w:t>
      </w:r>
      <w:proofErr w:type="spellStart"/>
      <w:r>
        <w:rPr>
          <w:rFonts w:eastAsia="sans-serif"/>
          <w:i/>
          <w:iCs/>
          <w:color w:val="202122"/>
          <w:shd w:val="clear" w:color="auto" w:fill="FFFFFF"/>
        </w:rPr>
        <w:t>tướng</w:t>
      </w:r>
      <w:proofErr w:type="spellEnd"/>
      <w:r>
        <w:rPr>
          <w:rFonts w:eastAsia="sans-serif"/>
          <w:i/>
          <w:iCs/>
          <w:color w:val="202122"/>
          <w:shd w:val="clear" w:color="auto" w:fill="FFFFFF"/>
        </w:rPr>
        <w:t xml:space="preserve"> </w:t>
      </w:r>
      <w:proofErr w:type="spellStart"/>
      <w:r>
        <w:rPr>
          <w:rFonts w:eastAsia="sans-serif"/>
          <w:i/>
          <w:iCs/>
          <w:color w:val="202122"/>
          <w:shd w:val="clear" w:color="auto" w:fill="FFFFFF"/>
        </w:rPr>
        <w:t>quân</w:t>
      </w:r>
      <w:proofErr w:type="spellEnd"/>
      <w:r>
        <w:rPr>
          <w:rFonts w:eastAsia="sans-serif"/>
          <w:i/>
          <w:iCs/>
          <w:color w:val="202122"/>
          <w:shd w:val="clear" w:color="auto" w:fill="FFFFFF"/>
        </w:rPr>
        <w:t xml:space="preserve"> </w:t>
      </w:r>
      <w:proofErr w:type="spellStart"/>
      <w:r>
        <w:rPr>
          <w:rFonts w:eastAsia="sans-serif"/>
          <w:i/>
          <w:iCs/>
          <w:color w:val="202122"/>
          <w:shd w:val="clear" w:color="auto" w:fill="FFFFFF"/>
        </w:rPr>
        <w:t>đến</w:t>
      </w:r>
      <w:proofErr w:type="spellEnd"/>
      <w:r>
        <w:rPr>
          <w:rFonts w:eastAsia="sans-serif"/>
          <w:i/>
          <w:iCs/>
          <w:color w:val="202122"/>
          <w:shd w:val="clear" w:color="auto" w:fill="FFFFFF"/>
        </w:rPr>
        <w:t xml:space="preserve"> </w:t>
      </w:r>
      <w:proofErr w:type="spellStart"/>
      <w:r>
        <w:rPr>
          <w:rFonts w:eastAsia="sans-serif"/>
          <w:i/>
          <w:iCs/>
          <w:color w:val="202122"/>
          <w:shd w:val="clear" w:color="auto" w:fill="FFFFFF"/>
        </w:rPr>
        <w:t>tòng</w:t>
      </w:r>
      <w:proofErr w:type="spellEnd"/>
      <w:r>
        <w:rPr>
          <w:rFonts w:eastAsia="sans-serif"/>
          <w:i/>
          <w:iCs/>
          <w:color w:val="202122"/>
          <w:shd w:val="clear" w:color="auto" w:fill="FFFFFF"/>
        </w:rPr>
        <w:t xml:space="preserve"> </w:t>
      </w:r>
      <w:proofErr w:type="spellStart"/>
      <w:r>
        <w:rPr>
          <w:rFonts w:eastAsia="sans-serif"/>
          <w:i/>
          <w:iCs/>
          <w:color w:val="202122"/>
          <w:shd w:val="clear" w:color="auto" w:fill="FFFFFF"/>
        </w:rPr>
        <w:t>lục</w:t>
      </w:r>
      <w:proofErr w:type="spellEnd"/>
      <w:r>
        <w:rPr>
          <w:rFonts w:eastAsia="sans-serif"/>
          <w:i/>
          <w:iCs/>
          <w:color w:val="202122"/>
          <w:shd w:val="clear" w:color="auto" w:fill="FFFFFF"/>
        </w:rPr>
        <w:t xml:space="preserve"> </w:t>
      </w:r>
      <w:proofErr w:type="spellStart"/>
      <w:r>
        <w:rPr>
          <w:rFonts w:eastAsia="sans-serif"/>
          <w:i/>
          <w:iCs/>
          <w:color w:val="202122"/>
          <w:shd w:val="clear" w:color="auto" w:fill="FFFFFF"/>
        </w:rPr>
        <w:t>phẩm</w:t>
      </w:r>
      <w:proofErr w:type="spellEnd"/>
      <w:r>
        <w:rPr>
          <w:rFonts w:eastAsia="sans-serif"/>
          <w:i/>
          <w:iCs/>
          <w:color w:val="202122"/>
          <w:shd w:val="clear" w:color="auto" w:fill="FFFFFF"/>
        </w:rPr>
        <w:t xml:space="preserve"> </w:t>
      </w:r>
      <w:proofErr w:type="spellStart"/>
      <w:r>
        <w:rPr>
          <w:rFonts w:eastAsia="sans-serif"/>
          <w:i/>
          <w:iCs/>
          <w:color w:val="202122"/>
          <w:shd w:val="clear" w:color="auto" w:fill="FFFFFF"/>
        </w:rPr>
        <w:t>sơ</w:t>
      </w:r>
      <w:proofErr w:type="spellEnd"/>
      <w:r>
        <w:rPr>
          <w:rFonts w:eastAsia="sans-serif"/>
          <w:i/>
          <w:iCs/>
          <w:color w:val="202122"/>
          <w:shd w:val="clear" w:color="auto" w:fill="FFFFFF"/>
        </w:rPr>
        <w:t xml:space="preserve"> </w:t>
      </w:r>
      <w:proofErr w:type="spellStart"/>
      <w:r>
        <w:rPr>
          <w:rFonts w:eastAsia="sans-serif"/>
          <w:i/>
          <w:iCs/>
          <w:color w:val="202122"/>
          <w:shd w:val="clear" w:color="auto" w:fill="FFFFFF"/>
        </w:rPr>
        <w:t>thụ</w:t>
      </w:r>
      <w:proofErr w:type="spellEnd"/>
      <w:r>
        <w:rPr>
          <w:rFonts w:eastAsia="sans-serif"/>
          <w:i/>
          <w:iCs/>
          <w:color w:val="202122"/>
          <w:shd w:val="clear" w:color="auto" w:fill="FFFFFF"/>
        </w:rPr>
        <w:t xml:space="preserve"> </w:t>
      </w:r>
      <w:proofErr w:type="spellStart"/>
      <w:r>
        <w:rPr>
          <w:rFonts w:eastAsia="sans-serif"/>
          <w:i/>
          <w:iCs/>
          <w:color w:val="202122"/>
          <w:shd w:val="clear" w:color="auto" w:fill="FFFFFF"/>
        </w:rPr>
        <w:t>Quả</w:t>
      </w:r>
      <w:proofErr w:type="spellEnd"/>
      <w:r>
        <w:rPr>
          <w:rFonts w:eastAsia="sans-serif"/>
          <w:i/>
          <w:iCs/>
          <w:color w:val="202122"/>
          <w:shd w:val="clear" w:color="auto" w:fill="FFFFFF"/>
        </w:rPr>
        <w:t xml:space="preserve"> </w:t>
      </w:r>
      <w:proofErr w:type="spellStart"/>
      <w:r>
        <w:rPr>
          <w:rFonts w:eastAsia="sans-serif"/>
          <w:i/>
          <w:iCs/>
          <w:color w:val="202122"/>
          <w:shd w:val="clear" w:color="auto" w:fill="FFFFFF"/>
        </w:rPr>
        <w:t>cảm</w:t>
      </w:r>
      <w:proofErr w:type="spellEnd"/>
      <w:r>
        <w:rPr>
          <w:rFonts w:eastAsia="sans-serif"/>
          <w:i/>
          <w:iCs/>
          <w:color w:val="202122"/>
          <w:shd w:val="clear" w:color="auto" w:fill="FFFFFF"/>
        </w:rPr>
        <w:t xml:space="preserve"> </w:t>
      </w:r>
      <w:proofErr w:type="spellStart"/>
      <w:r>
        <w:rPr>
          <w:rFonts w:eastAsia="sans-serif"/>
          <w:i/>
          <w:iCs/>
          <w:color w:val="202122"/>
          <w:shd w:val="clear" w:color="auto" w:fill="FFFFFF"/>
        </w:rPr>
        <w:t>tướng</w:t>
      </w:r>
      <w:proofErr w:type="spellEnd"/>
      <w:r>
        <w:rPr>
          <w:rFonts w:eastAsia="sans-serif"/>
          <w:i/>
          <w:iCs/>
          <w:color w:val="202122"/>
          <w:shd w:val="clear" w:color="auto" w:fill="FFFFFF"/>
        </w:rPr>
        <w:t xml:space="preserve"> </w:t>
      </w:r>
      <w:proofErr w:type="spellStart"/>
      <w:r>
        <w:rPr>
          <w:rFonts w:eastAsia="sans-serif"/>
          <w:i/>
          <w:iCs/>
          <w:color w:val="202122"/>
          <w:shd w:val="clear" w:color="auto" w:fill="FFFFFF"/>
        </w:rPr>
        <w:t>quân</w:t>
      </w:r>
      <w:proofErr w:type="spellEnd"/>
      <w:r>
        <w:rPr>
          <w:rFonts w:eastAsia="sans-serif"/>
          <w:i/>
          <w:iCs/>
          <w:color w:val="202122"/>
          <w:shd w:val="clear" w:color="auto" w:fill="FFFFFF"/>
        </w:rPr>
        <w:t xml:space="preserve">, </w:t>
      </w:r>
      <w:proofErr w:type="spellStart"/>
      <w:r>
        <w:rPr>
          <w:rFonts w:eastAsia="sans-serif"/>
          <w:i/>
          <w:iCs/>
          <w:color w:val="202122"/>
          <w:shd w:val="clear" w:color="auto" w:fill="FFFFFF"/>
        </w:rPr>
        <w:t>gồm</w:t>
      </w:r>
      <w:proofErr w:type="spellEnd"/>
      <w:r>
        <w:rPr>
          <w:rFonts w:eastAsia="sans-serif"/>
          <w:i/>
          <w:iCs/>
          <w:color w:val="202122"/>
          <w:shd w:val="clear" w:color="auto" w:fill="FFFFFF"/>
        </w:rPr>
        <w:t xml:space="preserve"> 6 </w:t>
      </w:r>
      <w:proofErr w:type="spellStart"/>
      <w:r>
        <w:rPr>
          <w:rFonts w:eastAsia="sans-serif"/>
          <w:i/>
          <w:iCs/>
          <w:color w:val="202122"/>
          <w:shd w:val="clear" w:color="auto" w:fill="FFFFFF"/>
        </w:rPr>
        <w:t>phẩm</w:t>
      </w:r>
      <w:proofErr w:type="spellEnd"/>
      <w:r>
        <w:rPr>
          <w:rFonts w:eastAsia="sans-serif"/>
          <w:i/>
          <w:iCs/>
          <w:color w:val="202122"/>
          <w:shd w:val="clear" w:color="auto" w:fill="FFFFFF"/>
        </w:rPr>
        <w:t xml:space="preserve"> </w:t>
      </w:r>
      <w:proofErr w:type="spellStart"/>
      <w:r>
        <w:rPr>
          <w:rFonts w:eastAsia="sans-serif"/>
          <w:i/>
          <w:iCs/>
          <w:color w:val="202122"/>
          <w:shd w:val="clear" w:color="auto" w:fill="FFFFFF"/>
        </w:rPr>
        <w:t>đều</w:t>
      </w:r>
      <w:proofErr w:type="spellEnd"/>
      <w:r>
        <w:rPr>
          <w:rFonts w:eastAsia="sans-serif"/>
          <w:i/>
          <w:iCs/>
          <w:color w:val="202122"/>
          <w:shd w:val="clear" w:color="auto" w:fill="FFFFFF"/>
        </w:rPr>
        <w:t xml:space="preserve"> </w:t>
      </w:r>
      <w:proofErr w:type="spellStart"/>
      <w:r>
        <w:rPr>
          <w:rFonts w:eastAsia="sans-serif"/>
          <w:i/>
          <w:iCs/>
          <w:color w:val="202122"/>
          <w:shd w:val="clear" w:color="auto" w:fill="FFFFFF"/>
        </w:rPr>
        <w:t>có</w:t>
      </w:r>
      <w:proofErr w:type="spellEnd"/>
      <w:r>
        <w:rPr>
          <w:rFonts w:eastAsia="sans-serif"/>
          <w:i/>
          <w:iCs/>
          <w:color w:val="202122"/>
          <w:shd w:val="clear" w:color="auto" w:fill="FFFFFF"/>
        </w:rPr>
        <w:t xml:space="preserve"> </w:t>
      </w:r>
      <w:proofErr w:type="spellStart"/>
      <w:r>
        <w:rPr>
          <w:rFonts w:eastAsia="sans-serif"/>
          <w:i/>
          <w:iCs/>
          <w:color w:val="202122"/>
          <w:shd w:val="clear" w:color="auto" w:fill="FFFFFF"/>
        </w:rPr>
        <w:t>chính</w:t>
      </w:r>
      <w:proofErr w:type="spellEnd"/>
      <w:r>
        <w:rPr>
          <w:rFonts w:eastAsia="sans-serif"/>
          <w:i/>
          <w:iCs/>
          <w:color w:val="202122"/>
          <w:shd w:val="clear" w:color="auto" w:fill="FFFFFF"/>
        </w:rPr>
        <w:t xml:space="preserve">, </w:t>
      </w:r>
      <w:proofErr w:type="spellStart"/>
      <w:r>
        <w:rPr>
          <w:rFonts w:eastAsia="sans-serif"/>
          <w:i/>
          <w:iCs/>
          <w:color w:val="202122"/>
          <w:shd w:val="clear" w:color="auto" w:fill="FFFFFF"/>
        </w:rPr>
        <w:t>tùng</w:t>
      </w:r>
      <w:proofErr w:type="spellEnd"/>
      <w:r>
        <w:rPr>
          <w:rFonts w:eastAsia="sans-serif"/>
          <w:i/>
          <w:iCs/>
          <w:color w:val="202122"/>
          <w:shd w:val="clear" w:color="auto" w:fill="FFFFFF"/>
        </w:rPr>
        <w:t xml:space="preserve">…" </w:t>
      </w:r>
      <w:proofErr w:type="spellStart"/>
      <w:r>
        <w:rPr>
          <w:rFonts w:eastAsia="sans-serif"/>
          <w:i/>
          <w:iCs/>
          <w:color w:val="202122"/>
          <w:shd w:val="clear" w:color="auto" w:fill="FFFFFF"/>
        </w:rPr>
        <w:t>nghĩa</w:t>
      </w:r>
      <w:proofErr w:type="spellEnd"/>
      <w:r>
        <w:rPr>
          <w:rFonts w:eastAsia="sans-serif"/>
          <w:i/>
          <w:iCs/>
          <w:color w:val="202122"/>
          <w:shd w:val="clear" w:color="auto" w:fill="FFFFFF"/>
        </w:rPr>
        <w:t xml:space="preserve"> </w:t>
      </w:r>
      <w:proofErr w:type="spellStart"/>
      <w:r>
        <w:rPr>
          <w:rFonts w:eastAsia="sans-serif"/>
          <w:i/>
          <w:iCs/>
          <w:color w:val="202122"/>
          <w:shd w:val="clear" w:color="auto" w:fill="FFFFFF"/>
        </w:rPr>
        <w:t>là</w:t>
      </w:r>
      <w:proofErr w:type="spellEnd"/>
      <w:r>
        <w:rPr>
          <w:rFonts w:eastAsia="sans-serif"/>
          <w:i/>
          <w:iCs/>
          <w:color w:val="202122"/>
          <w:shd w:val="clear" w:color="auto" w:fill="FFFFFF"/>
        </w:rPr>
        <w:t xml:space="preserve"> </w:t>
      </w:r>
      <w:proofErr w:type="spellStart"/>
      <w:r>
        <w:rPr>
          <w:rFonts w:eastAsia="sans-serif"/>
          <w:i/>
          <w:iCs/>
          <w:color w:val="202122"/>
          <w:shd w:val="clear" w:color="auto" w:fill="FFFFFF"/>
        </w:rPr>
        <w:t>Những</w:t>
      </w:r>
      <w:proofErr w:type="spellEnd"/>
      <w:r>
        <w:rPr>
          <w:rFonts w:eastAsia="sans-serif"/>
          <w:i/>
          <w:iCs/>
          <w:color w:val="202122"/>
          <w:shd w:val="clear" w:color="auto" w:fill="FFFFFF"/>
        </w:rPr>
        <w:t xml:space="preserve"> </w:t>
      </w:r>
      <w:proofErr w:type="spellStart"/>
      <w:r>
        <w:rPr>
          <w:rFonts w:eastAsia="sans-serif"/>
          <w:i/>
          <w:iCs/>
          <w:color w:val="202122"/>
          <w:shd w:val="clear" w:color="auto" w:fill="FFFFFF"/>
        </w:rPr>
        <w:t>người</w:t>
      </w:r>
      <w:proofErr w:type="spellEnd"/>
      <w:r>
        <w:rPr>
          <w:rFonts w:eastAsia="sans-serif"/>
          <w:i/>
          <w:iCs/>
          <w:color w:val="202122"/>
          <w:shd w:val="clear" w:color="auto" w:fill="FFFFFF"/>
        </w:rPr>
        <w:t xml:space="preserve"> </w:t>
      </w:r>
      <w:proofErr w:type="spellStart"/>
      <w:r>
        <w:rPr>
          <w:rFonts w:eastAsia="sans-serif"/>
          <w:i/>
          <w:iCs/>
          <w:color w:val="202122"/>
          <w:shd w:val="clear" w:color="auto" w:fill="FFFFFF"/>
        </w:rPr>
        <w:t>giữ</w:t>
      </w:r>
      <w:proofErr w:type="spellEnd"/>
      <w:r>
        <w:rPr>
          <w:rFonts w:eastAsia="sans-serif"/>
          <w:i/>
          <w:iCs/>
          <w:color w:val="202122"/>
          <w:shd w:val="clear" w:color="auto" w:fill="FFFFFF"/>
        </w:rPr>
        <w:t xml:space="preserve"> </w:t>
      </w:r>
      <w:proofErr w:type="spellStart"/>
      <w:r>
        <w:rPr>
          <w:rFonts w:eastAsia="sans-serif"/>
          <w:i/>
          <w:iCs/>
          <w:color w:val="202122"/>
          <w:shd w:val="clear" w:color="auto" w:fill="FFFFFF"/>
        </w:rPr>
        <w:t>chức</w:t>
      </w:r>
      <w:proofErr w:type="spellEnd"/>
      <w:r>
        <w:rPr>
          <w:rFonts w:eastAsia="sans-serif"/>
          <w:i/>
          <w:iCs/>
          <w:color w:val="202122"/>
          <w:shd w:val="clear" w:color="auto" w:fill="FFFFFF"/>
        </w:rPr>
        <w:t xml:space="preserve"> </w:t>
      </w:r>
      <w:proofErr w:type="spellStart"/>
      <w:r>
        <w:rPr>
          <w:rFonts w:eastAsia="sans-serif"/>
          <w:i/>
          <w:iCs/>
          <w:color w:val="202122"/>
          <w:shd w:val="clear" w:color="auto" w:fill="FFFFFF"/>
        </w:rPr>
        <w:t>quan</w:t>
      </w:r>
      <w:proofErr w:type="spellEnd"/>
      <w:r>
        <w:rPr>
          <w:rFonts w:eastAsia="sans-serif"/>
          <w:i/>
          <w:iCs/>
          <w:color w:val="202122"/>
          <w:shd w:val="clear" w:color="auto" w:fill="FFFFFF"/>
        </w:rPr>
        <w:t xml:space="preserve"> </w:t>
      </w:r>
      <w:proofErr w:type="spellStart"/>
      <w:r>
        <w:rPr>
          <w:rFonts w:eastAsia="sans-serif"/>
          <w:i/>
          <w:iCs/>
          <w:color w:val="202122"/>
          <w:shd w:val="clear" w:color="auto" w:fill="FFFFFF"/>
        </w:rPr>
        <w:t>chính</w:t>
      </w:r>
      <w:proofErr w:type="spellEnd"/>
      <w:r>
        <w:rPr>
          <w:rFonts w:eastAsia="sans-serif"/>
          <w:i/>
          <w:iCs/>
          <w:color w:val="202122"/>
          <w:shd w:val="clear" w:color="auto" w:fill="FFFFFF"/>
        </w:rPr>
        <w:t xml:space="preserve"> </w:t>
      </w:r>
      <w:proofErr w:type="spellStart"/>
      <w:r>
        <w:rPr>
          <w:rFonts w:eastAsia="sans-serif"/>
          <w:i/>
          <w:iCs/>
          <w:color w:val="202122"/>
          <w:shd w:val="clear" w:color="auto" w:fill="FFFFFF"/>
        </w:rPr>
        <w:t>nhất</w:t>
      </w:r>
      <w:proofErr w:type="spellEnd"/>
      <w:r>
        <w:rPr>
          <w:rFonts w:eastAsia="sans-serif"/>
          <w:i/>
          <w:iCs/>
          <w:color w:val="202122"/>
          <w:shd w:val="clear" w:color="auto" w:fill="FFFFFF"/>
        </w:rPr>
        <w:t xml:space="preserve"> </w:t>
      </w:r>
      <w:proofErr w:type="spellStart"/>
      <w:r>
        <w:rPr>
          <w:rFonts w:eastAsia="sans-serif"/>
          <w:i/>
          <w:iCs/>
          <w:color w:val="202122"/>
          <w:shd w:val="clear" w:color="auto" w:fill="FFFFFF"/>
        </w:rPr>
        <w:t>phẩm</w:t>
      </w:r>
      <w:proofErr w:type="spellEnd"/>
      <w:r>
        <w:rPr>
          <w:rFonts w:eastAsia="sans-serif"/>
          <w:i/>
          <w:iCs/>
          <w:color w:val="202122"/>
          <w:shd w:val="clear" w:color="auto" w:fill="FFFFFF"/>
        </w:rPr>
        <w:t xml:space="preserve">: </w:t>
      </w:r>
      <w:proofErr w:type="spellStart"/>
      <w:r>
        <w:rPr>
          <w:rFonts w:eastAsia="sans-serif"/>
          <w:i/>
          <w:iCs/>
          <w:color w:val="202122"/>
          <w:shd w:val="clear" w:color="auto" w:fill="FFFFFF"/>
        </w:rPr>
        <w:t>về</w:t>
      </w:r>
      <w:proofErr w:type="spellEnd"/>
      <w:r>
        <w:rPr>
          <w:rFonts w:eastAsia="sans-serif"/>
          <w:i/>
          <w:iCs/>
          <w:color w:val="202122"/>
          <w:shd w:val="clear" w:color="auto" w:fill="FFFFFF"/>
        </w:rPr>
        <w:t xml:space="preserve"> </w:t>
      </w:r>
      <w:proofErr w:type="spellStart"/>
      <w:r>
        <w:rPr>
          <w:rFonts w:eastAsia="sans-serif"/>
          <w:i/>
          <w:iCs/>
          <w:color w:val="202122"/>
          <w:shd w:val="clear" w:color="auto" w:fill="FFFFFF"/>
        </w:rPr>
        <w:t>văn</w:t>
      </w:r>
      <w:proofErr w:type="spellEnd"/>
      <w:r>
        <w:rPr>
          <w:rFonts w:eastAsia="sans-serif"/>
          <w:i/>
          <w:iCs/>
          <w:color w:val="202122"/>
          <w:shd w:val="clear" w:color="auto" w:fill="FFFFFF"/>
        </w:rPr>
        <w:t xml:space="preserve"> </w:t>
      </w:r>
      <w:proofErr w:type="spellStart"/>
      <w:r>
        <w:rPr>
          <w:rFonts w:eastAsia="sans-serif"/>
          <w:i/>
          <w:iCs/>
          <w:color w:val="202122"/>
          <w:shd w:val="clear" w:color="auto" w:fill="FFFFFF"/>
        </w:rPr>
        <w:t>giai</w:t>
      </w:r>
      <w:proofErr w:type="spellEnd"/>
      <w:r>
        <w:rPr>
          <w:rFonts w:eastAsia="sans-serif"/>
          <w:i/>
          <w:iCs/>
          <w:color w:val="202122"/>
          <w:shd w:val="clear" w:color="auto" w:fill="FFFFFF"/>
        </w:rPr>
        <w:t xml:space="preserve"> </w:t>
      </w:r>
      <w:proofErr w:type="spellStart"/>
      <w:r>
        <w:rPr>
          <w:rFonts w:eastAsia="sans-serif"/>
          <w:i/>
          <w:iCs/>
          <w:color w:val="202122"/>
          <w:shd w:val="clear" w:color="auto" w:fill="FFFFFF"/>
        </w:rPr>
        <w:t>thì</w:t>
      </w:r>
      <w:proofErr w:type="spellEnd"/>
      <w:r>
        <w:rPr>
          <w:rFonts w:eastAsia="sans-serif"/>
          <w:i/>
          <w:iCs/>
          <w:color w:val="202122"/>
          <w:shd w:val="clear" w:color="auto" w:fill="FFFFFF"/>
        </w:rPr>
        <w:t xml:space="preserve"> </w:t>
      </w:r>
      <w:proofErr w:type="spellStart"/>
      <w:r>
        <w:rPr>
          <w:rFonts w:eastAsia="sans-serif"/>
          <w:i/>
          <w:iCs/>
          <w:color w:val="202122"/>
          <w:shd w:val="clear" w:color="auto" w:fill="FFFFFF"/>
        </w:rPr>
        <w:t>thăng</w:t>
      </w:r>
      <w:proofErr w:type="spellEnd"/>
      <w:r>
        <w:rPr>
          <w:rFonts w:eastAsia="sans-serif"/>
          <w:i/>
          <w:iCs/>
          <w:color w:val="202122"/>
          <w:shd w:val="clear" w:color="auto" w:fill="FFFFFF"/>
        </w:rPr>
        <w:t xml:space="preserve"> </w:t>
      </w:r>
      <w:proofErr w:type="spellStart"/>
      <w:r>
        <w:rPr>
          <w:rFonts w:eastAsia="sans-serif"/>
          <w:i/>
          <w:iCs/>
          <w:color w:val="202122"/>
          <w:shd w:val="clear" w:color="auto" w:fill="FFFFFF"/>
        </w:rPr>
        <w:t>thụ</w:t>
      </w:r>
      <w:proofErr w:type="spellEnd"/>
      <w:r>
        <w:rPr>
          <w:rFonts w:eastAsia="sans-serif"/>
          <w:i/>
          <w:iCs/>
          <w:color w:val="202122"/>
          <w:shd w:val="clear" w:color="auto" w:fill="FFFFFF"/>
        </w:rPr>
        <w:t xml:space="preserve"> </w:t>
      </w:r>
      <w:proofErr w:type="spellStart"/>
      <w:r>
        <w:rPr>
          <w:rFonts w:eastAsia="sans-serif"/>
          <w:i/>
          <w:iCs/>
          <w:color w:val="202122"/>
          <w:shd w:val="clear" w:color="auto" w:fill="FFFFFF"/>
        </w:rPr>
        <w:t>là</w:t>
      </w:r>
      <w:proofErr w:type="spellEnd"/>
      <w:r>
        <w:rPr>
          <w:rFonts w:eastAsia="sans-serif"/>
          <w:i/>
          <w:iCs/>
          <w:color w:val="202122"/>
          <w:shd w:val="clear" w:color="auto" w:fill="FFFFFF"/>
        </w:rPr>
        <w:t xml:space="preserve"> </w:t>
      </w:r>
      <w:proofErr w:type="spellStart"/>
      <w:r>
        <w:rPr>
          <w:rFonts w:eastAsia="sans-serif"/>
          <w:i/>
          <w:iCs/>
          <w:color w:val="202122"/>
          <w:shd w:val="clear" w:color="auto" w:fill="FFFFFF"/>
        </w:rPr>
        <w:t>Đặc</w:t>
      </w:r>
      <w:proofErr w:type="spellEnd"/>
      <w:r>
        <w:rPr>
          <w:rFonts w:eastAsia="sans-serif"/>
          <w:i/>
          <w:iCs/>
          <w:color w:val="202122"/>
          <w:shd w:val="clear" w:color="auto" w:fill="FFFFFF"/>
        </w:rPr>
        <w:t xml:space="preserve"> </w:t>
      </w:r>
      <w:proofErr w:type="spellStart"/>
      <w:r>
        <w:rPr>
          <w:rFonts w:eastAsia="sans-serif"/>
          <w:i/>
          <w:iCs/>
          <w:color w:val="202122"/>
          <w:shd w:val="clear" w:color="auto" w:fill="FFFFFF"/>
        </w:rPr>
        <w:t>tiến</w:t>
      </w:r>
      <w:proofErr w:type="spellEnd"/>
      <w:r>
        <w:rPr>
          <w:rFonts w:eastAsia="sans-serif"/>
          <w:i/>
          <w:iCs/>
          <w:color w:val="202122"/>
          <w:shd w:val="clear" w:color="auto" w:fill="FFFFFF"/>
        </w:rPr>
        <w:t xml:space="preserve"> Kim </w:t>
      </w:r>
      <w:proofErr w:type="spellStart"/>
      <w:r>
        <w:rPr>
          <w:rFonts w:eastAsia="sans-serif"/>
          <w:i/>
          <w:iCs/>
          <w:color w:val="202122"/>
          <w:shd w:val="clear" w:color="auto" w:fill="FFFFFF"/>
        </w:rPr>
        <w:t>tử</w:t>
      </w:r>
      <w:proofErr w:type="spellEnd"/>
      <w:r>
        <w:rPr>
          <w:rFonts w:eastAsia="sans-serif"/>
          <w:i/>
          <w:iCs/>
          <w:color w:val="202122"/>
          <w:shd w:val="clear" w:color="auto" w:fill="FFFFFF"/>
        </w:rPr>
        <w:t xml:space="preserve"> Vinh </w:t>
      </w:r>
      <w:proofErr w:type="spellStart"/>
      <w:r>
        <w:rPr>
          <w:rFonts w:eastAsia="sans-serif"/>
          <w:i/>
          <w:iCs/>
          <w:color w:val="202122"/>
          <w:shd w:val="clear" w:color="auto" w:fill="FFFFFF"/>
        </w:rPr>
        <w:t>lộc</w:t>
      </w:r>
      <w:proofErr w:type="spellEnd"/>
      <w:r>
        <w:rPr>
          <w:rFonts w:eastAsia="sans-serif"/>
          <w:i/>
          <w:iCs/>
          <w:color w:val="202122"/>
          <w:shd w:val="clear" w:color="auto" w:fill="FFFFFF"/>
        </w:rPr>
        <w:t xml:space="preserve"> </w:t>
      </w:r>
      <w:proofErr w:type="spellStart"/>
      <w:r>
        <w:rPr>
          <w:rFonts w:eastAsia="sans-serif"/>
          <w:i/>
          <w:iCs/>
          <w:color w:val="202122"/>
          <w:shd w:val="clear" w:color="auto" w:fill="FFFFFF"/>
        </w:rPr>
        <w:t>Đại</w:t>
      </w:r>
      <w:proofErr w:type="spellEnd"/>
      <w:r>
        <w:rPr>
          <w:rFonts w:eastAsia="sans-serif"/>
          <w:i/>
          <w:iCs/>
          <w:color w:val="202122"/>
          <w:shd w:val="clear" w:color="auto" w:fill="FFFFFF"/>
        </w:rPr>
        <w:t xml:space="preserve"> </w:t>
      </w:r>
      <w:proofErr w:type="spellStart"/>
      <w:r>
        <w:rPr>
          <w:rFonts w:eastAsia="sans-serif"/>
          <w:i/>
          <w:iCs/>
          <w:color w:val="202122"/>
          <w:shd w:val="clear" w:color="auto" w:fill="FFFFFF"/>
        </w:rPr>
        <w:t>phu</w:t>
      </w:r>
      <w:proofErr w:type="spellEnd"/>
      <w:r>
        <w:rPr>
          <w:rFonts w:eastAsia="sans-serif"/>
          <w:i/>
          <w:iCs/>
          <w:color w:val="202122"/>
          <w:shd w:val="clear" w:color="auto" w:fill="FFFFFF"/>
        </w:rPr>
        <w:t xml:space="preserve">, </w:t>
      </w:r>
      <w:proofErr w:type="spellStart"/>
      <w:r>
        <w:rPr>
          <w:rFonts w:eastAsia="sans-serif"/>
          <w:i/>
          <w:iCs/>
          <w:color w:val="202122"/>
          <w:shd w:val="clear" w:color="auto" w:fill="FFFFFF"/>
        </w:rPr>
        <w:t>gia</w:t>
      </w:r>
      <w:proofErr w:type="spellEnd"/>
      <w:r>
        <w:rPr>
          <w:rFonts w:eastAsia="sans-serif"/>
          <w:i/>
          <w:iCs/>
          <w:color w:val="202122"/>
          <w:shd w:val="clear" w:color="auto" w:fill="FFFFFF"/>
        </w:rPr>
        <w:t xml:space="preserve"> </w:t>
      </w:r>
      <w:proofErr w:type="spellStart"/>
      <w:r>
        <w:rPr>
          <w:rFonts w:eastAsia="sans-serif"/>
          <w:i/>
          <w:iCs/>
          <w:color w:val="202122"/>
          <w:shd w:val="clear" w:color="auto" w:fill="FFFFFF"/>
        </w:rPr>
        <w:t>thụ</w:t>
      </w:r>
      <w:proofErr w:type="spellEnd"/>
      <w:r>
        <w:rPr>
          <w:rFonts w:eastAsia="sans-serif"/>
          <w:i/>
          <w:iCs/>
          <w:color w:val="202122"/>
          <w:shd w:val="clear" w:color="auto" w:fill="FFFFFF"/>
        </w:rPr>
        <w:t xml:space="preserve"> </w:t>
      </w:r>
      <w:proofErr w:type="spellStart"/>
      <w:r>
        <w:rPr>
          <w:rFonts w:eastAsia="sans-serif"/>
          <w:i/>
          <w:iCs/>
          <w:color w:val="202122"/>
          <w:shd w:val="clear" w:color="auto" w:fill="FFFFFF"/>
        </w:rPr>
        <w:t>là</w:t>
      </w:r>
      <w:proofErr w:type="spellEnd"/>
      <w:r>
        <w:rPr>
          <w:rFonts w:eastAsia="sans-serif"/>
          <w:i/>
          <w:iCs/>
          <w:color w:val="202122"/>
          <w:shd w:val="clear" w:color="auto" w:fill="FFFFFF"/>
        </w:rPr>
        <w:t xml:space="preserve"> </w:t>
      </w:r>
      <w:proofErr w:type="spellStart"/>
      <w:r>
        <w:rPr>
          <w:rFonts w:eastAsia="sans-serif"/>
          <w:i/>
          <w:iCs/>
          <w:color w:val="202122"/>
          <w:shd w:val="clear" w:color="auto" w:fill="FFFFFF"/>
        </w:rPr>
        <w:t>Đặc</w:t>
      </w:r>
      <w:proofErr w:type="spellEnd"/>
      <w:r>
        <w:rPr>
          <w:rFonts w:eastAsia="sans-serif"/>
          <w:i/>
          <w:iCs/>
          <w:color w:val="202122"/>
          <w:shd w:val="clear" w:color="auto" w:fill="FFFFFF"/>
        </w:rPr>
        <w:t xml:space="preserve"> </w:t>
      </w:r>
      <w:proofErr w:type="spellStart"/>
      <w:r>
        <w:rPr>
          <w:rFonts w:eastAsia="sans-serif"/>
          <w:i/>
          <w:iCs/>
          <w:color w:val="202122"/>
          <w:shd w:val="clear" w:color="auto" w:fill="FFFFFF"/>
        </w:rPr>
        <w:t>tiến</w:t>
      </w:r>
      <w:proofErr w:type="spellEnd"/>
      <w:r>
        <w:rPr>
          <w:rFonts w:eastAsia="sans-serif"/>
          <w:i/>
          <w:iCs/>
          <w:color w:val="202122"/>
          <w:shd w:val="clear" w:color="auto" w:fill="FFFFFF"/>
        </w:rPr>
        <w:t xml:space="preserve"> Khai </w:t>
      </w:r>
      <w:proofErr w:type="spellStart"/>
      <w:r>
        <w:rPr>
          <w:rFonts w:eastAsia="sans-serif"/>
          <w:i/>
          <w:iCs/>
          <w:color w:val="202122"/>
          <w:shd w:val="clear" w:color="auto" w:fill="FFFFFF"/>
        </w:rPr>
        <w:t>phủ</w:t>
      </w:r>
      <w:proofErr w:type="spellEnd"/>
      <w:r>
        <w:rPr>
          <w:rFonts w:eastAsia="sans-serif"/>
          <w:i/>
          <w:iCs/>
          <w:color w:val="202122"/>
          <w:shd w:val="clear" w:color="auto" w:fill="FFFFFF"/>
        </w:rPr>
        <w:t xml:space="preserve"> Kim </w:t>
      </w:r>
      <w:proofErr w:type="spellStart"/>
      <w:r>
        <w:rPr>
          <w:rFonts w:eastAsia="sans-serif"/>
          <w:i/>
          <w:iCs/>
          <w:color w:val="202122"/>
          <w:shd w:val="clear" w:color="auto" w:fill="FFFFFF"/>
        </w:rPr>
        <w:t>tử</w:t>
      </w:r>
      <w:proofErr w:type="spellEnd"/>
      <w:r>
        <w:rPr>
          <w:rFonts w:eastAsia="sans-serif"/>
          <w:i/>
          <w:iCs/>
          <w:color w:val="202122"/>
          <w:shd w:val="clear" w:color="auto" w:fill="FFFFFF"/>
        </w:rPr>
        <w:t xml:space="preserve"> Vinh </w:t>
      </w:r>
      <w:proofErr w:type="spellStart"/>
      <w:r>
        <w:rPr>
          <w:rFonts w:eastAsia="sans-serif"/>
          <w:i/>
          <w:iCs/>
          <w:color w:val="202122"/>
          <w:shd w:val="clear" w:color="auto" w:fill="FFFFFF"/>
        </w:rPr>
        <w:t>lộc</w:t>
      </w:r>
      <w:proofErr w:type="spellEnd"/>
      <w:r>
        <w:rPr>
          <w:rFonts w:eastAsia="sans-serif"/>
          <w:i/>
          <w:iCs/>
          <w:color w:val="202122"/>
          <w:shd w:val="clear" w:color="auto" w:fill="FFFFFF"/>
        </w:rPr>
        <w:t xml:space="preserve"> </w:t>
      </w:r>
      <w:proofErr w:type="spellStart"/>
      <w:r>
        <w:rPr>
          <w:rFonts w:eastAsia="sans-serif"/>
          <w:i/>
          <w:iCs/>
          <w:color w:val="202122"/>
          <w:shd w:val="clear" w:color="auto" w:fill="FFFFFF"/>
        </w:rPr>
        <w:t>Đại</w:t>
      </w:r>
      <w:proofErr w:type="spellEnd"/>
      <w:r>
        <w:rPr>
          <w:rFonts w:eastAsia="sans-serif"/>
          <w:i/>
          <w:iCs/>
          <w:color w:val="202122"/>
          <w:shd w:val="clear" w:color="auto" w:fill="FFFFFF"/>
        </w:rPr>
        <w:t xml:space="preserve"> </w:t>
      </w:r>
      <w:proofErr w:type="spellStart"/>
      <w:r>
        <w:rPr>
          <w:rFonts w:eastAsia="sans-serif"/>
          <w:i/>
          <w:iCs/>
          <w:color w:val="202122"/>
          <w:shd w:val="clear" w:color="auto" w:fill="FFFFFF"/>
        </w:rPr>
        <w:t>phu</w:t>
      </w:r>
      <w:proofErr w:type="spellEnd"/>
      <w:r>
        <w:rPr>
          <w:rFonts w:eastAsia="sans-serif"/>
          <w:i/>
          <w:iCs/>
          <w:color w:val="202122"/>
          <w:shd w:val="clear" w:color="auto" w:fill="FFFFFF"/>
        </w:rPr>
        <w:t xml:space="preserve">; </w:t>
      </w:r>
      <w:proofErr w:type="spellStart"/>
      <w:r>
        <w:rPr>
          <w:rFonts w:eastAsia="sans-serif"/>
          <w:i/>
          <w:iCs/>
          <w:color w:val="202122"/>
          <w:shd w:val="clear" w:color="auto" w:fill="FFFFFF"/>
        </w:rPr>
        <w:t>về</w:t>
      </w:r>
      <w:proofErr w:type="spellEnd"/>
      <w:r>
        <w:rPr>
          <w:rFonts w:eastAsia="sans-serif"/>
          <w:i/>
          <w:iCs/>
          <w:color w:val="202122"/>
          <w:shd w:val="clear" w:color="auto" w:fill="FFFFFF"/>
        </w:rPr>
        <w:t xml:space="preserve"> </w:t>
      </w:r>
      <w:proofErr w:type="spellStart"/>
      <w:r>
        <w:rPr>
          <w:rFonts w:eastAsia="sans-serif"/>
          <w:i/>
          <w:iCs/>
          <w:color w:val="202122"/>
          <w:shd w:val="clear" w:color="auto" w:fill="FFFFFF"/>
        </w:rPr>
        <w:t>võ</w:t>
      </w:r>
      <w:proofErr w:type="spellEnd"/>
      <w:r>
        <w:rPr>
          <w:rFonts w:eastAsia="sans-serif"/>
          <w:i/>
          <w:iCs/>
          <w:color w:val="202122"/>
          <w:shd w:val="clear" w:color="auto" w:fill="FFFFFF"/>
        </w:rPr>
        <w:t xml:space="preserve"> </w:t>
      </w:r>
      <w:proofErr w:type="spellStart"/>
      <w:r>
        <w:rPr>
          <w:rFonts w:eastAsia="sans-serif"/>
          <w:i/>
          <w:iCs/>
          <w:color w:val="202122"/>
          <w:shd w:val="clear" w:color="auto" w:fill="FFFFFF"/>
        </w:rPr>
        <w:t>giai</w:t>
      </w:r>
      <w:proofErr w:type="spellEnd"/>
      <w:r>
        <w:rPr>
          <w:rFonts w:eastAsia="sans-serif"/>
          <w:i/>
          <w:iCs/>
          <w:color w:val="202122"/>
          <w:shd w:val="clear" w:color="auto" w:fill="FFFFFF"/>
        </w:rPr>
        <w:t xml:space="preserve"> </w:t>
      </w:r>
      <w:proofErr w:type="spellStart"/>
      <w:r>
        <w:rPr>
          <w:rFonts w:eastAsia="sans-serif"/>
          <w:i/>
          <w:iCs/>
          <w:color w:val="202122"/>
          <w:shd w:val="clear" w:color="auto" w:fill="FFFFFF"/>
        </w:rPr>
        <w:t>thì</w:t>
      </w:r>
      <w:proofErr w:type="spellEnd"/>
      <w:r>
        <w:rPr>
          <w:rFonts w:eastAsia="sans-serif"/>
          <w:i/>
          <w:iCs/>
          <w:color w:val="202122"/>
          <w:shd w:val="clear" w:color="auto" w:fill="FFFFFF"/>
        </w:rPr>
        <w:t xml:space="preserve"> </w:t>
      </w:r>
      <w:proofErr w:type="spellStart"/>
      <w:r>
        <w:rPr>
          <w:rFonts w:eastAsia="sans-serif"/>
          <w:i/>
          <w:iCs/>
          <w:color w:val="202122"/>
          <w:shd w:val="clear" w:color="auto" w:fill="FFFFFF"/>
        </w:rPr>
        <w:t>thăng</w:t>
      </w:r>
      <w:proofErr w:type="spellEnd"/>
      <w:r>
        <w:rPr>
          <w:rFonts w:eastAsia="sans-serif"/>
          <w:i/>
          <w:iCs/>
          <w:color w:val="202122"/>
          <w:shd w:val="clear" w:color="auto" w:fill="FFFFFF"/>
        </w:rPr>
        <w:t xml:space="preserve"> </w:t>
      </w:r>
      <w:proofErr w:type="spellStart"/>
      <w:r>
        <w:rPr>
          <w:rFonts w:eastAsia="sans-serif"/>
          <w:i/>
          <w:iCs/>
          <w:color w:val="202122"/>
          <w:shd w:val="clear" w:color="auto" w:fill="FFFFFF"/>
        </w:rPr>
        <w:t>thụ</w:t>
      </w:r>
      <w:proofErr w:type="spellEnd"/>
      <w:r>
        <w:rPr>
          <w:rFonts w:eastAsia="sans-serif"/>
          <w:i/>
          <w:iCs/>
          <w:color w:val="202122"/>
          <w:shd w:val="clear" w:color="auto" w:fill="FFFFFF"/>
        </w:rPr>
        <w:t xml:space="preserve"> </w:t>
      </w:r>
      <w:proofErr w:type="spellStart"/>
      <w:r>
        <w:rPr>
          <w:rFonts w:eastAsia="sans-serif"/>
          <w:i/>
          <w:iCs/>
          <w:color w:val="202122"/>
          <w:shd w:val="clear" w:color="auto" w:fill="FFFFFF"/>
        </w:rPr>
        <w:t>là</w:t>
      </w:r>
      <w:proofErr w:type="spellEnd"/>
      <w:r>
        <w:rPr>
          <w:rFonts w:eastAsia="sans-serif"/>
          <w:i/>
          <w:iCs/>
          <w:color w:val="202122"/>
          <w:shd w:val="clear" w:color="auto" w:fill="FFFFFF"/>
        </w:rPr>
        <w:t xml:space="preserve"> </w:t>
      </w:r>
      <w:proofErr w:type="spellStart"/>
      <w:r>
        <w:rPr>
          <w:rFonts w:eastAsia="sans-serif"/>
          <w:i/>
          <w:iCs/>
          <w:color w:val="202122"/>
          <w:shd w:val="clear" w:color="auto" w:fill="FFFFFF"/>
        </w:rPr>
        <w:t>Đặc</w:t>
      </w:r>
      <w:proofErr w:type="spellEnd"/>
      <w:r>
        <w:rPr>
          <w:rFonts w:eastAsia="sans-serif"/>
          <w:i/>
          <w:iCs/>
          <w:color w:val="202122"/>
          <w:shd w:val="clear" w:color="auto" w:fill="FFFFFF"/>
        </w:rPr>
        <w:t xml:space="preserve"> </w:t>
      </w:r>
      <w:proofErr w:type="spellStart"/>
      <w:r>
        <w:rPr>
          <w:rFonts w:eastAsia="sans-serif"/>
          <w:i/>
          <w:iCs/>
          <w:color w:val="202122"/>
          <w:shd w:val="clear" w:color="auto" w:fill="FFFFFF"/>
        </w:rPr>
        <w:t>tiến</w:t>
      </w:r>
      <w:proofErr w:type="spellEnd"/>
      <w:r>
        <w:rPr>
          <w:rFonts w:eastAsia="sans-serif"/>
          <w:i/>
          <w:iCs/>
          <w:color w:val="202122"/>
          <w:shd w:val="clear" w:color="auto" w:fill="FFFFFF"/>
        </w:rPr>
        <w:t xml:space="preserve"> </w:t>
      </w:r>
      <w:proofErr w:type="spellStart"/>
      <w:r>
        <w:rPr>
          <w:rFonts w:eastAsia="sans-serif"/>
          <w:i/>
          <w:iCs/>
          <w:color w:val="202122"/>
          <w:shd w:val="clear" w:color="auto" w:fill="FFFFFF"/>
        </w:rPr>
        <w:t>Phụ</w:t>
      </w:r>
      <w:proofErr w:type="spellEnd"/>
      <w:r>
        <w:rPr>
          <w:rFonts w:eastAsia="sans-serif"/>
          <w:i/>
          <w:iCs/>
          <w:color w:val="202122"/>
          <w:shd w:val="clear" w:color="auto" w:fill="FFFFFF"/>
        </w:rPr>
        <w:t xml:space="preserve"> </w:t>
      </w:r>
      <w:proofErr w:type="spellStart"/>
      <w:r>
        <w:rPr>
          <w:rFonts w:eastAsia="sans-serif"/>
          <w:i/>
          <w:iCs/>
          <w:color w:val="202122"/>
          <w:shd w:val="clear" w:color="auto" w:fill="FFFFFF"/>
        </w:rPr>
        <w:t>quốc</w:t>
      </w:r>
      <w:proofErr w:type="spellEnd"/>
      <w:r>
        <w:rPr>
          <w:rFonts w:eastAsia="sans-serif"/>
          <w:i/>
          <w:iCs/>
          <w:color w:val="202122"/>
          <w:shd w:val="clear" w:color="auto" w:fill="FFFFFF"/>
        </w:rPr>
        <w:t xml:space="preserve"> </w:t>
      </w:r>
      <w:proofErr w:type="spellStart"/>
      <w:r>
        <w:rPr>
          <w:rFonts w:eastAsia="sans-serif"/>
          <w:i/>
          <w:iCs/>
          <w:color w:val="202122"/>
          <w:shd w:val="clear" w:color="auto" w:fill="FFFFFF"/>
        </w:rPr>
        <w:t>Thượng</w:t>
      </w:r>
      <w:proofErr w:type="spellEnd"/>
      <w:r>
        <w:rPr>
          <w:rFonts w:eastAsia="sans-serif"/>
          <w:i/>
          <w:iCs/>
          <w:color w:val="202122"/>
          <w:shd w:val="clear" w:color="auto" w:fill="FFFFFF"/>
        </w:rPr>
        <w:t xml:space="preserve"> </w:t>
      </w:r>
      <w:proofErr w:type="spellStart"/>
      <w:r>
        <w:rPr>
          <w:rFonts w:eastAsia="sans-serif"/>
          <w:i/>
          <w:iCs/>
          <w:color w:val="202122"/>
          <w:shd w:val="clear" w:color="auto" w:fill="FFFFFF"/>
        </w:rPr>
        <w:t>tướng</w:t>
      </w:r>
      <w:proofErr w:type="spellEnd"/>
      <w:r>
        <w:rPr>
          <w:rFonts w:eastAsia="sans-serif"/>
          <w:i/>
          <w:iCs/>
          <w:color w:val="202122"/>
          <w:shd w:val="clear" w:color="auto" w:fill="FFFFFF"/>
        </w:rPr>
        <w:t xml:space="preserve"> </w:t>
      </w:r>
      <w:proofErr w:type="spellStart"/>
      <w:r>
        <w:rPr>
          <w:rFonts w:eastAsia="sans-serif"/>
          <w:i/>
          <w:iCs/>
          <w:color w:val="202122"/>
          <w:shd w:val="clear" w:color="auto" w:fill="FFFFFF"/>
        </w:rPr>
        <w:t>quân</w:t>
      </w:r>
      <w:proofErr w:type="spellEnd"/>
      <w:r>
        <w:rPr>
          <w:rFonts w:eastAsia="sans-serif"/>
          <w:i/>
          <w:iCs/>
          <w:color w:val="202122"/>
          <w:shd w:val="clear" w:color="auto" w:fill="FFFFFF"/>
        </w:rPr>
        <w:t xml:space="preserve">, </w:t>
      </w:r>
      <w:proofErr w:type="spellStart"/>
      <w:r>
        <w:rPr>
          <w:rFonts w:eastAsia="sans-serif"/>
          <w:i/>
          <w:iCs/>
          <w:color w:val="202122"/>
          <w:shd w:val="clear" w:color="auto" w:fill="FFFFFF"/>
        </w:rPr>
        <w:t>gia</w:t>
      </w:r>
      <w:proofErr w:type="spellEnd"/>
      <w:r>
        <w:rPr>
          <w:rFonts w:eastAsia="sans-serif"/>
          <w:i/>
          <w:iCs/>
          <w:color w:val="202122"/>
          <w:shd w:val="clear" w:color="auto" w:fill="FFFFFF"/>
        </w:rPr>
        <w:t xml:space="preserve"> </w:t>
      </w:r>
      <w:proofErr w:type="spellStart"/>
      <w:r>
        <w:rPr>
          <w:rFonts w:eastAsia="sans-serif"/>
          <w:i/>
          <w:iCs/>
          <w:color w:val="202122"/>
          <w:shd w:val="clear" w:color="auto" w:fill="FFFFFF"/>
        </w:rPr>
        <w:t>thụ</w:t>
      </w:r>
      <w:proofErr w:type="spellEnd"/>
      <w:r>
        <w:rPr>
          <w:rFonts w:eastAsia="sans-serif"/>
          <w:i/>
          <w:iCs/>
          <w:color w:val="202122"/>
          <w:shd w:val="clear" w:color="auto" w:fill="FFFFFF"/>
        </w:rPr>
        <w:t xml:space="preserve"> </w:t>
      </w:r>
      <w:proofErr w:type="spellStart"/>
      <w:r>
        <w:rPr>
          <w:rFonts w:eastAsia="sans-serif"/>
          <w:i/>
          <w:iCs/>
          <w:color w:val="202122"/>
          <w:shd w:val="clear" w:color="auto" w:fill="FFFFFF"/>
        </w:rPr>
        <w:t>là</w:t>
      </w:r>
      <w:proofErr w:type="spellEnd"/>
      <w:r>
        <w:rPr>
          <w:rFonts w:eastAsia="sans-serif"/>
          <w:i/>
          <w:iCs/>
          <w:color w:val="202122"/>
          <w:shd w:val="clear" w:color="auto" w:fill="FFFFFF"/>
        </w:rPr>
        <w:t xml:space="preserve"> Khai </w:t>
      </w:r>
      <w:proofErr w:type="spellStart"/>
      <w:r>
        <w:rPr>
          <w:rFonts w:eastAsia="sans-serif"/>
          <w:i/>
          <w:iCs/>
          <w:color w:val="202122"/>
          <w:shd w:val="clear" w:color="auto" w:fill="FFFFFF"/>
        </w:rPr>
        <w:t>quốc</w:t>
      </w:r>
      <w:proofErr w:type="spellEnd"/>
      <w:r>
        <w:rPr>
          <w:rFonts w:eastAsia="sans-serif"/>
          <w:i/>
          <w:iCs/>
          <w:color w:val="202122"/>
          <w:shd w:val="clear" w:color="auto" w:fill="FFFFFF"/>
        </w:rPr>
        <w:t xml:space="preserve"> </w:t>
      </w:r>
      <w:proofErr w:type="spellStart"/>
      <w:r>
        <w:rPr>
          <w:rFonts w:eastAsia="sans-serif"/>
          <w:i/>
          <w:iCs/>
          <w:color w:val="202122"/>
          <w:shd w:val="clear" w:color="auto" w:fill="FFFFFF"/>
        </w:rPr>
        <w:t>Thượng</w:t>
      </w:r>
      <w:proofErr w:type="spellEnd"/>
      <w:r>
        <w:rPr>
          <w:rFonts w:eastAsia="sans-serif"/>
          <w:i/>
          <w:iCs/>
          <w:color w:val="202122"/>
          <w:shd w:val="clear" w:color="auto" w:fill="FFFFFF"/>
        </w:rPr>
        <w:t xml:space="preserve"> </w:t>
      </w:r>
      <w:proofErr w:type="spellStart"/>
      <w:r>
        <w:rPr>
          <w:rFonts w:eastAsia="sans-serif"/>
          <w:i/>
          <w:iCs/>
          <w:color w:val="202122"/>
          <w:shd w:val="clear" w:color="auto" w:fill="FFFFFF"/>
        </w:rPr>
        <w:t>tướng</w:t>
      </w:r>
      <w:proofErr w:type="spellEnd"/>
      <w:r>
        <w:rPr>
          <w:rFonts w:eastAsia="sans-serif"/>
          <w:i/>
          <w:iCs/>
          <w:color w:val="202122"/>
          <w:shd w:val="clear" w:color="auto" w:fill="FFFFFF"/>
        </w:rPr>
        <w:t xml:space="preserve"> </w:t>
      </w:r>
      <w:proofErr w:type="spellStart"/>
      <w:r>
        <w:rPr>
          <w:rFonts w:eastAsia="sans-serif"/>
          <w:i/>
          <w:iCs/>
          <w:color w:val="202122"/>
          <w:shd w:val="clear" w:color="auto" w:fill="FFFFFF"/>
        </w:rPr>
        <w:t>quân</w:t>
      </w:r>
      <w:proofErr w:type="spellEnd"/>
      <w:r>
        <w:rPr>
          <w:rFonts w:eastAsia="sans-serif"/>
          <w:i/>
          <w:iCs/>
          <w:color w:val="202122"/>
          <w:shd w:val="clear" w:color="auto" w:fill="FFFFFF"/>
        </w:rPr>
        <w:t>".</w:t>
      </w:r>
    </w:p>
    <w:p w14:paraId="65A032A7" w14:textId="77777777" w:rsidR="00D81E0B" w:rsidRDefault="00D81E0B">
      <w:pPr>
        <w:pStyle w:val="FootnoteText"/>
        <w:rPr>
          <w:rFonts w:ascii="Times New Roman" w:hAnsi="Times New Roman" w:cs="Times New Roman"/>
          <w:sz w:val="24"/>
          <w:szCs w:val="24"/>
        </w:rPr>
      </w:pPr>
    </w:p>
  </w:footnote>
  <w:footnote w:id="7">
    <w:p w14:paraId="4DC42A0D" w14:textId="33986DBE" w:rsidR="00D81E0B" w:rsidRDefault="00EE2E4E">
      <w:pPr>
        <w:pStyle w:val="FootnoteText"/>
      </w:pPr>
      <w:r>
        <w:rPr>
          <w:rStyle w:val="FootnoteReference"/>
        </w:rPr>
        <w:footnoteRef/>
      </w:r>
      <w:r>
        <w:t xml:space="preserve"> </w:t>
      </w:r>
      <w:r>
        <w:rPr>
          <w:rFonts w:ascii="Times New Roman" w:eastAsia="Arial" w:hAnsi="Times New Roman" w:cs="Times New Roman"/>
          <w:color w:val="001D35"/>
          <w:sz w:val="24"/>
          <w:szCs w:val="24"/>
          <w:shd w:val="clear" w:color="auto" w:fill="FFFFFF"/>
        </w:rPr>
        <w:t xml:space="preserve">Do </w:t>
      </w:r>
      <w:proofErr w:type="spellStart"/>
      <w:r>
        <w:rPr>
          <w:rFonts w:ascii="Times New Roman" w:eastAsia="Arial" w:hAnsi="Times New Roman" w:cs="Times New Roman"/>
          <w:color w:val="001D35"/>
          <w:sz w:val="24"/>
          <w:szCs w:val="24"/>
          <w:shd w:val="clear" w:color="auto" w:fill="FFFFFF"/>
        </w:rPr>
        <w:t>nhần</w:t>
      </w:r>
      <w:proofErr w:type="spellEnd"/>
      <w:r>
        <w:rPr>
          <w:rFonts w:ascii="Times New Roman" w:eastAsia="Arial" w:hAnsi="Times New Roman" w:cs="Times New Roman"/>
          <w:color w:val="001D35"/>
          <w:sz w:val="24"/>
          <w:szCs w:val="24"/>
          <w:shd w:val="clear" w:color="auto" w:fill="FFFFFF"/>
        </w:rPr>
        <w:t xml:space="preserve"> </w:t>
      </w:r>
      <w:proofErr w:type="spellStart"/>
      <w:r>
        <w:rPr>
          <w:rFonts w:ascii="Times New Roman" w:eastAsia="Arial" w:hAnsi="Times New Roman" w:cs="Times New Roman"/>
          <w:color w:val="001D35"/>
          <w:sz w:val="24"/>
          <w:szCs w:val="24"/>
          <w:shd w:val="clear" w:color="auto" w:fill="FFFFFF"/>
        </w:rPr>
        <w:t>lẫn</w:t>
      </w:r>
      <w:proofErr w:type="spellEnd"/>
      <w:r>
        <w:rPr>
          <w:rFonts w:ascii="Times New Roman" w:eastAsia="Arial" w:hAnsi="Times New Roman" w:cs="Times New Roman"/>
          <w:color w:val="001D35"/>
          <w:sz w:val="24"/>
          <w:szCs w:val="24"/>
          <w:shd w:val="clear" w:color="auto" w:fill="FFFFFF"/>
        </w:rPr>
        <w:t xml:space="preserve"> </w:t>
      </w:r>
      <w:proofErr w:type="spellStart"/>
      <w:r>
        <w:rPr>
          <w:rFonts w:ascii="Times New Roman" w:eastAsia="Arial" w:hAnsi="Times New Roman" w:cs="Times New Roman"/>
          <w:color w:val="001D35"/>
          <w:sz w:val="24"/>
          <w:szCs w:val="24"/>
          <w:shd w:val="clear" w:color="auto" w:fill="FFFFFF"/>
        </w:rPr>
        <w:t>của</w:t>
      </w:r>
      <w:proofErr w:type="spellEnd"/>
      <w:r>
        <w:rPr>
          <w:rFonts w:ascii="Times New Roman" w:eastAsia="Arial" w:hAnsi="Times New Roman" w:cs="Times New Roman"/>
          <w:color w:val="001D35"/>
          <w:sz w:val="24"/>
          <w:szCs w:val="24"/>
          <w:shd w:val="clear" w:color="auto" w:fill="FFFFFF"/>
        </w:rPr>
        <w:t xml:space="preserve"> </w:t>
      </w:r>
      <w:proofErr w:type="spellStart"/>
      <w:r>
        <w:rPr>
          <w:rFonts w:ascii="Times New Roman" w:eastAsia="Arial" w:hAnsi="Times New Roman" w:cs="Times New Roman"/>
          <w:color w:val="001D35"/>
          <w:sz w:val="24"/>
          <w:szCs w:val="24"/>
          <w:shd w:val="clear" w:color="auto" w:fill="FFFFFF"/>
        </w:rPr>
        <w:t>người</w:t>
      </w:r>
      <w:proofErr w:type="spellEnd"/>
      <w:r>
        <w:rPr>
          <w:rFonts w:ascii="Times New Roman" w:eastAsia="Arial" w:hAnsi="Times New Roman" w:cs="Times New Roman"/>
          <w:color w:val="001D35"/>
          <w:sz w:val="24"/>
          <w:szCs w:val="24"/>
          <w:shd w:val="clear" w:color="auto" w:fill="FFFFFF"/>
        </w:rPr>
        <w:t xml:space="preserve"> </w:t>
      </w:r>
      <w:proofErr w:type="spellStart"/>
      <w:r>
        <w:rPr>
          <w:rFonts w:ascii="Times New Roman" w:eastAsia="Arial" w:hAnsi="Times New Roman" w:cs="Times New Roman"/>
          <w:color w:val="001D35"/>
          <w:sz w:val="24"/>
          <w:szCs w:val="24"/>
          <w:shd w:val="clear" w:color="auto" w:fill="FFFFFF"/>
        </w:rPr>
        <w:t>dịch</w:t>
      </w:r>
      <w:proofErr w:type="spellEnd"/>
      <w:r>
        <w:rPr>
          <w:rFonts w:ascii="Times New Roman" w:eastAsia="Arial" w:hAnsi="Times New Roman" w:cs="Times New Roman"/>
          <w:color w:val="001D35"/>
          <w:sz w:val="24"/>
          <w:szCs w:val="24"/>
          <w:shd w:val="clear" w:color="auto" w:fill="FFFFFF"/>
        </w:rPr>
        <w:t xml:space="preserve"> </w:t>
      </w:r>
      <w:proofErr w:type="spellStart"/>
      <w:r>
        <w:rPr>
          <w:rFonts w:ascii="Times New Roman" w:eastAsia="Arial" w:hAnsi="Times New Roman" w:cs="Times New Roman"/>
          <w:color w:val="001D35"/>
          <w:sz w:val="24"/>
          <w:szCs w:val="24"/>
          <w:shd w:val="clear" w:color="auto" w:fill="FFFFFF"/>
        </w:rPr>
        <w:t>trước</w:t>
      </w:r>
      <w:proofErr w:type="spellEnd"/>
      <w:r>
        <w:rPr>
          <w:rFonts w:ascii="Times New Roman" w:eastAsia="Arial" w:hAnsi="Times New Roman" w:cs="Times New Roman"/>
          <w:color w:val="001D35"/>
          <w:sz w:val="24"/>
          <w:szCs w:val="24"/>
          <w:shd w:val="clear" w:color="auto" w:fill="FFFFFF"/>
        </w:rPr>
        <w:t xml:space="preserve"> </w:t>
      </w:r>
      <w:proofErr w:type="spellStart"/>
      <w:r>
        <w:rPr>
          <w:rFonts w:ascii="Times New Roman" w:eastAsia="Arial" w:hAnsi="Times New Roman" w:cs="Times New Roman"/>
          <w:color w:val="001D35"/>
          <w:sz w:val="24"/>
          <w:szCs w:val="24"/>
          <w:shd w:val="clear" w:color="auto" w:fill="FFFFFF"/>
        </w:rPr>
        <w:t>đây</w:t>
      </w:r>
      <w:proofErr w:type="spellEnd"/>
      <w:r>
        <w:rPr>
          <w:rFonts w:ascii="Times New Roman" w:eastAsia="Arial" w:hAnsi="Times New Roman" w:cs="Times New Roman"/>
          <w:color w:val="001D35"/>
          <w:sz w:val="24"/>
          <w:szCs w:val="24"/>
          <w:shd w:val="clear" w:color="auto" w:fill="FFFFFF"/>
        </w:rPr>
        <w:t xml:space="preserve"> </w:t>
      </w:r>
      <w:proofErr w:type="spellStart"/>
      <w:r>
        <w:rPr>
          <w:rFonts w:ascii="Times New Roman" w:eastAsia="Arial" w:hAnsi="Times New Roman" w:cs="Times New Roman"/>
          <w:color w:val="001D35"/>
          <w:sz w:val="24"/>
          <w:szCs w:val="24"/>
          <w:shd w:val="clear" w:color="auto" w:fill="FFFFFF"/>
        </w:rPr>
        <w:t>nên</w:t>
      </w:r>
      <w:proofErr w:type="spellEnd"/>
      <w:r>
        <w:rPr>
          <w:rFonts w:ascii="Times New Roman" w:eastAsia="Arial" w:hAnsi="Times New Roman" w:cs="Times New Roman"/>
          <w:color w:val="001D35"/>
          <w:sz w:val="24"/>
          <w:szCs w:val="24"/>
          <w:shd w:val="clear" w:color="auto" w:fill="FFFFFF"/>
        </w:rPr>
        <w:t xml:space="preserve"> </w:t>
      </w:r>
      <w:proofErr w:type="spellStart"/>
      <w:proofErr w:type="gramStart"/>
      <w:r>
        <w:rPr>
          <w:rFonts w:ascii="Times New Roman" w:eastAsia="Arial" w:hAnsi="Times New Roman" w:cs="Times New Roman"/>
          <w:color w:val="001D35"/>
          <w:sz w:val="24"/>
          <w:szCs w:val="24"/>
          <w:shd w:val="clear" w:color="auto" w:fill="FFFFFF"/>
        </w:rPr>
        <w:t>đã</w:t>
      </w:r>
      <w:proofErr w:type="spellEnd"/>
      <w:r>
        <w:rPr>
          <w:rFonts w:ascii="Times New Roman" w:eastAsia="Arial" w:hAnsi="Times New Roman" w:cs="Times New Roman"/>
          <w:color w:val="001D35"/>
          <w:sz w:val="24"/>
          <w:szCs w:val="24"/>
          <w:shd w:val="clear" w:color="auto" w:fill="FFFFFF"/>
        </w:rPr>
        <w:t xml:space="preserve">  </w:t>
      </w:r>
      <w:proofErr w:type="spellStart"/>
      <w:r>
        <w:rPr>
          <w:rFonts w:ascii="Times New Roman" w:eastAsia="Arial" w:hAnsi="Times New Roman" w:cs="Times New Roman"/>
          <w:color w:val="001D35"/>
          <w:sz w:val="24"/>
          <w:szCs w:val="24"/>
          <w:shd w:val="clear" w:color="auto" w:fill="FFFFFF"/>
        </w:rPr>
        <w:t>gọi</w:t>
      </w:r>
      <w:proofErr w:type="spellEnd"/>
      <w:proofErr w:type="gramEnd"/>
      <w:r>
        <w:rPr>
          <w:rFonts w:ascii="Times New Roman" w:eastAsia="Arial" w:hAnsi="Times New Roman" w:cs="Times New Roman"/>
          <w:color w:val="001D35"/>
          <w:sz w:val="24"/>
          <w:szCs w:val="24"/>
          <w:shd w:val="clear" w:color="auto" w:fill="FFFFFF"/>
        </w:rPr>
        <w:t xml:space="preserve"> </w:t>
      </w:r>
      <w:proofErr w:type="spellStart"/>
      <w:r>
        <w:rPr>
          <w:rFonts w:ascii="Times New Roman" w:eastAsia="Arial" w:hAnsi="Times New Roman" w:cs="Times New Roman"/>
          <w:color w:val="001D35"/>
          <w:sz w:val="24"/>
          <w:szCs w:val="24"/>
          <w:shd w:val="clear" w:color="auto" w:fill="FFFFFF"/>
        </w:rPr>
        <w:t>ông</w:t>
      </w:r>
      <w:proofErr w:type="spellEnd"/>
      <w:r>
        <w:rPr>
          <w:rFonts w:ascii="Times New Roman" w:eastAsia="Arial" w:hAnsi="Times New Roman" w:cs="Times New Roman"/>
          <w:color w:val="001D35"/>
          <w:sz w:val="24"/>
          <w:szCs w:val="24"/>
          <w:shd w:val="clear" w:color="auto" w:fill="FFFFFF"/>
        </w:rPr>
        <w:t xml:space="preserve"> </w:t>
      </w:r>
      <w:proofErr w:type="spellStart"/>
      <w:r>
        <w:rPr>
          <w:rFonts w:ascii="Times New Roman" w:eastAsia="Arial" w:hAnsi="Times New Roman" w:cs="Times New Roman"/>
          <w:color w:val="001D35"/>
          <w:sz w:val="24"/>
          <w:szCs w:val="24"/>
          <w:shd w:val="clear" w:color="auto" w:fill="FFFFFF"/>
        </w:rPr>
        <w:t>là</w:t>
      </w:r>
      <w:proofErr w:type="spellEnd"/>
      <w:r>
        <w:rPr>
          <w:rFonts w:ascii="Times New Roman" w:eastAsia="Arial" w:hAnsi="Times New Roman" w:cs="Times New Roman"/>
          <w:color w:val="001D35"/>
          <w:sz w:val="24"/>
          <w:szCs w:val="24"/>
          <w:shd w:val="clear" w:color="auto" w:fill="FFFFFF"/>
        </w:rPr>
        <w:t xml:space="preserve"> Nguyễn Phi </w:t>
      </w:r>
      <w:proofErr w:type="spellStart"/>
      <w:r>
        <w:rPr>
          <w:rFonts w:ascii="Times New Roman" w:eastAsia="Arial" w:hAnsi="Times New Roman" w:cs="Times New Roman"/>
          <w:color w:val="001D35"/>
          <w:sz w:val="24"/>
          <w:szCs w:val="24"/>
          <w:shd w:val="clear" w:color="auto" w:fill="FFFFFF"/>
        </w:rPr>
        <w:t>Lệ</w:t>
      </w:r>
      <w:proofErr w:type="spellEnd"/>
      <w:r>
        <w:rPr>
          <w:rFonts w:ascii="Times New Roman" w:eastAsia="Arial" w:hAnsi="Times New Roman" w:cs="Times New Roman"/>
          <w:color w:val="001D35"/>
          <w:sz w:val="24"/>
          <w:szCs w:val="24"/>
          <w:shd w:val="clear" w:color="auto" w:fill="FFFFFF"/>
        </w:rPr>
        <w:t xml:space="preserve"> ở </w:t>
      </w:r>
      <w:proofErr w:type="spellStart"/>
      <w:r>
        <w:rPr>
          <w:rFonts w:ascii="Times New Roman" w:eastAsia="Arial" w:hAnsi="Times New Roman" w:cs="Times New Roman"/>
          <w:color w:val="001D35"/>
          <w:sz w:val="24"/>
          <w:szCs w:val="24"/>
          <w:shd w:val="clear" w:color="auto" w:fill="FFFFFF"/>
        </w:rPr>
        <w:t>nhiều</w:t>
      </w:r>
      <w:proofErr w:type="spellEnd"/>
      <w:r>
        <w:rPr>
          <w:rFonts w:ascii="Times New Roman" w:eastAsia="Arial" w:hAnsi="Times New Roman" w:cs="Times New Roman"/>
          <w:color w:val="001D35"/>
          <w:sz w:val="24"/>
          <w:szCs w:val="24"/>
          <w:shd w:val="clear" w:color="auto" w:fill="FFFFFF"/>
        </w:rPr>
        <w:t xml:space="preserve"> </w:t>
      </w:r>
      <w:proofErr w:type="spellStart"/>
      <w:r>
        <w:rPr>
          <w:rFonts w:ascii="Times New Roman" w:eastAsia="Arial" w:hAnsi="Times New Roman" w:cs="Times New Roman"/>
          <w:color w:val="001D35"/>
          <w:sz w:val="24"/>
          <w:szCs w:val="24"/>
          <w:shd w:val="clear" w:color="auto" w:fill="FFFFFF"/>
        </w:rPr>
        <w:t>tài</w:t>
      </w:r>
      <w:proofErr w:type="spellEnd"/>
      <w:r>
        <w:rPr>
          <w:rFonts w:ascii="Times New Roman" w:eastAsia="Arial" w:hAnsi="Times New Roman" w:cs="Times New Roman"/>
          <w:color w:val="001D35"/>
          <w:sz w:val="24"/>
          <w:szCs w:val="24"/>
          <w:shd w:val="clear" w:color="auto" w:fill="FFFFFF"/>
        </w:rPr>
        <w:t xml:space="preserve"> </w:t>
      </w:r>
      <w:proofErr w:type="spellStart"/>
      <w:r>
        <w:rPr>
          <w:rFonts w:ascii="Times New Roman" w:eastAsia="Arial" w:hAnsi="Times New Roman" w:cs="Times New Roman"/>
          <w:color w:val="001D35"/>
          <w:sz w:val="24"/>
          <w:szCs w:val="24"/>
          <w:shd w:val="clear" w:color="auto" w:fill="FFFFFF"/>
        </w:rPr>
        <w:t>liệu</w:t>
      </w:r>
      <w:proofErr w:type="spellEnd"/>
      <w:r>
        <w:rPr>
          <w:rFonts w:ascii="Times New Roman" w:eastAsia="Arial" w:hAnsi="Times New Roman" w:cs="Times New Roman"/>
          <w:color w:val="001D35"/>
          <w:sz w:val="24"/>
          <w:szCs w:val="24"/>
          <w:shd w:val="clear" w:color="auto" w:fill="FFFFFF"/>
        </w:rPr>
        <w:t xml:space="preserve"> </w:t>
      </w:r>
      <w:proofErr w:type="spellStart"/>
      <w:r>
        <w:rPr>
          <w:rFonts w:ascii="Times New Roman" w:eastAsia="Arial" w:hAnsi="Times New Roman" w:cs="Times New Roman"/>
          <w:color w:val="001D35"/>
          <w:sz w:val="24"/>
          <w:szCs w:val="24"/>
          <w:shd w:val="clear" w:color="auto" w:fill="FFFFFF"/>
        </w:rPr>
        <w:t>khác</w:t>
      </w:r>
      <w:proofErr w:type="spellEnd"/>
      <w:r w:rsidR="00654C76">
        <w:rPr>
          <w:rFonts w:ascii="Times New Roman" w:eastAsia="Arial" w:hAnsi="Times New Roman" w:cs="Times New Roman"/>
          <w:color w:val="001D35"/>
          <w:sz w:val="24"/>
          <w:szCs w:val="24"/>
          <w:shd w:val="clear" w:color="auto" w:fill="FFFFFF"/>
        </w:rPr>
        <w:t>.</w:t>
      </w:r>
      <w:r>
        <w:rPr>
          <w:rFonts w:ascii="Times New Roman" w:eastAsia="Arial" w:hAnsi="Times New Roman" w:cs="Times New Roman"/>
          <w:color w:val="001D35"/>
          <w:sz w:val="24"/>
          <w:szCs w:val="24"/>
          <w:shd w:val="clear" w:color="auto" w:fill="FFFFFF"/>
        </w:rPr>
        <w:t xml:space="preserve"> </w:t>
      </w:r>
    </w:p>
  </w:footnote>
  <w:footnote w:id="8">
    <w:p w14:paraId="798E1873" w14:textId="3A5C2DFD" w:rsidR="00D81E0B" w:rsidRDefault="00EE2E4E">
      <w:pPr>
        <w:pStyle w:val="FootnoteText"/>
        <w:jc w:val="both"/>
        <w:rPr>
          <w:rFonts w:ascii="Times New Roman" w:eastAsia="Arial" w:hAnsi="Times New Roman" w:cs="Times New Roman"/>
          <w:color w:val="001D35"/>
          <w:sz w:val="24"/>
          <w:szCs w:val="24"/>
          <w:shd w:val="clear" w:color="auto" w:fill="FFFFFF"/>
        </w:rPr>
      </w:pPr>
      <w:r>
        <w:rPr>
          <w:rStyle w:val="FootnoteReference"/>
        </w:rPr>
        <w:footnoteRef/>
      </w:r>
      <w:r>
        <w:t xml:space="preserve"> </w:t>
      </w:r>
      <w:r>
        <w:rPr>
          <w:rFonts w:ascii="Times New Roman" w:eastAsia="SimSun" w:hAnsi="Times New Roman" w:cs="Times New Roman"/>
          <w:sz w:val="24"/>
          <w:szCs w:val="24"/>
        </w:rPr>
        <w:t>"</w:t>
      </w:r>
      <w:proofErr w:type="spellStart"/>
      <w:r>
        <w:rPr>
          <w:rFonts w:ascii="Times New Roman" w:eastAsia="SimSun" w:hAnsi="Times New Roman" w:cs="Times New Roman"/>
          <w:sz w:val="24"/>
          <w:szCs w:val="24"/>
        </w:rPr>
        <w:t>Tước</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hầu</w:t>
      </w:r>
      <w:proofErr w:type="spellEnd"/>
      <w:r>
        <w:rPr>
          <w:rFonts w:ascii="Times New Roman" w:eastAsia="SimSun" w:hAnsi="Times New Roman" w:cs="Times New Roman"/>
          <w:sz w:val="24"/>
          <w:szCs w:val="24"/>
        </w:rPr>
        <w:t>" </w:t>
      </w:r>
      <w:proofErr w:type="spellStart"/>
      <w:r>
        <w:rPr>
          <w:rFonts w:ascii="Times New Roman" w:eastAsia="SimSun" w:hAnsi="Times New Roman" w:cs="Times New Roman"/>
          <w:sz w:val="24"/>
          <w:szCs w:val="24"/>
        </w:rPr>
        <w:t>là</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một</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tước</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hiệu</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quý</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tộc</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xếp</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dưới</w:t>
      </w:r>
      <w:proofErr w:type="spellEnd"/>
      <w:r>
        <w:rPr>
          <w:rFonts w:ascii="Times New Roman" w:eastAsia="SimSun" w:hAnsi="Times New Roman" w:cs="Times New Roman"/>
          <w:sz w:val="24"/>
          <w:szCs w:val="24"/>
        </w:rPr>
        <w:t xml:space="preserve"> Công </w:t>
      </w:r>
      <w:proofErr w:type="spellStart"/>
      <w:r>
        <w:rPr>
          <w:rFonts w:ascii="Times New Roman" w:eastAsia="SimSun" w:hAnsi="Times New Roman" w:cs="Times New Roman"/>
          <w:sz w:val="24"/>
          <w:szCs w:val="24"/>
        </w:rPr>
        <w:t>tước</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và</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trên</w:t>
      </w:r>
      <w:proofErr w:type="spellEnd"/>
      <w:r>
        <w:rPr>
          <w:rFonts w:ascii="Times New Roman" w:eastAsia="SimSun" w:hAnsi="Times New Roman" w:cs="Times New Roman"/>
          <w:sz w:val="24"/>
          <w:szCs w:val="24"/>
        </w:rPr>
        <w:t xml:space="preserve"> Bá </w:t>
      </w:r>
      <w:proofErr w:type="spellStart"/>
      <w:r>
        <w:rPr>
          <w:rFonts w:ascii="Times New Roman" w:eastAsia="SimSun" w:hAnsi="Times New Roman" w:cs="Times New Roman"/>
          <w:sz w:val="24"/>
          <w:szCs w:val="24"/>
        </w:rPr>
        <w:t>tước</w:t>
      </w:r>
      <w:proofErr w:type="spellEnd"/>
      <w:r>
        <w:rPr>
          <w:rFonts w:ascii="Times New Roman" w:eastAsia="SimSun" w:hAnsi="Times New Roman" w:cs="Times New Roman"/>
          <w:sz w:val="24"/>
          <w:szCs w:val="24"/>
        </w:rPr>
        <w:t xml:space="preserve"> ở </w:t>
      </w:r>
      <w:proofErr w:type="spellStart"/>
      <w:r>
        <w:rPr>
          <w:rFonts w:ascii="Times New Roman" w:eastAsia="SimSun" w:hAnsi="Times New Roman" w:cs="Times New Roman"/>
          <w:sz w:val="24"/>
          <w:szCs w:val="24"/>
        </w:rPr>
        <w:t>hệ</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thống</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quý</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tộc</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châu</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Âu</w:t>
      </w:r>
      <w:proofErr w:type="spellEnd"/>
      <w:r>
        <w:rPr>
          <w:rFonts w:ascii="Times New Roman" w:eastAsia="Arial" w:hAnsi="Times New Roman" w:cs="Times New Roman"/>
          <w:color w:val="001D35"/>
          <w:sz w:val="24"/>
          <w:szCs w:val="24"/>
          <w:shd w:val="clear" w:color="auto" w:fill="FFFFFF"/>
        </w:rPr>
        <w:t xml:space="preserve">. Trong </w:t>
      </w:r>
      <w:proofErr w:type="spellStart"/>
      <w:r>
        <w:rPr>
          <w:rFonts w:ascii="Times New Roman" w:eastAsia="Arial" w:hAnsi="Times New Roman" w:cs="Times New Roman"/>
          <w:color w:val="001D35"/>
          <w:sz w:val="24"/>
          <w:szCs w:val="24"/>
          <w:shd w:val="clear" w:color="auto" w:fill="FFFFFF"/>
        </w:rPr>
        <w:t>lịch</w:t>
      </w:r>
      <w:proofErr w:type="spellEnd"/>
      <w:r>
        <w:rPr>
          <w:rFonts w:ascii="Times New Roman" w:eastAsia="Arial" w:hAnsi="Times New Roman" w:cs="Times New Roman"/>
          <w:color w:val="001D35"/>
          <w:sz w:val="24"/>
          <w:szCs w:val="24"/>
          <w:shd w:val="clear" w:color="auto" w:fill="FFFFFF"/>
        </w:rPr>
        <w:t xml:space="preserve"> </w:t>
      </w:r>
      <w:proofErr w:type="spellStart"/>
      <w:r>
        <w:rPr>
          <w:rFonts w:ascii="Times New Roman" w:eastAsia="Arial" w:hAnsi="Times New Roman" w:cs="Times New Roman"/>
          <w:color w:val="001D35"/>
          <w:sz w:val="24"/>
          <w:szCs w:val="24"/>
          <w:shd w:val="clear" w:color="auto" w:fill="FFFFFF"/>
        </w:rPr>
        <w:t>sử</w:t>
      </w:r>
      <w:proofErr w:type="spellEnd"/>
      <w:r>
        <w:rPr>
          <w:rFonts w:ascii="Times New Roman" w:eastAsia="Arial" w:hAnsi="Times New Roman" w:cs="Times New Roman"/>
          <w:color w:val="001D35"/>
          <w:sz w:val="24"/>
          <w:szCs w:val="24"/>
          <w:shd w:val="clear" w:color="auto" w:fill="FFFFFF"/>
        </w:rPr>
        <w:t xml:space="preserve"> Trung Quốc, </w:t>
      </w:r>
      <w:proofErr w:type="spellStart"/>
      <w:r>
        <w:rPr>
          <w:rFonts w:ascii="Times New Roman" w:eastAsia="Arial" w:hAnsi="Times New Roman" w:cs="Times New Roman"/>
          <w:color w:val="001D35"/>
          <w:sz w:val="24"/>
          <w:szCs w:val="24"/>
          <w:shd w:val="clear" w:color="auto" w:fill="FFFFFF"/>
        </w:rPr>
        <w:t>tước</w:t>
      </w:r>
      <w:proofErr w:type="spellEnd"/>
      <w:r>
        <w:rPr>
          <w:rFonts w:ascii="Times New Roman" w:eastAsia="Arial" w:hAnsi="Times New Roman" w:cs="Times New Roman"/>
          <w:color w:val="001D35"/>
          <w:sz w:val="24"/>
          <w:szCs w:val="24"/>
          <w:shd w:val="clear" w:color="auto" w:fill="FFFFFF"/>
        </w:rPr>
        <w:t xml:space="preserve"> </w:t>
      </w:r>
      <w:proofErr w:type="spellStart"/>
      <w:r>
        <w:rPr>
          <w:rFonts w:ascii="Times New Roman" w:eastAsia="Arial" w:hAnsi="Times New Roman" w:cs="Times New Roman"/>
          <w:color w:val="001D35"/>
          <w:sz w:val="24"/>
          <w:szCs w:val="24"/>
          <w:shd w:val="clear" w:color="auto" w:fill="FFFFFF"/>
        </w:rPr>
        <w:t>hiệu</w:t>
      </w:r>
      <w:proofErr w:type="spellEnd"/>
      <w:r>
        <w:rPr>
          <w:rFonts w:ascii="Times New Roman" w:eastAsia="Arial" w:hAnsi="Times New Roman" w:cs="Times New Roman"/>
          <w:color w:val="001D35"/>
          <w:sz w:val="24"/>
          <w:szCs w:val="24"/>
          <w:shd w:val="clear" w:color="auto" w:fill="FFFFFF"/>
        </w:rPr>
        <w:t xml:space="preserve"> </w:t>
      </w:r>
      <w:proofErr w:type="spellStart"/>
      <w:r>
        <w:rPr>
          <w:rFonts w:ascii="Times New Roman" w:eastAsia="Arial" w:hAnsi="Times New Roman" w:cs="Times New Roman"/>
          <w:color w:val="001D35"/>
          <w:sz w:val="24"/>
          <w:szCs w:val="24"/>
          <w:shd w:val="clear" w:color="auto" w:fill="FFFFFF"/>
        </w:rPr>
        <w:t>này</w:t>
      </w:r>
      <w:proofErr w:type="spellEnd"/>
      <w:r>
        <w:rPr>
          <w:rFonts w:ascii="Times New Roman" w:eastAsia="Arial" w:hAnsi="Times New Roman" w:cs="Times New Roman"/>
          <w:color w:val="001D35"/>
          <w:sz w:val="24"/>
          <w:szCs w:val="24"/>
          <w:shd w:val="clear" w:color="auto" w:fill="FFFFFF"/>
        </w:rPr>
        <w:t xml:space="preserve"> (</w:t>
      </w:r>
      <w:r>
        <w:rPr>
          <w:rFonts w:ascii="Times New Roman" w:eastAsia="Arial" w:hAnsi="Times New Roman" w:cs="Times New Roman"/>
          <w:color w:val="001D35"/>
          <w:sz w:val="24"/>
          <w:szCs w:val="24"/>
          <w:shd w:val="clear" w:color="auto" w:fill="FFFFFF"/>
        </w:rPr>
        <w:t>侯</w:t>
      </w:r>
      <w:r>
        <w:rPr>
          <w:rFonts w:ascii="Times New Roman" w:eastAsia="Arial" w:hAnsi="Times New Roman" w:cs="Times New Roman"/>
          <w:color w:val="001D35"/>
          <w:sz w:val="24"/>
          <w:szCs w:val="24"/>
          <w:shd w:val="clear" w:color="auto" w:fill="FFFFFF"/>
        </w:rPr>
        <w:t xml:space="preserve">, </w:t>
      </w:r>
      <w:proofErr w:type="spellStart"/>
      <w:r>
        <w:rPr>
          <w:rFonts w:ascii="Times New Roman" w:eastAsia="Arial" w:hAnsi="Times New Roman" w:cs="Times New Roman"/>
          <w:color w:val="001D35"/>
          <w:sz w:val="24"/>
          <w:szCs w:val="24"/>
          <w:shd w:val="clear" w:color="auto" w:fill="FFFFFF"/>
        </w:rPr>
        <w:t>Hầu</w:t>
      </w:r>
      <w:proofErr w:type="spellEnd"/>
      <w:r>
        <w:rPr>
          <w:rFonts w:ascii="Times New Roman" w:eastAsia="Arial" w:hAnsi="Times New Roman" w:cs="Times New Roman"/>
          <w:color w:val="001D35"/>
          <w:sz w:val="24"/>
          <w:szCs w:val="24"/>
          <w:shd w:val="clear" w:color="auto" w:fill="FFFFFF"/>
        </w:rPr>
        <w:t xml:space="preserve">) </w:t>
      </w:r>
      <w:proofErr w:type="spellStart"/>
      <w:r>
        <w:rPr>
          <w:rFonts w:ascii="Times New Roman" w:eastAsia="Arial" w:hAnsi="Times New Roman" w:cs="Times New Roman"/>
          <w:color w:val="001D35"/>
          <w:sz w:val="24"/>
          <w:szCs w:val="24"/>
          <w:shd w:val="clear" w:color="auto" w:fill="FFFFFF"/>
        </w:rPr>
        <w:t>cũng</w:t>
      </w:r>
      <w:proofErr w:type="spellEnd"/>
      <w:r>
        <w:rPr>
          <w:rFonts w:ascii="Times New Roman" w:eastAsia="Arial" w:hAnsi="Times New Roman" w:cs="Times New Roman"/>
          <w:color w:val="001D35"/>
          <w:sz w:val="24"/>
          <w:szCs w:val="24"/>
          <w:shd w:val="clear" w:color="auto" w:fill="FFFFFF"/>
        </w:rPr>
        <w:t xml:space="preserve"> </w:t>
      </w:r>
      <w:proofErr w:type="spellStart"/>
      <w:r>
        <w:rPr>
          <w:rFonts w:ascii="Times New Roman" w:eastAsia="Arial" w:hAnsi="Times New Roman" w:cs="Times New Roman"/>
          <w:color w:val="001D35"/>
          <w:sz w:val="24"/>
          <w:szCs w:val="24"/>
          <w:shd w:val="clear" w:color="auto" w:fill="FFFFFF"/>
        </w:rPr>
        <w:t>là</w:t>
      </w:r>
      <w:proofErr w:type="spellEnd"/>
      <w:r>
        <w:rPr>
          <w:rFonts w:ascii="Times New Roman" w:eastAsia="Arial" w:hAnsi="Times New Roman" w:cs="Times New Roman"/>
          <w:color w:val="001D35"/>
          <w:sz w:val="24"/>
          <w:szCs w:val="24"/>
          <w:shd w:val="clear" w:color="auto" w:fill="FFFFFF"/>
        </w:rPr>
        <w:t xml:space="preserve"> </w:t>
      </w:r>
      <w:proofErr w:type="spellStart"/>
      <w:r>
        <w:rPr>
          <w:rFonts w:ascii="Times New Roman" w:eastAsia="Arial" w:hAnsi="Times New Roman" w:cs="Times New Roman"/>
          <w:color w:val="001D35"/>
          <w:sz w:val="24"/>
          <w:szCs w:val="24"/>
          <w:shd w:val="clear" w:color="auto" w:fill="FFFFFF"/>
        </w:rPr>
        <w:t>một</w:t>
      </w:r>
      <w:proofErr w:type="spellEnd"/>
      <w:r>
        <w:rPr>
          <w:rFonts w:ascii="Times New Roman" w:eastAsia="Arial" w:hAnsi="Times New Roman" w:cs="Times New Roman"/>
          <w:color w:val="001D35"/>
          <w:sz w:val="24"/>
          <w:szCs w:val="24"/>
          <w:shd w:val="clear" w:color="auto" w:fill="FFFFFF"/>
        </w:rPr>
        <w:t xml:space="preserve"> </w:t>
      </w:r>
      <w:proofErr w:type="spellStart"/>
      <w:r>
        <w:rPr>
          <w:rFonts w:ascii="Times New Roman" w:eastAsia="Arial" w:hAnsi="Times New Roman" w:cs="Times New Roman"/>
          <w:color w:val="001D35"/>
          <w:sz w:val="24"/>
          <w:szCs w:val="24"/>
          <w:shd w:val="clear" w:color="auto" w:fill="FFFFFF"/>
        </w:rPr>
        <w:t>danh</w:t>
      </w:r>
      <w:proofErr w:type="spellEnd"/>
      <w:r>
        <w:rPr>
          <w:rFonts w:ascii="Times New Roman" w:eastAsia="Arial" w:hAnsi="Times New Roman" w:cs="Times New Roman"/>
          <w:color w:val="001D35"/>
          <w:sz w:val="24"/>
          <w:szCs w:val="24"/>
          <w:shd w:val="clear" w:color="auto" w:fill="FFFFFF"/>
        </w:rPr>
        <w:t xml:space="preserve"> </w:t>
      </w:r>
      <w:proofErr w:type="spellStart"/>
      <w:r>
        <w:rPr>
          <w:rFonts w:ascii="Times New Roman" w:eastAsia="Arial" w:hAnsi="Times New Roman" w:cs="Times New Roman"/>
          <w:color w:val="001D35"/>
          <w:sz w:val="24"/>
          <w:szCs w:val="24"/>
          <w:shd w:val="clear" w:color="auto" w:fill="FFFFFF"/>
        </w:rPr>
        <w:t>hiệu</w:t>
      </w:r>
      <w:proofErr w:type="spellEnd"/>
      <w:r>
        <w:rPr>
          <w:rFonts w:ascii="Times New Roman" w:eastAsia="Arial" w:hAnsi="Times New Roman" w:cs="Times New Roman"/>
          <w:color w:val="001D35"/>
          <w:sz w:val="24"/>
          <w:szCs w:val="24"/>
          <w:shd w:val="clear" w:color="auto" w:fill="FFFFFF"/>
        </w:rPr>
        <w:t xml:space="preserve"> </w:t>
      </w:r>
      <w:proofErr w:type="spellStart"/>
      <w:r>
        <w:rPr>
          <w:rFonts w:ascii="Times New Roman" w:eastAsia="Arial" w:hAnsi="Times New Roman" w:cs="Times New Roman"/>
          <w:color w:val="001D35"/>
          <w:sz w:val="24"/>
          <w:szCs w:val="24"/>
          <w:shd w:val="clear" w:color="auto" w:fill="FFFFFF"/>
        </w:rPr>
        <w:t>cao</w:t>
      </w:r>
      <w:proofErr w:type="spellEnd"/>
      <w:r>
        <w:rPr>
          <w:rFonts w:ascii="Times New Roman" w:eastAsia="Arial" w:hAnsi="Times New Roman" w:cs="Times New Roman"/>
          <w:color w:val="001D35"/>
          <w:sz w:val="24"/>
          <w:szCs w:val="24"/>
          <w:shd w:val="clear" w:color="auto" w:fill="FFFFFF"/>
        </w:rPr>
        <w:t xml:space="preserve"> </w:t>
      </w:r>
      <w:proofErr w:type="spellStart"/>
      <w:r>
        <w:rPr>
          <w:rFonts w:ascii="Times New Roman" w:eastAsia="Arial" w:hAnsi="Times New Roman" w:cs="Times New Roman"/>
          <w:color w:val="001D35"/>
          <w:sz w:val="24"/>
          <w:szCs w:val="24"/>
          <w:shd w:val="clear" w:color="auto" w:fill="FFFFFF"/>
        </w:rPr>
        <w:t>cấp</w:t>
      </w:r>
      <w:proofErr w:type="spellEnd"/>
      <w:r>
        <w:rPr>
          <w:rFonts w:ascii="Times New Roman" w:eastAsia="Arial" w:hAnsi="Times New Roman" w:cs="Times New Roman"/>
          <w:color w:val="001D35"/>
          <w:sz w:val="24"/>
          <w:szCs w:val="24"/>
          <w:shd w:val="clear" w:color="auto" w:fill="FFFFFF"/>
        </w:rPr>
        <w:t xml:space="preserve">, </w:t>
      </w:r>
      <w:proofErr w:type="spellStart"/>
      <w:r>
        <w:rPr>
          <w:rFonts w:ascii="Times New Roman" w:eastAsia="Arial" w:hAnsi="Times New Roman" w:cs="Times New Roman"/>
          <w:color w:val="001D35"/>
          <w:sz w:val="24"/>
          <w:szCs w:val="24"/>
          <w:shd w:val="clear" w:color="auto" w:fill="FFFFFF"/>
        </w:rPr>
        <w:t>xếp</w:t>
      </w:r>
      <w:proofErr w:type="spellEnd"/>
      <w:r>
        <w:rPr>
          <w:rFonts w:ascii="Times New Roman" w:eastAsia="Arial" w:hAnsi="Times New Roman" w:cs="Times New Roman"/>
          <w:color w:val="001D35"/>
          <w:sz w:val="24"/>
          <w:szCs w:val="24"/>
          <w:shd w:val="clear" w:color="auto" w:fill="FFFFFF"/>
        </w:rPr>
        <w:t xml:space="preserve"> </w:t>
      </w:r>
      <w:proofErr w:type="spellStart"/>
      <w:r>
        <w:rPr>
          <w:rFonts w:ascii="Times New Roman" w:eastAsia="Arial" w:hAnsi="Times New Roman" w:cs="Times New Roman"/>
          <w:color w:val="001D35"/>
          <w:sz w:val="24"/>
          <w:szCs w:val="24"/>
          <w:shd w:val="clear" w:color="auto" w:fill="FFFFFF"/>
        </w:rPr>
        <w:t>dưới</w:t>
      </w:r>
      <w:proofErr w:type="spellEnd"/>
      <w:r>
        <w:rPr>
          <w:rFonts w:ascii="Times New Roman" w:eastAsia="Arial" w:hAnsi="Times New Roman" w:cs="Times New Roman"/>
          <w:color w:val="001D35"/>
          <w:sz w:val="24"/>
          <w:szCs w:val="24"/>
          <w:shd w:val="clear" w:color="auto" w:fill="FFFFFF"/>
        </w:rPr>
        <w:t xml:space="preserve"> Công </w:t>
      </w:r>
      <w:proofErr w:type="spellStart"/>
      <w:r>
        <w:rPr>
          <w:rFonts w:ascii="Times New Roman" w:eastAsia="Arial" w:hAnsi="Times New Roman" w:cs="Times New Roman"/>
          <w:color w:val="001D35"/>
          <w:sz w:val="24"/>
          <w:szCs w:val="24"/>
          <w:shd w:val="clear" w:color="auto" w:fill="FFFFFF"/>
        </w:rPr>
        <w:t>tước</w:t>
      </w:r>
      <w:proofErr w:type="spellEnd"/>
      <w:r>
        <w:rPr>
          <w:rFonts w:ascii="Times New Roman" w:eastAsia="Arial" w:hAnsi="Times New Roman" w:cs="Times New Roman"/>
          <w:color w:val="001D35"/>
          <w:sz w:val="24"/>
          <w:szCs w:val="24"/>
          <w:shd w:val="clear" w:color="auto" w:fill="FFFFFF"/>
        </w:rPr>
        <w:t xml:space="preserve"> </w:t>
      </w:r>
      <w:proofErr w:type="spellStart"/>
      <w:r>
        <w:rPr>
          <w:rFonts w:ascii="Times New Roman" w:eastAsia="Arial" w:hAnsi="Times New Roman" w:cs="Times New Roman"/>
          <w:color w:val="001D35"/>
          <w:sz w:val="24"/>
          <w:szCs w:val="24"/>
          <w:shd w:val="clear" w:color="auto" w:fill="FFFFFF"/>
        </w:rPr>
        <w:t>và</w:t>
      </w:r>
      <w:proofErr w:type="spellEnd"/>
      <w:r>
        <w:rPr>
          <w:rFonts w:ascii="Times New Roman" w:eastAsia="Arial" w:hAnsi="Times New Roman" w:cs="Times New Roman"/>
          <w:color w:val="001D35"/>
          <w:sz w:val="24"/>
          <w:szCs w:val="24"/>
          <w:shd w:val="clear" w:color="auto" w:fill="FFFFFF"/>
        </w:rPr>
        <w:t xml:space="preserve"> Vương, </w:t>
      </w:r>
      <w:proofErr w:type="spellStart"/>
      <w:r>
        <w:rPr>
          <w:rFonts w:ascii="Times New Roman" w:eastAsia="Arial" w:hAnsi="Times New Roman" w:cs="Times New Roman"/>
          <w:color w:val="001D35"/>
          <w:sz w:val="24"/>
          <w:szCs w:val="24"/>
          <w:shd w:val="clear" w:color="auto" w:fill="FFFFFF"/>
        </w:rPr>
        <w:t>dành</w:t>
      </w:r>
      <w:proofErr w:type="spellEnd"/>
      <w:r>
        <w:rPr>
          <w:rFonts w:ascii="Times New Roman" w:eastAsia="Arial" w:hAnsi="Times New Roman" w:cs="Times New Roman"/>
          <w:color w:val="001D35"/>
          <w:sz w:val="24"/>
          <w:szCs w:val="24"/>
          <w:shd w:val="clear" w:color="auto" w:fill="FFFFFF"/>
        </w:rPr>
        <w:t xml:space="preserve"> </w:t>
      </w:r>
      <w:proofErr w:type="spellStart"/>
      <w:r>
        <w:rPr>
          <w:rFonts w:ascii="Times New Roman" w:eastAsia="Arial" w:hAnsi="Times New Roman" w:cs="Times New Roman"/>
          <w:color w:val="001D35"/>
          <w:sz w:val="24"/>
          <w:szCs w:val="24"/>
          <w:shd w:val="clear" w:color="auto" w:fill="FFFFFF"/>
        </w:rPr>
        <w:t>cho</w:t>
      </w:r>
      <w:proofErr w:type="spellEnd"/>
      <w:r>
        <w:rPr>
          <w:rFonts w:ascii="Times New Roman" w:eastAsia="Arial" w:hAnsi="Times New Roman" w:cs="Times New Roman"/>
          <w:color w:val="001D35"/>
          <w:sz w:val="24"/>
          <w:szCs w:val="24"/>
          <w:shd w:val="clear" w:color="auto" w:fill="FFFFFF"/>
        </w:rPr>
        <w:t xml:space="preserve"> </w:t>
      </w:r>
      <w:proofErr w:type="spellStart"/>
      <w:r>
        <w:rPr>
          <w:rFonts w:ascii="Times New Roman" w:eastAsia="Arial" w:hAnsi="Times New Roman" w:cs="Times New Roman"/>
          <w:color w:val="001D35"/>
          <w:sz w:val="24"/>
          <w:szCs w:val="24"/>
          <w:shd w:val="clear" w:color="auto" w:fill="FFFFFF"/>
        </w:rPr>
        <w:t>các</w:t>
      </w:r>
      <w:proofErr w:type="spellEnd"/>
      <w:r>
        <w:rPr>
          <w:rFonts w:ascii="Times New Roman" w:eastAsia="Arial" w:hAnsi="Times New Roman" w:cs="Times New Roman"/>
          <w:color w:val="001D35"/>
          <w:sz w:val="24"/>
          <w:szCs w:val="24"/>
          <w:shd w:val="clear" w:color="auto" w:fill="FFFFFF"/>
        </w:rPr>
        <w:t xml:space="preserve"> </w:t>
      </w:r>
      <w:proofErr w:type="spellStart"/>
      <w:r>
        <w:rPr>
          <w:rFonts w:ascii="Times New Roman" w:eastAsia="Arial" w:hAnsi="Times New Roman" w:cs="Times New Roman"/>
          <w:color w:val="001D35"/>
          <w:sz w:val="24"/>
          <w:szCs w:val="24"/>
          <w:shd w:val="clear" w:color="auto" w:fill="FFFFFF"/>
        </w:rPr>
        <w:t>công</w:t>
      </w:r>
      <w:proofErr w:type="spellEnd"/>
      <w:r>
        <w:rPr>
          <w:rFonts w:ascii="Times New Roman" w:eastAsia="Arial" w:hAnsi="Times New Roman" w:cs="Times New Roman"/>
          <w:color w:val="001D35"/>
          <w:sz w:val="24"/>
          <w:szCs w:val="24"/>
          <w:shd w:val="clear" w:color="auto" w:fill="FFFFFF"/>
        </w:rPr>
        <w:t xml:space="preserve"> </w:t>
      </w:r>
      <w:proofErr w:type="spellStart"/>
      <w:r>
        <w:rPr>
          <w:rFonts w:ascii="Times New Roman" w:eastAsia="Arial" w:hAnsi="Times New Roman" w:cs="Times New Roman"/>
          <w:color w:val="001D35"/>
          <w:sz w:val="24"/>
          <w:szCs w:val="24"/>
          <w:shd w:val="clear" w:color="auto" w:fill="FFFFFF"/>
        </w:rPr>
        <w:t>thần</w:t>
      </w:r>
      <w:proofErr w:type="spellEnd"/>
      <w:r>
        <w:rPr>
          <w:rFonts w:ascii="Times New Roman" w:eastAsia="Arial" w:hAnsi="Times New Roman" w:cs="Times New Roman"/>
          <w:color w:val="001D35"/>
          <w:sz w:val="24"/>
          <w:szCs w:val="24"/>
          <w:shd w:val="clear" w:color="auto" w:fill="FFFFFF"/>
        </w:rPr>
        <w:t xml:space="preserve"> </w:t>
      </w:r>
      <w:proofErr w:type="spellStart"/>
      <w:r>
        <w:rPr>
          <w:rFonts w:ascii="Times New Roman" w:eastAsia="Arial" w:hAnsi="Times New Roman" w:cs="Times New Roman"/>
          <w:color w:val="001D35"/>
          <w:sz w:val="24"/>
          <w:szCs w:val="24"/>
          <w:shd w:val="clear" w:color="auto" w:fill="FFFFFF"/>
        </w:rPr>
        <w:t>hoặc</w:t>
      </w:r>
      <w:proofErr w:type="spellEnd"/>
      <w:r>
        <w:rPr>
          <w:rFonts w:ascii="Times New Roman" w:eastAsia="Arial" w:hAnsi="Times New Roman" w:cs="Times New Roman"/>
          <w:color w:val="001D35"/>
          <w:sz w:val="24"/>
          <w:szCs w:val="24"/>
          <w:shd w:val="clear" w:color="auto" w:fill="FFFFFF"/>
        </w:rPr>
        <w:t xml:space="preserve"> </w:t>
      </w:r>
      <w:proofErr w:type="spellStart"/>
      <w:r>
        <w:rPr>
          <w:rFonts w:ascii="Times New Roman" w:eastAsia="Arial" w:hAnsi="Times New Roman" w:cs="Times New Roman"/>
          <w:color w:val="001D35"/>
          <w:sz w:val="24"/>
          <w:szCs w:val="24"/>
          <w:shd w:val="clear" w:color="auto" w:fill="FFFFFF"/>
        </w:rPr>
        <w:t>thành</w:t>
      </w:r>
      <w:proofErr w:type="spellEnd"/>
      <w:r>
        <w:rPr>
          <w:rFonts w:ascii="Times New Roman" w:eastAsia="Arial" w:hAnsi="Times New Roman" w:cs="Times New Roman"/>
          <w:color w:val="001D35"/>
          <w:sz w:val="24"/>
          <w:szCs w:val="24"/>
          <w:shd w:val="clear" w:color="auto" w:fill="FFFFFF"/>
        </w:rPr>
        <w:t xml:space="preserve"> </w:t>
      </w:r>
      <w:proofErr w:type="spellStart"/>
      <w:r>
        <w:rPr>
          <w:rFonts w:ascii="Times New Roman" w:eastAsia="Arial" w:hAnsi="Times New Roman" w:cs="Times New Roman"/>
          <w:color w:val="001D35"/>
          <w:sz w:val="24"/>
          <w:szCs w:val="24"/>
          <w:shd w:val="clear" w:color="auto" w:fill="FFFFFF"/>
        </w:rPr>
        <w:t>viên</w:t>
      </w:r>
      <w:proofErr w:type="spellEnd"/>
      <w:r>
        <w:rPr>
          <w:rFonts w:ascii="Times New Roman" w:eastAsia="Arial" w:hAnsi="Times New Roman" w:cs="Times New Roman"/>
          <w:color w:val="001D35"/>
          <w:sz w:val="24"/>
          <w:szCs w:val="24"/>
          <w:shd w:val="clear" w:color="auto" w:fill="FFFFFF"/>
        </w:rPr>
        <w:t xml:space="preserve"> </w:t>
      </w:r>
      <w:proofErr w:type="spellStart"/>
      <w:r>
        <w:rPr>
          <w:rFonts w:ascii="Times New Roman" w:eastAsia="Arial" w:hAnsi="Times New Roman" w:cs="Times New Roman"/>
          <w:color w:val="001D35"/>
          <w:sz w:val="24"/>
          <w:szCs w:val="24"/>
          <w:shd w:val="clear" w:color="auto" w:fill="FFFFFF"/>
        </w:rPr>
        <w:t>hoàng</w:t>
      </w:r>
      <w:proofErr w:type="spellEnd"/>
      <w:r>
        <w:rPr>
          <w:rFonts w:ascii="Times New Roman" w:eastAsia="Arial" w:hAnsi="Times New Roman" w:cs="Times New Roman"/>
          <w:color w:val="001D35"/>
          <w:sz w:val="24"/>
          <w:szCs w:val="24"/>
          <w:shd w:val="clear" w:color="auto" w:fill="FFFFFF"/>
        </w:rPr>
        <w:t xml:space="preserve"> </w:t>
      </w:r>
      <w:proofErr w:type="spellStart"/>
      <w:r>
        <w:rPr>
          <w:rFonts w:ascii="Times New Roman" w:eastAsia="Arial" w:hAnsi="Times New Roman" w:cs="Times New Roman"/>
          <w:color w:val="001D35"/>
          <w:sz w:val="24"/>
          <w:szCs w:val="24"/>
          <w:shd w:val="clear" w:color="auto" w:fill="FFFFFF"/>
        </w:rPr>
        <w:t>tộc</w:t>
      </w:r>
      <w:proofErr w:type="spellEnd"/>
      <w:r>
        <w:rPr>
          <w:rFonts w:ascii="Arial" w:eastAsia="Arial" w:hAnsi="Arial" w:cs="Arial"/>
          <w:color w:val="001D35"/>
          <w:sz w:val="24"/>
          <w:szCs w:val="24"/>
          <w:shd w:val="clear" w:color="auto" w:fill="FFFFFF"/>
        </w:rPr>
        <w:t>. </w:t>
      </w:r>
      <w:proofErr w:type="gramStart"/>
      <w:r>
        <w:rPr>
          <w:rFonts w:ascii="Arial" w:eastAsia="Arial" w:hAnsi="Arial" w:cs="Arial"/>
          <w:color w:val="001D35"/>
          <w:sz w:val="24"/>
          <w:szCs w:val="24"/>
          <w:shd w:val="clear" w:color="auto" w:fill="FFFFFF"/>
        </w:rPr>
        <w:t>”</w:t>
      </w:r>
      <w:proofErr w:type="spellStart"/>
      <w:r>
        <w:rPr>
          <w:rFonts w:ascii="Times New Roman" w:eastAsia="Arial" w:hAnsi="Times New Roman" w:cs="Times New Roman"/>
          <w:color w:val="001D35"/>
          <w:sz w:val="24"/>
          <w:szCs w:val="24"/>
          <w:shd w:val="clear" w:color="auto" w:fill="FFFFFF"/>
        </w:rPr>
        <w:t>Lệ</w:t>
      </w:r>
      <w:proofErr w:type="spellEnd"/>
      <w:proofErr w:type="gramEnd"/>
      <w:r>
        <w:rPr>
          <w:rFonts w:ascii="Times New Roman" w:eastAsia="Arial" w:hAnsi="Times New Roman" w:cs="Times New Roman"/>
          <w:color w:val="001D35"/>
          <w:sz w:val="24"/>
          <w:szCs w:val="24"/>
          <w:shd w:val="clear" w:color="auto" w:fill="FFFFFF"/>
        </w:rPr>
        <w:t xml:space="preserve"> Sơn” </w:t>
      </w:r>
      <w:proofErr w:type="spellStart"/>
      <w:r>
        <w:rPr>
          <w:rFonts w:ascii="Times New Roman" w:eastAsia="Arial" w:hAnsi="Times New Roman" w:cs="Times New Roman"/>
          <w:color w:val="001D35"/>
          <w:sz w:val="24"/>
          <w:szCs w:val="24"/>
          <w:shd w:val="clear" w:color="auto" w:fill="FFFFFF"/>
        </w:rPr>
        <w:t>là</w:t>
      </w:r>
      <w:proofErr w:type="spellEnd"/>
      <w:r>
        <w:rPr>
          <w:rFonts w:ascii="Times New Roman" w:eastAsia="Arial" w:hAnsi="Times New Roman" w:cs="Times New Roman"/>
          <w:color w:val="001D35"/>
          <w:sz w:val="24"/>
          <w:szCs w:val="24"/>
          <w:shd w:val="clear" w:color="auto" w:fill="FFFFFF"/>
        </w:rPr>
        <w:t xml:space="preserve"> </w:t>
      </w:r>
      <w:proofErr w:type="spellStart"/>
      <w:r>
        <w:rPr>
          <w:rFonts w:ascii="Times New Roman" w:eastAsia="Arial" w:hAnsi="Times New Roman" w:cs="Times New Roman"/>
          <w:color w:val="001D35"/>
          <w:sz w:val="24"/>
          <w:szCs w:val="24"/>
          <w:shd w:val="clear" w:color="auto" w:fill="FFFFFF"/>
        </w:rPr>
        <w:t>địa</w:t>
      </w:r>
      <w:proofErr w:type="spellEnd"/>
      <w:r>
        <w:rPr>
          <w:rFonts w:ascii="Times New Roman" w:eastAsia="Arial" w:hAnsi="Times New Roman" w:cs="Times New Roman"/>
          <w:color w:val="001D35"/>
          <w:sz w:val="24"/>
          <w:szCs w:val="24"/>
          <w:shd w:val="clear" w:color="auto" w:fill="FFFFFF"/>
        </w:rPr>
        <w:t xml:space="preserve"> </w:t>
      </w:r>
      <w:proofErr w:type="spellStart"/>
      <w:r>
        <w:rPr>
          <w:rFonts w:ascii="Times New Roman" w:eastAsia="Arial" w:hAnsi="Times New Roman" w:cs="Times New Roman"/>
          <w:color w:val="001D35"/>
          <w:sz w:val="24"/>
          <w:szCs w:val="24"/>
          <w:shd w:val="clear" w:color="auto" w:fill="FFFFFF"/>
        </w:rPr>
        <w:t>danh</w:t>
      </w:r>
      <w:proofErr w:type="spellEnd"/>
      <w:r>
        <w:rPr>
          <w:rFonts w:ascii="Times New Roman" w:eastAsia="Arial" w:hAnsi="Times New Roman" w:cs="Times New Roman"/>
          <w:color w:val="001D35"/>
          <w:sz w:val="24"/>
          <w:szCs w:val="24"/>
          <w:shd w:val="clear" w:color="auto" w:fill="FFFFFF"/>
        </w:rPr>
        <w:t xml:space="preserve"> </w:t>
      </w:r>
      <w:proofErr w:type="spellStart"/>
      <w:r>
        <w:rPr>
          <w:rFonts w:ascii="Times New Roman" w:eastAsia="Arial" w:hAnsi="Times New Roman" w:cs="Times New Roman"/>
          <w:color w:val="001D35"/>
          <w:sz w:val="24"/>
          <w:szCs w:val="24"/>
          <w:shd w:val="clear" w:color="auto" w:fill="FFFFFF"/>
        </w:rPr>
        <w:t>mang</w:t>
      </w:r>
      <w:proofErr w:type="spellEnd"/>
      <w:r>
        <w:rPr>
          <w:rFonts w:ascii="Times New Roman" w:eastAsia="Arial" w:hAnsi="Times New Roman" w:cs="Times New Roman"/>
          <w:color w:val="001D35"/>
          <w:sz w:val="24"/>
          <w:szCs w:val="24"/>
          <w:shd w:val="clear" w:color="auto" w:fill="FFFFFF"/>
        </w:rPr>
        <w:t xml:space="preserve"> </w:t>
      </w:r>
      <w:proofErr w:type="spellStart"/>
      <w:r>
        <w:rPr>
          <w:rFonts w:ascii="Times New Roman" w:eastAsia="Arial" w:hAnsi="Times New Roman" w:cs="Times New Roman"/>
          <w:color w:val="001D35"/>
          <w:sz w:val="24"/>
          <w:szCs w:val="24"/>
          <w:shd w:val="clear" w:color="auto" w:fill="FFFFFF"/>
        </w:rPr>
        <w:t>tước</w:t>
      </w:r>
      <w:proofErr w:type="spellEnd"/>
      <w:r w:rsidR="00654C76">
        <w:rPr>
          <w:rFonts w:ascii="Times New Roman" w:eastAsia="Arial" w:hAnsi="Times New Roman" w:cs="Times New Roman"/>
          <w:color w:val="001D35"/>
          <w:sz w:val="24"/>
          <w:szCs w:val="24"/>
          <w:shd w:val="clear" w:color="auto" w:fill="FFFFFF"/>
        </w:rPr>
        <w:t>,</w:t>
      </w:r>
      <w:r>
        <w:rPr>
          <w:rFonts w:ascii="Times New Roman" w:eastAsia="Arial" w:hAnsi="Times New Roman" w:cs="Times New Roman"/>
          <w:color w:val="001D35"/>
          <w:sz w:val="24"/>
          <w:szCs w:val="24"/>
          <w:shd w:val="clear" w:color="auto" w:fill="FFFFFF"/>
        </w:rPr>
        <w:t xml:space="preserve"> “</w:t>
      </w:r>
      <w:proofErr w:type="spellStart"/>
      <w:r>
        <w:rPr>
          <w:rFonts w:ascii="Times New Roman" w:eastAsia="Arial" w:hAnsi="Times New Roman" w:cs="Times New Roman"/>
          <w:color w:val="001D35"/>
          <w:sz w:val="24"/>
          <w:szCs w:val="24"/>
          <w:shd w:val="clear" w:color="auto" w:fill="FFFFFF"/>
        </w:rPr>
        <w:t>vạn</w:t>
      </w:r>
      <w:proofErr w:type="spellEnd"/>
      <w:r>
        <w:rPr>
          <w:rFonts w:ascii="Times New Roman" w:eastAsia="Arial" w:hAnsi="Times New Roman" w:cs="Times New Roman"/>
          <w:color w:val="001D35"/>
          <w:sz w:val="24"/>
          <w:szCs w:val="24"/>
          <w:shd w:val="clear" w:color="auto" w:fill="FFFFFF"/>
        </w:rPr>
        <w:t xml:space="preserve"> </w:t>
      </w:r>
      <w:proofErr w:type="spellStart"/>
      <w:r>
        <w:rPr>
          <w:rFonts w:ascii="Times New Roman" w:eastAsia="Arial" w:hAnsi="Times New Roman" w:cs="Times New Roman"/>
          <w:color w:val="001D35"/>
          <w:sz w:val="24"/>
          <w:szCs w:val="24"/>
          <w:shd w:val="clear" w:color="auto" w:fill="FFFFFF"/>
        </w:rPr>
        <w:t>hộ</w:t>
      </w:r>
      <w:proofErr w:type="spellEnd"/>
      <w:r>
        <w:rPr>
          <w:rFonts w:ascii="Times New Roman" w:eastAsia="Arial" w:hAnsi="Times New Roman" w:cs="Times New Roman"/>
          <w:color w:val="001D35"/>
          <w:sz w:val="24"/>
          <w:szCs w:val="24"/>
          <w:shd w:val="clear" w:color="auto" w:fill="FFFFFF"/>
        </w:rPr>
        <w:t xml:space="preserve">” </w:t>
      </w:r>
      <w:proofErr w:type="spellStart"/>
      <w:r>
        <w:rPr>
          <w:rFonts w:ascii="Times New Roman" w:eastAsia="Arial" w:hAnsi="Times New Roman" w:cs="Times New Roman"/>
          <w:color w:val="001D35"/>
          <w:sz w:val="24"/>
          <w:szCs w:val="24"/>
          <w:shd w:val="clear" w:color="auto" w:fill="FFFFFF"/>
        </w:rPr>
        <w:t>là</w:t>
      </w:r>
      <w:proofErr w:type="spellEnd"/>
      <w:r>
        <w:rPr>
          <w:rFonts w:ascii="Times New Roman" w:eastAsia="Arial" w:hAnsi="Times New Roman" w:cs="Times New Roman"/>
          <w:color w:val="001D35"/>
          <w:sz w:val="24"/>
          <w:szCs w:val="24"/>
          <w:shd w:val="clear" w:color="auto" w:fill="FFFFFF"/>
        </w:rPr>
        <w:t xml:space="preserve"> </w:t>
      </w:r>
      <w:proofErr w:type="spellStart"/>
      <w:r>
        <w:rPr>
          <w:rFonts w:ascii="Times New Roman" w:eastAsia="Arial" w:hAnsi="Times New Roman" w:cs="Times New Roman"/>
          <w:color w:val="001D35"/>
          <w:sz w:val="24"/>
          <w:szCs w:val="24"/>
          <w:shd w:val="clear" w:color="auto" w:fill="FFFFFF"/>
        </w:rPr>
        <w:t>tước</w:t>
      </w:r>
      <w:proofErr w:type="spellEnd"/>
      <w:r>
        <w:rPr>
          <w:rFonts w:ascii="Times New Roman" w:eastAsia="Arial" w:hAnsi="Times New Roman" w:cs="Times New Roman"/>
          <w:color w:val="001D35"/>
          <w:sz w:val="24"/>
          <w:szCs w:val="24"/>
          <w:shd w:val="clear" w:color="auto" w:fill="FFFFFF"/>
        </w:rPr>
        <w:t xml:space="preserve"> </w:t>
      </w:r>
      <w:proofErr w:type="spellStart"/>
      <w:r>
        <w:rPr>
          <w:rFonts w:ascii="Times New Roman" w:eastAsia="Arial" w:hAnsi="Times New Roman" w:cs="Times New Roman"/>
          <w:color w:val="001D35"/>
          <w:sz w:val="24"/>
          <w:szCs w:val="24"/>
          <w:shd w:val="clear" w:color="auto" w:fill="FFFFFF"/>
        </w:rPr>
        <w:t>hầu</w:t>
      </w:r>
      <w:proofErr w:type="spellEnd"/>
      <w:r>
        <w:rPr>
          <w:rFonts w:ascii="Times New Roman" w:eastAsia="Arial" w:hAnsi="Times New Roman" w:cs="Times New Roman"/>
          <w:color w:val="001D35"/>
          <w:sz w:val="24"/>
          <w:szCs w:val="24"/>
          <w:shd w:val="clear" w:color="auto" w:fill="FFFFFF"/>
        </w:rPr>
        <w:t xml:space="preserve"> </w:t>
      </w:r>
      <w:proofErr w:type="spellStart"/>
      <w:r>
        <w:rPr>
          <w:rFonts w:ascii="Times New Roman" w:eastAsia="Arial" w:hAnsi="Times New Roman" w:cs="Times New Roman"/>
          <w:color w:val="001D35"/>
          <w:sz w:val="24"/>
          <w:szCs w:val="24"/>
          <w:shd w:val="clear" w:color="auto" w:fill="FFFFFF"/>
        </w:rPr>
        <w:t>được</w:t>
      </w:r>
      <w:proofErr w:type="spellEnd"/>
      <w:r>
        <w:rPr>
          <w:rFonts w:ascii="Times New Roman" w:eastAsia="Arial" w:hAnsi="Times New Roman" w:cs="Times New Roman"/>
          <w:color w:val="001D35"/>
          <w:sz w:val="24"/>
          <w:szCs w:val="24"/>
          <w:shd w:val="clear" w:color="auto" w:fill="FFFFFF"/>
        </w:rPr>
        <w:t xml:space="preserve"> </w:t>
      </w:r>
      <w:proofErr w:type="spellStart"/>
      <w:r>
        <w:rPr>
          <w:rFonts w:ascii="Times New Roman" w:eastAsia="Arial" w:hAnsi="Times New Roman" w:cs="Times New Roman"/>
          <w:color w:val="001D35"/>
          <w:sz w:val="24"/>
          <w:szCs w:val="24"/>
          <w:shd w:val="clear" w:color="auto" w:fill="FFFFFF"/>
        </w:rPr>
        <w:t>hưởng</w:t>
      </w:r>
      <w:proofErr w:type="spellEnd"/>
      <w:r>
        <w:rPr>
          <w:rFonts w:ascii="Times New Roman" w:eastAsia="Arial" w:hAnsi="Times New Roman" w:cs="Times New Roman"/>
          <w:color w:val="001D35"/>
          <w:sz w:val="24"/>
          <w:szCs w:val="24"/>
          <w:shd w:val="clear" w:color="auto" w:fill="FFFFFF"/>
        </w:rPr>
        <w:t xml:space="preserve"> </w:t>
      </w:r>
      <w:proofErr w:type="spellStart"/>
      <w:r>
        <w:rPr>
          <w:rFonts w:ascii="Times New Roman" w:eastAsia="Arial" w:hAnsi="Times New Roman" w:cs="Times New Roman"/>
          <w:color w:val="001D35"/>
          <w:sz w:val="24"/>
          <w:szCs w:val="24"/>
          <w:shd w:val="clear" w:color="auto" w:fill="FFFFFF"/>
        </w:rPr>
        <w:t>thuế</w:t>
      </w:r>
      <w:proofErr w:type="spellEnd"/>
      <w:r>
        <w:rPr>
          <w:rFonts w:ascii="Times New Roman" w:eastAsia="Arial" w:hAnsi="Times New Roman" w:cs="Times New Roman"/>
          <w:color w:val="001D35"/>
          <w:sz w:val="24"/>
          <w:szCs w:val="24"/>
          <w:shd w:val="clear" w:color="auto" w:fill="FFFFFF"/>
        </w:rPr>
        <w:t xml:space="preserve"> </w:t>
      </w:r>
      <w:proofErr w:type="spellStart"/>
      <w:r>
        <w:rPr>
          <w:rFonts w:ascii="Times New Roman" w:eastAsia="Arial" w:hAnsi="Times New Roman" w:cs="Times New Roman"/>
          <w:color w:val="001D35"/>
          <w:sz w:val="24"/>
          <w:szCs w:val="24"/>
          <w:shd w:val="clear" w:color="auto" w:fill="FFFFFF"/>
        </w:rPr>
        <w:t>tương</w:t>
      </w:r>
      <w:proofErr w:type="spellEnd"/>
      <w:r>
        <w:rPr>
          <w:rFonts w:ascii="Times New Roman" w:eastAsia="Arial" w:hAnsi="Times New Roman" w:cs="Times New Roman"/>
          <w:color w:val="001D35"/>
          <w:sz w:val="24"/>
          <w:szCs w:val="24"/>
          <w:shd w:val="clear" w:color="auto" w:fill="FFFFFF"/>
        </w:rPr>
        <w:t xml:space="preserve"> </w:t>
      </w:r>
      <w:proofErr w:type="spellStart"/>
      <w:r>
        <w:rPr>
          <w:rFonts w:ascii="Times New Roman" w:eastAsia="Arial" w:hAnsi="Times New Roman" w:cs="Times New Roman"/>
          <w:color w:val="001D35"/>
          <w:sz w:val="24"/>
          <w:szCs w:val="24"/>
          <w:shd w:val="clear" w:color="auto" w:fill="FFFFFF"/>
        </w:rPr>
        <w:t>đương</w:t>
      </w:r>
      <w:proofErr w:type="spellEnd"/>
      <w:r>
        <w:rPr>
          <w:rFonts w:ascii="Times New Roman" w:eastAsia="Arial" w:hAnsi="Times New Roman" w:cs="Times New Roman"/>
          <w:color w:val="001D35"/>
          <w:sz w:val="24"/>
          <w:szCs w:val="24"/>
          <w:shd w:val="clear" w:color="auto" w:fill="FFFFFF"/>
        </w:rPr>
        <w:t xml:space="preserve"> </w:t>
      </w:r>
      <w:proofErr w:type="spellStart"/>
      <w:r>
        <w:rPr>
          <w:rFonts w:ascii="Times New Roman" w:eastAsia="Arial" w:hAnsi="Times New Roman" w:cs="Times New Roman"/>
          <w:color w:val="001D35"/>
          <w:sz w:val="24"/>
          <w:szCs w:val="24"/>
          <w:shd w:val="clear" w:color="auto" w:fill="FFFFFF"/>
        </w:rPr>
        <w:t>vạn</w:t>
      </w:r>
      <w:proofErr w:type="spellEnd"/>
      <w:r>
        <w:rPr>
          <w:rFonts w:ascii="Times New Roman" w:eastAsia="Arial" w:hAnsi="Times New Roman" w:cs="Times New Roman"/>
          <w:color w:val="001D35"/>
          <w:sz w:val="24"/>
          <w:szCs w:val="24"/>
          <w:shd w:val="clear" w:color="auto" w:fill="FFFFFF"/>
        </w:rPr>
        <w:t xml:space="preserve"> </w:t>
      </w:r>
      <w:proofErr w:type="spellStart"/>
      <w:r>
        <w:rPr>
          <w:rFonts w:ascii="Times New Roman" w:eastAsia="Arial" w:hAnsi="Times New Roman" w:cs="Times New Roman"/>
          <w:color w:val="001D35"/>
          <w:sz w:val="24"/>
          <w:szCs w:val="24"/>
          <w:shd w:val="clear" w:color="auto" w:fill="FFFFFF"/>
        </w:rPr>
        <w:t>hộ</w:t>
      </w:r>
      <w:proofErr w:type="spellEnd"/>
      <w:r>
        <w:rPr>
          <w:rFonts w:ascii="Times New Roman" w:eastAsia="Arial" w:hAnsi="Times New Roman" w:cs="Times New Roman"/>
          <w:color w:val="001D35"/>
          <w:sz w:val="24"/>
          <w:szCs w:val="24"/>
          <w:shd w:val="clear" w:color="auto" w:fill="FFFFFF"/>
        </w:rPr>
        <w:t>.</w:t>
      </w:r>
    </w:p>
  </w:footnote>
  <w:footnote w:id="9">
    <w:p w14:paraId="5B4CEAE9" w14:textId="77777777" w:rsidR="00D81E0B" w:rsidRDefault="00EE2E4E">
      <w:pPr>
        <w:pStyle w:val="FootnoteText"/>
        <w:jc w:val="both"/>
      </w:pPr>
      <w:r>
        <w:rPr>
          <w:rStyle w:val="FootnoteReference"/>
        </w:rPr>
        <w:footnoteRef/>
      </w:r>
      <w:r>
        <w:t xml:space="preserve">  </w:t>
      </w:r>
      <w:proofErr w:type="spellStart"/>
      <w:r>
        <w:rPr>
          <w:rFonts w:ascii="Times New Roman" w:eastAsia="Arial" w:hAnsi="Times New Roman" w:cs="Times New Roman"/>
          <w:color w:val="001D35"/>
          <w:sz w:val="24"/>
          <w:szCs w:val="24"/>
          <w:shd w:val="clear" w:color="auto" w:fill="FFFFFF"/>
        </w:rPr>
        <w:t>Tên</w:t>
      </w:r>
      <w:proofErr w:type="spellEnd"/>
      <w:r>
        <w:rPr>
          <w:rFonts w:ascii="Times New Roman" w:eastAsia="Arial" w:hAnsi="Times New Roman" w:cs="Times New Roman"/>
          <w:color w:val="001D35"/>
          <w:sz w:val="24"/>
          <w:szCs w:val="24"/>
          <w:shd w:val="clear" w:color="auto" w:fill="FFFFFF"/>
        </w:rPr>
        <w:t xml:space="preserve"> </w:t>
      </w:r>
      <w:proofErr w:type="spellStart"/>
      <w:r>
        <w:rPr>
          <w:rFonts w:ascii="Times New Roman" w:eastAsia="Arial" w:hAnsi="Times New Roman" w:cs="Times New Roman"/>
          <w:color w:val="001D35"/>
          <w:sz w:val="24"/>
          <w:szCs w:val="24"/>
          <w:shd w:val="clear" w:color="auto" w:fill="FFFFFF"/>
        </w:rPr>
        <w:t>tự</w:t>
      </w:r>
      <w:proofErr w:type="spellEnd"/>
      <w:r>
        <w:rPr>
          <w:rFonts w:ascii="Times New Roman" w:eastAsia="Arial" w:hAnsi="Times New Roman" w:cs="Times New Roman"/>
          <w:color w:val="001D35"/>
          <w:sz w:val="24"/>
          <w:szCs w:val="24"/>
          <w:shd w:val="clear" w:color="auto" w:fill="FFFFFF"/>
        </w:rPr>
        <w:t xml:space="preserve"> </w:t>
      </w:r>
      <w:proofErr w:type="spellStart"/>
      <w:r>
        <w:rPr>
          <w:rFonts w:ascii="Times New Roman" w:eastAsia="Arial" w:hAnsi="Times New Roman" w:cs="Times New Roman"/>
          <w:color w:val="001D35"/>
          <w:sz w:val="24"/>
          <w:szCs w:val="24"/>
          <w:shd w:val="clear" w:color="auto" w:fill="FFFFFF"/>
        </w:rPr>
        <w:t>là</w:t>
      </w:r>
      <w:proofErr w:type="spellEnd"/>
      <w:r>
        <w:rPr>
          <w:rFonts w:ascii="Times New Roman" w:eastAsia="Arial" w:hAnsi="Times New Roman" w:cs="Times New Roman"/>
          <w:color w:val="001D35"/>
          <w:sz w:val="24"/>
          <w:szCs w:val="24"/>
          <w:shd w:val="clear" w:color="auto" w:fill="FFFFFF"/>
        </w:rPr>
        <w:t> </w:t>
      </w:r>
      <w:proofErr w:type="spellStart"/>
      <w:r>
        <w:rPr>
          <w:rFonts w:ascii="Times New Roman" w:eastAsia="Arial" w:hAnsi="Times New Roman" w:cs="Times New Roman"/>
          <w:color w:val="001D35"/>
          <w:sz w:val="24"/>
          <w:szCs w:val="24"/>
          <w:shd w:val="clear" w:color="auto" w:fill="FFFFFF"/>
        </w:rPr>
        <w:t>tên</w:t>
      </w:r>
      <w:proofErr w:type="spellEnd"/>
      <w:r>
        <w:rPr>
          <w:rFonts w:ascii="Times New Roman" w:eastAsia="Arial" w:hAnsi="Times New Roman" w:cs="Times New Roman"/>
          <w:color w:val="001D35"/>
          <w:sz w:val="24"/>
          <w:szCs w:val="24"/>
          <w:shd w:val="clear" w:color="auto" w:fill="FFFFFF"/>
        </w:rPr>
        <w:t xml:space="preserve"> </w:t>
      </w:r>
      <w:proofErr w:type="spellStart"/>
      <w:r>
        <w:rPr>
          <w:rFonts w:ascii="Times New Roman" w:eastAsia="Arial" w:hAnsi="Times New Roman" w:cs="Times New Roman"/>
          <w:color w:val="001D35"/>
          <w:sz w:val="24"/>
          <w:szCs w:val="24"/>
          <w:shd w:val="clear" w:color="auto" w:fill="FFFFFF"/>
        </w:rPr>
        <w:t>gọi</w:t>
      </w:r>
      <w:proofErr w:type="spellEnd"/>
      <w:r>
        <w:rPr>
          <w:rFonts w:ascii="Times New Roman" w:eastAsia="Arial" w:hAnsi="Times New Roman" w:cs="Times New Roman"/>
          <w:color w:val="001D35"/>
          <w:sz w:val="24"/>
          <w:szCs w:val="24"/>
          <w:shd w:val="clear" w:color="auto" w:fill="FFFFFF"/>
        </w:rPr>
        <w:t xml:space="preserve"> </w:t>
      </w:r>
      <w:proofErr w:type="spellStart"/>
      <w:r>
        <w:rPr>
          <w:rFonts w:ascii="Times New Roman" w:eastAsia="Arial" w:hAnsi="Times New Roman" w:cs="Times New Roman"/>
          <w:color w:val="001D35"/>
          <w:sz w:val="24"/>
          <w:szCs w:val="24"/>
          <w:shd w:val="clear" w:color="auto" w:fill="FFFFFF"/>
        </w:rPr>
        <w:t>dùng</w:t>
      </w:r>
      <w:proofErr w:type="spellEnd"/>
      <w:r>
        <w:rPr>
          <w:rFonts w:ascii="Times New Roman" w:eastAsia="Arial" w:hAnsi="Times New Roman" w:cs="Times New Roman"/>
          <w:color w:val="001D35"/>
          <w:sz w:val="24"/>
          <w:szCs w:val="24"/>
          <w:shd w:val="clear" w:color="auto" w:fill="FFFFFF"/>
        </w:rPr>
        <w:t xml:space="preserve"> </w:t>
      </w:r>
      <w:proofErr w:type="spellStart"/>
      <w:r>
        <w:rPr>
          <w:rFonts w:ascii="Times New Roman" w:eastAsia="Arial" w:hAnsi="Times New Roman" w:cs="Times New Roman"/>
          <w:color w:val="001D35"/>
          <w:sz w:val="24"/>
          <w:szCs w:val="24"/>
          <w:shd w:val="clear" w:color="auto" w:fill="FFFFFF"/>
        </w:rPr>
        <w:t>cho</w:t>
      </w:r>
      <w:proofErr w:type="spellEnd"/>
      <w:r>
        <w:rPr>
          <w:rFonts w:ascii="Times New Roman" w:eastAsia="Arial" w:hAnsi="Times New Roman" w:cs="Times New Roman"/>
          <w:color w:val="001D35"/>
          <w:sz w:val="24"/>
          <w:szCs w:val="24"/>
          <w:shd w:val="clear" w:color="auto" w:fill="FFFFFF"/>
        </w:rPr>
        <w:t xml:space="preserve"> </w:t>
      </w:r>
      <w:proofErr w:type="spellStart"/>
      <w:r>
        <w:rPr>
          <w:rFonts w:ascii="Times New Roman" w:eastAsia="Arial" w:hAnsi="Times New Roman" w:cs="Times New Roman"/>
          <w:color w:val="001D35"/>
          <w:sz w:val="24"/>
          <w:szCs w:val="24"/>
          <w:shd w:val="clear" w:color="auto" w:fill="FFFFFF"/>
        </w:rPr>
        <w:t>người</w:t>
      </w:r>
      <w:proofErr w:type="spellEnd"/>
      <w:r>
        <w:rPr>
          <w:rFonts w:ascii="Times New Roman" w:eastAsia="Arial" w:hAnsi="Times New Roman" w:cs="Times New Roman"/>
          <w:color w:val="001D35"/>
          <w:sz w:val="24"/>
          <w:szCs w:val="24"/>
          <w:shd w:val="clear" w:color="auto" w:fill="FFFFFF"/>
        </w:rPr>
        <w:t xml:space="preserve"> </w:t>
      </w:r>
      <w:proofErr w:type="spellStart"/>
      <w:r>
        <w:rPr>
          <w:rFonts w:ascii="Times New Roman" w:eastAsia="Arial" w:hAnsi="Times New Roman" w:cs="Times New Roman"/>
          <w:color w:val="001D35"/>
          <w:sz w:val="24"/>
          <w:szCs w:val="24"/>
          <w:shd w:val="clear" w:color="auto" w:fill="FFFFFF"/>
        </w:rPr>
        <w:t>trưởng</w:t>
      </w:r>
      <w:proofErr w:type="spellEnd"/>
      <w:r>
        <w:rPr>
          <w:rFonts w:ascii="Times New Roman" w:eastAsia="Arial" w:hAnsi="Times New Roman" w:cs="Times New Roman"/>
          <w:color w:val="001D35"/>
          <w:sz w:val="24"/>
          <w:szCs w:val="24"/>
          <w:shd w:val="clear" w:color="auto" w:fill="FFFFFF"/>
        </w:rPr>
        <w:t xml:space="preserve"> </w:t>
      </w:r>
      <w:proofErr w:type="spellStart"/>
      <w:r>
        <w:rPr>
          <w:rFonts w:ascii="Times New Roman" w:eastAsia="Arial" w:hAnsi="Times New Roman" w:cs="Times New Roman"/>
          <w:color w:val="001D35"/>
          <w:sz w:val="24"/>
          <w:szCs w:val="24"/>
          <w:shd w:val="clear" w:color="auto" w:fill="FFFFFF"/>
        </w:rPr>
        <w:t>thành</w:t>
      </w:r>
      <w:proofErr w:type="spellEnd"/>
      <w:r>
        <w:rPr>
          <w:rFonts w:ascii="Times New Roman" w:eastAsia="Arial" w:hAnsi="Times New Roman" w:cs="Times New Roman"/>
          <w:color w:val="001D35"/>
          <w:sz w:val="24"/>
          <w:szCs w:val="24"/>
          <w:shd w:val="clear" w:color="auto" w:fill="FFFFFF"/>
        </w:rPr>
        <w:t xml:space="preserve">, </w:t>
      </w:r>
      <w:proofErr w:type="spellStart"/>
      <w:r>
        <w:rPr>
          <w:rFonts w:ascii="Times New Roman" w:eastAsia="Arial" w:hAnsi="Times New Roman" w:cs="Times New Roman"/>
          <w:color w:val="001D35"/>
          <w:sz w:val="24"/>
          <w:szCs w:val="24"/>
          <w:shd w:val="clear" w:color="auto" w:fill="FFFFFF"/>
        </w:rPr>
        <w:t>được</w:t>
      </w:r>
      <w:proofErr w:type="spellEnd"/>
      <w:r>
        <w:rPr>
          <w:rFonts w:ascii="Times New Roman" w:eastAsia="Arial" w:hAnsi="Times New Roman" w:cs="Times New Roman"/>
          <w:color w:val="001D35"/>
          <w:sz w:val="24"/>
          <w:szCs w:val="24"/>
          <w:shd w:val="clear" w:color="auto" w:fill="FFFFFF"/>
        </w:rPr>
        <w:t xml:space="preserve"> </w:t>
      </w:r>
      <w:proofErr w:type="spellStart"/>
      <w:r>
        <w:rPr>
          <w:rFonts w:ascii="Times New Roman" w:eastAsia="Arial" w:hAnsi="Times New Roman" w:cs="Times New Roman"/>
          <w:color w:val="001D35"/>
          <w:sz w:val="24"/>
          <w:szCs w:val="24"/>
          <w:shd w:val="clear" w:color="auto" w:fill="FFFFFF"/>
        </w:rPr>
        <w:t>đặt</w:t>
      </w:r>
      <w:proofErr w:type="spellEnd"/>
      <w:r>
        <w:rPr>
          <w:rFonts w:ascii="Times New Roman" w:eastAsia="Arial" w:hAnsi="Times New Roman" w:cs="Times New Roman"/>
          <w:color w:val="001D35"/>
          <w:sz w:val="24"/>
          <w:szCs w:val="24"/>
          <w:shd w:val="clear" w:color="auto" w:fill="FFFFFF"/>
        </w:rPr>
        <w:t xml:space="preserve"> </w:t>
      </w:r>
      <w:proofErr w:type="spellStart"/>
      <w:r>
        <w:rPr>
          <w:rFonts w:ascii="Times New Roman" w:eastAsia="Arial" w:hAnsi="Times New Roman" w:cs="Times New Roman"/>
          <w:color w:val="001D35"/>
          <w:sz w:val="24"/>
          <w:szCs w:val="24"/>
          <w:shd w:val="clear" w:color="auto" w:fill="FFFFFF"/>
        </w:rPr>
        <w:t>theo</w:t>
      </w:r>
      <w:proofErr w:type="spellEnd"/>
      <w:r>
        <w:rPr>
          <w:rFonts w:ascii="Times New Roman" w:eastAsia="Arial" w:hAnsi="Times New Roman" w:cs="Times New Roman"/>
          <w:color w:val="001D35"/>
          <w:sz w:val="24"/>
          <w:szCs w:val="24"/>
          <w:shd w:val="clear" w:color="auto" w:fill="FFFFFF"/>
        </w:rPr>
        <w:t xml:space="preserve"> </w:t>
      </w:r>
      <w:proofErr w:type="spellStart"/>
      <w:r>
        <w:rPr>
          <w:rFonts w:ascii="Times New Roman" w:eastAsia="Arial" w:hAnsi="Times New Roman" w:cs="Times New Roman"/>
          <w:color w:val="001D35"/>
          <w:sz w:val="24"/>
          <w:szCs w:val="24"/>
          <w:shd w:val="clear" w:color="auto" w:fill="FFFFFF"/>
        </w:rPr>
        <w:t>quan</w:t>
      </w:r>
      <w:proofErr w:type="spellEnd"/>
      <w:r>
        <w:rPr>
          <w:rFonts w:ascii="Times New Roman" w:eastAsia="Arial" w:hAnsi="Times New Roman" w:cs="Times New Roman"/>
          <w:color w:val="001D35"/>
          <w:sz w:val="24"/>
          <w:szCs w:val="24"/>
          <w:shd w:val="clear" w:color="auto" w:fill="FFFFFF"/>
        </w:rPr>
        <w:t xml:space="preserve"> </w:t>
      </w:r>
      <w:proofErr w:type="spellStart"/>
      <w:r>
        <w:rPr>
          <w:rFonts w:ascii="Times New Roman" w:eastAsia="Arial" w:hAnsi="Times New Roman" w:cs="Times New Roman"/>
          <w:color w:val="001D35"/>
          <w:sz w:val="24"/>
          <w:szCs w:val="24"/>
          <w:shd w:val="clear" w:color="auto" w:fill="FFFFFF"/>
        </w:rPr>
        <w:t>niệm</w:t>
      </w:r>
      <w:proofErr w:type="spellEnd"/>
      <w:r>
        <w:rPr>
          <w:rFonts w:ascii="Times New Roman" w:eastAsia="Arial" w:hAnsi="Times New Roman" w:cs="Times New Roman"/>
          <w:color w:val="001D35"/>
          <w:sz w:val="24"/>
          <w:szCs w:val="24"/>
          <w:shd w:val="clear" w:color="auto" w:fill="FFFFFF"/>
        </w:rPr>
        <w:t xml:space="preserve"> Nho </w:t>
      </w:r>
      <w:proofErr w:type="spellStart"/>
      <w:r>
        <w:rPr>
          <w:rFonts w:ascii="Times New Roman" w:eastAsia="Arial" w:hAnsi="Times New Roman" w:cs="Times New Roman"/>
          <w:color w:val="001D35"/>
          <w:sz w:val="24"/>
          <w:szCs w:val="24"/>
          <w:shd w:val="clear" w:color="auto" w:fill="FFFFFF"/>
        </w:rPr>
        <w:t>giáo</w:t>
      </w:r>
      <w:proofErr w:type="spellEnd"/>
      <w:r>
        <w:rPr>
          <w:rFonts w:ascii="Times New Roman" w:eastAsia="Arial" w:hAnsi="Times New Roman" w:cs="Times New Roman"/>
          <w:color w:val="001D35"/>
          <w:sz w:val="24"/>
          <w:szCs w:val="24"/>
          <w:shd w:val="clear" w:color="auto" w:fill="FFFFFF"/>
        </w:rPr>
        <w:t xml:space="preserve"> </w:t>
      </w:r>
      <w:proofErr w:type="spellStart"/>
      <w:r>
        <w:rPr>
          <w:rFonts w:ascii="Times New Roman" w:eastAsia="Arial" w:hAnsi="Times New Roman" w:cs="Times New Roman"/>
          <w:color w:val="001D35"/>
          <w:sz w:val="24"/>
          <w:szCs w:val="24"/>
          <w:shd w:val="clear" w:color="auto" w:fill="FFFFFF"/>
        </w:rPr>
        <w:t>và</w:t>
      </w:r>
      <w:proofErr w:type="spellEnd"/>
      <w:r>
        <w:rPr>
          <w:rFonts w:ascii="Times New Roman" w:eastAsia="Arial" w:hAnsi="Times New Roman" w:cs="Times New Roman"/>
          <w:color w:val="001D35"/>
          <w:sz w:val="24"/>
          <w:szCs w:val="24"/>
          <w:shd w:val="clear" w:color="auto" w:fill="FFFFFF"/>
        </w:rPr>
        <w:t xml:space="preserve"> </w:t>
      </w:r>
      <w:proofErr w:type="spellStart"/>
      <w:r>
        <w:rPr>
          <w:rFonts w:ascii="Times New Roman" w:eastAsia="Arial" w:hAnsi="Times New Roman" w:cs="Times New Roman"/>
          <w:color w:val="001D35"/>
          <w:sz w:val="24"/>
          <w:szCs w:val="24"/>
          <w:shd w:val="clear" w:color="auto" w:fill="FFFFFF"/>
        </w:rPr>
        <w:t>văn</w:t>
      </w:r>
      <w:proofErr w:type="spellEnd"/>
      <w:r>
        <w:rPr>
          <w:rFonts w:ascii="Times New Roman" w:eastAsia="Arial" w:hAnsi="Times New Roman" w:cs="Times New Roman"/>
          <w:color w:val="001D35"/>
          <w:sz w:val="24"/>
          <w:szCs w:val="24"/>
          <w:shd w:val="clear" w:color="auto" w:fill="FFFFFF"/>
        </w:rPr>
        <w:t xml:space="preserve"> </w:t>
      </w:r>
      <w:proofErr w:type="spellStart"/>
      <w:r>
        <w:rPr>
          <w:rFonts w:ascii="Times New Roman" w:eastAsia="Arial" w:hAnsi="Times New Roman" w:cs="Times New Roman"/>
          <w:color w:val="001D35"/>
          <w:sz w:val="24"/>
          <w:szCs w:val="24"/>
          <w:shd w:val="clear" w:color="auto" w:fill="FFFFFF"/>
        </w:rPr>
        <w:t>hóa</w:t>
      </w:r>
      <w:proofErr w:type="spellEnd"/>
      <w:r>
        <w:rPr>
          <w:rFonts w:ascii="Times New Roman" w:eastAsia="Arial" w:hAnsi="Times New Roman" w:cs="Times New Roman"/>
          <w:color w:val="001D35"/>
          <w:sz w:val="24"/>
          <w:szCs w:val="24"/>
          <w:shd w:val="clear" w:color="auto" w:fill="FFFFFF"/>
        </w:rPr>
        <w:t xml:space="preserve"> Hán-Việt, </w:t>
      </w:r>
      <w:proofErr w:type="spellStart"/>
      <w:r>
        <w:rPr>
          <w:rFonts w:ascii="Times New Roman" w:eastAsia="Arial" w:hAnsi="Times New Roman" w:cs="Times New Roman"/>
          <w:color w:val="001D35"/>
          <w:sz w:val="24"/>
          <w:szCs w:val="24"/>
          <w:shd w:val="clear" w:color="auto" w:fill="FFFFFF"/>
        </w:rPr>
        <w:t>thường</w:t>
      </w:r>
      <w:proofErr w:type="spellEnd"/>
      <w:r>
        <w:rPr>
          <w:rFonts w:ascii="Times New Roman" w:eastAsia="Arial" w:hAnsi="Times New Roman" w:cs="Times New Roman"/>
          <w:color w:val="001D35"/>
          <w:sz w:val="24"/>
          <w:szCs w:val="24"/>
          <w:shd w:val="clear" w:color="auto" w:fill="FFFFFF"/>
        </w:rPr>
        <w:t xml:space="preserve"> </w:t>
      </w:r>
      <w:proofErr w:type="spellStart"/>
      <w:r>
        <w:rPr>
          <w:rFonts w:ascii="Times New Roman" w:eastAsia="Arial" w:hAnsi="Times New Roman" w:cs="Times New Roman"/>
          <w:color w:val="001D35"/>
          <w:sz w:val="24"/>
          <w:szCs w:val="24"/>
          <w:shd w:val="clear" w:color="auto" w:fill="FFFFFF"/>
        </w:rPr>
        <w:t>có</w:t>
      </w:r>
      <w:proofErr w:type="spellEnd"/>
      <w:r>
        <w:rPr>
          <w:rFonts w:ascii="Times New Roman" w:eastAsia="Arial" w:hAnsi="Times New Roman" w:cs="Times New Roman"/>
          <w:color w:val="001D35"/>
          <w:sz w:val="24"/>
          <w:szCs w:val="24"/>
          <w:shd w:val="clear" w:color="auto" w:fill="FFFFFF"/>
        </w:rPr>
        <w:t xml:space="preserve"> </w:t>
      </w:r>
      <w:proofErr w:type="spellStart"/>
      <w:r>
        <w:rPr>
          <w:rFonts w:ascii="Times New Roman" w:eastAsia="Arial" w:hAnsi="Times New Roman" w:cs="Times New Roman"/>
          <w:color w:val="001D35"/>
          <w:sz w:val="24"/>
          <w:szCs w:val="24"/>
          <w:shd w:val="clear" w:color="auto" w:fill="FFFFFF"/>
        </w:rPr>
        <w:t>liên</w:t>
      </w:r>
      <w:proofErr w:type="spellEnd"/>
      <w:r>
        <w:rPr>
          <w:rFonts w:ascii="Times New Roman" w:eastAsia="Arial" w:hAnsi="Times New Roman" w:cs="Times New Roman"/>
          <w:color w:val="001D35"/>
          <w:sz w:val="24"/>
          <w:szCs w:val="24"/>
          <w:shd w:val="clear" w:color="auto" w:fill="FFFFFF"/>
        </w:rPr>
        <w:t xml:space="preserve"> </w:t>
      </w:r>
      <w:proofErr w:type="spellStart"/>
      <w:r>
        <w:rPr>
          <w:rFonts w:ascii="Times New Roman" w:eastAsia="Arial" w:hAnsi="Times New Roman" w:cs="Times New Roman"/>
          <w:color w:val="001D35"/>
          <w:sz w:val="24"/>
          <w:szCs w:val="24"/>
          <w:shd w:val="clear" w:color="auto" w:fill="FFFFFF"/>
        </w:rPr>
        <w:t>hệ</w:t>
      </w:r>
      <w:proofErr w:type="spellEnd"/>
      <w:r>
        <w:rPr>
          <w:rFonts w:ascii="Times New Roman" w:eastAsia="Arial" w:hAnsi="Times New Roman" w:cs="Times New Roman"/>
          <w:color w:val="001D35"/>
          <w:sz w:val="24"/>
          <w:szCs w:val="24"/>
          <w:shd w:val="clear" w:color="auto" w:fill="FFFFFF"/>
        </w:rPr>
        <w:t xml:space="preserve"> </w:t>
      </w:r>
      <w:proofErr w:type="spellStart"/>
      <w:r>
        <w:rPr>
          <w:rFonts w:ascii="Times New Roman" w:eastAsia="Arial" w:hAnsi="Times New Roman" w:cs="Times New Roman"/>
          <w:color w:val="001D35"/>
          <w:sz w:val="24"/>
          <w:szCs w:val="24"/>
          <w:shd w:val="clear" w:color="auto" w:fill="FFFFFF"/>
        </w:rPr>
        <w:t>về</w:t>
      </w:r>
      <w:proofErr w:type="spellEnd"/>
      <w:r>
        <w:rPr>
          <w:rFonts w:ascii="Times New Roman" w:eastAsia="Arial" w:hAnsi="Times New Roman" w:cs="Times New Roman"/>
          <w:color w:val="001D35"/>
          <w:sz w:val="24"/>
          <w:szCs w:val="24"/>
          <w:shd w:val="clear" w:color="auto" w:fill="FFFFFF"/>
        </w:rPr>
        <w:t xml:space="preserve"> ý </w:t>
      </w:r>
      <w:proofErr w:type="spellStart"/>
      <w:r>
        <w:rPr>
          <w:rFonts w:ascii="Times New Roman" w:eastAsia="Arial" w:hAnsi="Times New Roman" w:cs="Times New Roman"/>
          <w:color w:val="001D35"/>
          <w:sz w:val="24"/>
          <w:szCs w:val="24"/>
          <w:shd w:val="clear" w:color="auto" w:fill="FFFFFF"/>
        </w:rPr>
        <w:t>nghĩa</w:t>
      </w:r>
      <w:proofErr w:type="spellEnd"/>
      <w:r>
        <w:rPr>
          <w:rFonts w:ascii="Times New Roman" w:eastAsia="Arial" w:hAnsi="Times New Roman" w:cs="Times New Roman"/>
          <w:color w:val="001D35"/>
          <w:sz w:val="24"/>
          <w:szCs w:val="24"/>
          <w:shd w:val="clear" w:color="auto" w:fill="FFFFFF"/>
        </w:rPr>
        <w:t xml:space="preserve"> </w:t>
      </w:r>
      <w:proofErr w:type="spellStart"/>
      <w:r>
        <w:rPr>
          <w:rFonts w:ascii="Times New Roman" w:eastAsia="Arial" w:hAnsi="Times New Roman" w:cs="Times New Roman"/>
          <w:color w:val="001D35"/>
          <w:sz w:val="24"/>
          <w:szCs w:val="24"/>
          <w:shd w:val="clear" w:color="auto" w:fill="FFFFFF"/>
        </w:rPr>
        <w:t>với</w:t>
      </w:r>
      <w:proofErr w:type="spellEnd"/>
      <w:r>
        <w:rPr>
          <w:rFonts w:ascii="Times New Roman" w:eastAsia="Arial" w:hAnsi="Times New Roman" w:cs="Times New Roman"/>
          <w:color w:val="001D35"/>
          <w:sz w:val="24"/>
          <w:szCs w:val="24"/>
          <w:shd w:val="clear" w:color="auto" w:fill="FFFFFF"/>
        </w:rPr>
        <w:t xml:space="preserve"> </w:t>
      </w:r>
      <w:proofErr w:type="spellStart"/>
      <w:r>
        <w:rPr>
          <w:rFonts w:ascii="Times New Roman" w:eastAsia="Arial" w:hAnsi="Times New Roman" w:cs="Times New Roman"/>
          <w:color w:val="001D35"/>
          <w:sz w:val="24"/>
          <w:szCs w:val="24"/>
          <w:shd w:val="clear" w:color="auto" w:fill="FFFFFF"/>
        </w:rPr>
        <w:t>tên</w:t>
      </w:r>
      <w:proofErr w:type="spellEnd"/>
      <w:r>
        <w:rPr>
          <w:rFonts w:ascii="Times New Roman" w:eastAsia="Arial" w:hAnsi="Times New Roman" w:cs="Times New Roman"/>
          <w:color w:val="001D35"/>
          <w:sz w:val="24"/>
          <w:szCs w:val="24"/>
          <w:shd w:val="clear" w:color="auto" w:fill="FFFFFF"/>
        </w:rPr>
        <w:t xml:space="preserve"> </w:t>
      </w:r>
      <w:proofErr w:type="spellStart"/>
      <w:r>
        <w:rPr>
          <w:rFonts w:ascii="Times New Roman" w:eastAsia="Arial" w:hAnsi="Times New Roman" w:cs="Times New Roman"/>
          <w:color w:val="001D35"/>
          <w:sz w:val="24"/>
          <w:szCs w:val="24"/>
          <w:shd w:val="clear" w:color="auto" w:fill="FFFFFF"/>
        </w:rPr>
        <w:t>chính</w:t>
      </w:r>
      <w:proofErr w:type="spellEnd"/>
      <w:r>
        <w:rPr>
          <w:rFonts w:ascii="Times New Roman" w:eastAsia="Arial" w:hAnsi="Times New Roman" w:cs="Times New Roman"/>
          <w:color w:val="001D35"/>
          <w:sz w:val="24"/>
          <w:szCs w:val="24"/>
          <w:shd w:val="clear" w:color="auto" w:fill="FFFFFF"/>
        </w:rPr>
        <w:t xml:space="preserve"> (</w:t>
      </w:r>
      <w:proofErr w:type="spellStart"/>
      <w:r>
        <w:rPr>
          <w:rFonts w:ascii="Times New Roman" w:eastAsia="Arial" w:hAnsi="Times New Roman" w:cs="Times New Roman"/>
          <w:color w:val="001D35"/>
          <w:sz w:val="24"/>
          <w:szCs w:val="24"/>
          <w:shd w:val="clear" w:color="auto" w:fill="FFFFFF"/>
        </w:rPr>
        <w:t>tên</w:t>
      </w:r>
      <w:proofErr w:type="spellEnd"/>
      <w:r>
        <w:rPr>
          <w:rFonts w:ascii="Times New Roman" w:eastAsia="Arial" w:hAnsi="Times New Roman" w:cs="Times New Roman"/>
          <w:color w:val="001D35"/>
          <w:sz w:val="24"/>
          <w:szCs w:val="24"/>
          <w:shd w:val="clear" w:color="auto" w:fill="FFFFFF"/>
        </w:rPr>
        <w:t xml:space="preserve"> </w:t>
      </w:r>
      <w:proofErr w:type="spellStart"/>
      <w:r>
        <w:rPr>
          <w:rFonts w:ascii="Times New Roman" w:eastAsia="Arial" w:hAnsi="Times New Roman" w:cs="Times New Roman"/>
          <w:color w:val="001D35"/>
          <w:sz w:val="24"/>
          <w:szCs w:val="24"/>
          <w:shd w:val="clear" w:color="auto" w:fill="FFFFFF"/>
        </w:rPr>
        <w:t>húy</w:t>
      </w:r>
      <w:proofErr w:type="spellEnd"/>
      <w:r>
        <w:rPr>
          <w:rFonts w:ascii="Times New Roman" w:eastAsia="Arial" w:hAnsi="Times New Roman" w:cs="Times New Roman"/>
          <w:color w:val="001D35"/>
          <w:sz w:val="24"/>
          <w:szCs w:val="24"/>
          <w:shd w:val="clear" w:color="auto" w:fill="FFFFFF"/>
        </w:rPr>
        <w:t>). </w:t>
      </w:r>
      <w:proofErr w:type="spellStart"/>
      <w:r>
        <w:rPr>
          <w:rFonts w:ascii="Times New Roman" w:eastAsia="Arial" w:hAnsi="Times New Roman" w:cs="Times New Roman"/>
          <w:color w:val="001D35"/>
          <w:sz w:val="24"/>
          <w:szCs w:val="24"/>
          <w:shd w:val="clear" w:color="auto" w:fill="FFFFFF"/>
        </w:rPr>
        <w:t>Tên</w:t>
      </w:r>
      <w:proofErr w:type="spellEnd"/>
      <w:r>
        <w:rPr>
          <w:rFonts w:ascii="Times New Roman" w:eastAsia="Arial" w:hAnsi="Times New Roman" w:cs="Times New Roman"/>
          <w:color w:val="001D35"/>
          <w:sz w:val="24"/>
          <w:szCs w:val="24"/>
          <w:shd w:val="clear" w:color="auto" w:fill="FFFFFF"/>
        </w:rPr>
        <w:t xml:space="preserve"> </w:t>
      </w:r>
      <w:proofErr w:type="spellStart"/>
      <w:r>
        <w:rPr>
          <w:rFonts w:ascii="Times New Roman" w:eastAsia="Arial" w:hAnsi="Times New Roman" w:cs="Times New Roman"/>
          <w:color w:val="001D35"/>
          <w:sz w:val="24"/>
          <w:szCs w:val="24"/>
          <w:shd w:val="clear" w:color="auto" w:fill="FFFFFF"/>
        </w:rPr>
        <w:t>tự</w:t>
      </w:r>
      <w:proofErr w:type="spellEnd"/>
      <w:r>
        <w:rPr>
          <w:rFonts w:ascii="Times New Roman" w:eastAsia="Arial" w:hAnsi="Times New Roman" w:cs="Times New Roman"/>
          <w:color w:val="001D35"/>
          <w:sz w:val="24"/>
          <w:szCs w:val="24"/>
          <w:shd w:val="clear" w:color="auto" w:fill="FFFFFF"/>
        </w:rPr>
        <w:t xml:space="preserve"> </w:t>
      </w:r>
      <w:proofErr w:type="spellStart"/>
      <w:r>
        <w:rPr>
          <w:rFonts w:ascii="Times New Roman" w:eastAsia="Arial" w:hAnsi="Times New Roman" w:cs="Times New Roman"/>
          <w:color w:val="001D35"/>
          <w:sz w:val="24"/>
          <w:szCs w:val="24"/>
          <w:shd w:val="clear" w:color="auto" w:fill="FFFFFF"/>
        </w:rPr>
        <w:t>thường</w:t>
      </w:r>
      <w:proofErr w:type="spellEnd"/>
      <w:r>
        <w:rPr>
          <w:rFonts w:ascii="Times New Roman" w:eastAsia="Arial" w:hAnsi="Times New Roman" w:cs="Times New Roman"/>
          <w:color w:val="001D35"/>
          <w:sz w:val="24"/>
          <w:szCs w:val="24"/>
          <w:shd w:val="clear" w:color="auto" w:fill="FFFFFF"/>
        </w:rPr>
        <w:t xml:space="preserve"> </w:t>
      </w:r>
      <w:proofErr w:type="spellStart"/>
      <w:r>
        <w:rPr>
          <w:rFonts w:ascii="Times New Roman" w:eastAsia="Arial" w:hAnsi="Times New Roman" w:cs="Times New Roman"/>
          <w:color w:val="001D35"/>
          <w:sz w:val="24"/>
          <w:szCs w:val="24"/>
          <w:shd w:val="clear" w:color="auto" w:fill="FFFFFF"/>
        </w:rPr>
        <w:t>được</w:t>
      </w:r>
      <w:proofErr w:type="spellEnd"/>
      <w:r>
        <w:rPr>
          <w:rFonts w:ascii="Times New Roman" w:eastAsia="Arial" w:hAnsi="Times New Roman" w:cs="Times New Roman"/>
          <w:color w:val="001D35"/>
          <w:sz w:val="24"/>
          <w:szCs w:val="24"/>
          <w:shd w:val="clear" w:color="auto" w:fill="FFFFFF"/>
        </w:rPr>
        <w:t xml:space="preserve"> </w:t>
      </w:r>
      <w:proofErr w:type="spellStart"/>
      <w:r>
        <w:rPr>
          <w:rFonts w:ascii="Times New Roman" w:eastAsia="Arial" w:hAnsi="Times New Roman" w:cs="Times New Roman"/>
          <w:color w:val="001D35"/>
          <w:sz w:val="24"/>
          <w:szCs w:val="24"/>
          <w:shd w:val="clear" w:color="auto" w:fill="FFFFFF"/>
        </w:rPr>
        <w:t>đặt</w:t>
      </w:r>
      <w:proofErr w:type="spellEnd"/>
      <w:r>
        <w:rPr>
          <w:rFonts w:ascii="Times New Roman" w:eastAsia="Arial" w:hAnsi="Times New Roman" w:cs="Times New Roman"/>
          <w:color w:val="001D35"/>
          <w:sz w:val="24"/>
          <w:szCs w:val="24"/>
          <w:shd w:val="clear" w:color="auto" w:fill="FFFFFF"/>
        </w:rPr>
        <w:t xml:space="preserve"> </w:t>
      </w:r>
      <w:proofErr w:type="spellStart"/>
      <w:r>
        <w:rPr>
          <w:rFonts w:ascii="Times New Roman" w:eastAsia="Arial" w:hAnsi="Times New Roman" w:cs="Times New Roman"/>
          <w:color w:val="001D35"/>
          <w:sz w:val="24"/>
          <w:szCs w:val="24"/>
          <w:shd w:val="clear" w:color="auto" w:fill="FFFFFF"/>
        </w:rPr>
        <w:t>để</w:t>
      </w:r>
      <w:proofErr w:type="spellEnd"/>
      <w:r>
        <w:rPr>
          <w:rFonts w:ascii="Times New Roman" w:eastAsia="Arial" w:hAnsi="Times New Roman" w:cs="Times New Roman"/>
          <w:color w:val="001D35"/>
          <w:sz w:val="24"/>
          <w:szCs w:val="24"/>
          <w:shd w:val="clear" w:color="auto" w:fill="FFFFFF"/>
        </w:rPr>
        <w:t xml:space="preserve"> </w:t>
      </w:r>
      <w:proofErr w:type="spellStart"/>
      <w:r>
        <w:rPr>
          <w:rFonts w:ascii="Times New Roman" w:eastAsia="Arial" w:hAnsi="Times New Roman" w:cs="Times New Roman"/>
          <w:color w:val="001D35"/>
          <w:sz w:val="24"/>
          <w:szCs w:val="24"/>
          <w:shd w:val="clear" w:color="auto" w:fill="FFFFFF"/>
        </w:rPr>
        <w:t>tránh</w:t>
      </w:r>
      <w:proofErr w:type="spellEnd"/>
      <w:r>
        <w:rPr>
          <w:rFonts w:ascii="Times New Roman" w:eastAsia="Arial" w:hAnsi="Times New Roman" w:cs="Times New Roman"/>
          <w:color w:val="001D35"/>
          <w:sz w:val="24"/>
          <w:szCs w:val="24"/>
          <w:shd w:val="clear" w:color="auto" w:fill="FFFFFF"/>
        </w:rPr>
        <w:t xml:space="preserve"> </w:t>
      </w:r>
      <w:proofErr w:type="spellStart"/>
      <w:r>
        <w:rPr>
          <w:rFonts w:ascii="Times New Roman" w:eastAsia="Arial" w:hAnsi="Times New Roman" w:cs="Times New Roman"/>
          <w:color w:val="001D35"/>
          <w:sz w:val="24"/>
          <w:szCs w:val="24"/>
          <w:shd w:val="clear" w:color="auto" w:fill="FFFFFF"/>
        </w:rPr>
        <w:t>dùng</w:t>
      </w:r>
      <w:proofErr w:type="spellEnd"/>
      <w:r>
        <w:rPr>
          <w:rFonts w:ascii="Times New Roman" w:eastAsia="Arial" w:hAnsi="Times New Roman" w:cs="Times New Roman"/>
          <w:color w:val="001D35"/>
          <w:sz w:val="24"/>
          <w:szCs w:val="24"/>
          <w:shd w:val="clear" w:color="auto" w:fill="FFFFFF"/>
        </w:rPr>
        <w:t xml:space="preserve"> </w:t>
      </w:r>
      <w:proofErr w:type="spellStart"/>
      <w:r>
        <w:rPr>
          <w:rFonts w:ascii="Times New Roman" w:eastAsia="Arial" w:hAnsi="Times New Roman" w:cs="Times New Roman"/>
          <w:color w:val="001D35"/>
          <w:sz w:val="24"/>
          <w:szCs w:val="24"/>
          <w:shd w:val="clear" w:color="auto" w:fill="FFFFFF"/>
        </w:rPr>
        <w:t>tên</w:t>
      </w:r>
      <w:proofErr w:type="spellEnd"/>
      <w:r>
        <w:rPr>
          <w:rFonts w:ascii="Times New Roman" w:eastAsia="Arial" w:hAnsi="Times New Roman" w:cs="Times New Roman"/>
          <w:color w:val="001D35"/>
          <w:sz w:val="24"/>
          <w:szCs w:val="24"/>
          <w:shd w:val="clear" w:color="auto" w:fill="FFFFFF"/>
        </w:rPr>
        <w:t xml:space="preserve"> </w:t>
      </w:r>
      <w:proofErr w:type="spellStart"/>
      <w:r>
        <w:rPr>
          <w:rFonts w:ascii="Times New Roman" w:eastAsia="Arial" w:hAnsi="Times New Roman" w:cs="Times New Roman"/>
          <w:color w:val="001D35"/>
          <w:sz w:val="24"/>
          <w:szCs w:val="24"/>
          <w:shd w:val="clear" w:color="auto" w:fill="FFFFFF"/>
        </w:rPr>
        <w:t>húy</w:t>
      </w:r>
      <w:proofErr w:type="spellEnd"/>
      <w:r>
        <w:rPr>
          <w:rFonts w:ascii="Times New Roman" w:eastAsia="Arial" w:hAnsi="Times New Roman" w:cs="Times New Roman"/>
          <w:color w:val="001D35"/>
          <w:sz w:val="24"/>
          <w:szCs w:val="24"/>
          <w:shd w:val="clear" w:color="auto" w:fill="FFFFFF"/>
        </w:rPr>
        <w:t xml:space="preserve">, </w:t>
      </w:r>
      <w:proofErr w:type="spellStart"/>
      <w:r>
        <w:rPr>
          <w:rFonts w:ascii="Times New Roman" w:eastAsia="Arial" w:hAnsi="Times New Roman" w:cs="Times New Roman"/>
          <w:color w:val="001D35"/>
          <w:sz w:val="24"/>
          <w:szCs w:val="24"/>
          <w:shd w:val="clear" w:color="auto" w:fill="FFFFFF"/>
        </w:rPr>
        <w:t>giúp</w:t>
      </w:r>
      <w:proofErr w:type="spellEnd"/>
      <w:r>
        <w:rPr>
          <w:rFonts w:ascii="Times New Roman" w:eastAsia="Arial" w:hAnsi="Times New Roman" w:cs="Times New Roman"/>
          <w:color w:val="001D35"/>
          <w:sz w:val="24"/>
          <w:szCs w:val="24"/>
          <w:shd w:val="clear" w:color="auto" w:fill="FFFFFF"/>
        </w:rPr>
        <w:t xml:space="preserve"> </w:t>
      </w:r>
      <w:proofErr w:type="spellStart"/>
      <w:r>
        <w:rPr>
          <w:rFonts w:ascii="Times New Roman" w:eastAsia="Arial" w:hAnsi="Times New Roman" w:cs="Times New Roman"/>
          <w:color w:val="001D35"/>
          <w:sz w:val="24"/>
          <w:szCs w:val="24"/>
          <w:shd w:val="clear" w:color="auto" w:fill="FFFFFF"/>
        </w:rPr>
        <w:t>tôn</w:t>
      </w:r>
      <w:proofErr w:type="spellEnd"/>
      <w:r>
        <w:rPr>
          <w:rFonts w:ascii="Times New Roman" w:eastAsia="Arial" w:hAnsi="Times New Roman" w:cs="Times New Roman"/>
          <w:color w:val="001D35"/>
          <w:sz w:val="24"/>
          <w:szCs w:val="24"/>
          <w:shd w:val="clear" w:color="auto" w:fill="FFFFFF"/>
        </w:rPr>
        <w:t xml:space="preserve"> </w:t>
      </w:r>
      <w:proofErr w:type="spellStart"/>
      <w:r>
        <w:rPr>
          <w:rFonts w:ascii="Times New Roman" w:eastAsia="Arial" w:hAnsi="Times New Roman" w:cs="Times New Roman"/>
          <w:color w:val="001D35"/>
          <w:sz w:val="24"/>
          <w:szCs w:val="24"/>
          <w:shd w:val="clear" w:color="auto" w:fill="FFFFFF"/>
        </w:rPr>
        <w:t>kính</w:t>
      </w:r>
      <w:proofErr w:type="spellEnd"/>
      <w:r>
        <w:rPr>
          <w:rFonts w:ascii="Times New Roman" w:eastAsia="Arial" w:hAnsi="Times New Roman" w:cs="Times New Roman"/>
          <w:color w:val="001D35"/>
          <w:sz w:val="24"/>
          <w:szCs w:val="24"/>
          <w:shd w:val="clear" w:color="auto" w:fill="FFFFFF"/>
        </w:rPr>
        <w:t xml:space="preserve"> </w:t>
      </w:r>
      <w:proofErr w:type="spellStart"/>
      <w:r>
        <w:rPr>
          <w:rFonts w:ascii="Times New Roman" w:eastAsia="Arial" w:hAnsi="Times New Roman" w:cs="Times New Roman"/>
          <w:color w:val="001D35"/>
          <w:sz w:val="24"/>
          <w:szCs w:val="24"/>
          <w:shd w:val="clear" w:color="auto" w:fill="FFFFFF"/>
        </w:rPr>
        <w:t>người</w:t>
      </w:r>
      <w:proofErr w:type="spellEnd"/>
      <w:r>
        <w:rPr>
          <w:rFonts w:ascii="Times New Roman" w:eastAsia="Arial" w:hAnsi="Times New Roman" w:cs="Times New Roman"/>
          <w:color w:val="001D35"/>
          <w:sz w:val="24"/>
          <w:szCs w:val="24"/>
          <w:shd w:val="clear" w:color="auto" w:fill="FFFFFF"/>
        </w:rPr>
        <w:t xml:space="preserve"> </w:t>
      </w:r>
      <w:proofErr w:type="spellStart"/>
      <w:r>
        <w:rPr>
          <w:rFonts w:ascii="Times New Roman" w:eastAsia="Arial" w:hAnsi="Times New Roman" w:cs="Times New Roman"/>
          <w:color w:val="001D35"/>
          <w:sz w:val="24"/>
          <w:szCs w:val="24"/>
          <w:shd w:val="clear" w:color="auto" w:fill="FFFFFF"/>
        </w:rPr>
        <w:t>khác</w:t>
      </w:r>
      <w:proofErr w:type="spellEnd"/>
      <w:r>
        <w:rPr>
          <w:rFonts w:ascii="Times New Roman" w:eastAsia="Arial" w:hAnsi="Times New Roman" w:cs="Times New Roman"/>
          <w:color w:val="001D35"/>
          <w:sz w:val="24"/>
          <w:szCs w:val="24"/>
          <w:shd w:val="clear" w:color="auto" w:fill="FFFFFF"/>
        </w:rPr>
        <w:t xml:space="preserve"> </w:t>
      </w:r>
      <w:proofErr w:type="spellStart"/>
      <w:r>
        <w:rPr>
          <w:rFonts w:ascii="Times New Roman" w:eastAsia="Arial" w:hAnsi="Times New Roman" w:cs="Times New Roman"/>
          <w:color w:val="001D35"/>
          <w:sz w:val="24"/>
          <w:szCs w:val="24"/>
          <w:shd w:val="clear" w:color="auto" w:fill="FFFFFF"/>
        </w:rPr>
        <w:t>hơn</w:t>
      </w:r>
      <w:proofErr w:type="spellEnd"/>
      <w:r>
        <w:rPr>
          <w:rFonts w:ascii="Times New Roman" w:eastAsia="Arial" w:hAnsi="Times New Roman" w:cs="Times New Roman"/>
          <w:color w:val="001D35"/>
          <w:sz w:val="24"/>
          <w:szCs w:val="24"/>
          <w:shd w:val="clear" w:color="auto" w:fill="FFFFFF"/>
        </w:rPr>
        <w:t xml:space="preserve"> </w:t>
      </w:r>
      <w:proofErr w:type="spellStart"/>
      <w:r>
        <w:rPr>
          <w:rFonts w:ascii="Times New Roman" w:eastAsia="Arial" w:hAnsi="Times New Roman" w:cs="Times New Roman"/>
          <w:color w:val="001D35"/>
          <w:sz w:val="24"/>
          <w:szCs w:val="24"/>
          <w:shd w:val="clear" w:color="auto" w:fill="FFFFFF"/>
        </w:rPr>
        <w:t>khi</w:t>
      </w:r>
      <w:proofErr w:type="spellEnd"/>
      <w:r>
        <w:rPr>
          <w:rFonts w:ascii="Times New Roman" w:eastAsia="Arial" w:hAnsi="Times New Roman" w:cs="Times New Roman"/>
          <w:color w:val="001D35"/>
          <w:sz w:val="24"/>
          <w:szCs w:val="24"/>
          <w:shd w:val="clear" w:color="auto" w:fill="FFFFFF"/>
        </w:rPr>
        <w:t xml:space="preserve"> </w:t>
      </w:r>
      <w:proofErr w:type="spellStart"/>
      <w:r>
        <w:rPr>
          <w:rFonts w:ascii="Times New Roman" w:eastAsia="Arial" w:hAnsi="Times New Roman" w:cs="Times New Roman"/>
          <w:color w:val="001D35"/>
          <w:sz w:val="24"/>
          <w:szCs w:val="24"/>
          <w:shd w:val="clear" w:color="auto" w:fill="FFFFFF"/>
        </w:rPr>
        <w:t>xưng</w:t>
      </w:r>
      <w:proofErr w:type="spellEnd"/>
      <w:r>
        <w:rPr>
          <w:rFonts w:ascii="Times New Roman" w:eastAsia="Arial" w:hAnsi="Times New Roman" w:cs="Times New Roman"/>
          <w:color w:val="001D35"/>
          <w:sz w:val="24"/>
          <w:szCs w:val="24"/>
          <w:shd w:val="clear" w:color="auto" w:fill="FFFFFF"/>
        </w:rPr>
        <w:t xml:space="preserve"> </w:t>
      </w:r>
      <w:proofErr w:type="spellStart"/>
      <w:r>
        <w:rPr>
          <w:rFonts w:ascii="Times New Roman" w:eastAsia="Arial" w:hAnsi="Times New Roman" w:cs="Times New Roman"/>
          <w:color w:val="001D35"/>
          <w:sz w:val="24"/>
          <w:szCs w:val="24"/>
          <w:shd w:val="clear" w:color="auto" w:fill="FFFFFF"/>
        </w:rPr>
        <w:t>hô</w:t>
      </w:r>
      <w:proofErr w:type="spellEnd"/>
      <w:r>
        <w:rPr>
          <w:rFonts w:ascii="Times New Roman" w:eastAsia="Arial" w:hAnsi="Times New Roman" w:cs="Times New Roman"/>
          <w:color w:val="001D35"/>
          <w:sz w:val="24"/>
          <w:szCs w:val="24"/>
          <w:shd w:val="clear" w:color="auto" w:fill="FFFFFF"/>
        </w:rPr>
        <w:t>. </w:t>
      </w:r>
    </w:p>
  </w:footnote>
  <w:footnote w:id="10">
    <w:p w14:paraId="30DCE5A8" w14:textId="77777777" w:rsidR="00D81E0B" w:rsidRDefault="00EE2E4E">
      <w:pPr>
        <w:pStyle w:val="FootnoteText"/>
      </w:pPr>
      <w:r>
        <w:rPr>
          <w:rStyle w:val="FootnoteReference"/>
        </w:rPr>
        <w:footnoteRef/>
      </w:r>
      <w:r>
        <w:t xml:space="preserve"> </w:t>
      </w:r>
      <w:proofErr w:type="spellStart"/>
      <w:r>
        <w:rPr>
          <w:rFonts w:ascii="Times New Roman" w:hAnsi="Times New Roman" w:cs="Times New Roman"/>
          <w:sz w:val="24"/>
          <w:szCs w:val="24"/>
        </w:rPr>
        <w:t>Ngày</w:t>
      </w:r>
      <w:proofErr w:type="spellEnd"/>
      <w:r>
        <w:rPr>
          <w:rFonts w:ascii="Times New Roman" w:hAnsi="Times New Roman" w:cs="Times New Roman"/>
          <w:sz w:val="24"/>
          <w:szCs w:val="24"/>
        </w:rPr>
        <w:t xml:space="preserve"> nay </w:t>
      </w:r>
      <w:proofErr w:type="spellStart"/>
      <w:r>
        <w:rPr>
          <w:rFonts w:ascii="Times New Roman" w:hAnsi="Times New Roman" w:cs="Times New Roman"/>
          <w:sz w:val="24"/>
          <w:szCs w:val="24"/>
        </w:rPr>
        <w:t>là</w:t>
      </w:r>
      <w:proofErr w:type="spellEnd"/>
      <w:r>
        <w:rPr>
          <w:rFonts w:ascii="Times New Roman" w:hAnsi="Times New Roman" w:cs="Times New Roman"/>
          <w:sz w:val="24"/>
          <w:szCs w:val="24"/>
        </w:rPr>
        <w:t xml:space="preserve"> Thanh </w:t>
      </w:r>
      <w:proofErr w:type="spellStart"/>
      <w:r>
        <w:rPr>
          <w:rFonts w:ascii="Times New Roman" w:hAnsi="Times New Roman" w:cs="Times New Roman"/>
          <w:sz w:val="24"/>
          <w:szCs w:val="24"/>
        </w:rPr>
        <w:t>Hóa</w:t>
      </w:r>
      <w:proofErr w:type="spellEnd"/>
    </w:p>
  </w:footnote>
  <w:footnote w:id="11">
    <w:p w14:paraId="25631EEC" w14:textId="77777777" w:rsidR="00D81E0B" w:rsidRDefault="00EE2E4E">
      <w:pPr>
        <w:pStyle w:val="NormalWeb"/>
        <w:shd w:val="clear" w:color="auto" w:fill="FFFFFF"/>
        <w:spacing w:before="105" w:beforeAutospacing="0" w:after="210" w:afterAutospacing="0"/>
        <w:jc w:val="both"/>
        <w:rPr>
          <w:sz w:val="16"/>
          <w:szCs w:val="16"/>
        </w:rPr>
      </w:pPr>
      <w:r>
        <w:rPr>
          <w:rStyle w:val="FootnoteReference"/>
        </w:rPr>
        <w:footnoteRef/>
      </w:r>
      <w:r>
        <w:t xml:space="preserve"> </w:t>
      </w:r>
      <w:r>
        <w:rPr>
          <w:rFonts w:ascii="sans-serif" w:eastAsia="sans-serif" w:hAnsi="sans-serif" w:cs="sans-serif"/>
          <w:color w:val="202122"/>
          <w:shd w:val="clear" w:color="auto" w:fill="FFFFFF"/>
        </w:rPr>
        <w:t>T</w:t>
      </w:r>
      <w:r>
        <w:rPr>
          <w:rFonts w:eastAsia="sans-serif"/>
          <w:color w:val="202122"/>
          <w:shd w:val="clear" w:color="auto" w:fill="FFFFFF"/>
        </w:rPr>
        <w:t>ây Định Vương Trịnh Tạc (</w:t>
      </w:r>
      <w:proofErr w:type="spellStart"/>
      <w:r>
        <w:fldChar w:fldCharType="begin"/>
      </w:r>
      <w:r>
        <w:instrText xml:space="preserve"> HYPERLINK "https://vi.wikipedia.org/wiki/Ch%E1%BB%AF_H%C3%A1n" \o "Chữ Hán" </w:instrText>
      </w:r>
      <w:r>
        <w:fldChar w:fldCharType="separate"/>
      </w:r>
      <w:r>
        <w:rPr>
          <w:rFonts w:eastAsia="sans-serif"/>
          <w:color w:val="202122"/>
          <w:shd w:val="clear" w:color="auto" w:fill="FFFFFF"/>
        </w:rPr>
        <w:t>chữ Hán</w:t>
      </w:r>
      <w:r>
        <w:rPr>
          <w:rFonts w:eastAsia="sans-serif"/>
          <w:color w:val="202122"/>
          <w:shd w:val="clear" w:color="auto" w:fill="FFFFFF"/>
        </w:rPr>
        <w:fldChar w:fldCharType="end"/>
      </w:r>
      <w:proofErr w:type="spellEnd"/>
      <w:r>
        <w:rPr>
          <w:rFonts w:eastAsia="sans-serif"/>
          <w:color w:val="202122"/>
          <w:shd w:val="clear" w:color="auto" w:fill="FFFFFF"/>
        </w:rPr>
        <w:t xml:space="preserve">: </w:t>
      </w:r>
      <w:r>
        <w:rPr>
          <w:rFonts w:eastAsia="sans-serif"/>
          <w:color w:val="202122"/>
          <w:shd w:val="clear" w:color="auto" w:fill="FFFFFF"/>
        </w:rPr>
        <w:t>西定王鄭柞</w:t>
      </w:r>
      <w:r>
        <w:rPr>
          <w:rFonts w:eastAsia="sans-serif"/>
          <w:color w:val="202122"/>
          <w:shd w:val="clear" w:color="auto" w:fill="FFFFFF"/>
        </w:rPr>
        <w:t xml:space="preserve">, 11 </w:t>
      </w:r>
      <w:proofErr w:type="spellStart"/>
      <w:r>
        <w:rPr>
          <w:rFonts w:eastAsia="sans-serif"/>
          <w:color w:val="202122"/>
          <w:shd w:val="clear" w:color="auto" w:fill="FFFFFF"/>
        </w:rPr>
        <w:t>tháng</w:t>
      </w:r>
      <w:proofErr w:type="spellEnd"/>
      <w:r>
        <w:rPr>
          <w:rFonts w:eastAsia="sans-serif"/>
          <w:color w:val="202122"/>
          <w:shd w:val="clear" w:color="auto" w:fill="FFFFFF"/>
        </w:rPr>
        <w:t xml:space="preserve"> 4 </w:t>
      </w:r>
      <w:proofErr w:type="spellStart"/>
      <w:r>
        <w:rPr>
          <w:rFonts w:eastAsia="sans-serif"/>
          <w:color w:val="202122"/>
          <w:shd w:val="clear" w:color="auto" w:fill="FFFFFF"/>
        </w:rPr>
        <w:t>năm</w:t>
      </w:r>
      <w:proofErr w:type="spellEnd"/>
      <w:r>
        <w:rPr>
          <w:rFonts w:eastAsia="sans-serif"/>
          <w:color w:val="202122"/>
          <w:shd w:val="clear" w:color="auto" w:fill="FFFFFF"/>
        </w:rPr>
        <w:t xml:space="preserve"> 1606 – 24 </w:t>
      </w:r>
      <w:proofErr w:type="spellStart"/>
      <w:r>
        <w:rPr>
          <w:rFonts w:eastAsia="sans-serif"/>
          <w:color w:val="202122"/>
          <w:shd w:val="clear" w:color="auto" w:fill="FFFFFF"/>
        </w:rPr>
        <w:t>tháng</w:t>
      </w:r>
      <w:proofErr w:type="spellEnd"/>
      <w:r>
        <w:rPr>
          <w:rFonts w:eastAsia="sans-serif"/>
          <w:color w:val="202122"/>
          <w:shd w:val="clear" w:color="auto" w:fill="FFFFFF"/>
        </w:rPr>
        <w:t xml:space="preserve"> 9 </w:t>
      </w:r>
      <w:proofErr w:type="spellStart"/>
      <w:r>
        <w:rPr>
          <w:rFonts w:eastAsia="sans-serif"/>
          <w:color w:val="202122"/>
          <w:shd w:val="clear" w:color="auto" w:fill="FFFFFF"/>
        </w:rPr>
        <w:t>năm</w:t>
      </w:r>
      <w:proofErr w:type="spellEnd"/>
      <w:r>
        <w:rPr>
          <w:rFonts w:eastAsia="sans-serif"/>
          <w:color w:val="202122"/>
          <w:shd w:val="clear" w:color="auto" w:fill="FFFFFF"/>
        </w:rPr>
        <w:t xml:space="preserve"> 1682), </w:t>
      </w:r>
      <w:proofErr w:type="spellStart"/>
      <w:r>
        <w:fldChar w:fldCharType="begin"/>
      </w:r>
      <w:r>
        <w:instrText xml:space="preserve"> HYPERLINK "https://vi.wikipedia.org/wiki/Th%E1%BB%A5y_hi%E1%BB%87u" \o "Thụy hiệu" </w:instrText>
      </w:r>
      <w:r>
        <w:fldChar w:fldCharType="separate"/>
      </w:r>
      <w:r>
        <w:rPr>
          <w:rFonts w:eastAsia="sans-serif"/>
          <w:color w:val="202122"/>
          <w:shd w:val="clear" w:color="auto" w:fill="FFFFFF"/>
        </w:rPr>
        <w:t>thụy hiệu</w:t>
      </w:r>
      <w:r>
        <w:rPr>
          <w:rFonts w:eastAsia="sans-serif"/>
          <w:color w:val="202122"/>
          <w:shd w:val="clear" w:color="auto" w:fill="FFFFFF"/>
        </w:rPr>
        <w:fldChar w:fldCharType="end"/>
      </w:r>
      <w:proofErr w:type="spellEnd"/>
      <w:r>
        <w:rPr>
          <w:rFonts w:eastAsia="sans-serif"/>
          <w:color w:val="202122"/>
          <w:shd w:val="clear" w:color="auto" w:fill="FFFFFF"/>
        </w:rPr>
        <w:t> </w:t>
      </w:r>
      <w:proofErr w:type="spellStart"/>
      <w:r>
        <w:rPr>
          <w:rFonts w:eastAsia="sans-serif"/>
          <w:color w:val="202122"/>
          <w:shd w:val="clear" w:color="auto" w:fill="FFFFFF"/>
        </w:rPr>
        <w:t>Hoằng</w:t>
      </w:r>
      <w:proofErr w:type="spellEnd"/>
      <w:r>
        <w:rPr>
          <w:rFonts w:eastAsia="sans-serif"/>
          <w:color w:val="202122"/>
          <w:shd w:val="clear" w:color="auto" w:fill="FFFFFF"/>
        </w:rPr>
        <w:t xml:space="preserve"> </w:t>
      </w:r>
      <w:proofErr w:type="spellStart"/>
      <w:r>
        <w:rPr>
          <w:rFonts w:eastAsia="sans-serif"/>
          <w:color w:val="202122"/>
          <w:shd w:val="clear" w:color="auto" w:fill="FFFFFF"/>
        </w:rPr>
        <w:t>Tổ</w:t>
      </w:r>
      <w:proofErr w:type="spellEnd"/>
      <w:r>
        <w:rPr>
          <w:rFonts w:eastAsia="sans-serif"/>
          <w:color w:val="202122"/>
          <w:shd w:val="clear" w:color="auto" w:fill="FFFFFF"/>
        </w:rPr>
        <w:t xml:space="preserve"> Dương </w:t>
      </w:r>
      <w:proofErr w:type="spellStart"/>
      <w:r>
        <w:rPr>
          <w:rFonts w:eastAsia="sans-serif"/>
          <w:color w:val="202122"/>
          <w:shd w:val="clear" w:color="auto" w:fill="FFFFFF"/>
        </w:rPr>
        <w:t>vương</w:t>
      </w:r>
      <w:proofErr w:type="spellEnd"/>
      <w:r>
        <w:rPr>
          <w:rFonts w:eastAsia="sans-serif"/>
          <w:color w:val="202122"/>
          <w:shd w:val="clear" w:color="auto" w:fill="FFFFFF"/>
        </w:rPr>
        <w:t> (</w:t>
      </w:r>
      <w:r>
        <w:rPr>
          <w:rFonts w:eastAsia="sans-serif"/>
          <w:color w:val="202122"/>
          <w:shd w:val="clear" w:color="auto" w:fill="FFFFFF"/>
        </w:rPr>
        <w:t>弘祖陽王</w:t>
      </w:r>
      <w:r>
        <w:rPr>
          <w:rFonts w:eastAsia="sans-serif"/>
          <w:color w:val="202122"/>
          <w:shd w:val="clear" w:color="auto" w:fill="FFFFFF"/>
        </w:rPr>
        <w:t xml:space="preserve">), </w:t>
      </w:r>
      <w:proofErr w:type="spellStart"/>
      <w:r>
        <w:rPr>
          <w:rFonts w:eastAsia="sans-serif"/>
          <w:color w:val="202122"/>
          <w:shd w:val="clear" w:color="auto" w:fill="FFFFFF"/>
        </w:rPr>
        <w:t>là</w:t>
      </w:r>
      <w:proofErr w:type="spellEnd"/>
      <w:r>
        <w:rPr>
          <w:rFonts w:eastAsia="sans-serif"/>
          <w:color w:val="202122"/>
          <w:shd w:val="clear" w:color="auto" w:fill="FFFFFF"/>
        </w:rPr>
        <w:t xml:space="preserve"> </w:t>
      </w:r>
      <w:proofErr w:type="spellStart"/>
      <w:r>
        <w:rPr>
          <w:rFonts w:eastAsia="sans-serif"/>
          <w:color w:val="202122"/>
          <w:shd w:val="clear" w:color="auto" w:fill="FFFFFF"/>
        </w:rPr>
        <w:t>vị</w:t>
      </w:r>
      <w:proofErr w:type="spellEnd"/>
      <w:r>
        <w:rPr>
          <w:rFonts w:eastAsia="sans-serif"/>
          <w:color w:val="202122"/>
          <w:shd w:val="clear" w:color="auto" w:fill="FFFFFF"/>
        </w:rPr>
        <w:t> </w:t>
      </w:r>
      <w:proofErr w:type="spellStart"/>
      <w:r>
        <w:fldChar w:fldCharType="begin"/>
      </w:r>
      <w:r>
        <w:instrText xml:space="preserve"> HYPERLINK "https://vi.wikipedia.org/wiki/Ch%C3%BAa_Tr%E1%BB%8Bnh" \o "Chúa Trịnh" </w:instrText>
      </w:r>
      <w:r>
        <w:fldChar w:fldCharType="separate"/>
      </w:r>
      <w:r>
        <w:rPr>
          <w:rFonts w:eastAsia="sans-serif"/>
          <w:color w:val="202122"/>
          <w:shd w:val="clear" w:color="auto" w:fill="FFFFFF"/>
        </w:rPr>
        <w:t>chúa Trịnh</w:t>
      </w:r>
      <w:r>
        <w:rPr>
          <w:rFonts w:eastAsia="sans-serif"/>
          <w:color w:val="202122"/>
          <w:shd w:val="clear" w:color="auto" w:fill="FFFFFF"/>
        </w:rPr>
        <w:fldChar w:fldCharType="end"/>
      </w:r>
      <w:proofErr w:type="spellEnd"/>
      <w:r>
        <w:rPr>
          <w:rFonts w:eastAsia="sans-serif"/>
          <w:color w:val="202122"/>
          <w:shd w:val="clear" w:color="auto" w:fill="FFFFFF"/>
        </w:rPr>
        <w:t> </w:t>
      </w:r>
      <w:proofErr w:type="spellStart"/>
      <w:r>
        <w:rPr>
          <w:rFonts w:eastAsia="sans-serif"/>
          <w:color w:val="202122"/>
          <w:shd w:val="clear" w:color="auto" w:fill="FFFFFF"/>
        </w:rPr>
        <w:t>thứ</w:t>
      </w:r>
      <w:proofErr w:type="spellEnd"/>
      <w:r>
        <w:rPr>
          <w:rFonts w:eastAsia="sans-serif"/>
          <w:color w:val="202122"/>
          <w:shd w:val="clear" w:color="auto" w:fill="FFFFFF"/>
        </w:rPr>
        <w:t xml:space="preserve"> 3 </w:t>
      </w:r>
      <w:proofErr w:type="spellStart"/>
      <w:r>
        <w:rPr>
          <w:rFonts w:eastAsia="sans-serif"/>
          <w:color w:val="202122"/>
          <w:shd w:val="clear" w:color="auto" w:fill="FFFFFF"/>
        </w:rPr>
        <w:t>thời</w:t>
      </w:r>
      <w:proofErr w:type="spellEnd"/>
      <w:r>
        <w:rPr>
          <w:rFonts w:eastAsia="sans-serif"/>
          <w:color w:val="202122"/>
          <w:shd w:val="clear" w:color="auto" w:fill="FFFFFF"/>
        </w:rPr>
        <w:t> </w:t>
      </w:r>
      <w:hyperlink r:id="rId1" w:tooltip="Nhà Lê trung hưng" w:history="1">
        <w:r w:rsidR="00D81E0B">
          <w:rPr>
            <w:rFonts w:eastAsia="sans-serif"/>
            <w:color w:val="202122"/>
            <w:shd w:val="clear" w:color="auto" w:fill="FFFFFF"/>
          </w:rPr>
          <w:t xml:space="preserve">Lê Trung </w:t>
        </w:r>
        <w:proofErr w:type="spellStart"/>
        <w:r w:rsidR="00D81E0B">
          <w:rPr>
            <w:rFonts w:eastAsia="sans-serif"/>
            <w:color w:val="202122"/>
            <w:shd w:val="clear" w:color="auto" w:fill="FFFFFF"/>
          </w:rPr>
          <w:t>hưng</w:t>
        </w:r>
        <w:proofErr w:type="spellEnd"/>
      </w:hyperlink>
      <w:r>
        <w:rPr>
          <w:rFonts w:eastAsia="sans-serif"/>
          <w:color w:val="202122"/>
          <w:shd w:val="clear" w:color="auto" w:fill="FFFFFF"/>
        </w:rPr>
        <w:t xml:space="preserve">, </w:t>
      </w:r>
      <w:proofErr w:type="spellStart"/>
      <w:r>
        <w:rPr>
          <w:rFonts w:eastAsia="sans-serif"/>
          <w:color w:val="202122"/>
          <w:shd w:val="clear" w:color="auto" w:fill="FFFFFF"/>
        </w:rPr>
        <w:t>cai</w:t>
      </w:r>
      <w:proofErr w:type="spellEnd"/>
      <w:r>
        <w:rPr>
          <w:rFonts w:eastAsia="sans-serif"/>
          <w:color w:val="202122"/>
          <w:shd w:val="clear" w:color="auto" w:fill="FFFFFF"/>
        </w:rPr>
        <w:t xml:space="preserve"> </w:t>
      </w:r>
      <w:proofErr w:type="spellStart"/>
      <w:r>
        <w:rPr>
          <w:rFonts w:eastAsia="sans-serif"/>
          <w:color w:val="202122"/>
          <w:shd w:val="clear" w:color="auto" w:fill="FFFFFF"/>
        </w:rPr>
        <w:t>trị</w:t>
      </w:r>
      <w:proofErr w:type="spellEnd"/>
      <w:r>
        <w:rPr>
          <w:rFonts w:eastAsia="sans-serif"/>
          <w:color w:val="202122"/>
          <w:shd w:val="clear" w:color="auto" w:fill="FFFFFF"/>
        </w:rPr>
        <w:t xml:space="preserve"> </w:t>
      </w:r>
      <w:proofErr w:type="spellStart"/>
      <w:r>
        <w:rPr>
          <w:rFonts w:eastAsia="sans-serif"/>
          <w:color w:val="202122"/>
          <w:shd w:val="clear" w:color="auto" w:fill="FFFFFF"/>
        </w:rPr>
        <w:t>từ</w:t>
      </w:r>
      <w:proofErr w:type="spellEnd"/>
      <w:r>
        <w:rPr>
          <w:rFonts w:eastAsia="sans-serif"/>
          <w:color w:val="202122"/>
          <w:shd w:val="clear" w:color="auto" w:fill="FFFFFF"/>
        </w:rPr>
        <w:t xml:space="preserve"> </w:t>
      </w:r>
      <w:proofErr w:type="spellStart"/>
      <w:r>
        <w:rPr>
          <w:rFonts w:eastAsia="sans-serif"/>
          <w:color w:val="202122"/>
          <w:shd w:val="clear" w:color="auto" w:fill="FFFFFF"/>
        </w:rPr>
        <w:t>năm</w:t>
      </w:r>
      <w:proofErr w:type="spellEnd"/>
      <w:r>
        <w:rPr>
          <w:rFonts w:eastAsia="sans-serif"/>
          <w:color w:val="202122"/>
          <w:shd w:val="clear" w:color="auto" w:fill="FFFFFF"/>
        </w:rPr>
        <w:t xml:space="preserve"> 1657 </w:t>
      </w:r>
      <w:proofErr w:type="spellStart"/>
      <w:r>
        <w:rPr>
          <w:rFonts w:eastAsia="sans-serif"/>
          <w:color w:val="202122"/>
          <w:shd w:val="clear" w:color="auto" w:fill="FFFFFF"/>
        </w:rPr>
        <w:t>đến</w:t>
      </w:r>
      <w:proofErr w:type="spellEnd"/>
      <w:r>
        <w:rPr>
          <w:rFonts w:eastAsia="sans-serif"/>
          <w:color w:val="202122"/>
          <w:shd w:val="clear" w:color="auto" w:fill="FFFFFF"/>
        </w:rPr>
        <w:t xml:space="preserve"> 1682. Trịnh </w:t>
      </w:r>
      <w:proofErr w:type="spellStart"/>
      <w:r>
        <w:rPr>
          <w:rFonts w:eastAsia="sans-serif"/>
          <w:color w:val="202122"/>
          <w:shd w:val="clear" w:color="auto" w:fill="FFFFFF"/>
        </w:rPr>
        <w:t>Tạc</w:t>
      </w:r>
      <w:proofErr w:type="spellEnd"/>
      <w:r>
        <w:rPr>
          <w:rFonts w:eastAsia="sans-serif"/>
          <w:color w:val="202122"/>
          <w:shd w:val="clear" w:color="auto" w:fill="FFFFFF"/>
        </w:rPr>
        <w:t xml:space="preserve"> </w:t>
      </w:r>
      <w:proofErr w:type="spellStart"/>
      <w:r>
        <w:rPr>
          <w:rFonts w:eastAsia="sans-serif"/>
          <w:color w:val="202122"/>
          <w:shd w:val="clear" w:color="auto" w:fill="FFFFFF"/>
        </w:rPr>
        <w:t>là</w:t>
      </w:r>
      <w:proofErr w:type="spellEnd"/>
      <w:r>
        <w:rPr>
          <w:rFonts w:eastAsia="sans-serif"/>
          <w:color w:val="202122"/>
          <w:shd w:val="clear" w:color="auto" w:fill="FFFFFF"/>
        </w:rPr>
        <w:t xml:space="preserve"> </w:t>
      </w:r>
      <w:proofErr w:type="spellStart"/>
      <w:r>
        <w:rPr>
          <w:rFonts w:eastAsia="sans-serif"/>
          <w:color w:val="202122"/>
          <w:shd w:val="clear" w:color="auto" w:fill="FFFFFF"/>
        </w:rPr>
        <w:t>chúa</w:t>
      </w:r>
      <w:proofErr w:type="spellEnd"/>
      <w:r>
        <w:rPr>
          <w:rFonts w:eastAsia="sans-serif"/>
          <w:color w:val="202122"/>
          <w:shd w:val="clear" w:color="auto" w:fill="FFFFFF"/>
        </w:rPr>
        <w:t xml:space="preserve"> Trịnh </w:t>
      </w:r>
      <w:proofErr w:type="spellStart"/>
      <w:r>
        <w:rPr>
          <w:rFonts w:eastAsia="sans-serif"/>
          <w:color w:val="202122"/>
          <w:shd w:val="clear" w:color="auto" w:fill="FFFFFF"/>
        </w:rPr>
        <w:t>duy</w:t>
      </w:r>
      <w:proofErr w:type="spellEnd"/>
      <w:r>
        <w:rPr>
          <w:rFonts w:eastAsia="sans-serif"/>
          <w:color w:val="202122"/>
          <w:shd w:val="clear" w:color="auto" w:fill="FFFFFF"/>
        </w:rPr>
        <w:t xml:space="preserve"> </w:t>
      </w:r>
      <w:proofErr w:type="spellStart"/>
      <w:r>
        <w:rPr>
          <w:rFonts w:eastAsia="sans-serif"/>
          <w:color w:val="202122"/>
          <w:shd w:val="clear" w:color="auto" w:fill="FFFFFF"/>
        </w:rPr>
        <w:t>nhất</w:t>
      </w:r>
      <w:proofErr w:type="spellEnd"/>
      <w:r>
        <w:rPr>
          <w:rFonts w:eastAsia="sans-serif"/>
          <w:color w:val="202122"/>
          <w:shd w:val="clear" w:color="auto" w:fill="FFFFFF"/>
        </w:rPr>
        <w:t xml:space="preserve"> </w:t>
      </w:r>
      <w:proofErr w:type="spellStart"/>
      <w:r>
        <w:rPr>
          <w:rFonts w:eastAsia="sans-serif"/>
          <w:color w:val="202122"/>
          <w:shd w:val="clear" w:color="auto" w:fill="FFFFFF"/>
        </w:rPr>
        <w:t>chứng</w:t>
      </w:r>
      <w:proofErr w:type="spellEnd"/>
      <w:r>
        <w:rPr>
          <w:rFonts w:eastAsia="sans-serif"/>
          <w:color w:val="202122"/>
          <w:shd w:val="clear" w:color="auto" w:fill="FFFFFF"/>
        </w:rPr>
        <w:t xml:space="preserve"> </w:t>
      </w:r>
      <w:proofErr w:type="spellStart"/>
      <w:r>
        <w:rPr>
          <w:rFonts w:eastAsia="sans-serif"/>
          <w:color w:val="202122"/>
          <w:shd w:val="clear" w:color="auto" w:fill="FFFFFF"/>
        </w:rPr>
        <w:t>kiến</w:t>
      </w:r>
      <w:proofErr w:type="spellEnd"/>
      <w:r>
        <w:rPr>
          <w:rFonts w:eastAsia="sans-serif"/>
          <w:color w:val="202122"/>
          <w:shd w:val="clear" w:color="auto" w:fill="FFFFFF"/>
        </w:rPr>
        <w:t xml:space="preserve"> </w:t>
      </w:r>
      <w:proofErr w:type="spellStart"/>
      <w:r>
        <w:rPr>
          <w:rFonts w:eastAsia="sans-serif"/>
          <w:color w:val="202122"/>
          <w:shd w:val="clear" w:color="auto" w:fill="FFFFFF"/>
        </w:rPr>
        <w:t>cả</w:t>
      </w:r>
      <w:proofErr w:type="spellEnd"/>
      <w:r>
        <w:rPr>
          <w:rFonts w:eastAsia="sans-serif"/>
          <w:color w:val="202122"/>
          <w:shd w:val="clear" w:color="auto" w:fill="FFFFFF"/>
        </w:rPr>
        <w:t xml:space="preserve"> </w:t>
      </w:r>
      <w:proofErr w:type="spellStart"/>
      <w:r>
        <w:rPr>
          <w:rFonts w:eastAsia="sans-serif"/>
          <w:color w:val="202122"/>
          <w:shd w:val="clear" w:color="auto" w:fill="FFFFFF"/>
        </w:rPr>
        <w:t>bảy</w:t>
      </w:r>
      <w:proofErr w:type="spellEnd"/>
      <w:r>
        <w:rPr>
          <w:rFonts w:eastAsia="sans-serif"/>
          <w:color w:val="202122"/>
          <w:shd w:val="clear" w:color="auto" w:fill="FFFFFF"/>
        </w:rPr>
        <w:t xml:space="preserve"> </w:t>
      </w:r>
      <w:proofErr w:type="spellStart"/>
      <w:r>
        <w:rPr>
          <w:rFonts w:eastAsia="sans-serif"/>
          <w:color w:val="202122"/>
          <w:shd w:val="clear" w:color="auto" w:fill="FFFFFF"/>
        </w:rPr>
        <w:t>cuộc</w:t>
      </w:r>
      <w:proofErr w:type="spellEnd"/>
      <w:r>
        <w:rPr>
          <w:rFonts w:eastAsia="sans-serif"/>
          <w:color w:val="202122"/>
          <w:shd w:val="clear" w:color="auto" w:fill="FFFFFF"/>
        </w:rPr>
        <w:t> </w:t>
      </w:r>
      <w:proofErr w:type="spellStart"/>
      <w:r>
        <w:fldChar w:fldCharType="begin"/>
      </w:r>
      <w:r>
        <w:instrText xml:space="preserve"> HYPERLINK "https://vi.wikipedia.org/wiki/Tr%E1%BB%8Bnh-Nguy%E1%BB%85n_ph%C3%A2n_tranh" \o "Trịnh-Nguyễn phân tranh" </w:instrText>
      </w:r>
      <w:r>
        <w:fldChar w:fldCharType="separate"/>
      </w:r>
      <w:r>
        <w:rPr>
          <w:rFonts w:eastAsia="sans-serif"/>
          <w:color w:val="202122"/>
          <w:shd w:val="clear" w:color="auto" w:fill="FFFFFF"/>
        </w:rPr>
        <w:t>xung đột Trịnh-Nguyễn</w:t>
      </w:r>
      <w:r>
        <w:rPr>
          <w:rFonts w:eastAsia="sans-serif"/>
          <w:color w:val="202122"/>
          <w:shd w:val="clear" w:color="auto" w:fill="FFFFFF"/>
        </w:rPr>
        <w:fldChar w:fldCharType="end"/>
      </w:r>
      <w:proofErr w:type="spellEnd"/>
      <w:r>
        <w:rPr>
          <w:rFonts w:eastAsia="sans-serif"/>
          <w:color w:val="202122"/>
          <w:shd w:val="clear" w:color="auto" w:fill="FFFFFF"/>
        </w:rPr>
        <w:t> </w:t>
      </w:r>
      <w:proofErr w:type="spellStart"/>
      <w:r>
        <w:rPr>
          <w:rFonts w:eastAsia="sans-serif"/>
          <w:color w:val="202122"/>
          <w:shd w:val="clear" w:color="auto" w:fill="FFFFFF"/>
        </w:rPr>
        <w:t>thế</w:t>
      </w:r>
      <w:proofErr w:type="spellEnd"/>
      <w:r>
        <w:rPr>
          <w:rFonts w:eastAsia="sans-serif"/>
          <w:color w:val="202122"/>
          <w:shd w:val="clear" w:color="auto" w:fill="FFFFFF"/>
        </w:rPr>
        <w:t xml:space="preserve"> </w:t>
      </w:r>
      <w:proofErr w:type="spellStart"/>
      <w:r>
        <w:rPr>
          <w:rFonts w:eastAsia="sans-serif"/>
          <w:color w:val="202122"/>
          <w:shd w:val="clear" w:color="auto" w:fill="FFFFFF"/>
        </w:rPr>
        <w:t>kỷ</w:t>
      </w:r>
      <w:proofErr w:type="spellEnd"/>
      <w:r>
        <w:rPr>
          <w:rFonts w:eastAsia="sans-serif"/>
          <w:color w:val="202122"/>
          <w:shd w:val="clear" w:color="auto" w:fill="FFFFFF"/>
        </w:rPr>
        <w:t xml:space="preserve"> 17 </w:t>
      </w:r>
      <w:proofErr w:type="spellStart"/>
      <w:r>
        <w:rPr>
          <w:rFonts w:eastAsia="sans-serif"/>
          <w:color w:val="202122"/>
          <w:shd w:val="clear" w:color="auto" w:fill="FFFFFF"/>
        </w:rPr>
        <w:t>và</w:t>
      </w:r>
      <w:proofErr w:type="spellEnd"/>
      <w:r>
        <w:rPr>
          <w:rFonts w:eastAsia="sans-serif"/>
          <w:color w:val="202122"/>
          <w:shd w:val="clear" w:color="auto" w:fill="FFFFFF"/>
        </w:rPr>
        <w:t xml:space="preserve"> </w:t>
      </w:r>
      <w:proofErr w:type="spellStart"/>
      <w:r>
        <w:rPr>
          <w:rFonts w:eastAsia="sans-serif"/>
          <w:color w:val="202122"/>
          <w:shd w:val="clear" w:color="auto" w:fill="FFFFFF"/>
        </w:rPr>
        <w:t>có</w:t>
      </w:r>
      <w:proofErr w:type="spellEnd"/>
      <w:r>
        <w:rPr>
          <w:rFonts w:eastAsia="sans-serif"/>
          <w:color w:val="202122"/>
          <w:shd w:val="clear" w:color="auto" w:fill="FFFFFF"/>
        </w:rPr>
        <w:t xml:space="preserve"> </w:t>
      </w:r>
      <w:proofErr w:type="spellStart"/>
      <w:r>
        <w:rPr>
          <w:rFonts w:eastAsia="sans-serif"/>
          <w:color w:val="202122"/>
          <w:shd w:val="clear" w:color="auto" w:fill="FFFFFF"/>
        </w:rPr>
        <w:t>công</w:t>
      </w:r>
      <w:proofErr w:type="spellEnd"/>
      <w:r>
        <w:rPr>
          <w:rFonts w:eastAsia="sans-serif"/>
          <w:color w:val="202122"/>
          <w:shd w:val="clear" w:color="auto" w:fill="FFFFFF"/>
        </w:rPr>
        <w:t xml:space="preserve"> </w:t>
      </w:r>
      <w:proofErr w:type="spellStart"/>
      <w:r>
        <w:rPr>
          <w:rFonts w:eastAsia="sans-serif"/>
          <w:color w:val="202122"/>
          <w:shd w:val="clear" w:color="auto" w:fill="FFFFFF"/>
        </w:rPr>
        <w:t>chấm</w:t>
      </w:r>
      <w:proofErr w:type="spellEnd"/>
      <w:r>
        <w:rPr>
          <w:rFonts w:eastAsia="sans-serif"/>
          <w:color w:val="202122"/>
          <w:shd w:val="clear" w:color="auto" w:fill="FFFFFF"/>
        </w:rPr>
        <w:t xml:space="preserve"> </w:t>
      </w:r>
      <w:proofErr w:type="spellStart"/>
      <w:r>
        <w:rPr>
          <w:rFonts w:eastAsia="sans-serif"/>
          <w:color w:val="202122"/>
          <w:shd w:val="clear" w:color="auto" w:fill="FFFFFF"/>
        </w:rPr>
        <w:t>dứt</w:t>
      </w:r>
      <w:proofErr w:type="spellEnd"/>
      <w:r>
        <w:rPr>
          <w:rFonts w:eastAsia="sans-serif"/>
          <w:color w:val="202122"/>
          <w:shd w:val="clear" w:color="auto" w:fill="FFFFFF"/>
        </w:rPr>
        <w:t xml:space="preserve"> </w:t>
      </w:r>
      <w:proofErr w:type="spellStart"/>
      <w:r>
        <w:rPr>
          <w:rFonts w:eastAsia="sans-serif"/>
          <w:color w:val="202122"/>
          <w:shd w:val="clear" w:color="auto" w:fill="FFFFFF"/>
        </w:rPr>
        <w:t>việc</w:t>
      </w:r>
      <w:proofErr w:type="spellEnd"/>
      <w:r>
        <w:rPr>
          <w:rFonts w:eastAsia="sans-serif"/>
          <w:color w:val="202122"/>
          <w:shd w:val="clear" w:color="auto" w:fill="FFFFFF"/>
        </w:rPr>
        <w:t xml:space="preserve"> </w:t>
      </w:r>
      <w:proofErr w:type="spellStart"/>
      <w:r>
        <w:rPr>
          <w:rFonts w:eastAsia="sans-serif"/>
          <w:color w:val="202122"/>
          <w:shd w:val="clear" w:color="auto" w:fill="FFFFFF"/>
        </w:rPr>
        <w:t>cát</w:t>
      </w:r>
      <w:proofErr w:type="spellEnd"/>
      <w:r>
        <w:rPr>
          <w:rFonts w:eastAsia="sans-serif"/>
          <w:color w:val="202122"/>
          <w:shd w:val="clear" w:color="auto" w:fill="FFFFFF"/>
        </w:rPr>
        <w:t xml:space="preserve"> </w:t>
      </w:r>
      <w:proofErr w:type="spellStart"/>
      <w:r>
        <w:rPr>
          <w:rFonts w:eastAsia="sans-serif"/>
          <w:color w:val="202122"/>
          <w:shd w:val="clear" w:color="auto" w:fill="FFFFFF"/>
        </w:rPr>
        <w:t>cứ</w:t>
      </w:r>
      <w:proofErr w:type="spellEnd"/>
      <w:r>
        <w:rPr>
          <w:rFonts w:eastAsia="sans-serif"/>
          <w:color w:val="202122"/>
          <w:shd w:val="clear" w:color="auto" w:fill="FFFFFF"/>
        </w:rPr>
        <w:t xml:space="preserve"> </w:t>
      </w:r>
      <w:proofErr w:type="spellStart"/>
      <w:r>
        <w:rPr>
          <w:rFonts w:eastAsia="sans-serif"/>
          <w:color w:val="202122"/>
          <w:shd w:val="clear" w:color="auto" w:fill="FFFFFF"/>
        </w:rPr>
        <w:t>của</w:t>
      </w:r>
      <w:proofErr w:type="spellEnd"/>
      <w:r>
        <w:rPr>
          <w:rFonts w:eastAsia="sans-serif"/>
          <w:color w:val="202122"/>
          <w:shd w:val="clear" w:color="auto" w:fill="FFFFFF"/>
        </w:rPr>
        <w:t xml:space="preserve"> </w:t>
      </w:r>
      <w:proofErr w:type="spellStart"/>
      <w:r>
        <w:rPr>
          <w:rFonts w:eastAsia="sans-serif"/>
          <w:color w:val="202122"/>
          <w:shd w:val="clear" w:color="auto" w:fill="FFFFFF"/>
        </w:rPr>
        <w:t>họ</w:t>
      </w:r>
      <w:proofErr w:type="spellEnd"/>
      <w:r>
        <w:rPr>
          <w:rFonts w:eastAsia="sans-serif"/>
          <w:color w:val="202122"/>
          <w:shd w:val="clear" w:color="auto" w:fill="FFFFFF"/>
        </w:rPr>
        <w:t xml:space="preserve"> Mạc ở </w:t>
      </w:r>
      <w:hyperlink r:id="rId2" w:tooltip="Cao Bằng" w:history="1">
        <w:r w:rsidR="00D81E0B">
          <w:rPr>
            <w:rFonts w:eastAsia="sans-serif"/>
            <w:color w:val="202122"/>
            <w:shd w:val="clear" w:color="auto" w:fill="FFFFFF"/>
          </w:rPr>
          <w:t xml:space="preserve">Cao </w:t>
        </w:r>
        <w:proofErr w:type="spellStart"/>
        <w:r w:rsidR="00D81E0B">
          <w:rPr>
            <w:rFonts w:eastAsia="sans-serif"/>
            <w:color w:val="202122"/>
            <w:shd w:val="clear" w:color="auto" w:fill="FFFFFF"/>
          </w:rPr>
          <w:t>Bằng</w:t>
        </w:r>
        <w:proofErr w:type="spellEnd"/>
      </w:hyperlink>
      <w:r>
        <w:rPr>
          <w:rFonts w:eastAsia="sans-serif"/>
          <w:color w:val="202122"/>
          <w:shd w:val="clear" w:color="auto" w:fill="FFFFFF"/>
        </w:rPr>
        <w:t xml:space="preserve">, </w:t>
      </w:r>
      <w:proofErr w:type="spellStart"/>
      <w:r>
        <w:rPr>
          <w:rFonts w:eastAsia="sans-serif"/>
          <w:color w:val="202122"/>
          <w:shd w:val="clear" w:color="auto" w:fill="FFFFFF"/>
        </w:rPr>
        <w:t>đưa</w:t>
      </w:r>
      <w:proofErr w:type="spellEnd"/>
      <w:r>
        <w:rPr>
          <w:rFonts w:eastAsia="sans-serif"/>
          <w:color w:val="202122"/>
          <w:shd w:val="clear" w:color="auto" w:fill="FFFFFF"/>
        </w:rPr>
        <w:t xml:space="preserve"> </w:t>
      </w:r>
      <w:proofErr w:type="spellStart"/>
      <w:r>
        <w:rPr>
          <w:rFonts w:eastAsia="sans-serif"/>
          <w:color w:val="202122"/>
          <w:shd w:val="clear" w:color="auto" w:fill="FFFFFF"/>
        </w:rPr>
        <w:t>miền</w:t>
      </w:r>
      <w:proofErr w:type="spellEnd"/>
      <w:r>
        <w:rPr>
          <w:rFonts w:eastAsia="sans-serif"/>
          <w:color w:val="202122"/>
          <w:shd w:val="clear" w:color="auto" w:fill="FFFFFF"/>
        </w:rPr>
        <w:t xml:space="preserve"> Bắc </w:t>
      </w:r>
      <w:proofErr w:type="spellStart"/>
      <w:r>
        <w:rPr>
          <w:rFonts w:eastAsia="sans-serif"/>
          <w:color w:val="202122"/>
          <w:shd w:val="clear" w:color="auto" w:fill="FFFFFF"/>
        </w:rPr>
        <w:t>nước</w:t>
      </w:r>
      <w:proofErr w:type="spellEnd"/>
      <w:r>
        <w:rPr>
          <w:rFonts w:eastAsia="sans-serif"/>
          <w:color w:val="202122"/>
          <w:shd w:val="clear" w:color="auto" w:fill="FFFFFF"/>
        </w:rPr>
        <w:t xml:space="preserve"> </w:t>
      </w:r>
      <w:proofErr w:type="spellStart"/>
      <w:r>
        <w:rPr>
          <w:rFonts w:eastAsia="sans-serif"/>
          <w:color w:val="202122"/>
          <w:shd w:val="clear" w:color="auto" w:fill="FFFFFF"/>
        </w:rPr>
        <w:t>Đại</w:t>
      </w:r>
      <w:proofErr w:type="spellEnd"/>
      <w:r>
        <w:rPr>
          <w:rFonts w:eastAsia="sans-serif"/>
          <w:color w:val="202122"/>
          <w:shd w:val="clear" w:color="auto" w:fill="FFFFFF"/>
        </w:rPr>
        <w:t xml:space="preserve"> Việt </w:t>
      </w:r>
      <w:proofErr w:type="spellStart"/>
      <w:r>
        <w:rPr>
          <w:rFonts w:eastAsia="sans-serif"/>
          <w:color w:val="202122"/>
          <w:shd w:val="clear" w:color="auto" w:fill="FFFFFF"/>
        </w:rPr>
        <w:t>bước</w:t>
      </w:r>
      <w:proofErr w:type="spellEnd"/>
      <w:r>
        <w:rPr>
          <w:rFonts w:eastAsia="sans-serif"/>
          <w:color w:val="202122"/>
          <w:shd w:val="clear" w:color="auto" w:fill="FFFFFF"/>
        </w:rPr>
        <w:t xml:space="preserve"> </w:t>
      </w:r>
      <w:proofErr w:type="spellStart"/>
      <w:r>
        <w:rPr>
          <w:rFonts w:eastAsia="sans-serif"/>
          <w:color w:val="202122"/>
          <w:shd w:val="clear" w:color="auto" w:fill="FFFFFF"/>
        </w:rPr>
        <w:t>vào</w:t>
      </w:r>
      <w:proofErr w:type="spellEnd"/>
      <w:r>
        <w:rPr>
          <w:rFonts w:eastAsia="sans-serif"/>
          <w:color w:val="202122"/>
          <w:shd w:val="clear" w:color="auto" w:fill="FFFFFF"/>
        </w:rPr>
        <w:t xml:space="preserve"> </w:t>
      </w:r>
      <w:proofErr w:type="spellStart"/>
      <w:r>
        <w:rPr>
          <w:rFonts w:eastAsia="sans-serif"/>
          <w:color w:val="202122"/>
          <w:shd w:val="clear" w:color="auto" w:fill="FFFFFF"/>
        </w:rPr>
        <w:t>thời</w:t>
      </w:r>
      <w:proofErr w:type="spellEnd"/>
      <w:r>
        <w:rPr>
          <w:rFonts w:eastAsia="sans-serif"/>
          <w:color w:val="202122"/>
          <w:shd w:val="clear" w:color="auto" w:fill="FFFFFF"/>
        </w:rPr>
        <w:t xml:space="preserve"> </w:t>
      </w:r>
      <w:proofErr w:type="spellStart"/>
      <w:r>
        <w:rPr>
          <w:rFonts w:eastAsia="sans-serif"/>
          <w:color w:val="202122"/>
          <w:shd w:val="clear" w:color="auto" w:fill="FFFFFF"/>
        </w:rPr>
        <w:t>thịnh</w:t>
      </w:r>
      <w:proofErr w:type="spellEnd"/>
      <w:r>
        <w:rPr>
          <w:rFonts w:eastAsia="sans-serif"/>
          <w:color w:val="202122"/>
          <w:shd w:val="clear" w:color="auto" w:fill="FFFFFF"/>
        </w:rPr>
        <w:t xml:space="preserve"> </w:t>
      </w:r>
      <w:proofErr w:type="spellStart"/>
      <w:r>
        <w:rPr>
          <w:rFonts w:eastAsia="sans-serif"/>
          <w:color w:val="202122"/>
          <w:shd w:val="clear" w:color="auto" w:fill="FFFFFF"/>
        </w:rPr>
        <w:t>trị</w:t>
      </w:r>
      <w:proofErr w:type="spellEnd"/>
      <w:r>
        <w:rPr>
          <w:rFonts w:eastAsia="sans-serif"/>
          <w:color w:val="202122"/>
          <w:shd w:val="clear" w:color="auto" w:fill="FFFFFF"/>
        </w:rPr>
        <w:t>.</w:t>
      </w:r>
    </w:p>
  </w:footnote>
  <w:footnote w:id="12">
    <w:p w14:paraId="66A602BF" w14:textId="77777777" w:rsidR="00D81E0B" w:rsidRDefault="00EE2E4E">
      <w:pPr>
        <w:pStyle w:val="FootnoteText"/>
        <w:rPr>
          <w:rFonts w:ascii="Times New Roman" w:eastAsia="sans-serif" w:hAnsi="Times New Roman" w:cs="Times New Roman"/>
          <w:color w:val="202122"/>
          <w:sz w:val="24"/>
          <w:szCs w:val="24"/>
          <w:shd w:val="clear" w:color="auto" w:fill="FFFFFF"/>
          <w:lang w:bidi="ar"/>
        </w:rPr>
      </w:pPr>
      <w:r>
        <w:rPr>
          <w:rStyle w:val="FootnoteReference"/>
          <w:rFonts w:ascii="Times New Roman" w:hAnsi="Times New Roman" w:cs="Times New Roman"/>
          <w:i/>
          <w:iCs/>
          <w:sz w:val="15"/>
          <w:szCs w:val="15"/>
        </w:rPr>
        <w:footnoteRef/>
      </w:r>
      <w:r>
        <w:rPr>
          <w:rFonts w:ascii="Times New Roman" w:hAnsi="Times New Roman" w:cs="Times New Roman"/>
          <w:i/>
          <w:iCs/>
          <w:sz w:val="15"/>
          <w:szCs w:val="15"/>
        </w:rPr>
        <w:t xml:space="preserve"> </w:t>
      </w:r>
      <w:r>
        <w:rPr>
          <w:rFonts w:ascii="Times New Roman" w:eastAsia="sans-serif" w:hAnsi="Times New Roman" w:cs="Times New Roman"/>
          <w:color w:val="202122"/>
          <w:sz w:val="24"/>
          <w:szCs w:val="24"/>
          <w:shd w:val="clear" w:color="auto" w:fill="FFFFFF"/>
          <w:lang w:bidi="ar"/>
        </w:rPr>
        <w:t>Trịnh Căn (</w:t>
      </w:r>
      <w:proofErr w:type="spellStart"/>
      <w:r>
        <w:fldChar w:fldCharType="begin"/>
      </w:r>
      <w:r>
        <w:instrText xml:space="preserve"> HYPERLINK "https://vi.wikipedia.org/wiki/Ch%E1%BB%AF_H%C3%A1n" \o "Chữ Hán" </w:instrText>
      </w:r>
      <w:r>
        <w:fldChar w:fldCharType="separate"/>
      </w:r>
      <w:r>
        <w:rPr>
          <w:rFonts w:ascii="Times New Roman" w:eastAsia="sans-serif" w:hAnsi="Times New Roman" w:cs="Times New Roman"/>
          <w:color w:val="202122"/>
          <w:sz w:val="24"/>
          <w:szCs w:val="24"/>
          <w:shd w:val="clear" w:color="auto" w:fill="FFFFFF"/>
          <w:lang w:bidi="ar"/>
        </w:rPr>
        <w:t>chữ Hán</w:t>
      </w:r>
      <w:r>
        <w:rPr>
          <w:rFonts w:ascii="Times New Roman" w:eastAsia="sans-serif" w:hAnsi="Times New Roman" w:cs="Times New Roman"/>
          <w:color w:val="202122"/>
          <w:sz w:val="24"/>
          <w:szCs w:val="24"/>
          <w:shd w:val="clear" w:color="auto" w:fill="FFFFFF"/>
          <w:lang w:bidi="ar"/>
        </w:rPr>
        <w:fldChar w:fldCharType="end"/>
      </w:r>
      <w:proofErr w:type="spellEnd"/>
      <w:r>
        <w:rPr>
          <w:rFonts w:ascii="Times New Roman" w:eastAsia="sans-serif" w:hAnsi="Times New Roman" w:cs="Times New Roman"/>
          <w:color w:val="202122"/>
          <w:sz w:val="24"/>
          <w:szCs w:val="24"/>
          <w:shd w:val="clear" w:color="auto" w:fill="FFFFFF"/>
          <w:lang w:bidi="ar"/>
        </w:rPr>
        <w:t xml:space="preserve">: </w:t>
      </w:r>
      <w:r>
        <w:rPr>
          <w:rFonts w:ascii="Times New Roman" w:eastAsia="sans-serif" w:hAnsi="Times New Roman" w:cs="Times New Roman"/>
          <w:color w:val="202122"/>
          <w:sz w:val="24"/>
          <w:szCs w:val="24"/>
          <w:shd w:val="clear" w:color="auto" w:fill="FFFFFF"/>
          <w:lang w:bidi="ar"/>
        </w:rPr>
        <w:t>鄭根</w:t>
      </w:r>
      <w:r>
        <w:rPr>
          <w:rFonts w:ascii="Times New Roman" w:eastAsia="sans-serif" w:hAnsi="Times New Roman" w:cs="Times New Roman"/>
          <w:color w:val="202122"/>
          <w:sz w:val="24"/>
          <w:szCs w:val="24"/>
          <w:shd w:val="clear" w:color="auto" w:fill="FFFFFF"/>
          <w:lang w:bidi="ar"/>
        </w:rPr>
        <w:t xml:space="preserve">, 18 </w:t>
      </w:r>
      <w:proofErr w:type="spellStart"/>
      <w:r>
        <w:rPr>
          <w:rFonts w:ascii="Times New Roman" w:eastAsia="sans-serif" w:hAnsi="Times New Roman" w:cs="Times New Roman"/>
          <w:color w:val="202122"/>
          <w:sz w:val="24"/>
          <w:szCs w:val="24"/>
          <w:shd w:val="clear" w:color="auto" w:fill="FFFFFF"/>
          <w:lang w:bidi="ar"/>
        </w:rPr>
        <w:t>tháng</w:t>
      </w:r>
      <w:proofErr w:type="spellEnd"/>
      <w:r>
        <w:rPr>
          <w:rFonts w:ascii="Times New Roman" w:eastAsia="sans-serif" w:hAnsi="Times New Roman" w:cs="Times New Roman"/>
          <w:color w:val="202122"/>
          <w:sz w:val="24"/>
          <w:szCs w:val="24"/>
          <w:shd w:val="clear" w:color="auto" w:fill="FFFFFF"/>
          <w:lang w:bidi="ar"/>
        </w:rPr>
        <w:t xml:space="preserve"> 7 </w:t>
      </w:r>
      <w:proofErr w:type="spellStart"/>
      <w:r>
        <w:rPr>
          <w:rFonts w:ascii="Times New Roman" w:eastAsia="sans-serif" w:hAnsi="Times New Roman" w:cs="Times New Roman"/>
          <w:color w:val="202122"/>
          <w:sz w:val="24"/>
          <w:szCs w:val="24"/>
          <w:shd w:val="clear" w:color="auto" w:fill="FFFFFF"/>
          <w:lang w:bidi="ar"/>
        </w:rPr>
        <w:t>năm</w:t>
      </w:r>
      <w:proofErr w:type="spellEnd"/>
      <w:r>
        <w:rPr>
          <w:rFonts w:ascii="Times New Roman" w:eastAsia="sans-serif" w:hAnsi="Times New Roman" w:cs="Times New Roman"/>
          <w:color w:val="202122"/>
          <w:sz w:val="24"/>
          <w:szCs w:val="24"/>
          <w:shd w:val="clear" w:color="auto" w:fill="FFFFFF"/>
          <w:lang w:bidi="ar"/>
        </w:rPr>
        <w:t xml:space="preserve"> 1633</w:t>
      </w:r>
      <w:hyperlink r:id="rId3" w:anchor="cite_note-saija-1" w:history="1">
        <w:r w:rsidR="00D81E0B">
          <w:rPr>
            <w:rFonts w:ascii="Times New Roman" w:eastAsia="sans-serif" w:hAnsi="Times New Roman" w:cs="Times New Roman"/>
            <w:color w:val="202122"/>
            <w:sz w:val="24"/>
            <w:szCs w:val="24"/>
            <w:shd w:val="clear" w:color="auto" w:fill="FFFFFF"/>
            <w:lang w:bidi="ar"/>
          </w:rPr>
          <w:t>[1]</w:t>
        </w:r>
      </w:hyperlink>
      <w:r>
        <w:rPr>
          <w:rFonts w:ascii="Times New Roman" w:eastAsia="sans-serif" w:hAnsi="Times New Roman" w:cs="Times New Roman"/>
          <w:color w:val="202122"/>
          <w:sz w:val="24"/>
          <w:szCs w:val="24"/>
          <w:shd w:val="clear" w:color="auto" w:fill="FFFFFF"/>
          <w:lang w:bidi="ar"/>
        </w:rPr>
        <w:t xml:space="preserve"> - 17 </w:t>
      </w:r>
      <w:proofErr w:type="spellStart"/>
      <w:r>
        <w:rPr>
          <w:rFonts w:ascii="Times New Roman" w:eastAsia="sans-serif" w:hAnsi="Times New Roman" w:cs="Times New Roman"/>
          <w:color w:val="202122"/>
          <w:sz w:val="24"/>
          <w:szCs w:val="24"/>
          <w:shd w:val="clear" w:color="auto" w:fill="FFFFFF"/>
          <w:lang w:bidi="ar"/>
        </w:rPr>
        <w:t>tháng</w:t>
      </w:r>
      <w:proofErr w:type="spellEnd"/>
      <w:r>
        <w:rPr>
          <w:rFonts w:ascii="Times New Roman" w:eastAsia="sans-serif" w:hAnsi="Times New Roman" w:cs="Times New Roman"/>
          <w:color w:val="202122"/>
          <w:sz w:val="24"/>
          <w:szCs w:val="24"/>
          <w:shd w:val="clear" w:color="auto" w:fill="FFFFFF"/>
          <w:lang w:bidi="ar"/>
        </w:rPr>
        <w:t xml:space="preserve"> 6 </w:t>
      </w:r>
      <w:proofErr w:type="spellStart"/>
      <w:r>
        <w:rPr>
          <w:rFonts w:ascii="Times New Roman" w:eastAsia="sans-serif" w:hAnsi="Times New Roman" w:cs="Times New Roman"/>
          <w:color w:val="202122"/>
          <w:sz w:val="24"/>
          <w:szCs w:val="24"/>
          <w:shd w:val="clear" w:color="auto" w:fill="FFFFFF"/>
          <w:lang w:bidi="ar"/>
        </w:rPr>
        <w:t>năm</w:t>
      </w:r>
      <w:proofErr w:type="spellEnd"/>
      <w:r>
        <w:rPr>
          <w:rFonts w:ascii="Times New Roman" w:eastAsia="sans-serif" w:hAnsi="Times New Roman" w:cs="Times New Roman"/>
          <w:color w:val="202122"/>
          <w:sz w:val="24"/>
          <w:szCs w:val="24"/>
          <w:shd w:val="clear" w:color="auto" w:fill="FFFFFF"/>
          <w:lang w:bidi="ar"/>
        </w:rPr>
        <w:t xml:space="preserve"> 1709), </w:t>
      </w:r>
      <w:proofErr w:type="spellStart"/>
      <w:r>
        <w:fldChar w:fldCharType="begin"/>
      </w:r>
      <w:r>
        <w:instrText xml:space="preserve"> HYPERLINK "https://vi.wikipedia.org/wiki/Th%E1%BB%A5y_hi%E1%BB%87u" \o "Thụy hiệu" </w:instrText>
      </w:r>
      <w:r>
        <w:fldChar w:fldCharType="separate"/>
      </w:r>
      <w:r>
        <w:rPr>
          <w:rFonts w:ascii="Times New Roman" w:eastAsia="sans-serif" w:hAnsi="Times New Roman" w:cs="Times New Roman"/>
          <w:color w:val="202122"/>
          <w:sz w:val="24"/>
          <w:szCs w:val="24"/>
          <w:shd w:val="clear" w:color="auto" w:fill="FFFFFF"/>
          <w:lang w:bidi="ar"/>
        </w:rPr>
        <w:t>thụy hiệu</w:t>
      </w:r>
      <w:r>
        <w:rPr>
          <w:rFonts w:ascii="Times New Roman" w:eastAsia="sans-serif" w:hAnsi="Times New Roman" w:cs="Times New Roman"/>
          <w:color w:val="202122"/>
          <w:sz w:val="24"/>
          <w:szCs w:val="24"/>
          <w:shd w:val="clear" w:color="auto" w:fill="FFFFFF"/>
          <w:lang w:bidi="ar"/>
        </w:rPr>
        <w:fldChar w:fldCharType="end"/>
      </w:r>
      <w:proofErr w:type="spellEnd"/>
      <w:r>
        <w:rPr>
          <w:rFonts w:ascii="Times New Roman" w:eastAsia="sans-serif" w:hAnsi="Times New Roman" w:cs="Times New Roman"/>
          <w:color w:val="202122"/>
          <w:sz w:val="24"/>
          <w:szCs w:val="24"/>
          <w:shd w:val="clear" w:color="auto" w:fill="FFFFFF"/>
          <w:lang w:bidi="ar"/>
        </w:rPr>
        <w:t xml:space="preserve"> Chiêu </w:t>
      </w:r>
      <w:proofErr w:type="spellStart"/>
      <w:r>
        <w:rPr>
          <w:rFonts w:ascii="Times New Roman" w:eastAsia="sans-serif" w:hAnsi="Times New Roman" w:cs="Times New Roman"/>
          <w:color w:val="202122"/>
          <w:sz w:val="24"/>
          <w:szCs w:val="24"/>
          <w:shd w:val="clear" w:color="auto" w:fill="FFFFFF"/>
          <w:lang w:bidi="ar"/>
        </w:rPr>
        <w:t>Tổ</w:t>
      </w:r>
      <w:proofErr w:type="spellEnd"/>
      <w:r>
        <w:rPr>
          <w:rFonts w:ascii="Times New Roman" w:eastAsia="sans-serif" w:hAnsi="Times New Roman" w:cs="Times New Roman"/>
          <w:color w:val="202122"/>
          <w:sz w:val="24"/>
          <w:szCs w:val="24"/>
          <w:shd w:val="clear" w:color="auto" w:fill="FFFFFF"/>
          <w:lang w:bidi="ar"/>
        </w:rPr>
        <w:t xml:space="preserve"> Khang Vương (</w:t>
      </w:r>
      <w:r>
        <w:rPr>
          <w:rFonts w:ascii="Times New Roman" w:eastAsia="sans-serif" w:hAnsi="Times New Roman" w:cs="Times New Roman"/>
          <w:color w:val="202122"/>
          <w:sz w:val="24"/>
          <w:szCs w:val="24"/>
          <w:shd w:val="clear" w:color="auto" w:fill="FFFFFF"/>
          <w:lang w:bidi="ar"/>
        </w:rPr>
        <w:t>昭祖康王</w:t>
      </w:r>
      <w:r>
        <w:rPr>
          <w:rFonts w:ascii="Times New Roman" w:eastAsia="sans-serif" w:hAnsi="Times New Roman" w:cs="Times New Roman"/>
          <w:color w:val="202122"/>
          <w:sz w:val="24"/>
          <w:szCs w:val="24"/>
          <w:shd w:val="clear" w:color="auto" w:fill="FFFFFF"/>
          <w:lang w:bidi="ar"/>
        </w:rPr>
        <w:t xml:space="preserve">), </w:t>
      </w:r>
      <w:proofErr w:type="spellStart"/>
      <w:r>
        <w:rPr>
          <w:rFonts w:ascii="Times New Roman" w:eastAsia="sans-serif" w:hAnsi="Times New Roman" w:cs="Times New Roman"/>
          <w:color w:val="202122"/>
          <w:sz w:val="24"/>
          <w:szCs w:val="24"/>
          <w:shd w:val="clear" w:color="auto" w:fill="FFFFFF"/>
          <w:lang w:bidi="ar"/>
        </w:rPr>
        <w:t>là</w:t>
      </w:r>
      <w:proofErr w:type="spellEnd"/>
      <w:r>
        <w:rPr>
          <w:rFonts w:ascii="Times New Roman" w:eastAsia="sans-serif" w:hAnsi="Times New Roman" w:cs="Times New Roman"/>
          <w:color w:val="202122"/>
          <w:sz w:val="24"/>
          <w:szCs w:val="24"/>
          <w:shd w:val="clear" w:color="auto" w:fill="FFFFFF"/>
          <w:lang w:bidi="ar"/>
        </w:rPr>
        <w:t xml:space="preserve"> </w:t>
      </w:r>
      <w:proofErr w:type="spellStart"/>
      <w:r>
        <w:rPr>
          <w:rFonts w:ascii="Times New Roman" w:eastAsia="sans-serif" w:hAnsi="Times New Roman" w:cs="Times New Roman"/>
          <w:color w:val="202122"/>
          <w:sz w:val="24"/>
          <w:szCs w:val="24"/>
          <w:shd w:val="clear" w:color="auto" w:fill="FFFFFF"/>
          <w:lang w:bidi="ar"/>
        </w:rPr>
        <w:t>vị</w:t>
      </w:r>
      <w:proofErr w:type="spellEnd"/>
      <w:r>
        <w:rPr>
          <w:rFonts w:ascii="Times New Roman" w:eastAsia="sans-serif" w:hAnsi="Times New Roman" w:cs="Times New Roman"/>
          <w:color w:val="202122"/>
          <w:sz w:val="24"/>
          <w:szCs w:val="24"/>
          <w:shd w:val="clear" w:color="auto" w:fill="FFFFFF"/>
          <w:lang w:bidi="ar"/>
        </w:rPr>
        <w:t> </w:t>
      </w:r>
      <w:proofErr w:type="spellStart"/>
      <w:r>
        <w:fldChar w:fldCharType="begin"/>
      </w:r>
      <w:r>
        <w:instrText xml:space="preserve"> HYPERLINK "https://vi.wikipedia.org/wiki/Ch%C3%BAa_Tr%E1%BB%8Bnh" \o "Chúa Trịnh" </w:instrText>
      </w:r>
      <w:r>
        <w:fldChar w:fldCharType="separate"/>
      </w:r>
      <w:r>
        <w:rPr>
          <w:rFonts w:ascii="Times New Roman" w:eastAsia="sans-serif" w:hAnsi="Times New Roman" w:cs="Times New Roman"/>
          <w:color w:val="202122"/>
          <w:sz w:val="24"/>
          <w:szCs w:val="24"/>
          <w:shd w:val="clear" w:color="auto" w:fill="FFFFFF"/>
          <w:lang w:bidi="ar"/>
        </w:rPr>
        <w:t>chúa Trịnh</w:t>
      </w:r>
      <w:r>
        <w:rPr>
          <w:rFonts w:ascii="Times New Roman" w:eastAsia="sans-serif" w:hAnsi="Times New Roman" w:cs="Times New Roman"/>
          <w:color w:val="202122"/>
          <w:sz w:val="24"/>
          <w:szCs w:val="24"/>
          <w:shd w:val="clear" w:color="auto" w:fill="FFFFFF"/>
          <w:lang w:bidi="ar"/>
        </w:rPr>
        <w:fldChar w:fldCharType="end"/>
      </w:r>
      <w:proofErr w:type="spellEnd"/>
      <w:r>
        <w:rPr>
          <w:rFonts w:ascii="Times New Roman" w:eastAsia="sans-serif" w:hAnsi="Times New Roman" w:cs="Times New Roman"/>
          <w:color w:val="202122"/>
          <w:sz w:val="24"/>
          <w:szCs w:val="24"/>
          <w:shd w:val="clear" w:color="auto" w:fill="FFFFFF"/>
          <w:lang w:bidi="ar"/>
        </w:rPr>
        <w:t> </w:t>
      </w:r>
      <w:proofErr w:type="spellStart"/>
      <w:r>
        <w:rPr>
          <w:rFonts w:ascii="Times New Roman" w:eastAsia="sans-serif" w:hAnsi="Times New Roman" w:cs="Times New Roman"/>
          <w:color w:val="202122"/>
          <w:sz w:val="24"/>
          <w:szCs w:val="24"/>
          <w:shd w:val="clear" w:color="auto" w:fill="FFFFFF"/>
          <w:lang w:bidi="ar"/>
        </w:rPr>
        <w:t>thứ</w:t>
      </w:r>
      <w:proofErr w:type="spellEnd"/>
      <w:r>
        <w:rPr>
          <w:rFonts w:ascii="Times New Roman" w:eastAsia="sans-serif" w:hAnsi="Times New Roman" w:cs="Times New Roman"/>
          <w:color w:val="202122"/>
          <w:sz w:val="24"/>
          <w:szCs w:val="24"/>
          <w:shd w:val="clear" w:color="auto" w:fill="FFFFFF"/>
          <w:lang w:bidi="ar"/>
        </w:rPr>
        <w:t xml:space="preserve"> 4 </w:t>
      </w:r>
      <w:proofErr w:type="spellStart"/>
      <w:r>
        <w:rPr>
          <w:rFonts w:ascii="Times New Roman" w:eastAsia="sans-serif" w:hAnsi="Times New Roman" w:cs="Times New Roman"/>
          <w:color w:val="202122"/>
          <w:sz w:val="24"/>
          <w:szCs w:val="24"/>
          <w:shd w:val="clear" w:color="auto" w:fill="FFFFFF"/>
          <w:lang w:bidi="ar"/>
        </w:rPr>
        <w:t>dưới</w:t>
      </w:r>
      <w:proofErr w:type="spellEnd"/>
      <w:r>
        <w:rPr>
          <w:rFonts w:ascii="Times New Roman" w:eastAsia="sans-serif" w:hAnsi="Times New Roman" w:cs="Times New Roman"/>
          <w:color w:val="202122"/>
          <w:sz w:val="24"/>
          <w:szCs w:val="24"/>
          <w:shd w:val="clear" w:color="auto" w:fill="FFFFFF"/>
          <w:lang w:bidi="ar"/>
        </w:rPr>
        <w:t xml:space="preserve"> </w:t>
      </w:r>
      <w:proofErr w:type="spellStart"/>
      <w:r>
        <w:rPr>
          <w:rFonts w:ascii="Times New Roman" w:eastAsia="sans-serif" w:hAnsi="Times New Roman" w:cs="Times New Roman"/>
          <w:color w:val="202122"/>
          <w:sz w:val="24"/>
          <w:szCs w:val="24"/>
          <w:shd w:val="clear" w:color="auto" w:fill="FFFFFF"/>
          <w:lang w:bidi="ar"/>
        </w:rPr>
        <w:t>thời</w:t>
      </w:r>
      <w:proofErr w:type="spellEnd"/>
      <w:r>
        <w:rPr>
          <w:rFonts w:ascii="Times New Roman" w:eastAsia="sans-serif" w:hAnsi="Times New Roman" w:cs="Times New Roman"/>
          <w:color w:val="202122"/>
          <w:sz w:val="24"/>
          <w:szCs w:val="24"/>
          <w:shd w:val="clear" w:color="auto" w:fill="FFFFFF"/>
          <w:lang w:bidi="ar"/>
        </w:rPr>
        <w:t> </w:t>
      </w:r>
      <w:hyperlink r:id="rId4" w:tooltip="Nhà Lê trung hưng" w:history="1">
        <w:r w:rsidR="00D81E0B">
          <w:rPr>
            <w:rFonts w:ascii="Times New Roman" w:eastAsia="sans-serif" w:hAnsi="Times New Roman" w:cs="Times New Roman"/>
            <w:color w:val="202122"/>
            <w:sz w:val="24"/>
            <w:szCs w:val="24"/>
            <w:shd w:val="clear" w:color="auto" w:fill="FFFFFF"/>
            <w:lang w:bidi="ar"/>
          </w:rPr>
          <w:t xml:space="preserve">Lê Trung </w:t>
        </w:r>
        <w:proofErr w:type="spellStart"/>
        <w:r w:rsidR="00D81E0B">
          <w:rPr>
            <w:rFonts w:ascii="Times New Roman" w:eastAsia="sans-serif" w:hAnsi="Times New Roman" w:cs="Times New Roman"/>
            <w:color w:val="202122"/>
            <w:sz w:val="24"/>
            <w:szCs w:val="24"/>
            <w:shd w:val="clear" w:color="auto" w:fill="FFFFFF"/>
            <w:lang w:bidi="ar"/>
          </w:rPr>
          <w:t>hưng</w:t>
        </w:r>
        <w:proofErr w:type="spellEnd"/>
      </w:hyperlink>
      <w:r>
        <w:rPr>
          <w:rFonts w:ascii="Times New Roman" w:eastAsia="sans-serif" w:hAnsi="Times New Roman" w:cs="Times New Roman"/>
          <w:color w:val="202122"/>
          <w:sz w:val="24"/>
          <w:szCs w:val="24"/>
          <w:shd w:val="clear" w:color="auto" w:fill="FFFFFF"/>
          <w:lang w:bidi="ar"/>
        </w:rPr>
        <w:t xml:space="preserve">, </w:t>
      </w:r>
      <w:proofErr w:type="spellStart"/>
      <w:r>
        <w:rPr>
          <w:rFonts w:ascii="Times New Roman" w:eastAsia="sans-serif" w:hAnsi="Times New Roman" w:cs="Times New Roman"/>
          <w:color w:val="202122"/>
          <w:sz w:val="24"/>
          <w:szCs w:val="24"/>
          <w:shd w:val="clear" w:color="auto" w:fill="FFFFFF"/>
          <w:lang w:bidi="ar"/>
        </w:rPr>
        <w:t>trong</w:t>
      </w:r>
      <w:proofErr w:type="spellEnd"/>
      <w:r>
        <w:rPr>
          <w:rFonts w:ascii="Times New Roman" w:eastAsia="sans-serif" w:hAnsi="Times New Roman" w:cs="Times New Roman"/>
          <w:color w:val="202122"/>
          <w:sz w:val="24"/>
          <w:szCs w:val="24"/>
          <w:shd w:val="clear" w:color="auto" w:fill="FFFFFF"/>
          <w:lang w:bidi="ar"/>
        </w:rPr>
        <w:t> </w:t>
      </w:r>
      <w:proofErr w:type="spellStart"/>
      <w:r>
        <w:fldChar w:fldCharType="begin"/>
      </w:r>
      <w:r>
        <w:instrText xml:space="preserve"> HYPERLINK "https://vi.wikipedia.org/wiki/L%E1%BB%8Bch_s%E1%BB%AD_Vi%E1%BB%87t_Nam" \o "Lịch sử Việt Nam" </w:instrText>
      </w:r>
      <w:r>
        <w:fldChar w:fldCharType="separate"/>
      </w:r>
      <w:r>
        <w:rPr>
          <w:rFonts w:ascii="Times New Roman" w:eastAsia="sans-serif" w:hAnsi="Times New Roman" w:cs="Times New Roman"/>
          <w:color w:val="202122"/>
          <w:sz w:val="24"/>
          <w:szCs w:val="24"/>
          <w:shd w:val="clear" w:color="auto" w:fill="FFFFFF"/>
          <w:lang w:bidi="ar"/>
        </w:rPr>
        <w:t>lịch sử Việt Nam</w:t>
      </w:r>
      <w:r>
        <w:rPr>
          <w:rFonts w:ascii="Times New Roman" w:eastAsia="sans-serif" w:hAnsi="Times New Roman" w:cs="Times New Roman"/>
          <w:color w:val="202122"/>
          <w:sz w:val="24"/>
          <w:szCs w:val="24"/>
          <w:shd w:val="clear" w:color="auto" w:fill="FFFFFF"/>
          <w:lang w:bidi="ar"/>
        </w:rPr>
        <w:fldChar w:fldCharType="end"/>
      </w:r>
      <w:proofErr w:type="spellEnd"/>
      <w:r>
        <w:rPr>
          <w:rFonts w:ascii="Times New Roman" w:eastAsia="sans-serif" w:hAnsi="Times New Roman" w:cs="Times New Roman"/>
          <w:color w:val="202122"/>
          <w:sz w:val="24"/>
          <w:szCs w:val="24"/>
          <w:shd w:val="clear" w:color="auto" w:fill="FFFFFF"/>
          <w:lang w:bidi="ar"/>
        </w:rPr>
        <w:t>.</w:t>
      </w:r>
    </w:p>
  </w:footnote>
  <w:footnote w:id="13">
    <w:p w14:paraId="09C45060" w14:textId="77777777" w:rsidR="00D81E0B" w:rsidRDefault="00EE2E4E">
      <w:pPr>
        <w:pStyle w:val="FootnoteText"/>
        <w:rPr>
          <w:rFonts w:ascii="Times New Roman" w:eastAsia="sans-serif" w:hAnsi="Times New Roman" w:cs="Times New Roman"/>
          <w:color w:val="202122"/>
          <w:sz w:val="24"/>
          <w:szCs w:val="24"/>
          <w:shd w:val="clear" w:color="auto" w:fill="FFFFFF"/>
          <w:lang w:bidi="ar"/>
        </w:rPr>
      </w:pPr>
      <w:r>
        <w:rPr>
          <w:rFonts w:ascii="Times New Roman" w:eastAsia="sans-serif" w:hAnsi="Times New Roman" w:cs="Times New Roman"/>
          <w:color w:val="202122"/>
          <w:sz w:val="24"/>
          <w:szCs w:val="24"/>
          <w:shd w:val="clear" w:color="auto" w:fill="FFFFFF"/>
          <w:lang w:bidi="ar"/>
        </w:rPr>
        <w:footnoteRef/>
      </w:r>
      <w:r>
        <w:rPr>
          <w:rFonts w:ascii="Times New Roman" w:eastAsia="sans-serif" w:hAnsi="Times New Roman" w:cs="Times New Roman"/>
          <w:color w:val="202122"/>
          <w:sz w:val="24"/>
          <w:szCs w:val="24"/>
          <w:shd w:val="clear" w:color="auto" w:fill="FFFFFF"/>
          <w:lang w:bidi="ar"/>
        </w:rPr>
        <w:t xml:space="preserve"> </w:t>
      </w:r>
      <w:proofErr w:type="spellStart"/>
      <w:r>
        <w:rPr>
          <w:rFonts w:ascii="Times New Roman" w:eastAsia="sans-serif" w:hAnsi="Times New Roman" w:cs="Times New Roman"/>
          <w:color w:val="202122"/>
          <w:sz w:val="24"/>
          <w:szCs w:val="24"/>
          <w:shd w:val="clear" w:color="auto" w:fill="FFFFFF"/>
          <w:lang w:bidi="ar"/>
        </w:rPr>
        <w:t>Tước</w:t>
      </w:r>
      <w:proofErr w:type="spellEnd"/>
      <w:r>
        <w:rPr>
          <w:rFonts w:ascii="Times New Roman" w:eastAsia="sans-serif" w:hAnsi="Times New Roman" w:cs="Times New Roman"/>
          <w:color w:val="202122"/>
          <w:sz w:val="24"/>
          <w:szCs w:val="24"/>
          <w:shd w:val="clear" w:color="auto" w:fill="FFFFFF"/>
          <w:lang w:bidi="ar"/>
        </w:rPr>
        <w:t xml:space="preserve"> </w:t>
      </w:r>
      <w:proofErr w:type="spellStart"/>
      <w:r>
        <w:rPr>
          <w:rFonts w:ascii="Times New Roman" w:eastAsia="sans-serif" w:hAnsi="Times New Roman" w:cs="Times New Roman"/>
          <w:color w:val="202122"/>
          <w:sz w:val="24"/>
          <w:szCs w:val="24"/>
          <w:shd w:val="clear" w:color="auto" w:fill="FFFFFF"/>
          <w:lang w:bidi="ar"/>
        </w:rPr>
        <w:t>vị</w:t>
      </w:r>
      <w:proofErr w:type="spellEnd"/>
      <w:r>
        <w:rPr>
          <w:rFonts w:ascii="Times New Roman" w:eastAsia="sans-serif" w:hAnsi="Times New Roman" w:cs="Times New Roman"/>
          <w:color w:val="202122"/>
          <w:sz w:val="24"/>
          <w:szCs w:val="24"/>
          <w:shd w:val="clear" w:color="auto" w:fill="FFFFFF"/>
          <w:lang w:bidi="ar"/>
        </w:rPr>
        <w:t xml:space="preserve"> </w:t>
      </w:r>
      <w:proofErr w:type="spellStart"/>
      <w:r>
        <w:rPr>
          <w:rFonts w:ascii="Times New Roman" w:eastAsia="sans-serif" w:hAnsi="Times New Roman" w:cs="Times New Roman"/>
          <w:color w:val="202122"/>
          <w:sz w:val="24"/>
          <w:szCs w:val="24"/>
          <w:shd w:val="clear" w:color="auto" w:fill="FFFFFF"/>
          <w:lang w:bidi="ar"/>
        </w:rPr>
        <w:t>Hầu</w:t>
      </w:r>
      <w:proofErr w:type="spellEnd"/>
      <w:r>
        <w:rPr>
          <w:rFonts w:ascii="Times New Roman" w:eastAsia="sans-serif" w:hAnsi="Times New Roman" w:cs="Times New Roman"/>
          <w:color w:val="202122"/>
          <w:sz w:val="24"/>
          <w:szCs w:val="24"/>
          <w:shd w:val="clear" w:color="auto" w:fill="FFFFFF"/>
          <w:lang w:bidi="ar"/>
        </w:rPr>
        <w:t xml:space="preserve"> </w:t>
      </w:r>
      <w:proofErr w:type="spellStart"/>
      <w:r>
        <w:rPr>
          <w:rFonts w:ascii="Times New Roman" w:eastAsia="sans-serif" w:hAnsi="Times New Roman" w:cs="Times New Roman"/>
          <w:color w:val="202122"/>
          <w:sz w:val="24"/>
          <w:szCs w:val="24"/>
          <w:shd w:val="clear" w:color="auto" w:fill="FFFFFF"/>
          <w:lang w:bidi="ar"/>
        </w:rPr>
        <w:t>là</w:t>
      </w:r>
      <w:proofErr w:type="spellEnd"/>
      <w:r>
        <w:rPr>
          <w:rFonts w:ascii="Times New Roman" w:eastAsia="sans-serif" w:hAnsi="Times New Roman" w:cs="Times New Roman"/>
          <w:color w:val="202122"/>
          <w:sz w:val="24"/>
          <w:szCs w:val="24"/>
          <w:shd w:val="clear" w:color="auto" w:fill="FFFFFF"/>
          <w:lang w:bidi="ar"/>
        </w:rPr>
        <w:t xml:space="preserve"> </w:t>
      </w:r>
      <w:proofErr w:type="spellStart"/>
      <w:r>
        <w:rPr>
          <w:rFonts w:ascii="Times New Roman" w:eastAsia="sans-serif" w:hAnsi="Times New Roman" w:cs="Times New Roman"/>
          <w:color w:val="202122"/>
          <w:sz w:val="24"/>
          <w:szCs w:val="24"/>
          <w:shd w:val="clear" w:color="auto" w:fill="FFFFFF"/>
          <w:lang w:bidi="ar"/>
        </w:rPr>
        <w:t>tước</w:t>
      </w:r>
      <w:proofErr w:type="spellEnd"/>
      <w:r>
        <w:rPr>
          <w:rFonts w:ascii="Times New Roman" w:eastAsia="sans-serif" w:hAnsi="Times New Roman" w:cs="Times New Roman"/>
          <w:color w:val="202122"/>
          <w:sz w:val="24"/>
          <w:szCs w:val="24"/>
          <w:shd w:val="clear" w:color="auto" w:fill="FFFFFF"/>
          <w:lang w:bidi="ar"/>
        </w:rPr>
        <w:t xml:space="preserve"> </w:t>
      </w:r>
      <w:proofErr w:type="spellStart"/>
      <w:r>
        <w:rPr>
          <w:rFonts w:ascii="Times New Roman" w:eastAsia="sans-serif" w:hAnsi="Times New Roman" w:cs="Times New Roman"/>
          <w:color w:val="202122"/>
          <w:sz w:val="24"/>
          <w:szCs w:val="24"/>
          <w:shd w:val="clear" w:color="auto" w:fill="FFFFFF"/>
          <w:lang w:bidi="ar"/>
        </w:rPr>
        <w:t>vị</w:t>
      </w:r>
      <w:proofErr w:type="spellEnd"/>
      <w:r>
        <w:rPr>
          <w:rFonts w:ascii="Times New Roman" w:eastAsia="sans-serif" w:hAnsi="Times New Roman" w:cs="Times New Roman"/>
          <w:color w:val="202122"/>
          <w:sz w:val="24"/>
          <w:szCs w:val="24"/>
          <w:shd w:val="clear" w:color="auto" w:fill="FFFFFF"/>
          <w:lang w:bidi="ar"/>
        </w:rPr>
        <w:t xml:space="preserve"> </w:t>
      </w:r>
      <w:proofErr w:type="spellStart"/>
      <w:r>
        <w:rPr>
          <w:rFonts w:ascii="Times New Roman" w:eastAsia="sans-serif" w:hAnsi="Times New Roman" w:cs="Times New Roman"/>
          <w:color w:val="202122"/>
          <w:sz w:val="24"/>
          <w:szCs w:val="24"/>
          <w:shd w:val="clear" w:color="auto" w:fill="FFFFFF"/>
          <w:lang w:bidi="ar"/>
        </w:rPr>
        <w:t>cao</w:t>
      </w:r>
      <w:proofErr w:type="spellEnd"/>
      <w:r>
        <w:rPr>
          <w:rFonts w:ascii="Times New Roman" w:eastAsia="sans-serif" w:hAnsi="Times New Roman" w:cs="Times New Roman"/>
          <w:color w:val="202122"/>
          <w:sz w:val="24"/>
          <w:szCs w:val="24"/>
          <w:shd w:val="clear" w:color="auto" w:fill="FFFFFF"/>
          <w:lang w:bidi="ar"/>
        </w:rPr>
        <w:t xml:space="preserve"> </w:t>
      </w:r>
      <w:proofErr w:type="spellStart"/>
      <w:r>
        <w:rPr>
          <w:rFonts w:ascii="Times New Roman" w:eastAsia="sans-serif" w:hAnsi="Times New Roman" w:cs="Times New Roman"/>
          <w:color w:val="202122"/>
          <w:sz w:val="24"/>
          <w:szCs w:val="24"/>
          <w:shd w:val="clear" w:color="auto" w:fill="FFFFFF"/>
          <w:lang w:bidi="ar"/>
        </w:rPr>
        <w:t>nhất</w:t>
      </w:r>
      <w:proofErr w:type="spellEnd"/>
      <w:r>
        <w:rPr>
          <w:rFonts w:ascii="Times New Roman" w:eastAsia="sans-serif" w:hAnsi="Times New Roman" w:cs="Times New Roman"/>
          <w:color w:val="202122"/>
          <w:sz w:val="24"/>
          <w:szCs w:val="24"/>
          <w:shd w:val="clear" w:color="auto" w:fill="FFFFFF"/>
          <w:lang w:bidi="ar"/>
        </w:rPr>
        <w:t xml:space="preserve"> </w:t>
      </w:r>
      <w:proofErr w:type="spellStart"/>
      <w:r>
        <w:rPr>
          <w:rFonts w:ascii="Times New Roman" w:eastAsia="sans-serif" w:hAnsi="Times New Roman" w:cs="Times New Roman"/>
          <w:color w:val="202122"/>
          <w:sz w:val="24"/>
          <w:szCs w:val="24"/>
          <w:shd w:val="clear" w:color="auto" w:fill="FFFFFF"/>
          <w:lang w:bidi="ar"/>
        </w:rPr>
        <w:t>được</w:t>
      </w:r>
      <w:proofErr w:type="spellEnd"/>
      <w:r>
        <w:rPr>
          <w:rFonts w:ascii="Times New Roman" w:eastAsia="sans-serif" w:hAnsi="Times New Roman" w:cs="Times New Roman"/>
          <w:color w:val="202122"/>
          <w:sz w:val="24"/>
          <w:szCs w:val="24"/>
          <w:shd w:val="clear" w:color="auto" w:fill="FFFFFF"/>
          <w:lang w:bidi="ar"/>
        </w:rPr>
        <w:t xml:space="preserve"> </w:t>
      </w:r>
      <w:proofErr w:type="spellStart"/>
      <w:r>
        <w:rPr>
          <w:rFonts w:ascii="Times New Roman" w:eastAsia="sans-serif" w:hAnsi="Times New Roman" w:cs="Times New Roman"/>
          <w:color w:val="202122"/>
          <w:sz w:val="24"/>
          <w:szCs w:val="24"/>
          <w:shd w:val="clear" w:color="auto" w:fill="FFFFFF"/>
          <w:lang w:bidi="ar"/>
        </w:rPr>
        <w:t>phong</w:t>
      </w:r>
      <w:proofErr w:type="spellEnd"/>
      <w:r>
        <w:rPr>
          <w:rFonts w:ascii="Times New Roman" w:eastAsia="sans-serif" w:hAnsi="Times New Roman" w:cs="Times New Roman"/>
          <w:color w:val="202122"/>
          <w:sz w:val="24"/>
          <w:szCs w:val="24"/>
          <w:shd w:val="clear" w:color="auto" w:fill="FFFFFF"/>
          <w:lang w:bidi="ar"/>
        </w:rPr>
        <w:t xml:space="preserve"> </w:t>
      </w:r>
      <w:proofErr w:type="spellStart"/>
      <w:r>
        <w:rPr>
          <w:rFonts w:ascii="Times New Roman" w:eastAsia="sans-serif" w:hAnsi="Times New Roman" w:cs="Times New Roman"/>
          <w:color w:val="202122"/>
          <w:sz w:val="24"/>
          <w:szCs w:val="24"/>
          <w:shd w:val="clear" w:color="auto" w:fill="FFFFFF"/>
          <w:lang w:bidi="ar"/>
        </w:rPr>
        <w:t>cho</w:t>
      </w:r>
      <w:proofErr w:type="spellEnd"/>
      <w:r>
        <w:rPr>
          <w:rFonts w:ascii="Times New Roman" w:eastAsia="sans-serif" w:hAnsi="Times New Roman" w:cs="Times New Roman"/>
          <w:color w:val="202122"/>
          <w:sz w:val="24"/>
          <w:szCs w:val="24"/>
          <w:shd w:val="clear" w:color="auto" w:fill="FFFFFF"/>
          <w:lang w:bidi="ar"/>
        </w:rPr>
        <w:t xml:space="preserve"> </w:t>
      </w:r>
      <w:proofErr w:type="spellStart"/>
      <w:r>
        <w:rPr>
          <w:rFonts w:ascii="Times New Roman" w:eastAsia="sans-serif" w:hAnsi="Times New Roman" w:cs="Times New Roman"/>
          <w:color w:val="202122"/>
          <w:sz w:val="24"/>
          <w:szCs w:val="24"/>
          <w:shd w:val="clear" w:color="auto" w:fill="FFFFFF"/>
          <w:lang w:bidi="ar"/>
        </w:rPr>
        <w:t>các</w:t>
      </w:r>
      <w:proofErr w:type="spellEnd"/>
      <w:r>
        <w:rPr>
          <w:rFonts w:ascii="Times New Roman" w:eastAsia="sans-serif" w:hAnsi="Times New Roman" w:cs="Times New Roman"/>
          <w:color w:val="202122"/>
          <w:sz w:val="24"/>
          <w:szCs w:val="24"/>
          <w:shd w:val="clear" w:color="auto" w:fill="FFFFFF"/>
          <w:lang w:bidi="ar"/>
        </w:rPr>
        <w:t xml:space="preserve"> </w:t>
      </w:r>
      <w:proofErr w:type="spellStart"/>
      <w:r>
        <w:rPr>
          <w:rFonts w:ascii="Times New Roman" w:eastAsia="sans-serif" w:hAnsi="Times New Roman" w:cs="Times New Roman"/>
          <w:color w:val="202122"/>
          <w:sz w:val="24"/>
          <w:szCs w:val="24"/>
          <w:shd w:val="clear" w:color="auto" w:fill="FFFFFF"/>
          <w:lang w:bidi="ar"/>
        </w:rPr>
        <w:t>văn</w:t>
      </w:r>
      <w:proofErr w:type="spellEnd"/>
      <w:r>
        <w:rPr>
          <w:rFonts w:ascii="Times New Roman" w:eastAsia="sans-serif" w:hAnsi="Times New Roman" w:cs="Times New Roman"/>
          <w:color w:val="202122"/>
          <w:sz w:val="24"/>
          <w:szCs w:val="24"/>
          <w:shd w:val="clear" w:color="auto" w:fill="FFFFFF"/>
          <w:lang w:bidi="ar"/>
        </w:rPr>
        <w:t xml:space="preserve"> </w:t>
      </w:r>
      <w:proofErr w:type="spellStart"/>
      <w:r>
        <w:rPr>
          <w:rFonts w:ascii="Times New Roman" w:eastAsia="sans-serif" w:hAnsi="Times New Roman" w:cs="Times New Roman"/>
          <w:color w:val="202122"/>
          <w:sz w:val="24"/>
          <w:szCs w:val="24"/>
          <w:shd w:val="clear" w:color="auto" w:fill="FFFFFF"/>
          <w:lang w:bidi="ar"/>
        </w:rPr>
        <w:t>quan</w:t>
      </w:r>
      <w:proofErr w:type="spellEnd"/>
      <w:r>
        <w:rPr>
          <w:rFonts w:ascii="Times New Roman" w:eastAsia="sans-serif" w:hAnsi="Times New Roman" w:cs="Times New Roman"/>
          <w:color w:val="202122"/>
          <w:sz w:val="24"/>
          <w:szCs w:val="24"/>
          <w:shd w:val="clear" w:color="auto" w:fill="FFFFFF"/>
          <w:lang w:bidi="ar"/>
        </w:rPr>
        <w:t xml:space="preserve"> </w:t>
      </w:r>
      <w:proofErr w:type="spellStart"/>
      <w:r>
        <w:rPr>
          <w:rFonts w:ascii="Times New Roman" w:eastAsia="sans-serif" w:hAnsi="Times New Roman" w:cs="Times New Roman"/>
          <w:color w:val="202122"/>
          <w:sz w:val="24"/>
          <w:szCs w:val="24"/>
          <w:shd w:val="clear" w:color="auto" w:fill="FFFFFF"/>
          <w:lang w:bidi="ar"/>
        </w:rPr>
        <w:t>võ</w:t>
      </w:r>
      <w:proofErr w:type="spellEnd"/>
      <w:r>
        <w:rPr>
          <w:rFonts w:ascii="Times New Roman" w:eastAsia="sans-serif" w:hAnsi="Times New Roman" w:cs="Times New Roman"/>
          <w:color w:val="202122"/>
          <w:sz w:val="24"/>
          <w:szCs w:val="24"/>
          <w:shd w:val="clear" w:color="auto" w:fill="FFFFFF"/>
          <w:lang w:bidi="ar"/>
        </w:rPr>
        <w:t xml:space="preserve"> </w:t>
      </w:r>
      <w:proofErr w:type="spellStart"/>
      <w:r>
        <w:rPr>
          <w:rFonts w:ascii="Times New Roman" w:eastAsia="sans-serif" w:hAnsi="Times New Roman" w:cs="Times New Roman"/>
          <w:color w:val="202122"/>
          <w:sz w:val="24"/>
          <w:szCs w:val="24"/>
          <w:shd w:val="clear" w:color="auto" w:fill="FFFFFF"/>
          <w:lang w:bidi="ar"/>
        </w:rPr>
        <w:t>tướng</w:t>
      </w:r>
      <w:proofErr w:type="spellEnd"/>
      <w:r>
        <w:rPr>
          <w:rFonts w:ascii="Times New Roman" w:eastAsia="sans-serif" w:hAnsi="Times New Roman" w:cs="Times New Roman"/>
          <w:color w:val="202122"/>
          <w:sz w:val="24"/>
          <w:szCs w:val="24"/>
          <w:shd w:val="clear" w:color="auto" w:fill="FFFFFF"/>
          <w:lang w:bidi="ar"/>
        </w:rPr>
        <w:t xml:space="preserve"> </w:t>
      </w:r>
      <w:proofErr w:type="spellStart"/>
      <w:r>
        <w:rPr>
          <w:rFonts w:ascii="Times New Roman" w:eastAsia="sans-serif" w:hAnsi="Times New Roman" w:cs="Times New Roman"/>
          <w:color w:val="202122"/>
          <w:sz w:val="24"/>
          <w:szCs w:val="24"/>
          <w:shd w:val="clear" w:color="auto" w:fill="FFFFFF"/>
          <w:lang w:bidi="ar"/>
        </w:rPr>
        <w:t>không</w:t>
      </w:r>
      <w:proofErr w:type="spellEnd"/>
      <w:r>
        <w:rPr>
          <w:rFonts w:ascii="Times New Roman" w:eastAsia="sans-serif" w:hAnsi="Times New Roman" w:cs="Times New Roman"/>
          <w:color w:val="202122"/>
          <w:sz w:val="24"/>
          <w:szCs w:val="24"/>
          <w:shd w:val="clear" w:color="auto" w:fill="FFFFFF"/>
          <w:lang w:bidi="ar"/>
        </w:rPr>
        <w:t xml:space="preserve"> </w:t>
      </w:r>
      <w:proofErr w:type="spellStart"/>
      <w:r>
        <w:rPr>
          <w:rFonts w:ascii="Times New Roman" w:eastAsia="sans-serif" w:hAnsi="Times New Roman" w:cs="Times New Roman"/>
          <w:color w:val="202122"/>
          <w:sz w:val="24"/>
          <w:szCs w:val="24"/>
          <w:shd w:val="clear" w:color="auto" w:fill="FFFFFF"/>
          <w:lang w:bidi="ar"/>
        </w:rPr>
        <w:t>phải</w:t>
      </w:r>
      <w:proofErr w:type="spellEnd"/>
      <w:r>
        <w:rPr>
          <w:rFonts w:ascii="Times New Roman" w:eastAsia="sans-serif" w:hAnsi="Times New Roman" w:cs="Times New Roman"/>
          <w:color w:val="202122"/>
          <w:sz w:val="24"/>
          <w:szCs w:val="24"/>
          <w:shd w:val="clear" w:color="auto" w:fill="FFFFFF"/>
          <w:lang w:bidi="ar"/>
        </w:rPr>
        <w:t xml:space="preserve"> </w:t>
      </w:r>
      <w:proofErr w:type="spellStart"/>
      <w:r>
        <w:rPr>
          <w:rFonts w:ascii="Times New Roman" w:eastAsia="sans-serif" w:hAnsi="Times New Roman" w:cs="Times New Roman"/>
          <w:color w:val="202122"/>
          <w:sz w:val="24"/>
          <w:szCs w:val="24"/>
          <w:shd w:val="clear" w:color="auto" w:fill="FFFFFF"/>
          <w:lang w:bidi="ar"/>
        </w:rPr>
        <w:t>là</w:t>
      </w:r>
      <w:proofErr w:type="spellEnd"/>
      <w:r>
        <w:rPr>
          <w:rFonts w:ascii="Times New Roman" w:eastAsia="sans-serif" w:hAnsi="Times New Roman" w:cs="Times New Roman"/>
          <w:color w:val="202122"/>
          <w:sz w:val="24"/>
          <w:szCs w:val="24"/>
          <w:shd w:val="clear" w:color="auto" w:fill="FFFFFF"/>
          <w:lang w:bidi="ar"/>
        </w:rPr>
        <w:t xml:space="preserve"> </w:t>
      </w:r>
      <w:proofErr w:type="spellStart"/>
      <w:r>
        <w:rPr>
          <w:rFonts w:ascii="Times New Roman" w:eastAsia="sans-serif" w:hAnsi="Times New Roman" w:cs="Times New Roman"/>
          <w:color w:val="202122"/>
          <w:sz w:val="24"/>
          <w:szCs w:val="24"/>
          <w:shd w:val="clear" w:color="auto" w:fill="FFFFFF"/>
          <w:lang w:bidi="ar"/>
        </w:rPr>
        <w:t>người</w:t>
      </w:r>
      <w:proofErr w:type="spellEnd"/>
      <w:r>
        <w:rPr>
          <w:rFonts w:ascii="Times New Roman" w:eastAsia="sans-serif" w:hAnsi="Times New Roman" w:cs="Times New Roman"/>
          <w:color w:val="202122"/>
          <w:sz w:val="24"/>
          <w:szCs w:val="24"/>
          <w:shd w:val="clear" w:color="auto" w:fill="FFFFFF"/>
          <w:lang w:bidi="ar"/>
        </w:rPr>
        <w:t xml:space="preserve"> </w:t>
      </w:r>
      <w:proofErr w:type="spellStart"/>
      <w:r>
        <w:rPr>
          <w:rFonts w:ascii="Times New Roman" w:eastAsia="sans-serif" w:hAnsi="Times New Roman" w:cs="Times New Roman"/>
          <w:color w:val="202122"/>
          <w:sz w:val="24"/>
          <w:szCs w:val="24"/>
          <w:shd w:val="clear" w:color="auto" w:fill="FFFFFF"/>
          <w:lang w:bidi="ar"/>
        </w:rPr>
        <w:t>trong</w:t>
      </w:r>
      <w:proofErr w:type="spellEnd"/>
      <w:r>
        <w:rPr>
          <w:rFonts w:ascii="Times New Roman" w:eastAsia="sans-serif" w:hAnsi="Times New Roman" w:cs="Times New Roman"/>
          <w:color w:val="202122"/>
          <w:sz w:val="24"/>
          <w:szCs w:val="24"/>
          <w:shd w:val="clear" w:color="auto" w:fill="FFFFFF"/>
          <w:lang w:bidi="ar"/>
        </w:rPr>
        <w:t xml:space="preserve"> </w:t>
      </w:r>
      <w:proofErr w:type="spellStart"/>
      <w:r>
        <w:rPr>
          <w:rFonts w:ascii="Times New Roman" w:eastAsia="sans-serif" w:hAnsi="Times New Roman" w:cs="Times New Roman"/>
          <w:color w:val="202122"/>
          <w:sz w:val="24"/>
          <w:szCs w:val="24"/>
          <w:shd w:val="clear" w:color="auto" w:fill="FFFFFF"/>
          <w:lang w:bidi="ar"/>
        </w:rPr>
        <w:t>tông</w:t>
      </w:r>
      <w:proofErr w:type="spellEnd"/>
      <w:r>
        <w:rPr>
          <w:rFonts w:ascii="Times New Roman" w:eastAsia="sans-serif" w:hAnsi="Times New Roman" w:cs="Times New Roman"/>
          <w:color w:val="202122"/>
          <w:sz w:val="24"/>
          <w:szCs w:val="24"/>
          <w:shd w:val="clear" w:color="auto" w:fill="FFFFFF"/>
          <w:lang w:bidi="ar"/>
        </w:rPr>
        <w:t xml:space="preserve"> </w:t>
      </w:r>
      <w:proofErr w:type="spellStart"/>
      <w:r>
        <w:rPr>
          <w:rFonts w:ascii="Times New Roman" w:eastAsia="sans-serif" w:hAnsi="Times New Roman" w:cs="Times New Roman"/>
          <w:color w:val="202122"/>
          <w:sz w:val="24"/>
          <w:szCs w:val="24"/>
          <w:shd w:val="clear" w:color="auto" w:fill="FFFFFF"/>
          <w:lang w:bidi="ar"/>
        </w:rPr>
        <w:t>thất</w:t>
      </w:r>
      <w:proofErr w:type="spellEnd"/>
      <w:r>
        <w:rPr>
          <w:rFonts w:ascii="Times New Roman" w:eastAsia="sans-serif" w:hAnsi="Times New Roman" w:cs="Times New Roman"/>
          <w:color w:val="202122"/>
          <w:sz w:val="24"/>
          <w:szCs w:val="24"/>
          <w:shd w:val="clear" w:color="auto" w:fill="FFFFFF"/>
          <w:lang w:bidi="ar"/>
        </w:rPr>
        <w:t xml:space="preserve">, </w:t>
      </w:r>
      <w:proofErr w:type="spellStart"/>
      <w:r>
        <w:rPr>
          <w:rFonts w:ascii="Times New Roman" w:eastAsia="sans-serif" w:hAnsi="Times New Roman" w:cs="Times New Roman"/>
          <w:color w:val="202122"/>
          <w:sz w:val="24"/>
          <w:szCs w:val="24"/>
          <w:shd w:val="clear" w:color="auto" w:fill="FFFFFF"/>
          <w:lang w:bidi="ar"/>
        </w:rPr>
        <w:t>phân</w:t>
      </w:r>
      <w:proofErr w:type="spellEnd"/>
      <w:r>
        <w:rPr>
          <w:rFonts w:ascii="Times New Roman" w:eastAsia="sans-serif" w:hAnsi="Times New Roman" w:cs="Times New Roman"/>
          <w:color w:val="202122"/>
          <w:sz w:val="24"/>
          <w:szCs w:val="24"/>
          <w:shd w:val="clear" w:color="auto" w:fill="FFFFFF"/>
          <w:lang w:bidi="ar"/>
        </w:rPr>
        <w:t xml:space="preserve"> </w:t>
      </w:r>
      <w:proofErr w:type="spellStart"/>
      <w:r>
        <w:rPr>
          <w:rFonts w:ascii="Times New Roman" w:eastAsia="sans-serif" w:hAnsi="Times New Roman" w:cs="Times New Roman"/>
          <w:color w:val="202122"/>
          <w:sz w:val="24"/>
          <w:szCs w:val="24"/>
          <w:shd w:val="clear" w:color="auto" w:fill="FFFFFF"/>
          <w:lang w:bidi="ar"/>
        </w:rPr>
        <w:t>thành</w:t>
      </w:r>
      <w:proofErr w:type="spellEnd"/>
      <w:r>
        <w:rPr>
          <w:rFonts w:ascii="Times New Roman" w:eastAsia="sans-serif" w:hAnsi="Times New Roman" w:cs="Times New Roman"/>
          <w:color w:val="202122"/>
          <w:sz w:val="24"/>
          <w:szCs w:val="24"/>
          <w:shd w:val="clear" w:color="auto" w:fill="FFFFFF"/>
          <w:lang w:bidi="ar"/>
        </w:rPr>
        <w:t xml:space="preserve"> 2 </w:t>
      </w:r>
      <w:proofErr w:type="spellStart"/>
      <w:r>
        <w:rPr>
          <w:rFonts w:ascii="Times New Roman" w:eastAsia="sans-serif" w:hAnsi="Times New Roman" w:cs="Times New Roman"/>
          <w:color w:val="202122"/>
          <w:sz w:val="24"/>
          <w:szCs w:val="24"/>
          <w:shd w:val="clear" w:color="auto" w:fill="FFFFFF"/>
          <w:lang w:bidi="ar"/>
        </w:rPr>
        <w:t>bậc</w:t>
      </w:r>
      <w:proofErr w:type="spellEnd"/>
      <w:r>
        <w:rPr>
          <w:rFonts w:ascii="Times New Roman" w:eastAsia="sans-serif" w:hAnsi="Times New Roman" w:cs="Times New Roman"/>
          <w:color w:val="202122"/>
          <w:sz w:val="24"/>
          <w:szCs w:val="24"/>
          <w:shd w:val="clear" w:color="auto" w:fill="FFFFFF"/>
          <w:lang w:bidi="ar"/>
        </w:rPr>
        <w:t xml:space="preserve"> Quan </w:t>
      </w:r>
      <w:proofErr w:type="spellStart"/>
      <w:r>
        <w:rPr>
          <w:rFonts w:ascii="Times New Roman" w:eastAsia="sans-serif" w:hAnsi="Times New Roman" w:cs="Times New Roman"/>
          <w:color w:val="202122"/>
          <w:sz w:val="24"/>
          <w:szCs w:val="24"/>
          <w:shd w:val="clear" w:color="auto" w:fill="FFFFFF"/>
          <w:lang w:bidi="ar"/>
        </w:rPr>
        <w:t>nội</w:t>
      </w:r>
      <w:proofErr w:type="spellEnd"/>
      <w:r>
        <w:rPr>
          <w:rFonts w:ascii="Times New Roman" w:eastAsia="sans-serif" w:hAnsi="Times New Roman" w:cs="Times New Roman"/>
          <w:color w:val="202122"/>
          <w:sz w:val="24"/>
          <w:szCs w:val="24"/>
          <w:shd w:val="clear" w:color="auto" w:fill="FFFFFF"/>
          <w:lang w:bidi="ar"/>
        </w:rPr>
        <w:t xml:space="preserve"> </w:t>
      </w:r>
      <w:proofErr w:type="spellStart"/>
      <w:r>
        <w:rPr>
          <w:rFonts w:ascii="Times New Roman" w:eastAsia="sans-serif" w:hAnsi="Times New Roman" w:cs="Times New Roman"/>
          <w:color w:val="202122"/>
          <w:sz w:val="24"/>
          <w:szCs w:val="24"/>
          <w:shd w:val="clear" w:color="auto" w:fill="FFFFFF"/>
          <w:lang w:bidi="ar"/>
        </w:rPr>
        <w:t>hầu</w:t>
      </w:r>
      <w:proofErr w:type="spellEnd"/>
      <w:r>
        <w:rPr>
          <w:rFonts w:ascii="Times New Roman" w:eastAsia="sans-serif" w:hAnsi="Times New Roman" w:cs="Times New Roman"/>
          <w:color w:val="202122"/>
          <w:sz w:val="24"/>
          <w:szCs w:val="24"/>
          <w:shd w:val="clear" w:color="auto" w:fill="FFFFFF"/>
          <w:lang w:bidi="ar"/>
        </w:rPr>
        <w:t xml:space="preserve"> </w:t>
      </w:r>
      <w:proofErr w:type="spellStart"/>
      <w:r>
        <w:rPr>
          <w:rFonts w:ascii="Times New Roman" w:eastAsia="sans-serif" w:hAnsi="Times New Roman" w:cs="Times New Roman"/>
          <w:color w:val="202122"/>
          <w:sz w:val="24"/>
          <w:szCs w:val="24"/>
          <w:shd w:val="clear" w:color="auto" w:fill="FFFFFF"/>
          <w:lang w:bidi="ar"/>
        </w:rPr>
        <w:t>và</w:t>
      </w:r>
      <w:proofErr w:type="spellEnd"/>
      <w:r>
        <w:rPr>
          <w:rFonts w:ascii="Times New Roman" w:eastAsia="sans-serif" w:hAnsi="Times New Roman" w:cs="Times New Roman"/>
          <w:color w:val="202122"/>
          <w:sz w:val="24"/>
          <w:szCs w:val="24"/>
          <w:shd w:val="clear" w:color="auto" w:fill="FFFFFF"/>
          <w:lang w:bidi="ar"/>
        </w:rPr>
        <w:t xml:space="preserve"> </w:t>
      </w:r>
      <w:proofErr w:type="spellStart"/>
      <w:r>
        <w:rPr>
          <w:rFonts w:ascii="Times New Roman" w:eastAsia="sans-serif" w:hAnsi="Times New Roman" w:cs="Times New Roman"/>
          <w:color w:val="202122"/>
          <w:sz w:val="24"/>
          <w:szCs w:val="24"/>
          <w:shd w:val="clear" w:color="auto" w:fill="FFFFFF"/>
          <w:lang w:bidi="ar"/>
        </w:rPr>
        <w:t>Liệt</w:t>
      </w:r>
      <w:proofErr w:type="spellEnd"/>
      <w:r>
        <w:rPr>
          <w:rFonts w:ascii="Times New Roman" w:eastAsia="sans-serif" w:hAnsi="Times New Roman" w:cs="Times New Roman"/>
          <w:color w:val="202122"/>
          <w:sz w:val="24"/>
          <w:szCs w:val="24"/>
          <w:shd w:val="clear" w:color="auto" w:fill="FFFFFF"/>
          <w:lang w:bidi="ar"/>
        </w:rPr>
        <w:t xml:space="preserve"> </w:t>
      </w:r>
      <w:proofErr w:type="spellStart"/>
      <w:r>
        <w:rPr>
          <w:rFonts w:ascii="Times New Roman" w:eastAsia="sans-serif" w:hAnsi="Times New Roman" w:cs="Times New Roman"/>
          <w:color w:val="202122"/>
          <w:sz w:val="24"/>
          <w:szCs w:val="24"/>
          <w:shd w:val="clear" w:color="auto" w:fill="FFFFFF"/>
          <w:lang w:bidi="ar"/>
        </w:rPr>
        <w:t>hầu</w:t>
      </w:r>
      <w:proofErr w:type="spellEnd"/>
    </w:p>
  </w:footnote>
  <w:footnote w:id="14">
    <w:p w14:paraId="4B4C376F" w14:textId="77777777" w:rsidR="00D81E0B" w:rsidRDefault="00EE2E4E">
      <w:pPr>
        <w:pStyle w:val="FootnoteText"/>
      </w:pPr>
      <w:r>
        <w:rPr>
          <w:rStyle w:val="FootnoteReference"/>
        </w:rPr>
        <w:footnoteRef/>
      </w:r>
      <w:r>
        <w:t xml:space="preserve"> Trang 13 Hoàng Lê Nhất </w:t>
      </w:r>
      <w:proofErr w:type="spellStart"/>
      <w:r>
        <w:t>thống</w:t>
      </w:r>
      <w:proofErr w:type="spellEnd"/>
      <w:r>
        <w:t xml:space="preserve"> </w:t>
      </w:r>
      <w:proofErr w:type="spellStart"/>
      <w:r>
        <w:t>chí</w:t>
      </w:r>
      <w:proofErr w:type="spellEnd"/>
    </w:p>
  </w:footnote>
  <w:footnote w:id="15">
    <w:p w14:paraId="45F77EE1" w14:textId="77777777" w:rsidR="00D81E0B" w:rsidRDefault="00EE2E4E">
      <w:pPr>
        <w:pStyle w:val="FootnoteText"/>
      </w:pPr>
      <w:r>
        <w:rPr>
          <w:rStyle w:val="FootnoteReference"/>
        </w:rPr>
        <w:footnoteRef/>
      </w:r>
      <w:r>
        <w:t xml:space="preserve"> </w:t>
      </w:r>
      <w:proofErr w:type="spellStart"/>
      <w:r>
        <w:t>Mỗi</w:t>
      </w:r>
      <w:proofErr w:type="spellEnd"/>
      <w:r>
        <w:t xml:space="preserve"> </w:t>
      </w:r>
      <w:proofErr w:type="spellStart"/>
      <w:r>
        <w:t>trượng</w:t>
      </w:r>
      <w:proofErr w:type="spellEnd"/>
      <w:r>
        <w:t xml:space="preserve"> 10 </w:t>
      </w:r>
      <w:proofErr w:type="spellStart"/>
      <w:r>
        <w:t>thước</w:t>
      </w:r>
      <w:proofErr w:type="spellEnd"/>
      <w:r>
        <w:t xml:space="preserve"> ta</w:t>
      </w:r>
    </w:p>
  </w:footnote>
  <w:footnote w:id="16">
    <w:p w14:paraId="42CB6A9C" w14:textId="77777777" w:rsidR="00D81E0B" w:rsidRDefault="00EE2E4E">
      <w:pPr>
        <w:pStyle w:val="NormalWeb"/>
        <w:shd w:val="clear" w:color="auto" w:fill="FFFFFF"/>
        <w:spacing w:before="105" w:beforeAutospacing="0" w:after="210" w:afterAutospacing="0"/>
        <w:rPr>
          <w:rFonts w:eastAsia="sans-serif"/>
          <w:color w:val="202122"/>
          <w:sz w:val="22"/>
          <w:szCs w:val="22"/>
          <w:shd w:val="clear" w:color="auto" w:fill="FFFFFF"/>
        </w:rPr>
      </w:pPr>
      <w:r>
        <w:rPr>
          <w:rStyle w:val="FootnoteReference"/>
        </w:rPr>
        <w:footnoteRef/>
      </w:r>
      <w:r>
        <w:t xml:space="preserve"> </w:t>
      </w:r>
      <w:r>
        <w:rPr>
          <w:rFonts w:ascii="sans-serif" w:eastAsia="sans-serif" w:hAnsi="sans-serif" w:cs="sans-serif"/>
          <w:b/>
          <w:bCs/>
          <w:color w:val="202122"/>
          <w:shd w:val="clear" w:color="auto" w:fill="FFFFFF"/>
        </w:rPr>
        <w:t>T</w:t>
      </w:r>
      <w:r>
        <w:rPr>
          <w:rFonts w:eastAsia="sans-serif"/>
          <w:b/>
          <w:bCs/>
          <w:color w:val="202122"/>
          <w:sz w:val="22"/>
          <w:szCs w:val="22"/>
          <w:shd w:val="clear" w:color="auto" w:fill="FFFFFF"/>
        </w:rPr>
        <w:t>ây Định Vương Trịnh Tạc</w:t>
      </w:r>
      <w:r>
        <w:rPr>
          <w:rFonts w:eastAsia="sans-serif"/>
          <w:color w:val="202122"/>
          <w:sz w:val="22"/>
          <w:szCs w:val="22"/>
          <w:shd w:val="clear" w:color="auto" w:fill="FFFFFF"/>
        </w:rPr>
        <w:t> (</w:t>
      </w:r>
      <w:proofErr w:type="spellStart"/>
      <w:r>
        <w:fldChar w:fldCharType="begin"/>
      </w:r>
      <w:r>
        <w:instrText xml:space="preserve"> HYPERLINK "https://vi.wikipedia.org/wiki/Ch%E1%BB%AF_H%C3%A1n" \o "Chữ Hán" </w:instrText>
      </w:r>
      <w:r>
        <w:fldChar w:fldCharType="separate"/>
      </w:r>
      <w:r>
        <w:rPr>
          <w:rStyle w:val="Hyperlink"/>
          <w:rFonts w:eastAsia="sans-serif"/>
          <w:sz w:val="22"/>
          <w:szCs w:val="22"/>
          <w:u w:val="none"/>
          <w:shd w:val="clear" w:color="auto" w:fill="FFFFFF"/>
        </w:rPr>
        <w:t>chữ Hán</w:t>
      </w:r>
      <w:r>
        <w:rPr>
          <w:rStyle w:val="Hyperlink"/>
          <w:rFonts w:eastAsia="sans-serif"/>
          <w:sz w:val="22"/>
          <w:szCs w:val="22"/>
          <w:u w:val="none"/>
          <w:shd w:val="clear" w:color="auto" w:fill="FFFFFF"/>
        </w:rPr>
        <w:fldChar w:fldCharType="end"/>
      </w:r>
      <w:proofErr w:type="spellEnd"/>
      <w:r>
        <w:rPr>
          <w:rFonts w:eastAsia="sans-serif"/>
          <w:color w:val="202122"/>
          <w:sz w:val="22"/>
          <w:szCs w:val="22"/>
          <w:shd w:val="clear" w:color="auto" w:fill="FFFFFF"/>
        </w:rPr>
        <w:t xml:space="preserve">: </w:t>
      </w:r>
      <w:r>
        <w:rPr>
          <w:rFonts w:eastAsia="sans-serif"/>
          <w:color w:val="202122"/>
          <w:sz w:val="22"/>
          <w:szCs w:val="22"/>
          <w:shd w:val="clear" w:color="auto" w:fill="FFFFFF"/>
        </w:rPr>
        <w:t>西定王鄭柞</w:t>
      </w:r>
      <w:r>
        <w:rPr>
          <w:rFonts w:eastAsia="sans-serif"/>
          <w:color w:val="202122"/>
          <w:sz w:val="22"/>
          <w:szCs w:val="22"/>
          <w:shd w:val="clear" w:color="auto" w:fill="FFFFFF"/>
        </w:rPr>
        <w:t xml:space="preserve">, 11 </w:t>
      </w:r>
      <w:proofErr w:type="spellStart"/>
      <w:r>
        <w:rPr>
          <w:rFonts w:eastAsia="sans-serif"/>
          <w:color w:val="202122"/>
          <w:sz w:val="22"/>
          <w:szCs w:val="22"/>
          <w:shd w:val="clear" w:color="auto" w:fill="FFFFFF"/>
        </w:rPr>
        <w:t>tháng</w:t>
      </w:r>
      <w:proofErr w:type="spellEnd"/>
      <w:r>
        <w:rPr>
          <w:rFonts w:eastAsia="sans-serif"/>
          <w:color w:val="202122"/>
          <w:sz w:val="22"/>
          <w:szCs w:val="22"/>
          <w:shd w:val="clear" w:color="auto" w:fill="FFFFFF"/>
        </w:rPr>
        <w:t xml:space="preserve"> 4 </w:t>
      </w:r>
      <w:proofErr w:type="spellStart"/>
      <w:r>
        <w:rPr>
          <w:rFonts w:eastAsia="sans-serif"/>
          <w:color w:val="202122"/>
          <w:sz w:val="22"/>
          <w:szCs w:val="22"/>
          <w:shd w:val="clear" w:color="auto" w:fill="FFFFFF"/>
        </w:rPr>
        <w:t>năm</w:t>
      </w:r>
      <w:proofErr w:type="spellEnd"/>
      <w:r>
        <w:rPr>
          <w:rFonts w:eastAsia="sans-serif"/>
          <w:color w:val="202122"/>
          <w:sz w:val="22"/>
          <w:szCs w:val="22"/>
          <w:shd w:val="clear" w:color="auto" w:fill="FFFFFF"/>
        </w:rPr>
        <w:t xml:space="preserve"> 1606 – 24 </w:t>
      </w:r>
      <w:proofErr w:type="spellStart"/>
      <w:r>
        <w:rPr>
          <w:rFonts w:eastAsia="sans-serif"/>
          <w:color w:val="202122"/>
          <w:sz w:val="22"/>
          <w:szCs w:val="22"/>
          <w:shd w:val="clear" w:color="auto" w:fill="FFFFFF"/>
        </w:rPr>
        <w:t>tháng</w:t>
      </w:r>
      <w:proofErr w:type="spellEnd"/>
      <w:r>
        <w:rPr>
          <w:rFonts w:eastAsia="sans-serif"/>
          <w:color w:val="202122"/>
          <w:sz w:val="22"/>
          <w:szCs w:val="22"/>
          <w:shd w:val="clear" w:color="auto" w:fill="FFFFFF"/>
        </w:rPr>
        <w:t xml:space="preserve"> 9 </w:t>
      </w:r>
      <w:proofErr w:type="spellStart"/>
      <w:r>
        <w:rPr>
          <w:rFonts w:eastAsia="sans-serif"/>
          <w:color w:val="202122"/>
          <w:sz w:val="22"/>
          <w:szCs w:val="22"/>
          <w:shd w:val="clear" w:color="auto" w:fill="FFFFFF"/>
        </w:rPr>
        <w:t>năm</w:t>
      </w:r>
      <w:proofErr w:type="spellEnd"/>
      <w:r>
        <w:rPr>
          <w:rFonts w:eastAsia="sans-serif"/>
          <w:color w:val="202122"/>
          <w:sz w:val="22"/>
          <w:szCs w:val="22"/>
          <w:shd w:val="clear" w:color="auto" w:fill="FFFFFF"/>
        </w:rPr>
        <w:t xml:space="preserve"> 1682), </w:t>
      </w:r>
      <w:proofErr w:type="spellStart"/>
      <w:r>
        <w:fldChar w:fldCharType="begin"/>
      </w:r>
      <w:r>
        <w:instrText xml:space="preserve"> HYPERLINK "https://vi.wikipedia.org/wiki/Th%E1%BB%A5y_hi%E1%BB%87u" \o "Thụy hiệu" </w:instrText>
      </w:r>
      <w:r>
        <w:fldChar w:fldCharType="separate"/>
      </w:r>
      <w:r>
        <w:rPr>
          <w:rStyle w:val="Hyperlink"/>
          <w:rFonts w:eastAsia="sans-serif"/>
          <w:sz w:val="22"/>
          <w:szCs w:val="22"/>
          <w:u w:val="none"/>
          <w:shd w:val="clear" w:color="auto" w:fill="FFFFFF"/>
        </w:rPr>
        <w:t>thụy hiệu</w:t>
      </w:r>
      <w:r>
        <w:rPr>
          <w:rStyle w:val="Hyperlink"/>
          <w:rFonts w:eastAsia="sans-serif"/>
          <w:sz w:val="22"/>
          <w:szCs w:val="22"/>
          <w:u w:val="none"/>
          <w:shd w:val="clear" w:color="auto" w:fill="FFFFFF"/>
        </w:rPr>
        <w:fldChar w:fldCharType="end"/>
      </w:r>
      <w:proofErr w:type="spellEnd"/>
      <w:r>
        <w:rPr>
          <w:rFonts w:eastAsia="sans-serif"/>
          <w:color w:val="202122"/>
          <w:sz w:val="22"/>
          <w:szCs w:val="22"/>
          <w:shd w:val="clear" w:color="auto" w:fill="FFFFFF"/>
        </w:rPr>
        <w:t> </w:t>
      </w:r>
      <w:proofErr w:type="spellStart"/>
      <w:r>
        <w:rPr>
          <w:rFonts w:eastAsia="sans-serif"/>
          <w:b/>
          <w:bCs/>
          <w:color w:val="202122"/>
          <w:sz w:val="22"/>
          <w:szCs w:val="22"/>
          <w:shd w:val="clear" w:color="auto" w:fill="FFFFFF"/>
        </w:rPr>
        <w:t>Hoằng</w:t>
      </w:r>
      <w:proofErr w:type="spellEnd"/>
      <w:r>
        <w:rPr>
          <w:rFonts w:eastAsia="sans-serif"/>
          <w:b/>
          <w:bCs/>
          <w:color w:val="202122"/>
          <w:sz w:val="22"/>
          <w:szCs w:val="22"/>
          <w:shd w:val="clear" w:color="auto" w:fill="FFFFFF"/>
        </w:rPr>
        <w:t xml:space="preserve"> </w:t>
      </w:r>
      <w:proofErr w:type="spellStart"/>
      <w:r>
        <w:rPr>
          <w:rFonts w:eastAsia="sans-serif"/>
          <w:b/>
          <w:bCs/>
          <w:color w:val="202122"/>
          <w:sz w:val="22"/>
          <w:szCs w:val="22"/>
          <w:shd w:val="clear" w:color="auto" w:fill="FFFFFF"/>
        </w:rPr>
        <w:t>Tổ</w:t>
      </w:r>
      <w:proofErr w:type="spellEnd"/>
      <w:r>
        <w:rPr>
          <w:rFonts w:eastAsia="sans-serif"/>
          <w:b/>
          <w:bCs/>
          <w:color w:val="202122"/>
          <w:sz w:val="22"/>
          <w:szCs w:val="22"/>
          <w:shd w:val="clear" w:color="auto" w:fill="FFFFFF"/>
        </w:rPr>
        <w:t xml:space="preserve"> Dương </w:t>
      </w:r>
      <w:proofErr w:type="spellStart"/>
      <w:r>
        <w:rPr>
          <w:rFonts w:eastAsia="sans-serif"/>
          <w:b/>
          <w:bCs/>
          <w:color w:val="202122"/>
          <w:sz w:val="22"/>
          <w:szCs w:val="22"/>
          <w:shd w:val="clear" w:color="auto" w:fill="FFFFFF"/>
        </w:rPr>
        <w:t>vương</w:t>
      </w:r>
      <w:proofErr w:type="spellEnd"/>
      <w:r>
        <w:rPr>
          <w:rFonts w:eastAsia="sans-serif"/>
          <w:color w:val="202122"/>
          <w:sz w:val="22"/>
          <w:szCs w:val="22"/>
          <w:shd w:val="clear" w:color="auto" w:fill="FFFFFF"/>
        </w:rPr>
        <w:t> (</w:t>
      </w:r>
      <w:r>
        <w:rPr>
          <w:rFonts w:eastAsia="sans-serif"/>
          <w:color w:val="202122"/>
          <w:sz w:val="22"/>
          <w:szCs w:val="22"/>
          <w:shd w:val="clear" w:color="auto" w:fill="FFFFFF"/>
        </w:rPr>
        <w:t>弘祖陽王</w:t>
      </w:r>
      <w:r>
        <w:rPr>
          <w:rFonts w:eastAsia="sans-serif"/>
          <w:color w:val="202122"/>
          <w:sz w:val="22"/>
          <w:szCs w:val="22"/>
          <w:shd w:val="clear" w:color="auto" w:fill="FFFFFF"/>
        </w:rPr>
        <w:t xml:space="preserve">), </w:t>
      </w:r>
      <w:proofErr w:type="spellStart"/>
      <w:r>
        <w:rPr>
          <w:rFonts w:eastAsia="sans-serif"/>
          <w:color w:val="202122"/>
          <w:sz w:val="22"/>
          <w:szCs w:val="22"/>
          <w:shd w:val="clear" w:color="auto" w:fill="FFFFFF"/>
        </w:rPr>
        <w:t>là</w:t>
      </w:r>
      <w:proofErr w:type="spellEnd"/>
      <w:r>
        <w:rPr>
          <w:rFonts w:eastAsia="sans-serif"/>
          <w:color w:val="202122"/>
          <w:sz w:val="22"/>
          <w:szCs w:val="22"/>
          <w:shd w:val="clear" w:color="auto" w:fill="FFFFFF"/>
        </w:rPr>
        <w:t xml:space="preserve"> </w:t>
      </w:r>
      <w:proofErr w:type="spellStart"/>
      <w:r>
        <w:rPr>
          <w:rFonts w:eastAsia="sans-serif"/>
          <w:color w:val="202122"/>
          <w:sz w:val="22"/>
          <w:szCs w:val="22"/>
          <w:shd w:val="clear" w:color="auto" w:fill="FFFFFF"/>
        </w:rPr>
        <w:t>vị</w:t>
      </w:r>
      <w:proofErr w:type="spellEnd"/>
      <w:r>
        <w:rPr>
          <w:rFonts w:eastAsia="sans-serif"/>
          <w:color w:val="202122"/>
          <w:sz w:val="22"/>
          <w:szCs w:val="22"/>
          <w:shd w:val="clear" w:color="auto" w:fill="FFFFFF"/>
        </w:rPr>
        <w:t> </w:t>
      </w:r>
      <w:proofErr w:type="spellStart"/>
      <w:r>
        <w:fldChar w:fldCharType="begin"/>
      </w:r>
      <w:r>
        <w:instrText xml:space="preserve"> HYPERLINK "https://vi.wikipedia.org/wiki/Ch%C3%BAa_Tr%E1%BB%8Bnh" \o "Chúa Trịnh" </w:instrText>
      </w:r>
      <w:r>
        <w:fldChar w:fldCharType="separate"/>
      </w:r>
      <w:r>
        <w:rPr>
          <w:rStyle w:val="Hyperlink"/>
          <w:rFonts w:eastAsia="sans-serif"/>
          <w:sz w:val="22"/>
          <w:szCs w:val="22"/>
          <w:u w:val="none"/>
          <w:shd w:val="clear" w:color="auto" w:fill="FFFFFF"/>
        </w:rPr>
        <w:t>chúa Trịnh</w:t>
      </w:r>
      <w:r>
        <w:rPr>
          <w:rStyle w:val="Hyperlink"/>
          <w:rFonts w:eastAsia="sans-serif"/>
          <w:sz w:val="22"/>
          <w:szCs w:val="22"/>
          <w:u w:val="none"/>
          <w:shd w:val="clear" w:color="auto" w:fill="FFFFFF"/>
        </w:rPr>
        <w:fldChar w:fldCharType="end"/>
      </w:r>
      <w:proofErr w:type="spellEnd"/>
      <w:r>
        <w:rPr>
          <w:rFonts w:eastAsia="sans-serif"/>
          <w:color w:val="202122"/>
          <w:sz w:val="22"/>
          <w:szCs w:val="22"/>
          <w:shd w:val="clear" w:color="auto" w:fill="FFFFFF"/>
        </w:rPr>
        <w:t> </w:t>
      </w:r>
      <w:proofErr w:type="spellStart"/>
      <w:r>
        <w:rPr>
          <w:rFonts w:eastAsia="sans-serif"/>
          <w:color w:val="202122"/>
          <w:sz w:val="22"/>
          <w:szCs w:val="22"/>
          <w:shd w:val="clear" w:color="auto" w:fill="FFFFFF"/>
        </w:rPr>
        <w:t>thứ</w:t>
      </w:r>
      <w:proofErr w:type="spellEnd"/>
      <w:r>
        <w:rPr>
          <w:rFonts w:eastAsia="sans-serif"/>
          <w:color w:val="202122"/>
          <w:sz w:val="22"/>
          <w:szCs w:val="22"/>
          <w:shd w:val="clear" w:color="auto" w:fill="FFFFFF"/>
        </w:rPr>
        <w:t xml:space="preserve"> 3 </w:t>
      </w:r>
      <w:proofErr w:type="spellStart"/>
      <w:r>
        <w:rPr>
          <w:rFonts w:eastAsia="sans-serif"/>
          <w:color w:val="202122"/>
          <w:sz w:val="22"/>
          <w:szCs w:val="22"/>
          <w:shd w:val="clear" w:color="auto" w:fill="FFFFFF"/>
        </w:rPr>
        <w:t>thời</w:t>
      </w:r>
      <w:proofErr w:type="spellEnd"/>
      <w:r>
        <w:rPr>
          <w:rFonts w:eastAsia="sans-serif"/>
          <w:color w:val="202122"/>
          <w:sz w:val="22"/>
          <w:szCs w:val="22"/>
          <w:shd w:val="clear" w:color="auto" w:fill="FFFFFF"/>
        </w:rPr>
        <w:t> </w:t>
      </w:r>
      <w:hyperlink r:id="rId5" w:tooltip="Nhà Lê trung hưng" w:history="1">
        <w:r w:rsidR="00D81E0B">
          <w:rPr>
            <w:rStyle w:val="Hyperlink"/>
            <w:rFonts w:eastAsia="sans-serif"/>
            <w:sz w:val="22"/>
            <w:szCs w:val="22"/>
            <w:u w:val="none"/>
            <w:shd w:val="clear" w:color="auto" w:fill="FFFFFF"/>
          </w:rPr>
          <w:t xml:space="preserve">Lê Trung </w:t>
        </w:r>
        <w:proofErr w:type="spellStart"/>
        <w:r w:rsidR="00D81E0B">
          <w:rPr>
            <w:rStyle w:val="Hyperlink"/>
            <w:rFonts w:eastAsia="sans-serif"/>
            <w:sz w:val="22"/>
            <w:szCs w:val="22"/>
            <w:u w:val="none"/>
            <w:shd w:val="clear" w:color="auto" w:fill="FFFFFF"/>
          </w:rPr>
          <w:t>hưng</w:t>
        </w:r>
        <w:proofErr w:type="spellEnd"/>
      </w:hyperlink>
      <w:r>
        <w:rPr>
          <w:rFonts w:eastAsia="sans-serif"/>
          <w:color w:val="202122"/>
          <w:sz w:val="22"/>
          <w:szCs w:val="22"/>
          <w:shd w:val="clear" w:color="auto" w:fill="FFFFFF"/>
        </w:rPr>
        <w:t xml:space="preserve">, </w:t>
      </w:r>
      <w:proofErr w:type="spellStart"/>
      <w:r>
        <w:rPr>
          <w:rFonts w:eastAsia="sans-serif"/>
          <w:color w:val="202122"/>
          <w:sz w:val="22"/>
          <w:szCs w:val="22"/>
          <w:shd w:val="clear" w:color="auto" w:fill="FFFFFF"/>
        </w:rPr>
        <w:t>cai</w:t>
      </w:r>
      <w:proofErr w:type="spellEnd"/>
      <w:r>
        <w:rPr>
          <w:rFonts w:eastAsia="sans-serif"/>
          <w:color w:val="202122"/>
          <w:sz w:val="22"/>
          <w:szCs w:val="22"/>
          <w:shd w:val="clear" w:color="auto" w:fill="FFFFFF"/>
        </w:rPr>
        <w:t xml:space="preserve"> </w:t>
      </w:r>
      <w:proofErr w:type="spellStart"/>
      <w:r>
        <w:rPr>
          <w:rFonts w:eastAsia="sans-serif"/>
          <w:color w:val="202122"/>
          <w:sz w:val="22"/>
          <w:szCs w:val="22"/>
          <w:shd w:val="clear" w:color="auto" w:fill="FFFFFF"/>
        </w:rPr>
        <w:t>trị</w:t>
      </w:r>
      <w:proofErr w:type="spellEnd"/>
      <w:r>
        <w:rPr>
          <w:rFonts w:eastAsia="sans-serif"/>
          <w:color w:val="202122"/>
          <w:sz w:val="22"/>
          <w:szCs w:val="22"/>
          <w:shd w:val="clear" w:color="auto" w:fill="FFFFFF"/>
        </w:rPr>
        <w:t xml:space="preserve"> </w:t>
      </w:r>
      <w:proofErr w:type="spellStart"/>
      <w:r>
        <w:rPr>
          <w:rFonts w:eastAsia="sans-serif"/>
          <w:color w:val="202122"/>
          <w:sz w:val="22"/>
          <w:szCs w:val="22"/>
          <w:shd w:val="clear" w:color="auto" w:fill="FFFFFF"/>
        </w:rPr>
        <w:t>từ</w:t>
      </w:r>
      <w:proofErr w:type="spellEnd"/>
      <w:r>
        <w:rPr>
          <w:rFonts w:eastAsia="sans-serif"/>
          <w:color w:val="202122"/>
          <w:sz w:val="22"/>
          <w:szCs w:val="22"/>
          <w:shd w:val="clear" w:color="auto" w:fill="FFFFFF"/>
        </w:rPr>
        <w:t xml:space="preserve"> </w:t>
      </w:r>
      <w:proofErr w:type="spellStart"/>
      <w:r>
        <w:rPr>
          <w:rFonts w:eastAsia="sans-serif"/>
          <w:color w:val="202122"/>
          <w:sz w:val="22"/>
          <w:szCs w:val="22"/>
          <w:shd w:val="clear" w:color="auto" w:fill="FFFFFF"/>
        </w:rPr>
        <w:t>năm</w:t>
      </w:r>
      <w:proofErr w:type="spellEnd"/>
      <w:r>
        <w:rPr>
          <w:rFonts w:eastAsia="sans-serif"/>
          <w:color w:val="202122"/>
          <w:sz w:val="22"/>
          <w:szCs w:val="22"/>
          <w:shd w:val="clear" w:color="auto" w:fill="FFFFFF"/>
        </w:rPr>
        <w:t xml:space="preserve"> 1657 </w:t>
      </w:r>
      <w:proofErr w:type="spellStart"/>
      <w:r>
        <w:rPr>
          <w:rFonts w:eastAsia="sans-serif"/>
          <w:color w:val="202122"/>
          <w:sz w:val="22"/>
          <w:szCs w:val="22"/>
          <w:shd w:val="clear" w:color="auto" w:fill="FFFFFF"/>
        </w:rPr>
        <w:t>đến</w:t>
      </w:r>
      <w:proofErr w:type="spellEnd"/>
      <w:r>
        <w:rPr>
          <w:rFonts w:eastAsia="sans-serif"/>
          <w:color w:val="202122"/>
          <w:sz w:val="22"/>
          <w:szCs w:val="22"/>
          <w:shd w:val="clear" w:color="auto" w:fill="FFFFFF"/>
        </w:rPr>
        <w:t xml:space="preserve"> 1682. Trịnh </w:t>
      </w:r>
      <w:proofErr w:type="spellStart"/>
      <w:r>
        <w:rPr>
          <w:rFonts w:eastAsia="sans-serif"/>
          <w:color w:val="202122"/>
          <w:sz w:val="22"/>
          <w:szCs w:val="22"/>
          <w:shd w:val="clear" w:color="auto" w:fill="FFFFFF"/>
        </w:rPr>
        <w:t>Tạc</w:t>
      </w:r>
      <w:proofErr w:type="spellEnd"/>
      <w:r>
        <w:rPr>
          <w:rFonts w:eastAsia="sans-serif"/>
          <w:color w:val="202122"/>
          <w:sz w:val="22"/>
          <w:szCs w:val="22"/>
          <w:shd w:val="clear" w:color="auto" w:fill="FFFFFF"/>
        </w:rPr>
        <w:t xml:space="preserve"> </w:t>
      </w:r>
      <w:proofErr w:type="spellStart"/>
      <w:r>
        <w:rPr>
          <w:rFonts w:eastAsia="sans-serif"/>
          <w:color w:val="202122"/>
          <w:sz w:val="22"/>
          <w:szCs w:val="22"/>
          <w:shd w:val="clear" w:color="auto" w:fill="FFFFFF"/>
        </w:rPr>
        <w:t>là</w:t>
      </w:r>
      <w:proofErr w:type="spellEnd"/>
      <w:r>
        <w:rPr>
          <w:rFonts w:eastAsia="sans-serif"/>
          <w:color w:val="202122"/>
          <w:sz w:val="22"/>
          <w:szCs w:val="22"/>
          <w:shd w:val="clear" w:color="auto" w:fill="FFFFFF"/>
        </w:rPr>
        <w:t xml:space="preserve"> </w:t>
      </w:r>
      <w:proofErr w:type="spellStart"/>
      <w:r>
        <w:rPr>
          <w:rFonts w:eastAsia="sans-serif"/>
          <w:color w:val="202122"/>
          <w:sz w:val="22"/>
          <w:szCs w:val="22"/>
          <w:shd w:val="clear" w:color="auto" w:fill="FFFFFF"/>
        </w:rPr>
        <w:t>chúa</w:t>
      </w:r>
      <w:proofErr w:type="spellEnd"/>
      <w:r>
        <w:rPr>
          <w:rFonts w:eastAsia="sans-serif"/>
          <w:color w:val="202122"/>
          <w:sz w:val="22"/>
          <w:szCs w:val="22"/>
          <w:shd w:val="clear" w:color="auto" w:fill="FFFFFF"/>
        </w:rPr>
        <w:t xml:space="preserve"> Trịnh </w:t>
      </w:r>
      <w:proofErr w:type="spellStart"/>
      <w:r>
        <w:rPr>
          <w:rFonts w:eastAsia="sans-serif"/>
          <w:color w:val="202122"/>
          <w:sz w:val="22"/>
          <w:szCs w:val="22"/>
          <w:shd w:val="clear" w:color="auto" w:fill="FFFFFF"/>
        </w:rPr>
        <w:t>duy</w:t>
      </w:r>
      <w:proofErr w:type="spellEnd"/>
      <w:r>
        <w:rPr>
          <w:rFonts w:eastAsia="sans-serif"/>
          <w:color w:val="202122"/>
          <w:sz w:val="22"/>
          <w:szCs w:val="22"/>
          <w:shd w:val="clear" w:color="auto" w:fill="FFFFFF"/>
        </w:rPr>
        <w:t xml:space="preserve"> </w:t>
      </w:r>
      <w:proofErr w:type="spellStart"/>
      <w:r>
        <w:rPr>
          <w:rFonts w:eastAsia="sans-serif"/>
          <w:color w:val="202122"/>
          <w:sz w:val="22"/>
          <w:szCs w:val="22"/>
          <w:shd w:val="clear" w:color="auto" w:fill="FFFFFF"/>
        </w:rPr>
        <w:t>nhất</w:t>
      </w:r>
      <w:proofErr w:type="spellEnd"/>
      <w:r>
        <w:rPr>
          <w:rFonts w:eastAsia="sans-serif"/>
          <w:color w:val="202122"/>
          <w:sz w:val="22"/>
          <w:szCs w:val="22"/>
          <w:shd w:val="clear" w:color="auto" w:fill="FFFFFF"/>
        </w:rPr>
        <w:t xml:space="preserve"> </w:t>
      </w:r>
      <w:proofErr w:type="spellStart"/>
      <w:r>
        <w:rPr>
          <w:rFonts w:eastAsia="sans-serif"/>
          <w:color w:val="202122"/>
          <w:sz w:val="22"/>
          <w:szCs w:val="22"/>
          <w:shd w:val="clear" w:color="auto" w:fill="FFFFFF"/>
        </w:rPr>
        <w:t>chứng</w:t>
      </w:r>
      <w:proofErr w:type="spellEnd"/>
      <w:r>
        <w:rPr>
          <w:rFonts w:eastAsia="sans-serif"/>
          <w:color w:val="202122"/>
          <w:sz w:val="22"/>
          <w:szCs w:val="22"/>
          <w:shd w:val="clear" w:color="auto" w:fill="FFFFFF"/>
        </w:rPr>
        <w:t xml:space="preserve"> </w:t>
      </w:r>
      <w:proofErr w:type="spellStart"/>
      <w:r>
        <w:rPr>
          <w:rFonts w:eastAsia="sans-serif"/>
          <w:color w:val="202122"/>
          <w:sz w:val="22"/>
          <w:szCs w:val="22"/>
          <w:shd w:val="clear" w:color="auto" w:fill="FFFFFF"/>
        </w:rPr>
        <w:t>kiến</w:t>
      </w:r>
      <w:proofErr w:type="spellEnd"/>
      <w:r>
        <w:rPr>
          <w:rFonts w:eastAsia="sans-serif"/>
          <w:color w:val="202122"/>
          <w:sz w:val="22"/>
          <w:szCs w:val="22"/>
          <w:shd w:val="clear" w:color="auto" w:fill="FFFFFF"/>
        </w:rPr>
        <w:t xml:space="preserve"> </w:t>
      </w:r>
      <w:proofErr w:type="spellStart"/>
      <w:r>
        <w:rPr>
          <w:rFonts w:eastAsia="sans-serif"/>
          <w:color w:val="202122"/>
          <w:sz w:val="22"/>
          <w:szCs w:val="22"/>
          <w:shd w:val="clear" w:color="auto" w:fill="FFFFFF"/>
        </w:rPr>
        <w:t>cả</w:t>
      </w:r>
      <w:proofErr w:type="spellEnd"/>
      <w:r>
        <w:rPr>
          <w:rFonts w:eastAsia="sans-serif"/>
          <w:color w:val="202122"/>
          <w:sz w:val="22"/>
          <w:szCs w:val="22"/>
          <w:shd w:val="clear" w:color="auto" w:fill="FFFFFF"/>
        </w:rPr>
        <w:t xml:space="preserve"> </w:t>
      </w:r>
      <w:proofErr w:type="spellStart"/>
      <w:r>
        <w:rPr>
          <w:rFonts w:eastAsia="sans-serif"/>
          <w:color w:val="202122"/>
          <w:sz w:val="22"/>
          <w:szCs w:val="22"/>
          <w:shd w:val="clear" w:color="auto" w:fill="FFFFFF"/>
        </w:rPr>
        <w:t>bảy</w:t>
      </w:r>
      <w:proofErr w:type="spellEnd"/>
      <w:r>
        <w:rPr>
          <w:rFonts w:eastAsia="sans-serif"/>
          <w:color w:val="202122"/>
          <w:sz w:val="22"/>
          <w:szCs w:val="22"/>
          <w:shd w:val="clear" w:color="auto" w:fill="FFFFFF"/>
        </w:rPr>
        <w:t xml:space="preserve"> </w:t>
      </w:r>
      <w:proofErr w:type="spellStart"/>
      <w:r>
        <w:rPr>
          <w:rFonts w:eastAsia="sans-serif"/>
          <w:color w:val="202122"/>
          <w:sz w:val="22"/>
          <w:szCs w:val="22"/>
          <w:shd w:val="clear" w:color="auto" w:fill="FFFFFF"/>
        </w:rPr>
        <w:t>cuộc</w:t>
      </w:r>
      <w:proofErr w:type="spellEnd"/>
      <w:r>
        <w:rPr>
          <w:rFonts w:eastAsia="sans-serif"/>
          <w:color w:val="202122"/>
          <w:sz w:val="22"/>
          <w:szCs w:val="22"/>
          <w:shd w:val="clear" w:color="auto" w:fill="FFFFFF"/>
        </w:rPr>
        <w:t> </w:t>
      </w:r>
      <w:proofErr w:type="spellStart"/>
      <w:r>
        <w:fldChar w:fldCharType="begin"/>
      </w:r>
      <w:r>
        <w:instrText xml:space="preserve"> HYPERLINK "https://vi.wikipedia.org/wiki/Tr%E1%BB%8Bnh-Nguy%E1%BB%85n_ph%C3%A2n_tranh" \o "Trịnh-Nguyễn phân tranh" </w:instrText>
      </w:r>
      <w:r>
        <w:fldChar w:fldCharType="separate"/>
      </w:r>
      <w:r>
        <w:rPr>
          <w:rStyle w:val="Hyperlink"/>
          <w:rFonts w:eastAsia="sans-serif"/>
          <w:sz w:val="22"/>
          <w:szCs w:val="22"/>
          <w:u w:val="none"/>
          <w:shd w:val="clear" w:color="auto" w:fill="FFFFFF"/>
        </w:rPr>
        <w:t>xung đột Trịnh-Nguyễn</w:t>
      </w:r>
      <w:r>
        <w:rPr>
          <w:rStyle w:val="Hyperlink"/>
          <w:rFonts w:eastAsia="sans-serif"/>
          <w:sz w:val="22"/>
          <w:szCs w:val="22"/>
          <w:u w:val="none"/>
          <w:shd w:val="clear" w:color="auto" w:fill="FFFFFF"/>
        </w:rPr>
        <w:fldChar w:fldCharType="end"/>
      </w:r>
      <w:proofErr w:type="spellEnd"/>
      <w:r>
        <w:rPr>
          <w:rFonts w:eastAsia="sans-serif"/>
          <w:color w:val="202122"/>
          <w:sz w:val="22"/>
          <w:szCs w:val="22"/>
          <w:shd w:val="clear" w:color="auto" w:fill="FFFFFF"/>
        </w:rPr>
        <w:t> </w:t>
      </w:r>
      <w:proofErr w:type="spellStart"/>
      <w:r>
        <w:rPr>
          <w:rFonts w:eastAsia="sans-serif"/>
          <w:color w:val="202122"/>
          <w:sz w:val="22"/>
          <w:szCs w:val="22"/>
          <w:shd w:val="clear" w:color="auto" w:fill="FFFFFF"/>
        </w:rPr>
        <w:t>thế</w:t>
      </w:r>
      <w:proofErr w:type="spellEnd"/>
      <w:r>
        <w:rPr>
          <w:rFonts w:eastAsia="sans-serif"/>
          <w:color w:val="202122"/>
          <w:sz w:val="22"/>
          <w:szCs w:val="22"/>
          <w:shd w:val="clear" w:color="auto" w:fill="FFFFFF"/>
        </w:rPr>
        <w:t xml:space="preserve"> </w:t>
      </w:r>
      <w:proofErr w:type="spellStart"/>
      <w:r>
        <w:rPr>
          <w:rFonts w:eastAsia="sans-serif"/>
          <w:color w:val="202122"/>
          <w:sz w:val="22"/>
          <w:szCs w:val="22"/>
          <w:shd w:val="clear" w:color="auto" w:fill="FFFFFF"/>
        </w:rPr>
        <w:t>kỷ</w:t>
      </w:r>
      <w:proofErr w:type="spellEnd"/>
      <w:r>
        <w:rPr>
          <w:rFonts w:eastAsia="sans-serif"/>
          <w:color w:val="202122"/>
          <w:sz w:val="22"/>
          <w:szCs w:val="22"/>
          <w:shd w:val="clear" w:color="auto" w:fill="FFFFFF"/>
        </w:rPr>
        <w:t xml:space="preserve"> 17 </w:t>
      </w:r>
      <w:proofErr w:type="spellStart"/>
      <w:r>
        <w:rPr>
          <w:rFonts w:eastAsia="sans-serif"/>
          <w:color w:val="202122"/>
          <w:sz w:val="22"/>
          <w:szCs w:val="22"/>
          <w:shd w:val="clear" w:color="auto" w:fill="FFFFFF"/>
        </w:rPr>
        <w:t>và</w:t>
      </w:r>
      <w:proofErr w:type="spellEnd"/>
      <w:r>
        <w:rPr>
          <w:rFonts w:eastAsia="sans-serif"/>
          <w:color w:val="202122"/>
          <w:sz w:val="22"/>
          <w:szCs w:val="22"/>
          <w:shd w:val="clear" w:color="auto" w:fill="FFFFFF"/>
        </w:rPr>
        <w:t xml:space="preserve"> </w:t>
      </w:r>
      <w:proofErr w:type="spellStart"/>
      <w:r>
        <w:rPr>
          <w:rFonts w:eastAsia="sans-serif"/>
          <w:color w:val="202122"/>
          <w:sz w:val="22"/>
          <w:szCs w:val="22"/>
          <w:shd w:val="clear" w:color="auto" w:fill="FFFFFF"/>
        </w:rPr>
        <w:t>có</w:t>
      </w:r>
      <w:proofErr w:type="spellEnd"/>
      <w:r>
        <w:rPr>
          <w:rFonts w:eastAsia="sans-serif"/>
          <w:color w:val="202122"/>
          <w:sz w:val="22"/>
          <w:szCs w:val="22"/>
          <w:shd w:val="clear" w:color="auto" w:fill="FFFFFF"/>
        </w:rPr>
        <w:t xml:space="preserve"> </w:t>
      </w:r>
      <w:proofErr w:type="spellStart"/>
      <w:r>
        <w:rPr>
          <w:rFonts w:eastAsia="sans-serif"/>
          <w:color w:val="202122"/>
          <w:sz w:val="22"/>
          <w:szCs w:val="22"/>
          <w:shd w:val="clear" w:color="auto" w:fill="FFFFFF"/>
        </w:rPr>
        <w:t>công</w:t>
      </w:r>
      <w:proofErr w:type="spellEnd"/>
      <w:r>
        <w:rPr>
          <w:rFonts w:eastAsia="sans-serif"/>
          <w:color w:val="202122"/>
          <w:sz w:val="22"/>
          <w:szCs w:val="22"/>
          <w:shd w:val="clear" w:color="auto" w:fill="FFFFFF"/>
        </w:rPr>
        <w:t xml:space="preserve"> </w:t>
      </w:r>
      <w:proofErr w:type="spellStart"/>
      <w:r>
        <w:rPr>
          <w:rFonts w:eastAsia="sans-serif"/>
          <w:color w:val="202122"/>
          <w:sz w:val="22"/>
          <w:szCs w:val="22"/>
          <w:shd w:val="clear" w:color="auto" w:fill="FFFFFF"/>
        </w:rPr>
        <w:t>chấm</w:t>
      </w:r>
      <w:proofErr w:type="spellEnd"/>
      <w:r>
        <w:rPr>
          <w:rFonts w:eastAsia="sans-serif"/>
          <w:color w:val="202122"/>
          <w:sz w:val="22"/>
          <w:szCs w:val="22"/>
          <w:shd w:val="clear" w:color="auto" w:fill="FFFFFF"/>
        </w:rPr>
        <w:t xml:space="preserve"> </w:t>
      </w:r>
      <w:proofErr w:type="spellStart"/>
      <w:r>
        <w:rPr>
          <w:rFonts w:eastAsia="sans-serif"/>
          <w:color w:val="202122"/>
          <w:sz w:val="22"/>
          <w:szCs w:val="22"/>
          <w:shd w:val="clear" w:color="auto" w:fill="FFFFFF"/>
        </w:rPr>
        <w:t>dứt</w:t>
      </w:r>
      <w:proofErr w:type="spellEnd"/>
      <w:r>
        <w:rPr>
          <w:rFonts w:eastAsia="sans-serif"/>
          <w:color w:val="202122"/>
          <w:sz w:val="22"/>
          <w:szCs w:val="22"/>
          <w:shd w:val="clear" w:color="auto" w:fill="FFFFFF"/>
        </w:rPr>
        <w:t xml:space="preserve"> </w:t>
      </w:r>
      <w:proofErr w:type="spellStart"/>
      <w:r>
        <w:rPr>
          <w:rFonts w:eastAsia="sans-serif"/>
          <w:color w:val="202122"/>
          <w:sz w:val="22"/>
          <w:szCs w:val="22"/>
          <w:shd w:val="clear" w:color="auto" w:fill="FFFFFF"/>
        </w:rPr>
        <w:t>việc</w:t>
      </w:r>
      <w:proofErr w:type="spellEnd"/>
      <w:r>
        <w:rPr>
          <w:rFonts w:eastAsia="sans-serif"/>
          <w:color w:val="202122"/>
          <w:sz w:val="22"/>
          <w:szCs w:val="22"/>
          <w:shd w:val="clear" w:color="auto" w:fill="FFFFFF"/>
        </w:rPr>
        <w:t xml:space="preserve"> </w:t>
      </w:r>
      <w:proofErr w:type="spellStart"/>
      <w:r>
        <w:rPr>
          <w:rFonts w:eastAsia="sans-serif"/>
          <w:color w:val="202122"/>
          <w:sz w:val="22"/>
          <w:szCs w:val="22"/>
          <w:shd w:val="clear" w:color="auto" w:fill="FFFFFF"/>
        </w:rPr>
        <w:t>cát</w:t>
      </w:r>
      <w:proofErr w:type="spellEnd"/>
      <w:r>
        <w:rPr>
          <w:rFonts w:eastAsia="sans-serif"/>
          <w:color w:val="202122"/>
          <w:sz w:val="22"/>
          <w:szCs w:val="22"/>
          <w:shd w:val="clear" w:color="auto" w:fill="FFFFFF"/>
        </w:rPr>
        <w:t xml:space="preserve"> </w:t>
      </w:r>
      <w:proofErr w:type="spellStart"/>
      <w:r>
        <w:rPr>
          <w:rFonts w:eastAsia="sans-serif"/>
          <w:color w:val="202122"/>
          <w:sz w:val="22"/>
          <w:szCs w:val="22"/>
          <w:shd w:val="clear" w:color="auto" w:fill="FFFFFF"/>
        </w:rPr>
        <w:t>cứ</w:t>
      </w:r>
      <w:proofErr w:type="spellEnd"/>
      <w:r>
        <w:rPr>
          <w:rFonts w:eastAsia="sans-serif"/>
          <w:color w:val="202122"/>
          <w:sz w:val="22"/>
          <w:szCs w:val="22"/>
          <w:shd w:val="clear" w:color="auto" w:fill="FFFFFF"/>
        </w:rPr>
        <w:t xml:space="preserve"> </w:t>
      </w:r>
      <w:proofErr w:type="spellStart"/>
      <w:r>
        <w:rPr>
          <w:rFonts w:eastAsia="sans-serif"/>
          <w:color w:val="202122"/>
          <w:sz w:val="22"/>
          <w:szCs w:val="22"/>
          <w:shd w:val="clear" w:color="auto" w:fill="FFFFFF"/>
        </w:rPr>
        <w:t>của</w:t>
      </w:r>
      <w:proofErr w:type="spellEnd"/>
      <w:r>
        <w:rPr>
          <w:rFonts w:eastAsia="sans-serif"/>
          <w:color w:val="202122"/>
          <w:sz w:val="22"/>
          <w:szCs w:val="22"/>
          <w:shd w:val="clear" w:color="auto" w:fill="FFFFFF"/>
        </w:rPr>
        <w:t xml:space="preserve"> </w:t>
      </w:r>
      <w:proofErr w:type="spellStart"/>
      <w:r>
        <w:rPr>
          <w:rFonts w:eastAsia="sans-serif"/>
          <w:color w:val="202122"/>
          <w:sz w:val="22"/>
          <w:szCs w:val="22"/>
          <w:shd w:val="clear" w:color="auto" w:fill="FFFFFF"/>
        </w:rPr>
        <w:t>họ</w:t>
      </w:r>
      <w:proofErr w:type="spellEnd"/>
      <w:r>
        <w:rPr>
          <w:rFonts w:eastAsia="sans-serif"/>
          <w:color w:val="202122"/>
          <w:sz w:val="22"/>
          <w:szCs w:val="22"/>
          <w:shd w:val="clear" w:color="auto" w:fill="FFFFFF"/>
        </w:rPr>
        <w:t xml:space="preserve"> Mạc ở </w:t>
      </w:r>
      <w:hyperlink r:id="rId6" w:tooltip="Cao Bằng" w:history="1">
        <w:r w:rsidR="00D81E0B">
          <w:rPr>
            <w:rStyle w:val="Hyperlink"/>
            <w:rFonts w:eastAsia="sans-serif"/>
            <w:sz w:val="22"/>
            <w:szCs w:val="22"/>
            <w:u w:val="none"/>
            <w:shd w:val="clear" w:color="auto" w:fill="FFFFFF"/>
          </w:rPr>
          <w:t xml:space="preserve">Cao </w:t>
        </w:r>
        <w:proofErr w:type="spellStart"/>
        <w:r w:rsidR="00D81E0B">
          <w:rPr>
            <w:rStyle w:val="Hyperlink"/>
            <w:rFonts w:eastAsia="sans-serif"/>
            <w:sz w:val="22"/>
            <w:szCs w:val="22"/>
            <w:u w:val="none"/>
            <w:shd w:val="clear" w:color="auto" w:fill="FFFFFF"/>
          </w:rPr>
          <w:t>Bằng</w:t>
        </w:r>
        <w:proofErr w:type="spellEnd"/>
      </w:hyperlink>
      <w:r>
        <w:rPr>
          <w:rFonts w:eastAsia="sans-serif"/>
          <w:color w:val="202122"/>
          <w:sz w:val="22"/>
          <w:szCs w:val="22"/>
          <w:shd w:val="clear" w:color="auto" w:fill="FFFFFF"/>
        </w:rPr>
        <w:t xml:space="preserve">, </w:t>
      </w:r>
      <w:proofErr w:type="spellStart"/>
      <w:r>
        <w:rPr>
          <w:rFonts w:eastAsia="sans-serif"/>
          <w:color w:val="202122"/>
          <w:sz w:val="22"/>
          <w:szCs w:val="22"/>
          <w:shd w:val="clear" w:color="auto" w:fill="FFFFFF"/>
        </w:rPr>
        <w:t>đưa</w:t>
      </w:r>
      <w:proofErr w:type="spellEnd"/>
      <w:r>
        <w:rPr>
          <w:rFonts w:eastAsia="sans-serif"/>
          <w:color w:val="202122"/>
          <w:sz w:val="22"/>
          <w:szCs w:val="22"/>
          <w:shd w:val="clear" w:color="auto" w:fill="FFFFFF"/>
        </w:rPr>
        <w:t xml:space="preserve"> </w:t>
      </w:r>
      <w:proofErr w:type="spellStart"/>
      <w:r>
        <w:rPr>
          <w:rFonts w:eastAsia="sans-serif"/>
          <w:color w:val="202122"/>
          <w:sz w:val="22"/>
          <w:szCs w:val="22"/>
          <w:shd w:val="clear" w:color="auto" w:fill="FFFFFF"/>
        </w:rPr>
        <w:t>miền</w:t>
      </w:r>
      <w:proofErr w:type="spellEnd"/>
      <w:r>
        <w:rPr>
          <w:rFonts w:eastAsia="sans-serif"/>
          <w:color w:val="202122"/>
          <w:sz w:val="22"/>
          <w:szCs w:val="22"/>
          <w:shd w:val="clear" w:color="auto" w:fill="FFFFFF"/>
        </w:rPr>
        <w:t xml:space="preserve"> Bắc </w:t>
      </w:r>
      <w:proofErr w:type="spellStart"/>
      <w:r>
        <w:rPr>
          <w:rFonts w:eastAsia="sans-serif"/>
          <w:color w:val="202122"/>
          <w:sz w:val="22"/>
          <w:szCs w:val="22"/>
          <w:shd w:val="clear" w:color="auto" w:fill="FFFFFF"/>
        </w:rPr>
        <w:t>nước</w:t>
      </w:r>
      <w:proofErr w:type="spellEnd"/>
      <w:r>
        <w:rPr>
          <w:rFonts w:eastAsia="sans-serif"/>
          <w:color w:val="202122"/>
          <w:sz w:val="22"/>
          <w:szCs w:val="22"/>
          <w:shd w:val="clear" w:color="auto" w:fill="FFFFFF"/>
        </w:rPr>
        <w:t xml:space="preserve"> </w:t>
      </w:r>
      <w:proofErr w:type="spellStart"/>
      <w:r>
        <w:rPr>
          <w:rFonts w:eastAsia="sans-serif"/>
          <w:color w:val="202122"/>
          <w:sz w:val="22"/>
          <w:szCs w:val="22"/>
          <w:shd w:val="clear" w:color="auto" w:fill="FFFFFF"/>
        </w:rPr>
        <w:t>Đại</w:t>
      </w:r>
      <w:proofErr w:type="spellEnd"/>
      <w:r>
        <w:rPr>
          <w:rFonts w:eastAsia="sans-serif"/>
          <w:color w:val="202122"/>
          <w:sz w:val="22"/>
          <w:szCs w:val="22"/>
          <w:shd w:val="clear" w:color="auto" w:fill="FFFFFF"/>
        </w:rPr>
        <w:t xml:space="preserve"> Việt </w:t>
      </w:r>
      <w:proofErr w:type="spellStart"/>
      <w:r>
        <w:rPr>
          <w:rFonts w:eastAsia="sans-serif"/>
          <w:color w:val="202122"/>
          <w:sz w:val="22"/>
          <w:szCs w:val="22"/>
          <w:shd w:val="clear" w:color="auto" w:fill="FFFFFF"/>
        </w:rPr>
        <w:t>bước</w:t>
      </w:r>
      <w:proofErr w:type="spellEnd"/>
      <w:r>
        <w:rPr>
          <w:rFonts w:eastAsia="sans-serif"/>
          <w:color w:val="202122"/>
          <w:sz w:val="22"/>
          <w:szCs w:val="22"/>
          <w:shd w:val="clear" w:color="auto" w:fill="FFFFFF"/>
        </w:rPr>
        <w:t xml:space="preserve"> </w:t>
      </w:r>
      <w:proofErr w:type="spellStart"/>
      <w:r>
        <w:rPr>
          <w:rFonts w:eastAsia="sans-serif"/>
          <w:color w:val="202122"/>
          <w:sz w:val="22"/>
          <w:szCs w:val="22"/>
          <w:shd w:val="clear" w:color="auto" w:fill="FFFFFF"/>
        </w:rPr>
        <w:t>vào</w:t>
      </w:r>
      <w:proofErr w:type="spellEnd"/>
      <w:r>
        <w:rPr>
          <w:rFonts w:eastAsia="sans-serif"/>
          <w:color w:val="202122"/>
          <w:sz w:val="22"/>
          <w:szCs w:val="22"/>
          <w:shd w:val="clear" w:color="auto" w:fill="FFFFFF"/>
        </w:rPr>
        <w:t xml:space="preserve"> </w:t>
      </w:r>
      <w:proofErr w:type="spellStart"/>
      <w:r>
        <w:rPr>
          <w:rFonts w:eastAsia="sans-serif"/>
          <w:color w:val="202122"/>
          <w:sz w:val="22"/>
          <w:szCs w:val="22"/>
          <w:shd w:val="clear" w:color="auto" w:fill="FFFFFF"/>
        </w:rPr>
        <w:t>thời</w:t>
      </w:r>
      <w:proofErr w:type="spellEnd"/>
      <w:r>
        <w:rPr>
          <w:rFonts w:eastAsia="sans-serif"/>
          <w:color w:val="202122"/>
          <w:sz w:val="22"/>
          <w:szCs w:val="22"/>
          <w:shd w:val="clear" w:color="auto" w:fill="FFFFFF"/>
        </w:rPr>
        <w:t xml:space="preserve"> </w:t>
      </w:r>
      <w:proofErr w:type="spellStart"/>
      <w:r>
        <w:rPr>
          <w:rFonts w:eastAsia="sans-serif"/>
          <w:color w:val="202122"/>
          <w:sz w:val="22"/>
          <w:szCs w:val="22"/>
          <w:shd w:val="clear" w:color="auto" w:fill="FFFFFF"/>
        </w:rPr>
        <w:t>thịnh</w:t>
      </w:r>
      <w:proofErr w:type="spellEnd"/>
      <w:r>
        <w:rPr>
          <w:rFonts w:eastAsia="sans-serif"/>
          <w:color w:val="202122"/>
          <w:sz w:val="22"/>
          <w:szCs w:val="22"/>
          <w:shd w:val="clear" w:color="auto" w:fill="FFFFFF"/>
        </w:rPr>
        <w:t xml:space="preserve"> </w:t>
      </w:r>
      <w:proofErr w:type="spellStart"/>
      <w:r>
        <w:rPr>
          <w:rFonts w:eastAsia="sans-serif"/>
          <w:color w:val="202122"/>
          <w:sz w:val="22"/>
          <w:szCs w:val="22"/>
          <w:shd w:val="clear" w:color="auto" w:fill="FFFFFF"/>
        </w:rPr>
        <w:t>trị</w:t>
      </w:r>
      <w:proofErr w:type="spellEnd"/>
      <w:r>
        <w:rPr>
          <w:rFonts w:eastAsia="sans-serif"/>
          <w:color w:val="202122"/>
          <w:sz w:val="22"/>
          <w:szCs w:val="22"/>
          <w:shd w:val="clear" w:color="auto" w:fill="FFFFFF"/>
        </w:rPr>
        <w:t>.</w:t>
      </w:r>
    </w:p>
    <w:p w14:paraId="10C5B998" w14:textId="77777777" w:rsidR="00D81E0B" w:rsidRDefault="00D81E0B">
      <w:pPr>
        <w:pStyle w:val="NormalWeb"/>
        <w:shd w:val="clear" w:color="auto" w:fill="FFFFFF"/>
        <w:spacing w:before="105" w:beforeAutospacing="0" w:after="210" w:afterAutospacing="0"/>
        <w:rPr>
          <w:rFonts w:eastAsia="sans-serif"/>
          <w:color w:val="202122"/>
          <w:sz w:val="22"/>
          <w:szCs w:val="22"/>
        </w:rPr>
      </w:pPr>
    </w:p>
    <w:p w14:paraId="0C6DA44F" w14:textId="77777777" w:rsidR="00D81E0B" w:rsidRDefault="00D81E0B">
      <w:pPr>
        <w:pStyle w:val="FootnoteText"/>
        <w:rPr>
          <w:rFonts w:ascii="Times New Roman" w:hAnsi="Times New Roman" w:cs="Times New Roman"/>
          <w:sz w:val="16"/>
          <w:szCs w:val="16"/>
        </w:rPr>
      </w:pPr>
    </w:p>
  </w:footnote>
  <w:footnote w:id="17">
    <w:p w14:paraId="654524FE" w14:textId="77777777" w:rsidR="00D81E0B" w:rsidRDefault="00EE2E4E">
      <w:pPr>
        <w:pStyle w:val="FootnoteText"/>
      </w:pPr>
      <w:r>
        <w:rPr>
          <w:rStyle w:val="FootnoteReference"/>
        </w:rPr>
        <w:footnoteRef/>
      </w:r>
      <w:r>
        <w:t xml:space="preserve"> </w:t>
      </w:r>
      <w:proofErr w:type="spellStart"/>
      <w:r>
        <w:t>Mỗi</w:t>
      </w:r>
      <w:proofErr w:type="spellEnd"/>
      <w:r>
        <w:t xml:space="preserve"> </w:t>
      </w:r>
      <w:proofErr w:type="spellStart"/>
      <w:r>
        <w:t>trượng</w:t>
      </w:r>
      <w:proofErr w:type="spellEnd"/>
      <w:r>
        <w:t xml:space="preserve"> 10 </w:t>
      </w:r>
      <w:proofErr w:type="spellStart"/>
      <w:r>
        <w:t>thước</w:t>
      </w:r>
      <w:proofErr w:type="spellEnd"/>
      <w:r>
        <w:t xml:space="preserve"> ta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056B97" w14:textId="02348C4B" w:rsidR="00D81E0B" w:rsidRDefault="00EE2E4E">
    <w:pPr>
      <w:pStyle w:val="Header"/>
      <w:pBdr>
        <w:bottom w:val="single" w:sz="4" w:space="0" w:color="auto"/>
      </w:pBdr>
      <w:rPr>
        <w:rFonts w:ascii="Cascadia Code ExtraLight" w:hAnsi="Cascadia Code ExtraLight" w:cs="Cascadia Code ExtraLight"/>
        <w:color w:val="0000FF"/>
        <w:sz w:val="32"/>
        <w:szCs w:val="32"/>
      </w:rPr>
    </w:pPr>
    <w:r>
      <w:rPr>
        <w:rFonts w:ascii="Cascadia Code ExtraLight" w:hAnsi="Cascadia Code ExtraLight" w:cs="Cascadia Code ExtraLight"/>
        <w:noProof/>
        <w:lang w:eastAsia="en-US"/>
      </w:rPr>
      <mc:AlternateContent>
        <mc:Choice Requires="wps">
          <w:drawing>
            <wp:anchor distT="0" distB="0" distL="114300" distR="114300" simplePos="0" relativeHeight="251664384" behindDoc="0" locked="0" layoutInCell="1" allowOverlap="1" wp14:anchorId="22A7469A" wp14:editId="064C4922">
              <wp:simplePos x="0" y="0"/>
              <wp:positionH relativeFrom="margin">
                <wp:posOffset>5421630</wp:posOffset>
              </wp:positionH>
              <wp:positionV relativeFrom="paragraph">
                <wp:posOffset>-20955</wp:posOffset>
              </wp:positionV>
              <wp:extent cx="844550" cy="1828800"/>
              <wp:effectExtent l="0" t="0" r="0" b="0"/>
              <wp:wrapNone/>
              <wp:docPr id="1" name="Text Box 1"/>
              <wp:cNvGraphicFramePr/>
              <a:graphic xmlns:a="http://schemas.openxmlformats.org/drawingml/2006/main">
                <a:graphicData uri="http://schemas.microsoft.com/office/word/2010/wordprocessingShape">
                  <wps:wsp>
                    <wps:cNvSpPr txBox="1"/>
                    <wps:spPr>
                      <a:xfrm>
                        <a:off x="0" y="0"/>
                        <a:ext cx="84455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5C57092" w14:textId="77777777" w:rsidR="00D81E0B" w:rsidRDefault="00EE2E4E">
                          <w:pPr>
                            <w:pStyle w:val="Footer"/>
                            <w:rPr>
                              <w:sz w:val="32"/>
                              <w:szCs w:val="32"/>
                            </w:rPr>
                          </w:pPr>
                          <w:r>
                            <w:rPr>
                              <w:sz w:val="32"/>
                              <w:szCs w:val="32"/>
                            </w:rPr>
                            <w:t xml:space="preserve">Trang </w:t>
                          </w:r>
                          <w:r>
                            <w:rPr>
                              <w:sz w:val="32"/>
                              <w:szCs w:val="32"/>
                            </w:rPr>
                            <w:fldChar w:fldCharType="begin"/>
                          </w:r>
                          <w:r>
                            <w:rPr>
                              <w:sz w:val="32"/>
                              <w:szCs w:val="32"/>
                            </w:rPr>
                            <w:instrText xml:space="preserve"> PAGE  \* MERGEFORMAT </w:instrText>
                          </w:r>
                          <w:r>
                            <w:rPr>
                              <w:sz w:val="32"/>
                              <w:szCs w:val="32"/>
                            </w:rPr>
                            <w:fldChar w:fldCharType="separate"/>
                          </w:r>
                          <w:r>
                            <w:rPr>
                              <w:sz w:val="32"/>
                              <w:szCs w:val="32"/>
                            </w:rPr>
                            <w:t>92</w:t>
                          </w:r>
                          <w:r>
                            <w:rPr>
                              <w:sz w:val="32"/>
                              <w:szCs w:val="32"/>
                            </w:rPr>
                            <w:fldChar w:fldCharType="end"/>
                          </w: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type w14:anchorId="22A7469A" id="_x0000_t202" coordsize="21600,21600" o:spt="202" path="m,l,21600r21600,l21600,xe">
              <v:stroke joinstyle="miter"/>
              <v:path gradientshapeok="t" o:connecttype="rect"/>
            </v:shapetype>
            <v:shape id="Text Box 1" o:spid="_x0000_s1139" type="#_x0000_t202" style="position:absolute;left:0;text-align:left;margin-left:426.9pt;margin-top:-1.65pt;width:66.5pt;height:2in;z-index:25166438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" filled="f" stroked="f" strokeweight=".5pt">
              <v:textbox style="mso-fit-shape-to-text:t" inset="0,0,0,0">
                <w:txbxContent>
                  <w:p w14:paraId="35C57092" w14:textId="77777777" w:rsidR="00D81E0B" w:rsidRDefault="00EE2E4E">
                    <w:pPr>
                      <w:pStyle w:val="Footer"/>
                      <w:rPr>
                        <w:sz w:val="32"/>
                        <w:szCs w:val="32"/>
                      </w:rPr>
                    </w:pPr>
                    <w:r>
                      <w:rPr>
                        <w:sz w:val="32"/>
                        <w:szCs w:val="32"/>
                      </w:rPr>
                      <w:t xml:space="preserve">Trang </w:t>
                    </w:r>
                    <w:r>
                      <w:rPr>
                        <w:sz w:val="32"/>
                        <w:szCs w:val="32"/>
                      </w:rPr>
                      <w:fldChar w:fldCharType="begin"/>
                    </w:r>
                    <w:r>
                      <w:rPr>
                        <w:sz w:val="32"/>
                        <w:szCs w:val="32"/>
                      </w:rPr>
                      <w:instrText xml:space="preserve"> PAGE  \* MERGEFORMAT </w:instrText>
                    </w:r>
                    <w:r>
                      <w:rPr>
                        <w:sz w:val="32"/>
                        <w:szCs w:val="32"/>
                      </w:rPr>
                      <w:fldChar w:fldCharType="separate"/>
                    </w:r>
                    <w:r>
                      <w:rPr>
                        <w:sz w:val="32"/>
                        <w:szCs w:val="32"/>
                      </w:rPr>
                      <w:t>92</w:t>
                    </w:r>
                    <w:r>
                      <w:rPr>
                        <w:sz w:val="32"/>
                        <w:szCs w:val="32"/>
                      </w:rPr>
                      <w:fldChar w:fldCharType="end"/>
                    </w:r>
                  </w:p>
                </w:txbxContent>
              </v:textbox>
              <w10:wrap anchorx="margin"/>
            </v:shape>
          </w:pict>
        </mc:Fallback>
      </mc:AlternateContent>
    </w:r>
    <w:r>
      <w:rPr>
        <w:rFonts w:ascii="Cascadia Code ExtraLight" w:hAnsi="Cascadia Code ExtraLight" w:cs="Cascadia Code ExtraLight"/>
        <w:color w:val="0000FF"/>
        <w:sz w:val="32"/>
        <w:szCs w:val="32"/>
      </w:rPr>
      <w:t>NGUYỄN PHI ĐẠI T</w:t>
    </w:r>
    <w:r w:rsidR="005E0EE5">
      <w:rPr>
        <w:rFonts w:ascii="Calibri" w:hAnsi="Calibri" w:cs="Calibri"/>
        <w:color w:val="0000FF"/>
        <w:sz w:val="32"/>
        <w:szCs w:val="32"/>
      </w:rPr>
      <w:t>Ộ</w:t>
    </w:r>
    <w:r>
      <w:rPr>
        <w:rFonts w:ascii="Cascadia Code ExtraLight" w:hAnsi="Cascadia Code ExtraLight" w:cs="Cascadia Code ExtraLight"/>
        <w:color w:val="0000FF"/>
        <w:sz w:val="32"/>
        <w:szCs w:val="32"/>
      </w:rPr>
      <w:t>C GIA PHỔ</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1BB4C93"/>
    <w:multiLevelType w:val="singleLevel"/>
    <w:tmpl w:val="81BB4C93"/>
    <w:lvl w:ilvl="0">
      <w:start w:val="1"/>
      <w:numFmt w:val="decimal"/>
      <w:lvlText w:val="%1."/>
      <w:lvlJc w:val="left"/>
      <w:pPr>
        <w:tabs>
          <w:tab w:val="left" w:pos="425"/>
        </w:tabs>
        <w:ind w:left="425" w:hanging="425"/>
      </w:pPr>
      <w:rPr>
        <w:rFonts w:hint="default"/>
      </w:rPr>
    </w:lvl>
  </w:abstractNum>
  <w:abstractNum w:abstractNumId="1" w15:restartNumberingAfterBreak="0">
    <w:nsid w:val="82EF8ABD"/>
    <w:multiLevelType w:val="singleLevel"/>
    <w:tmpl w:val="82EF8ABD"/>
    <w:lvl w:ilvl="0">
      <w:start w:val="1"/>
      <w:numFmt w:val="decimal"/>
      <w:lvlText w:val="%1."/>
      <w:lvlJc w:val="left"/>
      <w:pPr>
        <w:tabs>
          <w:tab w:val="left" w:pos="425"/>
        </w:tabs>
        <w:ind w:left="425" w:hanging="425"/>
      </w:pPr>
      <w:rPr>
        <w:rFonts w:hint="default"/>
      </w:rPr>
    </w:lvl>
  </w:abstractNum>
  <w:abstractNum w:abstractNumId="2" w15:restartNumberingAfterBreak="0">
    <w:nsid w:val="8558480D"/>
    <w:multiLevelType w:val="singleLevel"/>
    <w:tmpl w:val="8558480D"/>
    <w:lvl w:ilvl="0">
      <w:start w:val="1"/>
      <w:numFmt w:val="decimal"/>
      <w:lvlText w:val="%1."/>
      <w:lvlJc w:val="left"/>
      <w:pPr>
        <w:tabs>
          <w:tab w:val="left" w:pos="425"/>
        </w:tabs>
        <w:ind w:left="425" w:hanging="425"/>
      </w:pPr>
      <w:rPr>
        <w:rFonts w:hint="default"/>
      </w:rPr>
    </w:lvl>
  </w:abstractNum>
  <w:abstractNum w:abstractNumId="3" w15:restartNumberingAfterBreak="0">
    <w:nsid w:val="898F79EB"/>
    <w:multiLevelType w:val="singleLevel"/>
    <w:tmpl w:val="898F79EB"/>
    <w:lvl w:ilvl="0">
      <w:start w:val="1"/>
      <w:numFmt w:val="decimal"/>
      <w:lvlText w:val="%1."/>
      <w:lvlJc w:val="left"/>
      <w:pPr>
        <w:tabs>
          <w:tab w:val="left" w:pos="425"/>
        </w:tabs>
        <w:ind w:left="425" w:hanging="425"/>
      </w:pPr>
      <w:rPr>
        <w:rFonts w:hint="default"/>
      </w:rPr>
    </w:lvl>
  </w:abstractNum>
  <w:abstractNum w:abstractNumId="4" w15:restartNumberingAfterBreak="0">
    <w:nsid w:val="93F509EA"/>
    <w:multiLevelType w:val="multilevel"/>
    <w:tmpl w:val="93F509EA"/>
    <w:lvl w:ilvl="0">
      <w:start w:val="1"/>
      <w:numFmt w:val="decimal"/>
      <w:lvlText w:val="%1."/>
      <w:lvlJc w:val="left"/>
      <w:pPr>
        <w:tabs>
          <w:tab w:val="left" w:pos="425"/>
        </w:tabs>
        <w:ind w:left="425" w:hanging="425"/>
      </w:pPr>
      <w:rPr>
        <w:rFonts w:hint="default"/>
      </w:rPr>
    </w:lvl>
    <w:lvl w:ilvl="1">
      <w:start w:val="1"/>
      <w:numFmt w:val="decimal"/>
      <w:suff w:val="space"/>
      <w:lvlText w:val="%1.%2."/>
      <w:lvlJc w:val="left"/>
      <w:pPr>
        <w:ind w:left="63" w:firstLine="0"/>
      </w:pPr>
      <w:rPr>
        <w:rFonts w:hint="default"/>
      </w:rPr>
    </w:lvl>
    <w:lvl w:ilvl="2">
      <w:start w:val="1"/>
      <w:numFmt w:val="decimal"/>
      <w:suff w:val="space"/>
      <w:lvlText w:val="%1.%2.%3."/>
      <w:lvlJc w:val="left"/>
      <w:pPr>
        <w:ind w:left="63" w:firstLine="0"/>
      </w:pPr>
      <w:rPr>
        <w:rFonts w:hint="default"/>
      </w:rPr>
    </w:lvl>
    <w:lvl w:ilvl="3">
      <w:start w:val="1"/>
      <w:numFmt w:val="decimal"/>
      <w:suff w:val="space"/>
      <w:lvlText w:val="%1.%2.%3.%4."/>
      <w:lvlJc w:val="left"/>
      <w:pPr>
        <w:ind w:left="63" w:firstLine="0"/>
      </w:pPr>
      <w:rPr>
        <w:rFonts w:hint="default"/>
      </w:rPr>
    </w:lvl>
    <w:lvl w:ilvl="4">
      <w:start w:val="1"/>
      <w:numFmt w:val="decimal"/>
      <w:suff w:val="space"/>
      <w:lvlText w:val="%1.%2.%3.%4.%5."/>
      <w:lvlJc w:val="left"/>
      <w:pPr>
        <w:ind w:left="63" w:firstLine="0"/>
      </w:pPr>
      <w:rPr>
        <w:rFonts w:hint="default"/>
      </w:rPr>
    </w:lvl>
    <w:lvl w:ilvl="5">
      <w:start w:val="1"/>
      <w:numFmt w:val="decimal"/>
      <w:suff w:val="space"/>
      <w:lvlText w:val="%1.%2.%3.%4.%5.%6."/>
      <w:lvlJc w:val="left"/>
      <w:pPr>
        <w:ind w:left="63" w:firstLine="0"/>
      </w:pPr>
      <w:rPr>
        <w:rFonts w:hint="default"/>
      </w:rPr>
    </w:lvl>
    <w:lvl w:ilvl="6">
      <w:start w:val="1"/>
      <w:numFmt w:val="decimal"/>
      <w:suff w:val="space"/>
      <w:lvlText w:val="%1.%2.%3.%4.%5.%6.%7."/>
      <w:lvlJc w:val="left"/>
      <w:pPr>
        <w:ind w:left="63" w:firstLine="0"/>
      </w:pPr>
      <w:rPr>
        <w:rFonts w:hint="default"/>
      </w:rPr>
    </w:lvl>
    <w:lvl w:ilvl="7">
      <w:start w:val="1"/>
      <w:numFmt w:val="decimal"/>
      <w:suff w:val="space"/>
      <w:lvlText w:val="%1.%2.%3.%4.%5.%6.%7.%8."/>
      <w:lvlJc w:val="left"/>
      <w:pPr>
        <w:ind w:left="63" w:firstLine="0"/>
      </w:pPr>
      <w:rPr>
        <w:rFonts w:hint="default"/>
      </w:rPr>
    </w:lvl>
    <w:lvl w:ilvl="8">
      <w:start w:val="1"/>
      <w:numFmt w:val="decimal"/>
      <w:suff w:val="space"/>
      <w:lvlText w:val="%1.%2.%3.%4.%5.%6.%7.%8.%9."/>
      <w:lvlJc w:val="left"/>
      <w:pPr>
        <w:ind w:left="63" w:firstLine="0"/>
      </w:pPr>
      <w:rPr>
        <w:rFonts w:hint="default"/>
      </w:rPr>
    </w:lvl>
  </w:abstractNum>
  <w:abstractNum w:abstractNumId="5" w15:restartNumberingAfterBreak="0">
    <w:nsid w:val="957BDBFC"/>
    <w:multiLevelType w:val="singleLevel"/>
    <w:tmpl w:val="957BDBFC"/>
    <w:lvl w:ilvl="0">
      <w:start w:val="1"/>
      <w:numFmt w:val="lowerLetter"/>
      <w:lvlText w:val="%1)"/>
      <w:lvlJc w:val="left"/>
      <w:pPr>
        <w:tabs>
          <w:tab w:val="left" w:pos="425"/>
        </w:tabs>
        <w:ind w:left="425" w:hanging="425"/>
      </w:pPr>
      <w:rPr>
        <w:rFonts w:hint="default"/>
      </w:rPr>
    </w:lvl>
  </w:abstractNum>
  <w:abstractNum w:abstractNumId="6" w15:restartNumberingAfterBreak="0">
    <w:nsid w:val="9999BB19"/>
    <w:multiLevelType w:val="singleLevel"/>
    <w:tmpl w:val="9999BB19"/>
    <w:lvl w:ilvl="0">
      <w:start w:val="1"/>
      <w:numFmt w:val="decimal"/>
      <w:lvlText w:val="%1."/>
      <w:lvlJc w:val="left"/>
      <w:pPr>
        <w:tabs>
          <w:tab w:val="left" w:pos="425"/>
        </w:tabs>
        <w:ind w:left="425" w:hanging="425"/>
      </w:pPr>
      <w:rPr>
        <w:rFonts w:hint="default"/>
      </w:rPr>
    </w:lvl>
  </w:abstractNum>
  <w:abstractNum w:abstractNumId="7" w15:restartNumberingAfterBreak="0">
    <w:nsid w:val="9C399075"/>
    <w:multiLevelType w:val="singleLevel"/>
    <w:tmpl w:val="9C399075"/>
    <w:lvl w:ilvl="0">
      <w:start w:val="1"/>
      <w:numFmt w:val="decimal"/>
      <w:lvlText w:val="%1."/>
      <w:lvlJc w:val="left"/>
      <w:pPr>
        <w:tabs>
          <w:tab w:val="left" w:pos="425"/>
        </w:tabs>
        <w:ind w:left="425" w:hanging="425"/>
      </w:pPr>
      <w:rPr>
        <w:rFonts w:hint="default"/>
      </w:rPr>
    </w:lvl>
  </w:abstractNum>
  <w:abstractNum w:abstractNumId="8" w15:restartNumberingAfterBreak="0">
    <w:nsid w:val="9D1B9BD9"/>
    <w:multiLevelType w:val="singleLevel"/>
    <w:tmpl w:val="9D1B9BD9"/>
    <w:lvl w:ilvl="0">
      <w:start w:val="1"/>
      <w:numFmt w:val="decimal"/>
      <w:lvlText w:val="%1."/>
      <w:lvlJc w:val="left"/>
      <w:pPr>
        <w:tabs>
          <w:tab w:val="left" w:pos="425"/>
        </w:tabs>
        <w:ind w:left="425" w:hanging="425"/>
      </w:pPr>
      <w:rPr>
        <w:rFonts w:hint="default"/>
      </w:rPr>
    </w:lvl>
  </w:abstractNum>
  <w:abstractNum w:abstractNumId="9" w15:restartNumberingAfterBreak="0">
    <w:nsid w:val="9E1FA704"/>
    <w:multiLevelType w:val="singleLevel"/>
    <w:tmpl w:val="9E1FA704"/>
    <w:lvl w:ilvl="0">
      <w:start w:val="1"/>
      <w:numFmt w:val="decimal"/>
      <w:lvlText w:val="%1."/>
      <w:lvlJc w:val="left"/>
      <w:pPr>
        <w:tabs>
          <w:tab w:val="left" w:pos="425"/>
        </w:tabs>
        <w:ind w:left="425" w:hanging="425"/>
      </w:pPr>
      <w:rPr>
        <w:rFonts w:hint="default"/>
      </w:rPr>
    </w:lvl>
  </w:abstractNum>
  <w:abstractNum w:abstractNumId="10" w15:restartNumberingAfterBreak="0">
    <w:nsid w:val="9F4F6092"/>
    <w:multiLevelType w:val="singleLevel"/>
    <w:tmpl w:val="9F4F6092"/>
    <w:lvl w:ilvl="0">
      <w:start w:val="1"/>
      <w:numFmt w:val="decimal"/>
      <w:lvlText w:val="%1."/>
      <w:lvlJc w:val="left"/>
      <w:pPr>
        <w:tabs>
          <w:tab w:val="left" w:pos="425"/>
        </w:tabs>
        <w:ind w:left="425" w:hanging="425"/>
      </w:pPr>
      <w:rPr>
        <w:rFonts w:hint="default"/>
      </w:rPr>
    </w:lvl>
  </w:abstractNum>
  <w:abstractNum w:abstractNumId="11" w15:restartNumberingAfterBreak="0">
    <w:nsid w:val="A05BB2AA"/>
    <w:multiLevelType w:val="multilevel"/>
    <w:tmpl w:val="A05BB2AA"/>
    <w:lvl w:ilvl="0">
      <w:start w:val="1"/>
      <w:numFmt w:val="decimal"/>
      <w:lvlText w:val="%1."/>
      <w:lvlJc w:val="left"/>
      <w:pPr>
        <w:tabs>
          <w:tab w:val="left" w:pos="425"/>
        </w:tabs>
        <w:ind w:left="425" w:hanging="425"/>
      </w:pPr>
      <w:rPr>
        <w:rFonts w:hint="default"/>
      </w:rPr>
    </w:lvl>
    <w:lvl w:ilvl="1">
      <w:start w:val="1"/>
      <w:numFmt w:val="decimal"/>
      <w:suff w:val="space"/>
      <w:lvlText w:val="%1.%2."/>
      <w:lvlJc w:val="left"/>
      <w:pPr>
        <w:ind w:left="63" w:firstLine="0"/>
      </w:pPr>
      <w:rPr>
        <w:rFonts w:hint="default"/>
      </w:rPr>
    </w:lvl>
    <w:lvl w:ilvl="2">
      <w:start w:val="1"/>
      <w:numFmt w:val="decimal"/>
      <w:suff w:val="space"/>
      <w:lvlText w:val="%1.%2.%3."/>
      <w:lvlJc w:val="left"/>
      <w:pPr>
        <w:ind w:left="63" w:firstLine="0"/>
      </w:pPr>
      <w:rPr>
        <w:rFonts w:hint="default"/>
      </w:rPr>
    </w:lvl>
    <w:lvl w:ilvl="3">
      <w:start w:val="1"/>
      <w:numFmt w:val="decimal"/>
      <w:suff w:val="space"/>
      <w:lvlText w:val="%1.%2.%3.%4."/>
      <w:lvlJc w:val="left"/>
      <w:pPr>
        <w:ind w:left="63" w:firstLine="0"/>
      </w:pPr>
      <w:rPr>
        <w:rFonts w:hint="default"/>
      </w:rPr>
    </w:lvl>
    <w:lvl w:ilvl="4">
      <w:start w:val="1"/>
      <w:numFmt w:val="decimal"/>
      <w:suff w:val="space"/>
      <w:lvlText w:val="%1.%2.%3.%4.%5."/>
      <w:lvlJc w:val="left"/>
      <w:pPr>
        <w:ind w:left="63" w:firstLine="0"/>
      </w:pPr>
      <w:rPr>
        <w:rFonts w:hint="default"/>
      </w:rPr>
    </w:lvl>
    <w:lvl w:ilvl="5">
      <w:start w:val="1"/>
      <w:numFmt w:val="decimal"/>
      <w:suff w:val="space"/>
      <w:lvlText w:val="%1.%2.%3.%4.%5.%6."/>
      <w:lvlJc w:val="left"/>
      <w:pPr>
        <w:ind w:left="63" w:firstLine="0"/>
      </w:pPr>
      <w:rPr>
        <w:rFonts w:hint="default"/>
      </w:rPr>
    </w:lvl>
    <w:lvl w:ilvl="6">
      <w:start w:val="1"/>
      <w:numFmt w:val="decimal"/>
      <w:suff w:val="space"/>
      <w:lvlText w:val="%1.%2.%3.%4.%5.%6.%7."/>
      <w:lvlJc w:val="left"/>
      <w:pPr>
        <w:ind w:left="63" w:firstLine="0"/>
      </w:pPr>
      <w:rPr>
        <w:rFonts w:hint="default"/>
      </w:rPr>
    </w:lvl>
    <w:lvl w:ilvl="7">
      <w:start w:val="1"/>
      <w:numFmt w:val="decimal"/>
      <w:suff w:val="space"/>
      <w:lvlText w:val="%1.%2.%3.%4.%5.%6.%7.%8."/>
      <w:lvlJc w:val="left"/>
      <w:pPr>
        <w:ind w:left="63" w:firstLine="0"/>
      </w:pPr>
      <w:rPr>
        <w:rFonts w:hint="default"/>
      </w:rPr>
    </w:lvl>
    <w:lvl w:ilvl="8">
      <w:start w:val="1"/>
      <w:numFmt w:val="decimal"/>
      <w:suff w:val="space"/>
      <w:lvlText w:val="%1.%2.%3.%4.%5.%6.%7.%8.%9."/>
      <w:lvlJc w:val="left"/>
      <w:pPr>
        <w:ind w:left="63" w:firstLine="0"/>
      </w:pPr>
      <w:rPr>
        <w:rFonts w:hint="default"/>
      </w:rPr>
    </w:lvl>
  </w:abstractNum>
  <w:abstractNum w:abstractNumId="12" w15:restartNumberingAfterBreak="0">
    <w:nsid w:val="A3DB8F08"/>
    <w:multiLevelType w:val="singleLevel"/>
    <w:tmpl w:val="A3DB8F08"/>
    <w:lvl w:ilvl="0">
      <w:start w:val="1"/>
      <w:numFmt w:val="upperLetter"/>
      <w:lvlText w:val="%1."/>
      <w:lvlJc w:val="left"/>
      <w:pPr>
        <w:tabs>
          <w:tab w:val="left" w:pos="425"/>
        </w:tabs>
        <w:ind w:left="425" w:hanging="425"/>
      </w:pPr>
      <w:rPr>
        <w:rFonts w:hint="default"/>
      </w:rPr>
    </w:lvl>
  </w:abstractNum>
  <w:abstractNum w:abstractNumId="13" w15:restartNumberingAfterBreak="0">
    <w:nsid w:val="A3EA8E11"/>
    <w:multiLevelType w:val="singleLevel"/>
    <w:tmpl w:val="A3EA8E11"/>
    <w:lvl w:ilvl="0">
      <w:start w:val="1"/>
      <w:numFmt w:val="decimal"/>
      <w:lvlText w:val="%1."/>
      <w:lvlJc w:val="left"/>
    </w:lvl>
  </w:abstractNum>
  <w:abstractNum w:abstractNumId="14" w15:restartNumberingAfterBreak="0">
    <w:nsid w:val="A4B6FDC4"/>
    <w:multiLevelType w:val="singleLevel"/>
    <w:tmpl w:val="A4B6FDC4"/>
    <w:lvl w:ilvl="0">
      <w:start w:val="1"/>
      <w:numFmt w:val="decimal"/>
      <w:lvlText w:val="%1."/>
      <w:lvlJc w:val="left"/>
      <w:pPr>
        <w:tabs>
          <w:tab w:val="left" w:pos="425"/>
        </w:tabs>
        <w:ind w:left="425" w:hanging="425"/>
      </w:pPr>
      <w:rPr>
        <w:rFonts w:hint="default"/>
      </w:rPr>
    </w:lvl>
  </w:abstractNum>
  <w:abstractNum w:abstractNumId="15" w15:restartNumberingAfterBreak="0">
    <w:nsid w:val="A847039B"/>
    <w:multiLevelType w:val="singleLevel"/>
    <w:tmpl w:val="A847039B"/>
    <w:lvl w:ilvl="0">
      <w:start w:val="1"/>
      <w:numFmt w:val="decimal"/>
      <w:lvlText w:val="%1."/>
      <w:lvlJc w:val="left"/>
      <w:pPr>
        <w:tabs>
          <w:tab w:val="left" w:pos="425"/>
        </w:tabs>
        <w:ind w:left="425" w:hanging="425"/>
      </w:pPr>
      <w:rPr>
        <w:rFonts w:hint="default"/>
      </w:rPr>
    </w:lvl>
  </w:abstractNum>
  <w:abstractNum w:abstractNumId="16" w15:restartNumberingAfterBreak="0">
    <w:nsid w:val="ABDDA81F"/>
    <w:multiLevelType w:val="singleLevel"/>
    <w:tmpl w:val="ABDDA81F"/>
    <w:lvl w:ilvl="0">
      <w:start w:val="1"/>
      <w:numFmt w:val="decimal"/>
      <w:lvlText w:val="%1."/>
      <w:lvlJc w:val="left"/>
      <w:pPr>
        <w:tabs>
          <w:tab w:val="left" w:pos="425"/>
        </w:tabs>
        <w:ind w:left="425" w:hanging="425"/>
      </w:pPr>
      <w:rPr>
        <w:rFonts w:hint="default"/>
      </w:rPr>
    </w:lvl>
  </w:abstractNum>
  <w:abstractNum w:abstractNumId="17" w15:restartNumberingAfterBreak="0">
    <w:nsid w:val="AE07F140"/>
    <w:multiLevelType w:val="singleLevel"/>
    <w:tmpl w:val="AE07F140"/>
    <w:lvl w:ilvl="0">
      <w:start w:val="1"/>
      <w:numFmt w:val="decimal"/>
      <w:lvlText w:val="%1."/>
      <w:lvlJc w:val="left"/>
      <w:pPr>
        <w:tabs>
          <w:tab w:val="left" w:pos="425"/>
        </w:tabs>
        <w:ind w:left="425" w:hanging="425"/>
      </w:pPr>
      <w:rPr>
        <w:rFonts w:hint="default"/>
      </w:rPr>
    </w:lvl>
  </w:abstractNum>
  <w:abstractNum w:abstractNumId="18" w15:restartNumberingAfterBreak="0">
    <w:nsid w:val="AEE48E1A"/>
    <w:multiLevelType w:val="multilevel"/>
    <w:tmpl w:val="AEE48E1A"/>
    <w:lvl w:ilvl="0">
      <w:start w:val="1"/>
      <w:numFmt w:val="decimal"/>
      <w:lvlText w:val="%1."/>
      <w:lvlJc w:val="left"/>
      <w:pPr>
        <w:tabs>
          <w:tab w:val="left" w:pos="425"/>
        </w:tabs>
        <w:ind w:left="425" w:hanging="425"/>
      </w:pPr>
      <w:rPr>
        <w:rFonts w:hint="default"/>
      </w:rPr>
    </w:lvl>
    <w:lvl w:ilvl="1">
      <w:start w:val="1"/>
      <w:numFmt w:val="decimal"/>
      <w:suff w:val="space"/>
      <w:lvlText w:val="%1.%2."/>
      <w:lvlJc w:val="left"/>
      <w:pPr>
        <w:ind w:left="63" w:firstLine="0"/>
      </w:pPr>
      <w:rPr>
        <w:rFonts w:hint="default"/>
      </w:rPr>
    </w:lvl>
    <w:lvl w:ilvl="2">
      <w:start w:val="1"/>
      <w:numFmt w:val="decimal"/>
      <w:suff w:val="space"/>
      <w:lvlText w:val="%1.%2.%3."/>
      <w:lvlJc w:val="left"/>
      <w:pPr>
        <w:ind w:left="63" w:firstLine="0"/>
      </w:pPr>
      <w:rPr>
        <w:rFonts w:hint="default"/>
      </w:rPr>
    </w:lvl>
    <w:lvl w:ilvl="3">
      <w:start w:val="1"/>
      <w:numFmt w:val="decimal"/>
      <w:suff w:val="space"/>
      <w:lvlText w:val="%1.%2.%3.%4."/>
      <w:lvlJc w:val="left"/>
      <w:pPr>
        <w:ind w:left="63" w:firstLine="0"/>
      </w:pPr>
      <w:rPr>
        <w:rFonts w:hint="default"/>
      </w:rPr>
    </w:lvl>
    <w:lvl w:ilvl="4">
      <w:start w:val="1"/>
      <w:numFmt w:val="decimal"/>
      <w:suff w:val="space"/>
      <w:lvlText w:val="%1.%2.%3.%4.%5."/>
      <w:lvlJc w:val="left"/>
      <w:pPr>
        <w:ind w:left="63" w:firstLine="0"/>
      </w:pPr>
      <w:rPr>
        <w:rFonts w:hint="default"/>
      </w:rPr>
    </w:lvl>
    <w:lvl w:ilvl="5">
      <w:start w:val="1"/>
      <w:numFmt w:val="decimal"/>
      <w:suff w:val="space"/>
      <w:lvlText w:val="%1.%2.%3.%4.%5.%6."/>
      <w:lvlJc w:val="left"/>
      <w:pPr>
        <w:ind w:left="63" w:firstLine="0"/>
      </w:pPr>
      <w:rPr>
        <w:rFonts w:hint="default"/>
      </w:rPr>
    </w:lvl>
    <w:lvl w:ilvl="6">
      <w:start w:val="1"/>
      <w:numFmt w:val="decimal"/>
      <w:suff w:val="space"/>
      <w:lvlText w:val="%1.%2.%3.%4.%5.%6.%7."/>
      <w:lvlJc w:val="left"/>
      <w:pPr>
        <w:ind w:left="63" w:firstLine="0"/>
      </w:pPr>
      <w:rPr>
        <w:rFonts w:hint="default"/>
      </w:rPr>
    </w:lvl>
    <w:lvl w:ilvl="7">
      <w:start w:val="1"/>
      <w:numFmt w:val="decimal"/>
      <w:suff w:val="space"/>
      <w:lvlText w:val="%1.%2.%3.%4.%5.%6.%7.%8."/>
      <w:lvlJc w:val="left"/>
      <w:pPr>
        <w:ind w:left="63" w:firstLine="0"/>
      </w:pPr>
      <w:rPr>
        <w:rFonts w:hint="default"/>
      </w:rPr>
    </w:lvl>
    <w:lvl w:ilvl="8">
      <w:start w:val="1"/>
      <w:numFmt w:val="decimal"/>
      <w:suff w:val="space"/>
      <w:lvlText w:val="%1.%2.%3.%4.%5.%6.%7.%8.%9."/>
      <w:lvlJc w:val="left"/>
      <w:pPr>
        <w:ind w:left="63" w:firstLine="0"/>
      </w:pPr>
      <w:rPr>
        <w:rFonts w:hint="default"/>
      </w:rPr>
    </w:lvl>
  </w:abstractNum>
  <w:abstractNum w:abstractNumId="19" w15:restartNumberingAfterBreak="0">
    <w:nsid w:val="AF0FF75D"/>
    <w:multiLevelType w:val="singleLevel"/>
    <w:tmpl w:val="AF0FF75D"/>
    <w:lvl w:ilvl="0">
      <w:start w:val="1"/>
      <w:numFmt w:val="decimal"/>
      <w:lvlText w:val="%1."/>
      <w:lvlJc w:val="left"/>
      <w:pPr>
        <w:tabs>
          <w:tab w:val="left" w:pos="425"/>
        </w:tabs>
        <w:ind w:left="425" w:hanging="425"/>
      </w:pPr>
      <w:rPr>
        <w:rFonts w:hint="default"/>
      </w:rPr>
    </w:lvl>
  </w:abstractNum>
  <w:abstractNum w:abstractNumId="20" w15:restartNumberingAfterBreak="0">
    <w:nsid w:val="AF9798DD"/>
    <w:multiLevelType w:val="singleLevel"/>
    <w:tmpl w:val="AF9798DD"/>
    <w:lvl w:ilvl="0">
      <w:start w:val="1"/>
      <w:numFmt w:val="decimal"/>
      <w:lvlText w:val="%1."/>
      <w:lvlJc w:val="left"/>
      <w:pPr>
        <w:tabs>
          <w:tab w:val="left" w:pos="425"/>
        </w:tabs>
        <w:ind w:left="425" w:hanging="425"/>
      </w:pPr>
      <w:rPr>
        <w:rFonts w:hint="default"/>
      </w:rPr>
    </w:lvl>
  </w:abstractNum>
  <w:abstractNum w:abstractNumId="21" w15:restartNumberingAfterBreak="0">
    <w:nsid w:val="B0C65336"/>
    <w:multiLevelType w:val="singleLevel"/>
    <w:tmpl w:val="B0C65336"/>
    <w:lvl w:ilvl="0">
      <w:start w:val="1"/>
      <w:numFmt w:val="decimal"/>
      <w:lvlText w:val="%1."/>
      <w:lvlJc w:val="left"/>
      <w:pPr>
        <w:tabs>
          <w:tab w:val="left" w:pos="425"/>
        </w:tabs>
        <w:ind w:left="425" w:hanging="425"/>
      </w:pPr>
      <w:rPr>
        <w:rFonts w:hint="default"/>
      </w:rPr>
    </w:lvl>
  </w:abstractNum>
  <w:abstractNum w:abstractNumId="22" w15:restartNumberingAfterBreak="0">
    <w:nsid w:val="B0D4132F"/>
    <w:multiLevelType w:val="singleLevel"/>
    <w:tmpl w:val="B0D4132F"/>
    <w:lvl w:ilvl="0">
      <w:start w:val="1"/>
      <w:numFmt w:val="lowerLetter"/>
      <w:lvlText w:val="%1)"/>
      <w:lvlJc w:val="left"/>
      <w:pPr>
        <w:tabs>
          <w:tab w:val="left" w:pos="425"/>
        </w:tabs>
        <w:ind w:left="425" w:hanging="425"/>
      </w:pPr>
      <w:rPr>
        <w:rFonts w:hint="default"/>
      </w:rPr>
    </w:lvl>
  </w:abstractNum>
  <w:abstractNum w:abstractNumId="23" w15:restartNumberingAfterBreak="0">
    <w:nsid w:val="B27C6315"/>
    <w:multiLevelType w:val="singleLevel"/>
    <w:tmpl w:val="B27C6315"/>
    <w:lvl w:ilvl="0">
      <w:start w:val="1"/>
      <w:numFmt w:val="decimal"/>
      <w:lvlText w:val="%1."/>
      <w:lvlJc w:val="left"/>
      <w:pPr>
        <w:tabs>
          <w:tab w:val="left" w:pos="425"/>
        </w:tabs>
        <w:ind w:left="425" w:hanging="425"/>
      </w:pPr>
      <w:rPr>
        <w:rFonts w:hint="default"/>
      </w:rPr>
    </w:lvl>
  </w:abstractNum>
  <w:abstractNum w:abstractNumId="24" w15:restartNumberingAfterBreak="0">
    <w:nsid w:val="BE3F202A"/>
    <w:multiLevelType w:val="singleLevel"/>
    <w:tmpl w:val="BE3F202A"/>
    <w:lvl w:ilvl="0">
      <w:start w:val="1"/>
      <w:numFmt w:val="decimal"/>
      <w:lvlText w:val="%1."/>
      <w:lvlJc w:val="left"/>
      <w:pPr>
        <w:tabs>
          <w:tab w:val="left" w:pos="425"/>
        </w:tabs>
        <w:ind w:left="425" w:hanging="425"/>
      </w:pPr>
      <w:rPr>
        <w:rFonts w:hint="default"/>
      </w:rPr>
    </w:lvl>
  </w:abstractNum>
  <w:abstractNum w:abstractNumId="25" w15:restartNumberingAfterBreak="0">
    <w:nsid w:val="BEAB4494"/>
    <w:multiLevelType w:val="singleLevel"/>
    <w:tmpl w:val="BEAB4494"/>
    <w:lvl w:ilvl="0">
      <w:start w:val="1"/>
      <w:numFmt w:val="decimal"/>
      <w:lvlText w:val="%1."/>
      <w:lvlJc w:val="left"/>
      <w:pPr>
        <w:tabs>
          <w:tab w:val="left" w:pos="425"/>
        </w:tabs>
        <w:ind w:left="425" w:hanging="425"/>
      </w:pPr>
      <w:rPr>
        <w:rFonts w:hint="default"/>
      </w:rPr>
    </w:lvl>
  </w:abstractNum>
  <w:abstractNum w:abstractNumId="26" w15:restartNumberingAfterBreak="0">
    <w:nsid w:val="C20E94AB"/>
    <w:multiLevelType w:val="singleLevel"/>
    <w:tmpl w:val="C20E94AB"/>
    <w:lvl w:ilvl="0">
      <w:start w:val="1"/>
      <w:numFmt w:val="decimal"/>
      <w:lvlText w:val="%1."/>
      <w:lvlJc w:val="left"/>
      <w:pPr>
        <w:tabs>
          <w:tab w:val="left" w:pos="425"/>
        </w:tabs>
        <w:ind w:left="425" w:hanging="425"/>
      </w:pPr>
      <w:rPr>
        <w:rFonts w:hint="default"/>
      </w:rPr>
    </w:lvl>
  </w:abstractNum>
  <w:abstractNum w:abstractNumId="27" w15:restartNumberingAfterBreak="0">
    <w:nsid w:val="C32473DE"/>
    <w:multiLevelType w:val="multilevel"/>
    <w:tmpl w:val="C32473DE"/>
    <w:lvl w:ilvl="0">
      <w:start w:val="1"/>
      <w:numFmt w:val="decimal"/>
      <w:lvlText w:val="%1."/>
      <w:lvlJc w:val="left"/>
      <w:pPr>
        <w:tabs>
          <w:tab w:val="left" w:pos="425"/>
        </w:tabs>
        <w:ind w:left="425" w:hanging="425"/>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28" w15:restartNumberingAfterBreak="0">
    <w:nsid w:val="C3B8BAD9"/>
    <w:multiLevelType w:val="singleLevel"/>
    <w:tmpl w:val="C3B8BAD9"/>
    <w:lvl w:ilvl="0">
      <w:start w:val="1"/>
      <w:numFmt w:val="decimal"/>
      <w:lvlText w:val="%1."/>
      <w:lvlJc w:val="left"/>
      <w:pPr>
        <w:tabs>
          <w:tab w:val="left" w:pos="425"/>
        </w:tabs>
        <w:ind w:left="425" w:hanging="425"/>
      </w:pPr>
      <w:rPr>
        <w:rFonts w:hint="default"/>
      </w:rPr>
    </w:lvl>
  </w:abstractNum>
  <w:abstractNum w:abstractNumId="29" w15:restartNumberingAfterBreak="0">
    <w:nsid w:val="CD991248"/>
    <w:multiLevelType w:val="singleLevel"/>
    <w:tmpl w:val="CD991248"/>
    <w:lvl w:ilvl="0">
      <w:start w:val="1"/>
      <w:numFmt w:val="decimal"/>
      <w:lvlText w:val="%1."/>
      <w:lvlJc w:val="left"/>
      <w:pPr>
        <w:tabs>
          <w:tab w:val="left" w:pos="425"/>
        </w:tabs>
        <w:ind w:left="425" w:hanging="425"/>
      </w:pPr>
      <w:rPr>
        <w:rFonts w:hint="default"/>
      </w:rPr>
    </w:lvl>
  </w:abstractNum>
  <w:abstractNum w:abstractNumId="30" w15:restartNumberingAfterBreak="0">
    <w:nsid w:val="D014B80F"/>
    <w:multiLevelType w:val="multilevel"/>
    <w:tmpl w:val="D014B80F"/>
    <w:lvl w:ilvl="0">
      <w:start w:val="1"/>
      <w:numFmt w:val="decimal"/>
      <w:lvlText w:val="%1."/>
      <w:lvlJc w:val="left"/>
      <w:pPr>
        <w:tabs>
          <w:tab w:val="left" w:pos="425"/>
        </w:tabs>
        <w:ind w:left="425" w:hanging="425"/>
      </w:pPr>
      <w:rPr>
        <w:rFonts w:hint="default"/>
      </w:rPr>
    </w:lvl>
    <w:lvl w:ilvl="1">
      <w:start w:val="1"/>
      <w:numFmt w:val="decimal"/>
      <w:suff w:val="space"/>
      <w:lvlText w:val="%1.%2."/>
      <w:lvlJc w:val="left"/>
      <w:pPr>
        <w:ind w:left="63" w:firstLine="0"/>
      </w:pPr>
      <w:rPr>
        <w:rFonts w:hint="default"/>
      </w:rPr>
    </w:lvl>
    <w:lvl w:ilvl="2">
      <w:start w:val="1"/>
      <w:numFmt w:val="decimal"/>
      <w:suff w:val="space"/>
      <w:lvlText w:val="%1.%2.%3."/>
      <w:lvlJc w:val="left"/>
      <w:pPr>
        <w:ind w:left="63" w:firstLine="0"/>
      </w:pPr>
      <w:rPr>
        <w:rFonts w:hint="default"/>
      </w:rPr>
    </w:lvl>
    <w:lvl w:ilvl="3">
      <w:start w:val="1"/>
      <w:numFmt w:val="decimal"/>
      <w:suff w:val="space"/>
      <w:lvlText w:val="%1.%2.%3.%4."/>
      <w:lvlJc w:val="left"/>
      <w:pPr>
        <w:ind w:left="63" w:firstLine="0"/>
      </w:pPr>
      <w:rPr>
        <w:rFonts w:hint="default"/>
      </w:rPr>
    </w:lvl>
    <w:lvl w:ilvl="4">
      <w:start w:val="1"/>
      <w:numFmt w:val="decimal"/>
      <w:suff w:val="space"/>
      <w:lvlText w:val="%1.%2.%3.%4.%5."/>
      <w:lvlJc w:val="left"/>
      <w:pPr>
        <w:ind w:left="63" w:firstLine="0"/>
      </w:pPr>
      <w:rPr>
        <w:rFonts w:hint="default"/>
      </w:rPr>
    </w:lvl>
    <w:lvl w:ilvl="5">
      <w:start w:val="1"/>
      <w:numFmt w:val="decimal"/>
      <w:suff w:val="space"/>
      <w:lvlText w:val="%1.%2.%3.%4.%5.%6."/>
      <w:lvlJc w:val="left"/>
      <w:pPr>
        <w:ind w:left="63" w:firstLine="0"/>
      </w:pPr>
      <w:rPr>
        <w:rFonts w:hint="default"/>
      </w:rPr>
    </w:lvl>
    <w:lvl w:ilvl="6">
      <w:start w:val="1"/>
      <w:numFmt w:val="decimal"/>
      <w:suff w:val="space"/>
      <w:lvlText w:val="%1.%2.%3.%4.%5.%6.%7."/>
      <w:lvlJc w:val="left"/>
      <w:pPr>
        <w:ind w:left="63" w:firstLine="0"/>
      </w:pPr>
      <w:rPr>
        <w:rFonts w:hint="default"/>
      </w:rPr>
    </w:lvl>
    <w:lvl w:ilvl="7">
      <w:start w:val="1"/>
      <w:numFmt w:val="decimal"/>
      <w:suff w:val="space"/>
      <w:lvlText w:val="%1.%2.%3.%4.%5.%6.%7.%8."/>
      <w:lvlJc w:val="left"/>
      <w:pPr>
        <w:ind w:left="63" w:firstLine="0"/>
      </w:pPr>
      <w:rPr>
        <w:rFonts w:hint="default"/>
      </w:rPr>
    </w:lvl>
    <w:lvl w:ilvl="8">
      <w:start w:val="1"/>
      <w:numFmt w:val="decimal"/>
      <w:suff w:val="space"/>
      <w:lvlText w:val="%1.%2.%3.%4.%5.%6.%7.%8.%9."/>
      <w:lvlJc w:val="left"/>
      <w:pPr>
        <w:ind w:left="63" w:firstLine="0"/>
      </w:pPr>
      <w:rPr>
        <w:rFonts w:hint="default"/>
      </w:rPr>
    </w:lvl>
  </w:abstractNum>
  <w:abstractNum w:abstractNumId="31" w15:restartNumberingAfterBreak="0">
    <w:nsid w:val="D01C8326"/>
    <w:multiLevelType w:val="singleLevel"/>
    <w:tmpl w:val="D01C8326"/>
    <w:lvl w:ilvl="0">
      <w:start w:val="1"/>
      <w:numFmt w:val="decimal"/>
      <w:lvlText w:val="%1."/>
      <w:lvlJc w:val="left"/>
      <w:pPr>
        <w:tabs>
          <w:tab w:val="left" w:pos="425"/>
        </w:tabs>
        <w:ind w:left="425" w:hanging="425"/>
      </w:pPr>
      <w:rPr>
        <w:rFonts w:hint="default"/>
      </w:rPr>
    </w:lvl>
  </w:abstractNum>
  <w:abstractNum w:abstractNumId="32" w15:restartNumberingAfterBreak="0">
    <w:nsid w:val="D2781893"/>
    <w:multiLevelType w:val="singleLevel"/>
    <w:tmpl w:val="D2781893"/>
    <w:lvl w:ilvl="0">
      <w:start w:val="1"/>
      <w:numFmt w:val="decimal"/>
      <w:lvlText w:val="%1."/>
      <w:lvlJc w:val="left"/>
      <w:pPr>
        <w:tabs>
          <w:tab w:val="left" w:pos="425"/>
        </w:tabs>
        <w:ind w:left="425" w:hanging="425"/>
      </w:pPr>
      <w:rPr>
        <w:rFonts w:hint="default"/>
      </w:rPr>
    </w:lvl>
  </w:abstractNum>
  <w:abstractNum w:abstractNumId="33" w15:restartNumberingAfterBreak="0">
    <w:nsid w:val="D8D647AC"/>
    <w:multiLevelType w:val="singleLevel"/>
    <w:tmpl w:val="D8D647AC"/>
    <w:lvl w:ilvl="0">
      <w:start w:val="16"/>
      <w:numFmt w:val="upperLetter"/>
      <w:suff w:val="space"/>
      <w:lvlText w:val="%1."/>
      <w:lvlJc w:val="left"/>
    </w:lvl>
  </w:abstractNum>
  <w:abstractNum w:abstractNumId="34" w15:restartNumberingAfterBreak="0">
    <w:nsid w:val="DB72791E"/>
    <w:multiLevelType w:val="multilevel"/>
    <w:tmpl w:val="DB72791E"/>
    <w:lvl w:ilvl="0">
      <w:start w:val="1"/>
      <w:numFmt w:val="decimal"/>
      <w:lvlText w:val="%1."/>
      <w:lvlJc w:val="left"/>
      <w:pPr>
        <w:tabs>
          <w:tab w:val="left" w:pos="425"/>
        </w:tabs>
        <w:ind w:left="425" w:hanging="425"/>
      </w:pPr>
      <w:rPr>
        <w:rFonts w:hint="default"/>
      </w:rPr>
    </w:lvl>
    <w:lvl w:ilvl="1">
      <w:start w:val="1"/>
      <w:numFmt w:val="decimal"/>
      <w:suff w:val="space"/>
      <w:lvlText w:val="%1.%2."/>
      <w:lvlJc w:val="left"/>
      <w:pPr>
        <w:ind w:left="20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35" w15:restartNumberingAfterBreak="0">
    <w:nsid w:val="DB9AA3F1"/>
    <w:multiLevelType w:val="multilevel"/>
    <w:tmpl w:val="DB9AA3F1"/>
    <w:lvl w:ilvl="0">
      <w:start w:val="1"/>
      <w:numFmt w:val="decimal"/>
      <w:lvlText w:val="%1."/>
      <w:lvlJc w:val="left"/>
      <w:pPr>
        <w:tabs>
          <w:tab w:val="left" w:pos="425"/>
        </w:tabs>
        <w:ind w:left="425" w:hanging="425"/>
      </w:pPr>
      <w:rPr>
        <w:rFonts w:hint="default"/>
      </w:rPr>
    </w:lvl>
    <w:lvl w:ilvl="1">
      <w:start w:val="1"/>
      <w:numFmt w:val="decimal"/>
      <w:suff w:val="space"/>
      <w:lvlText w:val="%1.%2."/>
      <w:lvlJc w:val="left"/>
      <w:pPr>
        <w:ind w:left="20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36" w15:restartNumberingAfterBreak="0">
    <w:nsid w:val="E7DA18EC"/>
    <w:multiLevelType w:val="singleLevel"/>
    <w:tmpl w:val="E7DA18EC"/>
    <w:lvl w:ilvl="0">
      <w:start w:val="1"/>
      <w:numFmt w:val="lowerLetter"/>
      <w:lvlText w:val="%1)"/>
      <w:lvlJc w:val="left"/>
      <w:pPr>
        <w:tabs>
          <w:tab w:val="left" w:pos="425"/>
        </w:tabs>
        <w:ind w:left="425" w:hanging="425"/>
      </w:pPr>
      <w:rPr>
        <w:rFonts w:hint="default"/>
      </w:rPr>
    </w:lvl>
  </w:abstractNum>
  <w:abstractNum w:abstractNumId="37" w15:restartNumberingAfterBreak="0">
    <w:nsid w:val="E9732D73"/>
    <w:multiLevelType w:val="singleLevel"/>
    <w:tmpl w:val="E9732D73"/>
    <w:lvl w:ilvl="0">
      <w:start w:val="1"/>
      <w:numFmt w:val="decimal"/>
      <w:lvlText w:val="%1."/>
      <w:lvlJc w:val="left"/>
      <w:pPr>
        <w:tabs>
          <w:tab w:val="left" w:pos="425"/>
        </w:tabs>
        <w:ind w:left="425" w:hanging="425"/>
      </w:pPr>
      <w:rPr>
        <w:rFonts w:hint="default"/>
      </w:rPr>
    </w:lvl>
  </w:abstractNum>
  <w:abstractNum w:abstractNumId="38" w15:restartNumberingAfterBreak="0">
    <w:nsid w:val="EB016AB5"/>
    <w:multiLevelType w:val="multilevel"/>
    <w:tmpl w:val="EB016AB5"/>
    <w:lvl w:ilvl="0">
      <w:start w:val="1"/>
      <w:numFmt w:val="decimal"/>
      <w:lvlText w:val="%1."/>
      <w:lvlJc w:val="left"/>
      <w:pPr>
        <w:tabs>
          <w:tab w:val="left" w:pos="425"/>
        </w:tabs>
        <w:ind w:left="425" w:hanging="425"/>
      </w:pPr>
      <w:rPr>
        <w:rFonts w:hint="default"/>
      </w:rPr>
    </w:lvl>
    <w:lvl w:ilvl="1">
      <w:start w:val="1"/>
      <w:numFmt w:val="decimal"/>
      <w:suff w:val="space"/>
      <w:lvlText w:val="%1.%2."/>
      <w:lvlJc w:val="left"/>
      <w:pPr>
        <w:ind w:left="63" w:firstLine="0"/>
      </w:pPr>
      <w:rPr>
        <w:rFonts w:hint="default"/>
      </w:rPr>
    </w:lvl>
    <w:lvl w:ilvl="2">
      <w:start w:val="1"/>
      <w:numFmt w:val="decimal"/>
      <w:suff w:val="space"/>
      <w:lvlText w:val="%1.%2.%3."/>
      <w:lvlJc w:val="left"/>
      <w:pPr>
        <w:ind w:left="63" w:firstLine="0"/>
      </w:pPr>
      <w:rPr>
        <w:rFonts w:hint="default"/>
      </w:rPr>
    </w:lvl>
    <w:lvl w:ilvl="3">
      <w:start w:val="1"/>
      <w:numFmt w:val="decimal"/>
      <w:suff w:val="space"/>
      <w:lvlText w:val="%1.%2.%3.%4."/>
      <w:lvlJc w:val="left"/>
      <w:pPr>
        <w:ind w:left="63" w:firstLine="0"/>
      </w:pPr>
      <w:rPr>
        <w:rFonts w:hint="default"/>
      </w:rPr>
    </w:lvl>
    <w:lvl w:ilvl="4">
      <w:start w:val="1"/>
      <w:numFmt w:val="decimal"/>
      <w:suff w:val="space"/>
      <w:lvlText w:val="%1.%2.%3.%4.%5."/>
      <w:lvlJc w:val="left"/>
      <w:pPr>
        <w:ind w:left="63" w:firstLine="0"/>
      </w:pPr>
      <w:rPr>
        <w:rFonts w:hint="default"/>
      </w:rPr>
    </w:lvl>
    <w:lvl w:ilvl="5">
      <w:start w:val="1"/>
      <w:numFmt w:val="decimal"/>
      <w:suff w:val="space"/>
      <w:lvlText w:val="%1.%2.%3.%4.%5.%6."/>
      <w:lvlJc w:val="left"/>
      <w:pPr>
        <w:ind w:left="63" w:firstLine="0"/>
      </w:pPr>
      <w:rPr>
        <w:rFonts w:hint="default"/>
      </w:rPr>
    </w:lvl>
    <w:lvl w:ilvl="6">
      <w:start w:val="1"/>
      <w:numFmt w:val="decimal"/>
      <w:suff w:val="space"/>
      <w:lvlText w:val="%1.%2.%3.%4.%5.%6.%7."/>
      <w:lvlJc w:val="left"/>
      <w:pPr>
        <w:ind w:left="63" w:firstLine="0"/>
      </w:pPr>
      <w:rPr>
        <w:rFonts w:hint="default"/>
      </w:rPr>
    </w:lvl>
    <w:lvl w:ilvl="7">
      <w:start w:val="1"/>
      <w:numFmt w:val="decimal"/>
      <w:suff w:val="space"/>
      <w:lvlText w:val="%1.%2.%3.%4.%5.%6.%7.%8."/>
      <w:lvlJc w:val="left"/>
      <w:pPr>
        <w:ind w:left="63" w:firstLine="0"/>
      </w:pPr>
      <w:rPr>
        <w:rFonts w:hint="default"/>
      </w:rPr>
    </w:lvl>
    <w:lvl w:ilvl="8">
      <w:start w:val="1"/>
      <w:numFmt w:val="decimal"/>
      <w:suff w:val="space"/>
      <w:lvlText w:val="%1.%2.%3.%4.%5.%6.%7.%8.%9."/>
      <w:lvlJc w:val="left"/>
      <w:pPr>
        <w:ind w:left="63" w:firstLine="0"/>
      </w:pPr>
      <w:rPr>
        <w:rFonts w:hint="default"/>
      </w:rPr>
    </w:lvl>
  </w:abstractNum>
  <w:abstractNum w:abstractNumId="39" w15:restartNumberingAfterBreak="0">
    <w:nsid w:val="EB08FE99"/>
    <w:multiLevelType w:val="singleLevel"/>
    <w:tmpl w:val="EB08FE99"/>
    <w:lvl w:ilvl="0">
      <w:start w:val="1"/>
      <w:numFmt w:val="decimal"/>
      <w:lvlText w:val="%1."/>
      <w:lvlJc w:val="left"/>
    </w:lvl>
  </w:abstractNum>
  <w:abstractNum w:abstractNumId="40" w15:restartNumberingAfterBreak="0">
    <w:nsid w:val="F0EA57AF"/>
    <w:multiLevelType w:val="multilevel"/>
    <w:tmpl w:val="F0EA57AF"/>
    <w:lvl w:ilvl="0">
      <w:start w:val="1"/>
      <w:numFmt w:val="decimal"/>
      <w:lvlText w:val="%1."/>
      <w:lvlJc w:val="left"/>
      <w:pPr>
        <w:tabs>
          <w:tab w:val="left" w:pos="425"/>
        </w:tabs>
        <w:ind w:left="425" w:hanging="425"/>
      </w:pPr>
      <w:rPr>
        <w:rFonts w:hint="default"/>
      </w:rPr>
    </w:lvl>
    <w:lvl w:ilvl="1">
      <w:start w:val="1"/>
      <w:numFmt w:val="decimal"/>
      <w:suff w:val="space"/>
      <w:lvlText w:val="%1.%2."/>
      <w:lvlJc w:val="left"/>
      <w:pPr>
        <w:ind w:left="63" w:firstLine="0"/>
      </w:pPr>
      <w:rPr>
        <w:rFonts w:hint="default"/>
      </w:rPr>
    </w:lvl>
    <w:lvl w:ilvl="2">
      <w:start w:val="1"/>
      <w:numFmt w:val="decimal"/>
      <w:suff w:val="space"/>
      <w:lvlText w:val="%1.%2.%3."/>
      <w:lvlJc w:val="left"/>
      <w:pPr>
        <w:ind w:left="63" w:firstLine="0"/>
      </w:pPr>
      <w:rPr>
        <w:rFonts w:hint="default"/>
      </w:rPr>
    </w:lvl>
    <w:lvl w:ilvl="3">
      <w:start w:val="1"/>
      <w:numFmt w:val="decimal"/>
      <w:suff w:val="space"/>
      <w:lvlText w:val="%1.%2.%3.%4."/>
      <w:lvlJc w:val="left"/>
      <w:pPr>
        <w:ind w:left="63" w:firstLine="0"/>
      </w:pPr>
      <w:rPr>
        <w:rFonts w:hint="default"/>
      </w:rPr>
    </w:lvl>
    <w:lvl w:ilvl="4">
      <w:start w:val="1"/>
      <w:numFmt w:val="decimal"/>
      <w:suff w:val="space"/>
      <w:lvlText w:val="%1.%2.%3.%4.%5."/>
      <w:lvlJc w:val="left"/>
      <w:pPr>
        <w:ind w:left="63" w:firstLine="0"/>
      </w:pPr>
      <w:rPr>
        <w:rFonts w:hint="default"/>
      </w:rPr>
    </w:lvl>
    <w:lvl w:ilvl="5">
      <w:start w:val="1"/>
      <w:numFmt w:val="decimal"/>
      <w:suff w:val="space"/>
      <w:lvlText w:val="%1.%2.%3.%4.%5.%6."/>
      <w:lvlJc w:val="left"/>
      <w:pPr>
        <w:ind w:left="63" w:firstLine="0"/>
      </w:pPr>
      <w:rPr>
        <w:rFonts w:hint="default"/>
      </w:rPr>
    </w:lvl>
    <w:lvl w:ilvl="6">
      <w:start w:val="1"/>
      <w:numFmt w:val="decimal"/>
      <w:suff w:val="space"/>
      <w:lvlText w:val="%1.%2.%3.%4.%5.%6.%7."/>
      <w:lvlJc w:val="left"/>
      <w:pPr>
        <w:ind w:left="63" w:firstLine="0"/>
      </w:pPr>
      <w:rPr>
        <w:rFonts w:hint="default"/>
      </w:rPr>
    </w:lvl>
    <w:lvl w:ilvl="7">
      <w:start w:val="1"/>
      <w:numFmt w:val="decimal"/>
      <w:suff w:val="space"/>
      <w:lvlText w:val="%1.%2.%3.%4.%5.%6.%7.%8."/>
      <w:lvlJc w:val="left"/>
      <w:pPr>
        <w:ind w:left="63" w:firstLine="0"/>
      </w:pPr>
      <w:rPr>
        <w:rFonts w:hint="default"/>
      </w:rPr>
    </w:lvl>
    <w:lvl w:ilvl="8">
      <w:start w:val="1"/>
      <w:numFmt w:val="decimal"/>
      <w:suff w:val="space"/>
      <w:lvlText w:val="%1.%2.%3.%4.%5.%6.%7.%8.%9."/>
      <w:lvlJc w:val="left"/>
      <w:pPr>
        <w:ind w:left="63" w:firstLine="0"/>
      </w:pPr>
      <w:rPr>
        <w:rFonts w:hint="default"/>
      </w:rPr>
    </w:lvl>
  </w:abstractNum>
  <w:abstractNum w:abstractNumId="41" w15:restartNumberingAfterBreak="0">
    <w:nsid w:val="F4D3956E"/>
    <w:multiLevelType w:val="singleLevel"/>
    <w:tmpl w:val="F4D3956E"/>
    <w:lvl w:ilvl="0">
      <w:start w:val="1"/>
      <w:numFmt w:val="decimal"/>
      <w:lvlText w:val="%1."/>
      <w:lvlJc w:val="left"/>
    </w:lvl>
  </w:abstractNum>
  <w:abstractNum w:abstractNumId="42" w15:restartNumberingAfterBreak="0">
    <w:nsid w:val="F70791EA"/>
    <w:multiLevelType w:val="multilevel"/>
    <w:tmpl w:val="F70791EA"/>
    <w:lvl w:ilvl="0">
      <w:start w:val="1"/>
      <w:numFmt w:val="decimal"/>
      <w:lvlText w:val="%1."/>
      <w:lvlJc w:val="left"/>
      <w:pPr>
        <w:tabs>
          <w:tab w:val="left" w:pos="425"/>
        </w:tabs>
        <w:ind w:left="425" w:hanging="425"/>
      </w:pPr>
      <w:rPr>
        <w:rFonts w:hint="default"/>
      </w:rPr>
    </w:lvl>
    <w:lvl w:ilvl="1">
      <w:start w:val="1"/>
      <w:numFmt w:val="decimal"/>
      <w:suff w:val="space"/>
      <w:lvlText w:val="%1.%2."/>
      <w:lvlJc w:val="left"/>
      <w:pPr>
        <w:ind w:left="63" w:firstLine="0"/>
      </w:pPr>
      <w:rPr>
        <w:rFonts w:hint="default"/>
      </w:rPr>
    </w:lvl>
    <w:lvl w:ilvl="2">
      <w:start w:val="1"/>
      <w:numFmt w:val="decimal"/>
      <w:suff w:val="space"/>
      <w:lvlText w:val="%1.%2.%3."/>
      <w:lvlJc w:val="left"/>
      <w:pPr>
        <w:ind w:left="63" w:firstLine="0"/>
      </w:pPr>
      <w:rPr>
        <w:rFonts w:hint="default"/>
      </w:rPr>
    </w:lvl>
    <w:lvl w:ilvl="3">
      <w:start w:val="1"/>
      <w:numFmt w:val="decimal"/>
      <w:suff w:val="space"/>
      <w:lvlText w:val="%1.%2.%3.%4."/>
      <w:lvlJc w:val="left"/>
      <w:pPr>
        <w:ind w:left="63" w:firstLine="0"/>
      </w:pPr>
      <w:rPr>
        <w:rFonts w:hint="default"/>
      </w:rPr>
    </w:lvl>
    <w:lvl w:ilvl="4">
      <w:start w:val="1"/>
      <w:numFmt w:val="decimal"/>
      <w:suff w:val="space"/>
      <w:lvlText w:val="%1.%2.%3.%4.%5."/>
      <w:lvlJc w:val="left"/>
      <w:pPr>
        <w:ind w:left="63" w:firstLine="0"/>
      </w:pPr>
      <w:rPr>
        <w:rFonts w:hint="default"/>
      </w:rPr>
    </w:lvl>
    <w:lvl w:ilvl="5">
      <w:start w:val="1"/>
      <w:numFmt w:val="decimal"/>
      <w:suff w:val="space"/>
      <w:lvlText w:val="%1.%2.%3.%4.%5.%6."/>
      <w:lvlJc w:val="left"/>
      <w:pPr>
        <w:ind w:left="63" w:firstLine="0"/>
      </w:pPr>
      <w:rPr>
        <w:rFonts w:hint="default"/>
      </w:rPr>
    </w:lvl>
    <w:lvl w:ilvl="6">
      <w:start w:val="1"/>
      <w:numFmt w:val="decimal"/>
      <w:suff w:val="space"/>
      <w:lvlText w:val="%1.%2.%3.%4.%5.%6.%7."/>
      <w:lvlJc w:val="left"/>
      <w:pPr>
        <w:ind w:left="63" w:firstLine="0"/>
      </w:pPr>
      <w:rPr>
        <w:rFonts w:hint="default"/>
      </w:rPr>
    </w:lvl>
    <w:lvl w:ilvl="7">
      <w:start w:val="1"/>
      <w:numFmt w:val="decimal"/>
      <w:suff w:val="space"/>
      <w:lvlText w:val="%1.%2.%3.%4.%5.%6.%7.%8."/>
      <w:lvlJc w:val="left"/>
      <w:pPr>
        <w:ind w:left="63" w:firstLine="0"/>
      </w:pPr>
      <w:rPr>
        <w:rFonts w:hint="default"/>
      </w:rPr>
    </w:lvl>
    <w:lvl w:ilvl="8">
      <w:start w:val="1"/>
      <w:numFmt w:val="decimal"/>
      <w:suff w:val="space"/>
      <w:lvlText w:val="%1.%2.%3.%4.%5.%6.%7.%8.%9."/>
      <w:lvlJc w:val="left"/>
      <w:pPr>
        <w:ind w:left="63" w:firstLine="0"/>
      </w:pPr>
      <w:rPr>
        <w:rFonts w:hint="default"/>
      </w:rPr>
    </w:lvl>
  </w:abstractNum>
  <w:abstractNum w:abstractNumId="43" w15:restartNumberingAfterBreak="0">
    <w:nsid w:val="F75D39D2"/>
    <w:multiLevelType w:val="singleLevel"/>
    <w:tmpl w:val="F75D39D2"/>
    <w:lvl w:ilvl="0">
      <w:start w:val="1"/>
      <w:numFmt w:val="decimal"/>
      <w:lvlText w:val="%1."/>
      <w:lvlJc w:val="left"/>
      <w:pPr>
        <w:tabs>
          <w:tab w:val="left" w:pos="425"/>
        </w:tabs>
        <w:ind w:left="425" w:hanging="425"/>
      </w:pPr>
      <w:rPr>
        <w:rFonts w:hint="default"/>
      </w:rPr>
    </w:lvl>
  </w:abstractNum>
  <w:abstractNum w:abstractNumId="44" w15:restartNumberingAfterBreak="0">
    <w:nsid w:val="FFFFFF7C"/>
    <w:multiLevelType w:val="singleLevel"/>
    <w:tmpl w:val="FFFFFF7C"/>
    <w:lvl w:ilvl="0">
      <w:start w:val="1"/>
      <w:numFmt w:val="decimal"/>
      <w:pStyle w:val="ListNumber5"/>
      <w:lvlText w:val="%1."/>
      <w:lvlJc w:val="left"/>
      <w:pPr>
        <w:tabs>
          <w:tab w:val="left" w:pos="2040"/>
        </w:tabs>
        <w:ind w:leftChars="800" w:left="2040" w:hangingChars="200" w:hanging="360"/>
      </w:pPr>
    </w:lvl>
  </w:abstractNum>
  <w:abstractNum w:abstractNumId="45" w15:restartNumberingAfterBreak="0">
    <w:nsid w:val="FFFFFF7D"/>
    <w:multiLevelType w:val="singleLevel"/>
    <w:tmpl w:val="FFFFFF7D"/>
    <w:lvl w:ilvl="0">
      <w:start w:val="1"/>
      <w:numFmt w:val="decimal"/>
      <w:pStyle w:val="ListNumber4"/>
      <w:lvlText w:val="%1."/>
      <w:lvlJc w:val="left"/>
      <w:pPr>
        <w:tabs>
          <w:tab w:val="left" w:pos="1620"/>
        </w:tabs>
        <w:ind w:leftChars="600" w:left="1620" w:hangingChars="200" w:hanging="360"/>
      </w:pPr>
    </w:lvl>
  </w:abstractNum>
  <w:abstractNum w:abstractNumId="46" w15:restartNumberingAfterBreak="0">
    <w:nsid w:val="FFFFFF7E"/>
    <w:multiLevelType w:val="singleLevel"/>
    <w:tmpl w:val="FFFFFF7E"/>
    <w:lvl w:ilvl="0">
      <w:start w:val="1"/>
      <w:numFmt w:val="decimal"/>
      <w:pStyle w:val="ListNumber3"/>
      <w:lvlText w:val="%1."/>
      <w:lvlJc w:val="left"/>
      <w:pPr>
        <w:tabs>
          <w:tab w:val="left" w:pos="1200"/>
        </w:tabs>
        <w:ind w:leftChars="400" w:left="1200" w:hangingChars="200" w:hanging="360"/>
      </w:pPr>
    </w:lvl>
  </w:abstractNum>
  <w:abstractNum w:abstractNumId="47" w15:restartNumberingAfterBreak="0">
    <w:nsid w:val="FFFFFF7F"/>
    <w:multiLevelType w:val="singleLevel"/>
    <w:tmpl w:val="FFFFFF7F"/>
    <w:lvl w:ilvl="0">
      <w:start w:val="1"/>
      <w:numFmt w:val="decimal"/>
      <w:pStyle w:val="ListNumber2"/>
      <w:lvlText w:val="%1."/>
      <w:lvlJc w:val="left"/>
      <w:pPr>
        <w:tabs>
          <w:tab w:val="left" w:pos="780"/>
        </w:tabs>
        <w:ind w:leftChars="200" w:left="780" w:hangingChars="200" w:hanging="360"/>
      </w:pPr>
    </w:lvl>
  </w:abstractNum>
  <w:abstractNum w:abstractNumId="48" w15:restartNumberingAfterBreak="0">
    <w:nsid w:val="FFFFFF80"/>
    <w:multiLevelType w:val="singleLevel"/>
    <w:tmpl w:val="FFFFFF80"/>
    <w:lvl w:ilvl="0">
      <w:start w:val="1"/>
      <w:numFmt w:val="bullet"/>
      <w:pStyle w:val="ListBullet5"/>
      <w:lvlText w:val=""/>
      <w:lvlJc w:val="left"/>
      <w:pPr>
        <w:tabs>
          <w:tab w:val="left" w:pos="2040"/>
        </w:tabs>
        <w:ind w:leftChars="800" w:left="2040" w:hangingChars="200" w:hanging="360"/>
      </w:pPr>
      <w:rPr>
        <w:rFonts w:ascii="Wingdings" w:hAnsi="Wingdings" w:hint="default"/>
      </w:rPr>
    </w:lvl>
  </w:abstractNum>
  <w:abstractNum w:abstractNumId="49" w15:restartNumberingAfterBreak="0">
    <w:nsid w:val="FFFFFF81"/>
    <w:multiLevelType w:val="singleLevel"/>
    <w:tmpl w:val="FFFFFF81"/>
    <w:lvl w:ilvl="0">
      <w:start w:val="1"/>
      <w:numFmt w:val="bullet"/>
      <w:pStyle w:val="ListBullet4"/>
      <w:lvlText w:val=""/>
      <w:lvlJc w:val="left"/>
      <w:pPr>
        <w:tabs>
          <w:tab w:val="left" w:pos="1620"/>
        </w:tabs>
        <w:ind w:leftChars="600" w:left="1620" w:hangingChars="200" w:hanging="360"/>
      </w:pPr>
      <w:rPr>
        <w:rFonts w:ascii="Wingdings" w:hAnsi="Wingdings" w:hint="default"/>
      </w:rPr>
    </w:lvl>
  </w:abstractNum>
  <w:abstractNum w:abstractNumId="50" w15:restartNumberingAfterBreak="0">
    <w:nsid w:val="FFFFFF82"/>
    <w:multiLevelType w:val="singleLevel"/>
    <w:tmpl w:val="FFFFFF82"/>
    <w:lvl w:ilvl="0">
      <w:start w:val="1"/>
      <w:numFmt w:val="bullet"/>
      <w:pStyle w:val="ListBullet3"/>
      <w:lvlText w:val=""/>
      <w:lvlJc w:val="left"/>
      <w:pPr>
        <w:tabs>
          <w:tab w:val="left" w:pos="1200"/>
        </w:tabs>
        <w:ind w:leftChars="400" w:left="1200" w:hangingChars="200" w:hanging="360"/>
      </w:pPr>
      <w:rPr>
        <w:rFonts w:ascii="Wingdings" w:hAnsi="Wingdings" w:hint="default"/>
      </w:rPr>
    </w:lvl>
  </w:abstractNum>
  <w:abstractNum w:abstractNumId="51" w15:restartNumberingAfterBreak="0">
    <w:nsid w:val="FFFFFF83"/>
    <w:multiLevelType w:val="singleLevel"/>
    <w:tmpl w:val="FFFFFF83"/>
    <w:lvl w:ilvl="0">
      <w:start w:val="1"/>
      <w:numFmt w:val="bullet"/>
      <w:pStyle w:val="ListBullet2"/>
      <w:lvlText w:val=""/>
      <w:lvlJc w:val="left"/>
      <w:pPr>
        <w:tabs>
          <w:tab w:val="left" w:pos="780"/>
        </w:tabs>
        <w:ind w:leftChars="200" w:left="780" w:hangingChars="200" w:hanging="360"/>
      </w:pPr>
      <w:rPr>
        <w:rFonts w:ascii="Wingdings" w:hAnsi="Wingdings" w:hint="default"/>
      </w:rPr>
    </w:lvl>
  </w:abstractNum>
  <w:abstractNum w:abstractNumId="52" w15:restartNumberingAfterBreak="0">
    <w:nsid w:val="FFFFFF88"/>
    <w:multiLevelType w:val="singleLevel"/>
    <w:tmpl w:val="FFFFFF88"/>
    <w:lvl w:ilvl="0">
      <w:start w:val="1"/>
      <w:numFmt w:val="decimal"/>
      <w:pStyle w:val="ListNumber"/>
      <w:lvlText w:val="%1."/>
      <w:lvlJc w:val="left"/>
      <w:pPr>
        <w:tabs>
          <w:tab w:val="left" w:pos="360"/>
        </w:tabs>
        <w:ind w:left="360" w:hangingChars="200" w:hanging="360"/>
      </w:pPr>
    </w:lvl>
  </w:abstractNum>
  <w:abstractNum w:abstractNumId="53" w15:restartNumberingAfterBreak="0">
    <w:nsid w:val="FFFFFF89"/>
    <w:multiLevelType w:val="singleLevel"/>
    <w:tmpl w:val="FFFFFF89"/>
    <w:lvl w:ilvl="0">
      <w:start w:val="1"/>
      <w:numFmt w:val="bullet"/>
      <w:pStyle w:val="ListBullet"/>
      <w:lvlText w:val=""/>
      <w:lvlJc w:val="left"/>
      <w:pPr>
        <w:tabs>
          <w:tab w:val="left" w:pos="360"/>
        </w:tabs>
        <w:ind w:left="360" w:hangingChars="200" w:hanging="360"/>
      </w:pPr>
      <w:rPr>
        <w:rFonts w:ascii="Wingdings" w:hAnsi="Wingdings" w:hint="default"/>
      </w:rPr>
    </w:lvl>
  </w:abstractNum>
  <w:abstractNum w:abstractNumId="54" w15:restartNumberingAfterBreak="0">
    <w:nsid w:val="00BFA41B"/>
    <w:multiLevelType w:val="singleLevel"/>
    <w:tmpl w:val="00BFA41B"/>
    <w:lvl w:ilvl="0">
      <w:start w:val="1"/>
      <w:numFmt w:val="decimal"/>
      <w:lvlText w:val="%1."/>
      <w:lvlJc w:val="left"/>
      <w:pPr>
        <w:tabs>
          <w:tab w:val="left" w:pos="425"/>
        </w:tabs>
        <w:ind w:left="425" w:hanging="425"/>
      </w:pPr>
      <w:rPr>
        <w:rFonts w:hint="default"/>
      </w:rPr>
    </w:lvl>
  </w:abstractNum>
  <w:abstractNum w:abstractNumId="55" w15:restartNumberingAfterBreak="0">
    <w:nsid w:val="0323343A"/>
    <w:multiLevelType w:val="multilevel"/>
    <w:tmpl w:val="0323343A"/>
    <w:lvl w:ilvl="0">
      <w:start w:val="1"/>
      <w:numFmt w:val="decimal"/>
      <w:lvlText w:val="%1."/>
      <w:lvlJc w:val="left"/>
      <w:pPr>
        <w:tabs>
          <w:tab w:val="left" w:pos="425"/>
        </w:tabs>
        <w:ind w:left="425" w:hanging="425"/>
      </w:pPr>
      <w:rPr>
        <w:rFonts w:hint="default"/>
      </w:rPr>
    </w:lvl>
    <w:lvl w:ilvl="1">
      <w:start w:val="1"/>
      <w:numFmt w:val="decimal"/>
      <w:suff w:val="space"/>
      <w:lvlText w:val="%1.%2."/>
      <w:lvlJc w:val="left"/>
      <w:pPr>
        <w:ind w:left="63" w:firstLine="0"/>
      </w:pPr>
      <w:rPr>
        <w:rFonts w:hint="default"/>
      </w:rPr>
    </w:lvl>
    <w:lvl w:ilvl="2">
      <w:start w:val="1"/>
      <w:numFmt w:val="decimal"/>
      <w:suff w:val="space"/>
      <w:lvlText w:val="%1.%2.%3."/>
      <w:lvlJc w:val="left"/>
      <w:pPr>
        <w:ind w:left="63" w:firstLine="0"/>
      </w:pPr>
      <w:rPr>
        <w:rFonts w:hint="default"/>
      </w:rPr>
    </w:lvl>
    <w:lvl w:ilvl="3">
      <w:start w:val="1"/>
      <w:numFmt w:val="decimal"/>
      <w:suff w:val="space"/>
      <w:lvlText w:val="%1.%2.%3.%4."/>
      <w:lvlJc w:val="left"/>
      <w:pPr>
        <w:ind w:left="63" w:firstLine="0"/>
      </w:pPr>
      <w:rPr>
        <w:rFonts w:hint="default"/>
      </w:rPr>
    </w:lvl>
    <w:lvl w:ilvl="4">
      <w:start w:val="1"/>
      <w:numFmt w:val="decimal"/>
      <w:suff w:val="space"/>
      <w:lvlText w:val="%1.%2.%3.%4.%5."/>
      <w:lvlJc w:val="left"/>
      <w:pPr>
        <w:ind w:left="63" w:firstLine="0"/>
      </w:pPr>
      <w:rPr>
        <w:rFonts w:hint="default"/>
      </w:rPr>
    </w:lvl>
    <w:lvl w:ilvl="5">
      <w:start w:val="1"/>
      <w:numFmt w:val="decimal"/>
      <w:suff w:val="space"/>
      <w:lvlText w:val="%1.%2.%3.%4.%5.%6."/>
      <w:lvlJc w:val="left"/>
      <w:pPr>
        <w:ind w:left="63" w:firstLine="0"/>
      </w:pPr>
      <w:rPr>
        <w:rFonts w:hint="default"/>
      </w:rPr>
    </w:lvl>
    <w:lvl w:ilvl="6">
      <w:start w:val="1"/>
      <w:numFmt w:val="decimal"/>
      <w:suff w:val="space"/>
      <w:lvlText w:val="%1.%2.%3.%4.%5.%6.%7."/>
      <w:lvlJc w:val="left"/>
      <w:pPr>
        <w:ind w:left="63" w:firstLine="0"/>
      </w:pPr>
      <w:rPr>
        <w:rFonts w:hint="default"/>
      </w:rPr>
    </w:lvl>
    <w:lvl w:ilvl="7">
      <w:start w:val="1"/>
      <w:numFmt w:val="decimal"/>
      <w:suff w:val="space"/>
      <w:lvlText w:val="%1.%2.%3.%4.%5.%6.%7.%8."/>
      <w:lvlJc w:val="left"/>
      <w:pPr>
        <w:ind w:left="63" w:firstLine="0"/>
      </w:pPr>
      <w:rPr>
        <w:rFonts w:hint="default"/>
      </w:rPr>
    </w:lvl>
    <w:lvl w:ilvl="8">
      <w:start w:val="1"/>
      <w:numFmt w:val="decimal"/>
      <w:suff w:val="space"/>
      <w:lvlText w:val="%1.%2.%3.%4.%5.%6.%7.%8.%9."/>
      <w:lvlJc w:val="left"/>
      <w:pPr>
        <w:ind w:left="63" w:firstLine="0"/>
      </w:pPr>
      <w:rPr>
        <w:rFonts w:hint="default"/>
      </w:rPr>
    </w:lvl>
  </w:abstractNum>
  <w:abstractNum w:abstractNumId="56" w15:restartNumberingAfterBreak="0">
    <w:nsid w:val="04653DE1"/>
    <w:multiLevelType w:val="multilevel"/>
    <w:tmpl w:val="04653DE1"/>
    <w:lvl w:ilvl="0">
      <w:start w:val="1"/>
      <w:numFmt w:val="decimal"/>
      <w:lvlText w:val="%1."/>
      <w:lvlJc w:val="left"/>
      <w:pPr>
        <w:tabs>
          <w:tab w:val="left" w:pos="425"/>
        </w:tabs>
        <w:ind w:left="425" w:hanging="425"/>
      </w:pPr>
      <w:rPr>
        <w:rFonts w:hint="default"/>
      </w:rPr>
    </w:lvl>
    <w:lvl w:ilvl="1">
      <w:start w:val="1"/>
      <w:numFmt w:val="decimal"/>
      <w:suff w:val="space"/>
      <w:lvlText w:val="%1.%2."/>
      <w:lvlJc w:val="left"/>
      <w:pPr>
        <w:ind w:left="63" w:firstLine="0"/>
      </w:pPr>
      <w:rPr>
        <w:rFonts w:hint="default"/>
      </w:rPr>
    </w:lvl>
    <w:lvl w:ilvl="2">
      <w:start w:val="1"/>
      <w:numFmt w:val="decimal"/>
      <w:suff w:val="space"/>
      <w:lvlText w:val="%1.%2.%3."/>
      <w:lvlJc w:val="left"/>
      <w:pPr>
        <w:ind w:left="63" w:firstLine="0"/>
      </w:pPr>
      <w:rPr>
        <w:rFonts w:hint="default"/>
      </w:rPr>
    </w:lvl>
    <w:lvl w:ilvl="3">
      <w:start w:val="1"/>
      <w:numFmt w:val="decimal"/>
      <w:suff w:val="space"/>
      <w:lvlText w:val="%1.%2.%3.%4."/>
      <w:lvlJc w:val="left"/>
      <w:pPr>
        <w:ind w:left="63" w:firstLine="0"/>
      </w:pPr>
      <w:rPr>
        <w:rFonts w:hint="default"/>
      </w:rPr>
    </w:lvl>
    <w:lvl w:ilvl="4">
      <w:start w:val="1"/>
      <w:numFmt w:val="decimal"/>
      <w:suff w:val="space"/>
      <w:lvlText w:val="%1.%2.%3.%4.%5."/>
      <w:lvlJc w:val="left"/>
      <w:pPr>
        <w:ind w:left="63" w:firstLine="0"/>
      </w:pPr>
      <w:rPr>
        <w:rFonts w:hint="default"/>
      </w:rPr>
    </w:lvl>
    <w:lvl w:ilvl="5">
      <w:start w:val="1"/>
      <w:numFmt w:val="decimal"/>
      <w:suff w:val="space"/>
      <w:lvlText w:val="%1.%2.%3.%4.%5.%6."/>
      <w:lvlJc w:val="left"/>
      <w:pPr>
        <w:ind w:left="63" w:firstLine="0"/>
      </w:pPr>
      <w:rPr>
        <w:rFonts w:hint="default"/>
      </w:rPr>
    </w:lvl>
    <w:lvl w:ilvl="6">
      <w:start w:val="1"/>
      <w:numFmt w:val="decimal"/>
      <w:suff w:val="space"/>
      <w:lvlText w:val="%1.%2.%3.%4.%5.%6.%7."/>
      <w:lvlJc w:val="left"/>
      <w:pPr>
        <w:ind w:left="63" w:firstLine="0"/>
      </w:pPr>
      <w:rPr>
        <w:rFonts w:hint="default"/>
      </w:rPr>
    </w:lvl>
    <w:lvl w:ilvl="7">
      <w:start w:val="1"/>
      <w:numFmt w:val="decimal"/>
      <w:suff w:val="space"/>
      <w:lvlText w:val="%1.%2.%3.%4.%5.%6.%7.%8."/>
      <w:lvlJc w:val="left"/>
      <w:pPr>
        <w:ind w:left="63" w:firstLine="0"/>
      </w:pPr>
      <w:rPr>
        <w:rFonts w:hint="default"/>
      </w:rPr>
    </w:lvl>
    <w:lvl w:ilvl="8">
      <w:start w:val="1"/>
      <w:numFmt w:val="decimal"/>
      <w:suff w:val="space"/>
      <w:lvlText w:val="%1.%2.%3.%4.%5.%6.%7.%8.%9."/>
      <w:lvlJc w:val="left"/>
      <w:pPr>
        <w:ind w:left="63" w:firstLine="0"/>
      </w:pPr>
      <w:rPr>
        <w:rFonts w:hint="default"/>
      </w:rPr>
    </w:lvl>
  </w:abstractNum>
  <w:abstractNum w:abstractNumId="57" w15:restartNumberingAfterBreak="0">
    <w:nsid w:val="0737760C"/>
    <w:multiLevelType w:val="singleLevel"/>
    <w:tmpl w:val="0737760C"/>
    <w:lvl w:ilvl="0">
      <w:start w:val="1"/>
      <w:numFmt w:val="decimal"/>
      <w:lvlText w:val="%1."/>
      <w:lvlJc w:val="left"/>
      <w:pPr>
        <w:tabs>
          <w:tab w:val="left" w:pos="425"/>
        </w:tabs>
        <w:ind w:left="425" w:hanging="425"/>
      </w:pPr>
      <w:rPr>
        <w:rFonts w:hint="default"/>
      </w:rPr>
    </w:lvl>
  </w:abstractNum>
  <w:abstractNum w:abstractNumId="58" w15:restartNumberingAfterBreak="0">
    <w:nsid w:val="09C7CDA4"/>
    <w:multiLevelType w:val="singleLevel"/>
    <w:tmpl w:val="09C7CDA4"/>
    <w:lvl w:ilvl="0">
      <w:start w:val="1"/>
      <w:numFmt w:val="decimal"/>
      <w:lvlText w:val="%1."/>
      <w:lvlJc w:val="left"/>
      <w:pPr>
        <w:tabs>
          <w:tab w:val="left" w:pos="425"/>
        </w:tabs>
        <w:ind w:left="425" w:hanging="425"/>
      </w:pPr>
      <w:rPr>
        <w:rFonts w:hint="default"/>
      </w:rPr>
    </w:lvl>
  </w:abstractNum>
  <w:abstractNum w:abstractNumId="59" w15:restartNumberingAfterBreak="0">
    <w:nsid w:val="0D9AD0CA"/>
    <w:multiLevelType w:val="singleLevel"/>
    <w:tmpl w:val="0D9AD0CA"/>
    <w:lvl w:ilvl="0">
      <w:start w:val="1"/>
      <w:numFmt w:val="decimal"/>
      <w:lvlText w:val="%1."/>
      <w:lvlJc w:val="left"/>
      <w:pPr>
        <w:tabs>
          <w:tab w:val="left" w:pos="425"/>
        </w:tabs>
        <w:ind w:left="425" w:hanging="425"/>
      </w:pPr>
      <w:rPr>
        <w:rFonts w:hint="default"/>
      </w:rPr>
    </w:lvl>
  </w:abstractNum>
  <w:abstractNum w:abstractNumId="60" w15:restartNumberingAfterBreak="0">
    <w:nsid w:val="101823E9"/>
    <w:multiLevelType w:val="hybridMultilevel"/>
    <w:tmpl w:val="DEE82F60"/>
    <w:lvl w:ilvl="0" w:tplc="04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1" w15:restartNumberingAfterBreak="0">
    <w:nsid w:val="1090D9C2"/>
    <w:multiLevelType w:val="multilevel"/>
    <w:tmpl w:val="1090D9C2"/>
    <w:lvl w:ilvl="0">
      <w:start w:val="1"/>
      <w:numFmt w:val="decimal"/>
      <w:lvlText w:val="%1."/>
      <w:lvlJc w:val="left"/>
      <w:pPr>
        <w:tabs>
          <w:tab w:val="left" w:pos="425"/>
        </w:tabs>
        <w:ind w:left="425" w:hanging="425"/>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62" w15:restartNumberingAfterBreak="0">
    <w:nsid w:val="1376F572"/>
    <w:multiLevelType w:val="multilevel"/>
    <w:tmpl w:val="1376F572"/>
    <w:lvl w:ilvl="0">
      <w:start w:val="1"/>
      <w:numFmt w:val="decimal"/>
      <w:lvlText w:val="%1."/>
      <w:lvlJc w:val="left"/>
      <w:pPr>
        <w:tabs>
          <w:tab w:val="left" w:pos="425"/>
        </w:tabs>
        <w:ind w:left="425" w:hanging="425"/>
      </w:pPr>
      <w:rPr>
        <w:rFonts w:hint="default"/>
      </w:rPr>
    </w:lvl>
    <w:lvl w:ilvl="1">
      <w:start w:val="1"/>
      <w:numFmt w:val="decimal"/>
      <w:suff w:val="space"/>
      <w:lvlText w:val="%1.%2."/>
      <w:lvlJc w:val="left"/>
      <w:pPr>
        <w:ind w:left="63" w:firstLine="0"/>
      </w:pPr>
      <w:rPr>
        <w:rFonts w:hint="default"/>
      </w:rPr>
    </w:lvl>
    <w:lvl w:ilvl="2">
      <w:start w:val="1"/>
      <w:numFmt w:val="decimal"/>
      <w:suff w:val="space"/>
      <w:lvlText w:val="%1.%2.%3."/>
      <w:lvlJc w:val="left"/>
      <w:pPr>
        <w:ind w:left="63" w:firstLine="0"/>
      </w:pPr>
      <w:rPr>
        <w:rFonts w:hint="default"/>
      </w:rPr>
    </w:lvl>
    <w:lvl w:ilvl="3">
      <w:start w:val="1"/>
      <w:numFmt w:val="decimal"/>
      <w:suff w:val="space"/>
      <w:lvlText w:val="%1.%2.%3.%4."/>
      <w:lvlJc w:val="left"/>
      <w:pPr>
        <w:ind w:left="63" w:firstLine="0"/>
      </w:pPr>
      <w:rPr>
        <w:rFonts w:hint="default"/>
      </w:rPr>
    </w:lvl>
    <w:lvl w:ilvl="4">
      <w:start w:val="1"/>
      <w:numFmt w:val="decimal"/>
      <w:suff w:val="space"/>
      <w:lvlText w:val="%1.%2.%3.%4.%5."/>
      <w:lvlJc w:val="left"/>
      <w:pPr>
        <w:ind w:left="63" w:firstLine="0"/>
      </w:pPr>
      <w:rPr>
        <w:rFonts w:hint="default"/>
      </w:rPr>
    </w:lvl>
    <w:lvl w:ilvl="5">
      <w:start w:val="1"/>
      <w:numFmt w:val="decimal"/>
      <w:suff w:val="space"/>
      <w:lvlText w:val="%1.%2.%3.%4.%5.%6."/>
      <w:lvlJc w:val="left"/>
      <w:pPr>
        <w:ind w:left="63" w:firstLine="0"/>
      </w:pPr>
      <w:rPr>
        <w:rFonts w:hint="default"/>
      </w:rPr>
    </w:lvl>
    <w:lvl w:ilvl="6">
      <w:start w:val="1"/>
      <w:numFmt w:val="decimal"/>
      <w:suff w:val="space"/>
      <w:lvlText w:val="%1.%2.%3.%4.%5.%6.%7."/>
      <w:lvlJc w:val="left"/>
      <w:pPr>
        <w:ind w:left="63" w:firstLine="0"/>
      </w:pPr>
      <w:rPr>
        <w:rFonts w:hint="default"/>
      </w:rPr>
    </w:lvl>
    <w:lvl w:ilvl="7">
      <w:start w:val="1"/>
      <w:numFmt w:val="decimal"/>
      <w:suff w:val="space"/>
      <w:lvlText w:val="%1.%2.%3.%4.%5.%6.%7.%8."/>
      <w:lvlJc w:val="left"/>
      <w:pPr>
        <w:ind w:left="63" w:firstLine="0"/>
      </w:pPr>
      <w:rPr>
        <w:rFonts w:hint="default"/>
      </w:rPr>
    </w:lvl>
    <w:lvl w:ilvl="8">
      <w:start w:val="1"/>
      <w:numFmt w:val="decimal"/>
      <w:suff w:val="space"/>
      <w:lvlText w:val="%1.%2.%3.%4.%5.%6.%7.%8.%9."/>
      <w:lvlJc w:val="left"/>
      <w:pPr>
        <w:ind w:left="63" w:firstLine="0"/>
      </w:pPr>
      <w:rPr>
        <w:rFonts w:hint="default"/>
      </w:rPr>
    </w:lvl>
  </w:abstractNum>
  <w:abstractNum w:abstractNumId="63" w15:restartNumberingAfterBreak="0">
    <w:nsid w:val="1664500C"/>
    <w:multiLevelType w:val="singleLevel"/>
    <w:tmpl w:val="1664500C"/>
    <w:lvl w:ilvl="0">
      <w:start w:val="1"/>
      <w:numFmt w:val="decimal"/>
      <w:lvlText w:val="%1."/>
      <w:lvlJc w:val="left"/>
      <w:pPr>
        <w:tabs>
          <w:tab w:val="left" w:pos="425"/>
        </w:tabs>
        <w:ind w:left="425" w:hanging="425"/>
      </w:pPr>
      <w:rPr>
        <w:rFonts w:hint="default"/>
      </w:rPr>
    </w:lvl>
  </w:abstractNum>
  <w:abstractNum w:abstractNumId="64" w15:restartNumberingAfterBreak="0">
    <w:nsid w:val="199089E0"/>
    <w:multiLevelType w:val="singleLevel"/>
    <w:tmpl w:val="199089E0"/>
    <w:lvl w:ilvl="0">
      <w:start w:val="1"/>
      <w:numFmt w:val="decimal"/>
      <w:lvlText w:val="%1."/>
      <w:lvlJc w:val="left"/>
    </w:lvl>
  </w:abstractNum>
  <w:abstractNum w:abstractNumId="65" w15:restartNumberingAfterBreak="0">
    <w:nsid w:val="1A270541"/>
    <w:multiLevelType w:val="singleLevel"/>
    <w:tmpl w:val="1A270541"/>
    <w:lvl w:ilvl="0">
      <w:start w:val="1"/>
      <w:numFmt w:val="decimal"/>
      <w:lvlText w:val="%1."/>
      <w:lvlJc w:val="left"/>
    </w:lvl>
  </w:abstractNum>
  <w:abstractNum w:abstractNumId="66" w15:restartNumberingAfterBreak="0">
    <w:nsid w:val="1A921551"/>
    <w:multiLevelType w:val="multilevel"/>
    <w:tmpl w:val="14FC45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2A231E24"/>
    <w:multiLevelType w:val="singleLevel"/>
    <w:tmpl w:val="2A231E24"/>
    <w:lvl w:ilvl="0">
      <w:start w:val="1"/>
      <w:numFmt w:val="decimal"/>
      <w:lvlText w:val="%1."/>
      <w:lvlJc w:val="left"/>
      <w:pPr>
        <w:tabs>
          <w:tab w:val="left" w:pos="425"/>
        </w:tabs>
        <w:ind w:left="425" w:hanging="425"/>
      </w:pPr>
      <w:rPr>
        <w:rFonts w:hint="default"/>
      </w:rPr>
    </w:lvl>
  </w:abstractNum>
  <w:abstractNum w:abstractNumId="68" w15:restartNumberingAfterBreak="0">
    <w:nsid w:val="2AAD3625"/>
    <w:multiLevelType w:val="singleLevel"/>
    <w:tmpl w:val="2AAD3625"/>
    <w:lvl w:ilvl="0">
      <w:start w:val="1"/>
      <w:numFmt w:val="decimal"/>
      <w:lvlText w:val="%1."/>
      <w:lvlJc w:val="left"/>
      <w:pPr>
        <w:tabs>
          <w:tab w:val="left" w:pos="425"/>
        </w:tabs>
        <w:ind w:left="425" w:hanging="425"/>
      </w:pPr>
      <w:rPr>
        <w:rFonts w:hint="default"/>
      </w:rPr>
    </w:lvl>
  </w:abstractNum>
  <w:abstractNum w:abstractNumId="69" w15:restartNumberingAfterBreak="0">
    <w:nsid w:val="2B3C1D6D"/>
    <w:multiLevelType w:val="singleLevel"/>
    <w:tmpl w:val="2B3C1D6D"/>
    <w:lvl w:ilvl="0">
      <w:start w:val="1"/>
      <w:numFmt w:val="decimal"/>
      <w:lvlText w:val="%1)"/>
      <w:lvlJc w:val="left"/>
      <w:pPr>
        <w:tabs>
          <w:tab w:val="left" w:pos="425"/>
        </w:tabs>
        <w:ind w:left="425" w:hanging="425"/>
      </w:pPr>
      <w:rPr>
        <w:rFonts w:hint="default"/>
      </w:rPr>
    </w:lvl>
  </w:abstractNum>
  <w:abstractNum w:abstractNumId="70" w15:restartNumberingAfterBreak="0">
    <w:nsid w:val="2F8523F4"/>
    <w:multiLevelType w:val="singleLevel"/>
    <w:tmpl w:val="2F8523F4"/>
    <w:lvl w:ilvl="0">
      <w:start w:val="1"/>
      <w:numFmt w:val="decimal"/>
      <w:lvlText w:val="%1)"/>
      <w:lvlJc w:val="left"/>
      <w:pPr>
        <w:tabs>
          <w:tab w:val="left" w:pos="425"/>
        </w:tabs>
        <w:ind w:left="425" w:hanging="425"/>
      </w:pPr>
      <w:rPr>
        <w:rFonts w:hint="default"/>
      </w:rPr>
    </w:lvl>
  </w:abstractNum>
  <w:abstractNum w:abstractNumId="71" w15:restartNumberingAfterBreak="0">
    <w:nsid w:val="33205E24"/>
    <w:multiLevelType w:val="singleLevel"/>
    <w:tmpl w:val="33205E24"/>
    <w:lvl w:ilvl="0">
      <w:start w:val="1"/>
      <w:numFmt w:val="decimal"/>
      <w:lvlText w:val="%1."/>
      <w:lvlJc w:val="left"/>
      <w:pPr>
        <w:tabs>
          <w:tab w:val="left" w:pos="425"/>
        </w:tabs>
        <w:ind w:left="425" w:hanging="425"/>
      </w:pPr>
      <w:rPr>
        <w:rFonts w:hint="default"/>
      </w:rPr>
    </w:lvl>
  </w:abstractNum>
  <w:abstractNum w:abstractNumId="72" w15:restartNumberingAfterBreak="0">
    <w:nsid w:val="352487D5"/>
    <w:multiLevelType w:val="singleLevel"/>
    <w:tmpl w:val="352487D5"/>
    <w:lvl w:ilvl="0">
      <w:start w:val="1"/>
      <w:numFmt w:val="decimal"/>
      <w:lvlText w:val="%1."/>
      <w:lvlJc w:val="left"/>
      <w:pPr>
        <w:tabs>
          <w:tab w:val="left" w:pos="425"/>
        </w:tabs>
        <w:ind w:left="425" w:hanging="425"/>
      </w:pPr>
      <w:rPr>
        <w:rFonts w:hint="default"/>
      </w:rPr>
    </w:lvl>
  </w:abstractNum>
  <w:abstractNum w:abstractNumId="73" w15:restartNumberingAfterBreak="0">
    <w:nsid w:val="35BC1D80"/>
    <w:multiLevelType w:val="hybridMultilevel"/>
    <w:tmpl w:val="718A2F38"/>
    <w:lvl w:ilvl="0" w:tplc="BC3A7506">
      <w:start w:val="1"/>
      <w:numFmt w:val="bullet"/>
      <w:lvlText w:val=""/>
      <w:lvlJc w:val="left"/>
      <w:pPr>
        <w:ind w:left="720" w:hanging="360"/>
      </w:pPr>
      <w:rPr>
        <w:rFonts w:ascii="Wingdings" w:hAnsi="Wingdings" w:hint="default"/>
        <w:sz w:val="72"/>
        <w:szCs w:val="7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38AA754C"/>
    <w:multiLevelType w:val="singleLevel"/>
    <w:tmpl w:val="38AA754C"/>
    <w:lvl w:ilvl="0">
      <w:start w:val="1"/>
      <w:numFmt w:val="decimal"/>
      <w:lvlText w:val="%1."/>
      <w:lvlJc w:val="left"/>
      <w:pPr>
        <w:tabs>
          <w:tab w:val="left" w:pos="425"/>
        </w:tabs>
        <w:ind w:left="425" w:hanging="425"/>
      </w:pPr>
      <w:rPr>
        <w:rFonts w:hint="default"/>
      </w:rPr>
    </w:lvl>
  </w:abstractNum>
  <w:abstractNum w:abstractNumId="75" w15:restartNumberingAfterBreak="0">
    <w:nsid w:val="3A2D7953"/>
    <w:multiLevelType w:val="singleLevel"/>
    <w:tmpl w:val="3A2D7953"/>
    <w:lvl w:ilvl="0">
      <w:start w:val="1"/>
      <w:numFmt w:val="decimal"/>
      <w:lvlText w:val="%1."/>
      <w:lvlJc w:val="left"/>
      <w:pPr>
        <w:tabs>
          <w:tab w:val="left" w:pos="425"/>
        </w:tabs>
        <w:ind w:left="425" w:hanging="425"/>
      </w:pPr>
      <w:rPr>
        <w:rFonts w:hint="default"/>
      </w:rPr>
    </w:lvl>
  </w:abstractNum>
  <w:abstractNum w:abstractNumId="76" w15:restartNumberingAfterBreak="0">
    <w:nsid w:val="3C24D4E1"/>
    <w:multiLevelType w:val="singleLevel"/>
    <w:tmpl w:val="3C24D4E1"/>
    <w:lvl w:ilvl="0">
      <w:start w:val="1"/>
      <w:numFmt w:val="decimal"/>
      <w:lvlText w:val="%1."/>
      <w:lvlJc w:val="left"/>
      <w:pPr>
        <w:tabs>
          <w:tab w:val="left" w:pos="425"/>
        </w:tabs>
        <w:ind w:left="425" w:hanging="425"/>
      </w:pPr>
      <w:rPr>
        <w:rFonts w:hint="default"/>
      </w:rPr>
    </w:lvl>
  </w:abstractNum>
  <w:abstractNum w:abstractNumId="77" w15:restartNumberingAfterBreak="0">
    <w:nsid w:val="47F54A84"/>
    <w:multiLevelType w:val="hybridMultilevel"/>
    <w:tmpl w:val="B7B2B0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48070B47"/>
    <w:multiLevelType w:val="multilevel"/>
    <w:tmpl w:val="C31CB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4C371E59"/>
    <w:multiLevelType w:val="multilevel"/>
    <w:tmpl w:val="4C371E59"/>
    <w:lvl w:ilvl="0">
      <w:start w:val="1"/>
      <w:numFmt w:val="decimal"/>
      <w:lvlText w:val="%1."/>
      <w:lvlJc w:val="left"/>
      <w:pPr>
        <w:tabs>
          <w:tab w:val="left" w:pos="425"/>
        </w:tabs>
        <w:ind w:left="425" w:hanging="425"/>
      </w:pPr>
      <w:rPr>
        <w:rFonts w:hint="default"/>
      </w:rPr>
    </w:lvl>
    <w:lvl w:ilvl="1">
      <w:start w:val="1"/>
      <w:numFmt w:val="decimal"/>
      <w:suff w:val="space"/>
      <w:lvlText w:val="%1.%2."/>
      <w:lvlJc w:val="left"/>
      <w:pPr>
        <w:ind w:left="63" w:firstLine="0"/>
      </w:pPr>
      <w:rPr>
        <w:rFonts w:hint="default"/>
      </w:rPr>
    </w:lvl>
    <w:lvl w:ilvl="2">
      <w:start w:val="1"/>
      <w:numFmt w:val="decimal"/>
      <w:suff w:val="space"/>
      <w:lvlText w:val="%1.%2.%3."/>
      <w:lvlJc w:val="left"/>
      <w:pPr>
        <w:ind w:left="63" w:firstLine="0"/>
      </w:pPr>
      <w:rPr>
        <w:rFonts w:hint="default"/>
      </w:rPr>
    </w:lvl>
    <w:lvl w:ilvl="3">
      <w:start w:val="1"/>
      <w:numFmt w:val="decimal"/>
      <w:suff w:val="space"/>
      <w:lvlText w:val="%1.%2.%3.%4."/>
      <w:lvlJc w:val="left"/>
      <w:pPr>
        <w:ind w:left="63" w:firstLine="0"/>
      </w:pPr>
      <w:rPr>
        <w:rFonts w:hint="default"/>
      </w:rPr>
    </w:lvl>
    <w:lvl w:ilvl="4">
      <w:start w:val="1"/>
      <w:numFmt w:val="decimal"/>
      <w:suff w:val="space"/>
      <w:lvlText w:val="%1.%2.%3.%4.%5."/>
      <w:lvlJc w:val="left"/>
      <w:pPr>
        <w:ind w:left="63" w:firstLine="0"/>
      </w:pPr>
      <w:rPr>
        <w:rFonts w:hint="default"/>
      </w:rPr>
    </w:lvl>
    <w:lvl w:ilvl="5">
      <w:start w:val="1"/>
      <w:numFmt w:val="decimal"/>
      <w:suff w:val="space"/>
      <w:lvlText w:val="%1.%2.%3.%4.%5.%6."/>
      <w:lvlJc w:val="left"/>
      <w:pPr>
        <w:ind w:left="63" w:firstLine="0"/>
      </w:pPr>
      <w:rPr>
        <w:rFonts w:hint="default"/>
      </w:rPr>
    </w:lvl>
    <w:lvl w:ilvl="6">
      <w:start w:val="1"/>
      <w:numFmt w:val="decimal"/>
      <w:suff w:val="space"/>
      <w:lvlText w:val="%1.%2.%3.%4.%5.%6.%7."/>
      <w:lvlJc w:val="left"/>
      <w:pPr>
        <w:ind w:left="63" w:firstLine="0"/>
      </w:pPr>
      <w:rPr>
        <w:rFonts w:hint="default"/>
      </w:rPr>
    </w:lvl>
    <w:lvl w:ilvl="7">
      <w:start w:val="1"/>
      <w:numFmt w:val="decimal"/>
      <w:suff w:val="space"/>
      <w:lvlText w:val="%1.%2.%3.%4.%5.%6.%7.%8."/>
      <w:lvlJc w:val="left"/>
      <w:pPr>
        <w:ind w:left="63" w:firstLine="0"/>
      </w:pPr>
      <w:rPr>
        <w:rFonts w:hint="default"/>
      </w:rPr>
    </w:lvl>
    <w:lvl w:ilvl="8">
      <w:start w:val="1"/>
      <w:numFmt w:val="decimal"/>
      <w:suff w:val="space"/>
      <w:lvlText w:val="%1.%2.%3.%4.%5.%6.%7.%8.%9."/>
      <w:lvlJc w:val="left"/>
      <w:pPr>
        <w:ind w:left="63" w:firstLine="0"/>
      </w:pPr>
      <w:rPr>
        <w:rFonts w:hint="default"/>
      </w:rPr>
    </w:lvl>
  </w:abstractNum>
  <w:abstractNum w:abstractNumId="80" w15:restartNumberingAfterBreak="0">
    <w:nsid w:val="4C3D358B"/>
    <w:multiLevelType w:val="multilevel"/>
    <w:tmpl w:val="4C3D358B"/>
    <w:lvl w:ilvl="0">
      <w:start w:val="1"/>
      <w:numFmt w:val="decimal"/>
      <w:lvlText w:val="%1."/>
      <w:lvlJc w:val="left"/>
      <w:pPr>
        <w:tabs>
          <w:tab w:val="left" w:pos="425"/>
        </w:tabs>
        <w:ind w:left="425" w:hanging="425"/>
      </w:pPr>
      <w:rPr>
        <w:rFonts w:hint="default"/>
      </w:rPr>
    </w:lvl>
    <w:lvl w:ilvl="1">
      <w:start w:val="1"/>
      <w:numFmt w:val="decimal"/>
      <w:suff w:val="space"/>
      <w:lvlText w:val="%1.%2."/>
      <w:lvlJc w:val="left"/>
      <w:pPr>
        <w:ind w:left="63" w:firstLine="0"/>
      </w:pPr>
      <w:rPr>
        <w:rFonts w:hint="default"/>
      </w:rPr>
    </w:lvl>
    <w:lvl w:ilvl="2">
      <w:start w:val="1"/>
      <w:numFmt w:val="decimal"/>
      <w:suff w:val="space"/>
      <w:lvlText w:val="%1.%2.%3."/>
      <w:lvlJc w:val="left"/>
      <w:pPr>
        <w:ind w:left="63" w:firstLine="0"/>
      </w:pPr>
      <w:rPr>
        <w:rFonts w:hint="default"/>
      </w:rPr>
    </w:lvl>
    <w:lvl w:ilvl="3">
      <w:start w:val="1"/>
      <w:numFmt w:val="decimal"/>
      <w:suff w:val="space"/>
      <w:lvlText w:val="%1.%2.%3.%4."/>
      <w:lvlJc w:val="left"/>
      <w:pPr>
        <w:ind w:left="63" w:firstLine="0"/>
      </w:pPr>
      <w:rPr>
        <w:rFonts w:hint="default"/>
      </w:rPr>
    </w:lvl>
    <w:lvl w:ilvl="4">
      <w:start w:val="1"/>
      <w:numFmt w:val="decimal"/>
      <w:suff w:val="space"/>
      <w:lvlText w:val="%1.%2.%3.%4.%5."/>
      <w:lvlJc w:val="left"/>
      <w:pPr>
        <w:ind w:left="63" w:firstLine="0"/>
      </w:pPr>
      <w:rPr>
        <w:rFonts w:hint="default"/>
      </w:rPr>
    </w:lvl>
    <w:lvl w:ilvl="5">
      <w:start w:val="1"/>
      <w:numFmt w:val="decimal"/>
      <w:suff w:val="space"/>
      <w:lvlText w:val="%1.%2.%3.%4.%5.%6."/>
      <w:lvlJc w:val="left"/>
      <w:pPr>
        <w:ind w:left="63" w:firstLine="0"/>
      </w:pPr>
      <w:rPr>
        <w:rFonts w:hint="default"/>
      </w:rPr>
    </w:lvl>
    <w:lvl w:ilvl="6">
      <w:start w:val="1"/>
      <w:numFmt w:val="decimal"/>
      <w:suff w:val="space"/>
      <w:lvlText w:val="%1.%2.%3.%4.%5.%6.%7."/>
      <w:lvlJc w:val="left"/>
      <w:pPr>
        <w:ind w:left="63" w:firstLine="0"/>
      </w:pPr>
      <w:rPr>
        <w:rFonts w:hint="default"/>
      </w:rPr>
    </w:lvl>
    <w:lvl w:ilvl="7">
      <w:start w:val="1"/>
      <w:numFmt w:val="decimal"/>
      <w:suff w:val="space"/>
      <w:lvlText w:val="%1.%2.%3.%4.%5.%6.%7.%8."/>
      <w:lvlJc w:val="left"/>
      <w:pPr>
        <w:ind w:left="63" w:firstLine="0"/>
      </w:pPr>
      <w:rPr>
        <w:rFonts w:hint="default"/>
      </w:rPr>
    </w:lvl>
    <w:lvl w:ilvl="8">
      <w:start w:val="1"/>
      <w:numFmt w:val="decimal"/>
      <w:suff w:val="space"/>
      <w:lvlText w:val="%1.%2.%3.%4.%5.%6.%7.%8.%9."/>
      <w:lvlJc w:val="left"/>
      <w:pPr>
        <w:ind w:left="63" w:firstLine="0"/>
      </w:pPr>
      <w:rPr>
        <w:rFonts w:hint="default"/>
      </w:rPr>
    </w:lvl>
  </w:abstractNum>
  <w:abstractNum w:abstractNumId="81" w15:restartNumberingAfterBreak="0">
    <w:nsid w:val="51F62CAD"/>
    <w:multiLevelType w:val="singleLevel"/>
    <w:tmpl w:val="51F62CAD"/>
    <w:lvl w:ilvl="0">
      <w:start w:val="1"/>
      <w:numFmt w:val="decimal"/>
      <w:lvlText w:val="%1."/>
      <w:lvlJc w:val="left"/>
      <w:pPr>
        <w:tabs>
          <w:tab w:val="left" w:pos="425"/>
        </w:tabs>
        <w:ind w:left="425" w:hanging="425"/>
      </w:pPr>
      <w:rPr>
        <w:rFonts w:hint="default"/>
      </w:rPr>
    </w:lvl>
  </w:abstractNum>
  <w:abstractNum w:abstractNumId="82" w15:restartNumberingAfterBreak="0">
    <w:nsid w:val="58AA7566"/>
    <w:multiLevelType w:val="singleLevel"/>
    <w:tmpl w:val="58AA7566"/>
    <w:lvl w:ilvl="0">
      <w:start w:val="1"/>
      <w:numFmt w:val="decimal"/>
      <w:lvlText w:val="%1."/>
      <w:lvlJc w:val="left"/>
      <w:pPr>
        <w:tabs>
          <w:tab w:val="left" w:pos="425"/>
        </w:tabs>
        <w:ind w:left="425" w:hanging="425"/>
      </w:pPr>
      <w:rPr>
        <w:rFonts w:hint="default"/>
      </w:rPr>
    </w:lvl>
  </w:abstractNum>
  <w:abstractNum w:abstractNumId="83" w15:restartNumberingAfterBreak="0">
    <w:nsid w:val="596206C9"/>
    <w:multiLevelType w:val="multilevel"/>
    <w:tmpl w:val="596206C9"/>
    <w:lvl w:ilvl="0">
      <w:start w:val="1"/>
      <w:numFmt w:val="decimal"/>
      <w:lvlText w:val="%1."/>
      <w:lvlJc w:val="left"/>
      <w:pPr>
        <w:tabs>
          <w:tab w:val="left" w:pos="425"/>
        </w:tabs>
        <w:ind w:left="425" w:hanging="425"/>
      </w:pPr>
      <w:rPr>
        <w:rFonts w:hint="default"/>
      </w:rPr>
    </w:lvl>
    <w:lvl w:ilvl="1">
      <w:start w:val="1"/>
      <w:numFmt w:val="decimal"/>
      <w:suff w:val="space"/>
      <w:lvlText w:val="%1.%2."/>
      <w:lvlJc w:val="left"/>
      <w:pPr>
        <w:ind w:left="63" w:firstLine="0"/>
      </w:pPr>
      <w:rPr>
        <w:rFonts w:hint="default"/>
      </w:rPr>
    </w:lvl>
    <w:lvl w:ilvl="2">
      <w:start w:val="1"/>
      <w:numFmt w:val="decimal"/>
      <w:suff w:val="space"/>
      <w:lvlText w:val="%1.%2.%3."/>
      <w:lvlJc w:val="left"/>
      <w:pPr>
        <w:ind w:left="63" w:firstLine="0"/>
      </w:pPr>
      <w:rPr>
        <w:rFonts w:hint="default"/>
      </w:rPr>
    </w:lvl>
    <w:lvl w:ilvl="3">
      <w:start w:val="1"/>
      <w:numFmt w:val="decimal"/>
      <w:suff w:val="space"/>
      <w:lvlText w:val="%1.%2.%3.%4."/>
      <w:lvlJc w:val="left"/>
      <w:pPr>
        <w:ind w:left="63" w:firstLine="0"/>
      </w:pPr>
      <w:rPr>
        <w:rFonts w:hint="default"/>
      </w:rPr>
    </w:lvl>
    <w:lvl w:ilvl="4">
      <w:start w:val="1"/>
      <w:numFmt w:val="decimal"/>
      <w:suff w:val="space"/>
      <w:lvlText w:val="%1.%2.%3.%4.%5."/>
      <w:lvlJc w:val="left"/>
      <w:pPr>
        <w:ind w:left="63" w:firstLine="0"/>
      </w:pPr>
      <w:rPr>
        <w:rFonts w:hint="default"/>
      </w:rPr>
    </w:lvl>
    <w:lvl w:ilvl="5">
      <w:start w:val="1"/>
      <w:numFmt w:val="decimal"/>
      <w:suff w:val="space"/>
      <w:lvlText w:val="%1.%2.%3.%4.%5.%6."/>
      <w:lvlJc w:val="left"/>
      <w:pPr>
        <w:ind w:left="63" w:firstLine="0"/>
      </w:pPr>
      <w:rPr>
        <w:rFonts w:hint="default"/>
      </w:rPr>
    </w:lvl>
    <w:lvl w:ilvl="6">
      <w:start w:val="1"/>
      <w:numFmt w:val="decimal"/>
      <w:suff w:val="space"/>
      <w:lvlText w:val="%1.%2.%3.%4.%5.%6.%7."/>
      <w:lvlJc w:val="left"/>
      <w:pPr>
        <w:ind w:left="63" w:firstLine="0"/>
      </w:pPr>
      <w:rPr>
        <w:rFonts w:hint="default"/>
      </w:rPr>
    </w:lvl>
    <w:lvl w:ilvl="7">
      <w:start w:val="1"/>
      <w:numFmt w:val="decimal"/>
      <w:suff w:val="space"/>
      <w:lvlText w:val="%1.%2.%3.%4.%5.%6.%7.%8."/>
      <w:lvlJc w:val="left"/>
      <w:pPr>
        <w:ind w:left="63" w:firstLine="0"/>
      </w:pPr>
      <w:rPr>
        <w:rFonts w:hint="default"/>
      </w:rPr>
    </w:lvl>
    <w:lvl w:ilvl="8">
      <w:start w:val="1"/>
      <w:numFmt w:val="decimal"/>
      <w:suff w:val="space"/>
      <w:lvlText w:val="%1.%2.%3.%4.%5.%6.%7.%8.%9."/>
      <w:lvlJc w:val="left"/>
      <w:pPr>
        <w:ind w:left="63" w:firstLine="0"/>
      </w:pPr>
      <w:rPr>
        <w:rFonts w:hint="default"/>
      </w:rPr>
    </w:lvl>
  </w:abstractNum>
  <w:abstractNum w:abstractNumId="84" w15:restartNumberingAfterBreak="0">
    <w:nsid w:val="5C2CC528"/>
    <w:multiLevelType w:val="singleLevel"/>
    <w:tmpl w:val="5C2CC528"/>
    <w:lvl w:ilvl="0">
      <w:start w:val="1"/>
      <w:numFmt w:val="decimal"/>
      <w:lvlText w:val="%1."/>
      <w:lvlJc w:val="left"/>
      <w:pPr>
        <w:tabs>
          <w:tab w:val="left" w:pos="425"/>
        </w:tabs>
        <w:ind w:left="425" w:hanging="425"/>
      </w:pPr>
      <w:rPr>
        <w:rFonts w:hint="default"/>
      </w:rPr>
    </w:lvl>
  </w:abstractNum>
  <w:abstractNum w:abstractNumId="85" w15:restartNumberingAfterBreak="0">
    <w:nsid w:val="5C3E9327"/>
    <w:multiLevelType w:val="multilevel"/>
    <w:tmpl w:val="5C3E9327"/>
    <w:lvl w:ilvl="0">
      <w:start w:val="1"/>
      <w:numFmt w:val="decimal"/>
      <w:lvlText w:val="%1."/>
      <w:lvlJc w:val="left"/>
      <w:pPr>
        <w:tabs>
          <w:tab w:val="left" w:pos="425"/>
        </w:tabs>
        <w:ind w:left="425" w:hanging="425"/>
      </w:pPr>
      <w:rPr>
        <w:rFonts w:hint="default"/>
      </w:rPr>
    </w:lvl>
    <w:lvl w:ilvl="1">
      <w:start w:val="1"/>
      <w:numFmt w:val="decimal"/>
      <w:suff w:val="space"/>
      <w:lvlText w:val="%1.%2."/>
      <w:lvlJc w:val="left"/>
      <w:pPr>
        <w:ind w:left="63" w:firstLine="0"/>
      </w:pPr>
      <w:rPr>
        <w:rFonts w:hint="default"/>
      </w:rPr>
    </w:lvl>
    <w:lvl w:ilvl="2">
      <w:start w:val="1"/>
      <w:numFmt w:val="decimal"/>
      <w:suff w:val="space"/>
      <w:lvlText w:val="%1.%2.%3."/>
      <w:lvlJc w:val="left"/>
      <w:pPr>
        <w:ind w:left="63" w:firstLine="0"/>
      </w:pPr>
      <w:rPr>
        <w:rFonts w:hint="default"/>
      </w:rPr>
    </w:lvl>
    <w:lvl w:ilvl="3">
      <w:start w:val="1"/>
      <w:numFmt w:val="decimal"/>
      <w:suff w:val="space"/>
      <w:lvlText w:val="%1.%2.%3.%4."/>
      <w:lvlJc w:val="left"/>
      <w:pPr>
        <w:ind w:left="63" w:firstLine="0"/>
      </w:pPr>
      <w:rPr>
        <w:rFonts w:hint="default"/>
      </w:rPr>
    </w:lvl>
    <w:lvl w:ilvl="4">
      <w:start w:val="1"/>
      <w:numFmt w:val="decimal"/>
      <w:suff w:val="space"/>
      <w:lvlText w:val="%1.%2.%3.%4.%5."/>
      <w:lvlJc w:val="left"/>
      <w:pPr>
        <w:ind w:left="63" w:firstLine="0"/>
      </w:pPr>
      <w:rPr>
        <w:rFonts w:hint="default"/>
      </w:rPr>
    </w:lvl>
    <w:lvl w:ilvl="5">
      <w:start w:val="1"/>
      <w:numFmt w:val="decimal"/>
      <w:suff w:val="space"/>
      <w:lvlText w:val="%1.%2.%3.%4.%5.%6."/>
      <w:lvlJc w:val="left"/>
      <w:pPr>
        <w:ind w:left="63" w:firstLine="0"/>
      </w:pPr>
      <w:rPr>
        <w:rFonts w:hint="default"/>
      </w:rPr>
    </w:lvl>
    <w:lvl w:ilvl="6">
      <w:start w:val="1"/>
      <w:numFmt w:val="decimal"/>
      <w:suff w:val="space"/>
      <w:lvlText w:val="%1.%2.%3.%4.%5.%6.%7."/>
      <w:lvlJc w:val="left"/>
      <w:pPr>
        <w:ind w:left="63" w:firstLine="0"/>
      </w:pPr>
      <w:rPr>
        <w:rFonts w:hint="default"/>
      </w:rPr>
    </w:lvl>
    <w:lvl w:ilvl="7">
      <w:start w:val="1"/>
      <w:numFmt w:val="decimal"/>
      <w:suff w:val="space"/>
      <w:lvlText w:val="%1.%2.%3.%4.%5.%6.%7.%8."/>
      <w:lvlJc w:val="left"/>
      <w:pPr>
        <w:ind w:left="63" w:firstLine="0"/>
      </w:pPr>
      <w:rPr>
        <w:rFonts w:hint="default"/>
      </w:rPr>
    </w:lvl>
    <w:lvl w:ilvl="8">
      <w:start w:val="1"/>
      <w:numFmt w:val="decimal"/>
      <w:suff w:val="space"/>
      <w:lvlText w:val="%1.%2.%3.%4.%5.%6.%7.%8.%9."/>
      <w:lvlJc w:val="left"/>
      <w:pPr>
        <w:ind w:left="63" w:firstLine="0"/>
      </w:pPr>
      <w:rPr>
        <w:rFonts w:hint="default"/>
      </w:rPr>
    </w:lvl>
  </w:abstractNum>
  <w:abstractNum w:abstractNumId="86" w15:restartNumberingAfterBreak="0">
    <w:nsid w:val="6DA74418"/>
    <w:multiLevelType w:val="singleLevel"/>
    <w:tmpl w:val="6DA74418"/>
    <w:lvl w:ilvl="0">
      <w:start w:val="1"/>
      <w:numFmt w:val="decimal"/>
      <w:lvlText w:val="%1."/>
      <w:lvlJc w:val="left"/>
      <w:pPr>
        <w:tabs>
          <w:tab w:val="left" w:pos="425"/>
        </w:tabs>
        <w:ind w:left="425" w:hanging="425"/>
      </w:pPr>
      <w:rPr>
        <w:rFonts w:hint="default"/>
      </w:rPr>
    </w:lvl>
  </w:abstractNum>
  <w:abstractNum w:abstractNumId="87" w15:restartNumberingAfterBreak="0">
    <w:nsid w:val="6EBA5CF8"/>
    <w:multiLevelType w:val="singleLevel"/>
    <w:tmpl w:val="6EBA5CF8"/>
    <w:lvl w:ilvl="0">
      <w:start w:val="1"/>
      <w:numFmt w:val="decimal"/>
      <w:lvlText w:val="%1."/>
      <w:lvlJc w:val="left"/>
      <w:pPr>
        <w:tabs>
          <w:tab w:val="left" w:pos="425"/>
        </w:tabs>
        <w:ind w:left="425" w:hanging="425"/>
      </w:pPr>
      <w:rPr>
        <w:rFonts w:hint="default"/>
      </w:rPr>
    </w:lvl>
  </w:abstractNum>
  <w:abstractNum w:abstractNumId="88" w15:restartNumberingAfterBreak="0">
    <w:nsid w:val="754A6427"/>
    <w:multiLevelType w:val="multilevel"/>
    <w:tmpl w:val="754A6427"/>
    <w:lvl w:ilvl="0">
      <w:start w:val="1"/>
      <w:numFmt w:val="decimal"/>
      <w:lvlText w:val="%1."/>
      <w:lvlJc w:val="left"/>
      <w:pPr>
        <w:tabs>
          <w:tab w:val="left" w:pos="425"/>
        </w:tabs>
        <w:ind w:left="425" w:hanging="425"/>
      </w:pPr>
      <w:rPr>
        <w:rFonts w:hint="default"/>
      </w:rPr>
    </w:lvl>
    <w:lvl w:ilvl="1">
      <w:start w:val="1"/>
      <w:numFmt w:val="decimal"/>
      <w:suff w:val="space"/>
      <w:lvlText w:val="%1.%2."/>
      <w:lvlJc w:val="left"/>
      <w:pPr>
        <w:ind w:left="63" w:firstLine="0"/>
      </w:pPr>
      <w:rPr>
        <w:rFonts w:hint="default"/>
      </w:rPr>
    </w:lvl>
    <w:lvl w:ilvl="2">
      <w:start w:val="1"/>
      <w:numFmt w:val="decimal"/>
      <w:suff w:val="space"/>
      <w:lvlText w:val="%1.%2.%3."/>
      <w:lvlJc w:val="left"/>
      <w:pPr>
        <w:ind w:left="63" w:firstLine="0"/>
      </w:pPr>
      <w:rPr>
        <w:rFonts w:hint="default"/>
      </w:rPr>
    </w:lvl>
    <w:lvl w:ilvl="3">
      <w:start w:val="1"/>
      <w:numFmt w:val="decimal"/>
      <w:suff w:val="space"/>
      <w:lvlText w:val="%1.%2.%3.%4."/>
      <w:lvlJc w:val="left"/>
      <w:pPr>
        <w:ind w:left="63" w:firstLine="0"/>
      </w:pPr>
      <w:rPr>
        <w:rFonts w:hint="default"/>
      </w:rPr>
    </w:lvl>
    <w:lvl w:ilvl="4">
      <w:start w:val="1"/>
      <w:numFmt w:val="decimal"/>
      <w:suff w:val="space"/>
      <w:lvlText w:val="%1.%2.%3.%4.%5."/>
      <w:lvlJc w:val="left"/>
      <w:pPr>
        <w:ind w:left="63" w:firstLine="0"/>
      </w:pPr>
      <w:rPr>
        <w:rFonts w:hint="default"/>
      </w:rPr>
    </w:lvl>
    <w:lvl w:ilvl="5">
      <w:start w:val="1"/>
      <w:numFmt w:val="decimal"/>
      <w:suff w:val="space"/>
      <w:lvlText w:val="%1.%2.%3.%4.%5.%6."/>
      <w:lvlJc w:val="left"/>
      <w:pPr>
        <w:ind w:left="63" w:firstLine="0"/>
      </w:pPr>
      <w:rPr>
        <w:rFonts w:hint="default"/>
      </w:rPr>
    </w:lvl>
    <w:lvl w:ilvl="6">
      <w:start w:val="1"/>
      <w:numFmt w:val="decimal"/>
      <w:suff w:val="space"/>
      <w:lvlText w:val="%1.%2.%3.%4.%5.%6.%7."/>
      <w:lvlJc w:val="left"/>
      <w:pPr>
        <w:ind w:left="63" w:firstLine="0"/>
      </w:pPr>
      <w:rPr>
        <w:rFonts w:hint="default"/>
      </w:rPr>
    </w:lvl>
    <w:lvl w:ilvl="7">
      <w:start w:val="1"/>
      <w:numFmt w:val="decimal"/>
      <w:suff w:val="space"/>
      <w:lvlText w:val="%1.%2.%3.%4.%5.%6.%7.%8."/>
      <w:lvlJc w:val="left"/>
      <w:pPr>
        <w:ind w:left="63" w:firstLine="0"/>
      </w:pPr>
      <w:rPr>
        <w:rFonts w:hint="default"/>
      </w:rPr>
    </w:lvl>
    <w:lvl w:ilvl="8">
      <w:start w:val="1"/>
      <w:numFmt w:val="decimal"/>
      <w:suff w:val="space"/>
      <w:lvlText w:val="%1.%2.%3.%4.%5.%6.%7.%8.%9."/>
      <w:lvlJc w:val="left"/>
      <w:pPr>
        <w:ind w:left="63" w:firstLine="0"/>
      </w:pPr>
      <w:rPr>
        <w:rFonts w:hint="default"/>
      </w:rPr>
    </w:lvl>
  </w:abstractNum>
  <w:abstractNum w:abstractNumId="89" w15:restartNumberingAfterBreak="0">
    <w:nsid w:val="76B8265D"/>
    <w:multiLevelType w:val="singleLevel"/>
    <w:tmpl w:val="76B8265D"/>
    <w:lvl w:ilvl="0">
      <w:start w:val="1"/>
      <w:numFmt w:val="decimal"/>
      <w:lvlText w:val="%1."/>
      <w:lvlJc w:val="left"/>
      <w:pPr>
        <w:tabs>
          <w:tab w:val="left" w:pos="425"/>
        </w:tabs>
        <w:ind w:left="425" w:hanging="425"/>
      </w:pPr>
      <w:rPr>
        <w:rFonts w:hint="default"/>
      </w:rPr>
    </w:lvl>
  </w:abstractNum>
  <w:abstractNum w:abstractNumId="90" w15:restartNumberingAfterBreak="0">
    <w:nsid w:val="783CE661"/>
    <w:multiLevelType w:val="singleLevel"/>
    <w:tmpl w:val="783CE661"/>
    <w:lvl w:ilvl="0">
      <w:start w:val="1"/>
      <w:numFmt w:val="decimal"/>
      <w:lvlText w:val="%1."/>
      <w:lvlJc w:val="left"/>
      <w:pPr>
        <w:tabs>
          <w:tab w:val="left" w:pos="425"/>
        </w:tabs>
        <w:ind w:left="425" w:hanging="425"/>
      </w:pPr>
      <w:rPr>
        <w:rFonts w:hint="default"/>
      </w:rPr>
    </w:lvl>
  </w:abstractNum>
  <w:abstractNum w:abstractNumId="91" w15:restartNumberingAfterBreak="0">
    <w:nsid w:val="797ACAA1"/>
    <w:multiLevelType w:val="singleLevel"/>
    <w:tmpl w:val="797ACAA1"/>
    <w:lvl w:ilvl="0">
      <w:start w:val="1"/>
      <w:numFmt w:val="decimal"/>
      <w:lvlText w:val="%1."/>
      <w:lvlJc w:val="left"/>
      <w:pPr>
        <w:tabs>
          <w:tab w:val="left" w:pos="425"/>
        </w:tabs>
        <w:ind w:left="425" w:hanging="425"/>
      </w:pPr>
      <w:rPr>
        <w:rFonts w:hint="default"/>
      </w:rPr>
    </w:lvl>
  </w:abstractNum>
  <w:num w:numId="1" w16cid:durableId="1771119308">
    <w:abstractNumId w:val="53"/>
  </w:num>
  <w:num w:numId="2" w16cid:durableId="1703752004">
    <w:abstractNumId w:val="51"/>
  </w:num>
  <w:num w:numId="3" w16cid:durableId="1968899624">
    <w:abstractNumId w:val="50"/>
  </w:num>
  <w:num w:numId="4" w16cid:durableId="1174144314">
    <w:abstractNumId w:val="49"/>
  </w:num>
  <w:num w:numId="5" w16cid:durableId="1660039748">
    <w:abstractNumId w:val="48"/>
  </w:num>
  <w:num w:numId="6" w16cid:durableId="347558800">
    <w:abstractNumId w:val="52"/>
  </w:num>
  <w:num w:numId="7" w16cid:durableId="1842310139">
    <w:abstractNumId w:val="47"/>
  </w:num>
  <w:num w:numId="8" w16cid:durableId="697392031">
    <w:abstractNumId w:val="46"/>
  </w:num>
  <w:num w:numId="9" w16cid:durableId="91055976">
    <w:abstractNumId w:val="45"/>
  </w:num>
  <w:num w:numId="10" w16cid:durableId="162285949">
    <w:abstractNumId w:val="44"/>
  </w:num>
  <w:num w:numId="11" w16cid:durableId="843133164">
    <w:abstractNumId w:val="17"/>
  </w:num>
  <w:num w:numId="12" w16cid:durableId="868177062">
    <w:abstractNumId w:val="12"/>
  </w:num>
  <w:num w:numId="13" w16cid:durableId="2020693737">
    <w:abstractNumId w:val="22"/>
  </w:num>
  <w:num w:numId="14" w16cid:durableId="2046634794">
    <w:abstractNumId w:val="27"/>
  </w:num>
  <w:num w:numId="15" w16cid:durableId="227302513">
    <w:abstractNumId w:val="82"/>
  </w:num>
  <w:num w:numId="16" w16cid:durableId="428549854">
    <w:abstractNumId w:val="64"/>
  </w:num>
  <w:num w:numId="17" w16cid:durableId="2044671879">
    <w:abstractNumId w:val="41"/>
  </w:num>
  <w:num w:numId="18" w16cid:durableId="1331256118">
    <w:abstractNumId w:val="65"/>
  </w:num>
  <w:num w:numId="19" w16cid:durableId="930116266">
    <w:abstractNumId w:val="39"/>
  </w:num>
  <w:num w:numId="20" w16cid:durableId="19092390">
    <w:abstractNumId w:val="13"/>
  </w:num>
  <w:num w:numId="21" w16cid:durableId="2118210408">
    <w:abstractNumId w:val="37"/>
  </w:num>
  <w:num w:numId="22" w16cid:durableId="1627084419">
    <w:abstractNumId w:val="74"/>
  </w:num>
  <w:num w:numId="23" w16cid:durableId="422147455">
    <w:abstractNumId w:val="86"/>
  </w:num>
  <w:num w:numId="24" w16cid:durableId="1472675681">
    <w:abstractNumId w:val="57"/>
  </w:num>
  <w:num w:numId="25" w16cid:durableId="1158306106">
    <w:abstractNumId w:val="87"/>
  </w:num>
  <w:num w:numId="26" w16cid:durableId="1865358524">
    <w:abstractNumId w:val="9"/>
  </w:num>
  <w:num w:numId="27" w16cid:durableId="346833249">
    <w:abstractNumId w:val="84"/>
  </w:num>
  <w:num w:numId="28" w16cid:durableId="641422424">
    <w:abstractNumId w:val="89"/>
  </w:num>
  <w:num w:numId="29" w16cid:durableId="538128184">
    <w:abstractNumId w:val="72"/>
  </w:num>
  <w:num w:numId="30" w16cid:durableId="22634255">
    <w:abstractNumId w:val="26"/>
  </w:num>
  <w:num w:numId="31" w16cid:durableId="1705402240">
    <w:abstractNumId w:val="1"/>
  </w:num>
  <w:num w:numId="32" w16cid:durableId="981814665">
    <w:abstractNumId w:val="3"/>
  </w:num>
  <w:num w:numId="33" w16cid:durableId="1461267718">
    <w:abstractNumId w:val="54"/>
  </w:num>
  <w:num w:numId="34" w16cid:durableId="1166897809">
    <w:abstractNumId w:val="7"/>
  </w:num>
  <w:num w:numId="35" w16cid:durableId="765855630">
    <w:abstractNumId w:val="90"/>
  </w:num>
  <w:num w:numId="36" w16cid:durableId="2093618715">
    <w:abstractNumId w:val="91"/>
  </w:num>
  <w:num w:numId="37" w16cid:durableId="1759019000">
    <w:abstractNumId w:val="16"/>
  </w:num>
  <w:num w:numId="38" w16cid:durableId="2136171685">
    <w:abstractNumId w:val="81"/>
  </w:num>
  <w:num w:numId="39" w16cid:durableId="1939437034">
    <w:abstractNumId w:val="67"/>
  </w:num>
  <w:num w:numId="40" w16cid:durableId="1953314737">
    <w:abstractNumId w:val="43"/>
  </w:num>
  <w:num w:numId="41" w16cid:durableId="2130656715">
    <w:abstractNumId w:val="2"/>
  </w:num>
  <w:num w:numId="42" w16cid:durableId="1797796648">
    <w:abstractNumId w:val="0"/>
  </w:num>
  <w:num w:numId="43" w16cid:durableId="1982077496">
    <w:abstractNumId w:val="24"/>
  </w:num>
  <w:num w:numId="44" w16cid:durableId="1366053340">
    <w:abstractNumId w:val="8"/>
  </w:num>
  <w:num w:numId="45" w16cid:durableId="1102798655">
    <w:abstractNumId w:val="33"/>
  </w:num>
  <w:num w:numId="46" w16cid:durableId="2043164671">
    <w:abstractNumId w:val="35"/>
  </w:num>
  <w:num w:numId="47" w16cid:durableId="177164832">
    <w:abstractNumId w:val="55"/>
  </w:num>
  <w:num w:numId="48" w16cid:durableId="1907061088">
    <w:abstractNumId w:val="34"/>
  </w:num>
  <w:num w:numId="49" w16cid:durableId="1057702189">
    <w:abstractNumId w:val="61"/>
  </w:num>
  <w:num w:numId="50" w16cid:durableId="1554732434">
    <w:abstractNumId w:val="83"/>
  </w:num>
  <w:num w:numId="51" w16cid:durableId="1785227337">
    <w:abstractNumId w:val="14"/>
  </w:num>
  <w:num w:numId="52" w16cid:durableId="1709648347">
    <w:abstractNumId w:val="30"/>
  </w:num>
  <w:num w:numId="53" w16cid:durableId="1102337542">
    <w:abstractNumId w:val="62"/>
  </w:num>
  <w:num w:numId="54" w16cid:durableId="1753817439">
    <w:abstractNumId w:val="88"/>
  </w:num>
  <w:num w:numId="55" w16cid:durableId="430900235">
    <w:abstractNumId w:val="42"/>
  </w:num>
  <w:num w:numId="56" w16cid:durableId="485365798">
    <w:abstractNumId w:val="85"/>
  </w:num>
  <w:num w:numId="57" w16cid:durableId="461310197">
    <w:abstractNumId w:val="11"/>
  </w:num>
  <w:num w:numId="58" w16cid:durableId="1950314525">
    <w:abstractNumId w:val="38"/>
  </w:num>
  <w:num w:numId="59" w16cid:durableId="130055715">
    <w:abstractNumId w:val="29"/>
  </w:num>
  <w:num w:numId="60" w16cid:durableId="1549873585">
    <w:abstractNumId w:val="80"/>
  </w:num>
  <w:num w:numId="61" w16cid:durableId="741678674">
    <w:abstractNumId w:val="79"/>
  </w:num>
  <w:num w:numId="62" w16cid:durableId="1758791438">
    <w:abstractNumId w:val="4"/>
  </w:num>
  <w:num w:numId="63" w16cid:durableId="1628469230">
    <w:abstractNumId w:val="56"/>
  </w:num>
  <w:num w:numId="64" w16cid:durableId="94330727">
    <w:abstractNumId w:val="40"/>
  </w:num>
  <w:num w:numId="65" w16cid:durableId="1215698859">
    <w:abstractNumId w:val="18"/>
  </w:num>
  <w:num w:numId="66" w16cid:durableId="1592426164">
    <w:abstractNumId w:val="68"/>
  </w:num>
  <w:num w:numId="67" w16cid:durableId="451949034">
    <w:abstractNumId w:val="58"/>
  </w:num>
  <w:num w:numId="68" w16cid:durableId="65618472">
    <w:abstractNumId w:val="63"/>
  </w:num>
  <w:num w:numId="69" w16cid:durableId="1059481598">
    <w:abstractNumId w:val="21"/>
  </w:num>
  <w:num w:numId="70" w16cid:durableId="567501947">
    <w:abstractNumId w:val="10"/>
  </w:num>
  <w:num w:numId="71" w16cid:durableId="985620419">
    <w:abstractNumId w:val="28"/>
  </w:num>
  <w:num w:numId="72" w16cid:durableId="1086880022">
    <w:abstractNumId w:val="31"/>
  </w:num>
  <w:num w:numId="73" w16cid:durableId="1571110453">
    <w:abstractNumId w:val="6"/>
  </w:num>
  <w:num w:numId="74" w16cid:durableId="17044918">
    <w:abstractNumId w:val="32"/>
  </w:num>
  <w:num w:numId="75" w16cid:durableId="306016318">
    <w:abstractNumId w:val="19"/>
  </w:num>
  <w:num w:numId="76" w16cid:durableId="930167094">
    <w:abstractNumId w:val="23"/>
  </w:num>
  <w:num w:numId="77" w16cid:durableId="592973205">
    <w:abstractNumId w:val="76"/>
  </w:num>
  <w:num w:numId="78" w16cid:durableId="1343818681">
    <w:abstractNumId w:val="71"/>
  </w:num>
  <w:num w:numId="79" w16cid:durableId="759256086">
    <w:abstractNumId w:val="36"/>
  </w:num>
  <w:num w:numId="80" w16cid:durableId="282856617">
    <w:abstractNumId w:val="15"/>
  </w:num>
  <w:num w:numId="81" w16cid:durableId="2008171224">
    <w:abstractNumId w:val="70"/>
  </w:num>
  <w:num w:numId="82" w16cid:durableId="881864418">
    <w:abstractNumId w:val="59"/>
  </w:num>
  <w:num w:numId="83" w16cid:durableId="1279023501">
    <w:abstractNumId w:val="75"/>
  </w:num>
  <w:num w:numId="84" w16cid:durableId="2141879574">
    <w:abstractNumId w:val="25"/>
  </w:num>
  <w:num w:numId="85" w16cid:durableId="1924341574">
    <w:abstractNumId w:val="20"/>
  </w:num>
  <w:num w:numId="86" w16cid:durableId="1077166065">
    <w:abstractNumId w:val="5"/>
  </w:num>
  <w:num w:numId="87" w16cid:durableId="952325143">
    <w:abstractNumId w:val="69"/>
  </w:num>
  <w:num w:numId="88" w16cid:durableId="2092771885">
    <w:abstractNumId w:val="66"/>
  </w:num>
  <w:num w:numId="89" w16cid:durableId="2006087544">
    <w:abstractNumId w:val="78"/>
  </w:num>
  <w:num w:numId="90" w16cid:durableId="982735742">
    <w:abstractNumId w:val="77"/>
  </w:num>
  <w:num w:numId="91" w16cid:durableId="1600332177">
    <w:abstractNumId w:val="60"/>
  </w:num>
  <w:num w:numId="92" w16cid:durableId="1783452031">
    <w:abstractNumId w:val="73"/>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isplayBackgroundShape/>
  <w:embedSystemFonts/>
  <w:hideSpelling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VerticalSpacing w:val="156"/>
  <w:characterSpacingControl w:val="doNotCompress"/>
  <w:footnotePr>
    <w:footnote w:id="-1"/>
    <w:footnote w:id="0"/>
  </w:footnotePr>
  <w:endnotePr>
    <w:endnote w:id="-1"/>
    <w:endnote w:id="0"/>
  </w:endnotePr>
  <w:compat>
    <w:spaceForUL/>
    <w:doNotLeaveBackslashAlone/>
    <w:ulTrailSpace/>
    <w:doNotExpandShiftReturn/>
    <w:footnoteLayoutLikeWW8/>
    <w:forgetLastTabAlignment/>
    <w:adjustLineHeightInTable/>
    <w:layoutRawTableWidth/>
    <w:layoutTableRowsApart/>
    <w:doNotSnapToGridInCell/>
    <w:selectFldWithFirstOrLastChar/>
    <w:useWord2002TableStyleRules/>
    <w:useFELayout/>
    <w:useNormalStyleForList/>
    <w:doNotUseIndentAsNumberingTabStop/>
    <w:useAltKinsokuLineBreakRules/>
    <w:allowSpaceOfSameStyleInTable/>
    <w:doNotSuppressIndentation/>
    <w:doNotAutofitConstrainedTables/>
    <w:autofitToFirstFixedWidthCell/>
    <w:displayHangulFixedWidth/>
    <w:doNotVertAlignCellWithSp/>
    <w:doNotBreakConstrainedForcedTable/>
    <w:doNotVertAlignInTxbx/>
    <w:useAnsiKerningPairs/>
    <w:cachedColBalan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72A27"/>
    <w:rsid w:val="00013C69"/>
    <w:rsid w:val="00050A31"/>
    <w:rsid w:val="0005490E"/>
    <w:rsid w:val="000632CB"/>
    <w:rsid w:val="000716D2"/>
    <w:rsid w:val="00071AAB"/>
    <w:rsid w:val="000B6077"/>
    <w:rsid w:val="000B76C4"/>
    <w:rsid w:val="000C5610"/>
    <w:rsid w:val="000D0576"/>
    <w:rsid w:val="000E6552"/>
    <w:rsid w:val="000F3A4F"/>
    <w:rsid w:val="000F59AC"/>
    <w:rsid w:val="001364FE"/>
    <w:rsid w:val="001368DD"/>
    <w:rsid w:val="00146A95"/>
    <w:rsid w:val="00147DB3"/>
    <w:rsid w:val="001518A5"/>
    <w:rsid w:val="00170095"/>
    <w:rsid w:val="00170E4F"/>
    <w:rsid w:val="00172A27"/>
    <w:rsid w:val="001743F4"/>
    <w:rsid w:val="00187C33"/>
    <w:rsid w:val="00190D6F"/>
    <w:rsid w:val="001936B7"/>
    <w:rsid w:val="00196AB1"/>
    <w:rsid w:val="00201333"/>
    <w:rsid w:val="00210FA7"/>
    <w:rsid w:val="00216417"/>
    <w:rsid w:val="0026631D"/>
    <w:rsid w:val="002C2F53"/>
    <w:rsid w:val="002C38B3"/>
    <w:rsid w:val="002D2D04"/>
    <w:rsid w:val="00311394"/>
    <w:rsid w:val="0033518C"/>
    <w:rsid w:val="003437C2"/>
    <w:rsid w:val="00377186"/>
    <w:rsid w:val="003A1C03"/>
    <w:rsid w:val="003B0DC7"/>
    <w:rsid w:val="00401A0D"/>
    <w:rsid w:val="0040216D"/>
    <w:rsid w:val="00414627"/>
    <w:rsid w:val="00425D63"/>
    <w:rsid w:val="00460A26"/>
    <w:rsid w:val="004643D8"/>
    <w:rsid w:val="004710B8"/>
    <w:rsid w:val="00497C24"/>
    <w:rsid w:val="004C7BA5"/>
    <w:rsid w:val="004E7628"/>
    <w:rsid w:val="004F48F2"/>
    <w:rsid w:val="005149B1"/>
    <w:rsid w:val="005647F2"/>
    <w:rsid w:val="005662D1"/>
    <w:rsid w:val="00573A09"/>
    <w:rsid w:val="005A4526"/>
    <w:rsid w:val="005C1B16"/>
    <w:rsid w:val="005E0EE5"/>
    <w:rsid w:val="005E53D0"/>
    <w:rsid w:val="005F1F0A"/>
    <w:rsid w:val="006002EB"/>
    <w:rsid w:val="006128EF"/>
    <w:rsid w:val="006227A2"/>
    <w:rsid w:val="006264B4"/>
    <w:rsid w:val="00643033"/>
    <w:rsid w:val="00644CC3"/>
    <w:rsid w:val="00654C76"/>
    <w:rsid w:val="00661468"/>
    <w:rsid w:val="006649F0"/>
    <w:rsid w:val="0067245D"/>
    <w:rsid w:val="0068470E"/>
    <w:rsid w:val="00695DCD"/>
    <w:rsid w:val="006A05CC"/>
    <w:rsid w:val="006A35A7"/>
    <w:rsid w:val="006B715D"/>
    <w:rsid w:val="007152D7"/>
    <w:rsid w:val="0072659E"/>
    <w:rsid w:val="00726EB7"/>
    <w:rsid w:val="00746C14"/>
    <w:rsid w:val="007B3AAF"/>
    <w:rsid w:val="007C2C59"/>
    <w:rsid w:val="00801F23"/>
    <w:rsid w:val="00806C91"/>
    <w:rsid w:val="00834491"/>
    <w:rsid w:val="00837632"/>
    <w:rsid w:val="0085640F"/>
    <w:rsid w:val="008567AA"/>
    <w:rsid w:val="00892712"/>
    <w:rsid w:val="008A680A"/>
    <w:rsid w:val="008B0BB0"/>
    <w:rsid w:val="008D730B"/>
    <w:rsid w:val="008E5A3A"/>
    <w:rsid w:val="008E6C4B"/>
    <w:rsid w:val="008F09BC"/>
    <w:rsid w:val="008F18C0"/>
    <w:rsid w:val="00907648"/>
    <w:rsid w:val="00930FDE"/>
    <w:rsid w:val="00934F72"/>
    <w:rsid w:val="00984C93"/>
    <w:rsid w:val="00985445"/>
    <w:rsid w:val="00987CE1"/>
    <w:rsid w:val="0099405C"/>
    <w:rsid w:val="009C600F"/>
    <w:rsid w:val="009D3723"/>
    <w:rsid w:val="009E04F2"/>
    <w:rsid w:val="009E175C"/>
    <w:rsid w:val="00A03B7B"/>
    <w:rsid w:val="00A16087"/>
    <w:rsid w:val="00A200C9"/>
    <w:rsid w:val="00A250D5"/>
    <w:rsid w:val="00A32F56"/>
    <w:rsid w:val="00A36028"/>
    <w:rsid w:val="00A91424"/>
    <w:rsid w:val="00AA2C77"/>
    <w:rsid w:val="00AC3FB9"/>
    <w:rsid w:val="00AC702A"/>
    <w:rsid w:val="00AD226F"/>
    <w:rsid w:val="00B13A52"/>
    <w:rsid w:val="00B24CF4"/>
    <w:rsid w:val="00B26993"/>
    <w:rsid w:val="00B4570C"/>
    <w:rsid w:val="00B5208C"/>
    <w:rsid w:val="00B74876"/>
    <w:rsid w:val="00B8590D"/>
    <w:rsid w:val="00BB7C2B"/>
    <w:rsid w:val="00BC1664"/>
    <w:rsid w:val="00BC2546"/>
    <w:rsid w:val="00BE0ED1"/>
    <w:rsid w:val="00BF3270"/>
    <w:rsid w:val="00C05085"/>
    <w:rsid w:val="00C1593D"/>
    <w:rsid w:val="00C51874"/>
    <w:rsid w:val="00C56C7E"/>
    <w:rsid w:val="00C60A3B"/>
    <w:rsid w:val="00C776A4"/>
    <w:rsid w:val="00C81230"/>
    <w:rsid w:val="00CA2C6C"/>
    <w:rsid w:val="00CA533F"/>
    <w:rsid w:val="00CC0600"/>
    <w:rsid w:val="00CC78AC"/>
    <w:rsid w:val="00CE020E"/>
    <w:rsid w:val="00CE339B"/>
    <w:rsid w:val="00CF3ED0"/>
    <w:rsid w:val="00CF7953"/>
    <w:rsid w:val="00D07232"/>
    <w:rsid w:val="00D10245"/>
    <w:rsid w:val="00D21BDD"/>
    <w:rsid w:val="00D65F07"/>
    <w:rsid w:val="00D672D8"/>
    <w:rsid w:val="00D81E0B"/>
    <w:rsid w:val="00D92BB7"/>
    <w:rsid w:val="00DB1843"/>
    <w:rsid w:val="00DC76D2"/>
    <w:rsid w:val="00DD30ED"/>
    <w:rsid w:val="00DE41F8"/>
    <w:rsid w:val="00E11429"/>
    <w:rsid w:val="00E64C21"/>
    <w:rsid w:val="00E74F9A"/>
    <w:rsid w:val="00EC24C6"/>
    <w:rsid w:val="00EE2E4E"/>
    <w:rsid w:val="00EF2933"/>
    <w:rsid w:val="00F05146"/>
    <w:rsid w:val="00F1115D"/>
    <w:rsid w:val="00F3513C"/>
    <w:rsid w:val="00F465C5"/>
    <w:rsid w:val="00F46D2E"/>
    <w:rsid w:val="00F5180D"/>
    <w:rsid w:val="00F51B21"/>
    <w:rsid w:val="00F51D87"/>
    <w:rsid w:val="00F57C49"/>
    <w:rsid w:val="00F8455C"/>
    <w:rsid w:val="00FA2039"/>
    <w:rsid w:val="00FD2BB3"/>
    <w:rsid w:val="00FD4835"/>
    <w:rsid w:val="00FE73F7"/>
    <w:rsid w:val="00FF56C3"/>
    <w:rsid w:val="02FB01D2"/>
    <w:rsid w:val="031A60A6"/>
    <w:rsid w:val="03BC0B30"/>
    <w:rsid w:val="03D87B40"/>
    <w:rsid w:val="04927BBF"/>
    <w:rsid w:val="054C2112"/>
    <w:rsid w:val="0701348E"/>
    <w:rsid w:val="07371115"/>
    <w:rsid w:val="07785307"/>
    <w:rsid w:val="08824884"/>
    <w:rsid w:val="08AC7C46"/>
    <w:rsid w:val="0A0B0EDC"/>
    <w:rsid w:val="0BEE6467"/>
    <w:rsid w:val="0E3E0F1B"/>
    <w:rsid w:val="0F46331D"/>
    <w:rsid w:val="106172ED"/>
    <w:rsid w:val="11F55185"/>
    <w:rsid w:val="12C25F0A"/>
    <w:rsid w:val="13C71071"/>
    <w:rsid w:val="146E6986"/>
    <w:rsid w:val="14F36D6C"/>
    <w:rsid w:val="162066FF"/>
    <w:rsid w:val="16783C88"/>
    <w:rsid w:val="16F860A4"/>
    <w:rsid w:val="185A3250"/>
    <w:rsid w:val="18C40E9C"/>
    <w:rsid w:val="19436102"/>
    <w:rsid w:val="1BD47DFE"/>
    <w:rsid w:val="1CB8692E"/>
    <w:rsid w:val="1D8A3900"/>
    <w:rsid w:val="1F161C9C"/>
    <w:rsid w:val="225C17EC"/>
    <w:rsid w:val="228D1FBC"/>
    <w:rsid w:val="23906919"/>
    <w:rsid w:val="26B92096"/>
    <w:rsid w:val="27E9484A"/>
    <w:rsid w:val="28EE3027"/>
    <w:rsid w:val="28FB3B2F"/>
    <w:rsid w:val="2DDA05BC"/>
    <w:rsid w:val="2EB22C35"/>
    <w:rsid w:val="30517F61"/>
    <w:rsid w:val="313632FC"/>
    <w:rsid w:val="31F0584B"/>
    <w:rsid w:val="320A7246"/>
    <w:rsid w:val="32161302"/>
    <w:rsid w:val="33CB1DE8"/>
    <w:rsid w:val="36362349"/>
    <w:rsid w:val="3934169D"/>
    <w:rsid w:val="39421826"/>
    <w:rsid w:val="39456083"/>
    <w:rsid w:val="395669AE"/>
    <w:rsid w:val="3BE44374"/>
    <w:rsid w:val="3CFC7899"/>
    <w:rsid w:val="3E5C2E5F"/>
    <w:rsid w:val="3E9E0565"/>
    <w:rsid w:val="3F87704C"/>
    <w:rsid w:val="3FF82B4A"/>
    <w:rsid w:val="411F3182"/>
    <w:rsid w:val="42407B97"/>
    <w:rsid w:val="427A320B"/>
    <w:rsid w:val="43DE2957"/>
    <w:rsid w:val="47210DD8"/>
    <w:rsid w:val="473D146D"/>
    <w:rsid w:val="47FB3901"/>
    <w:rsid w:val="495C70E7"/>
    <w:rsid w:val="4AD856DA"/>
    <w:rsid w:val="4B0E2331"/>
    <w:rsid w:val="4BD642F8"/>
    <w:rsid w:val="4C1D15AA"/>
    <w:rsid w:val="4C5825E0"/>
    <w:rsid w:val="4C9E4FCF"/>
    <w:rsid w:val="4D7E0E31"/>
    <w:rsid w:val="4F715701"/>
    <w:rsid w:val="4F836083"/>
    <w:rsid w:val="5038409E"/>
    <w:rsid w:val="51974469"/>
    <w:rsid w:val="52C85E60"/>
    <w:rsid w:val="534D4257"/>
    <w:rsid w:val="54872D0A"/>
    <w:rsid w:val="550625CA"/>
    <w:rsid w:val="563A6B50"/>
    <w:rsid w:val="57326B48"/>
    <w:rsid w:val="579A4D1B"/>
    <w:rsid w:val="582141D7"/>
    <w:rsid w:val="5860181D"/>
    <w:rsid w:val="5AD65B96"/>
    <w:rsid w:val="5C4A06D8"/>
    <w:rsid w:val="5FC85E64"/>
    <w:rsid w:val="60642034"/>
    <w:rsid w:val="607522CE"/>
    <w:rsid w:val="62B162F2"/>
    <w:rsid w:val="638559B0"/>
    <w:rsid w:val="63A65609"/>
    <w:rsid w:val="6610177D"/>
    <w:rsid w:val="674F446C"/>
    <w:rsid w:val="681E3345"/>
    <w:rsid w:val="69DA4A84"/>
    <w:rsid w:val="6AFA5F10"/>
    <w:rsid w:val="6B206150"/>
    <w:rsid w:val="701B1D7B"/>
    <w:rsid w:val="70585E62"/>
    <w:rsid w:val="71BA237C"/>
    <w:rsid w:val="72456139"/>
    <w:rsid w:val="728A4A73"/>
    <w:rsid w:val="736C1D18"/>
    <w:rsid w:val="759E4985"/>
    <w:rsid w:val="77D14304"/>
    <w:rsid w:val="78175D20"/>
    <w:rsid w:val="7AC23973"/>
    <w:rsid w:val="7B361733"/>
    <w:rsid w:val="7BD25ECC"/>
    <w:rsid w:val="7C904E6A"/>
    <w:rsid w:val="7CE6267B"/>
    <w:rsid w:val="7D3A612D"/>
    <w:rsid w:val="7F840255"/>
    <w:rsid w:val="7FC731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2725B691"/>
  <w15:docId w15:val="{8FF8039F-6738-4CF3-A2AE-177360A10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EastAsia" w:hAnsi="Calibri" w:cs="Arial"/>
        <w:lang w:val="en-US" w:eastAsia="en-US" w:bidi="ar-SA"/>
      </w:rPr>
    </w:rPrDefault>
    <w:pPrDefault/>
  </w:docDefaults>
  <w:latentStyles w:defLockedState="0" w:defUIPriority="0" w:defSemiHidden="0" w:defUnhideWhenUsed="0" w:defQFormat="1" w:count="376">
    <w:lsdException w:name="heading 2" w:unhideWhenUsed="1"/>
    <w:lsdException w:name="heading 3" w:unhideWhenUsed="1"/>
    <w:lsdException w:name="heading 4"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lsdException w:name="Default Paragraph Font" w:semiHidden="1" w:uiPriority="1" w:unhideWhenUsed="1"/>
    <w:lsdException w:name="Hyperlink" w:uiPriority="99"/>
    <w:lsdException w:name="HTML Top of Form" w:semiHidden="1" w:uiPriority="99" w:unhideWhenUsed="1" w:qFormat="0"/>
    <w:lsdException w:name="HTML Bottom of Form" w:semiHidden="1" w:uiPriority="99" w:unhideWhenUsed="1" w:qFormat="0"/>
    <w:lsdException w:name="Normal Table" w:semiHidden="1" w:uiPriority="99" w:unhideWhenUsed="1" w:qFormat="0"/>
    <w:lsdException w:name="No List" w:semiHidden="1" w:uiPriority="99" w:unhideWhenUsed="1" w:qFormat="0"/>
    <w:lsdException w:name="Outline List 1" w:semiHidden="1" w:uiPriority="99" w:unhideWhenUsed="1" w:qFormat="0"/>
    <w:lsdException w:name="Outline List 2" w:semiHidden="1" w:uiPriority="99" w:unhideWhenUsed="1" w:qFormat="0"/>
    <w:lsdException w:name="Outline List 3" w:semiHidden="1" w:uiPriority="99" w:unhideWhenUsed="1" w:qFormat="0"/>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qFormat="0"/>
    <w:lsdException w:name="No Spacing" w:semiHidden="1" w:uiPriority="99" w:unhideWhenUsed="1" w:qFormat="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qFormat="0"/>
    <w:lsdException w:name="List Paragraph" w:semiHidden="1" w:uiPriority="99" w:unhideWhenUsed="1" w:qFormat="0"/>
    <w:lsdException w:name="Quote" w:semiHidden="1" w:uiPriority="99" w:unhideWhenUsed="1" w:qFormat="0"/>
    <w:lsdException w:name="Intense Quote" w:semiHidden="1" w:uiPriority="99" w:unhideWhenUsed="1" w:qFormat="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qFormat="0"/>
    <w:lsdException w:name="TOC Heading" w:semiHidden="1" w:uiPriority="39" w:unhideWhenUsed="1"/>
    <w:lsdException w:name="Plain Table 1" w:uiPriority="41" w:qFormat="0"/>
    <w:lsdException w:name="Plain Table 2" w:uiPriority="42" w:qFormat="0"/>
    <w:lsdException w:name="Plain Table 3" w:uiPriority="43" w:qFormat="0"/>
    <w:lsdException w:name="Plain Table 4" w:uiPriority="44" w:qFormat="0"/>
    <w:lsdException w:name="Plain Table 5" w:uiPriority="45" w:qFormat="0"/>
    <w:lsdException w:name="Grid Table Light" w:uiPriority="40" w:qFormat="0"/>
    <w:lsdException w:name="Grid Table 1 Light" w:uiPriority="46" w:qFormat="0"/>
    <w:lsdException w:name="Grid Table 2" w:uiPriority="47" w:qFormat="0"/>
    <w:lsdException w:name="Grid Table 3" w:uiPriority="48" w:qFormat="0"/>
    <w:lsdException w:name="Grid Table 4" w:uiPriority="49" w:qFormat="0"/>
    <w:lsdException w:name="Grid Table 5 Dark" w:uiPriority="50" w:qFormat="0"/>
    <w:lsdException w:name="Grid Table 6 Colorful" w:uiPriority="51" w:qFormat="0"/>
    <w:lsdException w:name="Grid Table 7 Colorful" w:uiPriority="52" w:qFormat="0"/>
    <w:lsdException w:name="Grid Table 1 Light Accent 1" w:uiPriority="46" w:qFormat="0"/>
    <w:lsdException w:name="Grid Table 2 Accent 1" w:uiPriority="47" w:qFormat="0"/>
    <w:lsdException w:name="Grid Table 3 Accent 1" w:uiPriority="48" w:qFormat="0"/>
    <w:lsdException w:name="Grid Table 4 Accent 1" w:uiPriority="49" w:qFormat="0"/>
    <w:lsdException w:name="Grid Table 5 Dark Accent 1" w:uiPriority="50" w:qFormat="0"/>
    <w:lsdException w:name="Grid Table 6 Colorful Accent 1" w:uiPriority="51" w:qFormat="0"/>
    <w:lsdException w:name="Grid Table 7 Colorful Accent 1" w:uiPriority="52" w:qFormat="0"/>
    <w:lsdException w:name="Grid Table 1 Light Accent 2" w:uiPriority="46" w:qFormat="0"/>
    <w:lsdException w:name="Grid Table 2 Accent 2" w:uiPriority="47" w:qFormat="0"/>
    <w:lsdException w:name="Grid Table 3 Accent 2" w:uiPriority="48" w:qFormat="0"/>
    <w:lsdException w:name="Grid Table 4 Accent 2" w:uiPriority="49" w:qFormat="0"/>
    <w:lsdException w:name="Grid Table 5 Dark Accent 2" w:uiPriority="50" w:qFormat="0"/>
    <w:lsdException w:name="Grid Table 6 Colorful Accent 2" w:uiPriority="51" w:qFormat="0"/>
    <w:lsdException w:name="Grid Table 7 Colorful Accent 2" w:uiPriority="52" w:qFormat="0"/>
    <w:lsdException w:name="Grid Table 1 Light Accent 3" w:uiPriority="46" w:qFormat="0"/>
    <w:lsdException w:name="Grid Table 2 Accent 3" w:uiPriority="47" w:qFormat="0"/>
    <w:lsdException w:name="Grid Table 3 Accent 3" w:uiPriority="48" w:qFormat="0"/>
    <w:lsdException w:name="Grid Table 4 Accent 3" w:uiPriority="49" w:qFormat="0"/>
    <w:lsdException w:name="Grid Table 5 Dark Accent 3" w:uiPriority="50" w:qFormat="0"/>
    <w:lsdException w:name="Grid Table 6 Colorful Accent 3" w:uiPriority="51" w:qFormat="0"/>
    <w:lsdException w:name="Grid Table 7 Colorful Accent 3" w:uiPriority="52" w:qFormat="0"/>
    <w:lsdException w:name="Grid Table 1 Light Accent 4" w:uiPriority="46" w:qFormat="0"/>
    <w:lsdException w:name="Grid Table 2 Accent 4" w:uiPriority="47" w:qFormat="0"/>
    <w:lsdException w:name="Grid Table 3 Accent 4" w:uiPriority="48" w:qFormat="0"/>
    <w:lsdException w:name="Grid Table 4 Accent 4" w:uiPriority="49" w:qFormat="0"/>
    <w:lsdException w:name="Grid Table 5 Dark Accent 4" w:uiPriority="50" w:qFormat="0"/>
    <w:lsdException w:name="Grid Table 6 Colorful Accent 4" w:uiPriority="51" w:qFormat="0"/>
    <w:lsdException w:name="Grid Table 7 Colorful Accent 4" w:uiPriority="52" w:qFormat="0"/>
    <w:lsdException w:name="Grid Table 1 Light Accent 5" w:uiPriority="46" w:qFormat="0"/>
    <w:lsdException w:name="Grid Table 2 Accent 5" w:uiPriority="47" w:qFormat="0"/>
    <w:lsdException w:name="Grid Table 3 Accent 5" w:uiPriority="48" w:qFormat="0"/>
    <w:lsdException w:name="Grid Table 4 Accent 5" w:uiPriority="49" w:qFormat="0"/>
    <w:lsdException w:name="Grid Table 5 Dark Accent 5" w:uiPriority="50" w:qFormat="0"/>
    <w:lsdException w:name="Grid Table 6 Colorful Accent 5" w:uiPriority="51" w:qFormat="0"/>
    <w:lsdException w:name="Grid Table 7 Colorful Accent 5" w:uiPriority="52" w:qFormat="0"/>
    <w:lsdException w:name="Grid Table 1 Light Accent 6" w:uiPriority="46" w:qFormat="0"/>
    <w:lsdException w:name="Grid Table 2 Accent 6" w:uiPriority="47" w:qFormat="0"/>
    <w:lsdException w:name="Grid Table 3 Accent 6" w:uiPriority="48" w:qFormat="0"/>
    <w:lsdException w:name="Grid Table 4 Accent 6" w:uiPriority="49" w:qFormat="0"/>
    <w:lsdException w:name="Grid Table 5 Dark Accent 6" w:uiPriority="50" w:qFormat="0"/>
    <w:lsdException w:name="Grid Table 6 Colorful Accent 6" w:uiPriority="51" w:qFormat="0"/>
    <w:lsdException w:name="Grid Table 7 Colorful Accent 6" w:uiPriority="52" w:qFormat="0"/>
    <w:lsdException w:name="List Table 1 Light" w:uiPriority="46" w:qFormat="0"/>
    <w:lsdException w:name="List Table 2" w:uiPriority="47" w:qFormat="0"/>
    <w:lsdException w:name="List Table 3" w:uiPriority="48" w:qFormat="0"/>
    <w:lsdException w:name="List Table 4" w:uiPriority="49" w:qFormat="0"/>
    <w:lsdException w:name="List Table 5 Dark" w:uiPriority="50" w:qFormat="0"/>
    <w:lsdException w:name="List Table 6 Colorful" w:uiPriority="51" w:qFormat="0"/>
    <w:lsdException w:name="List Table 7 Colorful" w:uiPriority="52" w:qFormat="0"/>
    <w:lsdException w:name="List Table 1 Light Accent 1" w:uiPriority="46" w:qFormat="0"/>
    <w:lsdException w:name="List Table 2 Accent 1" w:uiPriority="47" w:qFormat="0"/>
    <w:lsdException w:name="List Table 3 Accent 1" w:uiPriority="48" w:qFormat="0"/>
    <w:lsdException w:name="List Table 4 Accent 1" w:uiPriority="49" w:qFormat="0"/>
    <w:lsdException w:name="List Table 5 Dark Accent 1" w:uiPriority="50" w:qFormat="0"/>
    <w:lsdException w:name="List Table 6 Colorful Accent 1" w:uiPriority="51" w:qFormat="0"/>
    <w:lsdException w:name="List Table 7 Colorful Accent 1" w:uiPriority="52" w:qFormat="0"/>
    <w:lsdException w:name="List Table 1 Light Accent 2" w:uiPriority="46" w:qFormat="0"/>
    <w:lsdException w:name="List Table 2 Accent 2" w:uiPriority="47" w:qFormat="0"/>
    <w:lsdException w:name="List Table 3 Accent 2" w:uiPriority="48" w:qFormat="0"/>
    <w:lsdException w:name="List Table 4 Accent 2" w:uiPriority="49" w:qFormat="0"/>
    <w:lsdException w:name="List Table 5 Dark Accent 2" w:uiPriority="50" w:qFormat="0"/>
    <w:lsdException w:name="List Table 6 Colorful Accent 2" w:uiPriority="51" w:qFormat="0"/>
    <w:lsdException w:name="List Table 7 Colorful Accent 2" w:uiPriority="52" w:qFormat="0"/>
    <w:lsdException w:name="List Table 1 Light Accent 3" w:uiPriority="46" w:qFormat="0"/>
    <w:lsdException w:name="List Table 2 Accent 3" w:uiPriority="47" w:qFormat="0"/>
    <w:lsdException w:name="List Table 3 Accent 3" w:uiPriority="48" w:qFormat="0"/>
    <w:lsdException w:name="List Table 4 Accent 3" w:uiPriority="49" w:qFormat="0"/>
    <w:lsdException w:name="List Table 5 Dark Accent 3" w:uiPriority="50" w:qFormat="0"/>
    <w:lsdException w:name="List Table 6 Colorful Accent 3" w:uiPriority="51" w:qFormat="0"/>
    <w:lsdException w:name="List Table 7 Colorful Accent 3" w:uiPriority="52" w:qFormat="0"/>
    <w:lsdException w:name="List Table 1 Light Accent 4" w:uiPriority="46" w:qFormat="0"/>
    <w:lsdException w:name="List Table 2 Accent 4" w:uiPriority="47" w:qFormat="0"/>
    <w:lsdException w:name="List Table 3 Accent 4" w:uiPriority="48" w:qFormat="0"/>
    <w:lsdException w:name="List Table 4 Accent 4" w:uiPriority="49" w:qFormat="0"/>
    <w:lsdException w:name="List Table 5 Dark Accent 4" w:uiPriority="50" w:qFormat="0"/>
    <w:lsdException w:name="List Table 6 Colorful Accent 4" w:uiPriority="51" w:qFormat="0"/>
    <w:lsdException w:name="List Table 7 Colorful Accent 4" w:uiPriority="52" w:qFormat="0"/>
    <w:lsdException w:name="List Table 1 Light Accent 5" w:uiPriority="46" w:qFormat="0"/>
    <w:lsdException w:name="List Table 2 Accent 5" w:uiPriority="47" w:qFormat="0"/>
    <w:lsdException w:name="List Table 3 Accent 5" w:uiPriority="48" w:qFormat="0"/>
    <w:lsdException w:name="List Table 4 Accent 5" w:uiPriority="49" w:qFormat="0"/>
    <w:lsdException w:name="List Table 5 Dark Accent 5" w:uiPriority="50" w:qFormat="0"/>
    <w:lsdException w:name="List Table 6 Colorful Accent 5" w:uiPriority="51" w:qFormat="0"/>
    <w:lsdException w:name="List Table 7 Colorful Accent 5" w:uiPriority="52" w:qFormat="0"/>
    <w:lsdException w:name="List Table 1 Light Accent 6" w:uiPriority="46" w:qFormat="0"/>
    <w:lsdException w:name="List Table 2 Accent 6" w:uiPriority="47" w:qFormat="0"/>
    <w:lsdException w:name="List Table 3 Accent 6" w:uiPriority="48" w:qFormat="0"/>
    <w:lsdException w:name="List Table 4 Accent 6" w:uiPriority="49" w:qFormat="0"/>
    <w:lsdException w:name="List Table 5 Dark Accent 6" w:uiPriority="50" w:qFormat="0"/>
    <w:lsdException w:name="List Table 6 Colorful Accent 6" w:uiPriority="51" w:qFormat="0"/>
    <w:lsdException w:name="List Table 7 Colorful Accent 6" w:uiPriority="52" w:qFormat="0"/>
    <w:lsdException w:name="Mention" w:semiHidden="1" w:uiPriority="99" w:unhideWhenUsed="1" w:qFormat="0"/>
    <w:lsdException w:name="Smart Hyperlink" w:semiHidden="1" w:uiPriority="99" w:unhideWhenUsed="1" w:qFormat="0"/>
    <w:lsdException w:name="Hashtag" w:semiHidden="1" w:uiPriority="99" w:unhideWhenUsed="1" w:qFormat="0"/>
    <w:lsdException w:name="Unresolved Mention" w:semiHidden="1" w:uiPriority="99" w:unhideWhenUsed="1" w:qFormat="0"/>
    <w:lsdException w:name="Smart Link" w:semiHidden="1" w:uiPriority="99" w:unhideWhenUsed="1" w:qFormat="0"/>
  </w:latentStyles>
  <w:style w:type="paragraph" w:default="1" w:styleId="Normal">
    <w:name w:val="Normal"/>
    <w:qFormat/>
    <w:pPr>
      <w:jc w:val="both"/>
    </w:pPr>
    <w:rPr>
      <w:rFonts w:asciiTheme="minorHAnsi" w:hAnsiTheme="minorHAnsi" w:cstheme="minorBidi"/>
      <w:lang w:eastAsia="zh-CN"/>
    </w:rPr>
  </w:style>
  <w:style w:type="paragraph" w:styleId="Heading1">
    <w:name w:val="heading 1"/>
    <w:next w:val="Normal"/>
    <w:qFormat/>
    <w:pPr>
      <w:spacing w:beforeAutospacing="1" w:afterAutospacing="1"/>
      <w:outlineLvl w:val="0"/>
    </w:pPr>
    <w:rPr>
      <w:rFonts w:ascii="SimSun" w:eastAsia="SimSun" w:hAnsi="SimSun" w:cs="Times New Roman" w:hint="eastAsia"/>
      <w:b/>
      <w:bCs/>
      <w:kern w:val="44"/>
      <w:sz w:val="48"/>
      <w:szCs w:val="48"/>
      <w:lang w:eastAsia="zh-CN"/>
    </w:rPr>
  </w:style>
  <w:style w:type="paragraph" w:styleId="Heading2">
    <w:name w:val="heading 2"/>
    <w:next w:val="Normal"/>
    <w:unhideWhenUsed/>
    <w:qFormat/>
    <w:pPr>
      <w:spacing w:beforeAutospacing="1" w:afterAutospacing="1"/>
      <w:outlineLvl w:val="1"/>
    </w:pPr>
    <w:rPr>
      <w:rFonts w:ascii="SimSun" w:eastAsia="SimSun" w:hAnsi="SimSun" w:cs="Times New Roman" w:hint="eastAsia"/>
      <w:b/>
      <w:bCs/>
      <w:sz w:val="36"/>
      <w:szCs w:val="36"/>
      <w:lang w:eastAsia="zh-CN"/>
    </w:rPr>
  </w:style>
  <w:style w:type="paragraph" w:styleId="Heading3">
    <w:name w:val="heading 3"/>
    <w:next w:val="Normal"/>
    <w:unhideWhenUsed/>
    <w:qFormat/>
    <w:pPr>
      <w:spacing w:beforeAutospacing="1" w:afterAutospacing="1"/>
      <w:outlineLvl w:val="2"/>
    </w:pPr>
    <w:rPr>
      <w:rFonts w:ascii="SimSun" w:eastAsia="SimSun" w:hAnsi="SimSun" w:cs="Times New Roman" w:hint="eastAsia"/>
      <w:b/>
      <w:bCs/>
      <w:sz w:val="27"/>
      <w:szCs w:val="27"/>
      <w:lang w:eastAsia="zh-CN"/>
    </w:rPr>
  </w:style>
  <w:style w:type="paragraph" w:styleId="Heading4">
    <w:name w:val="heading 4"/>
    <w:basedOn w:val="Normal"/>
    <w:next w:val="Normal"/>
    <w:unhideWhenUsed/>
    <w:qFormat/>
    <w:pPr>
      <w:keepNext/>
      <w:keepLines/>
      <w:spacing w:before="280" w:after="290" w:line="376" w:lineRule="auto"/>
      <w:outlineLvl w:val="3"/>
    </w:pPr>
    <w:rPr>
      <w:b/>
      <w:bCs/>
      <w:sz w:val="28"/>
      <w:szCs w:val="28"/>
    </w:rPr>
  </w:style>
  <w:style w:type="paragraph" w:styleId="Heading5">
    <w:name w:val="heading 5"/>
    <w:basedOn w:val="Normal"/>
    <w:next w:val="Normal"/>
    <w:semiHidden/>
    <w:unhideWhenUsed/>
    <w:qFormat/>
    <w:pPr>
      <w:keepNext/>
      <w:keepLines/>
      <w:spacing w:before="280" w:after="290" w:line="376" w:lineRule="auto"/>
      <w:outlineLvl w:val="4"/>
    </w:pPr>
    <w:rPr>
      <w:b/>
      <w:bCs/>
      <w:sz w:val="28"/>
      <w:szCs w:val="28"/>
    </w:rPr>
  </w:style>
  <w:style w:type="paragraph" w:styleId="Heading6">
    <w:name w:val="heading 6"/>
    <w:basedOn w:val="Normal"/>
    <w:next w:val="Normal"/>
    <w:semiHidden/>
    <w:unhideWhenUsed/>
    <w:qFormat/>
    <w:pPr>
      <w:keepNext/>
      <w:keepLines/>
      <w:spacing w:before="240" w:after="64" w:line="320" w:lineRule="auto"/>
      <w:outlineLvl w:val="5"/>
    </w:pPr>
    <w:rPr>
      <w:b/>
      <w:bCs/>
      <w:sz w:val="24"/>
      <w:szCs w:val="24"/>
    </w:rPr>
  </w:style>
  <w:style w:type="paragraph" w:styleId="Heading7">
    <w:name w:val="heading 7"/>
    <w:basedOn w:val="Normal"/>
    <w:next w:val="Normal"/>
    <w:semiHidden/>
    <w:unhideWhenUsed/>
    <w:qFormat/>
    <w:pPr>
      <w:keepNext/>
      <w:keepLines/>
      <w:spacing w:before="240" w:after="64" w:line="320" w:lineRule="auto"/>
      <w:outlineLvl w:val="6"/>
    </w:pPr>
    <w:rPr>
      <w:b/>
      <w:bCs/>
      <w:sz w:val="24"/>
      <w:szCs w:val="24"/>
    </w:rPr>
  </w:style>
  <w:style w:type="paragraph" w:styleId="Heading8">
    <w:name w:val="heading 8"/>
    <w:basedOn w:val="Normal"/>
    <w:next w:val="Normal"/>
    <w:semiHidden/>
    <w:unhideWhenUsed/>
    <w:qFormat/>
    <w:pPr>
      <w:keepNext/>
      <w:keepLines/>
      <w:spacing w:before="240" w:after="64" w:line="320" w:lineRule="auto"/>
      <w:outlineLvl w:val="7"/>
    </w:pPr>
    <w:rPr>
      <w:sz w:val="24"/>
      <w:szCs w:val="24"/>
    </w:rPr>
  </w:style>
  <w:style w:type="paragraph" w:styleId="Heading9">
    <w:name w:val="heading 9"/>
    <w:basedOn w:val="Normal"/>
    <w:next w:val="Normal"/>
    <w:semiHidden/>
    <w:unhideWhenUsed/>
    <w:qFormat/>
    <w:pPr>
      <w:keepNext/>
      <w:keepLines/>
      <w:spacing w:before="240" w:after="64" w:line="320" w:lineRule="auto"/>
      <w:outlineLvl w:val="8"/>
    </w:pPr>
    <w:rPr>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qFormat/>
    <w:rPr>
      <w:sz w:val="16"/>
      <w:szCs w:val="16"/>
    </w:rPr>
  </w:style>
  <w:style w:type="paragraph" w:styleId="BlockText">
    <w:name w:val="Block Text"/>
    <w:basedOn w:val="Normal"/>
    <w:qFormat/>
    <w:pPr>
      <w:spacing w:after="120"/>
      <w:ind w:leftChars="700" w:left="1440" w:rightChars="700" w:right="1440"/>
    </w:pPr>
  </w:style>
  <w:style w:type="paragraph" w:styleId="BodyText">
    <w:name w:val="Body Text"/>
    <w:basedOn w:val="Normal"/>
    <w:qFormat/>
    <w:pPr>
      <w:spacing w:after="120"/>
    </w:pPr>
  </w:style>
  <w:style w:type="paragraph" w:styleId="BodyText2">
    <w:name w:val="Body Text 2"/>
    <w:basedOn w:val="Normal"/>
    <w:qFormat/>
    <w:pPr>
      <w:spacing w:after="120" w:line="480" w:lineRule="auto"/>
    </w:pPr>
  </w:style>
  <w:style w:type="paragraph" w:styleId="BodyText3">
    <w:name w:val="Body Text 3"/>
    <w:basedOn w:val="Normal"/>
    <w:qFormat/>
    <w:pPr>
      <w:spacing w:after="120"/>
    </w:pPr>
    <w:rPr>
      <w:sz w:val="16"/>
      <w:szCs w:val="16"/>
    </w:rPr>
  </w:style>
  <w:style w:type="paragraph" w:styleId="BodyTextFirstIndent">
    <w:name w:val="Body Text First Indent"/>
    <w:basedOn w:val="BodyText"/>
    <w:qFormat/>
    <w:pPr>
      <w:ind w:firstLineChars="100" w:firstLine="420"/>
    </w:pPr>
  </w:style>
  <w:style w:type="paragraph" w:styleId="BodyTextIndent">
    <w:name w:val="Body Text Indent"/>
    <w:basedOn w:val="Normal"/>
    <w:qFormat/>
    <w:pPr>
      <w:spacing w:after="120"/>
      <w:ind w:leftChars="200" w:left="420"/>
    </w:pPr>
  </w:style>
  <w:style w:type="paragraph" w:styleId="BodyTextFirstIndent2">
    <w:name w:val="Body Text First Indent 2"/>
    <w:basedOn w:val="BodyTextIndent"/>
    <w:qFormat/>
    <w:pPr>
      <w:ind w:firstLineChars="200" w:firstLine="420"/>
    </w:pPr>
  </w:style>
  <w:style w:type="paragraph" w:styleId="BodyTextIndent2">
    <w:name w:val="Body Text Indent 2"/>
    <w:basedOn w:val="Normal"/>
    <w:qFormat/>
    <w:pPr>
      <w:spacing w:after="120" w:line="480" w:lineRule="auto"/>
      <w:ind w:leftChars="200" w:left="420"/>
    </w:pPr>
  </w:style>
  <w:style w:type="paragraph" w:styleId="BodyTextIndent3">
    <w:name w:val="Body Text Indent 3"/>
    <w:basedOn w:val="Normal"/>
    <w:qFormat/>
    <w:pPr>
      <w:spacing w:after="120"/>
      <w:ind w:leftChars="200" w:left="420"/>
    </w:pPr>
    <w:rPr>
      <w:sz w:val="16"/>
      <w:szCs w:val="16"/>
    </w:rPr>
  </w:style>
  <w:style w:type="paragraph" w:styleId="Caption">
    <w:name w:val="caption"/>
    <w:basedOn w:val="Normal"/>
    <w:next w:val="Normal"/>
    <w:semiHidden/>
    <w:unhideWhenUsed/>
    <w:qFormat/>
    <w:rPr>
      <w:rFonts w:ascii="Arial" w:eastAsia="SimHei" w:hAnsi="Arial" w:cs="Arial"/>
    </w:rPr>
  </w:style>
  <w:style w:type="paragraph" w:styleId="Closing">
    <w:name w:val="Closing"/>
    <w:basedOn w:val="Normal"/>
    <w:qFormat/>
    <w:pPr>
      <w:ind w:leftChars="2100" w:left="100"/>
    </w:pPr>
  </w:style>
  <w:style w:type="character" w:styleId="CommentReference">
    <w:name w:val="annotation reference"/>
    <w:basedOn w:val="DefaultParagraphFont"/>
    <w:qFormat/>
    <w:rPr>
      <w:sz w:val="21"/>
      <w:szCs w:val="21"/>
    </w:rPr>
  </w:style>
  <w:style w:type="paragraph" w:styleId="CommentText">
    <w:name w:val="annotation text"/>
    <w:basedOn w:val="Normal"/>
    <w:qFormat/>
    <w:pPr>
      <w:jc w:val="left"/>
    </w:pPr>
  </w:style>
  <w:style w:type="paragraph" w:styleId="CommentSubject">
    <w:name w:val="annotation subject"/>
    <w:basedOn w:val="CommentText"/>
    <w:next w:val="CommentText"/>
    <w:qFormat/>
    <w:rPr>
      <w:b/>
      <w:bCs/>
    </w:rPr>
  </w:style>
  <w:style w:type="paragraph" w:styleId="Date">
    <w:name w:val="Date"/>
    <w:basedOn w:val="Normal"/>
    <w:next w:val="Normal"/>
    <w:qFormat/>
    <w:pPr>
      <w:ind w:leftChars="2500" w:left="100"/>
    </w:pPr>
  </w:style>
  <w:style w:type="paragraph" w:styleId="DocumentMap">
    <w:name w:val="Document Map"/>
    <w:basedOn w:val="Normal"/>
    <w:qFormat/>
    <w:pPr>
      <w:shd w:val="clear" w:color="auto" w:fill="000080"/>
    </w:pPr>
  </w:style>
  <w:style w:type="paragraph" w:styleId="E-mailSignature">
    <w:name w:val="E-mail Signature"/>
    <w:basedOn w:val="Normal"/>
    <w:qFormat/>
  </w:style>
  <w:style w:type="character" w:styleId="Emphasis">
    <w:name w:val="Emphasis"/>
    <w:basedOn w:val="DefaultParagraphFont"/>
    <w:qFormat/>
    <w:rPr>
      <w:i/>
      <w:iCs/>
    </w:rPr>
  </w:style>
  <w:style w:type="character" w:styleId="EndnoteReference">
    <w:name w:val="endnote reference"/>
    <w:basedOn w:val="DefaultParagraphFont"/>
    <w:qFormat/>
    <w:rPr>
      <w:vertAlign w:val="superscript"/>
    </w:rPr>
  </w:style>
  <w:style w:type="paragraph" w:styleId="EndnoteText">
    <w:name w:val="endnote text"/>
    <w:basedOn w:val="Normal"/>
    <w:qFormat/>
    <w:pPr>
      <w:snapToGrid w:val="0"/>
      <w:jc w:val="left"/>
    </w:pPr>
  </w:style>
  <w:style w:type="paragraph" w:styleId="EnvelopeAddress">
    <w:name w:val="envelope address"/>
    <w:basedOn w:val="Normal"/>
    <w:qFormat/>
    <w:pPr>
      <w:framePr w:w="7920" w:h="1980" w:hRule="exact" w:hSpace="180" w:wrap="auto" w:hAnchor="page" w:xAlign="center" w:yAlign="bottom"/>
      <w:snapToGrid w:val="0"/>
      <w:ind w:leftChars="1400" w:left="100"/>
    </w:pPr>
    <w:rPr>
      <w:rFonts w:ascii="Arial" w:hAnsi="Arial" w:cs="Arial"/>
      <w:sz w:val="24"/>
      <w:szCs w:val="24"/>
    </w:rPr>
  </w:style>
  <w:style w:type="paragraph" w:styleId="EnvelopeReturn">
    <w:name w:val="envelope return"/>
    <w:basedOn w:val="Normal"/>
    <w:qFormat/>
    <w:pPr>
      <w:snapToGrid w:val="0"/>
    </w:pPr>
    <w:rPr>
      <w:rFonts w:ascii="Arial" w:hAnsi="Arial" w:cs="Arial"/>
    </w:rPr>
  </w:style>
  <w:style w:type="character" w:styleId="FollowedHyperlink">
    <w:name w:val="FollowedHyperlink"/>
    <w:basedOn w:val="DefaultParagraphFont"/>
    <w:qFormat/>
    <w:rPr>
      <w:color w:val="800080"/>
      <w:u w:val="single"/>
    </w:rPr>
  </w:style>
  <w:style w:type="paragraph" w:styleId="Footer">
    <w:name w:val="footer"/>
    <w:basedOn w:val="Normal"/>
    <w:qFormat/>
    <w:pPr>
      <w:tabs>
        <w:tab w:val="center" w:pos="4153"/>
        <w:tab w:val="right" w:pos="8306"/>
      </w:tabs>
      <w:snapToGrid w:val="0"/>
      <w:jc w:val="left"/>
    </w:pPr>
    <w:rPr>
      <w:sz w:val="18"/>
      <w:szCs w:val="18"/>
    </w:rPr>
  </w:style>
  <w:style w:type="character" w:styleId="FootnoteReference">
    <w:name w:val="footnote reference"/>
    <w:basedOn w:val="DefaultParagraphFont"/>
    <w:qFormat/>
    <w:rPr>
      <w:vertAlign w:val="superscript"/>
    </w:rPr>
  </w:style>
  <w:style w:type="paragraph" w:styleId="FootnoteText">
    <w:name w:val="footnote text"/>
    <w:basedOn w:val="Normal"/>
    <w:qFormat/>
    <w:pPr>
      <w:snapToGrid w:val="0"/>
      <w:jc w:val="left"/>
    </w:pPr>
    <w:rPr>
      <w:sz w:val="18"/>
      <w:szCs w:val="18"/>
    </w:rPr>
  </w:style>
  <w:style w:type="paragraph" w:styleId="Header">
    <w:name w:val="header"/>
    <w:basedOn w:val="Normal"/>
    <w:qFormat/>
    <w:pPr>
      <w:tabs>
        <w:tab w:val="center" w:pos="4153"/>
        <w:tab w:val="right" w:pos="8306"/>
      </w:tabs>
      <w:snapToGrid w:val="0"/>
    </w:pPr>
    <w:rPr>
      <w:sz w:val="18"/>
      <w:szCs w:val="18"/>
    </w:rPr>
  </w:style>
  <w:style w:type="character" w:styleId="HTMLAcronym">
    <w:name w:val="HTML Acronym"/>
    <w:basedOn w:val="DefaultParagraphFont"/>
    <w:qFormat/>
  </w:style>
  <w:style w:type="paragraph" w:styleId="HTMLAddress">
    <w:name w:val="HTML Address"/>
    <w:basedOn w:val="Normal"/>
    <w:qFormat/>
    <w:rPr>
      <w:i/>
      <w:iCs/>
    </w:rPr>
  </w:style>
  <w:style w:type="character" w:styleId="HTMLCite">
    <w:name w:val="HTML Cite"/>
    <w:basedOn w:val="DefaultParagraphFont"/>
    <w:qFormat/>
    <w:rPr>
      <w:i/>
      <w:iCs/>
    </w:rPr>
  </w:style>
  <w:style w:type="character" w:styleId="HTMLCode">
    <w:name w:val="HTML Code"/>
    <w:basedOn w:val="DefaultParagraphFont"/>
    <w:qFormat/>
    <w:rPr>
      <w:rFonts w:ascii="Courier New" w:hAnsi="Courier New" w:cs="Courier New"/>
      <w:sz w:val="20"/>
      <w:szCs w:val="20"/>
    </w:rPr>
  </w:style>
  <w:style w:type="character" w:styleId="HTMLDefinition">
    <w:name w:val="HTML Definition"/>
    <w:basedOn w:val="DefaultParagraphFont"/>
    <w:qFormat/>
    <w:rPr>
      <w:i/>
      <w:iCs/>
    </w:rPr>
  </w:style>
  <w:style w:type="character" w:styleId="HTMLKeyboard">
    <w:name w:val="HTML Keyboard"/>
    <w:basedOn w:val="DefaultParagraphFont"/>
    <w:qFormat/>
    <w:rPr>
      <w:rFonts w:ascii="Courier New" w:hAnsi="Courier New" w:cs="Courier New"/>
      <w:sz w:val="20"/>
      <w:szCs w:val="20"/>
    </w:rPr>
  </w:style>
  <w:style w:type="paragraph" w:styleId="HTMLPreformatted">
    <w:name w:val="HTML Preformatted"/>
    <w:basedOn w:val="Normal"/>
    <w:qFormat/>
    <w:rPr>
      <w:rFonts w:ascii="Courier New" w:hAnsi="Courier New" w:cs="Courier New"/>
    </w:rPr>
  </w:style>
  <w:style w:type="character" w:styleId="HTMLSample">
    <w:name w:val="HTML Sample"/>
    <w:basedOn w:val="DefaultParagraphFont"/>
    <w:qFormat/>
    <w:rPr>
      <w:rFonts w:ascii="Courier New" w:hAnsi="Courier New" w:cs="Courier New"/>
    </w:rPr>
  </w:style>
  <w:style w:type="character" w:styleId="HTMLTypewriter">
    <w:name w:val="HTML Typewriter"/>
    <w:basedOn w:val="DefaultParagraphFont"/>
    <w:qFormat/>
    <w:rPr>
      <w:rFonts w:ascii="Courier New" w:hAnsi="Courier New" w:cs="Courier New"/>
      <w:sz w:val="20"/>
      <w:szCs w:val="20"/>
    </w:rPr>
  </w:style>
  <w:style w:type="character" w:styleId="HTMLVariable">
    <w:name w:val="HTML Variable"/>
    <w:basedOn w:val="DefaultParagraphFont"/>
    <w:qFormat/>
    <w:rPr>
      <w:i/>
      <w:iCs/>
    </w:rPr>
  </w:style>
  <w:style w:type="character" w:styleId="Hyperlink">
    <w:name w:val="Hyperlink"/>
    <w:basedOn w:val="DefaultParagraphFont"/>
    <w:uiPriority w:val="99"/>
    <w:qFormat/>
    <w:rPr>
      <w:color w:val="0000FF"/>
      <w:u w:val="single"/>
    </w:rPr>
  </w:style>
  <w:style w:type="paragraph" w:styleId="Index1">
    <w:name w:val="index 1"/>
    <w:basedOn w:val="Normal"/>
    <w:next w:val="Normal"/>
    <w:qFormat/>
  </w:style>
  <w:style w:type="paragraph" w:styleId="Index2">
    <w:name w:val="index 2"/>
    <w:basedOn w:val="Normal"/>
    <w:next w:val="Normal"/>
    <w:qFormat/>
    <w:pPr>
      <w:ind w:leftChars="200" w:left="200"/>
    </w:pPr>
  </w:style>
  <w:style w:type="paragraph" w:styleId="Index3">
    <w:name w:val="index 3"/>
    <w:basedOn w:val="Normal"/>
    <w:next w:val="Normal"/>
    <w:qFormat/>
    <w:pPr>
      <w:ind w:leftChars="400" w:left="400"/>
    </w:pPr>
  </w:style>
  <w:style w:type="paragraph" w:styleId="Index4">
    <w:name w:val="index 4"/>
    <w:basedOn w:val="Normal"/>
    <w:next w:val="Normal"/>
    <w:qFormat/>
    <w:pPr>
      <w:ind w:leftChars="600" w:left="600"/>
    </w:pPr>
  </w:style>
  <w:style w:type="paragraph" w:styleId="Index5">
    <w:name w:val="index 5"/>
    <w:basedOn w:val="Normal"/>
    <w:next w:val="Normal"/>
    <w:qFormat/>
    <w:pPr>
      <w:ind w:leftChars="800" w:left="800"/>
    </w:pPr>
  </w:style>
  <w:style w:type="paragraph" w:styleId="Index6">
    <w:name w:val="index 6"/>
    <w:basedOn w:val="Normal"/>
    <w:next w:val="Normal"/>
    <w:qFormat/>
    <w:pPr>
      <w:ind w:leftChars="1000" w:left="1000"/>
    </w:pPr>
  </w:style>
  <w:style w:type="paragraph" w:styleId="Index7">
    <w:name w:val="index 7"/>
    <w:basedOn w:val="Normal"/>
    <w:next w:val="Normal"/>
    <w:qFormat/>
    <w:pPr>
      <w:ind w:leftChars="1200" w:left="1200"/>
    </w:pPr>
  </w:style>
  <w:style w:type="paragraph" w:styleId="Index8">
    <w:name w:val="index 8"/>
    <w:basedOn w:val="Normal"/>
    <w:next w:val="Normal"/>
    <w:qFormat/>
    <w:pPr>
      <w:ind w:leftChars="1400" w:left="1400"/>
    </w:pPr>
  </w:style>
  <w:style w:type="paragraph" w:styleId="Index9">
    <w:name w:val="index 9"/>
    <w:basedOn w:val="Normal"/>
    <w:next w:val="Normal"/>
    <w:qFormat/>
    <w:pPr>
      <w:ind w:leftChars="1600" w:left="1600"/>
    </w:pPr>
  </w:style>
  <w:style w:type="paragraph" w:styleId="IndexHeading">
    <w:name w:val="index heading"/>
    <w:basedOn w:val="Normal"/>
    <w:next w:val="Index1"/>
    <w:qFormat/>
    <w:rPr>
      <w:rFonts w:ascii="Arial" w:hAnsi="Arial" w:cs="Arial"/>
      <w:b/>
      <w:bCs/>
    </w:rPr>
  </w:style>
  <w:style w:type="character" w:styleId="LineNumber">
    <w:name w:val="line number"/>
    <w:basedOn w:val="DefaultParagraphFont"/>
    <w:qFormat/>
  </w:style>
  <w:style w:type="paragraph" w:styleId="List">
    <w:name w:val="List"/>
    <w:basedOn w:val="Normal"/>
    <w:qFormat/>
    <w:pPr>
      <w:ind w:left="200" w:hangingChars="200" w:hanging="200"/>
    </w:pPr>
  </w:style>
  <w:style w:type="paragraph" w:styleId="List2">
    <w:name w:val="List 2"/>
    <w:basedOn w:val="Normal"/>
    <w:qFormat/>
    <w:pPr>
      <w:ind w:leftChars="200" w:left="100" w:hangingChars="200" w:hanging="200"/>
    </w:pPr>
  </w:style>
  <w:style w:type="paragraph" w:styleId="List3">
    <w:name w:val="List 3"/>
    <w:basedOn w:val="Normal"/>
    <w:qFormat/>
    <w:pPr>
      <w:ind w:leftChars="400" w:left="100" w:hangingChars="200" w:hanging="200"/>
    </w:pPr>
  </w:style>
  <w:style w:type="paragraph" w:styleId="List4">
    <w:name w:val="List 4"/>
    <w:basedOn w:val="Normal"/>
    <w:qFormat/>
    <w:pPr>
      <w:ind w:leftChars="600" w:left="100" w:hangingChars="200" w:hanging="200"/>
    </w:pPr>
  </w:style>
  <w:style w:type="paragraph" w:styleId="List5">
    <w:name w:val="List 5"/>
    <w:basedOn w:val="Normal"/>
    <w:qFormat/>
    <w:pPr>
      <w:ind w:leftChars="800" w:left="100" w:hangingChars="200" w:hanging="200"/>
    </w:pPr>
  </w:style>
  <w:style w:type="paragraph" w:styleId="ListBullet">
    <w:name w:val="List Bullet"/>
    <w:basedOn w:val="Normal"/>
    <w:qFormat/>
    <w:pPr>
      <w:numPr>
        <w:numId w:val="1"/>
      </w:numPr>
    </w:pPr>
  </w:style>
  <w:style w:type="paragraph" w:styleId="ListBullet2">
    <w:name w:val="List Bullet 2"/>
    <w:basedOn w:val="Normal"/>
    <w:qFormat/>
    <w:pPr>
      <w:numPr>
        <w:numId w:val="2"/>
      </w:numPr>
    </w:pPr>
  </w:style>
  <w:style w:type="paragraph" w:styleId="ListBullet3">
    <w:name w:val="List Bullet 3"/>
    <w:basedOn w:val="Normal"/>
    <w:qFormat/>
    <w:pPr>
      <w:numPr>
        <w:numId w:val="3"/>
      </w:numPr>
    </w:pPr>
  </w:style>
  <w:style w:type="paragraph" w:styleId="ListBullet4">
    <w:name w:val="List Bullet 4"/>
    <w:basedOn w:val="Normal"/>
    <w:qFormat/>
    <w:pPr>
      <w:numPr>
        <w:numId w:val="4"/>
      </w:numPr>
    </w:pPr>
  </w:style>
  <w:style w:type="paragraph" w:styleId="ListBullet5">
    <w:name w:val="List Bullet 5"/>
    <w:basedOn w:val="Normal"/>
    <w:qFormat/>
    <w:pPr>
      <w:numPr>
        <w:numId w:val="5"/>
      </w:numPr>
    </w:pPr>
  </w:style>
  <w:style w:type="paragraph" w:styleId="ListContinue">
    <w:name w:val="List Continue"/>
    <w:basedOn w:val="Normal"/>
    <w:qFormat/>
    <w:pPr>
      <w:spacing w:after="120"/>
      <w:ind w:leftChars="200" w:left="420"/>
    </w:pPr>
  </w:style>
  <w:style w:type="paragraph" w:styleId="ListContinue2">
    <w:name w:val="List Continue 2"/>
    <w:basedOn w:val="Normal"/>
    <w:qFormat/>
    <w:pPr>
      <w:spacing w:after="120"/>
      <w:ind w:leftChars="400" w:left="840"/>
    </w:pPr>
  </w:style>
  <w:style w:type="paragraph" w:styleId="ListContinue3">
    <w:name w:val="List Continue 3"/>
    <w:basedOn w:val="Normal"/>
    <w:qFormat/>
    <w:pPr>
      <w:spacing w:after="120"/>
      <w:ind w:leftChars="600" w:left="1260"/>
    </w:pPr>
  </w:style>
  <w:style w:type="paragraph" w:styleId="ListContinue4">
    <w:name w:val="List Continue 4"/>
    <w:basedOn w:val="Normal"/>
    <w:qFormat/>
    <w:pPr>
      <w:spacing w:after="120"/>
      <w:ind w:leftChars="800" w:left="1680"/>
    </w:pPr>
  </w:style>
  <w:style w:type="paragraph" w:styleId="ListContinue5">
    <w:name w:val="List Continue 5"/>
    <w:basedOn w:val="Normal"/>
    <w:qFormat/>
    <w:pPr>
      <w:spacing w:after="120"/>
      <w:ind w:leftChars="1000" w:left="2100"/>
    </w:pPr>
  </w:style>
  <w:style w:type="paragraph" w:styleId="ListNumber">
    <w:name w:val="List Number"/>
    <w:basedOn w:val="Normal"/>
    <w:qFormat/>
    <w:pPr>
      <w:numPr>
        <w:numId w:val="6"/>
      </w:numPr>
    </w:pPr>
  </w:style>
  <w:style w:type="paragraph" w:styleId="ListNumber2">
    <w:name w:val="List Number 2"/>
    <w:basedOn w:val="Normal"/>
    <w:qFormat/>
    <w:pPr>
      <w:numPr>
        <w:numId w:val="7"/>
      </w:numPr>
    </w:pPr>
  </w:style>
  <w:style w:type="paragraph" w:styleId="ListNumber3">
    <w:name w:val="List Number 3"/>
    <w:basedOn w:val="Normal"/>
    <w:qFormat/>
    <w:pPr>
      <w:numPr>
        <w:numId w:val="8"/>
      </w:numPr>
    </w:pPr>
  </w:style>
  <w:style w:type="paragraph" w:styleId="ListNumber4">
    <w:name w:val="List Number 4"/>
    <w:basedOn w:val="Normal"/>
    <w:qFormat/>
    <w:pPr>
      <w:numPr>
        <w:numId w:val="9"/>
      </w:numPr>
    </w:pPr>
  </w:style>
  <w:style w:type="paragraph" w:styleId="ListNumber5">
    <w:name w:val="List Number 5"/>
    <w:basedOn w:val="Normal"/>
    <w:qFormat/>
    <w:pPr>
      <w:numPr>
        <w:numId w:val="10"/>
      </w:numPr>
    </w:pPr>
  </w:style>
  <w:style w:type="paragraph" w:styleId="MacroText">
    <w:name w:val="macro"/>
    <w:qFormat/>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jc w:val="both"/>
    </w:pPr>
    <w:rPr>
      <w:rFonts w:ascii="Courier New" w:hAnsi="Courier New" w:cs="Courier New"/>
      <w:kern w:val="2"/>
      <w:sz w:val="24"/>
      <w:szCs w:val="24"/>
      <w:lang w:eastAsia="zh-CN"/>
    </w:rPr>
  </w:style>
  <w:style w:type="paragraph" w:styleId="MessageHeader">
    <w:name w:val="Message Header"/>
    <w:basedOn w:val="Normal"/>
    <w:qFormat/>
    <w:pPr>
      <w:pBdr>
        <w:top w:val="single" w:sz="6" w:space="1" w:color="auto"/>
        <w:left w:val="single" w:sz="6" w:space="1" w:color="auto"/>
        <w:bottom w:val="single" w:sz="6" w:space="1" w:color="auto"/>
        <w:right w:val="single" w:sz="6" w:space="1" w:color="auto"/>
      </w:pBdr>
      <w:shd w:val="pct20" w:color="auto" w:fill="auto"/>
      <w:ind w:leftChars="500" w:left="1080" w:hangingChars="500" w:hanging="1080"/>
    </w:pPr>
    <w:rPr>
      <w:rFonts w:ascii="Arial" w:hAnsi="Arial" w:cs="Arial"/>
      <w:sz w:val="24"/>
      <w:szCs w:val="24"/>
    </w:rPr>
  </w:style>
  <w:style w:type="paragraph" w:styleId="NormalWeb">
    <w:name w:val="Normal (Web)"/>
    <w:basedOn w:val="Normal"/>
    <w:qFormat/>
    <w:pPr>
      <w:spacing w:beforeAutospacing="1" w:afterAutospacing="1"/>
      <w:jc w:val="left"/>
    </w:pPr>
    <w:rPr>
      <w:rFonts w:ascii="Times New Roman" w:eastAsia="SimSun" w:hAnsi="Times New Roman" w:cs="Times New Roman"/>
      <w:sz w:val="24"/>
      <w:szCs w:val="24"/>
    </w:rPr>
  </w:style>
  <w:style w:type="paragraph" w:styleId="NormalIndent">
    <w:name w:val="Normal Indent"/>
    <w:basedOn w:val="Normal"/>
    <w:qFormat/>
    <w:pPr>
      <w:ind w:firstLineChars="200" w:firstLine="420"/>
    </w:pPr>
  </w:style>
  <w:style w:type="paragraph" w:styleId="NoteHeading">
    <w:name w:val="Note Heading"/>
    <w:basedOn w:val="Normal"/>
    <w:next w:val="Normal"/>
    <w:qFormat/>
    <w:pPr>
      <w:jc w:val="center"/>
    </w:pPr>
  </w:style>
  <w:style w:type="character" w:styleId="PageNumber">
    <w:name w:val="page number"/>
    <w:basedOn w:val="DefaultParagraphFont"/>
    <w:qFormat/>
  </w:style>
  <w:style w:type="paragraph" w:styleId="PlainText">
    <w:name w:val="Plain Text"/>
    <w:basedOn w:val="Normal"/>
    <w:qFormat/>
    <w:rPr>
      <w:rFonts w:ascii="SimSun" w:hAnsi="Courier New" w:cs="Courier New"/>
      <w:szCs w:val="21"/>
    </w:rPr>
  </w:style>
  <w:style w:type="paragraph" w:styleId="Salutation">
    <w:name w:val="Salutation"/>
    <w:basedOn w:val="Normal"/>
    <w:next w:val="Normal"/>
    <w:qFormat/>
  </w:style>
  <w:style w:type="paragraph" w:styleId="Signature">
    <w:name w:val="Signature"/>
    <w:basedOn w:val="Normal"/>
    <w:qFormat/>
    <w:pPr>
      <w:ind w:leftChars="2100" w:left="100"/>
    </w:pPr>
  </w:style>
  <w:style w:type="character" w:styleId="Strong">
    <w:name w:val="Strong"/>
    <w:basedOn w:val="DefaultParagraphFont"/>
    <w:qFormat/>
    <w:rPr>
      <w:b/>
      <w:bCs/>
    </w:rPr>
  </w:style>
  <w:style w:type="paragraph" w:styleId="Subtitle">
    <w:name w:val="Subtitle"/>
    <w:basedOn w:val="Normal"/>
    <w:qFormat/>
    <w:pPr>
      <w:spacing w:before="240" w:after="60" w:line="312" w:lineRule="auto"/>
      <w:jc w:val="center"/>
      <w:outlineLvl w:val="1"/>
    </w:pPr>
    <w:rPr>
      <w:rFonts w:ascii="Arial" w:hAnsi="Arial" w:cs="Arial"/>
      <w:b/>
      <w:bCs/>
      <w:kern w:val="28"/>
      <w:sz w:val="32"/>
      <w:szCs w:val="32"/>
    </w:rPr>
  </w:style>
  <w:style w:type="table" w:styleId="Table3Deffects1">
    <w:name w:val="Table 3D effects 1"/>
    <w:basedOn w:val="TableNormal"/>
    <w:qFormat/>
    <w:pPr>
      <w:widowControl w:val="0"/>
      <w:jc w:val="both"/>
    </w:pPr>
    <w:tblPr/>
    <w:tcPr>
      <w:shd w:val="solid" w:color="C0C0C0" w:fill="FFFFFF"/>
    </w:tcPr>
    <w:tblStylePr w:type="firstRow">
      <w:rPr>
        <w:b/>
        <w:bCs/>
        <w:color w:val="800080"/>
      </w:rPr>
      <w:tblPr/>
      <w:tcPr>
        <w:tcBorders>
          <w:left w:val="single" w:sz="6" w:space="0" w:color="808080"/>
          <w:tl2br w:val="nil"/>
          <w:tr2bl w:val="nil"/>
        </w:tcBorders>
      </w:tcPr>
    </w:tblStylePr>
    <w:tblStylePr w:type="lastRow">
      <w:tblPr/>
      <w:tcPr>
        <w:tcBorders>
          <w:top w:val="single" w:sz="6" w:space="0" w:color="FFFFFF"/>
          <w:tl2br w:val="nil"/>
          <w:tr2bl w:val="nil"/>
        </w:tcBorders>
      </w:tcPr>
    </w:tblStylePr>
    <w:tblStylePr w:type="firstCol">
      <w:rPr>
        <w:b/>
        <w:bCs/>
      </w:rPr>
      <w:tblPr/>
      <w:tcPr>
        <w:tcBorders>
          <w:right w:val="single" w:sz="6" w:space="0" w:color="808080"/>
          <w:tl2br w:val="nil"/>
          <w:tr2bl w:val="nil"/>
        </w:tcBorders>
      </w:tcPr>
    </w:tblStylePr>
    <w:tblStylePr w:type="lastCol">
      <w:tblPr/>
      <w:tcPr>
        <w:tcBorders>
          <w:bottom w:val="single" w:sz="6" w:space="0" w:color="FFFFFF"/>
          <w:tl2br w:val="nil"/>
          <w:tr2bl w:val="nil"/>
        </w:tcBorders>
      </w:tcPr>
    </w:tblStylePr>
    <w:tblStylePr w:type="neCell">
      <w:tblPr/>
      <w:tcPr>
        <w:tcBorders>
          <w:left w:val="nil"/>
          <w:bottom w:val="nil"/>
          <w:tl2br w:val="nil"/>
          <w:tr2bl w:val="nil"/>
        </w:tcBorders>
      </w:tcPr>
    </w:tblStylePr>
    <w:tblStylePr w:type="nwCell">
      <w:tblPr/>
      <w:tcPr>
        <w:tcBorders>
          <w:left w:val="nil"/>
          <w:right w:val="nil"/>
          <w:tl2br w:val="nil"/>
          <w:tr2bl w:val="nil"/>
        </w:tcBorders>
      </w:tcPr>
    </w:tblStylePr>
    <w:tblStylePr w:type="seCell">
      <w:tblPr/>
      <w:tcPr>
        <w:tcBorders>
          <w:top w:val="nil"/>
          <w:bottom w:val="nil"/>
          <w:tl2br w:val="nil"/>
          <w:tr2bl w:val="nil"/>
        </w:tcBorders>
      </w:tcPr>
    </w:tblStylePr>
    <w:tblStylePr w:type="swCell">
      <w:rPr>
        <w:color w:val="000080"/>
      </w:rPr>
      <w:tblPr/>
      <w:tcPr>
        <w:tcBorders>
          <w:top w:val="nil"/>
          <w:right w:val="nil"/>
          <w:tl2br w:val="nil"/>
          <w:tr2bl w:val="nil"/>
        </w:tcBorders>
      </w:tcPr>
    </w:tblStylePr>
  </w:style>
  <w:style w:type="table" w:styleId="Table3Deffects2">
    <w:name w:val="Table 3D effects 2"/>
    <w:basedOn w:val="TableNormal"/>
    <w:qFormat/>
    <w:pPr>
      <w:widowControl w:val="0"/>
      <w:jc w:val="both"/>
    </w:pPr>
    <w:tblPr>
      <w:tblStyleRowBandSize w:val="1"/>
    </w:tblPr>
    <w:tcPr>
      <w:shd w:val="solid" w:color="C0C0C0" w:fill="FFFFFF"/>
    </w:tcPr>
    <w:tblStylePr w:type="firstRow">
      <w:rPr>
        <w:b/>
        <w:bCs/>
      </w:rPr>
      <w:tblPr/>
      <w:tcPr>
        <w:tcBorders>
          <w:tl2br w:val="nil"/>
          <w:tr2bl w:val="nil"/>
        </w:tcBorders>
      </w:tcPr>
    </w:tblStylePr>
    <w:tblStylePr w:type="firstCol">
      <w:tblPr/>
      <w:tcPr>
        <w:tcBorders>
          <w:top w:val="nil"/>
          <w:left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Horz">
      <w:tblPr/>
      <w:tcPr>
        <w:tcBorders>
          <w:top w:val="single" w:sz="6" w:space="0" w:color="808080"/>
          <w:left w:val="single" w:sz="6" w:space="0" w:color="FFFFFF"/>
          <w:tl2br w:val="nil"/>
          <w:tr2bl w:val="nil"/>
        </w:tcBorders>
      </w:tcPr>
    </w:tblStylePr>
    <w:tblStylePr w:type="swCell">
      <w:rPr>
        <w:b/>
        <w:bCs/>
      </w:rPr>
      <w:tblPr/>
      <w:tcPr>
        <w:tcBorders>
          <w:tl2br w:val="nil"/>
          <w:tr2bl w:val="nil"/>
        </w:tcBorders>
      </w:tcPr>
    </w:tblStylePr>
  </w:style>
  <w:style w:type="table" w:styleId="Table3Deffects3">
    <w:name w:val="Table 3D effects 3"/>
    <w:basedOn w:val="TableNormal"/>
    <w:qFormat/>
    <w:pPr>
      <w:widowControl w:val="0"/>
      <w:jc w:val="both"/>
    </w:pPr>
    <w:tblPr>
      <w:tblStyleRowBandSize w:val="1"/>
      <w:tblStyleColBandSize w:val="1"/>
    </w:tblPr>
    <w:tblStylePr w:type="firstRow">
      <w:rPr>
        <w:b/>
        <w:bCs/>
      </w:rPr>
      <w:tblPr/>
      <w:tcPr>
        <w:tcBorders>
          <w:tl2br w:val="nil"/>
          <w:tr2bl w:val="nil"/>
        </w:tcBorders>
      </w:tcPr>
    </w:tblStylePr>
    <w:tblStylePr w:type="firstCol">
      <w:tblPr/>
      <w:tcPr>
        <w:tcBorders>
          <w:top w:val="nil"/>
          <w:left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left w:val="single" w:sz="6" w:space="0" w:color="FFFFFF"/>
          <w:tl2br w:val="nil"/>
          <w:tr2bl w:val="nil"/>
        </w:tcBorders>
      </w:tcPr>
    </w:tblStylePr>
    <w:tblStylePr w:type="swCell">
      <w:rPr>
        <w:b/>
        <w:bCs/>
      </w:rPr>
      <w:tblPr/>
      <w:tcPr>
        <w:tcBorders>
          <w:tl2br w:val="nil"/>
          <w:tr2bl w:val="nil"/>
        </w:tcBorders>
      </w:tcPr>
    </w:tblStylePr>
  </w:style>
  <w:style w:type="table" w:styleId="TableClassic1">
    <w:name w:val="Table Classic 1"/>
    <w:basedOn w:val="TableNormal"/>
    <w:qFormat/>
    <w:pPr>
      <w:widowControl w:val="0"/>
      <w:jc w:val="both"/>
    </w:pPr>
    <w:tblPr>
      <w:tblBorders>
        <w:top w:val="single" w:sz="12" w:space="0" w:color="000000"/>
        <w:bottom w:val="single" w:sz="12" w:space="0" w:color="000000"/>
      </w:tblBorders>
    </w:tblPr>
    <w:tcPr>
      <w:shd w:val="clear" w:color="auto" w:fill="auto"/>
    </w:tcPr>
    <w:tblStylePr w:type="firstRow">
      <w:rPr>
        <w:i/>
        <w:iCs/>
      </w:rPr>
      <w:tblPr/>
      <w:tcPr>
        <w:tcBorders>
          <w:left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styleId="TableClassic2">
    <w:name w:val="Table Classic 2"/>
    <w:basedOn w:val="TableNormal"/>
    <w:qFormat/>
    <w:pPr>
      <w:widowControl w:val="0"/>
      <w:jc w:val="both"/>
    </w:pPr>
    <w:tblPr>
      <w:tblBorders>
        <w:top w:val="single" w:sz="12" w:space="0" w:color="000000"/>
        <w:bottom w:val="single" w:sz="12" w:space="0" w:color="000000"/>
      </w:tblBorders>
    </w:tblPr>
    <w:tcPr>
      <w:shd w:val="clear" w:color="auto" w:fill="auto"/>
    </w:tcPr>
    <w:tblStylePr w:type="firstRow">
      <w:rPr>
        <w:color w:val="FFFFFF"/>
      </w:rPr>
      <w:tblPr/>
      <w:tcPr>
        <w:tcBorders>
          <w:left w:val="single" w:sz="6" w:space="0" w:color="000000"/>
          <w:tl2br w:val="nil"/>
          <w:tr2bl w:val="nil"/>
        </w:tcBorders>
        <w:shd w:val="solid" w:color="800080" w:fill="FFFFFF"/>
      </w:tcPr>
    </w:tblStylePr>
    <w:tblStylePr w:type="lastRow">
      <w:tblPr/>
      <w:tcPr>
        <w:tcBorders>
          <w:top w:val="single" w:sz="6" w:space="0" w:color="00000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styleId="TableClassic3">
    <w:name w:val="Table Classic 3"/>
    <w:basedOn w:val="TableNormal"/>
    <w:qFormat/>
    <w:pPr>
      <w:widowControl w:val="0"/>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left w:val="single" w:sz="6" w:space="0" w:color="000000"/>
          <w:tl2br w:val="nil"/>
          <w:tr2bl w:val="nil"/>
        </w:tcBorders>
        <w:shd w:val="solid" w:color="000080" w:fill="FFFFFF"/>
      </w:tcPr>
    </w:tblStylePr>
    <w:tblStylePr w:type="lastRow">
      <w:rPr>
        <w:color w:val="000080"/>
      </w:rPr>
      <w:tblPr/>
      <w:tcPr>
        <w:tcBorders>
          <w:top w:val="single" w:sz="12" w:space="0" w:color="000000"/>
          <w:tl2br w:val="nil"/>
          <w:tr2bl w:val="nil"/>
        </w:tcBorders>
        <w:shd w:val="solid" w:color="FFFFFF" w:fill="FFFFFF"/>
      </w:tcPr>
    </w:tblStylePr>
    <w:tblStylePr w:type="firstCol">
      <w:rPr>
        <w:b/>
        <w:bCs/>
        <w:color w:val="000000"/>
      </w:rPr>
      <w:tblPr/>
      <w:tcPr>
        <w:tcBorders>
          <w:tl2br w:val="nil"/>
          <w:tr2bl w:val="nil"/>
        </w:tcBorders>
      </w:tcPr>
    </w:tblStylePr>
  </w:style>
  <w:style w:type="table" w:styleId="TableClassic4">
    <w:name w:val="Table Classic 4"/>
    <w:basedOn w:val="TableNormal"/>
    <w:qFormat/>
    <w:pPr>
      <w:widowControl w:val="0"/>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left w:val="single" w:sz="6" w:space="0" w:color="000000"/>
          <w:tl2br w:val="nil"/>
          <w:tr2bl w:val="nil"/>
        </w:tcBorders>
        <w:shd w:val="pct50" w:color="000080" w:fill="FFFFFF"/>
      </w:tcPr>
    </w:tblStylePr>
    <w:tblStylePr w:type="lastRow">
      <w:rPr>
        <w:color w:val="000080"/>
      </w:rPr>
      <w:tblPr/>
      <w:tcPr>
        <w:tcBorders>
          <w:left w:val="single" w:sz="6" w:space="0" w:color="00000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styleId="TableColorful1">
    <w:name w:val="Table Colorful 1"/>
    <w:basedOn w:val="TableNormal"/>
    <w:qFormat/>
    <w:pPr>
      <w:widowControl w:val="0"/>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table" w:styleId="TableColorful2">
    <w:name w:val="Table Colorful 2"/>
    <w:basedOn w:val="TableNormal"/>
    <w:qFormat/>
    <w:pPr>
      <w:widowControl w:val="0"/>
      <w:jc w:val="both"/>
    </w:pPr>
    <w:tblPr>
      <w:tblBorders>
        <w:bottom w:val="single" w:sz="12" w:space="0" w:color="000000"/>
      </w:tblBorders>
    </w:tblPr>
    <w:tcPr>
      <w:shd w:val="pct20" w:color="FFFF00" w:fill="FFFFFF"/>
    </w:tcPr>
    <w:tblStylePr w:type="firstRow">
      <w:rPr>
        <w:b/>
        <w:bCs/>
        <w:i/>
        <w:iCs/>
        <w:color w:val="FFFFFF"/>
      </w:rPr>
      <w:tblPr/>
      <w:tcPr>
        <w:tcBorders>
          <w:left w:val="single" w:sz="12" w:space="0" w:color="00000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table" w:styleId="TableColorful3">
    <w:name w:val="Table Colorful 3"/>
    <w:basedOn w:val="TableNormal"/>
    <w:qFormat/>
    <w:pPr>
      <w:widowControl w:val="0"/>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left w:val="single" w:sz="6" w:space="0" w:color="000000"/>
          <w:tl2br w:val="nil"/>
          <w:tr2bl w:val="nil"/>
        </w:tcBorders>
        <w:shd w:val="solid" w:color="008080" w:fill="FFFFFF"/>
      </w:tcPr>
    </w:tblStylePr>
    <w:tblStylePr w:type="firstCol">
      <w:tblPr/>
      <w:tcPr>
        <w:tcBorders>
          <w:bottom w:val="single" w:sz="36" w:space="0" w:color="000000"/>
          <w:right w:val="single" w:sz="6" w:space="0" w:color="00000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table" w:styleId="TableColumns1">
    <w:name w:val="Table Columns 1"/>
    <w:basedOn w:val="TableNormal"/>
    <w:qFormat/>
    <w:pPr>
      <w:widowControl w:val="0"/>
      <w:jc w:val="both"/>
    </w:pPr>
    <w:rPr>
      <w:b/>
      <w:bCs/>
    </w:rPr>
    <w:tblPr>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left w:val="double" w:sz="6" w:space="0" w:color="00000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Columns2">
    <w:name w:val="Table Columns 2"/>
    <w:basedOn w:val="TableNormal"/>
    <w:qFormat/>
    <w:pPr>
      <w:widowControl w:val="0"/>
      <w:jc w:val="both"/>
    </w:pPr>
    <w:rPr>
      <w:b/>
      <w:bCs/>
    </w:rPr>
    <w:tblPr>
      <w:tblStyleColBandSize w:val="1"/>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Columns3">
    <w:name w:val="Table Columns 3"/>
    <w:basedOn w:val="TableNormal"/>
    <w:qFormat/>
    <w:pPr>
      <w:widowControl w:val="0"/>
      <w:jc w:val="both"/>
    </w:pPr>
    <w:rPr>
      <w:b/>
      <w:bCs/>
    </w:rPr>
    <w:tblPr>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sz="6" w:space="0" w:color="00008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styleId="TableColumns4">
    <w:name w:val="Table Columns 4"/>
    <w:basedOn w:val="TableNormal"/>
    <w:qFormat/>
    <w:pPr>
      <w:widowControl w:val="0"/>
      <w:jc w:val="both"/>
    </w:pPr>
    <w:tblPr>
      <w:tblStyleColBandSize w:val="1"/>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qFormat/>
    <w:pPr>
      <w:widowControl w:val="0"/>
      <w:jc w:val="both"/>
    </w:pPr>
    <w:tblPr>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left w:val="single" w:sz="6" w:space="0" w:color="808080"/>
          <w:tl2br w:val="nil"/>
          <w:tr2bl w:val="nil"/>
        </w:tcBorders>
      </w:tcPr>
    </w:tblStylePr>
    <w:tblStylePr w:type="lastRow">
      <w:rPr>
        <w:b/>
        <w:bCs/>
      </w:rPr>
      <w:tblPr/>
      <w:tcPr>
        <w:tcBorders>
          <w:top w:val="single" w:sz="6" w:space="0" w:color="80808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qFormat/>
    <w:pPr>
      <w:widowControl w:val="0"/>
      <w:jc w:val="both"/>
    </w:pPr>
    <w:tblPr>
      <w:tblBorders>
        <w:insideH w:val="single" w:sz="18" w:space="0" w:color="FFFFFF"/>
        <w:insideV w:val="single" w:sz="18" w:space="0" w:color="FFFFFF"/>
      </w:tblBorders>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styleId="TableElegant">
    <w:name w:val="Table Elegant"/>
    <w:basedOn w:val="TableNormal"/>
    <w:qFormat/>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il"/>
          <w:tr2bl w:val="nil"/>
        </w:tcBorders>
      </w:tcPr>
    </w:tblStylePr>
  </w:style>
  <w:style w:type="table" w:styleId="TableGrid">
    <w:name w:val="Table Grid"/>
    <w:basedOn w:val="TableNormal"/>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qFormat/>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sz="6" w:space="0" w:color="000000"/>
          <w:tr2bl w:val="nil"/>
        </w:tcBorders>
      </w:tcPr>
    </w:tblStylePr>
  </w:style>
  <w:style w:type="table" w:styleId="TableGrid2">
    <w:name w:val="Table Grid 2"/>
    <w:basedOn w:val="TableNormal"/>
    <w:qFormat/>
    <w:pPr>
      <w:widowControl w:val="0"/>
      <w:jc w:val="both"/>
    </w:pPr>
    <w:tblPr>
      <w:tblBorders>
        <w:insideH w:val="single" w:sz="6" w:space="0" w:color="000000"/>
        <w:insideV w:val="single" w:sz="6" w:space="0" w:color="000000"/>
      </w:tblBorders>
    </w:tblPr>
    <w:tcPr>
      <w:shd w:val="clear" w:color="auto" w:fill="auto"/>
    </w:tcPr>
    <w:tblStylePr w:type="firstRow">
      <w:rPr>
        <w:b/>
        <w:bCs/>
      </w:rPr>
      <w:tblPr/>
      <w:tcPr>
        <w:tcBorders>
          <w:tl2br w:val="nil"/>
          <w:tr2bl w:val="nil"/>
        </w:tcBorders>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styleId="TableGrid3">
    <w:name w:val="Table Grid 3"/>
    <w:basedOn w:val="TableNormal"/>
    <w:qFormat/>
    <w:pPr>
      <w:widowControl w:val="0"/>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left w:val="single" w:sz="6" w:space="0" w:color="00000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4">
    <w:name w:val="Table Grid 4"/>
    <w:basedOn w:val="TableNormal"/>
    <w:qFormat/>
    <w:pPr>
      <w:widowControl w:val="0"/>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left w:val="single" w:sz="6" w:space="0" w:color="000000"/>
          <w:tl2br w:val="nil"/>
          <w:tr2bl w:val="nil"/>
        </w:tcBorders>
        <w:shd w:val="pct30" w:color="FFFF00" w:fill="FFFFFF"/>
      </w:tcPr>
    </w:tblStylePr>
    <w:tblStylePr w:type="lastRow">
      <w:rPr>
        <w:b/>
        <w:bCs/>
        <w:color w:val="auto"/>
      </w:rPr>
      <w:tblPr/>
      <w:tcPr>
        <w:tcBorders>
          <w:top w:val="single" w:sz="6" w:space="0" w:color="000000"/>
          <w:tl2br w:val="nil"/>
          <w:tr2bl w:val="nil"/>
        </w:tcBorders>
        <w:shd w:val="pct30" w:color="FFFF00" w:fill="FFFFFF"/>
      </w:tcPr>
    </w:tblStylePr>
    <w:tblStylePr w:type="lastCol">
      <w:rPr>
        <w:b/>
        <w:bCs/>
        <w:color w:val="auto"/>
      </w:rPr>
      <w:tblPr/>
      <w:tcPr>
        <w:tcBorders>
          <w:tl2br w:val="nil"/>
          <w:tr2bl w:val="nil"/>
        </w:tcBorders>
      </w:tcPr>
    </w:tblStylePr>
  </w:style>
  <w:style w:type="table" w:styleId="TableGrid5">
    <w:name w:val="Table Grid 5"/>
    <w:basedOn w:val="TableNormal"/>
    <w:qFormat/>
    <w:pPr>
      <w:widowControl w:val="0"/>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left w:val="single" w:sz="12" w:space="0" w:color="00000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6">
    <w:name w:val="Table Grid 6"/>
    <w:basedOn w:val="TableNormal"/>
    <w:qFormat/>
    <w:pPr>
      <w:widowControl w:val="0"/>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left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7">
    <w:name w:val="Table Grid 7"/>
    <w:basedOn w:val="TableNormal"/>
    <w:qFormat/>
    <w:pPr>
      <w:widowControl w:val="0"/>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left w:val="single" w:sz="12" w:space="0" w:color="000000"/>
          <w:tl2br w:val="nil"/>
          <w:tr2bl w:val="nil"/>
        </w:tcBorders>
      </w:tcPr>
    </w:tblStylePr>
    <w:tblStylePr w:type="lastRow">
      <w:rPr>
        <w:b w:val="0"/>
        <w:bCs w:val="0"/>
      </w:rPr>
      <w:tblPr/>
      <w:tcPr>
        <w:tcBorders>
          <w:top w:val="single" w:sz="6" w:space="0" w:color="00000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single" w:sz="6" w:space="0" w:color="000000"/>
          <w:tr2bl w:val="nil"/>
        </w:tcBorders>
      </w:tcPr>
    </w:tblStylePr>
  </w:style>
  <w:style w:type="table" w:styleId="TableGrid8">
    <w:name w:val="Table Grid 8"/>
    <w:basedOn w:val="TableNormal"/>
    <w:qFormat/>
    <w:pPr>
      <w:widowControl w:val="0"/>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TableList1">
    <w:name w:val="Table List 1"/>
    <w:basedOn w:val="TableNormal"/>
    <w:qFormat/>
    <w:pPr>
      <w:widowControl w:val="0"/>
      <w:jc w:val="both"/>
    </w:pPr>
    <w:tblPr>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left w:val="single" w:sz="6" w:space="0" w:color="000000"/>
          <w:tl2br w:val="nil"/>
          <w:tr2bl w:val="nil"/>
        </w:tcBorders>
        <w:shd w:val="solid" w:color="C0C0C0" w:fill="FFFFFF"/>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TableList2">
    <w:name w:val="Table List 2"/>
    <w:basedOn w:val="TableNormal"/>
    <w:qFormat/>
    <w:pPr>
      <w:widowControl w:val="0"/>
      <w:jc w:val="both"/>
    </w:pPr>
    <w:tblPr>
      <w:tblBorders>
        <w:bottom w:val="single" w:sz="12" w:space="0" w:color="808080"/>
      </w:tblBorders>
    </w:tblPr>
    <w:tblStylePr w:type="firstRow">
      <w:rPr>
        <w:b/>
        <w:bCs/>
        <w:color w:val="FFFFFF"/>
      </w:rPr>
      <w:tblPr/>
      <w:tcPr>
        <w:tcBorders>
          <w:left w:val="single" w:sz="6" w:space="0" w:color="000000"/>
          <w:tl2br w:val="nil"/>
          <w:tr2bl w:val="nil"/>
        </w:tcBorders>
        <w:shd w:val="pct75" w:color="008080" w:fill="008000"/>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TableList3">
    <w:name w:val="Table List 3"/>
    <w:basedOn w:val="TableNormal"/>
    <w:qFormat/>
    <w:pPr>
      <w:widowControl w:val="0"/>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left w:val="single" w:sz="12" w:space="0" w:color="000000"/>
          <w:tl2br w:val="nil"/>
          <w:tr2bl w:val="nil"/>
        </w:tcBorders>
      </w:tcPr>
    </w:tblStylePr>
    <w:tblStylePr w:type="lastRow">
      <w:tblPr/>
      <w:tcPr>
        <w:tcBorders>
          <w:top w:val="single" w:sz="12" w:space="0" w:color="000000"/>
          <w:tl2br w:val="nil"/>
          <w:tr2bl w:val="nil"/>
        </w:tcBorders>
      </w:tcPr>
    </w:tblStylePr>
    <w:tblStylePr w:type="swCell">
      <w:rPr>
        <w:i/>
        <w:iCs/>
        <w:color w:val="000080"/>
      </w:rPr>
      <w:tblPr/>
      <w:tcPr>
        <w:tcBorders>
          <w:tl2br w:val="nil"/>
          <w:tr2bl w:val="nil"/>
        </w:tcBorders>
      </w:tcPr>
    </w:tblStylePr>
  </w:style>
  <w:style w:type="table" w:styleId="TableList4">
    <w:name w:val="Table List 4"/>
    <w:basedOn w:val="TableNormal"/>
    <w:qFormat/>
    <w:pPr>
      <w:widowControl w:val="0"/>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left w:val="single" w:sz="12" w:space="0" w:color="000000"/>
          <w:tl2br w:val="nil"/>
          <w:tr2bl w:val="nil"/>
        </w:tcBorders>
        <w:shd w:val="solid" w:color="808080" w:fill="FFFFFF"/>
      </w:tcPr>
    </w:tblStylePr>
  </w:style>
  <w:style w:type="table" w:styleId="TableList5">
    <w:name w:val="Table List 5"/>
    <w:basedOn w:val="TableNormal"/>
    <w:qFormat/>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left w:val="single" w:sz="12" w:space="0" w:color="000000"/>
          <w:tl2br w:val="nil"/>
          <w:tr2bl w:val="nil"/>
        </w:tcBorders>
      </w:tcPr>
    </w:tblStylePr>
    <w:tblStylePr w:type="firstCol">
      <w:rPr>
        <w:b/>
        <w:bCs/>
      </w:rPr>
      <w:tblPr/>
      <w:tcPr>
        <w:tcBorders>
          <w:tl2br w:val="nil"/>
          <w:tr2bl w:val="nil"/>
        </w:tcBorders>
      </w:tcPr>
    </w:tblStylePr>
  </w:style>
  <w:style w:type="table" w:styleId="TableList6">
    <w:name w:val="Table List 6"/>
    <w:basedOn w:val="TableNormal"/>
    <w:qFormat/>
    <w:pPr>
      <w:widowControl w:val="0"/>
      <w:jc w:val="both"/>
    </w:pPr>
    <w:tblPr>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left w:val="single" w:sz="12" w:space="0" w:color="000000"/>
          <w:tl2br w:val="nil"/>
          <w:tr2bl w:val="nil"/>
        </w:tcBorders>
      </w:tcPr>
    </w:tblStylePr>
    <w:tblStylePr w:type="firstCol">
      <w:rPr>
        <w:b/>
        <w:bCs/>
      </w:rPr>
      <w:tblPr/>
      <w:tcPr>
        <w:tcBorders>
          <w:right w:val="single" w:sz="12" w:space="0" w:color="000000"/>
          <w:tl2br w:val="nil"/>
          <w:tr2bl w:val="nil"/>
        </w:tcBorders>
      </w:tcPr>
    </w:tblStylePr>
    <w:tblStylePr w:type="band1Horz">
      <w:tblPr/>
      <w:tcPr>
        <w:tcBorders>
          <w:tl2br w:val="nil"/>
          <w:tr2bl w:val="nil"/>
        </w:tcBorders>
        <w:shd w:val="pct25" w:color="000000" w:fill="FFFFFF"/>
      </w:tcPr>
    </w:tblStylePr>
    <w:tblStylePr w:type="nwCell">
      <w:tblPr/>
      <w:tcPr>
        <w:tcBorders>
          <w:tl2br w:val="single" w:sz="6" w:space="0" w:color="000000"/>
          <w:tr2bl w:val="nil"/>
        </w:tcBorders>
      </w:tcPr>
    </w:tblStylePr>
  </w:style>
  <w:style w:type="table" w:styleId="TableList7">
    <w:name w:val="Table List 7"/>
    <w:basedOn w:val="TableNormal"/>
    <w:qFormat/>
    <w:pPr>
      <w:widowControl w:val="0"/>
      <w:jc w:val="both"/>
    </w:pPr>
    <w:tblPr>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left w:val="single" w:sz="12" w:space="0" w:color="008000"/>
          <w:tl2br w:val="nil"/>
          <w:tr2bl w:val="nil"/>
        </w:tcBorders>
        <w:shd w:val="solid" w:color="C0C0C0" w:fill="FFFFFF"/>
      </w:tcPr>
    </w:tblStylePr>
    <w:tblStylePr w:type="lastRow">
      <w:rPr>
        <w:b/>
        <w:bCs/>
      </w:rPr>
      <w:tblPr/>
      <w:tcPr>
        <w:tcBorders>
          <w:top w:val="single" w:sz="12" w:space="0" w:color="008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styleId="TableList8">
    <w:name w:val="Table List 8"/>
    <w:basedOn w:val="TableNormal"/>
    <w:qFormat/>
    <w:pPr>
      <w:widowControl w:val="0"/>
      <w:jc w:val="both"/>
    </w:pPr>
    <w:tblPr>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left w:val="single" w:sz="6" w:space="0" w:color="000000"/>
          <w:tl2br w:val="nil"/>
          <w:tr2bl w:val="nil"/>
        </w:tcBorders>
        <w:shd w:val="solid" w:color="FFFF00" w:fill="FFFFFF"/>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tblStylePr w:type="nwCell">
      <w:tblPr/>
      <w:tcPr>
        <w:tcBorders>
          <w:tl2br w:val="single" w:sz="6" w:space="0" w:color="auto"/>
          <w:tr2bl w:val="nil"/>
        </w:tcBorders>
      </w:tcPr>
    </w:tblStylePr>
  </w:style>
  <w:style w:type="paragraph" w:styleId="TableofAuthorities">
    <w:name w:val="table of authorities"/>
    <w:basedOn w:val="Normal"/>
    <w:next w:val="Normal"/>
    <w:qFormat/>
    <w:pPr>
      <w:ind w:leftChars="200" w:left="420"/>
    </w:pPr>
  </w:style>
  <w:style w:type="paragraph" w:styleId="TableofFigures">
    <w:name w:val="table of figures"/>
    <w:basedOn w:val="Normal"/>
    <w:next w:val="Normal"/>
    <w:qFormat/>
    <w:pPr>
      <w:ind w:leftChars="200" w:left="200" w:hangingChars="200" w:hanging="200"/>
    </w:pPr>
  </w:style>
  <w:style w:type="table" w:styleId="TableProfessional">
    <w:name w:val="Table Professional"/>
    <w:basedOn w:val="TableNormal"/>
    <w:qFormat/>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il"/>
          <w:tr2bl w:val="nil"/>
        </w:tcBorders>
        <w:shd w:val="solid" w:color="000000" w:fill="FFFFFF"/>
      </w:tcPr>
    </w:tblStylePr>
  </w:style>
  <w:style w:type="table" w:styleId="TableSimple1">
    <w:name w:val="Table Simple 1"/>
    <w:basedOn w:val="TableNormal"/>
    <w:qFormat/>
    <w:pPr>
      <w:widowControl w:val="0"/>
      <w:jc w:val="both"/>
    </w:pPr>
    <w:tblPr>
      <w:tblBorders>
        <w:top w:val="single" w:sz="12" w:space="0" w:color="008000"/>
        <w:bottom w:val="single" w:sz="12" w:space="0" w:color="008000"/>
      </w:tblBorders>
    </w:tblPr>
    <w:tcPr>
      <w:shd w:val="clear" w:color="auto" w:fill="auto"/>
    </w:tcPr>
    <w:tblStylePr w:type="firstRow">
      <w:tblPr/>
      <w:tcPr>
        <w:tcBorders>
          <w:left w:val="single" w:sz="6" w:space="0" w:color="008000"/>
          <w:tl2br w:val="nil"/>
          <w:tr2bl w:val="nil"/>
        </w:tcBorders>
      </w:tcPr>
    </w:tblStylePr>
    <w:tblStylePr w:type="lastRow">
      <w:tblPr/>
      <w:tcPr>
        <w:tcBorders>
          <w:top w:val="single" w:sz="6" w:space="0" w:color="008000"/>
          <w:tl2br w:val="nil"/>
          <w:tr2bl w:val="nil"/>
        </w:tcBorders>
      </w:tcPr>
    </w:tblStylePr>
  </w:style>
  <w:style w:type="table" w:styleId="TableSimple2">
    <w:name w:val="Table Simple 2"/>
    <w:basedOn w:val="TableNormal"/>
    <w:qFormat/>
    <w:pPr>
      <w:widowControl w:val="0"/>
      <w:jc w:val="both"/>
    </w:pPr>
    <w:tblPr/>
    <w:tblStylePr w:type="firstRow">
      <w:rPr>
        <w:b/>
        <w:bCs/>
      </w:rPr>
      <w:tblPr/>
      <w:tcPr>
        <w:tcBorders>
          <w:left w:val="single" w:sz="12" w:space="0" w:color="000000"/>
          <w:tl2br w:val="nil"/>
          <w:tr2bl w:val="nil"/>
        </w:tcBorders>
      </w:tcPr>
    </w:tblStylePr>
    <w:tblStylePr w:type="lastRow">
      <w:rPr>
        <w:b/>
        <w:bCs/>
        <w:color w:val="auto"/>
      </w:rPr>
      <w:tblPr/>
      <w:tcPr>
        <w:tcBorders>
          <w:top w:val="single" w:sz="6" w:space="0" w:color="000000"/>
          <w:tl2br w:val="nil"/>
          <w:tr2bl w:val="nil"/>
        </w:tcBorders>
      </w:tcPr>
    </w:tblStylePr>
    <w:tblStylePr w:type="firstCol">
      <w:rPr>
        <w:b/>
        <w:bCs/>
      </w:rPr>
      <w:tblPr/>
      <w:tcPr>
        <w:tcBorders>
          <w:right w:val="single" w:sz="12" w:space="0" w:color="000000"/>
          <w:tl2br w:val="nil"/>
          <w:tr2bl w:val="nil"/>
        </w:tcBorders>
      </w:tcPr>
    </w:tblStylePr>
    <w:tblStylePr w:type="lastCol">
      <w:rPr>
        <w:b/>
        <w:bCs/>
      </w:rPr>
      <w:tblPr/>
      <w:tcPr>
        <w:tcBorders>
          <w:bottom w:val="single" w:sz="6" w:space="0" w:color="000000"/>
          <w:tl2br w:val="nil"/>
          <w:tr2bl w:val="nil"/>
        </w:tcBorders>
      </w:tcPr>
    </w:tblStylePr>
    <w:tblStylePr w:type="neCell">
      <w:rPr>
        <w:b/>
        <w:bCs/>
      </w:rPr>
      <w:tblPr/>
      <w:tcPr>
        <w:tcBorders>
          <w:bottom w:val="nil"/>
          <w:tl2br w:val="nil"/>
          <w:tr2bl w:val="nil"/>
        </w:tcBorders>
      </w:tcPr>
    </w:tblStylePr>
    <w:tblStylePr w:type="swCell">
      <w:rPr>
        <w:b/>
        <w:bCs/>
      </w:rPr>
      <w:tblPr/>
      <w:tcPr>
        <w:tcBorders>
          <w:top w:val="nil"/>
          <w:tl2br w:val="nil"/>
          <w:tr2bl w:val="nil"/>
        </w:tcBorders>
      </w:tcPr>
    </w:tblStylePr>
  </w:style>
  <w:style w:type="table" w:styleId="TableSimple3">
    <w:name w:val="Table Simple 3"/>
    <w:basedOn w:val="TableNormal"/>
    <w:qFormat/>
    <w:pPr>
      <w:widowControl w:val="0"/>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il"/>
          <w:tr2bl w:val="nil"/>
        </w:tcBorders>
        <w:shd w:val="solid" w:color="000000" w:fill="FFFFFF"/>
      </w:tcPr>
    </w:tblStylePr>
  </w:style>
  <w:style w:type="table" w:styleId="TableSubtle1">
    <w:name w:val="Table Subtle 1"/>
    <w:basedOn w:val="TableNormal"/>
    <w:qFormat/>
    <w:pPr>
      <w:widowControl w:val="0"/>
      <w:jc w:val="both"/>
    </w:pPr>
    <w:tblPr>
      <w:tblStyleRowBandSize w:val="1"/>
    </w:tblPr>
    <w:tblStylePr w:type="firstRow">
      <w:tblPr/>
      <w:tcPr>
        <w:tcBorders>
          <w:top w:val="single" w:sz="6" w:space="0" w:color="000000"/>
          <w:left w:val="single" w:sz="12" w:space="0" w:color="000000"/>
          <w:tl2br w:val="nil"/>
          <w:tr2bl w:val="nil"/>
        </w:tcBorders>
      </w:tcPr>
    </w:tblStylePr>
    <w:tblStylePr w:type="lastRow">
      <w:tblPr/>
      <w:tcPr>
        <w:tcBorders>
          <w:top w:val="single" w:sz="12" w:space="0" w:color="000000"/>
          <w:tl2br w:val="nil"/>
          <w:tr2bl w:val="nil"/>
        </w:tcBorders>
        <w:shd w:val="pct25" w:color="800080" w:fill="FFFFFF"/>
      </w:tcPr>
    </w:tblStylePr>
    <w:tblStylePr w:type="firstCol">
      <w:tblPr/>
      <w:tcPr>
        <w:tcBorders>
          <w:right w:val="single" w:sz="12" w:space="0" w:color="000000"/>
          <w:tl2br w:val="nil"/>
          <w:tr2bl w:val="nil"/>
        </w:tcBorders>
      </w:tcPr>
    </w:tblStylePr>
    <w:tblStylePr w:type="lastCol">
      <w:tblPr/>
      <w:tcPr>
        <w:tcBorders>
          <w:bottom w:val="single" w:sz="12" w:space="0" w:color="000000"/>
          <w:tl2br w:val="nil"/>
          <w:tr2bl w:val="nil"/>
        </w:tcBorders>
      </w:tcPr>
    </w:tblStylePr>
    <w:tblStylePr w:type="band1Horz">
      <w:tblPr/>
      <w:tcPr>
        <w:tcBorders>
          <w:left w:val="single" w:sz="6"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Subtle2">
    <w:name w:val="Table Subtle 2"/>
    <w:basedOn w:val="TableNormal"/>
    <w:qFormat/>
    <w:pPr>
      <w:widowControl w:val="0"/>
      <w:jc w:val="both"/>
    </w:pPr>
    <w:tblPr>
      <w:tblBorders>
        <w:left w:val="single" w:sz="6" w:space="0" w:color="000000"/>
        <w:right w:val="single" w:sz="6" w:space="0" w:color="000000"/>
      </w:tblBorders>
    </w:tblPr>
    <w:tblStylePr w:type="firstRow">
      <w:tblPr/>
      <w:tcPr>
        <w:tcBorders>
          <w:left w:val="single" w:sz="12" w:space="0" w:color="000000"/>
          <w:tl2br w:val="nil"/>
          <w:tr2bl w:val="nil"/>
        </w:tcBorders>
      </w:tcPr>
    </w:tblStylePr>
    <w:tblStylePr w:type="lastRow">
      <w:tblPr/>
      <w:tcPr>
        <w:tcBorders>
          <w:top w:val="single" w:sz="12" w:space="0" w:color="000000"/>
          <w:tl2br w:val="nil"/>
          <w:tr2bl w:val="nil"/>
        </w:tcBorders>
      </w:tcPr>
    </w:tblStylePr>
    <w:tblStylePr w:type="firstCol">
      <w:tblPr/>
      <w:tcPr>
        <w:tcBorders>
          <w:right w:val="single" w:sz="12" w:space="0" w:color="000000"/>
          <w:tl2br w:val="nil"/>
          <w:tr2bl w:val="nil"/>
        </w:tcBorders>
        <w:shd w:val="pct25" w:color="008000" w:fill="FFFFFF"/>
      </w:tcPr>
    </w:tblStylePr>
    <w:tblStylePr w:type="lastCol">
      <w:tblPr/>
      <w:tcPr>
        <w:tcBorders>
          <w:bottom w:val="single" w:sz="12"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Theme">
    <w:name w:val="Table Theme"/>
    <w:basedOn w:val="TableNormal"/>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qFormat/>
    <w:pPr>
      <w:widowControl w:val="0"/>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styleId="TableWeb2">
    <w:name w:val="Table Web 2"/>
    <w:basedOn w:val="TableNormal"/>
    <w:qFormat/>
    <w:pPr>
      <w:widowControl w:val="0"/>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styleId="TableWeb3">
    <w:name w:val="Table Web 3"/>
    <w:basedOn w:val="TableNormal"/>
    <w:qFormat/>
    <w:pPr>
      <w:widowControl w:val="0"/>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paragraph" w:styleId="Title">
    <w:name w:val="Title"/>
    <w:basedOn w:val="Normal"/>
    <w:qFormat/>
    <w:pPr>
      <w:spacing w:before="240" w:after="60"/>
      <w:jc w:val="center"/>
      <w:outlineLvl w:val="0"/>
    </w:pPr>
    <w:rPr>
      <w:rFonts w:ascii="Arial" w:hAnsi="Arial" w:cs="Arial"/>
      <w:b/>
      <w:bCs/>
      <w:sz w:val="32"/>
      <w:szCs w:val="32"/>
    </w:rPr>
  </w:style>
  <w:style w:type="paragraph" w:styleId="TOAHeading">
    <w:name w:val="toa heading"/>
    <w:basedOn w:val="Normal"/>
    <w:next w:val="Normal"/>
    <w:qFormat/>
    <w:pPr>
      <w:spacing w:before="120"/>
    </w:pPr>
    <w:rPr>
      <w:rFonts w:ascii="Arial" w:hAnsi="Arial" w:cs="Arial"/>
      <w:sz w:val="24"/>
      <w:szCs w:val="24"/>
    </w:rPr>
  </w:style>
  <w:style w:type="paragraph" w:styleId="TOC1">
    <w:name w:val="toc 1"/>
    <w:basedOn w:val="Normal"/>
    <w:next w:val="Normal"/>
    <w:uiPriority w:val="39"/>
    <w:qFormat/>
  </w:style>
  <w:style w:type="paragraph" w:styleId="TOC2">
    <w:name w:val="toc 2"/>
    <w:basedOn w:val="Normal"/>
    <w:next w:val="Normal"/>
    <w:uiPriority w:val="39"/>
    <w:qFormat/>
    <w:pPr>
      <w:ind w:leftChars="200" w:left="420"/>
    </w:pPr>
  </w:style>
  <w:style w:type="paragraph" w:styleId="TOC3">
    <w:name w:val="toc 3"/>
    <w:basedOn w:val="Normal"/>
    <w:next w:val="Normal"/>
    <w:uiPriority w:val="39"/>
    <w:qFormat/>
    <w:pPr>
      <w:ind w:leftChars="400" w:left="840"/>
    </w:pPr>
  </w:style>
  <w:style w:type="paragraph" w:styleId="TOC4">
    <w:name w:val="toc 4"/>
    <w:basedOn w:val="Normal"/>
    <w:next w:val="Normal"/>
    <w:uiPriority w:val="39"/>
    <w:qFormat/>
    <w:pPr>
      <w:ind w:leftChars="600" w:left="1260"/>
    </w:pPr>
  </w:style>
  <w:style w:type="paragraph" w:styleId="TOC5">
    <w:name w:val="toc 5"/>
    <w:basedOn w:val="Normal"/>
    <w:next w:val="Normal"/>
    <w:uiPriority w:val="39"/>
    <w:qFormat/>
    <w:pPr>
      <w:ind w:leftChars="800" w:left="1680"/>
    </w:pPr>
  </w:style>
  <w:style w:type="paragraph" w:styleId="TOC6">
    <w:name w:val="toc 6"/>
    <w:basedOn w:val="Normal"/>
    <w:next w:val="Normal"/>
    <w:uiPriority w:val="39"/>
    <w:qFormat/>
    <w:pPr>
      <w:ind w:leftChars="1000" w:left="2100"/>
    </w:pPr>
  </w:style>
  <w:style w:type="paragraph" w:styleId="TOC7">
    <w:name w:val="toc 7"/>
    <w:basedOn w:val="Normal"/>
    <w:next w:val="Normal"/>
    <w:uiPriority w:val="39"/>
    <w:qFormat/>
    <w:pPr>
      <w:ind w:leftChars="1200" w:left="2520"/>
    </w:pPr>
  </w:style>
  <w:style w:type="paragraph" w:styleId="TOC8">
    <w:name w:val="toc 8"/>
    <w:basedOn w:val="Normal"/>
    <w:next w:val="Normal"/>
    <w:uiPriority w:val="39"/>
    <w:qFormat/>
    <w:pPr>
      <w:ind w:leftChars="1400" w:left="2940"/>
    </w:pPr>
  </w:style>
  <w:style w:type="paragraph" w:styleId="TOC9">
    <w:name w:val="toc 9"/>
    <w:basedOn w:val="Normal"/>
    <w:next w:val="Normal"/>
    <w:uiPriority w:val="39"/>
    <w:qFormat/>
    <w:pPr>
      <w:ind w:leftChars="1600" w:left="3360"/>
    </w:pPr>
  </w:style>
  <w:style w:type="table" w:styleId="LightShading">
    <w:name w:val="Light Shading"/>
    <w:basedOn w:val="TableNormal"/>
    <w:uiPriority w:val="60"/>
    <w:qFormat/>
    <w:rPr>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C0C0C0"/>
      </w:tcPr>
    </w:tblStylePr>
    <w:tblStylePr w:type="band1Horz">
      <w:tblPr/>
      <w:tcPr>
        <w:tcBorders>
          <w:bottom w:val="nil"/>
          <w:right w:val="nil"/>
          <w:insideH w:val="nil"/>
          <w:insideV w:val="nil"/>
        </w:tcBorders>
        <w:shd w:val="clear" w:color="auto" w:fill="C0C0C0"/>
      </w:tcPr>
    </w:tblStylePr>
  </w:style>
  <w:style w:type="table" w:styleId="LightShading-Accent1">
    <w:name w:val="Light Shading Accent 1"/>
    <w:basedOn w:val="TableNormal"/>
    <w:uiPriority w:val="60"/>
    <w:qFormat/>
    <w:rPr>
      <w:color w:val="365F91"/>
    </w:rPr>
    <w:tblPr>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single" w:sz="8" w:space="0" w:color="4F81BD"/>
          <w:bottom w:val="nil"/>
          <w:right w:val="nil"/>
          <w:insideH w:val="nil"/>
          <w:insideV w:val="nil"/>
        </w:tcBorders>
      </w:tcPr>
    </w:tblStylePr>
    <w:tblStylePr w:type="lastRow">
      <w:pPr>
        <w:spacing w:before="0" w:after="0" w:line="240" w:lineRule="auto"/>
      </w:pPr>
      <w:rPr>
        <w:b/>
        <w:bCs/>
      </w:rPr>
      <w:tblPr/>
      <w:tcPr>
        <w:tcBorders>
          <w:top w:val="single" w:sz="8" w:space="0" w:color="4F81BD"/>
          <w:left w:val="single" w:sz="8" w:space="0" w:color="4F81BD"/>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3DFEE"/>
      </w:tcPr>
    </w:tblStylePr>
    <w:tblStylePr w:type="band1Horz">
      <w:tblPr/>
      <w:tcPr>
        <w:tcBorders>
          <w:bottom w:val="nil"/>
          <w:right w:val="nil"/>
          <w:insideH w:val="nil"/>
          <w:insideV w:val="nil"/>
        </w:tcBorders>
        <w:shd w:val="clear" w:color="auto" w:fill="D3DFEE"/>
      </w:tcPr>
    </w:tblStylePr>
  </w:style>
  <w:style w:type="table" w:styleId="LightShading-Accent2">
    <w:name w:val="Light Shading Accent 2"/>
    <w:basedOn w:val="TableNormal"/>
    <w:uiPriority w:val="60"/>
    <w:qFormat/>
    <w:rPr>
      <w:color w:val="943634"/>
    </w:rPr>
    <w:tblPr>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single" w:sz="8" w:space="0" w:color="C0504D"/>
          <w:bottom w:val="nil"/>
          <w:right w:val="nil"/>
          <w:insideH w:val="nil"/>
          <w:insideV w:val="nil"/>
        </w:tcBorders>
      </w:tcPr>
    </w:tblStylePr>
    <w:tblStylePr w:type="lastRow">
      <w:pPr>
        <w:spacing w:before="0" w:after="0" w:line="240" w:lineRule="auto"/>
      </w:pPr>
      <w:rPr>
        <w:b/>
        <w:bCs/>
      </w:rPr>
      <w:tblPr/>
      <w:tcPr>
        <w:tcBorders>
          <w:top w:val="single" w:sz="8" w:space="0" w:color="C0504D"/>
          <w:left w:val="single" w:sz="8" w:space="0" w:color="C0504D"/>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EFD3D2"/>
      </w:tcPr>
    </w:tblStylePr>
    <w:tblStylePr w:type="band1Horz">
      <w:tblPr/>
      <w:tcPr>
        <w:tcBorders>
          <w:bottom w:val="nil"/>
          <w:right w:val="nil"/>
          <w:insideH w:val="nil"/>
          <w:insideV w:val="nil"/>
        </w:tcBorders>
        <w:shd w:val="clear" w:color="auto" w:fill="EFD3D2"/>
      </w:tcPr>
    </w:tblStylePr>
  </w:style>
  <w:style w:type="table" w:styleId="LightShading-Accent3">
    <w:name w:val="Light Shading Accent 3"/>
    <w:basedOn w:val="TableNormal"/>
    <w:uiPriority w:val="60"/>
    <w:qFormat/>
    <w:rPr>
      <w:color w:val="76923C"/>
    </w:rPr>
    <w:tblPr>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single" w:sz="8" w:space="0" w:color="9BBB59"/>
          <w:bottom w:val="nil"/>
          <w:right w:val="nil"/>
          <w:insideH w:val="nil"/>
          <w:insideV w:val="nil"/>
        </w:tcBorders>
      </w:tcPr>
    </w:tblStylePr>
    <w:tblStylePr w:type="lastRow">
      <w:pPr>
        <w:spacing w:before="0" w:after="0" w:line="240" w:lineRule="auto"/>
      </w:pPr>
      <w:rPr>
        <w:b/>
        <w:bCs/>
      </w:rPr>
      <w:tblPr/>
      <w:tcPr>
        <w:tcBorders>
          <w:top w:val="single" w:sz="8" w:space="0" w:color="9BBB59"/>
          <w:left w:val="single" w:sz="8" w:space="0" w:color="9BBB59"/>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E6EED5"/>
      </w:tcPr>
    </w:tblStylePr>
    <w:tblStylePr w:type="band1Horz">
      <w:tblPr/>
      <w:tcPr>
        <w:tcBorders>
          <w:bottom w:val="nil"/>
          <w:right w:val="nil"/>
          <w:insideH w:val="nil"/>
          <w:insideV w:val="nil"/>
        </w:tcBorders>
        <w:shd w:val="clear" w:color="auto" w:fill="E6EED5"/>
      </w:tcPr>
    </w:tblStylePr>
  </w:style>
  <w:style w:type="table" w:styleId="LightShading-Accent4">
    <w:name w:val="Light Shading Accent 4"/>
    <w:basedOn w:val="TableNormal"/>
    <w:uiPriority w:val="60"/>
    <w:qFormat/>
    <w:rPr>
      <w:color w:val="5F497A"/>
    </w:rPr>
    <w:tblPr>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single" w:sz="8" w:space="0" w:color="8064A2"/>
          <w:bottom w:val="nil"/>
          <w:right w:val="nil"/>
          <w:insideH w:val="nil"/>
          <w:insideV w:val="nil"/>
        </w:tcBorders>
      </w:tcPr>
    </w:tblStylePr>
    <w:tblStylePr w:type="lastRow">
      <w:pPr>
        <w:spacing w:before="0" w:after="0" w:line="240" w:lineRule="auto"/>
      </w:pPr>
      <w:rPr>
        <w:b/>
        <w:bCs/>
      </w:rPr>
      <w:tblPr/>
      <w:tcPr>
        <w:tcBorders>
          <w:top w:val="single" w:sz="8" w:space="0" w:color="8064A2"/>
          <w:left w:val="single" w:sz="8" w:space="0" w:color="8064A2"/>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FD8E8"/>
      </w:tcPr>
    </w:tblStylePr>
    <w:tblStylePr w:type="band1Horz">
      <w:tblPr/>
      <w:tcPr>
        <w:tcBorders>
          <w:bottom w:val="nil"/>
          <w:right w:val="nil"/>
          <w:insideH w:val="nil"/>
          <w:insideV w:val="nil"/>
        </w:tcBorders>
        <w:shd w:val="clear" w:color="auto" w:fill="DFD8E8"/>
      </w:tcPr>
    </w:tblStylePr>
  </w:style>
  <w:style w:type="table" w:styleId="LightShading-Accent5">
    <w:name w:val="Light Shading Accent 5"/>
    <w:basedOn w:val="TableNormal"/>
    <w:uiPriority w:val="60"/>
    <w:qFormat/>
    <w:rPr>
      <w:color w:val="31849B"/>
    </w:rPr>
    <w:tblPr>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single" w:sz="8" w:space="0" w:color="4BACC6"/>
          <w:bottom w:val="nil"/>
          <w:right w:val="nil"/>
          <w:insideH w:val="nil"/>
          <w:insideV w:val="nil"/>
        </w:tcBorders>
      </w:tcPr>
    </w:tblStylePr>
    <w:tblStylePr w:type="lastRow">
      <w:pPr>
        <w:spacing w:before="0" w:after="0" w:line="240" w:lineRule="auto"/>
      </w:pPr>
      <w:rPr>
        <w:b/>
        <w:bCs/>
      </w:rPr>
      <w:tblPr/>
      <w:tcPr>
        <w:tcBorders>
          <w:top w:val="single" w:sz="8" w:space="0" w:color="4BACC6"/>
          <w:left w:val="single" w:sz="8" w:space="0" w:color="4BACC6"/>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2EAF1"/>
      </w:tcPr>
    </w:tblStylePr>
    <w:tblStylePr w:type="band1Horz">
      <w:tblPr/>
      <w:tcPr>
        <w:tcBorders>
          <w:bottom w:val="nil"/>
          <w:right w:val="nil"/>
          <w:insideH w:val="nil"/>
          <w:insideV w:val="nil"/>
        </w:tcBorders>
        <w:shd w:val="clear" w:color="auto" w:fill="D2EAF1"/>
      </w:tcPr>
    </w:tblStylePr>
  </w:style>
  <w:style w:type="table" w:styleId="LightShading-Accent6">
    <w:name w:val="Light Shading Accent 6"/>
    <w:basedOn w:val="TableNormal"/>
    <w:uiPriority w:val="60"/>
    <w:qFormat/>
    <w:rPr>
      <w:color w:val="E36C0A"/>
    </w:rPr>
    <w:tblPr>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single" w:sz="8" w:space="0" w:color="F79646"/>
          <w:bottom w:val="nil"/>
          <w:right w:val="nil"/>
          <w:insideH w:val="nil"/>
          <w:insideV w:val="nil"/>
        </w:tcBorders>
      </w:tcPr>
    </w:tblStylePr>
    <w:tblStylePr w:type="lastRow">
      <w:pPr>
        <w:spacing w:before="0" w:after="0" w:line="240" w:lineRule="auto"/>
      </w:pPr>
      <w:rPr>
        <w:b/>
        <w:bCs/>
      </w:rPr>
      <w:tblPr/>
      <w:tcPr>
        <w:tcBorders>
          <w:top w:val="single" w:sz="8" w:space="0" w:color="F79646"/>
          <w:left w:val="single" w:sz="8" w:space="0" w:color="F79646"/>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FDE4D0"/>
      </w:tcPr>
    </w:tblStylePr>
    <w:tblStylePr w:type="band1Horz">
      <w:tblPr/>
      <w:tcPr>
        <w:tcBorders>
          <w:bottom w:val="nil"/>
          <w:right w:val="nil"/>
          <w:insideH w:val="nil"/>
          <w:insideV w:val="nil"/>
        </w:tcBorders>
        <w:shd w:val="clear" w:color="auto" w:fill="FDE4D0"/>
      </w:tcPr>
    </w:tblStylePr>
  </w:style>
  <w:style w:type="table" w:styleId="LightList">
    <w:name w:val="Light List"/>
    <w:basedOn w:val="TableNormal"/>
    <w:uiPriority w:val="61"/>
    <w:qFormat/>
    <w:tblPr>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qFormat/>
    <w:tblPr>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qFormat/>
    <w:tblPr>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qFormat/>
    <w:tblPr>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qFormat/>
    <w:tblPr>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qFormat/>
    <w:tblPr>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qFormat/>
    <w:tblPr>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Grid">
    <w:name w:val="Light Grid"/>
    <w:basedOn w:val="TableNormal"/>
    <w:uiPriority w:val="62"/>
    <w:qFormat/>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cs="Times New Roman"/>
        <w:b/>
        <w:bCs/>
      </w:rPr>
      <w:tblPr/>
      <w:tcPr>
        <w:tcBorders>
          <w:top w:val="single" w:sz="8" w:space="0" w:color="000000"/>
          <w:left w:val="single" w:sz="18" w:space="0" w:color="000000"/>
          <w:bottom w:val="single" w:sz="8" w:space="0" w:color="000000"/>
          <w:right w:val="single" w:sz="8" w:space="0" w:color="000000"/>
          <w:insideH w:val="nil"/>
          <w:insideV w:val="single" w:sz="8" w:space="0" w:color="auto"/>
        </w:tcBorders>
      </w:tcPr>
    </w:tblStylePr>
    <w:tblStylePr w:type="lastRow">
      <w:pPr>
        <w:spacing w:before="0" w:after="0" w:line="240" w:lineRule="auto"/>
      </w:pPr>
      <w:rPr>
        <w:rFonts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auto"/>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auto"/>
        </w:tcBorders>
      </w:tcPr>
    </w:tblStylePr>
  </w:style>
  <w:style w:type="table" w:styleId="LightGrid-Accent1">
    <w:name w:val="Light Grid Accent 1"/>
    <w:basedOn w:val="TableNormal"/>
    <w:uiPriority w:val="62"/>
    <w:qFormat/>
    <w:tblPr>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cs="Times New Roman"/>
        <w:b/>
        <w:bCs/>
      </w:rPr>
      <w:tblPr/>
      <w:tcPr>
        <w:tcBorders>
          <w:top w:val="single" w:sz="8" w:space="0" w:color="4F81BD"/>
          <w:left w:val="single" w:sz="18" w:space="0" w:color="4F81BD"/>
          <w:bottom w:val="single" w:sz="8" w:space="0" w:color="4F81BD"/>
          <w:right w:val="single" w:sz="8" w:space="0" w:color="4F81BD"/>
          <w:insideH w:val="nil"/>
          <w:insideV w:val="single" w:sz="8" w:space="0" w:color="auto"/>
        </w:tcBorders>
      </w:tcPr>
    </w:tblStylePr>
    <w:tblStylePr w:type="lastRow">
      <w:pPr>
        <w:spacing w:before="0" w:after="0" w:line="240" w:lineRule="auto"/>
      </w:pPr>
      <w:rPr>
        <w:rFonts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auto"/>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auto"/>
        </w:tcBorders>
      </w:tcPr>
    </w:tblStylePr>
  </w:style>
  <w:style w:type="table" w:styleId="LightGrid-Accent2">
    <w:name w:val="Light Grid Accent 2"/>
    <w:basedOn w:val="TableNormal"/>
    <w:uiPriority w:val="62"/>
    <w:qFormat/>
    <w:tblPr>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cs="Times New Roman"/>
        <w:b/>
        <w:bCs/>
      </w:rPr>
      <w:tblPr/>
      <w:tcPr>
        <w:tcBorders>
          <w:top w:val="single" w:sz="8" w:space="0" w:color="C0504D"/>
          <w:left w:val="single" w:sz="18" w:space="0" w:color="C0504D"/>
          <w:bottom w:val="single" w:sz="8" w:space="0" w:color="C0504D"/>
          <w:right w:val="single" w:sz="8" w:space="0" w:color="C0504D"/>
          <w:insideH w:val="nil"/>
          <w:insideV w:val="single" w:sz="8" w:space="0" w:color="auto"/>
        </w:tcBorders>
      </w:tcPr>
    </w:tblStylePr>
    <w:tblStylePr w:type="lastRow">
      <w:pPr>
        <w:spacing w:before="0" w:after="0" w:line="240" w:lineRule="auto"/>
      </w:pPr>
      <w:rPr>
        <w:rFonts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auto"/>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auto"/>
        </w:tcBorders>
      </w:tcPr>
    </w:tblStylePr>
  </w:style>
  <w:style w:type="table" w:styleId="LightGrid-Accent3">
    <w:name w:val="Light Grid Accent 3"/>
    <w:basedOn w:val="TableNormal"/>
    <w:uiPriority w:val="62"/>
    <w:qFormat/>
    <w:tblPr>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cs="Times New Roman"/>
        <w:b/>
        <w:bCs/>
      </w:rPr>
      <w:tblPr/>
      <w:tcPr>
        <w:tcBorders>
          <w:top w:val="single" w:sz="8" w:space="0" w:color="9BBB59"/>
          <w:left w:val="single" w:sz="18" w:space="0" w:color="9BBB59"/>
          <w:bottom w:val="single" w:sz="8" w:space="0" w:color="9BBB59"/>
          <w:right w:val="single" w:sz="8" w:space="0" w:color="9BBB59"/>
          <w:insideH w:val="nil"/>
          <w:insideV w:val="single" w:sz="8" w:space="0" w:color="auto"/>
        </w:tcBorders>
      </w:tcPr>
    </w:tblStylePr>
    <w:tblStylePr w:type="lastRow">
      <w:pPr>
        <w:spacing w:before="0" w:after="0" w:line="240" w:lineRule="auto"/>
      </w:pPr>
      <w:rPr>
        <w:rFonts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auto"/>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auto"/>
        </w:tcBorders>
      </w:tcPr>
    </w:tblStylePr>
  </w:style>
  <w:style w:type="table" w:styleId="LightGrid-Accent4">
    <w:name w:val="Light Grid Accent 4"/>
    <w:basedOn w:val="TableNormal"/>
    <w:uiPriority w:val="62"/>
    <w:qFormat/>
    <w:tblPr>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cs="Times New Roman"/>
        <w:b/>
        <w:bCs/>
      </w:rPr>
      <w:tblPr/>
      <w:tcPr>
        <w:tcBorders>
          <w:top w:val="single" w:sz="8" w:space="0" w:color="8064A2"/>
          <w:left w:val="single" w:sz="18" w:space="0" w:color="8064A2"/>
          <w:bottom w:val="single" w:sz="8" w:space="0" w:color="8064A2"/>
          <w:right w:val="single" w:sz="8" w:space="0" w:color="8064A2"/>
          <w:insideH w:val="nil"/>
          <w:insideV w:val="single" w:sz="8" w:space="0" w:color="auto"/>
        </w:tcBorders>
      </w:tcPr>
    </w:tblStylePr>
    <w:tblStylePr w:type="lastRow">
      <w:pPr>
        <w:spacing w:before="0" w:after="0" w:line="240" w:lineRule="auto"/>
      </w:pPr>
      <w:rPr>
        <w:rFonts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auto"/>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auto"/>
        </w:tcBorders>
      </w:tcPr>
    </w:tblStylePr>
  </w:style>
  <w:style w:type="table" w:styleId="LightGrid-Accent5">
    <w:name w:val="Light Grid Accent 5"/>
    <w:basedOn w:val="TableNormal"/>
    <w:uiPriority w:val="62"/>
    <w:qFormat/>
    <w:tblPr>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cs="Times New Roman"/>
        <w:b/>
        <w:bCs/>
      </w:rPr>
      <w:tblPr/>
      <w:tcPr>
        <w:tcBorders>
          <w:top w:val="single" w:sz="8" w:space="0" w:color="4BACC6"/>
          <w:left w:val="single" w:sz="18" w:space="0" w:color="4BACC6"/>
          <w:bottom w:val="single" w:sz="8" w:space="0" w:color="4BACC6"/>
          <w:right w:val="single" w:sz="8" w:space="0" w:color="4BACC6"/>
          <w:insideH w:val="nil"/>
          <w:insideV w:val="single" w:sz="8" w:space="0" w:color="auto"/>
        </w:tcBorders>
      </w:tcPr>
    </w:tblStylePr>
    <w:tblStylePr w:type="lastRow">
      <w:pPr>
        <w:spacing w:before="0" w:after="0" w:line="240" w:lineRule="auto"/>
      </w:pPr>
      <w:rPr>
        <w:rFonts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auto"/>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auto"/>
        </w:tcBorders>
      </w:tcPr>
    </w:tblStylePr>
  </w:style>
  <w:style w:type="table" w:styleId="LightGrid-Accent6">
    <w:name w:val="Light Grid Accent 6"/>
    <w:basedOn w:val="TableNormal"/>
    <w:uiPriority w:val="62"/>
    <w:qFormat/>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cs="Times New Roman"/>
        <w:b/>
        <w:bCs/>
      </w:rPr>
      <w:tblPr/>
      <w:tcPr>
        <w:tcBorders>
          <w:top w:val="single" w:sz="8" w:space="0" w:color="F79646"/>
          <w:left w:val="single" w:sz="18" w:space="0" w:color="F79646"/>
          <w:bottom w:val="single" w:sz="8" w:space="0" w:color="F79646"/>
          <w:right w:val="single" w:sz="8" w:space="0" w:color="F79646"/>
          <w:insideH w:val="nil"/>
          <w:insideV w:val="single" w:sz="8" w:space="0" w:color="auto"/>
        </w:tcBorders>
      </w:tcPr>
    </w:tblStylePr>
    <w:tblStylePr w:type="lastRow">
      <w:pPr>
        <w:spacing w:before="0" w:after="0" w:line="240" w:lineRule="auto"/>
      </w:pPr>
      <w:rPr>
        <w:rFonts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auto"/>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auto"/>
        </w:tcBorders>
      </w:tcPr>
    </w:tblStylePr>
  </w:style>
  <w:style w:type="table" w:styleId="MediumShading1">
    <w:name w:val="Medium Shading 1"/>
    <w:basedOn w:val="TableNormal"/>
    <w:uiPriority w:val="63"/>
    <w:qFormat/>
    <w:tblPr>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qFormat/>
    <w:tblPr>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qFormat/>
    <w:tblPr>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qFormat/>
    <w:tblPr>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qFormat/>
    <w:tblPr>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qFormat/>
    <w:tblPr>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qFormat/>
    <w:tblPr>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qFormat/>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000000"/>
      </w:tcPr>
    </w:tblStylePr>
    <w:tblStylePr w:type="lastCol">
      <w:rPr>
        <w:b/>
        <w:bCs/>
        <w:color w:val="FFFFFF"/>
      </w:rPr>
      <w:tblPr/>
      <w:tcPr>
        <w:tcBorders>
          <w:bottom w:val="nil"/>
          <w:right w:val="nil"/>
          <w:insideH w:val="nil"/>
          <w:insideV w:val="nil"/>
        </w:tcBorders>
        <w:shd w:val="clear" w:color="auto" w:fill="000000"/>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1">
    <w:name w:val="Medium Shading 2 Accent 1"/>
    <w:basedOn w:val="TableNormal"/>
    <w:uiPriority w:val="64"/>
    <w:qFormat/>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4F81BD"/>
      </w:tcPr>
    </w:tblStylePr>
    <w:tblStylePr w:type="lastCol">
      <w:rPr>
        <w:b/>
        <w:bCs/>
        <w:color w:val="FFFFFF"/>
      </w:rPr>
      <w:tblPr/>
      <w:tcPr>
        <w:tcBorders>
          <w:bottom w:val="nil"/>
          <w:right w:val="nil"/>
          <w:insideH w:val="nil"/>
          <w:insideV w:val="nil"/>
        </w:tcBorders>
        <w:shd w:val="clear" w:color="auto" w:fill="4F81BD"/>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2">
    <w:name w:val="Medium Shading 2 Accent 2"/>
    <w:basedOn w:val="TableNormal"/>
    <w:uiPriority w:val="64"/>
    <w:qFormat/>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C0504D"/>
      </w:tcPr>
    </w:tblStylePr>
    <w:tblStylePr w:type="lastCol">
      <w:rPr>
        <w:b/>
        <w:bCs/>
        <w:color w:val="FFFFFF"/>
      </w:rPr>
      <w:tblPr/>
      <w:tcPr>
        <w:tcBorders>
          <w:bottom w:val="nil"/>
          <w:right w:val="nil"/>
          <w:insideH w:val="nil"/>
          <w:insideV w:val="nil"/>
        </w:tcBorders>
        <w:shd w:val="clear" w:color="auto" w:fill="C0504D"/>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3">
    <w:name w:val="Medium Shading 2 Accent 3"/>
    <w:basedOn w:val="TableNormal"/>
    <w:uiPriority w:val="64"/>
    <w:qFormat/>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9BBB59"/>
      </w:tcPr>
    </w:tblStylePr>
    <w:tblStylePr w:type="lastCol">
      <w:rPr>
        <w:b/>
        <w:bCs/>
        <w:color w:val="FFFFFF"/>
      </w:rPr>
      <w:tblPr/>
      <w:tcPr>
        <w:tcBorders>
          <w:bottom w:val="nil"/>
          <w:right w:val="nil"/>
          <w:insideH w:val="nil"/>
          <w:insideV w:val="nil"/>
        </w:tcBorders>
        <w:shd w:val="clear" w:color="auto" w:fill="9BBB59"/>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4">
    <w:name w:val="Medium Shading 2 Accent 4"/>
    <w:basedOn w:val="TableNormal"/>
    <w:uiPriority w:val="64"/>
    <w:qFormat/>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8064A2"/>
      </w:tcPr>
    </w:tblStylePr>
    <w:tblStylePr w:type="lastCol">
      <w:rPr>
        <w:b/>
        <w:bCs/>
        <w:color w:val="FFFFFF"/>
      </w:rPr>
      <w:tblPr/>
      <w:tcPr>
        <w:tcBorders>
          <w:bottom w:val="nil"/>
          <w:right w:val="nil"/>
          <w:insideH w:val="nil"/>
          <w:insideV w:val="nil"/>
        </w:tcBorders>
        <w:shd w:val="clear" w:color="auto" w:fill="8064A2"/>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5">
    <w:name w:val="Medium Shading 2 Accent 5"/>
    <w:basedOn w:val="TableNormal"/>
    <w:uiPriority w:val="64"/>
    <w:qFormat/>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4BACC6"/>
      </w:tcPr>
    </w:tblStylePr>
    <w:tblStylePr w:type="lastCol">
      <w:rPr>
        <w:b/>
        <w:bCs/>
        <w:color w:val="FFFFFF"/>
      </w:rPr>
      <w:tblPr/>
      <w:tcPr>
        <w:tcBorders>
          <w:bottom w:val="nil"/>
          <w:right w:val="nil"/>
          <w:insideH w:val="nil"/>
          <w:insideV w:val="nil"/>
        </w:tcBorders>
        <w:shd w:val="clear" w:color="auto" w:fill="4BACC6"/>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6">
    <w:name w:val="Medium Shading 2 Accent 6"/>
    <w:basedOn w:val="TableNormal"/>
    <w:uiPriority w:val="64"/>
    <w:qFormat/>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F79646"/>
      </w:tcPr>
    </w:tblStylePr>
    <w:tblStylePr w:type="lastCol">
      <w:rPr>
        <w:b/>
        <w:bCs/>
        <w:color w:val="FFFFFF"/>
      </w:rPr>
      <w:tblPr/>
      <w:tcPr>
        <w:tcBorders>
          <w:bottom w:val="nil"/>
          <w:right w:val="nil"/>
          <w:insideH w:val="nil"/>
          <w:insideV w:val="nil"/>
        </w:tcBorders>
        <w:shd w:val="clear" w:color="auto" w:fill="F79646"/>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List1">
    <w:name w:val="Medium List 1"/>
    <w:basedOn w:val="TableNormal"/>
    <w:uiPriority w:val="65"/>
    <w:qFormat/>
    <w:rPr>
      <w:color w:val="000000"/>
    </w:rPr>
    <w:tblPr>
      <w:tblBorders>
        <w:top w:val="single" w:sz="8" w:space="0" w:color="000000"/>
        <w:bottom w:val="single" w:sz="8" w:space="0" w:color="000000"/>
      </w:tblBorders>
    </w:tblPr>
    <w:tblStylePr w:type="firstRow">
      <w:rPr>
        <w:rFonts w:cs="Times New Roman"/>
      </w:rPr>
      <w:tblPr/>
      <w:tcPr>
        <w:tcBorders>
          <w:top w:val="nil"/>
          <w:left w:val="single" w:sz="8" w:space="0" w:color="000000"/>
        </w:tcBorders>
      </w:tcPr>
    </w:tblStylePr>
    <w:tblStylePr w:type="lastRow">
      <w:rPr>
        <w:b/>
        <w:bCs/>
        <w:color w:val="1F497D"/>
      </w:rPr>
      <w:tblPr/>
      <w:tcPr>
        <w:tcBorders>
          <w:top w:val="single" w:sz="8" w:space="0" w:color="000000"/>
          <w:left w:val="single" w:sz="8" w:space="0" w:color="000000"/>
        </w:tcBorders>
      </w:tcPr>
    </w:tblStylePr>
    <w:tblStylePr w:type="firstCol">
      <w:rPr>
        <w:b/>
        <w:bCs/>
      </w:rPr>
    </w:tblStylePr>
    <w:tblStylePr w:type="lastCol">
      <w:rPr>
        <w:b/>
        <w:bCs/>
      </w:rPr>
      <w:tblPr/>
      <w:tcPr>
        <w:tcBorders>
          <w:top w:val="single" w:sz="8" w:space="0" w:color="000000"/>
          <w:left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qFormat/>
    <w:rPr>
      <w:color w:val="000000"/>
    </w:rPr>
    <w:tblPr>
      <w:tblBorders>
        <w:top w:val="single" w:sz="8" w:space="0" w:color="4F81BD"/>
        <w:bottom w:val="single" w:sz="8" w:space="0" w:color="4F81BD"/>
      </w:tblBorders>
    </w:tblPr>
    <w:tblStylePr w:type="firstRow">
      <w:rPr>
        <w:rFonts w:cs="Times New Roman"/>
      </w:rPr>
      <w:tblPr/>
      <w:tcPr>
        <w:tcBorders>
          <w:top w:val="nil"/>
          <w:left w:val="single" w:sz="8" w:space="0" w:color="4F81BD"/>
        </w:tcBorders>
      </w:tcPr>
    </w:tblStylePr>
    <w:tblStylePr w:type="lastRow">
      <w:rPr>
        <w:b/>
        <w:bCs/>
        <w:color w:val="1F497D"/>
      </w:rPr>
      <w:tblPr/>
      <w:tcPr>
        <w:tcBorders>
          <w:top w:val="single" w:sz="8" w:space="0" w:color="4F81BD"/>
          <w:left w:val="single" w:sz="8" w:space="0" w:color="4F81BD"/>
        </w:tcBorders>
      </w:tcPr>
    </w:tblStylePr>
    <w:tblStylePr w:type="firstCol">
      <w:rPr>
        <w:b/>
        <w:bCs/>
      </w:rPr>
    </w:tblStylePr>
    <w:tblStylePr w:type="lastCol">
      <w:rPr>
        <w:b/>
        <w:bCs/>
      </w:rPr>
      <w:tblPr/>
      <w:tcPr>
        <w:tcBorders>
          <w:top w:val="single" w:sz="8" w:space="0" w:color="4F81BD"/>
          <w:left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qFormat/>
    <w:rPr>
      <w:color w:val="000000"/>
    </w:rPr>
    <w:tblPr>
      <w:tblBorders>
        <w:top w:val="single" w:sz="8" w:space="0" w:color="C0504D"/>
        <w:bottom w:val="single" w:sz="8" w:space="0" w:color="C0504D"/>
      </w:tblBorders>
    </w:tblPr>
    <w:tblStylePr w:type="firstRow">
      <w:rPr>
        <w:rFonts w:cs="Times New Roman"/>
      </w:rPr>
      <w:tblPr/>
      <w:tcPr>
        <w:tcBorders>
          <w:top w:val="nil"/>
          <w:left w:val="single" w:sz="8" w:space="0" w:color="C0504D"/>
        </w:tcBorders>
      </w:tcPr>
    </w:tblStylePr>
    <w:tblStylePr w:type="lastRow">
      <w:rPr>
        <w:b/>
        <w:bCs/>
        <w:color w:val="1F497D"/>
      </w:rPr>
      <w:tblPr/>
      <w:tcPr>
        <w:tcBorders>
          <w:top w:val="single" w:sz="8" w:space="0" w:color="C0504D"/>
          <w:left w:val="single" w:sz="8" w:space="0" w:color="C0504D"/>
        </w:tcBorders>
      </w:tcPr>
    </w:tblStylePr>
    <w:tblStylePr w:type="firstCol">
      <w:rPr>
        <w:b/>
        <w:bCs/>
      </w:rPr>
    </w:tblStylePr>
    <w:tblStylePr w:type="lastCol">
      <w:rPr>
        <w:b/>
        <w:bCs/>
      </w:rPr>
      <w:tblPr/>
      <w:tcPr>
        <w:tcBorders>
          <w:top w:val="single" w:sz="8" w:space="0" w:color="C0504D"/>
          <w:left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qFormat/>
    <w:rPr>
      <w:color w:val="000000"/>
    </w:rPr>
    <w:tblPr>
      <w:tblBorders>
        <w:top w:val="single" w:sz="8" w:space="0" w:color="9BBB59"/>
        <w:bottom w:val="single" w:sz="8" w:space="0" w:color="9BBB59"/>
      </w:tblBorders>
    </w:tblPr>
    <w:tblStylePr w:type="firstRow">
      <w:rPr>
        <w:rFonts w:cs="Times New Roman"/>
      </w:rPr>
      <w:tblPr/>
      <w:tcPr>
        <w:tcBorders>
          <w:top w:val="nil"/>
          <w:left w:val="single" w:sz="8" w:space="0" w:color="9BBB59"/>
        </w:tcBorders>
      </w:tcPr>
    </w:tblStylePr>
    <w:tblStylePr w:type="lastRow">
      <w:rPr>
        <w:b/>
        <w:bCs/>
        <w:color w:val="1F497D"/>
      </w:rPr>
      <w:tblPr/>
      <w:tcPr>
        <w:tcBorders>
          <w:top w:val="single" w:sz="8" w:space="0" w:color="9BBB59"/>
          <w:left w:val="single" w:sz="8" w:space="0" w:color="9BBB59"/>
        </w:tcBorders>
      </w:tcPr>
    </w:tblStylePr>
    <w:tblStylePr w:type="firstCol">
      <w:rPr>
        <w:b/>
        <w:bCs/>
      </w:rPr>
    </w:tblStylePr>
    <w:tblStylePr w:type="lastCol">
      <w:rPr>
        <w:b/>
        <w:bCs/>
      </w:rPr>
      <w:tblPr/>
      <w:tcPr>
        <w:tcBorders>
          <w:top w:val="single" w:sz="8" w:space="0" w:color="9BBB59"/>
          <w:left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qFormat/>
    <w:rPr>
      <w:color w:val="000000"/>
    </w:rPr>
    <w:tblPr>
      <w:tblBorders>
        <w:top w:val="single" w:sz="8" w:space="0" w:color="8064A2"/>
        <w:bottom w:val="single" w:sz="8" w:space="0" w:color="8064A2"/>
      </w:tblBorders>
    </w:tblPr>
    <w:tblStylePr w:type="firstRow">
      <w:rPr>
        <w:rFonts w:cs="Times New Roman"/>
      </w:rPr>
      <w:tblPr/>
      <w:tcPr>
        <w:tcBorders>
          <w:top w:val="nil"/>
          <w:left w:val="single" w:sz="8" w:space="0" w:color="8064A2"/>
        </w:tcBorders>
      </w:tcPr>
    </w:tblStylePr>
    <w:tblStylePr w:type="lastRow">
      <w:rPr>
        <w:b/>
        <w:bCs/>
        <w:color w:val="1F497D"/>
      </w:rPr>
      <w:tblPr/>
      <w:tcPr>
        <w:tcBorders>
          <w:top w:val="single" w:sz="8" w:space="0" w:color="8064A2"/>
          <w:left w:val="single" w:sz="8" w:space="0" w:color="8064A2"/>
        </w:tcBorders>
      </w:tcPr>
    </w:tblStylePr>
    <w:tblStylePr w:type="firstCol">
      <w:rPr>
        <w:b/>
        <w:bCs/>
      </w:rPr>
    </w:tblStylePr>
    <w:tblStylePr w:type="lastCol">
      <w:rPr>
        <w:b/>
        <w:bCs/>
      </w:rPr>
      <w:tblPr/>
      <w:tcPr>
        <w:tcBorders>
          <w:top w:val="single" w:sz="8" w:space="0" w:color="8064A2"/>
          <w:left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qFormat/>
    <w:rPr>
      <w:color w:val="000000"/>
    </w:rPr>
    <w:tblPr>
      <w:tblBorders>
        <w:top w:val="single" w:sz="8" w:space="0" w:color="4BACC6"/>
        <w:bottom w:val="single" w:sz="8" w:space="0" w:color="4BACC6"/>
      </w:tblBorders>
    </w:tblPr>
    <w:tblStylePr w:type="firstRow">
      <w:rPr>
        <w:rFonts w:cs="Times New Roman"/>
      </w:rPr>
      <w:tblPr/>
      <w:tcPr>
        <w:tcBorders>
          <w:top w:val="nil"/>
          <w:left w:val="single" w:sz="8" w:space="0" w:color="4BACC6"/>
        </w:tcBorders>
      </w:tcPr>
    </w:tblStylePr>
    <w:tblStylePr w:type="lastRow">
      <w:rPr>
        <w:b/>
        <w:bCs/>
        <w:color w:val="1F497D"/>
      </w:rPr>
      <w:tblPr/>
      <w:tcPr>
        <w:tcBorders>
          <w:top w:val="single" w:sz="8" w:space="0" w:color="4BACC6"/>
          <w:left w:val="single" w:sz="8" w:space="0" w:color="4BACC6"/>
        </w:tcBorders>
      </w:tcPr>
    </w:tblStylePr>
    <w:tblStylePr w:type="firstCol">
      <w:rPr>
        <w:b/>
        <w:bCs/>
      </w:rPr>
    </w:tblStylePr>
    <w:tblStylePr w:type="lastCol">
      <w:rPr>
        <w:b/>
        <w:bCs/>
      </w:rPr>
      <w:tblPr/>
      <w:tcPr>
        <w:tcBorders>
          <w:top w:val="single" w:sz="8" w:space="0" w:color="4BACC6"/>
          <w:left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qFormat/>
    <w:rPr>
      <w:color w:val="000000"/>
    </w:rPr>
    <w:tblPr>
      <w:tblBorders>
        <w:top w:val="single" w:sz="8" w:space="0" w:color="F79646"/>
        <w:bottom w:val="single" w:sz="8" w:space="0" w:color="F79646"/>
      </w:tblBorders>
    </w:tblPr>
    <w:tblStylePr w:type="firstRow">
      <w:rPr>
        <w:rFonts w:cs="Times New Roman"/>
      </w:rPr>
      <w:tblPr/>
      <w:tcPr>
        <w:tcBorders>
          <w:top w:val="nil"/>
          <w:left w:val="single" w:sz="8" w:space="0" w:color="F79646"/>
        </w:tcBorders>
      </w:tcPr>
    </w:tblStylePr>
    <w:tblStylePr w:type="lastRow">
      <w:rPr>
        <w:b/>
        <w:bCs/>
        <w:color w:val="1F497D"/>
      </w:rPr>
      <w:tblPr/>
      <w:tcPr>
        <w:tcBorders>
          <w:top w:val="single" w:sz="8" w:space="0" w:color="F79646"/>
          <w:left w:val="single" w:sz="8" w:space="0" w:color="F79646"/>
        </w:tcBorders>
      </w:tcPr>
    </w:tblStylePr>
    <w:tblStylePr w:type="firstCol">
      <w:rPr>
        <w:b/>
        <w:bCs/>
      </w:rPr>
    </w:tblStylePr>
    <w:tblStylePr w:type="lastCol">
      <w:rPr>
        <w:b/>
        <w:bCs/>
      </w:rPr>
      <w:tblPr/>
      <w:tcPr>
        <w:tcBorders>
          <w:top w:val="single" w:sz="8" w:space="0" w:color="F79646"/>
          <w:left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qFormat/>
    <w:rPr>
      <w:rFonts w:ascii="SimSun" w:eastAsia="Courier New" w:hAnsi="SimSun" w:cs="Times New Roman"/>
      <w:color w:val="000000"/>
    </w:rPr>
    <w:tblPr>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single" w:sz="24" w:space="0" w:color="000000"/>
          <w:bottom w:val="nil"/>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nil"/>
          <w:bottom w:val="single" w:sz="8" w:space="0" w:color="000000"/>
          <w:right w:val="nil"/>
          <w:insideH w:val="nil"/>
          <w:insideV w:val="nil"/>
        </w:tcBorders>
        <w:shd w:val="clear" w:color="auto" w:fill="FFFFFF"/>
      </w:tcPr>
    </w:tblStylePr>
    <w:tblStylePr w:type="band1Vert">
      <w:tblPr/>
      <w:tcPr>
        <w:tcBorders>
          <w:bottom w:val="nil"/>
          <w:right w:val="nil"/>
          <w:insideH w:val="nil"/>
          <w:insideV w:val="nil"/>
        </w:tcBorders>
        <w:shd w:val="clear" w:color="auto" w:fill="C0C0C0"/>
      </w:tcPr>
    </w:tblStylePr>
    <w:tblStylePr w:type="band1Horz">
      <w:tblPr/>
      <w:tcPr>
        <w:tcBorders>
          <w:top w:val="nil"/>
          <w:left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qFormat/>
    <w:rPr>
      <w:rFonts w:ascii="SimSun" w:eastAsia="Courier New" w:hAnsi="SimSun" w:cs="Times New Roman"/>
      <w:color w:val="000000"/>
    </w:rPr>
    <w:tblPr>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single" w:sz="24" w:space="0" w:color="4F81BD"/>
          <w:bottom w:val="nil"/>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nil"/>
          <w:bottom w:val="single" w:sz="8" w:space="0" w:color="4F81BD"/>
          <w:right w:val="nil"/>
          <w:insideH w:val="nil"/>
          <w:insideV w:val="nil"/>
        </w:tcBorders>
        <w:shd w:val="clear" w:color="auto" w:fill="FFFFFF"/>
      </w:tcPr>
    </w:tblStylePr>
    <w:tblStylePr w:type="band1Vert">
      <w:tblPr/>
      <w:tcPr>
        <w:tcBorders>
          <w:bottom w:val="nil"/>
          <w:right w:val="nil"/>
          <w:insideH w:val="nil"/>
          <w:insideV w:val="nil"/>
        </w:tcBorders>
        <w:shd w:val="clear" w:color="auto" w:fill="D3DFEE"/>
      </w:tcPr>
    </w:tblStylePr>
    <w:tblStylePr w:type="band1Horz">
      <w:tblPr/>
      <w:tcPr>
        <w:tcBorders>
          <w:top w:val="nil"/>
          <w:left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qFormat/>
    <w:rPr>
      <w:rFonts w:ascii="SimSun" w:eastAsia="Courier New" w:hAnsi="SimSun" w:cs="Times New Roman"/>
      <w:color w:val="000000"/>
    </w:rPr>
    <w:tblPr>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single" w:sz="24" w:space="0" w:color="C0504D"/>
          <w:bottom w:val="nil"/>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nil"/>
          <w:bottom w:val="single" w:sz="8" w:space="0" w:color="C0504D"/>
          <w:right w:val="nil"/>
          <w:insideH w:val="nil"/>
          <w:insideV w:val="nil"/>
        </w:tcBorders>
        <w:shd w:val="clear" w:color="auto" w:fill="FFFFFF"/>
      </w:tcPr>
    </w:tblStylePr>
    <w:tblStylePr w:type="band1Vert">
      <w:tblPr/>
      <w:tcPr>
        <w:tcBorders>
          <w:bottom w:val="nil"/>
          <w:right w:val="nil"/>
          <w:insideH w:val="nil"/>
          <w:insideV w:val="nil"/>
        </w:tcBorders>
        <w:shd w:val="clear" w:color="auto" w:fill="EFD3D2"/>
      </w:tcPr>
    </w:tblStylePr>
    <w:tblStylePr w:type="band1Horz">
      <w:tblPr/>
      <w:tcPr>
        <w:tcBorders>
          <w:top w:val="nil"/>
          <w:left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qFormat/>
    <w:rPr>
      <w:rFonts w:ascii="SimSun" w:eastAsia="Courier New" w:hAnsi="SimSun" w:cs="Times New Roman"/>
      <w:color w:val="000000"/>
    </w:rPr>
    <w:tblPr>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single" w:sz="24" w:space="0" w:color="9BBB59"/>
          <w:bottom w:val="nil"/>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nil"/>
          <w:bottom w:val="single" w:sz="8" w:space="0" w:color="9BBB59"/>
          <w:right w:val="nil"/>
          <w:insideH w:val="nil"/>
          <w:insideV w:val="nil"/>
        </w:tcBorders>
        <w:shd w:val="clear" w:color="auto" w:fill="FFFFFF"/>
      </w:tcPr>
    </w:tblStylePr>
    <w:tblStylePr w:type="band1Vert">
      <w:tblPr/>
      <w:tcPr>
        <w:tcBorders>
          <w:bottom w:val="nil"/>
          <w:right w:val="nil"/>
          <w:insideH w:val="nil"/>
          <w:insideV w:val="nil"/>
        </w:tcBorders>
        <w:shd w:val="clear" w:color="auto" w:fill="E6EED5"/>
      </w:tcPr>
    </w:tblStylePr>
    <w:tblStylePr w:type="band1Horz">
      <w:tblPr/>
      <w:tcPr>
        <w:tcBorders>
          <w:top w:val="nil"/>
          <w:left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qFormat/>
    <w:rPr>
      <w:rFonts w:ascii="SimSun" w:eastAsia="Courier New" w:hAnsi="SimSun" w:cs="Times New Roman"/>
      <w:color w:val="000000"/>
    </w:rPr>
    <w:tblPr>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single" w:sz="24" w:space="0" w:color="8064A2"/>
          <w:bottom w:val="nil"/>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nil"/>
          <w:bottom w:val="single" w:sz="8" w:space="0" w:color="8064A2"/>
          <w:right w:val="nil"/>
          <w:insideH w:val="nil"/>
          <w:insideV w:val="nil"/>
        </w:tcBorders>
        <w:shd w:val="clear" w:color="auto" w:fill="FFFFFF"/>
      </w:tcPr>
    </w:tblStylePr>
    <w:tblStylePr w:type="band1Vert">
      <w:tblPr/>
      <w:tcPr>
        <w:tcBorders>
          <w:bottom w:val="nil"/>
          <w:right w:val="nil"/>
          <w:insideH w:val="nil"/>
          <w:insideV w:val="nil"/>
        </w:tcBorders>
        <w:shd w:val="clear" w:color="auto" w:fill="DFD8E8"/>
      </w:tcPr>
    </w:tblStylePr>
    <w:tblStylePr w:type="band1Horz">
      <w:tblPr/>
      <w:tcPr>
        <w:tcBorders>
          <w:top w:val="nil"/>
          <w:left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qFormat/>
    <w:rPr>
      <w:rFonts w:ascii="SimSun" w:eastAsia="Courier New" w:hAnsi="SimSun" w:cs="Times New Roman"/>
      <w:color w:val="000000"/>
    </w:rPr>
    <w:tblPr>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single" w:sz="24" w:space="0" w:color="4BACC6"/>
          <w:bottom w:val="nil"/>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nil"/>
          <w:bottom w:val="single" w:sz="8" w:space="0" w:color="4BACC6"/>
          <w:right w:val="nil"/>
          <w:insideH w:val="nil"/>
          <w:insideV w:val="nil"/>
        </w:tcBorders>
        <w:shd w:val="clear" w:color="auto" w:fill="FFFFFF"/>
      </w:tcPr>
    </w:tblStylePr>
    <w:tblStylePr w:type="band1Vert">
      <w:tblPr/>
      <w:tcPr>
        <w:tcBorders>
          <w:bottom w:val="nil"/>
          <w:right w:val="nil"/>
          <w:insideH w:val="nil"/>
          <w:insideV w:val="nil"/>
        </w:tcBorders>
        <w:shd w:val="clear" w:color="auto" w:fill="D2EAF1"/>
      </w:tcPr>
    </w:tblStylePr>
    <w:tblStylePr w:type="band1Horz">
      <w:tblPr/>
      <w:tcPr>
        <w:tcBorders>
          <w:top w:val="nil"/>
          <w:left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qFormat/>
    <w:rPr>
      <w:rFonts w:ascii="SimSun" w:eastAsia="Courier New" w:hAnsi="SimSun" w:cs="Times New Roman"/>
      <w:color w:val="000000"/>
    </w:rPr>
    <w:tblPr>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single" w:sz="24" w:space="0" w:color="F79646"/>
          <w:bottom w:val="nil"/>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nil"/>
          <w:bottom w:val="single" w:sz="8" w:space="0" w:color="F79646"/>
          <w:right w:val="nil"/>
          <w:insideH w:val="nil"/>
          <w:insideV w:val="nil"/>
        </w:tcBorders>
        <w:shd w:val="clear" w:color="auto" w:fill="FFFFFF"/>
      </w:tcPr>
    </w:tblStylePr>
    <w:tblStylePr w:type="band1Vert">
      <w:tblPr/>
      <w:tcPr>
        <w:tcBorders>
          <w:bottom w:val="nil"/>
          <w:right w:val="nil"/>
          <w:insideH w:val="nil"/>
          <w:insideV w:val="nil"/>
        </w:tcBorders>
        <w:shd w:val="clear" w:color="auto" w:fill="FDE4D0"/>
      </w:tcPr>
    </w:tblStylePr>
    <w:tblStylePr w:type="band1Horz">
      <w:tblPr/>
      <w:tcPr>
        <w:tcBorders>
          <w:top w:val="nil"/>
          <w:left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Grid1">
    <w:name w:val="Medium Grid 1"/>
    <w:basedOn w:val="TableNormal"/>
    <w:uiPriority w:val="67"/>
    <w:qFormat/>
    <w:tblPr>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qFormat/>
    <w:tblPr>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qFormat/>
    <w:tblPr>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qFormat/>
    <w:tblPr>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qFormat/>
    <w:tblPr>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qFormat/>
    <w:tblPr>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qFormat/>
    <w:tblPr>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qFormat/>
    <w:rPr>
      <w:rFonts w:ascii="SimSun" w:eastAsia="Courier New" w:hAnsi="SimSun" w:cs="Times New Roman"/>
      <w:color w:val="000000"/>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auto"/>
          <w:insideV w:val="single" w:sz="6" w:space="0" w:color="auto"/>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qFormat/>
    <w:rPr>
      <w:rFonts w:ascii="SimSun" w:eastAsia="Courier New" w:hAnsi="SimSun" w:cs="Times New Roman"/>
      <w:color w:val="000000"/>
    </w:rPr>
    <w:tblPr>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auto"/>
          <w:insideV w:val="single" w:sz="6" w:space="0" w:color="auto"/>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qFormat/>
    <w:rPr>
      <w:rFonts w:ascii="SimSun" w:eastAsia="Courier New" w:hAnsi="SimSun" w:cs="Times New Roman"/>
      <w:color w:val="000000"/>
    </w:rPr>
    <w:tblPr>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auto"/>
          <w:insideV w:val="single" w:sz="6" w:space="0" w:color="auto"/>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qFormat/>
    <w:rPr>
      <w:rFonts w:ascii="SimSun" w:eastAsia="Courier New" w:hAnsi="SimSun" w:cs="Times New Roman"/>
      <w:color w:val="000000"/>
    </w:rPr>
    <w:tblPr>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auto"/>
          <w:insideV w:val="single" w:sz="6" w:space="0" w:color="auto"/>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qFormat/>
    <w:rPr>
      <w:rFonts w:ascii="SimSun" w:eastAsia="Courier New" w:hAnsi="SimSun" w:cs="Times New Roman"/>
      <w:color w:val="000000"/>
    </w:rPr>
    <w:tblPr>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auto"/>
          <w:insideV w:val="single" w:sz="6" w:space="0" w:color="auto"/>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qFormat/>
    <w:rPr>
      <w:rFonts w:ascii="SimSun" w:eastAsia="Courier New" w:hAnsi="SimSun" w:cs="Times New Roman"/>
      <w:color w:val="000000"/>
    </w:rPr>
    <w:tblPr>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auto"/>
          <w:insideV w:val="single" w:sz="6" w:space="0" w:color="auto"/>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qFormat/>
    <w:rPr>
      <w:rFonts w:ascii="SimSun" w:eastAsia="Courier New" w:hAnsi="SimSun" w:cs="Times New Roman"/>
      <w:color w:val="000000"/>
    </w:rPr>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auto"/>
          <w:insideV w:val="single" w:sz="6" w:space="0" w:color="auto"/>
        </w:tcBorders>
        <w:shd w:val="clear" w:color="auto" w:fill="FBCAA2"/>
      </w:tcPr>
    </w:tblStylePr>
    <w:tblStylePr w:type="nwCell">
      <w:tblPr/>
      <w:tcPr>
        <w:shd w:val="clear" w:color="auto" w:fill="FFFFFF"/>
      </w:tcPr>
    </w:tblStylePr>
  </w:style>
  <w:style w:type="table" w:styleId="MediumGrid3">
    <w:name w:val="Medium Grid 3"/>
    <w:basedOn w:val="TableNormal"/>
    <w:uiPriority w:val="69"/>
    <w:qFormat/>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000000"/>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808080"/>
      </w:tcPr>
    </w:tblStylePr>
  </w:style>
  <w:style w:type="table" w:styleId="MediumGrid3-Accent1">
    <w:name w:val="Medium Grid 3 Accent 1"/>
    <w:basedOn w:val="TableNormal"/>
    <w:uiPriority w:val="69"/>
    <w:qFormat/>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4F81BD"/>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A7BFDE"/>
      </w:tcPr>
    </w:tblStylePr>
  </w:style>
  <w:style w:type="table" w:styleId="MediumGrid3-Accent2">
    <w:name w:val="Medium Grid 3 Accent 2"/>
    <w:basedOn w:val="TableNormal"/>
    <w:uiPriority w:val="69"/>
    <w:qFormat/>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C0504D"/>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DFA7A6"/>
      </w:tcPr>
    </w:tblStylePr>
  </w:style>
  <w:style w:type="table" w:styleId="MediumGrid3-Accent3">
    <w:name w:val="Medium Grid 3 Accent 3"/>
    <w:basedOn w:val="TableNormal"/>
    <w:uiPriority w:val="69"/>
    <w:qFormat/>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9BBB59"/>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CDDDAC"/>
      </w:tcPr>
    </w:tblStylePr>
  </w:style>
  <w:style w:type="table" w:styleId="MediumGrid3-Accent4">
    <w:name w:val="Medium Grid 3 Accent 4"/>
    <w:basedOn w:val="TableNormal"/>
    <w:uiPriority w:val="69"/>
    <w:qFormat/>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8064A2"/>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BFB1D0"/>
      </w:tcPr>
    </w:tblStylePr>
  </w:style>
  <w:style w:type="table" w:styleId="MediumGrid3-Accent5">
    <w:name w:val="Medium Grid 3 Accent 5"/>
    <w:basedOn w:val="TableNormal"/>
    <w:uiPriority w:val="69"/>
    <w:qFormat/>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4BACC6"/>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A5D5E2"/>
      </w:tcPr>
    </w:tblStylePr>
  </w:style>
  <w:style w:type="table" w:styleId="MediumGrid3-Accent6">
    <w:name w:val="Medium Grid 3 Accent 6"/>
    <w:basedOn w:val="TableNormal"/>
    <w:uiPriority w:val="69"/>
    <w:qFormat/>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F79646"/>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FBCAA2"/>
      </w:tcPr>
    </w:tblStylePr>
  </w:style>
  <w:style w:type="table" w:styleId="DarkList">
    <w:name w:val="Dark List"/>
    <w:basedOn w:val="TableNormal"/>
    <w:uiPriority w:val="70"/>
    <w:qFormat/>
    <w:rPr>
      <w:color w:val="FFFFFF"/>
    </w:rPr>
    <w:tblPr>
      <w:tblStyleRowBandSize w:val="1"/>
      <w:tblStyleColBandSize w:val="1"/>
    </w:tblPr>
    <w:tcPr>
      <w:shd w:val="clear" w:color="auto" w:fill="000000"/>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nil"/>
          <w:bottom w:val="single" w:sz="18" w:space="0" w:color="FFFFFF"/>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qFormat/>
    <w:rPr>
      <w:color w:val="FFFFFF"/>
    </w:rPr>
    <w:tblPr>
      <w:tblStyleRowBandSize w:val="1"/>
      <w:tblStyleColBandSize w:val="1"/>
    </w:tblPr>
    <w:tcPr>
      <w:shd w:val="clear" w:color="auto" w:fill="4F81BD"/>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nil"/>
          <w:bottom w:val="single" w:sz="18" w:space="0" w:color="FFFFFF"/>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qFormat/>
    <w:rPr>
      <w:color w:val="FFFFFF"/>
    </w:rPr>
    <w:tblPr>
      <w:tblStyleRowBandSize w:val="1"/>
      <w:tblStyleColBandSize w:val="1"/>
    </w:tblPr>
    <w:tcPr>
      <w:shd w:val="clear" w:color="auto" w:fill="C0504D"/>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nil"/>
          <w:bottom w:val="single" w:sz="18" w:space="0" w:color="FFFFFF"/>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qFormat/>
    <w:rPr>
      <w:color w:val="FFFFFF"/>
    </w:rPr>
    <w:tblPr>
      <w:tblStyleRowBandSize w:val="1"/>
      <w:tblStyleColBandSize w:val="1"/>
    </w:tblPr>
    <w:tcPr>
      <w:shd w:val="clear" w:color="auto" w:fill="9BBB59"/>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nil"/>
          <w:bottom w:val="single" w:sz="18" w:space="0" w:color="FFFFFF"/>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qFormat/>
    <w:rPr>
      <w:color w:val="FFFFFF"/>
    </w:rPr>
    <w:tblPr>
      <w:tblStyleRowBandSize w:val="1"/>
      <w:tblStyleColBandSize w:val="1"/>
    </w:tblPr>
    <w:tcPr>
      <w:shd w:val="clear" w:color="auto" w:fill="8064A2"/>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nil"/>
          <w:bottom w:val="single" w:sz="18" w:space="0" w:color="FFFFFF"/>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qFormat/>
    <w:rPr>
      <w:color w:val="FFFFFF"/>
    </w:rPr>
    <w:tblPr>
      <w:tblStyleRowBandSize w:val="1"/>
      <w:tblStyleColBandSize w:val="1"/>
    </w:tblPr>
    <w:tcPr>
      <w:shd w:val="clear" w:color="auto" w:fill="4BACC6"/>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nil"/>
          <w:bottom w:val="single" w:sz="18" w:space="0" w:color="FFFFFF"/>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qFormat/>
    <w:rPr>
      <w:color w:val="FFFFFF"/>
    </w:rPr>
    <w:tblPr>
      <w:tblStyleRowBandSize w:val="1"/>
      <w:tblStyleColBandSize w:val="1"/>
    </w:tblPr>
    <w:tcPr>
      <w:shd w:val="clear" w:color="auto" w:fill="F79646"/>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nil"/>
          <w:bottom w:val="single" w:sz="18" w:space="0" w:color="FFFFFF"/>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ColorfulShading">
    <w:name w:val="Colorful Shading"/>
    <w:basedOn w:val="TableNormal"/>
    <w:uiPriority w:val="71"/>
    <w:qFormat/>
    <w:rPr>
      <w:color w:val="000000"/>
    </w:rPr>
    <w:tblPr>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single" w:sz="24" w:space="0" w:color="C0504D"/>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auto"/>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qFormat/>
    <w:rPr>
      <w:color w:val="000000"/>
    </w:rPr>
    <w:tblPr>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single" w:sz="24" w:space="0" w:color="C0504D"/>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auto"/>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qFormat/>
    <w:rPr>
      <w:color w:val="000000"/>
    </w:rPr>
    <w:tblPr>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single" w:sz="24" w:space="0" w:color="C0504D"/>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auto"/>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qFormat/>
    <w:rPr>
      <w:color w:val="000000"/>
    </w:rPr>
    <w:tblPr>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single" w:sz="24" w:space="0" w:color="8064A2"/>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auto"/>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qFormat/>
    <w:rPr>
      <w:color w:val="000000"/>
    </w:rPr>
    <w:tblPr>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single" w:sz="24" w:space="0" w:color="9BBB59"/>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auto"/>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qFormat/>
    <w:rPr>
      <w:color w:val="000000"/>
    </w:rPr>
    <w:tblPr>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single" w:sz="24" w:space="0" w:color="F79646"/>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auto"/>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qFormat/>
    <w:rPr>
      <w:color w:val="000000"/>
    </w:rPr>
    <w:tblPr>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single" w:sz="24" w:space="0" w:color="4BACC6"/>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auto"/>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ColorfulList">
    <w:name w:val="Colorful List"/>
    <w:basedOn w:val="TableNormal"/>
    <w:uiPriority w:val="72"/>
    <w:qFormat/>
    <w:rPr>
      <w:color w:val="000000"/>
    </w:rPr>
    <w:tblPr>
      <w:tblStyleRowBandSize w:val="1"/>
      <w:tblStyleColBandSize w:val="1"/>
    </w:tblPr>
    <w:tcPr>
      <w:shd w:val="clear" w:color="auto" w:fill="E6E6E6"/>
    </w:tcPr>
    <w:tblStylePr w:type="firstRow">
      <w:rPr>
        <w:b/>
        <w:bCs/>
        <w:color w:val="FFFFFF"/>
      </w:rPr>
      <w:tblPr/>
      <w:tcPr>
        <w:tcBorders>
          <w:left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qFormat/>
    <w:rPr>
      <w:color w:val="000000"/>
    </w:rPr>
    <w:tblPr>
      <w:tblStyleRowBandSize w:val="1"/>
      <w:tblStyleColBandSize w:val="1"/>
    </w:tblPr>
    <w:tcPr>
      <w:shd w:val="clear" w:color="auto" w:fill="EDF2F8"/>
    </w:tcPr>
    <w:tblStylePr w:type="firstRow">
      <w:rPr>
        <w:b/>
        <w:bCs/>
        <w:color w:val="FFFFFF"/>
      </w:rPr>
      <w:tblPr/>
      <w:tcPr>
        <w:tcBorders>
          <w:left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qFormat/>
    <w:rPr>
      <w:color w:val="000000"/>
    </w:rPr>
    <w:tblPr>
      <w:tblStyleRowBandSize w:val="1"/>
      <w:tblStyleColBandSize w:val="1"/>
    </w:tblPr>
    <w:tcPr>
      <w:shd w:val="clear" w:color="auto" w:fill="F8EDED"/>
    </w:tcPr>
    <w:tblStylePr w:type="firstRow">
      <w:rPr>
        <w:b/>
        <w:bCs/>
        <w:color w:val="FFFFFF"/>
      </w:rPr>
      <w:tblPr/>
      <w:tcPr>
        <w:tcBorders>
          <w:left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qFormat/>
    <w:rPr>
      <w:color w:val="000000"/>
    </w:rPr>
    <w:tblPr>
      <w:tblStyleRowBandSize w:val="1"/>
      <w:tblStyleColBandSize w:val="1"/>
    </w:tblPr>
    <w:tcPr>
      <w:shd w:val="clear" w:color="auto" w:fill="F5F8EE"/>
    </w:tcPr>
    <w:tblStylePr w:type="firstRow">
      <w:rPr>
        <w:b/>
        <w:bCs/>
        <w:color w:val="FFFFFF"/>
      </w:rPr>
      <w:tblPr/>
      <w:tcPr>
        <w:tcBorders>
          <w:left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qFormat/>
    <w:rPr>
      <w:color w:val="000000"/>
    </w:rPr>
    <w:tblPr>
      <w:tblStyleRowBandSize w:val="1"/>
      <w:tblStyleColBandSize w:val="1"/>
    </w:tblPr>
    <w:tcPr>
      <w:shd w:val="clear" w:color="auto" w:fill="F2EFF6"/>
    </w:tcPr>
    <w:tblStylePr w:type="firstRow">
      <w:rPr>
        <w:b/>
        <w:bCs/>
        <w:color w:val="FFFFFF"/>
      </w:rPr>
      <w:tblPr/>
      <w:tcPr>
        <w:tcBorders>
          <w:left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qFormat/>
    <w:rPr>
      <w:color w:val="000000"/>
    </w:rPr>
    <w:tblPr>
      <w:tblStyleRowBandSize w:val="1"/>
      <w:tblStyleColBandSize w:val="1"/>
    </w:tblPr>
    <w:tcPr>
      <w:shd w:val="clear" w:color="auto" w:fill="EDF6F9"/>
    </w:tcPr>
    <w:tblStylePr w:type="firstRow">
      <w:rPr>
        <w:b/>
        <w:bCs/>
        <w:color w:val="FFFFFF"/>
      </w:rPr>
      <w:tblPr/>
      <w:tcPr>
        <w:tcBorders>
          <w:left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qFormat/>
    <w:rPr>
      <w:color w:val="000000"/>
    </w:rPr>
    <w:tblPr>
      <w:tblStyleRowBandSize w:val="1"/>
      <w:tblStyleColBandSize w:val="1"/>
    </w:tblPr>
    <w:tcPr>
      <w:shd w:val="clear" w:color="auto" w:fill="FEF4EC"/>
    </w:tcPr>
    <w:tblStylePr w:type="firstRow">
      <w:rPr>
        <w:b/>
        <w:bCs/>
        <w:color w:val="FFFFFF"/>
      </w:rPr>
      <w:tblPr/>
      <w:tcPr>
        <w:tcBorders>
          <w:left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Grid">
    <w:name w:val="Colorful Grid"/>
    <w:basedOn w:val="TableNormal"/>
    <w:uiPriority w:val="73"/>
    <w:qFormat/>
    <w:rPr>
      <w:color w:val="000000"/>
    </w:rPr>
    <w:tblPr>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qFormat/>
    <w:rPr>
      <w:color w:val="000000"/>
    </w:rPr>
    <w:tblPr>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qFormat/>
    <w:rPr>
      <w:color w:val="000000"/>
    </w:rPr>
    <w:tblPr>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qFormat/>
    <w:rPr>
      <w:color w:val="000000"/>
    </w:rPr>
    <w:tblPr>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qFormat/>
    <w:rPr>
      <w:color w:val="000000"/>
    </w:rPr>
    <w:tblPr>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qFormat/>
    <w:rPr>
      <w:color w:val="000000"/>
    </w:rPr>
    <w:tblPr>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qFormat/>
    <w:rPr>
      <w:color w:val="000000"/>
    </w:rPr>
    <w:tblPr>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paragraph" w:customStyle="1" w:styleId="NoSpacing1">
    <w:name w:val="No Spacing1"/>
    <w:qFormat/>
    <w:rPr>
      <w:rFonts w:ascii="Times New Roman" w:eastAsia="SimSun" w:hAnsi="Times New Roman" w:cs="Times New Roman"/>
      <w:sz w:val="22"/>
    </w:rPr>
  </w:style>
  <w:style w:type="table" w:customStyle="1" w:styleId="BangThngthng">
    <w:name w:val="Bảng Thông thường"/>
    <w:semiHidden/>
    <w:qFormat/>
    <w:rPr>
      <w:rFonts w:hint="eastAsia"/>
      <w:w w:val="80"/>
      <w:kern w:val="2"/>
      <w:sz w:val="22"/>
      <w:szCs w:val="22"/>
    </w:rPr>
    <w:tblPr>
      <w:tblCellMar>
        <w:top w:w="0" w:type="dxa"/>
        <w:left w:w="108" w:type="dxa"/>
        <w:bottom w:w="0" w:type="dxa"/>
        <w:right w:w="108" w:type="dxa"/>
      </w:tblCellMar>
    </w:tblPr>
  </w:style>
  <w:style w:type="paragraph" w:customStyle="1" w:styleId="TOCHeading1">
    <w:name w:val="TOC Heading1"/>
    <w:basedOn w:val="Heading1"/>
    <w:next w:val="Normal"/>
    <w:uiPriority w:val="39"/>
    <w:unhideWhenUsed/>
    <w:qFormat/>
    <w:pPr>
      <w:keepNext/>
      <w:keepLines/>
      <w:spacing w:before="240" w:beforeAutospacing="0" w:afterAutospacing="0" w:line="259" w:lineRule="auto"/>
      <w:outlineLvl w:val="9"/>
    </w:pPr>
    <w:rPr>
      <w:rFonts w:asciiTheme="majorHAnsi" w:eastAsiaTheme="majorEastAsia" w:hAnsiTheme="majorHAnsi" w:cstheme="majorBidi" w:hint="default"/>
      <w:b w:val="0"/>
      <w:bCs w:val="0"/>
      <w:color w:val="2E74B5" w:themeColor="accent1" w:themeShade="BF"/>
      <w:kern w:val="0"/>
      <w:sz w:val="32"/>
      <w:szCs w:val="32"/>
      <w:lang w:eastAsia="en-US"/>
    </w:rPr>
  </w:style>
  <w:style w:type="character" w:styleId="UnresolvedMention">
    <w:name w:val="Unresolved Mention"/>
    <w:basedOn w:val="DefaultParagraphFont"/>
    <w:uiPriority w:val="99"/>
    <w:semiHidden/>
    <w:unhideWhenUsed/>
    <w:rsid w:val="005E0E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vi.wikipedia.org/wiki/Trung_Qu%E1%BB%91c" TargetMode="External"/><Relationship Id="rId18" Type="http://schemas.openxmlformats.org/officeDocument/2006/relationships/hyperlink" Target="https://vi.wikipedia.org/wiki/Anh" TargetMode="External"/><Relationship Id="rId26" Type="http://schemas.openxmlformats.org/officeDocument/2006/relationships/hyperlink" Target="https://vi.wikipedia.org/wiki/%C4%90%C3%A0ng_Trong" TargetMode="External"/><Relationship Id="rId3" Type="http://schemas.openxmlformats.org/officeDocument/2006/relationships/numbering" Target="numbering.xml"/><Relationship Id="rId21" Type="http://schemas.openxmlformats.org/officeDocument/2006/relationships/hyperlink" Target="https://vi.wikipedia.org/wiki/Ch%C3%A2u_%C3%81" TargetMode="External"/><Relationship Id="rId34" Type="http://schemas.openxmlformats.org/officeDocument/2006/relationships/image" Target="media/image11.jpeg"/><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hyperlink" Target="https://vi.wikipedia.org/wiki/%C3%9Ac" TargetMode="External"/><Relationship Id="rId25" Type="http://schemas.openxmlformats.org/officeDocument/2006/relationships/hyperlink" Target="https://vi.wikipedia.org/wiki/Ch%C3%BAa_Nguy%E1%BB%85n" TargetMode="External"/><Relationship Id="rId33" Type="http://schemas.openxmlformats.org/officeDocument/2006/relationships/image" Target="media/image10.jpeg"/><Relationship Id="rId2" Type="http://schemas.openxmlformats.org/officeDocument/2006/relationships/customXml" Target="../customXml/item2.xml"/><Relationship Id="rId16" Type="http://schemas.openxmlformats.org/officeDocument/2006/relationships/hyperlink" Target="https://vi.wikipedia.org/wiki/Tr%C6%B0%C6%A1ng_(h%E1%BB%8D)" TargetMode="External"/><Relationship Id="rId20" Type="http://schemas.openxmlformats.org/officeDocument/2006/relationships/hyperlink" Target="https://vi.wikipedia.org/wiki/Hoa_K%E1%BB%B3" TargetMode="External"/><Relationship Id="rId29"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yperlink" Target="https://vi.wikipedia.org/wiki/Nh%C3%A0_Nguy%E1%BB%85n" TargetMode="External"/><Relationship Id="rId32" Type="http://schemas.openxmlformats.org/officeDocument/2006/relationships/image" Target="media/image9.jpeg"/><Relationship Id="rId5" Type="http://schemas.openxmlformats.org/officeDocument/2006/relationships/settings" Target="settings.xml"/><Relationship Id="rId15" Type="http://schemas.openxmlformats.org/officeDocument/2006/relationships/hyperlink" Target="https://vi.wikipedia.org/wiki/V%C6%B0%C6%A1ng_(h%E1%BB%8D)" TargetMode="External"/><Relationship Id="rId23" Type="http://schemas.openxmlformats.org/officeDocument/2006/relationships/hyperlink" Target="https://vi.wikipedia.org/wiki/Nh%C3%A0_M%E1%BA%A1c" TargetMode="External"/><Relationship Id="rId28" Type="http://schemas.openxmlformats.org/officeDocument/2006/relationships/image" Target="media/image5.jpeg"/><Relationship Id="rId36"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hyperlink" Target="https://vi.wikipedia.org/wiki/Ph%C3%A1p" TargetMode="External"/><Relationship Id="rId31" Type="http://schemas.openxmlformats.org/officeDocument/2006/relationships/image" Target="media/image8.jpe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vi.wikipedia.org/wiki/L%C3%BD_(h%E1%BB%8D)" TargetMode="External"/><Relationship Id="rId22" Type="http://schemas.openxmlformats.org/officeDocument/2006/relationships/hyperlink" Target="https://vi.wikipedia.org/wiki/Nh%C3%A0_L%C3%BD" TargetMode="External"/><Relationship Id="rId27" Type="http://schemas.openxmlformats.org/officeDocument/2006/relationships/image" Target="media/image4.jpeg"/><Relationship Id="rId30" Type="http://schemas.openxmlformats.org/officeDocument/2006/relationships/image" Target="media/image7.png"/><Relationship Id="rId35" Type="http://schemas.openxmlformats.org/officeDocument/2006/relationships/fontTable" Target="fontTable.xml"/><Relationship Id="rId8" Type="http://schemas.openxmlformats.org/officeDocument/2006/relationships/endnotes" Target="endnotes.xml"/></Relationships>
</file>

<file path=word/_rels/footnotes.xml.rels><?xml version="1.0" encoding="UTF-8" standalone="yes"?>
<Relationships xmlns="http://schemas.openxmlformats.org/package/2006/relationships"><Relationship Id="rId3" Type="http://schemas.openxmlformats.org/officeDocument/2006/relationships/hyperlink" Target="https://vi.wikipedia.org/wiki/Tr%E1%BB%8Bnh_C%C4%83n" TargetMode="External"/><Relationship Id="rId2" Type="http://schemas.openxmlformats.org/officeDocument/2006/relationships/hyperlink" Target="https://vi.wikipedia.org/wiki/Cao_B%E1%BA%B1ng" TargetMode="External"/><Relationship Id="rId1" Type="http://schemas.openxmlformats.org/officeDocument/2006/relationships/hyperlink" Target="https://vi.wikipedia.org/wiki/Nh%C3%A0_L%C3%AA_trung_h%C6%B0ng" TargetMode="External"/><Relationship Id="rId6" Type="http://schemas.openxmlformats.org/officeDocument/2006/relationships/hyperlink" Target="https://vi.wikipedia.org/wiki/Cao_B%E1%BA%B1ng" TargetMode="External"/><Relationship Id="rId5" Type="http://schemas.openxmlformats.org/officeDocument/2006/relationships/hyperlink" Target="https://vi.wikipedia.org/wiki/Nh%C3%A0_L%C3%AA_trung_h%C6%B0ng" TargetMode="External"/><Relationship Id="rId4" Type="http://schemas.openxmlformats.org/officeDocument/2006/relationships/hyperlink" Target="https://vi.wikipedia.org/wiki/Nh%C3%A0_L%C3%AA_trung_h%C6%B0n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C\AppData\Local\Kingsoft\WPS%20Office\12.2.0.19307\office6\&#32439;&#32321;&#22810;&#24425;.wp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97DE8D9-298A-46C0-ABBE-D119D08D3B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纷繁多彩.wpt</Template>
  <TotalTime>160</TotalTime>
  <Pages>147</Pages>
  <Words>25356</Words>
  <Characters>144532</Characters>
  <Application>Microsoft Office Word</Application>
  <DocSecurity>0</DocSecurity>
  <Lines>1204</Lines>
  <Paragraphs>339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Thế Phiệt Nguyễn</dc:creator>
  <cp:keywords/>
  <dc:description/>
  <cp:lastModifiedBy>AD</cp:lastModifiedBy>
  <cp:revision>14</cp:revision>
  <cp:lastPrinted>2026-04-20T07:47:00Z</cp:lastPrinted>
  <dcterms:created xsi:type="dcterms:W3CDTF">2025-01-06T03:16:00Z</dcterms:created>
  <dcterms:modified xsi:type="dcterms:W3CDTF">2026-04-20T08:01:00Z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1033-12.2.0.23155</vt:lpwstr>
  </property>
  <property fmtid="{D5CDD505-2E9C-101B-9397-08002B2CF9AE}" pid="3" name="ICV">
    <vt:lpwstr>C3E81701D85B49D8BACFD994251DD359_13</vt:lpwstr>
  </property>
</Properties>
</file>