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974A8" w14:textId="7D514E3E" w:rsidR="000B0F5F" w:rsidRDefault="000B0F5F">
      <w:pPr>
        <w:widowControl/>
        <w:jc w:val="left"/>
        <w:rPr>
          <w:color w:val="000000" w:themeColor="text1"/>
          <w:sz w:val="160"/>
          <w:szCs w:val="160"/>
          <w14:textOutline w14:w="22225" w14:cap="flat" w14:cmpd="sng" w14:algn="ctr">
            <w14:solidFill>
              <w14:schemeClr w14:val="accent2"/>
            </w14:solidFill>
            <w14:prstDash w14:val="solid"/>
            <w14:round/>
          </w14:textOutline>
          <w14:props3d w14:extrusionH="0" w14:contourW="0" w14:prstMaterial="clear"/>
        </w:rPr>
      </w:pPr>
      <w:r>
        <w:rPr>
          <w:noProof/>
          <w:color w:val="000000" w:themeColor="text1"/>
          <w:sz w:val="160"/>
          <w:szCs w:val="160"/>
          <w14:textOutline w14:w="22225" w14:cap="flat" w14:cmpd="sng" w14:algn="ctr">
            <w14:solidFill>
              <w14:schemeClr w14:val="accent2"/>
            </w14:solidFill>
            <w14:prstDash w14:val="solid"/>
            <w14:round/>
          </w14:textOutline>
          <w14:props3d w14:extrusionH="0" w14:contourW="0" w14:prstMaterial="clear"/>
        </w:rPr>
        <w:drawing>
          <wp:anchor distT="0" distB="0" distL="114300" distR="114300" simplePos="0" relativeHeight="251983872" behindDoc="0" locked="0" layoutInCell="1" allowOverlap="1" wp14:anchorId="333395F0" wp14:editId="3900791F">
            <wp:simplePos x="0" y="0"/>
            <wp:positionH relativeFrom="column">
              <wp:posOffset>-1600200</wp:posOffset>
            </wp:positionH>
            <wp:positionV relativeFrom="paragraph">
              <wp:posOffset>-914401</wp:posOffset>
            </wp:positionV>
            <wp:extent cx="7543800" cy="10681673"/>
            <wp:effectExtent l="0" t="0" r="0" b="5715"/>
            <wp:wrapNone/>
            <wp:docPr id="3055795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579553" name=""/>
                    <pic:cNvPicPr/>
                  </pic:nvPicPr>
                  <pic:blipFill>
                    <a:blip r:embed="rId9"/>
                    <a:stretch>
                      <a:fillRect/>
                    </a:stretch>
                  </pic:blipFill>
                  <pic:spPr>
                    <a:xfrm>
                      <a:off x="0" y="0"/>
                      <a:ext cx="7555974" cy="10698911"/>
                    </a:xfrm>
                    <a:prstGeom prst="rect">
                      <a:avLst/>
                    </a:prstGeom>
                  </pic:spPr>
                </pic:pic>
              </a:graphicData>
            </a:graphic>
            <wp14:sizeRelH relativeFrom="margin">
              <wp14:pctWidth>0</wp14:pctWidth>
            </wp14:sizeRelH>
            <wp14:sizeRelV relativeFrom="margin">
              <wp14:pctHeight>0</wp14:pctHeight>
            </wp14:sizeRelV>
          </wp:anchor>
        </w:drawing>
      </w:r>
      <w:r>
        <w:rPr>
          <w:color w:val="000000" w:themeColor="text1"/>
          <w:sz w:val="160"/>
          <w:szCs w:val="160"/>
          <w14:textOutline w14:w="22225" w14:cap="flat" w14:cmpd="sng" w14:algn="ctr">
            <w14:solidFill>
              <w14:schemeClr w14:val="accent2"/>
            </w14:solidFill>
            <w14:prstDash w14:val="solid"/>
            <w14:round/>
          </w14:textOutline>
          <w14:props3d w14:extrusionH="0" w14:contourW="0" w14:prstMaterial="clear"/>
        </w:rPr>
        <w:br w:type="page"/>
      </w:r>
    </w:p>
    <w:p w14:paraId="53D72AC5" w14:textId="6147E75C" w:rsidR="00780A64" w:rsidRDefault="00780A64">
      <w:pPr>
        <w:widowControl/>
        <w:jc w:val="left"/>
        <w:rPr>
          <w:color w:val="000000" w:themeColor="text1"/>
          <w:sz w:val="160"/>
          <w:szCs w:val="160"/>
          <w14:textOutline w14:w="22225" w14:cap="flat" w14:cmpd="sng" w14:algn="ctr">
            <w14:solidFill>
              <w14:schemeClr w14:val="accent2"/>
            </w14:solidFill>
            <w14:prstDash w14:val="solid"/>
            <w14:round/>
          </w14:textOutline>
          <w14:props3d w14:extrusionH="0" w14:contourW="0" w14:prstMaterial="clear"/>
        </w:rPr>
      </w:pPr>
      <w:r>
        <w:rPr>
          <w:color w:val="000000" w:themeColor="text1"/>
          <w:sz w:val="160"/>
          <w:szCs w:val="160"/>
          <w14:textOutline w14:w="22225" w14:cap="flat" w14:cmpd="sng" w14:algn="ctr">
            <w14:solidFill>
              <w14:schemeClr w14:val="accent2"/>
            </w14:solidFill>
            <w14:prstDash w14:val="solid"/>
            <w14:round/>
          </w14:textOutline>
          <w14:props3d w14:extrusionH="0" w14:contourW="0" w14:prstMaterial="clear"/>
        </w:rPr>
        <w:lastRenderedPageBreak/>
        <w:br w:type="page"/>
      </w:r>
    </w:p>
    <w:p w14:paraId="1E839CA6" w14:textId="77777777" w:rsidR="003D4B8E" w:rsidRPr="00CE5F36" w:rsidRDefault="003D4B8E">
      <w:pPr>
        <w:spacing w:before="120" w:after="120" w:line="360" w:lineRule="auto"/>
        <w:rPr>
          <w:color w:val="000000" w:themeColor="text1"/>
          <w:sz w:val="160"/>
          <w:szCs w:val="160"/>
          <w14:textOutline w14:w="22225" w14:cap="flat" w14:cmpd="sng" w14:algn="ctr">
            <w14:solidFill>
              <w14:schemeClr w14:val="accent2"/>
            </w14:solidFill>
            <w14:prstDash w14:val="solid"/>
            <w14:round/>
          </w14:textOutline>
          <w14:props3d w14:extrusionH="0" w14:contourW="0" w14:prstMaterial="clear"/>
        </w:rPr>
      </w:pPr>
    </w:p>
    <w:p w14:paraId="5C5D271F" w14:textId="77777777" w:rsidR="003D4B8E" w:rsidRPr="00CE5F36" w:rsidRDefault="00000000" w:rsidP="00AA30F7">
      <w:pPr>
        <w:spacing w:before="120" w:after="120" w:line="360" w:lineRule="auto"/>
        <w:jc w:val="center"/>
        <w:rPr>
          <w:color w:val="000000" w:themeColor="text1"/>
          <w:w w:val="80"/>
          <w:sz w:val="144"/>
          <w:szCs w:val="144"/>
          <w14:textOutline w14:w="22225" w14:cap="flat" w14:cmpd="sng" w14:algn="ctr">
            <w14:solidFill>
              <w14:schemeClr w14:val="accent2"/>
            </w14:solidFill>
            <w14:prstDash w14:val="solid"/>
            <w14:round/>
          </w14:textOutline>
          <w14:props3d w14:extrusionH="0" w14:contourW="0" w14:prstMaterial="clear"/>
        </w:rPr>
      </w:pPr>
      <w:r>
        <w:rPr>
          <w:color w:val="000000" w:themeColor="text1"/>
          <w:w w:val="80"/>
          <w:sz w:val="96"/>
          <w:szCs w:val="96"/>
          <w14:textOutline w14:w="22225" w14:cap="flat" w14:cmpd="sng" w14:algn="ctr">
            <w14:solidFill>
              <w14:schemeClr w14:val="accent2"/>
            </w14:solidFill>
            <w14:prstDash w14:val="solid"/>
            <w14:round/>
          </w14:textOutline>
          <w14:props3d w14:extrusionH="0" w14:contourW="0" w14:prstMaterial="clear"/>
        </w:rPr>
        <w:t>TRẦN CÔNG TỘC</w:t>
      </w:r>
    </w:p>
    <w:p w14:paraId="7CB2C525" w14:textId="77777777" w:rsidR="003D4B8E" w:rsidRPr="00AA30F7" w:rsidRDefault="00000000" w:rsidP="00AA30F7">
      <w:pPr>
        <w:spacing w:before="120" w:after="120" w:line="360" w:lineRule="auto"/>
        <w:jc w:val="center"/>
        <w:rPr>
          <w:color w:val="000000" w:themeColor="text1"/>
          <w:w w:val="80"/>
          <w:sz w:val="96"/>
          <w:szCs w:val="96"/>
          <w14:shadow w14:blurRad="38100" w14:dist="19050" w14:dir="2700000" w14:sx="100000" w14:sy="100000" w14:kx="0" w14:ky="0" w14:algn="tl">
            <w14:schemeClr w14:val="dk1">
              <w14:alpha w14:val="60000"/>
            </w14:schemeClr>
          </w14:shadow>
          <w14:props3d w14:extrusionH="0" w14:contourW="0" w14:prstMaterial="clear"/>
        </w:rPr>
      </w:pPr>
      <w:r>
        <w:rPr>
          <w:color w:val="000000" w:themeColor="text1"/>
          <w:w w:val="80"/>
          <w:sz w:val="96"/>
          <w:szCs w:val="96"/>
          <w14:shadow w14:blurRad="38100" w14:dist="19050" w14:dir="2700000" w14:sx="100000" w14:sy="100000" w14:kx="0" w14:ky="0" w14:algn="tl">
            <w14:schemeClr w14:val="dk1">
              <w14:alpha w14:val="60000"/>
            </w14:schemeClr>
          </w14:shadow>
          <w14:props3d w14:extrusionH="0" w14:contourW="0" w14:prstMaterial="clear"/>
        </w:rPr>
        <w:t>THẾ PHẢ</w:t>
      </w:r>
    </w:p>
    <w:p w14:paraId="71422A6E" w14:textId="7F2F98E8" w:rsidR="003D4B8E" w:rsidRPr="00CE5F36" w:rsidRDefault="00000000">
      <w:pPr>
        <w:spacing w:before="120" w:after="120" w:line="360" w:lineRule="auto"/>
        <w:jc w:val="center"/>
        <w:rPr>
          <w:color w:val="000000" w:themeColor="text1"/>
          <w:w w:val="80"/>
          <w:sz w:val="44"/>
          <w:szCs w:val="44"/>
          <w14:shadow w14:blurRad="38100" w14:dist="19050" w14:dir="2700000" w14:sx="100000" w14:sy="100000" w14:kx="0" w14:ky="0" w14:algn="tl">
            <w14:schemeClr w14:val="dk1">
              <w14:alpha w14:val="60000"/>
            </w14:schemeClr>
          </w14:shadow>
          <w14:props3d w14:extrusionH="0" w14:contourW="0" w14:prstMaterial="clear"/>
        </w:rPr>
      </w:pPr>
      <w:r>
        <w:rPr>
          <w:color w:val="000000" w:themeColor="text1"/>
          <w:w w:val="80"/>
          <w:sz w:val="44"/>
          <w:szCs w:val="44"/>
          <w14:shadow w14:blurRad="38100" w14:dist="19050" w14:dir="2700000" w14:sx="100000" w14:sy="100000" w14:kx="0" w14:ky="0" w14:algn="tl">
            <w14:schemeClr w14:val="dk1">
              <w14:alpha w14:val="60000"/>
            </w14:schemeClr>
          </w14:shadow>
          <w14:props3d w14:extrusionH="0" w14:contourW="0" w14:prstMaterial="clear"/>
        </w:rPr>
        <w:t>TRIỆU TỔ PHẢ -ĐẠI TỘC PHẢ - TRUNG TÔNG PHẢ- TIỂU CHI</w:t>
      </w:r>
    </w:p>
    <w:p w14:paraId="12629FE5" w14:textId="77777777" w:rsidR="003D4B8E" w:rsidRPr="00CE5F36" w:rsidRDefault="00000000">
      <w:pPr>
        <w:spacing w:before="120" w:after="120" w:line="360" w:lineRule="auto"/>
        <w:rPr>
          <w:color w:val="000000" w:themeColor="text1"/>
          <w:w w:val="80"/>
          <w:sz w:val="160"/>
          <w:szCs w:val="160"/>
          <w14:textOutline w14:w="22225" w14:cap="flat" w14:cmpd="sng" w14:algn="ctr">
            <w14:solidFill>
              <w14:schemeClr w14:val="accent2"/>
            </w14:solidFill>
            <w14:prstDash w14:val="solid"/>
            <w14:round/>
          </w14:textOutline>
          <w14:props3d w14:extrusionH="0" w14:contourW="0" w14:prstMaterial="clear"/>
        </w:rPr>
      </w:pPr>
      <w:r>
        <w:rPr>
          <w:noProof/>
          <w:color w:val="000000" w:themeColor="text1"/>
          <w:w w:val="80"/>
          <w:sz w:val="160"/>
          <w:szCs w:val="160"/>
          <w14:textOutline w14:w="22225" w14:cap="flat" w14:cmpd="sng" w14:algn="ctr">
            <w14:solidFill>
              <w14:schemeClr w14:val="accent2"/>
            </w14:solidFill>
            <w14:prstDash w14:val="solid"/>
            <w14:round/>
          </w14:textOutline>
          <w14:props3d w14:extrusionH="0" w14:contourW="0" w14:prstMaterial="clear"/>
        </w:rPr>
        <w:drawing>
          <wp:inline distT="0" distB="0" distL="114300" distR="114300" wp14:anchorId="48AACFC0" wp14:editId="5BF0C94C">
            <wp:extent cx="4765040" cy="2948940"/>
            <wp:effectExtent l="0" t="0" r="0" b="0"/>
            <wp:docPr id="4" name="Picture 4" descr="&amp;pky8011517c68&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mp;pky8011517c68&amp;"/>
                    <pic:cNvPicPr>
                      <a:picLocks noChangeAspect="1"/>
                    </pic:cNvPicPr>
                  </pic:nvPicPr>
                  <pic:blipFill>
                    <a:blip r:embed="rId10"/>
                    <a:stretch>
                      <a:fillRect/>
                    </a:stretch>
                  </pic:blipFill>
                  <pic:spPr>
                    <a:xfrm>
                      <a:off x="0" y="0"/>
                      <a:ext cx="4765040" cy="2948940"/>
                    </a:xfrm>
                    <a:prstGeom prst="rect">
                      <a:avLst/>
                    </a:prstGeom>
                  </pic:spPr>
                </pic:pic>
              </a:graphicData>
            </a:graphic>
          </wp:inline>
        </w:drawing>
      </w:r>
      <w:r>
        <w:rPr>
          <w:color w:val="000000" w:themeColor="text1"/>
          <w:w w:val="80"/>
          <w:sz w:val="160"/>
          <w:szCs w:val="160"/>
          <w14:textOutline w14:w="22225" w14:cap="flat" w14:cmpd="sng" w14:algn="ctr">
            <w14:solidFill>
              <w14:schemeClr w14:val="accent2"/>
            </w14:solidFill>
            <w14:prstDash w14:val="solid"/>
            <w14:round/>
          </w14:textOutline>
          <w14:props3d w14:extrusionH="0" w14:contourW="0" w14:prstMaterial="clear"/>
        </w:rPr>
        <w:br w:type="page"/>
      </w:r>
    </w:p>
    <w:p w14:paraId="6C9CD740" w14:textId="77777777" w:rsidR="003D4B8E" w:rsidRPr="00CE5F36" w:rsidRDefault="00000000">
      <w:pPr>
        <w:spacing w:before="120" w:after="120" w:line="360" w:lineRule="auto"/>
        <w:rPr>
          <w:color w:val="000000" w:themeColor="text1"/>
          <w:w w:val="80"/>
          <w:sz w:val="160"/>
          <w:szCs w:val="160"/>
          <w14:textOutline w14:w="22225" w14:cap="flat" w14:cmpd="sng" w14:algn="ctr">
            <w14:solidFill>
              <w14:schemeClr w14:val="accent2"/>
            </w14:solidFill>
            <w14:prstDash w14:val="solid"/>
            <w14:round/>
          </w14:textOutline>
          <w14:props3d w14:extrusionH="0" w14:contourW="0" w14:prstMaterial="clear"/>
        </w:rPr>
      </w:pPr>
      <w:r>
        <w:rPr>
          <w:color w:val="000000" w:themeColor="text1"/>
          <w:w w:val="80"/>
          <w:sz w:val="160"/>
          <w:szCs w:val="160"/>
          <w14:textOutline w14:w="22225" w14:cap="flat" w14:cmpd="sng" w14:algn="ctr">
            <w14:solidFill>
              <w14:schemeClr w14:val="accent2"/>
            </w14:solidFill>
            <w14:prstDash w14:val="solid"/>
            <w14:round/>
          </w14:textOutline>
          <w14:props3d w14:extrusionH="0" w14:contourW="0" w14:prstMaterial="clear"/>
        </w:rPr>
        <w:lastRenderedPageBreak/>
        <w:br w:type="page"/>
      </w:r>
    </w:p>
    <w:sdt>
      <w:sdtPr>
        <w:rPr>
          <w:rFonts w:ascii="SimSun" w:hAnsi="SimSun"/>
          <w:color w:val="000000" w:themeColor="text1"/>
          <w:sz w:val="36"/>
          <w:szCs w:val="32"/>
        </w:rPr>
        <w:id w:val="147478399"/>
        <w15:color w:val="DBDBDB"/>
        <w:docPartObj>
          <w:docPartGallery w:val="Table of Contents"/>
          <w:docPartUnique/>
        </w:docPartObj>
      </w:sdtPr>
      <w:sdtContent>
        <w:p w14:paraId="57FAA1E4" w14:textId="77777777" w:rsidR="003D4B8E" w:rsidRPr="00CE5F36" w:rsidRDefault="00000000">
          <w:pPr>
            <w:pBdr>
              <w:bottom w:val="single" w:sz="4" w:space="0" w:color="auto"/>
            </w:pBdr>
            <w:jc w:val="left"/>
            <w:rPr>
              <w:color w:val="000000" w:themeColor="text1"/>
              <w:sz w:val="36"/>
              <w:szCs w:val="32"/>
            </w:rPr>
          </w:pPr>
          <w:r>
            <w:rPr>
              <w:rFonts w:ascii="SimSun" w:hAnsi="SimSun"/>
              <w:color w:val="000000" w:themeColor="text1"/>
              <w:sz w:val="36"/>
              <w:szCs w:val="32"/>
            </w:rPr>
            <w:t>Catalog</w:t>
          </w:r>
        </w:p>
        <w:p w14:paraId="551F1469" w14:textId="3648BDD6" w:rsidR="00D0793B" w:rsidRDefault="00000000">
          <w:pPr>
            <w:pStyle w:val="TOC1"/>
            <w:tabs>
              <w:tab w:val="right" w:leader="dot" w:pos="8299"/>
            </w:tabs>
            <w:rPr>
              <w:rFonts w:asciiTheme="minorHAnsi" w:eastAsiaTheme="minorEastAsia" w:hAnsiTheme="minorHAnsi" w:cstheme="minorBidi"/>
              <w:noProof/>
              <w:sz w:val="24"/>
              <w:szCs w:val="24"/>
              <w:lang w:eastAsia="en-US"/>
              <w14:ligatures w14:val="standardContextual"/>
            </w:rPr>
          </w:pPr>
          <w:r>
            <w:rPr>
              <w:color w:val="000000" w:themeColor="text1"/>
              <w:sz w:val="22"/>
              <w:szCs w:val="22"/>
            </w:rPr>
            <w:fldChar w:fldCharType="begin"/>
          </w:r>
          <w:r>
            <w:rPr>
              <w:color w:val="000000" w:themeColor="text1"/>
              <w:sz w:val="22"/>
              <w:szCs w:val="22"/>
            </w:rPr>
            <w:instrText xml:space="preserve">TOC \o "1-3" \h \u </w:instrText>
          </w:r>
          <w:r>
            <w:rPr>
              <w:color w:val="000000" w:themeColor="text1"/>
              <w:sz w:val="22"/>
              <w:szCs w:val="22"/>
            </w:rPr>
            <w:fldChar w:fldCharType="separate"/>
          </w:r>
          <w:hyperlink w:anchor="_Toc234572732" w:history="1">
            <w:r w:rsidR="00D0793B" w:rsidRPr="00A13134">
              <w:rPr>
                <w:rStyle w:val="Hyperlink"/>
                <w:noProof/>
                <w:w w:val="90"/>
              </w:rPr>
              <w:t>HỌ TRẦN</w:t>
            </w:r>
            <w:r w:rsidR="00D0793B">
              <w:rPr>
                <w:noProof/>
              </w:rPr>
              <w:tab/>
            </w:r>
            <w:r w:rsidR="00D0793B">
              <w:rPr>
                <w:noProof/>
              </w:rPr>
              <w:fldChar w:fldCharType="begin"/>
            </w:r>
            <w:r w:rsidR="00D0793B">
              <w:rPr>
                <w:noProof/>
              </w:rPr>
              <w:instrText xml:space="preserve"> PAGEREF _Toc234572732 \h </w:instrText>
            </w:r>
            <w:r w:rsidR="00D0793B">
              <w:rPr>
                <w:noProof/>
              </w:rPr>
            </w:r>
            <w:r w:rsidR="00D0793B">
              <w:rPr>
                <w:noProof/>
              </w:rPr>
              <w:fldChar w:fldCharType="separate"/>
            </w:r>
            <w:r w:rsidR="00D0793B">
              <w:rPr>
                <w:noProof/>
              </w:rPr>
              <w:t>11</w:t>
            </w:r>
            <w:r w:rsidR="00D0793B">
              <w:rPr>
                <w:noProof/>
              </w:rPr>
              <w:fldChar w:fldCharType="end"/>
            </w:r>
          </w:hyperlink>
        </w:p>
        <w:p w14:paraId="245EF183" w14:textId="7963BC29" w:rsidR="00D0793B" w:rsidRDefault="00D0793B">
          <w:pPr>
            <w:pStyle w:val="TOC1"/>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33" w:history="1">
            <w:r w:rsidRPr="00A13134">
              <w:rPr>
                <w:rStyle w:val="Hyperlink"/>
                <w:noProof/>
                <w:w w:val="90"/>
              </w:rPr>
              <w:t>HỌ TRẦN KHỞI NGHIỆP TẠI VIỆT NAM</w:t>
            </w:r>
            <w:r>
              <w:rPr>
                <w:noProof/>
              </w:rPr>
              <w:tab/>
            </w:r>
            <w:r>
              <w:rPr>
                <w:noProof/>
              </w:rPr>
              <w:fldChar w:fldCharType="begin"/>
            </w:r>
            <w:r>
              <w:rPr>
                <w:noProof/>
              </w:rPr>
              <w:instrText xml:space="preserve"> PAGEREF _Toc234572733 \h </w:instrText>
            </w:r>
            <w:r>
              <w:rPr>
                <w:noProof/>
              </w:rPr>
            </w:r>
            <w:r>
              <w:rPr>
                <w:noProof/>
              </w:rPr>
              <w:fldChar w:fldCharType="separate"/>
            </w:r>
            <w:r>
              <w:rPr>
                <w:noProof/>
              </w:rPr>
              <w:t>14</w:t>
            </w:r>
            <w:r>
              <w:rPr>
                <w:noProof/>
              </w:rPr>
              <w:fldChar w:fldCharType="end"/>
            </w:r>
          </w:hyperlink>
        </w:p>
        <w:p w14:paraId="6964019C" w14:textId="7F020DCA" w:rsidR="00D0793B" w:rsidRDefault="00D0793B">
          <w:pPr>
            <w:pStyle w:val="TOC1"/>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34" w:history="1">
            <w:r w:rsidRPr="00A13134">
              <w:rPr>
                <w:rStyle w:val="Hyperlink"/>
                <w:noProof/>
                <w:w w:val="90"/>
              </w:rPr>
              <w:t>HỌ TRẦN CÔNG</w:t>
            </w:r>
            <w:r w:rsidRPr="00A13134">
              <w:rPr>
                <w:rStyle w:val="Hyperlink"/>
                <w:noProof/>
                <w:w w:val="90"/>
                <w:lang w:val="vi-VN"/>
              </w:rPr>
              <w:t xml:space="preserve"> -</w:t>
            </w:r>
            <w:r w:rsidRPr="00A13134">
              <w:rPr>
                <w:rStyle w:val="Hyperlink"/>
                <w:noProof/>
                <w:w w:val="90"/>
              </w:rPr>
              <w:t>SƠ TỔ TAM ĐẠI TẠI ĐAN CHẾ XƯA</w:t>
            </w:r>
            <w:r>
              <w:rPr>
                <w:noProof/>
              </w:rPr>
              <w:tab/>
            </w:r>
            <w:r>
              <w:rPr>
                <w:noProof/>
              </w:rPr>
              <w:fldChar w:fldCharType="begin"/>
            </w:r>
            <w:r>
              <w:rPr>
                <w:noProof/>
              </w:rPr>
              <w:instrText xml:space="preserve"> PAGEREF _Toc234572734 \h </w:instrText>
            </w:r>
            <w:r>
              <w:rPr>
                <w:noProof/>
              </w:rPr>
            </w:r>
            <w:r>
              <w:rPr>
                <w:noProof/>
              </w:rPr>
              <w:fldChar w:fldCharType="separate"/>
            </w:r>
            <w:r>
              <w:rPr>
                <w:noProof/>
              </w:rPr>
              <w:t>16</w:t>
            </w:r>
            <w:r>
              <w:rPr>
                <w:noProof/>
              </w:rPr>
              <w:fldChar w:fldCharType="end"/>
            </w:r>
          </w:hyperlink>
        </w:p>
        <w:p w14:paraId="3C9EA167" w14:textId="54715333" w:rsidR="00D0793B" w:rsidRDefault="00D0793B">
          <w:pPr>
            <w:pStyle w:val="TOC1"/>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35" w:history="1">
            <w:r w:rsidRPr="00A13134">
              <w:rPr>
                <w:rStyle w:val="Hyperlink"/>
                <w:noProof/>
              </w:rPr>
              <w:t>I.TRIỆU TỔ</w:t>
            </w:r>
            <w:r>
              <w:rPr>
                <w:noProof/>
              </w:rPr>
              <w:tab/>
            </w:r>
            <w:r>
              <w:rPr>
                <w:noProof/>
              </w:rPr>
              <w:fldChar w:fldCharType="begin"/>
            </w:r>
            <w:r>
              <w:rPr>
                <w:noProof/>
              </w:rPr>
              <w:instrText xml:space="preserve"> PAGEREF _Toc234572735 \h </w:instrText>
            </w:r>
            <w:r>
              <w:rPr>
                <w:noProof/>
              </w:rPr>
            </w:r>
            <w:r>
              <w:rPr>
                <w:noProof/>
              </w:rPr>
              <w:fldChar w:fldCharType="separate"/>
            </w:r>
            <w:r>
              <w:rPr>
                <w:noProof/>
              </w:rPr>
              <w:t>18</w:t>
            </w:r>
            <w:r>
              <w:rPr>
                <w:noProof/>
              </w:rPr>
              <w:fldChar w:fldCharType="end"/>
            </w:r>
          </w:hyperlink>
        </w:p>
        <w:p w14:paraId="2CA2BD31" w14:textId="61AFAB3D" w:rsidR="00D0793B" w:rsidRDefault="00D0793B">
          <w:pPr>
            <w:pStyle w:val="TOC2"/>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36" w:history="1">
            <w:r w:rsidRPr="00A13134">
              <w:rPr>
                <w:rStyle w:val="Hyperlink"/>
                <w:rFonts w:ascii="Chu Han Hanh" w:eastAsia="Chu Han Hanh"/>
                <w:noProof/>
              </w:rPr>
              <w:t>肇祖譜</w:t>
            </w:r>
            <w:r>
              <w:rPr>
                <w:noProof/>
              </w:rPr>
              <w:tab/>
            </w:r>
            <w:r>
              <w:rPr>
                <w:noProof/>
              </w:rPr>
              <w:fldChar w:fldCharType="begin"/>
            </w:r>
            <w:r>
              <w:rPr>
                <w:noProof/>
              </w:rPr>
              <w:instrText xml:space="preserve"> PAGEREF _Toc234572736 \h </w:instrText>
            </w:r>
            <w:r>
              <w:rPr>
                <w:noProof/>
              </w:rPr>
            </w:r>
            <w:r>
              <w:rPr>
                <w:noProof/>
              </w:rPr>
              <w:fldChar w:fldCharType="separate"/>
            </w:r>
            <w:r>
              <w:rPr>
                <w:noProof/>
              </w:rPr>
              <w:t>18</w:t>
            </w:r>
            <w:r>
              <w:rPr>
                <w:noProof/>
              </w:rPr>
              <w:fldChar w:fldCharType="end"/>
            </w:r>
          </w:hyperlink>
        </w:p>
        <w:p w14:paraId="7A40D34B" w14:textId="32FDCBBA" w:rsidR="00D0793B" w:rsidRDefault="00D0793B">
          <w:pPr>
            <w:pStyle w:val="TOC2"/>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37" w:history="1">
            <w:r w:rsidRPr="00A13134">
              <w:rPr>
                <w:rStyle w:val="Hyperlink"/>
                <w:noProof/>
              </w:rPr>
              <w:t>TRIỆU TỔ- ĐỆ NHẤT</w:t>
            </w:r>
            <w:r>
              <w:rPr>
                <w:noProof/>
              </w:rPr>
              <w:tab/>
            </w:r>
            <w:r>
              <w:rPr>
                <w:noProof/>
              </w:rPr>
              <w:fldChar w:fldCharType="begin"/>
            </w:r>
            <w:r>
              <w:rPr>
                <w:noProof/>
              </w:rPr>
              <w:instrText xml:space="preserve"> PAGEREF _Toc234572737 \h </w:instrText>
            </w:r>
            <w:r>
              <w:rPr>
                <w:noProof/>
              </w:rPr>
            </w:r>
            <w:r>
              <w:rPr>
                <w:noProof/>
              </w:rPr>
              <w:fldChar w:fldCharType="separate"/>
            </w:r>
            <w:r>
              <w:rPr>
                <w:noProof/>
              </w:rPr>
              <w:t>19</w:t>
            </w:r>
            <w:r>
              <w:rPr>
                <w:noProof/>
              </w:rPr>
              <w:fldChar w:fldCharType="end"/>
            </w:r>
          </w:hyperlink>
        </w:p>
        <w:p w14:paraId="23F6E3ED" w14:textId="61788634"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38" w:history="1">
            <w:r w:rsidRPr="00A13134">
              <w:rPr>
                <w:rStyle w:val="Hyperlink"/>
                <w:noProof/>
              </w:rPr>
              <w:t xml:space="preserve">1.1. Vệ úy Trần Tướng công </w:t>
            </w:r>
            <w:r w:rsidRPr="00A13134">
              <w:rPr>
                <w:rStyle w:val="Hyperlink"/>
                <w:noProof/>
              </w:rPr>
              <w:t>衛尉陳將公</w:t>
            </w:r>
            <w:r w:rsidRPr="00A13134">
              <w:rPr>
                <w:rStyle w:val="Hyperlink"/>
                <w:noProof/>
              </w:rPr>
              <w:t>- Lịch đại Tiên thủy tổ.</w:t>
            </w:r>
            <w:r>
              <w:rPr>
                <w:noProof/>
              </w:rPr>
              <w:tab/>
            </w:r>
            <w:r>
              <w:rPr>
                <w:noProof/>
              </w:rPr>
              <w:fldChar w:fldCharType="begin"/>
            </w:r>
            <w:r>
              <w:rPr>
                <w:noProof/>
              </w:rPr>
              <w:instrText xml:space="preserve"> PAGEREF _Toc234572738 \h </w:instrText>
            </w:r>
            <w:r>
              <w:rPr>
                <w:noProof/>
              </w:rPr>
            </w:r>
            <w:r>
              <w:rPr>
                <w:noProof/>
              </w:rPr>
              <w:fldChar w:fldCharType="separate"/>
            </w:r>
            <w:r>
              <w:rPr>
                <w:noProof/>
              </w:rPr>
              <w:t>19</w:t>
            </w:r>
            <w:r>
              <w:rPr>
                <w:noProof/>
              </w:rPr>
              <w:fldChar w:fldCharType="end"/>
            </w:r>
          </w:hyperlink>
        </w:p>
        <w:p w14:paraId="5192C25B" w14:textId="0058AD0C"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39" w:history="1">
            <w:r w:rsidRPr="00A13134">
              <w:rPr>
                <w:rStyle w:val="Hyperlink"/>
                <w:noProof/>
              </w:rPr>
              <w:t>1.2.Tổ cô A Nương</w:t>
            </w:r>
            <w:r>
              <w:rPr>
                <w:noProof/>
              </w:rPr>
              <w:tab/>
            </w:r>
            <w:r>
              <w:rPr>
                <w:noProof/>
              </w:rPr>
              <w:fldChar w:fldCharType="begin"/>
            </w:r>
            <w:r>
              <w:rPr>
                <w:noProof/>
              </w:rPr>
              <w:instrText xml:space="preserve"> PAGEREF _Toc234572739 \h </w:instrText>
            </w:r>
            <w:r>
              <w:rPr>
                <w:noProof/>
              </w:rPr>
            </w:r>
            <w:r>
              <w:rPr>
                <w:noProof/>
              </w:rPr>
              <w:fldChar w:fldCharType="separate"/>
            </w:r>
            <w:r>
              <w:rPr>
                <w:noProof/>
              </w:rPr>
              <w:t>20</w:t>
            </w:r>
            <w:r>
              <w:rPr>
                <w:noProof/>
              </w:rPr>
              <w:fldChar w:fldCharType="end"/>
            </w:r>
          </w:hyperlink>
        </w:p>
        <w:p w14:paraId="0636ECF0" w14:textId="661CC17E" w:rsidR="00D0793B" w:rsidRDefault="00D0793B">
          <w:pPr>
            <w:pStyle w:val="TOC2"/>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40" w:history="1">
            <w:r w:rsidRPr="00A13134">
              <w:rPr>
                <w:rStyle w:val="Hyperlink"/>
                <w:noProof/>
              </w:rPr>
              <w:t>TRIỆU TỔ - ĐỆ NHỊ</w:t>
            </w:r>
            <w:r>
              <w:rPr>
                <w:noProof/>
              </w:rPr>
              <w:tab/>
            </w:r>
            <w:r>
              <w:rPr>
                <w:noProof/>
              </w:rPr>
              <w:fldChar w:fldCharType="begin"/>
            </w:r>
            <w:r>
              <w:rPr>
                <w:noProof/>
              </w:rPr>
              <w:instrText xml:space="preserve"> PAGEREF _Toc234572740 \h </w:instrText>
            </w:r>
            <w:r>
              <w:rPr>
                <w:noProof/>
              </w:rPr>
            </w:r>
            <w:r>
              <w:rPr>
                <w:noProof/>
              </w:rPr>
              <w:fldChar w:fldCharType="separate"/>
            </w:r>
            <w:r>
              <w:rPr>
                <w:noProof/>
              </w:rPr>
              <w:t>21</w:t>
            </w:r>
            <w:r>
              <w:rPr>
                <w:noProof/>
              </w:rPr>
              <w:fldChar w:fldCharType="end"/>
            </w:r>
          </w:hyperlink>
        </w:p>
        <w:p w14:paraId="042C586E" w14:textId="13DC556C" w:rsidR="00D0793B" w:rsidRDefault="00D0793B">
          <w:pPr>
            <w:pStyle w:val="TOC3"/>
            <w:tabs>
              <w:tab w:val="left" w:pos="1680"/>
              <w:tab w:val="right" w:leader="dot" w:pos="8299"/>
            </w:tabs>
            <w:rPr>
              <w:rFonts w:asciiTheme="minorHAnsi" w:eastAsiaTheme="minorEastAsia" w:hAnsiTheme="minorHAnsi" w:cstheme="minorBidi"/>
              <w:noProof/>
              <w:sz w:val="24"/>
              <w:szCs w:val="24"/>
              <w:lang w:eastAsia="en-US"/>
              <w14:ligatures w14:val="standardContextual"/>
            </w:rPr>
          </w:pPr>
          <w:hyperlink w:anchor="_Toc234572741" w:history="1">
            <w:r w:rsidRPr="00A13134">
              <w:rPr>
                <w:rStyle w:val="Hyperlink"/>
                <w:noProof/>
              </w:rPr>
              <w:t>2.1.</w:t>
            </w:r>
            <w:r>
              <w:rPr>
                <w:rFonts w:asciiTheme="minorHAnsi" w:eastAsiaTheme="minorEastAsia" w:hAnsiTheme="minorHAnsi" w:cstheme="minorBidi"/>
                <w:noProof/>
                <w:sz w:val="24"/>
                <w:szCs w:val="24"/>
                <w:lang w:eastAsia="en-US"/>
                <w14:ligatures w14:val="standardContextual"/>
              </w:rPr>
              <w:tab/>
            </w:r>
            <w:r w:rsidRPr="00A13134">
              <w:rPr>
                <w:rStyle w:val="Hyperlink"/>
                <w:noProof/>
              </w:rPr>
              <w:t xml:space="preserve">Văn Thắng hầu </w:t>
            </w:r>
            <w:r w:rsidRPr="00A13134">
              <w:rPr>
                <w:rStyle w:val="Hyperlink"/>
                <w:noProof/>
              </w:rPr>
              <w:t>文勝侯</w:t>
            </w:r>
            <w:r>
              <w:rPr>
                <w:noProof/>
              </w:rPr>
              <w:tab/>
            </w:r>
            <w:r>
              <w:rPr>
                <w:noProof/>
              </w:rPr>
              <w:fldChar w:fldCharType="begin"/>
            </w:r>
            <w:r>
              <w:rPr>
                <w:noProof/>
              </w:rPr>
              <w:instrText xml:space="preserve"> PAGEREF _Toc234572741 \h </w:instrText>
            </w:r>
            <w:r>
              <w:rPr>
                <w:noProof/>
              </w:rPr>
            </w:r>
            <w:r>
              <w:rPr>
                <w:noProof/>
              </w:rPr>
              <w:fldChar w:fldCharType="separate"/>
            </w:r>
            <w:r>
              <w:rPr>
                <w:noProof/>
              </w:rPr>
              <w:t>21</w:t>
            </w:r>
            <w:r>
              <w:rPr>
                <w:noProof/>
              </w:rPr>
              <w:fldChar w:fldCharType="end"/>
            </w:r>
          </w:hyperlink>
        </w:p>
        <w:p w14:paraId="34493201" w14:textId="6DCF1952"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42" w:history="1">
            <w:r w:rsidRPr="00A13134">
              <w:rPr>
                <w:rStyle w:val="Hyperlink"/>
                <w:noProof/>
              </w:rPr>
              <w:t>2.2. Chính Đội trưởng</w:t>
            </w:r>
            <w:r w:rsidRPr="00A13134">
              <w:rPr>
                <w:rStyle w:val="Hyperlink"/>
                <w:noProof/>
              </w:rPr>
              <w:t>正隊長</w:t>
            </w:r>
            <w:r w:rsidRPr="00A13134">
              <w:rPr>
                <w:rStyle w:val="Hyperlink"/>
                <w:noProof/>
              </w:rPr>
              <w:t xml:space="preserve"> -nhị lang</w:t>
            </w:r>
            <w:r>
              <w:rPr>
                <w:noProof/>
              </w:rPr>
              <w:tab/>
            </w:r>
            <w:r>
              <w:rPr>
                <w:noProof/>
              </w:rPr>
              <w:fldChar w:fldCharType="begin"/>
            </w:r>
            <w:r>
              <w:rPr>
                <w:noProof/>
              </w:rPr>
              <w:instrText xml:space="preserve"> PAGEREF _Toc234572742 \h </w:instrText>
            </w:r>
            <w:r>
              <w:rPr>
                <w:noProof/>
              </w:rPr>
            </w:r>
            <w:r>
              <w:rPr>
                <w:noProof/>
              </w:rPr>
              <w:fldChar w:fldCharType="separate"/>
            </w:r>
            <w:r>
              <w:rPr>
                <w:noProof/>
              </w:rPr>
              <w:t>22</w:t>
            </w:r>
            <w:r>
              <w:rPr>
                <w:noProof/>
              </w:rPr>
              <w:fldChar w:fldCharType="end"/>
            </w:r>
          </w:hyperlink>
        </w:p>
        <w:p w14:paraId="7710131F" w14:textId="736E3FE3"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43" w:history="1">
            <w:r w:rsidRPr="00A13134">
              <w:rPr>
                <w:rStyle w:val="Hyperlink"/>
                <w:noProof/>
              </w:rPr>
              <w:t>2.3. Tổ cô - Tám vị</w:t>
            </w:r>
            <w:r>
              <w:rPr>
                <w:noProof/>
              </w:rPr>
              <w:tab/>
            </w:r>
            <w:r>
              <w:rPr>
                <w:noProof/>
              </w:rPr>
              <w:fldChar w:fldCharType="begin"/>
            </w:r>
            <w:r>
              <w:rPr>
                <w:noProof/>
              </w:rPr>
              <w:instrText xml:space="preserve"> PAGEREF _Toc234572743 \h </w:instrText>
            </w:r>
            <w:r>
              <w:rPr>
                <w:noProof/>
              </w:rPr>
            </w:r>
            <w:r>
              <w:rPr>
                <w:noProof/>
              </w:rPr>
              <w:fldChar w:fldCharType="separate"/>
            </w:r>
            <w:r>
              <w:rPr>
                <w:noProof/>
              </w:rPr>
              <w:t>23</w:t>
            </w:r>
            <w:r>
              <w:rPr>
                <w:noProof/>
              </w:rPr>
              <w:fldChar w:fldCharType="end"/>
            </w:r>
          </w:hyperlink>
        </w:p>
        <w:p w14:paraId="3EBA8665" w14:textId="7A759901" w:rsidR="00D0793B" w:rsidRDefault="00D0793B">
          <w:pPr>
            <w:pStyle w:val="TOC2"/>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44" w:history="1">
            <w:r w:rsidRPr="00A13134">
              <w:rPr>
                <w:rStyle w:val="Hyperlink"/>
                <w:noProof/>
              </w:rPr>
              <w:t>TRIỆU TỔ - ĐỆ TAM</w:t>
            </w:r>
            <w:r>
              <w:rPr>
                <w:noProof/>
              </w:rPr>
              <w:tab/>
            </w:r>
            <w:r>
              <w:rPr>
                <w:noProof/>
              </w:rPr>
              <w:fldChar w:fldCharType="begin"/>
            </w:r>
            <w:r>
              <w:rPr>
                <w:noProof/>
              </w:rPr>
              <w:instrText xml:space="preserve"> PAGEREF _Toc234572744 \h </w:instrText>
            </w:r>
            <w:r>
              <w:rPr>
                <w:noProof/>
              </w:rPr>
            </w:r>
            <w:r>
              <w:rPr>
                <w:noProof/>
              </w:rPr>
              <w:fldChar w:fldCharType="separate"/>
            </w:r>
            <w:r>
              <w:rPr>
                <w:noProof/>
              </w:rPr>
              <w:t>24</w:t>
            </w:r>
            <w:r>
              <w:rPr>
                <w:noProof/>
              </w:rPr>
              <w:fldChar w:fldCharType="end"/>
            </w:r>
          </w:hyperlink>
        </w:p>
        <w:p w14:paraId="14C2AD88" w14:textId="7FE631DE"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45" w:history="1">
            <w:r w:rsidRPr="00A13134">
              <w:rPr>
                <w:rStyle w:val="Hyperlink"/>
                <w:noProof/>
              </w:rPr>
              <w:t xml:space="preserve">3.1. - Trần Công Khôi </w:t>
            </w:r>
            <w:r w:rsidRPr="00A13134">
              <w:rPr>
                <w:rStyle w:val="Hyperlink"/>
                <w:noProof/>
              </w:rPr>
              <w:t>陳公魁</w:t>
            </w:r>
            <w:r>
              <w:rPr>
                <w:noProof/>
              </w:rPr>
              <w:tab/>
            </w:r>
            <w:r>
              <w:rPr>
                <w:noProof/>
              </w:rPr>
              <w:fldChar w:fldCharType="begin"/>
            </w:r>
            <w:r>
              <w:rPr>
                <w:noProof/>
              </w:rPr>
              <w:instrText xml:space="preserve"> PAGEREF _Toc234572745 \h </w:instrText>
            </w:r>
            <w:r>
              <w:rPr>
                <w:noProof/>
              </w:rPr>
            </w:r>
            <w:r>
              <w:rPr>
                <w:noProof/>
              </w:rPr>
              <w:fldChar w:fldCharType="separate"/>
            </w:r>
            <w:r>
              <w:rPr>
                <w:noProof/>
              </w:rPr>
              <w:t>24</w:t>
            </w:r>
            <w:r>
              <w:rPr>
                <w:noProof/>
              </w:rPr>
              <w:fldChar w:fldCharType="end"/>
            </w:r>
          </w:hyperlink>
        </w:p>
        <w:p w14:paraId="0B87EFE9" w14:textId="459ECE49"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46" w:history="1">
            <w:r w:rsidRPr="00A13134">
              <w:rPr>
                <w:rStyle w:val="Hyperlink"/>
                <w:noProof/>
              </w:rPr>
              <w:t xml:space="preserve">3.2. -Trần Công Đáp </w:t>
            </w:r>
            <w:r w:rsidRPr="00A13134">
              <w:rPr>
                <w:rStyle w:val="Hyperlink"/>
                <w:noProof/>
              </w:rPr>
              <w:t>陳公答</w:t>
            </w:r>
            <w:r>
              <w:rPr>
                <w:noProof/>
              </w:rPr>
              <w:tab/>
            </w:r>
            <w:r>
              <w:rPr>
                <w:noProof/>
              </w:rPr>
              <w:fldChar w:fldCharType="begin"/>
            </w:r>
            <w:r>
              <w:rPr>
                <w:noProof/>
              </w:rPr>
              <w:instrText xml:space="preserve"> PAGEREF _Toc234572746 \h </w:instrText>
            </w:r>
            <w:r>
              <w:rPr>
                <w:noProof/>
              </w:rPr>
            </w:r>
            <w:r>
              <w:rPr>
                <w:noProof/>
              </w:rPr>
              <w:fldChar w:fldCharType="separate"/>
            </w:r>
            <w:r>
              <w:rPr>
                <w:noProof/>
              </w:rPr>
              <w:t>25</w:t>
            </w:r>
            <w:r>
              <w:rPr>
                <w:noProof/>
              </w:rPr>
              <w:fldChar w:fldCharType="end"/>
            </w:r>
          </w:hyperlink>
        </w:p>
        <w:p w14:paraId="790B6547" w14:textId="13E861F3"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47" w:history="1">
            <w:r w:rsidRPr="00A13134">
              <w:rPr>
                <w:rStyle w:val="Hyperlink"/>
                <w:noProof/>
              </w:rPr>
              <w:t xml:space="preserve">3.3 . -Trần Công Tư </w:t>
            </w:r>
            <w:r w:rsidRPr="00A13134">
              <w:rPr>
                <w:rStyle w:val="Hyperlink"/>
                <w:noProof/>
              </w:rPr>
              <w:t>陳公斯</w:t>
            </w:r>
            <w:r>
              <w:rPr>
                <w:noProof/>
              </w:rPr>
              <w:tab/>
            </w:r>
            <w:r>
              <w:rPr>
                <w:noProof/>
              </w:rPr>
              <w:fldChar w:fldCharType="begin"/>
            </w:r>
            <w:r>
              <w:rPr>
                <w:noProof/>
              </w:rPr>
              <w:instrText xml:space="preserve"> PAGEREF _Toc234572747 \h </w:instrText>
            </w:r>
            <w:r>
              <w:rPr>
                <w:noProof/>
              </w:rPr>
            </w:r>
            <w:r>
              <w:rPr>
                <w:noProof/>
              </w:rPr>
              <w:fldChar w:fldCharType="separate"/>
            </w:r>
            <w:r>
              <w:rPr>
                <w:noProof/>
              </w:rPr>
              <w:t>25</w:t>
            </w:r>
            <w:r>
              <w:rPr>
                <w:noProof/>
              </w:rPr>
              <w:fldChar w:fldCharType="end"/>
            </w:r>
          </w:hyperlink>
        </w:p>
        <w:p w14:paraId="4539585E" w14:textId="5A4E8285"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48" w:history="1">
            <w:r w:rsidRPr="00A13134">
              <w:rPr>
                <w:rStyle w:val="Hyperlink"/>
                <w:noProof/>
              </w:rPr>
              <w:t xml:space="preserve">3.4. - Trần Công Huân </w:t>
            </w:r>
            <w:r w:rsidRPr="00A13134">
              <w:rPr>
                <w:rStyle w:val="Hyperlink"/>
                <w:noProof/>
              </w:rPr>
              <w:t>陳公勳</w:t>
            </w:r>
            <w:r>
              <w:rPr>
                <w:noProof/>
              </w:rPr>
              <w:tab/>
            </w:r>
            <w:r>
              <w:rPr>
                <w:noProof/>
              </w:rPr>
              <w:fldChar w:fldCharType="begin"/>
            </w:r>
            <w:r>
              <w:rPr>
                <w:noProof/>
              </w:rPr>
              <w:instrText xml:space="preserve"> PAGEREF _Toc234572748 \h </w:instrText>
            </w:r>
            <w:r>
              <w:rPr>
                <w:noProof/>
              </w:rPr>
            </w:r>
            <w:r>
              <w:rPr>
                <w:noProof/>
              </w:rPr>
              <w:fldChar w:fldCharType="separate"/>
            </w:r>
            <w:r>
              <w:rPr>
                <w:noProof/>
              </w:rPr>
              <w:t>26</w:t>
            </w:r>
            <w:r>
              <w:rPr>
                <w:noProof/>
              </w:rPr>
              <w:fldChar w:fldCharType="end"/>
            </w:r>
          </w:hyperlink>
        </w:p>
        <w:p w14:paraId="43FFE67D" w14:textId="31887057"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49" w:history="1">
            <w:r w:rsidRPr="00A13134">
              <w:rPr>
                <w:rStyle w:val="Hyperlink"/>
                <w:noProof/>
              </w:rPr>
              <w:t>3.5. -Tổ cô</w:t>
            </w:r>
            <w:r>
              <w:rPr>
                <w:noProof/>
              </w:rPr>
              <w:tab/>
            </w:r>
            <w:r>
              <w:rPr>
                <w:noProof/>
              </w:rPr>
              <w:fldChar w:fldCharType="begin"/>
            </w:r>
            <w:r>
              <w:rPr>
                <w:noProof/>
              </w:rPr>
              <w:instrText xml:space="preserve"> PAGEREF _Toc234572749 \h </w:instrText>
            </w:r>
            <w:r>
              <w:rPr>
                <w:noProof/>
              </w:rPr>
            </w:r>
            <w:r>
              <w:rPr>
                <w:noProof/>
              </w:rPr>
              <w:fldChar w:fldCharType="separate"/>
            </w:r>
            <w:r>
              <w:rPr>
                <w:noProof/>
              </w:rPr>
              <w:t>26</w:t>
            </w:r>
            <w:r>
              <w:rPr>
                <w:noProof/>
              </w:rPr>
              <w:fldChar w:fldCharType="end"/>
            </w:r>
          </w:hyperlink>
        </w:p>
        <w:p w14:paraId="4B3A292B" w14:textId="772D2EEE" w:rsidR="00D0793B" w:rsidRDefault="00D0793B">
          <w:pPr>
            <w:pStyle w:val="TOC1"/>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50" w:history="1">
            <w:r w:rsidRPr="00A13134">
              <w:rPr>
                <w:rStyle w:val="Hyperlink"/>
                <w:noProof/>
              </w:rPr>
              <w:t xml:space="preserve">II.ĐẠI TỘC PHỔ </w:t>
            </w:r>
            <w:r w:rsidRPr="00A13134">
              <w:rPr>
                <w:rStyle w:val="Hyperlink"/>
                <w:rFonts w:ascii="Chu Han Hanh" w:eastAsia="Chu Han Hanh"/>
                <w:noProof/>
              </w:rPr>
              <w:t>大族誧</w:t>
            </w:r>
            <w:r>
              <w:rPr>
                <w:noProof/>
              </w:rPr>
              <w:tab/>
            </w:r>
            <w:r>
              <w:rPr>
                <w:noProof/>
              </w:rPr>
              <w:fldChar w:fldCharType="begin"/>
            </w:r>
            <w:r>
              <w:rPr>
                <w:noProof/>
              </w:rPr>
              <w:instrText xml:space="preserve"> PAGEREF _Toc234572750 \h </w:instrText>
            </w:r>
            <w:r>
              <w:rPr>
                <w:noProof/>
              </w:rPr>
            </w:r>
            <w:r>
              <w:rPr>
                <w:noProof/>
              </w:rPr>
              <w:fldChar w:fldCharType="separate"/>
            </w:r>
            <w:r>
              <w:rPr>
                <w:noProof/>
              </w:rPr>
              <w:t>27</w:t>
            </w:r>
            <w:r>
              <w:rPr>
                <w:noProof/>
              </w:rPr>
              <w:fldChar w:fldCharType="end"/>
            </w:r>
          </w:hyperlink>
        </w:p>
        <w:p w14:paraId="114A35B5" w14:textId="76119965" w:rsidR="00D0793B" w:rsidRDefault="00D0793B">
          <w:pPr>
            <w:pStyle w:val="TOC1"/>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51" w:history="1">
            <w:r w:rsidRPr="00A13134">
              <w:rPr>
                <w:rStyle w:val="Hyperlink"/>
                <w:noProof/>
              </w:rPr>
              <w:t>ĐẠI TỘC PHẢ</w:t>
            </w:r>
            <w:r>
              <w:rPr>
                <w:noProof/>
              </w:rPr>
              <w:tab/>
            </w:r>
            <w:r>
              <w:rPr>
                <w:noProof/>
              </w:rPr>
              <w:fldChar w:fldCharType="begin"/>
            </w:r>
            <w:r>
              <w:rPr>
                <w:noProof/>
              </w:rPr>
              <w:instrText xml:space="preserve"> PAGEREF _Toc234572751 \h </w:instrText>
            </w:r>
            <w:r>
              <w:rPr>
                <w:noProof/>
              </w:rPr>
            </w:r>
            <w:r>
              <w:rPr>
                <w:noProof/>
              </w:rPr>
              <w:fldChar w:fldCharType="separate"/>
            </w:r>
            <w:r>
              <w:rPr>
                <w:noProof/>
              </w:rPr>
              <w:t>28</w:t>
            </w:r>
            <w:r>
              <w:rPr>
                <w:noProof/>
              </w:rPr>
              <w:fldChar w:fldCharType="end"/>
            </w:r>
          </w:hyperlink>
        </w:p>
        <w:p w14:paraId="66FB277C" w14:textId="7AFA3558" w:rsidR="00D0793B" w:rsidRDefault="00D0793B">
          <w:pPr>
            <w:pStyle w:val="TOC2"/>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52" w:history="1">
            <w:r w:rsidRPr="00A13134">
              <w:rPr>
                <w:rStyle w:val="Hyperlink"/>
                <w:noProof/>
              </w:rPr>
              <w:t>SƠ ĐỒ TỪ ĐỜI THỨ 4 ĐẾN ĐỜI THỨ 8 PHÂN MÔN</w:t>
            </w:r>
            <w:r>
              <w:rPr>
                <w:noProof/>
              </w:rPr>
              <w:tab/>
            </w:r>
            <w:r>
              <w:rPr>
                <w:noProof/>
              </w:rPr>
              <w:fldChar w:fldCharType="begin"/>
            </w:r>
            <w:r>
              <w:rPr>
                <w:noProof/>
              </w:rPr>
              <w:instrText xml:space="preserve"> PAGEREF _Toc234572752 \h </w:instrText>
            </w:r>
            <w:r>
              <w:rPr>
                <w:noProof/>
              </w:rPr>
            </w:r>
            <w:r>
              <w:rPr>
                <w:noProof/>
              </w:rPr>
              <w:fldChar w:fldCharType="separate"/>
            </w:r>
            <w:r>
              <w:rPr>
                <w:noProof/>
              </w:rPr>
              <w:t>28</w:t>
            </w:r>
            <w:r>
              <w:rPr>
                <w:noProof/>
              </w:rPr>
              <w:fldChar w:fldCharType="end"/>
            </w:r>
          </w:hyperlink>
        </w:p>
        <w:p w14:paraId="4C26ABDE" w14:textId="2A2E8C97" w:rsidR="00D0793B" w:rsidRDefault="00D0793B">
          <w:pPr>
            <w:pStyle w:val="TOC2"/>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53" w:history="1">
            <w:r w:rsidRPr="00A13134">
              <w:rPr>
                <w:rStyle w:val="Hyperlink"/>
                <w:noProof/>
              </w:rPr>
              <w:t>ĐỜI THỨ BỐN</w:t>
            </w:r>
            <w:r>
              <w:rPr>
                <w:noProof/>
              </w:rPr>
              <w:tab/>
            </w:r>
            <w:r>
              <w:rPr>
                <w:noProof/>
              </w:rPr>
              <w:fldChar w:fldCharType="begin"/>
            </w:r>
            <w:r>
              <w:rPr>
                <w:noProof/>
              </w:rPr>
              <w:instrText xml:space="preserve"> PAGEREF _Toc234572753 \h </w:instrText>
            </w:r>
            <w:r>
              <w:rPr>
                <w:noProof/>
              </w:rPr>
            </w:r>
            <w:r>
              <w:rPr>
                <w:noProof/>
              </w:rPr>
              <w:fldChar w:fldCharType="separate"/>
            </w:r>
            <w:r>
              <w:rPr>
                <w:noProof/>
              </w:rPr>
              <w:t>29</w:t>
            </w:r>
            <w:r>
              <w:rPr>
                <w:noProof/>
              </w:rPr>
              <w:fldChar w:fldCharType="end"/>
            </w:r>
          </w:hyperlink>
        </w:p>
        <w:p w14:paraId="029C4C1A" w14:textId="2A4B4522"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54" w:history="1">
            <w:r w:rsidRPr="00A13134">
              <w:rPr>
                <w:rStyle w:val="Hyperlink"/>
                <w:noProof/>
              </w:rPr>
              <w:t xml:space="preserve">4.1. Thủy Tổ - Trần Công Phượng </w:t>
            </w:r>
            <w:r w:rsidRPr="00A13134">
              <w:rPr>
                <w:rStyle w:val="Hyperlink"/>
                <w:noProof/>
              </w:rPr>
              <w:t>陳公鳳</w:t>
            </w:r>
            <w:r>
              <w:rPr>
                <w:noProof/>
              </w:rPr>
              <w:tab/>
            </w:r>
            <w:r>
              <w:rPr>
                <w:noProof/>
              </w:rPr>
              <w:fldChar w:fldCharType="begin"/>
            </w:r>
            <w:r>
              <w:rPr>
                <w:noProof/>
              </w:rPr>
              <w:instrText xml:space="preserve"> PAGEREF _Toc234572754 \h </w:instrText>
            </w:r>
            <w:r>
              <w:rPr>
                <w:noProof/>
              </w:rPr>
            </w:r>
            <w:r>
              <w:rPr>
                <w:noProof/>
              </w:rPr>
              <w:fldChar w:fldCharType="separate"/>
            </w:r>
            <w:r>
              <w:rPr>
                <w:noProof/>
              </w:rPr>
              <w:t>29</w:t>
            </w:r>
            <w:r>
              <w:rPr>
                <w:noProof/>
              </w:rPr>
              <w:fldChar w:fldCharType="end"/>
            </w:r>
          </w:hyperlink>
        </w:p>
        <w:p w14:paraId="41203CDD" w14:textId="587EAF4A"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55" w:history="1">
            <w:r w:rsidRPr="00A13134">
              <w:rPr>
                <w:rStyle w:val="Hyperlink"/>
                <w:noProof/>
              </w:rPr>
              <w:t>4.2. Tổ cô</w:t>
            </w:r>
            <w:r>
              <w:rPr>
                <w:noProof/>
              </w:rPr>
              <w:tab/>
            </w:r>
            <w:r>
              <w:rPr>
                <w:noProof/>
              </w:rPr>
              <w:fldChar w:fldCharType="begin"/>
            </w:r>
            <w:r>
              <w:rPr>
                <w:noProof/>
              </w:rPr>
              <w:instrText xml:space="preserve"> PAGEREF _Toc234572755 \h </w:instrText>
            </w:r>
            <w:r>
              <w:rPr>
                <w:noProof/>
              </w:rPr>
            </w:r>
            <w:r>
              <w:rPr>
                <w:noProof/>
              </w:rPr>
              <w:fldChar w:fldCharType="separate"/>
            </w:r>
            <w:r>
              <w:rPr>
                <w:noProof/>
              </w:rPr>
              <w:t>30</w:t>
            </w:r>
            <w:r>
              <w:rPr>
                <w:noProof/>
              </w:rPr>
              <w:fldChar w:fldCharType="end"/>
            </w:r>
          </w:hyperlink>
        </w:p>
        <w:p w14:paraId="0CCBC5B4" w14:textId="136D2A29" w:rsidR="00D0793B" w:rsidRDefault="00D0793B">
          <w:pPr>
            <w:pStyle w:val="TOC2"/>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56" w:history="1">
            <w:r w:rsidRPr="00A13134">
              <w:rPr>
                <w:rStyle w:val="Hyperlink"/>
                <w:noProof/>
              </w:rPr>
              <w:t>ĐỜI THỨ NĂM</w:t>
            </w:r>
            <w:r>
              <w:rPr>
                <w:noProof/>
              </w:rPr>
              <w:tab/>
            </w:r>
            <w:r>
              <w:rPr>
                <w:noProof/>
              </w:rPr>
              <w:fldChar w:fldCharType="begin"/>
            </w:r>
            <w:r>
              <w:rPr>
                <w:noProof/>
              </w:rPr>
              <w:instrText xml:space="preserve"> PAGEREF _Toc234572756 \h </w:instrText>
            </w:r>
            <w:r>
              <w:rPr>
                <w:noProof/>
              </w:rPr>
            </w:r>
            <w:r>
              <w:rPr>
                <w:noProof/>
              </w:rPr>
              <w:fldChar w:fldCharType="separate"/>
            </w:r>
            <w:r>
              <w:rPr>
                <w:noProof/>
              </w:rPr>
              <w:t>31</w:t>
            </w:r>
            <w:r>
              <w:rPr>
                <w:noProof/>
              </w:rPr>
              <w:fldChar w:fldCharType="end"/>
            </w:r>
          </w:hyperlink>
        </w:p>
        <w:p w14:paraId="006C4597" w14:textId="6AF2493C"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57" w:history="1">
            <w:r w:rsidRPr="00A13134">
              <w:rPr>
                <w:rStyle w:val="Hyperlink"/>
                <w:noProof/>
              </w:rPr>
              <w:t xml:space="preserve">5.1. </w:t>
            </w:r>
            <w:r w:rsidRPr="00A13134">
              <w:rPr>
                <w:rStyle w:val="Hyperlink"/>
                <w:rFonts w:eastAsia="sans-serif"/>
                <w:noProof/>
                <w:shd w:val="clear" w:color="auto" w:fill="FFFFFF"/>
              </w:rPr>
              <w:t xml:space="preserve">Trần công Tuân </w:t>
            </w:r>
            <w:r w:rsidRPr="00A13134">
              <w:rPr>
                <w:rStyle w:val="Hyperlink"/>
                <w:rFonts w:ascii="MS Mincho" w:eastAsia="MS Mincho" w:hAnsi="MS Mincho" w:cs="MS Mincho" w:hint="eastAsia"/>
                <w:noProof/>
                <w:shd w:val="clear" w:color="auto" w:fill="FFFFFF"/>
              </w:rPr>
              <w:t>陳公遵</w:t>
            </w:r>
            <w:r>
              <w:rPr>
                <w:noProof/>
              </w:rPr>
              <w:tab/>
            </w:r>
            <w:r>
              <w:rPr>
                <w:noProof/>
              </w:rPr>
              <w:fldChar w:fldCharType="begin"/>
            </w:r>
            <w:r>
              <w:rPr>
                <w:noProof/>
              </w:rPr>
              <w:instrText xml:space="preserve"> PAGEREF _Toc234572757 \h </w:instrText>
            </w:r>
            <w:r>
              <w:rPr>
                <w:noProof/>
              </w:rPr>
            </w:r>
            <w:r>
              <w:rPr>
                <w:noProof/>
              </w:rPr>
              <w:fldChar w:fldCharType="separate"/>
            </w:r>
            <w:r>
              <w:rPr>
                <w:noProof/>
              </w:rPr>
              <w:t>31</w:t>
            </w:r>
            <w:r>
              <w:rPr>
                <w:noProof/>
              </w:rPr>
              <w:fldChar w:fldCharType="end"/>
            </w:r>
          </w:hyperlink>
        </w:p>
        <w:p w14:paraId="54B65200" w14:textId="020A0957"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58" w:history="1">
            <w:r w:rsidRPr="00A13134">
              <w:rPr>
                <w:rStyle w:val="Hyperlink"/>
                <w:noProof/>
              </w:rPr>
              <w:t xml:space="preserve">5.2. </w:t>
            </w:r>
            <w:r w:rsidRPr="00A13134">
              <w:rPr>
                <w:rStyle w:val="Hyperlink"/>
                <w:rFonts w:eastAsia="sans-serif"/>
                <w:noProof/>
                <w:shd w:val="clear" w:color="auto" w:fill="FFFFFF"/>
              </w:rPr>
              <w:t xml:space="preserve">Trần Công Tính </w:t>
            </w:r>
            <w:r w:rsidRPr="00A13134">
              <w:rPr>
                <w:rStyle w:val="Hyperlink"/>
                <w:rFonts w:ascii="MS Mincho" w:eastAsia="MS Mincho" w:hAnsi="MS Mincho" w:cs="MS Mincho" w:hint="eastAsia"/>
                <w:noProof/>
                <w:shd w:val="clear" w:color="auto" w:fill="FFFFFF"/>
              </w:rPr>
              <w:t>陳公性</w:t>
            </w:r>
            <w:r>
              <w:rPr>
                <w:noProof/>
              </w:rPr>
              <w:tab/>
            </w:r>
            <w:r>
              <w:rPr>
                <w:noProof/>
              </w:rPr>
              <w:fldChar w:fldCharType="begin"/>
            </w:r>
            <w:r>
              <w:rPr>
                <w:noProof/>
              </w:rPr>
              <w:instrText xml:space="preserve"> PAGEREF _Toc234572758 \h </w:instrText>
            </w:r>
            <w:r>
              <w:rPr>
                <w:noProof/>
              </w:rPr>
            </w:r>
            <w:r>
              <w:rPr>
                <w:noProof/>
              </w:rPr>
              <w:fldChar w:fldCharType="separate"/>
            </w:r>
            <w:r>
              <w:rPr>
                <w:noProof/>
              </w:rPr>
              <w:t>31</w:t>
            </w:r>
            <w:r>
              <w:rPr>
                <w:noProof/>
              </w:rPr>
              <w:fldChar w:fldCharType="end"/>
            </w:r>
          </w:hyperlink>
        </w:p>
        <w:p w14:paraId="7174A0EA" w14:textId="00622145"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59" w:history="1">
            <w:r w:rsidRPr="00A13134">
              <w:rPr>
                <w:rStyle w:val="Hyperlink"/>
                <w:noProof/>
              </w:rPr>
              <w:t xml:space="preserve">5.3. </w:t>
            </w:r>
            <w:r w:rsidRPr="00A13134">
              <w:rPr>
                <w:rStyle w:val="Hyperlink"/>
                <w:rFonts w:eastAsia="sans-serif"/>
                <w:noProof/>
                <w:shd w:val="clear" w:color="auto" w:fill="FFFFFF"/>
              </w:rPr>
              <w:t xml:space="preserve">Trần Công Song </w:t>
            </w:r>
            <w:r w:rsidRPr="00A13134">
              <w:rPr>
                <w:rStyle w:val="Hyperlink"/>
                <w:rFonts w:ascii="MS Mincho" w:eastAsia="MS Mincho" w:hAnsi="MS Mincho" w:cs="MS Mincho" w:hint="eastAsia"/>
                <w:noProof/>
                <w:shd w:val="clear" w:color="auto" w:fill="FFFFFF"/>
              </w:rPr>
              <w:t>陳公雙</w:t>
            </w:r>
            <w:r>
              <w:rPr>
                <w:noProof/>
              </w:rPr>
              <w:tab/>
            </w:r>
            <w:r>
              <w:rPr>
                <w:noProof/>
              </w:rPr>
              <w:fldChar w:fldCharType="begin"/>
            </w:r>
            <w:r>
              <w:rPr>
                <w:noProof/>
              </w:rPr>
              <w:instrText xml:space="preserve"> PAGEREF _Toc234572759 \h </w:instrText>
            </w:r>
            <w:r>
              <w:rPr>
                <w:noProof/>
              </w:rPr>
            </w:r>
            <w:r>
              <w:rPr>
                <w:noProof/>
              </w:rPr>
              <w:fldChar w:fldCharType="separate"/>
            </w:r>
            <w:r>
              <w:rPr>
                <w:noProof/>
              </w:rPr>
              <w:t>32</w:t>
            </w:r>
            <w:r>
              <w:rPr>
                <w:noProof/>
              </w:rPr>
              <w:fldChar w:fldCharType="end"/>
            </w:r>
          </w:hyperlink>
        </w:p>
        <w:p w14:paraId="224E314A" w14:textId="3DEEFF74"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60" w:history="1">
            <w:r w:rsidRPr="00A13134">
              <w:rPr>
                <w:rStyle w:val="Hyperlink"/>
                <w:noProof/>
              </w:rPr>
              <w:t xml:space="preserve">5.4. </w:t>
            </w:r>
            <w:r w:rsidRPr="00A13134">
              <w:rPr>
                <w:rStyle w:val="Hyperlink"/>
                <w:rFonts w:eastAsia="sans-serif"/>
                <w:noProof/>
                <w:shd w:val="clear" w:color="auto" w:fill="FFFFFF"/>
              </w:rPr>
              <w:t xml:space="preserve">Trần Công Mật </w:t>
            </w:r>
            <w:r w:rsidRPr="00A13134">
              <w:rPr>
                <w:rStyle w:val="Hyperlink"/>
                <w:rFonts w:ascii="MS Mincho" w:eastAsia="MS Mincho" w:hAnsi="MS Mincho" w:cs="MS Mincho" w:hint="eastAsia"/>
                <w:noProof/>
                <w:shd w:val="clear" w:color="auto" w:fill="FFFFFF"/>
              </w:rPr>
              <w:t>陳公密</w:t>
            </w:r>
            <w:r>
              <w:rPr>
                <w:noProof/>
              </w:rPr>
              <w:tab/>
            </w:r>
            <w:r>
              <w:rPr>
                <w:noProof/>
              </w:rPr>
              <w:fldChar w:fldCharType="begin"/>
            </w:r>
            <w:r>
              <w:rPr>
                <w:noProof/>
              </w:rPr>
              <w:instrText xml:space="preserve"> PAGEREF _Toc234572760 \h </w:instrText>
            </w:r>
            <w:r>
              <w:rPr>
                <w:noProof/>
              </w:rPr>
            </w:r>
            <w:r>
              <w:rPr>
                <w:noProof/>
              </w:rPr>
              <w:fldChar w:fldCharType="separate"/>
            </w:r>
            <w:r>
              <w:rPr>
                <w:noProof/>
              </w:rPr>
              <w:t>32</w:t>
            </w:r>
            <w:r>
              <w:rPr>
                <w:noProof/>
              </w:rPr>
              <w:fldChar w:fldCharType="end"/>
            </w:r>
          </w:hyperlink>
        </w:p>
        <w:p w14:paraId="2CC59629" w14:textId="43D0CC43"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61" w:history="1">
            <w:r w:rsidRPr="00A13134">
              <w:rPr>
                <w:rStyle w:val="Hyperlink"/>
                <w:noProof/>
              </w:rPr>
              <w:t xml:space="preserve">5.5. </w:t>
            </w:r>
            <w:r w:rsidRPr="00A13134">
              <w:rPr>
                <w:rStyle w:val="Hyperlink"/>
                <w:rFonts w:eastAsia="sans-serif"/>
                <w:noProof/>
                <w:shd w:val="clear" w:color="auto" w:fill="FFFFFF"/>
              </w:rPr>
              <w:t xml:space="preserve">Trần Công Lai </w:t>
            </w:r>
            <w:r w:rsidRPr="00A13134">
              <w:rPr>
                <w:rStyle w:val="Hyperlink"/>
                <w:rFonts w:ascii="MS Mincho" w:eastAsia="MS Mincho" w:hAnsi="MS Mincho" w:cs="MS Mincho" w:hint="eastAsia"/>
                <w:noProof/>
                <w:shd w:val="clear" w:color="auto" w:fill="FFFFFF"/>
              </w:rPr>
              <w:t>陳公來</w:t>
            </w:r>
            <w:r>
              <w:rPr>
                <w:noProof/>
              </w:rPr>
              <w:tab/>
            </w:r>
            <w:r>
              <w:rPr>
                <w:noProof/>
              </w:rPr>
              <w:fldChar w:fldCharType="begin"/>
            </w:r>
            <w:r>
              <w:rPr>
                <w:noProof/>
              </w:rPr>
              <w:instrText xml:space="preserve"> PAGEREF _Toc234572761 \h </w:instrText>
            </w:r>
            <w:r>
              <w:rPr>
                <w:noProof/>
              </w:rPr>
            </w:r>
            <w:r>
              <w:rPr>
                <w:noProof/>
              </w:rPr>
              <w:fldChar w:fldCharType="separate"/>
            </w:r>
            <w:r>
              <w:rPr>
                <w:noProof/>
              </w:rPr>
              <w:t>33</w:t>
            </w:r>
            <w:r>
              <w:rPr>
                <w:noProof/>
              </w:rPr>
              <w:fldChar w:fldCharType="end"/>
            </w:r>
          </w:hyperlink>
        </w:p>
        <w:p w14:paraId="331E782A" w14:textId="7443F9CD"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62" w:history="1">
            <w:r w:rsidRPr="00A13134">
              <w:rPr>
                <w:rStyle w:val="Hyperlink"/>
                <w:noProof/>
              </w:rPr>
              <w:t>5.6. Tổ cô</w:t>
            </w:r>
            <w:r>
              <w:rPr>
                <w:noProof/>
              </w:rPr>
              <w:tab/>
            </w:r>
            <w:r>
              <w:rPr>
                <w:noProof/>
              </w:rPr>
              <w:fldChar w:fldCharType="begin"/>
            </w:r>
            <w:r>
              <w:rPr>
                <w:noProof/>
              </w:rPr>
              <w:instrText xml:space="preserve"> PAGEREF _Toc234572762 \h </w:instrText>
            </w:r>
            <w:r>
              <w:rPr>
                <w:noProof/>
              </w:rPr>
            </w:r>
            <w:r>
              <w:rPr>
                <w:noProof/>
              </w:rPr>
              <w:fldChar w:fldCharType="separate"/>
            </w:r>
            <w:r>
              <w:rPr>
                <w:noProof/>
              </w:rPr>
              <w:t>33</w:t>
            </w:r>
            <w:r>
              <w:rPr>
                <w:noProof/>
              </w:rPr>
              <w:fldChar w:fldCharType="end"/>
            </w:r>
          </w:hyperlink>
        </w:p>
        <w:p w14:paraId="32F4B1DC" w14:textId="32396976"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63" w:history="1">
            <w:r w:rsidRPr="00A13134">
              <w:rPr>
                <w:rStyle w:val="Hyperlink"/>
                <w:noProof/>
              </w:rPr>
              <w:t>ĐỜI THỨ 6</w:t>
            </w:r>
            <w:r>
              <w:rPr>
                <w:noProof/>
              </w:rPr>
              <w:tab/>
            </w:r>
            <w:r>
              <w:rPr>
                <w:noProof/>
              </w:rPr>
              <w:fldChar w:fldCharType="begin"/>
            </w:r>
            <w:r>
              <w:rPr>
                <w:noProof/>
              </w:rPr>
              <w:instrText xml:space="preserve"> PAGEREF _Toc234572763 \h </w:instrText>
            </w:r>
            <w:r>
              <w:rPr>
                <w:noProof/>
              </w:rPr>
            </w:r>
            <w:r>
              <w:rPr>
                <w:noProof/>
              </w:rPr>
              <w:fldChar w:fldCharType="separate"/>
            </w:r>
            <w:r>
              <w:rPr>
                <w:noProof/>
              </w:rPr>
              <w:t>35</w:t>
            </w:r>
            <w:r>
              <w:rPr>
                <w:noProof/>
              </w:rPr>
              <w:fldChar w:fldCharType="end"/>
            </w:r>
          </w:hyperlink>
        </w:p>
        <w:p w14:paraId="70580D26" w14:textId="245E5D91"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64" w:history="1">
            <w:r w:rsidRPr="00A13134">
              <w:rPr>
                <w:rStyle w:val="Hyperlink"/>
                <w:noProof/>
              </w:rPr>
              <w:t xml:space="preserve">6.1. 6.1. Trần công Phiêu </w:t>
            </w:r>
            <w:r w:rsidRPr="00A13134">
              <w:rPr>
                <w:rStyle w:val="Hyperlink"/>
                <w:noProof/>
              </w:rPr>
              <w:t>陳公慓</w:t>
            </w:r>
            <w:r>
              <w:rPr>
                <w:noProof/>
              </w:rPr>
              <w:tab/>
            </w:r>
            <w:r>
              <w:rPr>
                <w:noProof/>
              </w:rPr>
              <w:fldChar w:fldCharType="begin"/>
            </w:r>
            <w:r>
              <w:rPr>
                <w:noProof/>
              </w:rPr>
              <w:instrText xml:space="preserve"> PAGEREF _Toc234572764 \h </w:instrText>
            </w:r>
            <w:r>
              <w:rPr>
                <w:noProof/>
              </w:rPr>
            </w:r>
            <w:r>
              <w:rPr>
                <w:noProof/>
              </w:rPr>
              <w:fldChar w:fldCharType="separate"/>
            </w:r>
            <w:r>
              <w:rPr>
                <w:noProof/>
              </w:rPr>
              <w:t>35</w:t>
            </w:r>
            <w:r>
              <w:rPr>
                <w:noProof/>
              </w:rPr>
              <w:fldChar w:fldCharType="end"/>
            </w:r>
          </w:hyperlink>
        </w:p>
        <w:p w14:paraId="7CFD6EE6" w14:textId="33C1AA20"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65" w:history="1">
            <w:r w:rsidRPr="00A13134">
              <w:rPr>
                <w:rStyle w:val="Hyperlink"/>
                <w:noProof/>
              </w:rPr>
              <w:t xml:space="preserve">6.2. Trần Công Kiền </w:t>
            </w:r>
            <w:r w:rsidRPr="00A13134">
              <w:rPr>
                <w:rStyle w:val="Hyperlink"/>
                <w:noProof/>
              </w:rPr>
              <w:t>陳公虔</w:t>
            </w:r>
            <w:r>
              <w:rPr>
                <w:noProof/>
              </w:rPr>
              <w:tab/>
            </w:r>
            <w:r>
              <w:rPr>
                <w:noProof/>
              </w:rPr>
              <w:fldChar w:fldCharType="begin"/>
            </w:r>
            <w:r>
              <w:rPr>
                <w:noProof/>
              </w:rPr>
              <w:instrText xml:space="preserve"> PAGEREF _Toc234572765 \h </w:instrText>
            </w:r>
            <w:r>
              <w:rPr>
                <w:noProof/>
              </w:rPr>
            </w:r>
            <w:r>
              <w:rPr>
                <w:noProof/>
              </w:rPr>
              <w:fldChar w:fldCharType="separate"/>
            </w:r>
            <w:r>
              <w:rPr>
                <w:noProof/>
              </w:rPr>
              <w:t>35</w:t>
            </w:r>
            <w:r>
              <w:rPr>
                <w:noProof/>
              </w:rPr>
              <w:fldChar w:fldCharType="end"/>
            </w:r>
          </w:hyperlink>
        </w:p>
        <w:p w14:paraId="219476C0" w14:textId="03D8036C"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66" w:history="1">
            <w:r w:rsidRPr="00A13134">
              <w:rPr>
                <w:rStyle w:val="Hyperlink"/>
                <w:noProof/>
              </w:rPr>
              <w:t>ĐỜI THỨ 7</w:t>
            </w:r>
            <w:r>
              <w:rPr>
                <w:noProof/>
              </w:rPr>
              <w:tab/>
            </w:r>
            <w:r>
              <w:rPr>
                <w:noProof/>
              </w:rPr>
              <w:fldChar w:fldCharType="begin"/>
            </w:r>
            <w:r>
              <w:rPr>
                <w:noProof/>
              </w:rPr>
              <w:instrText xml:space="preserve"> PAGEREF _Toc234572766 \h </w:instrText>
            </w:r>
            <w:r>
              <w:rPr>
                <w:noProof/>
              </w:rPr>
            </w:r>
            <w:r>
              <w:rPr>
                <w:noProof/>
              </w:rPr>
              <w:fldChar w:fldCharType="separate"/>
            </w:r>
            <w:r>
              <w:rPr>
                <w:noProof/>
              </w:rPr>
              <w:t>36</w:t>
            </w:r>
            <w:r>
              <w:rPr>
                <w:noProof/>
              </w:rPr>
              <w:fldChar w:fldCharType="end"/>
            </w:r>
          </w:hyperlink>
        </w:p>
        <w:p w14:paraId="579C6DB4" w14:textId="79C44FA2"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67" w:history="1">
            <w:r w:rsidRPr="00A13134">
              <w:rPr>
                <w:rStyle w:val="Hyperlink"/>
                <w:noProof/>
              </w:rPr>
              <w:t>7.1 . Trần Công Luận</w:t>
            </w:r>
            <w:r w:rsidRPr="00A13134">
              <w:rPr>
                <w:rStyle w:val="Hyperlink"/>
                <w:noProof/>
              </w:rPr>
              <w:t>陳公論</w:t>
            </w:r>
            <w:r>
              <w:rPr>
                <w:noProof/>
              </w:rPr>
              <w:tab/>
            </w:r>
            <w:r>
              <w:rPr>
                <w:noProof/>
              </w:rPr>
              <w:fldChar w:fldCharType="begin"/>
            </w:r>
            <w:r>
              <w:rPr>
                <w:noProof/>
              </w:rPr>
              <w:instrText xml:space="preserve"> PAGEREF _Toc234572767 \h </w:instrText>
            </w:r>
            <w:r>
              <w:rPr>
                <w:noProof/>
              </w:rPr>
            </w:r>
            <w:r>
              <w:rPr>
                <w:noProof/>
              </w:rPr>
              <w:fldChar w:fldCharType="separate"/>
            </w:r>
            <w:r>
              <w:rPr>
                <w:noProof/>
              </w:rPr>
              <w:t>36</w:t>
            </w:r>
            <w:r>
              <w:rPr>
                <w:noProof/>
              </w:rPr>
              <w:fldChar w:fldCharType="end"/>
            </w:r>
          </w:hyperlink>
        </w:p>
        <w:p w14:paraId="272976F2" w14:textId="76DE67C4"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68" w:history="1">
            <w:r w:rsidRPr="00A13134">
              <w:rPr>
                <w:rStyle w:val="Hyperlink"/>
                <w:noProof/>
              </w:rPr>
              <w:t>7.2 . Trần Công Khuê</w:t>
            </w:r>
            <w:r w:rsidRPr="00A13134">
              <w:rPr>
                <w:rStyle w:val="Hyperlink"/>
                <w:noProof/>
              </w:rPr>
              <w:t>奎</w:t>
            </w:r>
            <w:r>
              <w:rPr>
                <w:noProof/>
              </w:rPr>
              <w:tab/>
            </w:r>
            <w:r>
              <w:rPr>
                <w:noProof/>
              </w:rPr>
              <w:fldChar w:fldCharType="begin"/>
            </w:r>
            <w:r>
              <w:rPr>
                <w:noProof/>
              </w:rPr>
              <w:instrText xml:space="preserve"> PAGEREF _Toc234572768 \h </w:instrText>
            </w:r>
            <w:r>
              <w:rPr>
                <w:noProof/>
              </w:rPr>
            </w:r>
            <w:r>
              <w:rPr>
                <w:noProof/>
              </w:rPr>
              <w:fldChar w:fldCharType="separate"/>
            </w:r>
            <w:r>
              <w:rPr>
                <w:noProof/>
              </w:rPr>
              <w:t>36</w:t>
            </w:r>
            <w:r>
              <w:rPr>
                <w:noProof/>
              </w:rPr>
              <w:fldChar w:fldCharType="end"/>
            </w:r>
          </w:hyperlink>
        </w:p>
        <w:p w14:paraId="7CC4F29C" w14:textId="22535465" w:rsidR="00D0793B" w:rsidRDefault="00D0793B">
          <w:pPr>
            <w:pStyle w:val="TOC2"/>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69" w:history="1">
            <w:r w:rsidRPr="00A13134">
              <w:rPr>
                <w:rStyle w:val="Hyperlink"/>
                <w:noProof/>
              </w:rPr>
              <w:t xml:space="preserve">ĐỜI THỨ 8 </w:t>
            </w:r>
            <w:r w:rsidRPr="00A13134">
              <w:rPr>
                <w:rStyle w:val="Hyperlink"/>
                <w:noProof/>
              </w:rPr>
              <w:t>甲</w:t>
            </w:r>
            <w:r w:rsidRPr="00A13134">
              <w:rPr>
                <w:rStyle w:val="Hyperlink"/>
                <w:noProof/>
              </w:rPr>
              <w:t xml:space="preserve"> chi</w:t>
            </w:r>
            <w:r>
              <w:rPr>
                <w:noProof/>
              </w:rPr>
              <w:tab/>
            </w:r>
            <w:r>
              <w:rPr>
                <w:noProof/>
              </w:rPr>
              <w:fldChar w:fldCharType="begin"/>
            </w:r>
            <w:r>
              <w:rPr>
                <w:noProof/>
              </w:rPr>
              <w:instrText xml:space="preserve"> PAGEREF _Toc234572769 \h </w:instrText>
            </w:r>
            <w:r>
              <w:rPr>
                <w:noProof/>
              </w:rPr>
            </w:r>
            <w:r>
              <w:rPr>
                <w:noProof/>
              </w:rPr>
              <w:fldChar w:fldCharType="separate"/>
            </w:r>
            <w:r>
              <w:rPr>
                <w:noProof/>
              </w:rPr>
              <w:t>37</w:t>
            </w:r>
            <w:r>
              <w:rPr>
                <w:noProof/>
              </w:rPr>
              <w:fldChar w:fldCharType="end"/>
            </w:r>
          </w:hyperlink>
        </w:p>
        <w:p w14:paraId="2A9C3C91" w14:textId="3B81887E"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70" w:history="1">
            <w:r w:rsidRPr="00A13134">
              <w:rPr>
                <w:rStyle w:val="Hyperlink"/>
                <w:noProof/>
              </w:rPr>
              <w:t xml:space="preserve">8.1. Trần công Giai </w:t>
            </w:r>
            <w:r w:rsidRPr="00A13134">
              <w:rPr>
                <w:rStyle w:val="Hyperlink"/>
                <w:noProof/>
              </w:rPr>
              <w:t>陳公佳</w:t>
            </w:r>
            <w:r>
              <w:rPr>
                <w:noProof/>
              </w:rPr>
              <w:tab/>
            </w:r>
            <w:r>
              <w:rPr>
                <w:noProof/>
              </w:rPr>
              <w:fldChar w:fldCharType="begin"/>
            </w:r>
            <w:r>
              <w:rPr>
                <w:noProof/>
              </w:rPr>
              <w:instrText xml:space="preserve"> PAGEREF _Toc234572770 \h </w:instrText>
            </w:r>
            <w:r>
              <w:rPr>
                <w:noProof/>
              </w:rPr>
            </w:r>
            <w:r>
              <w:rPr>
                <w:noProof/>
              </w:rPr>
              <w:fldChar w:fldCharType="separate"/>
            </w:r>
            <w:r>
              <w:rPr>
                <w:noProof/>
              </w:rPr>
              <w:t>37</w:t>
            </w:r>
            <w:r>
              <w:rPr>
                <w:noProof/>
              </w:rPr>
              <w:fldChar w:fldCharType="end"/>
            </w:r>
          </w:hyperlink>
        </w:p>
        <w:p w14:paraId="46CC3DBF" w14:textId="79D47A62"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71" w:history="1">
            <w:r w:rsidRPr="00A13134">
              <w:rPr>
                <w:rStyle w:val="Hyperlink"/>
                <w:noProof/>
              </w:rPr>
              <w:t xml:space="preserve">8.2. Trần Công Thọ </w:t>
            </w:r>
            <w:r w:rsidRPr="00A13134">
              <w:rPr>
                <w:rStyle w:val="Hyperlink"/>
                <w:noProof/>
              </w:rPr>
              <w:t>陳公壽</w:t>
            </w:r>
            <w:r>
              <w:rPr>
                <w:noProof/>
              </w:rPr>
              <w:tab/>
            </w:r>
            <w:r>
              <w:rPr>
                <w:noProof/>
              </w:rPr>
              <w:fldChar w:fldCharType="begin"/>
            </w:r>
            <w:r>
              <w:rPr>
                <w:noProof/>
              </w:rPr>
              <w:instrText xml:space="preserve"> PAGEREF _Toc234572771 \h </w:instrText>
            </w:r>
            <w:r>
              <w:rPr>
                <w:noProof/>
              </w:rPr>
            </w:r>
            <w:r>
              <w:rPr>
                <w:noProof/>
              </w:rPr>
              <w:fldChar w:fldCharType="separate"/>
            </w:r>
            <w:r>
              <w:rPr>
                <w:noProof/>
              </w:rPr>
              <w:t>37</w:t>
            </w:r>
            <w:r>
              <w:rPr>
                <w:noProof/>
              </w:rPr>
              <w:fldChar w:fldCharType="end"/>
            </w:r>
          </w:hyperlink>
        </w:p>
        <w:p w14:paraId="2469B5A2" w14:textId="18DE32D5"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72" w:history="1">
            <w:r w:rsidRPr="00A13134">
              <w:rPr>
                <w:rStyle w:val="Hyperlink"/>
                <w:noProof/>
              </w:rPr>
              <w:t xml:space="preserve">8.3. Trần công Dậy </w:t>
            </w:r>
            <w:r w:rsidRPr="00A13134">
              <w:rPr>
                <w:rStyle w:val="Hyperlink"/>
                <w:noProof/>
              </w:rPr>
              <w:t>陳公</w:t>
            </w:r>
            <w:r>
              <w:rPr>
                <w:noProof/>
              </w:rPr>
              <w:tab/>
            </w:r>
            <w:r>
              <w:rPr>
                <w:noProof/>
              </w:rPr>
              <w:fldChar w:fldCharType="begin"/>
            </w:r>
            <w:r>
              <w:rPr>
                <w:noProof/>
              </w:rPr>
              <w:instrText xml:space="preserve"> PAGEREF _Toc234572772 \h </w:instrText>
            </w:r>
            <w:r>
              <w:rPr>
                <w:noProof/>
              </w:rPr>
            </w:r>
            <w:r>
              <w:rPr>
                <w:noProof/>
              </w:rPr>
              <w:fldChar w:fldCharType="separate"/>
            </w:r>
            <w:r>
              <w:rPr>
                <w:noProof/>
              </w:rPr>
              <w:t>38</w:t>
            </w:r>
            <w:r>
              <w:rPr>
                <w:noProof/>
              </w:rPr>
              <w:fldChar w:fldCharType="end"/>
            </w:r>
          </w:hyperlink>
        </w:p>
        <w:p w14:paraId="0669DB40" w14:textId="79D4641D"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73" w:history="1">
            <w:r w:rsidRPr="00A13134">
              <w:rPr>
                <w:rStyle w:val="Hyperlink"/>
                <w:noProof/>
              </w:rPr>
              <w:t xml:space="preserve">8.4. Trần công Cư </w:t>
            </w:r>
            <w:r w:rsidRPr="00A13134">
              <w:rPr>
                <w:rStyle w:val="Hyperlink"/>
                <w:noProof/>
              </w:rPr>
              <w:t>居</w:t>
            </w:r>
            <w:r>
              <w:rPr>
                <w:noProof/>
              </w:rPr>
              <w:tab/>
            </w:r>
            <w:r>
              <w:rPr>
                <w:noProof/>
              </w:rPr>
              <w:fldChar w:fldCharType="begin"/>
            </w:r>
            <w:r>
              <w:rPr>
                <w:noProof/>
              </w:rPr>
              <w:instrText xml:space="preserve"> PAGEREF _Toc234572773 \h </w:instrText>
            </w:r>
            <w:r>
              <w:rPr>
                <w:noProof/>
              </w:rPr>
            </w:r>
            <w:r>
              <w:rPr>
                <w:noProof/>
              </w:rPr>
              <w:fldChar w:fldCharType="separate"/>
            </w:r>
            <w:r>
              <w:rPr>
                <w:noProof/>
              </w:rPr>
              <w:t>39</w:t>
            </w:r>
            <w:r>
              <w:rPr>
                <w:noProof/>
              </w:rPr>
              <w:fldChar w:fldCharType="end"/>
            </w:r>
          </w:hyperlink>
        </w:p>
        <w:p w14:paraId="260CE019" w14:textId="15927B08"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74" w:history="1">
            <w:r w:rsidRPr="00A13134">
              <w:rPr>
                <w:rStyle w:val="Hyperlink"/>
                <w:noProof/>
              </w:rPr>
              <w:t xml:space="preserve">8.5. Trần công Thanh </w:t>
            </w:r>
            <w:r w:rsidRPr="00A13134">
              <w:rPr>
                <w:rStyle w:val="Hyperlink"/>
                <w:noProof/>
              </w:rPr>
              <w:t>清</w:t>
            </w:r>
            <w:r>
              <w:rPr>
                <w:noProof/>
              </w:rPr>
              <w:tab/>
            </w:r>
            <w:r>
              <w:rPr>
                <w:noProof/>
              </w:rPr>
              <w:fldChar w:fldCharType="begin"/>
            </w:r>
            <w:r>
              <w:rPr>
                <w:noProof/>
              </w:rPr>
              <w:instrText xml:space="preserve"> PAGEREF _Toc234572774 \h </w:instrText>
            </w:r>
            <w:r>
              <w:rPr>
                <w:noProof/>
              </w:rPr>
            </w:r>
            <w:r>
              <w:rPr>
                <w:noProof/>
              </w:rPr>
              <w:fldChar w:fldCharType="separate"/>
            </w:r>
            <w:r>
              <w:rPr>
                <w:noProof/>
              </w:rPr>
              <w:t>39</w:t>
            </w:r>
            <w:r>
              <w:rPr>
                <w:noProof/>
              </w:rPr>
              <w:fldChar w:fldCharType="end"/>
            </w:r>
          </w:hyperlink>
        </w:p>
        <w:p w14:paraId="56FDDB40" w14:textId="5C791B9B"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75" w:history="1">
            <w:r w:rsidRPr="00A13134">
              <w:rPr>
                <w:rStyle w:val="Hyperlink"/>
                <w:noProof/>
              </w:rPr>
              <w:t xml:space="preserve">8.6. Trần công Chương </w:t>
            </w:r>
            <w:r w:rsidRPr="00A13134">
              <w:rPr>
                <w:rStyle w:val="Hyperlink"/>
                <w:noProof/>
              </w:rPr>
              <w:t>章</w:t>
            </w:r>
            <w:r>
              <w:rPr>
                <w:noProof/>
              </w:rPr>
              <w:tab/>
            </w:r>
            <w:r>
              <w:rPr>
                <w:noProof/>
              </w:rPr>
              <w:fldChar w:fldCharType="begin"/>
            </w:r>
            <w:r>
              <w:rPr>
                <w:noProof/>
              </w:rPr>
              <w:instrText xml:space="preserve"> PAGEREF _Toc234572775 \h </w:instrText>
            </w:r>
            <w:r>
              <w:rPr>
                <w:noProof/>
              </w:rPr>
            </w:r>
            <w:r>
              <w:rPr>
                <w:noProof/>
              </w:rPr>
              <w:fldChar w:fldCharType="separate"/>
            </w:r>
            <w:r>
              <w:rPr>
                <w:noProof/>
              </w:rPr>
              <w:t>39</w:t>
            </w:r>
            <w:r>
              <w:rPr>
                <w:noProof/>
              </w:rPr>
              <w:fldChar w:fldCharType="end"/>
            </w:r>
          </w:hyperlink>
        </w:p>
        <w:p w14:paraId="63D0FA9E" w14:textId="7A6A6323"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76" w:history="1">
            <w:r w:rsidRPr="00A13134">
              <w:rPr>
                <w:rStyle w:val="Hyperlink"/>
                <w:noProof/>
              </w:rPr>
              <w:t xml:space="preserve">8.7. Trần công Diệu </w:t>
            </w:r>
            <w:r w:rsidRPr="00A13134">
              <w:rPr>
                <w:rStyle w:val="Hyperlink"/>
                <w:noProof/>
              </w:rPr>
              <w:t>妙</w:t>
            </w:r>
            <w:r>
              <w:rPr>
                <w:noProof/>
              </w:rPr>
              <w:tab/>
            </w:r>
            <w:r>
              <w:rPr>
                <w:noProof/>
              </w:rPr>
              <w:fldChar w:fldCharType="begin"/>
            </w:r>
            <w:r>
              <w:rPr>
                <w:noProof/>
              </w:rPr>
              <w:instrText xml:space="preserve"> PAGEREF _Toc234572776 \h </w:instrText>
            </w:r>
            <w:r>
              <w:rPr>
                <w:noProof/>
              </w:rPr>
            </w:r>
            <w:r>
              <w:rPr>
                <w:noProof/>
              </w:rPr>
              <w:fldChar w:fldCharType="separate"/>
            </w:r>
            <w:r>
              <w:rPr>
                <w:noProof/>
              </w:rPr>
              <w:t>40</w:t>
            </w:r>
            <w:r>
              <w:rPr>
                <w:noProof/>
              </w:rPr>
              <w:fldChar w:fldCharType="end"/>
            </w:r>
          </w:hyperlink>
        </w:p>
        <w:p w14:paraId="632B6D77" w14:textId="2CB45DE9" w:rsidR="00D0793B" w:rsidRDefault="00D0793B">
          <w:pPr>
            <w:pStyle w:val="TOC1"/>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77" w:history="1">
            <w:r w:rsidRPr="00A13134">
              <w:rPr>
                <w:rStyle w:val="Hyperlink"/>
                <w:noProof/>
              </w:rPr>
              <w:t>III. GIÁP MÔN PHỔ</w:t>
            </w:r>
            <w:r>
              <w:rPr>
                <w:noProof/>
              </w:rPr>
              <w:tab/>
            </w:r>
            <w:r>
              <w:rPr>
                <w:noProof/>
              </w:rPr>
              <w:fldChar w:fldCharType="begin"/>
            </w:r>
            <w:r>
              <w:rPr>
                <w:noProof/>
              </w:rPr>
              <w:instrText xml:space="preserve"> PAGEREF _Toc234572777 \h </w:instrText>
            </w:r>
            <w:r>
              <w:rPr>
                <w:noProof/>
              </w:rPr>
            </w:r>
            <w:r>
              <w:rPr>
                <w:noProof/>
              </w:rPr>
              <w:fldChar w:fldCharType="separate"/>
            </w:r>
            <w:r>
              <w:rPr>
                <w:noProof/>
              </w:rPr>
              <w:t>41</w:t>
            </w:r>
            <w:r>
              <w:rPr>
                <w:noProof/>
              </w:rPr>
              <w:fldChar w:fldCharType="end"/>
            </w:r>
          </w:hyperlink>
        </w:p>
        <w:p w14:paraId="141367EB" w14:textId="32EF783C" w:rsidR="00D0793B" w:rsidRDefault="00D0793B">
          <w:pPr>
            <w:pStyle w:val="TOC1"/>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78" w:history="1">
            <w:r w:rsidRPr="00A13134">
              <w:rPr>
                <w:rStyle w:val="Hyperlink"/>
                <w:rFonts w:ascii="Chu Han Hanh" w:eastAsia="Chu Han Hanh"/>
                <w:noProof/>
              </w:rPr>
              <w:t>甲</w:t>
            </w:r>
            <w:r w:rsidRPr="00A13134">
              <w:rPr>
                <w:rStyle w:val="Hyperlink"/>
                <w:rFonts w:ascii="Chu Han Hanh" w:eastAsia="Chu Han Hanh" w:hAnsi="MS Gothic" w:cs="MS Gothic"/>
                <w:noProof/>
              </w:rPr>
              <w:t>門譜</w:t>
            </w:r>
            <w:r>
              <w:rPr>
                <w:noProof/>
              </w:rPr>
              <w:tab/>
            </w:r>
            <w:r>
              <w:rPr>
                <w:noProof/>
              </w:rPr>
              <w:fldChar w:fldCharType="begin"/>
            </w:r>
            <w:r>
              <w:rPr>
                <w:noProof/>
              </w:rPr>
              <w:instrText xml:space="preserve"> PAGEREF _Toc234572778 \h </w:instrText>
            </w:r>
            <w:r>
              <w:rPr>
                <w:noProof/>
              </w:rPr>
            </w:r>
            <w:r>
              <w:rPr>
                <w:noProof/>
              </w:rPr>
              <w:fldChar w:fldCharType="separate"/>
            </w:r>
            <w:r>
              <w:rPr>
                <w:noProof/>
              </w:rPr>
              <w:t>41</w:t>
            </w:r>
            <w:r>
              <w:rPr>
                <w:noProof/>
              </w:rPr>
              <w:fldChar w:fldCharType="end"/>
            </w:r>
          </w:hyperlink>
        </w:p>
        <w:p w14:paraId="4786553F" w14:textId="0136F66B" w:rsidR="00D0793B" w:rsidRDefault="00D0793B">
          <w:pPr>
            <w:pStyle w:val="TOC2"/>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79" w:history="1">
            <w:r w:rsidRPr="00A13134">
              <w:rPr>
                <w:rStyle w:val="Hyperlink"/>
                <w:noProof/>
              </w:rPr>
              <w:t>GIÁP MÔN PHẢ ĐỒ</w:t>
            </w:r>
            <w:r>
              <w:rPr>
                <w:noProof/>
              </w:rPr>
              <w:tab/>
            </w:r>
            <w:r>
              <w:rPr>
                <w:noProof/>
              </w:rPr>
              <w:fldChar w:fldCharType="begin"/>
            </w:r>
            <w:r>
              <w:rPr>
                <w:noProof/>
              </w:rPr>
              <w:instrText xml:space="preserve"> PAGEREF _Toc234572779 \h </w:instrText>
            </w:r>
            <w:r>
              <w:rPr>
                <w:noProof/>
              </w:rPr>
            </w:r>
            <w:r>
              <w:rPr>
                <w:noProof/>
              </w:rPr>
              <w:fldChar w:fldCharType="separate"/>
            </w:r>
            <w:r>
              <w:rPr>
                <w:noProof/>
              </w:rPr>
              <w:t>42</w:t>
            </w:r>
            <w:r>
              <w:rPr>
                <w:noProof/>
              </w:rPr>
              <w:fldChar w:fldCharType="end"/>
            </w:r>
          </w:hyperlink>
        </w:p>
        <w:p w14:paraId="0781388B" w14:textId="48C4CAB0" w:rsidR="00D0793B" w:rsidRDefault="00D0793B">
          <w:pPr>
            <w:pStyle w:val="TOC2"/>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80" w:history="1">
            <w:r>
              <w:rPr>
                <w:noProof/>
              </w:rPr>
              <w:tab/>
            </w:r>
            <w:r>
              <w:rPr>
                <w:noProof/>
              </w:rPr>
              <w:fldChar w:fldCharType="begin"/>
            </w:r>
            <w:r>
              <w:rPr>
                <w:noProof/>
              </w:rPr>
              <w:instrText xml:space="preserve"> PAGEREF _Toc234572780 \h </w:instrText>
            </w:r>
            <w:r>
              <w:rPr>
                <w:noProof/>
              </w:rPr>
            </w:r>
            <w:r>
              <w:rPr>
                <w:noProof/>
              </w:rPr>
              <w:fldChar w:fldCharType="separate"/>
            </w:r>
            <w:r>
              <w:rPr>
                <w:noProof/>
              </w:rPr>
              <w:t>42</w:t>
            </w:r>
            <w:r>
              <w:rPr>
                <w:noProof/>
              </w:rPr>
              <w:fldChar w:fldCharType="end"/>
            </w:r>
          </w:hyperlink>
        </w:p>
        <w:p w14:paraId="0362DA22" w14:textId="6D5B194A" w:rsidR="00D0793B" w:rsidRDefault="00D0793B">
          <w:pPr>
            <w:pStyle w:val="TOC2"/>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81" w:history="1">
            <w:r w:rsidRPr="00A13134">
              <w:rPr>
                <w:rStyle w:val="Hyperlink"/>
                <w:noProof/>
              </w:rPr>
              <w:t xml:space="preserve">ĐỜI THỨ 9 </w:t>
            </w:r>
            <w:r w:rsidRPr="00A13134">
              <w:rPr>
                <w:rStyle w:val="Hyperlink"/>
                <w:noProof/>
              </w:rPr>
              <w:t>甲</w:t>
            </w:r>
            <w:r>
              <w:rPr>
                <w:noProof/>
              </w:rPr>
              <w:tab/>
            </w:r>
            <w:r>
              <w:rPr>
                <w:noProof/>
              </w:rPr>
              <w:fldChar w:fldCharType="begin"/>
            </w:r>
            <w:r>
              <w:rPr>
                <w:noProof/>
              </w:rPr>
              <w:instrText xml:space="preserve"> PAGEREF _Toc234572781 \h </w:instrText>
            </w:r>
            <w:r>
              <w:rPr>
                <w:noProof/>
              </w:rPr>
            </w:r>
            <w:r>
              <w:rPr>
                <w:noProof/>
              </w:rPr>
              <w:fldChar w:fldCharType="separate"/>
            </w:r>
            <w:r>
              <w:rPr>
                <w:noProof/>
              </w:rPr>
              <w:t>43</w:t>
            </w:r>
            <w:r>
              <w:rPr>
                <w:noProof/>
              </w:rPr>
              <w:fldChar w:fldCharType="end"/>
            </w:r>
          </w:hyperlink>
        </w:p>
        <w:p w14:paraId="0256EF38" w14:textId="4A9AE0B9"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82" w:history="1">
            <w:r w:rsidRPr="00A13134">
              <w:rPr>
                <w:rStyle w:val="Hyperlink"/>
                <w:noProof/>
              </w:rPr>
              <w:t xml:space="preserve">9.1. Trần Công Khai </w:t>
            </w:r>
            <w:r w:rsidRPr="00A13134">
              <w:rPr>
                <w:rStyle w:val="Hyperlink"/>
                <w:noProof/>
              </w:rPr>
              <w:t>陳公開</w:t>
            </w:r>
            <w:r>
              <w:rPr>
                <w:noProof/>
              </w:rPr>
              <w:tab/>
            </w:r>
            <w:r>
              <w:rPr>
                <w:noProof/>
              </w:rPr>
              <w:fldChar w:fldCharType="begin"/>
            </w:r>
            <w:r>
              <w:rPr>
                <w:noProof/>
              </w:rPr>
              <w:instrText xml:space="preserve"> PAGEREF _Toc234572782 \h </w:instrText>
            </w:r>
            <w:r>
              <w:rPr>
                <w:noProof/>
              </w:rPr>
            </w:r>
            <w:r>
              <w:rPr>
                <w:noProof/>
              </w:rPr>
              <w:fldChar w:fldCharType="separate"/>
            </w:r>
            <w:r>
              <w:rPr>
                <w:noProof/>
              </w:rPr>
              <w:t>43</w:t>
            </w:r>
            <w:r>
              <w:rPr>
                <w:noProof/>
              </w:rPr>
              <w:fldChar w:fldCharType="end"/>
            </w:r>
          </w:hyperlink>
        </w:p>
        <w:p w14:paraId="5C23F8E8" w14:textId="096CC6FA"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83" w:history="1">
            <w:r w:rsidRPr="00A13134">
              <w:rPr>
                <w:rStyle w:val="Hyperlink"/>
                <w:noProof/>
              </w:rPr>
              <w:t xml:space="preserve">9.2.Trần Công Thiệu </w:t>
            </w:r>
            <w:r w:rsidRPr="00A13134">
              <w:rPr>
                <w:rStyle w:val="Hyperlink"/>
                <w:noProof/>
              </w:rPr>
              <w:t>陳公召</w:t>
            </w:r>
            <w:r>
              <w:rPr>
                <w:noProof/>
              </w:rPr>
              <w:tab/>
            </w:r>
            <w:r>
              <w:rPr>
                <w:noProof/>
              </w:rPr>
              <w:fldChar w:fldCharType="begin"/>
            </w:r>
            <w:r>
              <w:rPr>
                <w:noProof/>
              </w:rPr>
              <w:instrText xml:space="preserve"> PAGEREF _Toc234572783 \h </w:instrText>
            </w:r>
            <w:r>
              <w:rPr>
                <w:noProof/>
              </w:rPr>
            </w:r>
            <w:r>
              <w:rPr>
                <w:noProof/>
              </w:rPr>
              <w:fldChar w:fldCharType="separate"/>
            </w:r>
            <w:r>
              <w:rPr>
                <w:noProof/>
              </w:rPr>
              <w:t>43</w:t>
            </w:r>
            <w:r>
              <w:rPr>
                <w:noProof/>
              </w:rPr>
              <w:fldChar w:fldCharType="end"/>
            </w:r>
          </w:hyperlink>
        </w:p>
        <w:p w14:paraId="6B10B3A6" w14:textId="5AD5A7CB" w:rsidR="00D0793B" w:rsidRDefault="00D0793B">
          <w:pPr>
            <w:pStyle w:val="TOC2"/>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84" w:history="1">
            <w:r w:rsidRPr="00A13134">
              <w:rPr>
                <w:rStyle w:val="Hyperlink"/>
                <w:noProof/>
              </w:rPr>
              <w:t xml:space="preserve">ĐỜI THỨ 10 </w:t>
            </w:r>
            <w:r w:rsidRPr="00A13134">
              <w:rPr>
                <w:rStyle w:val="Hyperlink"/>
                <w:noProof/>
              </w:rPr>
              <w:t>甲</w:t>
            </w:r>
            <w:r>
              <w:rPr>
                <w:noProof/>
              </w:rPr>
              <w:tab/>
            </w:r>
            <w:r>
              <w:rPr>
                <w:noProof/>
              </w:rPr>
              <w:fldChar w:fldCharType="begin"/>
            </w:r>
            <w:r>
              <w:rPr>
                <w:noProof/>
              </w:rPr>
              <w:instrText xml:space="preserve"> PAGEREF _Toc234572784 \h </w:instrText>
            </w:r>
            <w:r>
              <w:rPr>
                <w:noProof/>
              </w:rPr>
            </w:r>
            <w:r>
              <w:rPr>
                <w:noProof/>
              </w:rPr>
              <w:fldChar w:fldCharType="separate"/>
            </w:r>
            <w:r>
              <w:rPr>
                <w:noProof/>
              </w:rPr>
              <w:t>44</w:t>
            </w:r>
            <w:r>
              <w:rPr>
                <w:noProof/>
              </w:rPr>
              <w:fldChar w:fldCharType="end"/>
            </w:r>
          </w:hyperlink>
        </w:p>
        <w:p w14:paraId="7AC8D033" w14:textId="0D32DB85"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85" w:history="1">
            <w:r w:rsidRPr="00A13134">
              <w:rPr>
                <w:rStyle w:val="Hyperlink"/>
                <w:noProof/>
              </w:rPr>
              <w:t xml:space="preserve">10.1.Trần Công Hàn </w:t>
            </w:r>
            <w:r w:rsidRPr="00A13134">
              <w:rPr>
                <w:rStyle w:val="Hyperlink"/>
                <w:noProof/>
              </w:rPr>
              <w:t>陳公韓</w:t>
            </w:r>
            <w:r>
              <w:rPr>
                <w:noProof/>
              </w:rPr>
              <w:tab/>
            </w:r>
            <w:r>
              <w:rPr>
                <w:noProof/>
              </w:rPr>
              <w:fldChar w:fldCharType="begin"/>
            </w:r>
            <w:r>
              <w:rPr>
                <w:noProof/>
              </w:rPr>
              <w:instrText xml:space="preserve"> PAGEREF _Toc234572785 \h </w:instrText>
            </w:r>
            <w:r>
              <w:rPr>
                <w:noProof/>
              </w:rPr>
            </w:r>
            <w:r>
              <w:rPr>
                <w:noProof/>
              </w:rPr>
              <w:fldChar w:fldCharType="separate"/>
            </w:r>
            <w:r>
              <w:rPr>
                <w:noProof/>
              </w:rPr>
              <w:t>44</w:t>
            </w:r>
            <w:r>
              <w:rPr>
                <w:noProof/>
              </w:rPr>
              <w:fldChar w:fldCharType="end"/>
            </w:r>
          </w:hyperlink>
        </w:p>
        <w:p w14:paraId="04E8401F" w14:textId="1E20AF8C"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86" w:history="1">
            <w:r w:rsidRPr="00A13134">
              <w:rPr>
                <w:rStyle w:val="Hyperlink"/>
                <w:noProof/>
              </w:rPr>
              <w:t xml:space="preserve">10.2.Trần Công Hiên </w:t>
            </w:r>
            <w:r w:rsidRPr="00A13134">
              <w:rPr>
                <w:rStyle w:val="Hyperlink"/>
                <w:noProof/>
              </w:rPr>
              <w:t>陳公軒</w:t>
            </w:r>
            <w:r>
              <w:rPr>
                <w:noProof/>
              </w:rPr>
              <w:tab/>
            </w:r>
            <w:r>
              <w:rPr>
                <w:noProof/>
              </w:rPr>
              <w:fldChar w:fldCharType="begin"/>
            </w:r>
            <w:r>
              <w:rPr>
                <w:noProof/>
              </w:rPr>
              <w:instrText xml:space="preserve"> PAGEREF _Toc234572786 \h </w:instrText>
            </w:r>
            <w:r>
              <w:rPr>
                <w:noProof/>
              </w:rPr>
            </w:r>
            <w:r>
              <w:rPr>
                <w:noProof/>
              </w:rPr>
              <w:fldChar w:fldCharType="separate"/>
            </w:r>
            <w:r>
              <w:rPr>
                <w:noProof/>
              </w:rPr>
              <w:t>45</w:t>
            </w:r>
            <w:r>
              <w:rPr>
                <w:noProof/>
              </w:rPr>
              <w:fldChar w:fldCharType="end"/>
            </w:r>
          </w:hyperlink>
        </w:p>
        <w:p w14:paraId="5CF0A805" w14:textId="51090646"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87" w:history="1">
            <w:r w:rsidRPr="00A13134">
              <w:rPr>
                <w:rStyle w:val="Hyperlink"/>
                <w:noProof/>
              </w:rPr>
              <w:t xml:space="preserve">10.3.Trần Công Trung </w:t>
            </w:r>
            <w:r w:rsidRPr="00A13134">
              <w:rPr>
                <w:rStyle w:val="Hyperlink"/>
                <w:noProof/>
              </w:rPr>
              <w:t>陳公忠</w:t>
            </w:r>
            <w:r>
              <w:rPr>
                <w:noProof/>
              </w:rPr>
              <w:tab/>
            </w:r>
            <w:r>
              <w:rPr>
                <w:noProof/>
              </w:rPr>
              <w:fldChar w:fldCharType="begin"/>
            </w:r>
            <w:r>
              <w:rPr>
                <w:noProof/>
              </w:rPr>
              <w:instrText xml:space="preserve"> PAGEREF _Toc234572787 \h </w:instrText>
            </w:r>
            <w:r>
              <w:rPr>
                <w:noProof/>
              </w:rPr>
            </w:r>
            <w:r>
              <w:rPr>
                <w:noProof/>
              </w:rPr>
              <w:fldChar w:fldCharType="separate"/>
            </w:r>
            <w:r>
              <w:rPr>
                <w:noProof/>
              </w:rPr>
              <w:t>46</w:t>
            </w:r>
            <w:r>
              <w:rPr>
                <w:noProof/>
              </w:rPr>
              <w:fldChar w:fldCharType="end"/>
            </w:r>
          </w:hyperlink>
        </w:p>
        <w:p w14:paraId="176AC1F4" w14:textId="2ED6E488"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88" w:history="1">
            <w:r w:rsidRPr="00A13134">
              <w:rPr>
                <w:rStyle w:val="Hyperlink"/>
                <w:noProof/>
              </w:rPr>
              <w:t xml:space="preserve">10.4.Trần Công Nga </w:t>
            </w:r>
            <w:r w:rsidRPr="00A13134">
              <w:rPr>
                <w:rStyle w:val="Hyperlink"/>
                <w:noProof/>
              </w:rPr>
              <w:t>陳公娥</w:t>
            </w:r>
            <w:r>
              <w:rPr>
                <w:noProof/>
              </w:rPr>
              <w:tab/>
            </w:r>
            <w:r>
              <w:rPr>
                <w:noProof/>
              </w:rPr>
              <w:fldChar w:fldCharType="begin"/>
            </w:r>
            <w:r>
              <w:rPr>
                <w:noProof/>
              </w:rPr>
              <w:instrText xml:space="preserve"> PAGEREF _Toc234572788 \h </w:instrText>
            </w:r>
            <w:r>
              <w:rPr>
                <w:noProof/>
              </w:rPr>
            </w:r>
            <w:r>
              <w:rPr>
                <w:noProof/>
              </w:rPr>
              <w:fldChar w:fldCharType="separate"/>
            </w:r>
            <w:r>
              <w:rPr>
                <w:noProof/>
              </w:rPr>
              <w:t>46</w:t>
            </w:r>
            <w:r>
              <w:rPr>
                <w:noProof/>
              </w:rPr>
              <w:fldChar w:fldCharType="end"/>
            </w:r>
          </w:hyperlink>
        </w:p>
        <w:p w14:paraId="759F63F6" w14:textId="6A5A1F33" w:rsidR="00D0793B" w:rsidRDefault="00D0793B">
          <w:pPr>
            <w:pStyle w:val="TOC2"/>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89" w:history="1">
            <w:r w:rsidRPr="00A13134">
              <w:rPr>
                <w:rStyle w:val="Hyperlink"/>
                <w:noProof/>
              </w:rPr>
              <w:t>ĐỜI THỨ 11</w:t>
            </w:r>
            <w:r w:rsidRPr="00A13134">
              <w:rPr>
                <w:rStyle w:val="Hyperlink"/>
                <w:noProof/>
              </w:rPr>
              <w:t>甲</w:t>
            </w:r>
            <w:r>
              <w:rPr>
                <w:noProof/>
              </w:rPr>
              <w:tab/>
            </w:r>
            <w:r>
              <w:rPr>
                <w:noProof/>
              </w:rPr>
              <w:fldChar w:fldCharType="begin"/>
            </w:r>
            <w:r>
              <w:rPr>
                <w:noProof/>
              </w:rPr>
              <w:instrText xml:space="preserve"> PAGEREF _Toc234572789 \h </w:instrText>
            </w:r>
            <w:r>
              <w:rPr>
                <w:noProof/>
              </w:rPr>
            </w:r>
            <w:r>
              <w:rPr>
                <w:noProof/>
              </w:rPr>
              <w:fldChar w:fldCharType="separate"/>
            </w:r>
            <w:r>
              <w:rPr>
                <w:noProof/>
              </w:rPr>
              <w:t>47</w:t>
            </w:r>
            <w:r>
              <w:rPr>
                <w:noProof/>
              </w:rPr>
              <w:fldChar w:fldCharType="end"/>
            </w:r>
          </w:hyperlink>
        </w:p>
        <w:p w14:paraId="7ECAC8A7" w14:textId="2A38DE8B"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90" w:history="1">
            <w:r w:rsidRPr="00A13134">
              <w:rPr>
                <w:rStyle w:val="Hyperlink"/>
                <w:noProof/>
              </w:rPr>
              <w:t xml:space="preserve">11.1.Trần Công Kiến </w:t>
            </w:r>
            <w:r w:rsidRPr="00A13134">
              <w:rPr>
                <w:rStyle w:val="Hyperlink"/>
                <w:noProof/>
              </w:rPr>
              <w:t>才建</w:t>
            </w:r>
            <w:r>
              <w:rPr>
                <w:noProof/>
              </w:rPr>
              <w:tab/>
            </w:r>
            <w:r>
              <w:rPr>
                <w:noProof/>
              </w:rPr>
              <w:fldChar w:fldCharType="begin"/>
            </w:r>
            <w:r>
              <w:rPr>
                <w:noProof/>
              </w:rPr>
              <w:instrText xml:space="preserve"> PAGEREF _Toc234572790 \h </w:instrText>
            </w:r>
            <w:r>
              <w:rPr>
                <w:noProof/>
              </w:rPr>
            </w:r>
            <w:r>
              <w:rPr>
                <w:noProof/>
              </w:rPr>
              <w:fldChar w:fldCharType="separate"/>
            </w:r>
            <w:r>
              <w:rPr>
                <w:noProof/>
              </w:rPr>
              <w:t>47</w:t>
            </w:r>
            <w:r>
              <w:rPr>
                <w:noProof/>
              </w:rPr>
              <w:fldChar w:fldCharType="end"/>
            </w:r>
          </w:hyperlink>
        </w:p>
        <w:p w14:paraId="4480AB46" w14:textId="36102E75"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91" w:history="1">
            <w:r w:rsidRPr="00A13134">
              <w:rPr>
                <w:rStyle w:val="Hyperlink"/>
                <w:noProof/>
              </w:rPr>
              <w:t xml:space="preserve">11.2.Trần Công Khả </w:t>
            </w:r>
            <w:r w:rsidRPr="00A13134">
              <w:rPr>
                <w:rStyle w:val="Hyperlink"/>
                <w:noProof/>
              </w:rPr>
              <w:t>陳公可</w:t>
            </w:r>
            <w:r>
              <w:rPr>
                <w:noProof/>
              </w:rPr>
              <w:tab/>
            </w:r>
            <w:r>
              <w:rPr>
                <w:noProof/>
              </w:rPr>
              <w:fldChar w:fldCharType="begin"/>
            </w:r>
            <w:r>
              <w:rPr>
                <w:noProof/>
              </w:rPr>
              <w:instrText xml:space="preserve"> PAGEREF _Toc234572791 \h </w:instrText>
            </w:r>
            <w:r>
              <w:rPr>
                <w:noProof/>
              </w:rPr>
            </w:r>
            <w:r>
              <w:rPr>
                <w:noProof/>
              </w:rPr>
              <w:fldChar w:fldCharType="separate"/>
            </w:r>
            <w:r>
              <w:rPr>
                <w:noProof/>
              </w:rPr>
              <w:t>47</w:t>
            </w:r>
            <w:r>
              <w:rPr>
                <w:noProof/>
              </w:rPr>
              <w:fldChar w:fldCharType="end"/>
            </w:r>
          </w:hyperlink>
        </w:p>
        <w:p w14:paraId="173778F8" w14:textId="2B405D56"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92" w:history="1">
            <w:r w:rsidRPr="00A13134">
              <w:rPr>
                <w:rStyle w:val="Hyperlink"/>
                <w:noProof/>
              </w:rPr>
              <w:t>11.3.Trần Công Chinh</w:t>
            </w:r>
            <w:r w:rsidRPr="00A13134">
              <w:rPr>
                <w:rStyle w:val="Hyperlink"/>
                <w:noProof/>
              </w:rPr>
              <w:t>征</w:t>
            </w:r>
            <w:r>
              <w:rPr>
                <w:noProof/>
              </w:rPr>
              <w:tab/>
            </w:r>
            <w:r>
              <w:rPr>
                <w:noProof/>
              </w:rPr>
              <w:fldChar w:fldCharType="begin"/>
            </w:r>
            <w:r>
              <w:rPr>
                <w:noProof/>
              </w:rPr>
              <w:instrText xml:space="preserve"> PAGEREF _Toc234572792 \h </w:instrText>
            </w:r>
            <w:r>
              <w:rPr>
                <w:noProof/>
              </w:rPr>
            </w:r>
            <w:r>
              <w:rPr>
                <w:noProof/>
              </w:rPr>
              <w:fldChar w:fldCharType="separate"/>
            </w:r>
            <w:r>
              <w:rPr>
                <w:noProof/>
              </w:rPr>
              <w:t>48</w:t>
            </w:r>
            <w:r>
              <w:rPr>
                <w:noProof/>
              </w:rPr>
              <w:fldChar w:fldCharType="end"/>
            </w:r>
          </w:hyperlink>
        </w:p>
        <w:p w14:paraId="46288215" w14:textId="2092FD5C"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93" w:history="1">
            <w:r w:rsidRPr="00A13134">
              <w:rPr>
                <w:rStyle w:val="Hyperlink"/>
                <w:noProof/>
              </w:rPr>
              <w:t xml:space="preserve">11.4.Trần Công Khánh </w:t>
            </w:r>
            <w:r w:rsidRPr="00A13134">
              <w:rPr>
                <w:rStyle w:val="Hyperlink"/>
                <w:noProof/>
              </w:rPr>
              <w:t>陳公慶</w:t>
            </w:r>
            <w:r>
              <w:rPr>
                <w:noProof/>
              </w:rPr>
              <w:tab/>
            </w:r>
            <w:r>
              <w:rPr>
                <w:noProof/>
              </w:rPr>
              <w:fldChar w:fldCharType="begin"/>
            </w:r>
            <w:r>
              <w:rPr>
                <w:noProof/>
              </w:rPr>
              <w:instrText xml:space="preserve"> PAGEREF _Toc234572793 \h </w:instrText>
            </w:r>
            <w:r>
              <w:rPr>
                <w:noProof/>
              </w:rPr>
            </w:r>
            <w:r>
              <w:rPr>
                <w:noProof/>
              </w:rPr>
              <w:fldChar w:fldCharType="separate"/>
            </w:r>
            <w:r>
              <w:rPr>
                <w:noProof/>
              </w:rPr>
              <w:t>48</w:t>
            </w:r>
            <w:r>
              <w:rPr>
                <w:noProof/>
              </w:rPr>
              <w:fldChar w:fldCharType="end"/>
            </w:r>
          </w:hyperlink>
        </w:p>
        <w:p w14:paraId="1B133E1E" w14:textId="3D39FC4C"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94" w:history="1">
            <w:r w:rsidRPr="00A13134">
              <w:rPr>
                <w:rStyle w:val="Hyperlink"/>
                <w:noProof/>
              </w:rPr>
              <w:t>11.5. Trần Công Cụ</w:t>
            </w:r>
            <w:r w:rsidRPr="00A13134">
              <w:rPr>
                <w:rStyle w:val="Hyperlink"/>
                <w:noProof/>
              </w:rPr>
              <w:t>具</w:t>
            </w:r>
            <w:r>
              <w:rPr>
                <w:noProof/>
              </w:rPr>
              <w:tab/>
            </w:r>
            <w:r>
              <w:rPr>
                <w:noProof/>
              </w:rPr>
              <w:fldChar w:fldCharType="begin"/>
            </w:r>
            <w:r>
              <w:rPr>
                <w:noProof/>
              </w:rPr>
              <w:instrText xml:space="preserve"> PAGEREF _Toc234572794 \h </w:instrText>
            </w:r>
            <w:r>
              <w:rPr>
                <w:noProof/>
              </w:rPr>
            </w:r>
            <w:r>
              <w:rPr>
                <w:noProof/>
              </w:rPr>
              <w:fldChar w:fldCharType="separate"/>
            </w:r>
            <w:r>
              <w:rPr>
                <w:noProof/>
              </w:rPr>
              <w:t>49</w:t>
            </w:r>
            <w:r>
              <w:rPr>
                <w:noProof/>
              </w:rPr>
              <w:fldChar w:fldCharType="end"/>
            </w:r>
          </w:hyperlink>
        </w:p>
        <w:p w14:paraId="4C42BA3F" w14:textId="6FDDE5D8"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95" w:history="1">
            <w:r w:rsidRPr="00A13134">
              <w:rPr>
                <w:rStyle w:val="Hyperlink"/>
                <w:noProof/>
              </w:rPr>
              <w:t>11.6. Trần Công Mạnh</w:t>
            </w:r>
            <w:r w:rsidRPr="00A13134">
              <w:rPr>
                <w:rStyle w:val="Hyperlink"/>
                <w:noProof/>
              </w:rPr>
              <w:t>孟</w:t>
            </w:r>
            <w:r>
              <w:rPr>
                <w:noProof/>
              </w:rPr>
              <w:tab/>
            </w:r>
            <w:r>
              <w:rPr>
                <w:noProof/>
              </w:rPr>
              <w:fldChar w:fldCharType="begin"/>
            </w:r>
            <w:r>
              <w:rPr>
                <w:noProof/>
              </w:rPr>
              <w:instrText xml:space="preserve"> PAGEREF _Toc234572795 \h </w:instrText>
            </w:r>
            <w:r>
              <w:rPr>
                <w:noProof/>
              </w:rPr>
            </w:r>
            <w:r>
              <w:rPr>
                <w:noProof/>
              </w:rPr>
              <w:fldChar w:fldCharType="separate"/>
            </w:r>
            <w:r>
              <w:rPr>
                <w:noProof/>
              </w:rPr>
              <w:t>49</w:t>
            </w:r>
            <w:r>
              <w:rPr>
                <w:noProof/>
              </w:rPr>
              <w:fldChar w:fldCharType="end"/>
            </w:r>
          </w:hyperlink>
        </w:p>
        <w:p w14:paraId="36EFE951" w14:textId="39750482"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96" w:history="1">
            <w:r w:rsidRPr="00A13134">
              <w:rPr>
                <w:rStyle w:val="Hyperlink"/>
                <w:noProof/>
              </w:rPr>
              <w:t>11.7. Trần Công Nghê</w:t>
            </w:r>
            <w:r w:rsidRPr="00A13134">
              <w:rPr>
                <w:rStyle w:val="Hyperlink"/>
                <w:noProof/>
              </w:rPr>
              <w:t>倪</w:t>
            </w:r>
            <w:r>
              <w:rPr>
                <w:noProof/>
              </w:rPr>
              <w:tab/>
            </w:r>
            <w:r>
              <w:rPr>
                <w:noProof/>
              </w:rPr>
              <w:fldChar w:fldCharType="begin"/>
            </w:r>
            <w:r>
              <w:rPr>
                <w:noProof/>
              </w:rPr>
              <w:instrText xml:space="preserve"> PAGEREF _Toc234572796 \h </w:instrText>
            </w:r>
            <w:r>
              <w:rPr>
                <w:noProof/>
              </w:rPr>
            </w:r>
            <w:r>
              <w:rPr>
                <w:noProof/>
              </w:rPr>
              <w:fldChar w:fldCharType="separate"/>
            </w:r>
            <w:r>
              <w:rPr>
                <w:noProof/>
              </w:rPr>
              <w:t>49</w:t>
            </w:r>
            <w:r>
              <w:rPr>
                <w:noProof/>
              </w:rPr>
              <w:fldChar w:fldCharType="end"/>
            </w:r>
          </w:hyperlink>
        </w:p>
        <w:p w14:paraId="2CD68784" w14:textId="3CDC1E65"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97" w:history="1">
            <w:r w:rsidRPr="00A13134">
              <w:rPr>
                <w:rStyle w:val="Hyperlink"/>
                <w:noProof/>
              </w:rPr>
              <w:t>11.8. Trần Công Cực</w:t>
            </w:r>
            <w:r w:rsidRPr="00A13134">
              <w:rPr>
                <w:rStyle w:val="Hyperlink"/>
                <w:noProof/>
              </w:rPr>
              <w:t>極</w:t>
            </w:r>
            <w:r>
              <w:rPr>
                <w:noProof/>
              </w:rPr>
              <w:tab/>
            </w:r>
            <w:r>
              <w:rPr>
                <w:noProof/>
              </w:rPr>
              <w:fldChar w:fldCharType="begin"/>
            </w:r>
            <w:r>
              <w:rPr>
                <w:noProof/>
              </w:rPr>
              <w:instrText xml:space="preserve"> PAGEREF _Toc234572797 \h </w:instrText>
            </w:r>
            <w:r>
              <w:rPr>
                <w:noProof/>
              </w:rPr>
            </w:r>
            <w:r>
              <w:rPr>
                <w:noProof/>
              </w:rPr>
              <w:fldChar w:fldCharType="separate"/>
            </w:r>
            <w:r>
              <w:rPr>
                <w:noProof/>
              </w:rPr>
              <w:t>50</w:t>
            </w:r>
            <w:r>
              <w:rPr>
                <w:noProof/>
              </w:rPr>
              <w:fldChar w:fldCharType="end"/>
            </w:r>
          </w:hyperlink>
        </w:p>
        <w:p w14:paraId="3D19AA8B" w14:textId="47ECB5BE" w:rsidR="00D0793B" w:rsidRDefault="00D0793B">
          <w:pPr>
            <w:pStyle w:val="TOC2"/>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98" w:history="1">
            <w:r w:rsidRPr="00A13134">
              <w:rPr>
                <w:rStyle w:val="Hyperlink"/>
                <w:noProof/>
              </w:rPr>
              <w:t>ĐỜI THỨ 12</w:t>
            </w:r>
            <w:r w:rsidRPr="00A13134">
              <w:rPr>
                <w:rStyle w:val="Hyperlink"/>
                <w:noProof/>
              </w:rPr>
              <w:t>甲</w:t>
            </w:r>
            <w:r>
              <w:rPr>
                <w:noProof/>
              </w:rPr>
              <w:tab/>
            </w:r>
            <w:r>
              <w:rPr>
                <w:noProof/>
              </w:rPr>
              <w:fldChar w:fldCharType="begin"/>
            </w:r>
            <w:r>
              <w:rPr>
                <w:noProof/>
              </w:rPr>
              <w:instrText xml:space="preserve"> PAGEREF _Toc234572798 \h </w:instrText>
            </w:r>
            <w:r>
              <w:rPr>
                <w:noProof/>
              </w:rPr>
            </w:r>
            <w:r>
              <w:rPr>
                <w:noProof/>
              </w:rPr>
              <w:fldChar w:fldCharType="separate"/>
            </w:r>
            <w:r>
              <w:rPr>
                <w:noProof/>
              </w:rPr>
              <w:t>50</w:t>
            </w:r>
            <w:r>
              <w:rPr>
                <w:noProof/>
              </w:rPr>
              <w:fldChar w:fldCharType="end"/>
            </w:r>
          </w:hyperlink>
        </w:p>
        <w:p w14:paraId="1CB07D4D" w14:textId="61E8EAAB"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799" w:history="1">
            <w:r w:rsidRPr="00A13134">
              <w:rPr>
                <w:rStyle w:val="Hyperlink"/>
                <w:noProof/>
              </w:rPr>
              <w:t xml:space="preserve">12.1. Trần Công Tấn </w:t>
            </w:r>
            <w:r w:rsidRPr="00A13134">
              <w:rPr>
                <w:rStyle w:val="Hyperlink"/>
                <w:noProof/>
              </w:rPr>
              <w:t>陳公晋</w:t>
            </w:r>
            <w:r>
              <w:rPr>
                <w:noProof/>
              </w:rPr>
              <w:tab/>
            </w:r>
            <w:r>
              <w:rPr>
                <w:noProof/>
              </w:rPr>
              <w:fldChar w:fldCharType="begin"/>
            </w:r>
            <w:r>
              <w:rPr>
                <w:noProof/>
              </w:rPr>
              <w:instrText xml:space="preserve"> PAGEREF _Toc234572799 \h </w:instrText>
            </w:r>
            <w:r>
              <w:rPr>
                <w:noProof/>
              </w:rPr>
            </w:r>
            <w:r>
              <w:rPr>
                <w:noProof/>
              </w:rPr>
              <w:fldChar w:fldCharType="separate"/>
            </w:r>
            <w:r>
              <w:rPr>
                <w:noProof/>
              </w:rPr>
              <w:t>50</w:t>
            </w:r>
            <w:r>
              <w:rPr>
                <w:noProof/>
              </w:rPr>
              <w:fldChar w:fldCharType="end"/>
            </w:r>
          </w:hyperlink>
        </w:p>
        <w:p w14:paraId="39C3AE8B" w14:textId="1D440A2F"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00" w:history="1">
            <w:r w:rsidRPr="00A13134">
              <w:rPr>
                <w:rStyle w:val="Hyperlink"/>
                <w:noProof/>
              </w:rPr>
              <w:t xml:space="preserve">12.2. Công Doãn </w:t>
            </w:r>
            <w:r w:rsidRPr="00A13134">
              <w:rPr>
                <w:rStyle w:val="Hyperlink"/>
                <w:noProof/>
              </w:rPr>
              <w:t>尹</w:t>
            </w:r>
            <w:r>
              <w:rPr>
                <w:noProof/>
              </w:rPr>
              <w:tab/>
            </w:r>
            <w:r>
              <w:rPr>
                <w:noProof/>
              </w:rPr>
              <w:fldChar w:fldCharType="begin"/>
            </w:r>
            <w:r>
              <w:rPr>
                <w:noProof/>
              </w:rPr>
              <w:instrText xml:space="preserve"> PAGEREF _Toc234572800 \h </w:instrText>
            </w:r>
            <w:r>
              <w:rPr>
                <w:noProof/>
              </w:rPr>
            </w:r>
            <w:r>
              <w:rPr>
                <w:noProof/>
              </w:rPr>
              <w:fldChar w:fldCharType="separate"/>
            </w:r>
            <w:r>
              <w:rPr>
                <w:noProof/>
              </w:rPr>
              <w:t>50</w:t>
            </w:r>
            <w:r>
              <w:rPr>
                <w:noProof/>
              </w:rPr>
              <w:fldChar w:fldCharType="end"/>
            </w:r>
          </w:hyperlink>
        </w:p>
        <w:p w14:paraId="230BCD7C" w14:textId="0ACE78B8"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01" w:history="1">
            <w:r w:rsidRPr="00A13134">
              <w:rPr>
                <w:rStyle w:val="Hyperlink"/>
                <w:noProof/>
              </w:rPr>
              <w:t xml:space="preserve">12.3. Công Chấp </w:t>
            </w:r>
            <w:r w:rsidRPr="00A13134">
              <w:rPr>
                <w:rStyle w:val="Hyperlink"/>
                <w:noProof/>
              </w:rPr>
              <w:t>執</w:t>
            </w:r>
            <w:r>
              <w:rPr>
                <w:noProof/>
              </w:rPr>
              <w:tab/>
            </w:r>
            <w:r>
              <w:rPr>
                <w:noProof/>
              </w:rPr>
              <w:fldChar w:fldCharType="begin"/>
            </w:r>
            <w:r>
              <w:rPr>
                <w:noProof/>
              </w:rPr>
              <w:instrText xml:space="preserve"> PAGEREF _Toc234572801 \h </w:instrText>
            </w:r>
            <w:r>
              <w:rPr>
                <w:noProof/>
              </w:rPr>
            </w:r>
            <w:r>
              <w:rPr>
                <w:noProof/>
              </w:rPr>
              <w:fldChar w:fldCharType="separate"/>
            </w:r>
            <w:r>
              <w:rPr>
                <w:noProof/>
              </w:rPr>
              <w:t>51</w:t>
            </w:r>
            <w:r>
              <w:rPr>
                <w:noProof/>
              </w:rPr>
              <w:fldChar w:fldCharType="end"/>
            </w:r>
          </w:hyperlink>
        </w:p>
        <w:p w14:paraId="16D6D05C" w14:textId="64CD2D3A"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02" w:history="1">
            <w:r w:rsidRPr="00A13134">
              <w:rPr>
                <w:rStyle w:val="Hyperlink"/>
                <w:noProof/>
              </w:rPr>
              <w:t xml:space="preserve">12.4 Trần Công Chung </w:t>
            </w:r>
            <w:r w:rsidRPr="00A13134">
              <w:rPr>
                <w:rStyle w:val="Hyperlink"/>
                <w:noProof/>
              </w:rPr>
              <w:t>鍾</w:t>
            </w:r>
            <w:r>
              <w:rPr>
                <w:noProof/>
              </w:rPr>
              <w:tab/>
            </w:r>
            <w:r>
              <w:rPr>
                <w:noProof/>
              </w:rPr>
              <w:fldChar w:fldCharType="begin"/>
            </w:r>
            <w:r>
              <w:rPr>
                <w:noProof/>
              </w:rPr>
              <w:instrText xml:space="preserve"> PAGEREF _Toc234572802 \h </w:instrText>
            </w:r>
            <w:r>
              <w:rPr>
                <w:noProof/>
              </w:rPr>
            </w:r>
            <w:r>
              <w:rPr>
                <w:noProof/>
              </w:rPr>
              <w:fldChar w:fldCharType="separate"/>
            </w:r>
            <w:r>
              <w:rPr>
                <w:noProof/>
              </w:rPr>
              <w:t>51</w:t>
            </w:r>
            <w:r>
              <w:rPr>
                <w:noProof/>
              </w:rPr>
              <w:fldChar w:fldCharType="end"/>
            </w:r>
          </w:hyperlink>
        </w:p>
        <w:p w14:paraId="4A0429BF" w14:textId="5B3420C0"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03" w:history="1">
            <w:r w:rsidRPr="00A13134">
              <w:rPr>
                <w:rStyle w:val="Hyperlink"/>
                <w:noProof/>
              </w:rPr>
              <w:t xml:space="preserve">12.5 Trần Công Hưởng </w:t>
            </w:r>
            <w:r w:rsidRPr="00A13134">
              <w:rPr>
                <w:rStyle w:val="Hyperlink"/>
                <w:noProof/>
              </w:rPr>
              <w:t>享</w:t>
            </w:r>
            <w:r>
              <w:rPr>
                <w:noProof/>
              </w:rPr>
              <w:tab/>
            </w:r>
            <w:r>
              <w:rPr>
                <w:noProof/>
              </w:rPr>
              <w:fldChar w:fldCharType="begin"/>
            </w:r>
            <w:r>
              <w:rPr>
                <w:noProof/>
              </w:rPr>
              <w:instrText xml:space="preserve"> PAGEREF _Toc234572803 \h </w:instrText>
            </w:r>
            <w:r>
              <w:rPr>
                <w:noProof/>
              </w:rPr>
            </w:r>
            <w:r>
              <w:rPr>
                <w:noProof/>
              </w:rPr>
              <w:fldChar w:fldCharType="separate"/>
            </w:r>
            <w:r>
              <w:rPr>
                <w:noProof/>
              </w:rPr>
              <w:t>51</w:t>
            </w:r>
            <w:r>
              <w:rPr>
                <w:noProof/>
              </w:rPr>
              <w:fldChar w:fldCharType="end"/>
            </w:r>
          </w:hyperlink>
        </w:p>
        <w:p w14:paraId="1CC25370" w14:textId="1E55366F"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04" w:history="1">
            <w:r w:rsidRPr="00A13134">
              <w:rPr>
                <w:rStyle w:val="Hyperlink"/>
                <w:noProof/>
              </w:rPr>
              <w:t xml:space="preserve">12.6. Trần Công Ngân </w:t>
            </w:r>
            <w:r w:rsidRPr="00A13134">
              <w:rPr>
                <w:rStyle w:val="Hyperlink"/>
                <w:noProof/>
              </w:rPr>
              <w:t>銀</w:t>
            </w:r>
            <w:r>
              <w:rPr>
                <w:noProof/>
              </w:rPr>
              <w:tab/>
            </w:r>
            <w:r>
              <w:rPr>
                <w:noProof/>
              </w:rPr>
              <w:fldChar w:fldCharType="begin"/>
            </w:r>
            <w:r>
              <w:rPr>
                <w:noProof/>
              </w:rPr>
              <w:instrText xml:space="preserve"> PAGEREF _Toc234572804 \h </w:instrText>
            </w:r>
            <w:r>
              <w:rPr>
                <w:noProof/>
              </w:rPr>
            </w:r>
            <w:r>
              <w:rPr>
                <w:noProof/>
              </w:rPr>
              <w:fldChar w:fldCharType="separate"/>
            </w:r>
            <w:r>
              <w:rPr>
                <w:noProof/>
              </w:rPr>
              <w:t>51</w:t>
            </w:r>
            <w:r>
              <w:rPr>
                <w:noProof/>
              </w:rPr>
              <w:fldChar w:fldCharType="end"/>
            </w:r>
          </w:hyperlink>
        </w:p>
        <w:p w14:paraId="6607BB5D" w14:textId="577B2000"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05" w:history="1">
            <w:r w:rsidRPr="00A13134">
              <w:rPr>
                <w:rStyle w:val="Hyperlink"/>
                <w:noProof/>
              </w:rPr>
              <w:t>12.7. Trần Công Gia</w:t>
            </w:r>
            <w:r w:rsidRPr="00A13134">
              <w:rPr>
                <w:rStyle w:val="Hyperlink"/>
                <w:noProof/>
              </w:rPr>
              <w:t>嘉</w:t>
            </w:r>
            <w:r>
              <w:rPr>
                <w:noProof/>
              </w:rPr>
              <w:tab/>
            </w:r>
            <w:r>
              <w:rPr>
                <w:noProof/>
              </w:rPr>
              <w:fldChar w:fldCharType="begin"/>
            </w:r>
            <w:r>
              <w:rPr>
                <w:noProof/>
              </w:rPr>
              <w:instrText xml:space="preserve"> PAGEREF _Toc234572805 \h </w:instrText>
            </w:r>
            <w:r>
              <w:rPr>
                <w:noProof/>
              </w:rPr>
            </w:r>
            <w:r>
              <w:rPr>
                <w:noProof/>
              </w:rPr>
              <w:fldChar w:fldCharType="separate"/>
            </w:r>
            <w:r>
              <w:rPr>
                <w:noProof/>
              </w:rPr>
              <w:t>51</w:t>
            </w:r>
            <w:r>
              <w:rPr>
                <w:noProof/>
              </w:rPr>
              <w:fldChar w:fldCharType="end"/>
            </w:r>
          </w:hyperlink>
        </w:p>
        <w:p w14:paraId="51ABCA28" w14:textId="4E5133A8"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06" w:history="1">
            <w:r w:rsidRPr="00A13134">
              <w:rPr>
                <w:rStyle w:val="Hyperlink"/>
                <w:noProof/>
              </w:rPr>
              <w:t>12.8. Trần Công Nguyên</w:t>
            </w:r>
            <w:r w:rsidRPr="00A13134">
              <w:rPr>
                <w:rStyle w:val="Hyperlink"/>
                <w:noProof/>
              </w:rPr>
              <w:t>原</w:t>
            </w:r>
            <w:r>
              <w:rPr>
                <w:noProof/>
              </w:rPr>
              <w:tab/>
            </w:r>
            <w:r>
              <w:rPr>
                <w:noProof/>
              </w:rPr>
              <w:fldChar w:fldCharType="begin"/>
            </w:r>
            <w:r>
              <w:rPr>
                <w:noProof/>
              </w:rPr>
              <w:instrText xml:space="preserve"> PAGEREF _Toc234572806 \h </w:instrText>
            </w:r>
            <w:r>
              <w:rPr>
                <w:noProof/>
              </w:rPr>
            </w:r>
            <w:r>
              <w:rPr>
                <w:noProof/>
              </w:rPr>
              <w:fldChar w:fldCharType="separate"/>
            </w:r>
            <w:r>
              <w:rPr>
                <w:noProof/>
              </w:rPr>
              <w:t>52</w:t>
            </w:r>
            <w:r>
              <w:rPr>
                <w:noProof/>
              </w:rPr>
              <w:fldChar w:fldCharType="end"/>
            </w:r>
          </w:hyperlink>
        </w:p>
        <w:p w14:paraId="46774589" w14:textId="18DA863D"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07" w:history="1">
            <w:r w:rsidRPr="00A13134">
              <w:rPr>
                <w:rStyle w:val="Hyperlink"/>
                <w:noProof/>
              </w:rPr>
              <w:t>12.9. Trần Công Lý</w:t>
            </w:r>
            <w:r w:rsidRPr="00A13134">
              <w:rPr>
                <w:rStyle w:val="Hyperlink"/>
                <w:noProof/>
              </w:rPr>
              <w:t>李</w:t>
            </w:r>
            <w:r>
              <w:rPr>
                <w:noProof/>
              </w:rPr>
              <w:tab/>
            </w:r>
            <w:r>
              <w:rPr>
                <w:noProof/>
              </w:rPr>
              <w:fldChar w:fldCharType="begin"/>
            </w:r>
            <w:r>
              <w:rPr>
                <w:noProof/>
              </w:rPr>
              <w:instrText xml:space="preserve"> PAGEREF _Toc234572807 \h </w:instrText>
            </w:r>
            <w:r>
              <w:rPr>
                <w:noProof/>
              </w:rPr>
            </w:r>
            <w:r>
              <w:rPr>
                <w:noProof/>
              </w:rPr>
              <w:fldChar w:fldCharType="separate"/>
            </w:r>
            <w:r>
              <w:rPr>
                <w:noProof/>
              </w:rPr>
              <w:t>52</w:t>
            </w:r>
            <w:r>
              <w:rPr>
                <w:noProof/>
              </w:rPr>
              <w:fldChar w:fldCharType="end"/>
            </w:r>
          </w:hyperlink>
        </w:p>
        <w:p w14:paraId="68B36CE9" w14:textId="06BE1F01"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08" w:history="1">
            <w:r w:rsidRPr="00A13134">
              <w:rPr>
                <w:rStyle w:val="Hyperlink"/>
                <w:noProof/>
              </w:rPr>
              <w:t>12.10. Trần Công Học</w:t>
            </w:r>
            <w:r w:rsidRPr="00A13134">
              <w:rPr>
                <w:rStyle w:val="Hyperlink"/>
                <w:noProof/>
              </w:rPr>
              <w:t>學</w:t>
            </w:r>
            <w:r>
              <w:rPr>
                <w:noProof/>
              </w:rPr>
              <w:tab/>
            </w:r>
            <w:r>
              <w:rPr>
                <w:noProof/>
              </w:rPr>
              <w:fldChar w:fldCharType="begin"/>
            </w:r>
            <w:r>
              <w:rPr>
                <w:noProof/>
              </w:rPr>
              <w:instrText xml:space="preserve"> PAGEREF _Toc234572808 \h </w:instrText>
            </w:r>
            <w:r>
              <w:rPr>
                <w:noProof/>
              </w:rPr>
            </w:r>
            <w:r>
              <w:rPr>
                <w:noProof/>
              </w:rPr>
              <w:fldChar w:fldCharType="separate"/>
            </w:r>
            <w:r>
              <w:rPr>
                <w:noProof/>
              </w:rPr>
              <w:t>52</w:t>
            </w:r>
            <w:r>
              <w:rPr>
                <w:noProof/>
              </w:rPr>
              <w:fldChar w:fldCharType="end"/>
            </w:r>
          </w:hyperlink>
        </w:p>
        <w:p w14:paraId="4666262C" w14:textId="226A9C6E" w:rsidR="00D0793B" w:rsidRDefault="00D0793B">
          <w:pPr>
            <w:pStyle w:val="TOC2"/>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09" w:history="1">
            <w:r w:rsidRPr="00A13134">
              <w:rPr>
                <w:rStyle w:val="Hyperlink"/>
                <w:noProof/>
              </w:rPr>
              <w:t>ĐỜI THỨ 13</w:t>
            </w:r>
            <w:r w:rsidRPr="00A13134">
              <w:rPr>
                <w:rStyle w:val="Hyperlink"/>
                <w:noProof/>
              </w:rPr>
              <w:t>甲</w:t>
            </w:r>
            <w:r>
              <w:rPr>
                <w:noProof/>
              </w:rPr>
              <w:tab/>
            </w:r>
            <w:r>
              <w:rPr>
                <w:noProof/>
              </w:rPr>
              <w:fldChar w:fldCharType="begin"/>
            </w:r>
            <w:r>
              <w:rPr>
                <w:noProof/>
              </w:rPr>
              <w:instrText xml:space="preserve"> PAGEREF _Toc234572809 \h </w:instrText>
            </w:r>
            <w:r>
              <w:rPr>
                <w:noProof/>
              </w:rPr>
            </w:r>
            <w:r>
              <w:rPr>
                <w:noProof/>
              </w:rPr>
              <w:fldChar w:fldCharType="separate"/>
            </w:r>
            <w:r>
              <w:rPr>
                <w:noProof/>
              </w:rPr>
              <w:t>52</w:t>
            </w:r>
            <w:r>
              <w:rPr>
                <w:noProof/>
              </w:rPr>
              <w:fldChar w:fldCharType="end"/>
            </w:r>
          </w:hyperlink>
        </w:p>
        <w:p w14:paraId="57D345AB" w14:textId="6DF02B8A"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10" w:history="1">
            <w:r w:rsidRPr="00A13134">
              <w:rPr>
                <w:rStyle w:val="Hyperlink"/>
                <w:noProof/>
              </w:rPr>
              <w:t>13.1. Trần Công Ý</w:t>
            </w:r>
            <w:r w:rsidRPr="00A13134">
              <w:rPr>
                <w:rStyle w:val="Hyperlink"/>
                <w:noProof/>
              </w:rPr>
              <w:t>意</w:t>
            </w:r>
            <w:r>
              <w:rPr>
                <w:noProof/>
              </w:rPr>
              <w:tab/>
            </w:r>
            <w:r>
              <w:rPr>
                <w:noProof/>
              </w:rPr>
              <w:fldChar w:fldCharType="begin"/>
            </w:r>
            <w:r>
              <w:rPr>
                <w:noProof/>
              </w:rPr>
              <w:instrText xml:space="preserve"> PAGEREF _Toc234572810 \h </w:instrText>
            </w:r>
            <w:r>
              <w:rPr>
                <w:noProof/>
              </w:rPr>
            </w:r>
            <w:r>
              <w:rPr>
                <w:noProof/>
              </w:rPr>
              <w:fldChar w:fldCharType="separate"/>
            </w:r>
            <w:r>
              <w:rPr>
                <w:noProof/>
              </w:rPr>
              <w:t>52</w:t>
            </w:r>
            <w:r>
              <w:rPr>
                <w:noProof/>
              </w:rPr>
              <w:fldChar w:fldCharType="end"/>
            </w:r>
          </w:hyperlink>
        </w:p>
        <w:p w14:paraId="5F24893C" w14:textId="2A69C5C9"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11" w:history="1">
            <w:r w:rsidRPr="00A13134">
              <w:rPr>
                <w:rStyle w:val="Hyperlink"/>
                <w:noProof/>
              </w:rPr>
              <w:t xml:space="preserve">13.2. Trần Công Sự </w:t>
            </w:r>
            <w:r w:rsidRPr="00A13134">
              <w:rPr>
                <w:rStyle w:val="Hyperlink"/>
                <w:noProof/>
              </w:rPr>
              <w:t>陳公事</w:t>
            </w:r>
            <w:r>
              <w:rPr>
                <w:noProof/>
              </w:rPr>
              <w:tab/>
            </w:r>
            <w:r>
              <w:rPr>
                <w:noProof/>
              </w:rPr>
              <w:fldChar w:fldCharType="begin"/>
            </w:r>
            <w:r>
              <w:rPr>
                <w:noProof/>
              </w:rPr>
              <w:instrText xml:space="preserve"> PAGEREF _Toc234572811 \h </w:instrText>
            </w:r>
            <w:r>
              <w:rPr>
                <w:noProof/>
              </w:rPr>
            </w:r>
            <w:r>
              <w:rPr>
                <w:noProof/>
              </w:rPr>
              <w:fldChar w:fldCharType="separate"/>
            </w:r>
            <w:r>
              <w:rPr>
                <w:noProof/>
              </w:rPr>
              <w:t>53</w:t>
            </w:r>
            <w:r>
              <w:rPr>
                <w:noProof/>
              </w:rPr>
              <w:fldChar w:fldCharType="end"/>
            </w:r>
          </w:hyperlink>
        </w:p>
        <w:p w14:paraId="17B1B404" w14:textId="38B7B2DD"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12" w:history="1">
            <w:r w:rsidRPr="00A13134">
              <w:rPr>
                <w:rStyle w:val="Hyperlink"/>
                <w:noProof/>
              </w:rPr>
              <w:t xml:space="preserve">13.3. Trần Công Lễ </w:t>
            </w:r>
            <w:r w:rsidRPr="00A13134">
              <w:rPr>
                <w:rStyle w:val="Hyperlink"/>
                <w:noProof/>
              </w:rPr>
              <w:t>陳公禮</w:t>
            </w:r>
            <w:r>
              <w:rPr>
                <w:noProof/>
              </w:rPr>
              <w:tab/>
            </w:r>
            <w:r>
              <w:rPr>
                <w:noProof/>
              </w:rPr>
              <w:fldChar w:fldCharType="begin"/>
            </w:r>
            <w:r>
              <w:rPr>
                <w:noProof/>
              </w:rPr>
              <w:instrText xml:space="preserve"> PAGEREF _Toc234572812 \h </w:instrText>
            </w:r>
            <w:r>
              <w:rPr>
                <w:noProof/>
              </w:rPr>
            </w:r>
            <w:r>
              <w:rPr>
                <w:noProof/>
              </w:rPr>
              <w:fldChar w:fldCharType="separate"/>
            </w:r>
            <w:r>
              <w:rPr>
                <w:noProof/>
              </w:rPr>
              <w:t>53</w:t>
            </w:r>
            <w:r>
              <w:rPr>
                <w:noProof/>
              </w:rPr>
              <w:fldChar w:fldCharType="end"/>
            </w:r>
          </w:hyperlink>
        </w:p>
        <w:p w14:paraId="1753C28A" w14:textId="3F8A7635"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13" w:history="1">
            <w:r w:rsidRPr="00A13134">
              <w:rPr>
                <w:rStyle w:val="Hyperlink"/>
                <w:noProof/>
              </w:rPr>
              <w:t xml:space="preserve">13.4. Trần Công Lạc </w:t>
            </w:r>
            <w:r w:rsidRPr="00A13134">
              <w:rPr>
                <w:rStyle w:val="Hyperlink"/>
                <w:noProof/>
              </w:rPr>
              <w:t>陳公樂</w:t>
            </w:r>
            <w:r>
              <w:rPr>
                <w:noProof/>
              </w:rPr>
              <w:tab/>
            </w:r>
            <w:r>
              <w:rPr>
                <w:noProof/>
              </w:rPr>
              <w:fldChar w:fldCharType="begin"/>
            </w:r>
            <w:r>
              <w:rPr>
                <w:noProof/>
              </w:rPr>
              <w:instrText xml:space="preserve"> PAGEREF _Toc234572813 \h </w:instrText>
            </w:r>
            <w:r>
              <w:rPr>
                <w:noProof/>
              </w:rPr>
            </w:r>
            <w:r>
              <w:rPr>
                <w:noProof/>
              </w:rPr>
              <w:fldChar w:fldCharType="separate"/>
            </w:r>
            <w:r>
              <w:rPr>
                <w:noProof/>
              </w:rPr>
              <w:t>53</w:t>
            </w:r>
            <w:r>
              <w:rPr>
                <w:noProof/>
              </w:rPr>
              <w:fldChar w:fldCharType="end"/>
            </w:r>
          </w:hyperlink>
        </w:p>
        <w:p w14:paraId="035AEDBF" w14:textId="2CA665A3"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14" w:history="1">
            <w:r w:rsidRPr="00A13134">
              <w:rPr>
                <w:rStyle w:val="Hyperlink"/>
                <w:noProof/>
              </w:rPr>
              <w:t xml:space="preserve">13.5. Trần Công Hương </w:t>
            </w:r>
            <w:r w:rsidRPr="00A13134">
              <w:rPr>
                <w:rStyle w:val="Hyperlink"/>
                <w:noProof/>
              </w:rPr>
              <w:t>陳公鄉</w:t>
            </w:r>
            <w:r>
              <w:rPr>
                <w:noProof/>
              </w:rPr>
              <w:tab/>
            </w:r>
            <w:r>
              <w:rPr>
                <w:noProof/>
              </w:rPr>
              <w:fldChar w:fldCharType="begin"/>
            </w:r>
            <w:r>
              <w:rPr>
                <w:noProof/>
              </w:rPr>
              <w:instrText xml:space="preserve"> PAGEREF _Toc234572814 \h </w:instrText>
            </w:r>
            <w:r>
              <w:rPr>
                <w:noProof/>
              </w:rPr>
            </w:r>
            <w:r>
              <w:rPr>
                <w:noProof/>
              </w:rPr>
              <w:fldChar w:fldCharType="separate"/>
            </w:r>
            <w:r>
              <w:rPr>
                <w:noProof/>
              </w:rPr>
              <w:t>53</w:t>
            </w:r>
            <w:r>
              <w:rPr>
                <w:noProof/>
              </w:rPr>
              <w:fldChar w:fldCharType="end"/>
            </w:r>
          </w:hyperlink>
        </w:p>
        <w:p w14:paraId="525F620C" w14:textId="3F466632"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15" w:history="1">
            <w:r w:rsidRPr="00A13134">
              <w:rPr>
                <w:rStyle w:val="Hyperlink"/>
                <w:noProof/>
              </w:rPr>
              <w:t xml:space="preserve">13.6. Trần Công Trinh </w:t>
            </w:r>
            <w:r w:rsidRPr="00A13134">
              <w:rPr>
                <w:rStyle w:val="Hyperlink"/>
                <w:noProof/>
              </w:rPr>
              <w:t>陳公貞</w:t>
            </w:r>
            <w:r>
              <w:rPr>
                <w:noProof/>
              </w:rPr>
              <w:tab/>
            </w:r>
            <w:r>
              <w:rPr>
                <w:noProof/>
              </w:rPr>
              <w:fldChar w:fldCharType="begin"/>
            </w:r>
            <w:r>
              <w:rPr>
                <w:noProof/>
              </w:rPr>
              <w:instrText xml:space="preserve"> PAGEREF _Toc234572815 \h </w:instrText>
            </w:r>
            <w:r>
              <w:rPr>
                <w:noProof/>
              </w:rPr>
            </w:r>
            <w:r>
              <w:rPr>
                <w:noProof/>
              </w:rPr>
              <w:fldChar w:fldCharType="separate"/>
            </w:r>
            <w:r>
              <w:rPr>
                <w:noProof/>
              </w:rPr>
              <w:t>53</w:t>
            </w:r>
            <w:r>
              <w:rPr>
                <w:noProof/>
              </w:rPr>
              <w:fldChar w:fldCharType="end"/>
            </w:r>
          </w:hyperlink>
        </w:p>
        <w:p w14:paraId="30413FE6" w14:textId="34C22C51"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16" w:history="1">
            <w:r w:rsidRPr="00A13134">
              <w:rPr>
                <w:rStyle w:val="Hyperlink"/>
                <w:noProof/>
              </w:rPr>
              <w:t xml:space="preserve">13.7. Trần Công Hạnh </w:t>
            </w:r>
            <w:r w:rsidRPr="00A13134">
              <w:rPr>
                <w:rStyle w:val="Hyperlink"/>
                <w:noProof/>
              </w:rPr>
              <w:t>陳公</w:t>
            </w:r>
            <w:r>
              <w:rPr>
                <w:noProof/>
              </w:rPr>
              <w:tab/>
            </w:r>
            <w:r>
              <w:rPr>
                <w:noProof/>
              </w:rPr>
              <w:fldChar w:fldCharType="begin"/>
            </w:r>
            <w:r>
              <w:rPr>
                <w:noProof/>
              </w:rPr>
              <w:instrText xml:space="preserve"> PAGEREF _Toc234572816 \h </w:instrText>
            </w:r>
            <w:r>
              <w:rPr>
                <w:noProof/>
              </w:rPr>
            </w:r>
            <w:r>
              <w:rPr>
                <w:noProof/>
              </w:rPr>
              <w:fldChar w:fldCharType="separate"/>
            </w:r>
            <w:r>
              <w:rPr>
                <w:noProof/>
              </w:rPr>
              <w:t>54</w:t>
            </w:r>
            <w:r>
              <w:rPr>
                <w:noProof/>
              </w:rPr>
              <w:fldChar w:fldCharType="end"/>
            </w:r>
          </w:hyperlink>
        </w:p>
        <w:p w14:paraId="523D36B7" w14:textId="426D459A"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17" w:history="1">
            <w:r w:rsidRPr="00A13134">
              <w:rPr>
                <w:rStyle w:val="Hyperlink"/>
                <w:noProof/>
              </w:rPr>
              <w:t xml:space="preserve">13.8.Trần Công Thù </w:t>
            </w:r>
            <w:r w:rsidRPr="00A13134">
              <w:rPr>
                <w:rStyle w:val="Hyperlink"/>
                <w:noProof/>
              </w:rPr>
              <w:t>殊</w:t>
            </w:r>
            <w:r>
              <w:rPr>
                <w:noProof/>
              </w:rPr>
              <w:tab/>
            </w:r>
            <w:r>
              <w:rPr>
                <w:noProof/>
              </w:rPr>
              <w:fldChar w:fldCharType="begin"/>
            </w:r>
            <w:r>
              <w:rPr>
                <w:noProof/>
              </w:rPr>
              <w:instrText xml:space="preserve"> PAGEREF _Toc234572817 \h </w:instrText>
            </w:r>
            <w:r>
              <w:rPr>
                <w:noProof/>
              </w:rPr>
            </w:r>
            <w:r>
              <w:rPr>
                <w:noProof/>
              </w:rPr>
              <w:fldChar w:fldCharType="separate"/>
            </w:r>
            <w:r>
              <w:rPr>
                <w:noProof/>
              </w:rPr>
              <w:t>54</w:t>
            </w:r>
            <w:r>
              <w:rPr>
                <w:noProof/>
              </w:rPr>
              <w:fldChar w:fldCharType="end"/>
            </w:r>
          </w:hyperlink>
        </w:p>
        <w:p w14:paraId="1168F45B" w14:textId="1A02C3A0"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18" w:history="1">
            <w:r w:rsidRPr="00A13134">
              <w:rPr>
                <w:rStyle w:val="Hyperlink"/>
                <w:noProof/>
              </w:rPr>
              <w:t xml:space="preserve">13.9.Công Viện </w:t>
            </w:r>
            <w:r w:rsidRPr="00A13134">
              <w:rPr>
                <w:rStyle w:val="Hyperlink"/>
                <w:noProof/>
              </w:rPr>
              <w:t>院</w:t>
            </w:r>
            <w:r>
              <w:rPr>
                <w:noProof/>
              </w:rPr>
              <w:tab/>
            </w:r>
            <w:r>
              <w:rPr>
                <w:noProof/>
              </w:rPr>
              <w:fldChar w:fldCharType="begin"/>
            </w:r>
            <w:r>
              <w:rPr>
                <w:noProof/>
              </w:rPr>
              <w:instrText xml:space="preserve"> PAGEREF _Toc234572818 \h </w:instrText>
            </w:r>
            <w:r>
              <w:rPr>
                <w:noProof/>
              </w:rPr>
            </w:r>
            <w:r>
              <w:rPr>
                <w:noProof/>
              </w:rPr>
              <w:fldChar w:fldCharType="separate"/>
            </w:r>
            <w:r>
              <w:rPr>
                <w:noProof/>
              </w:rPr>
              <w:t>54</w:t>
            </w:r>
            <w:r>
              <w:rPr>
                <w:noProof/>
              </w:rPr>
              <w:fldChar w:fldCharType="end"/>
            </w:r>
          </w:hyperlink>
        </w:p>
        <w:p w14:paraId="027313CA" w14:textId="607FA8FD"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19" w:history="1">
            <w:r w:rsidRPr="00A13134">
              <w:rPr>
                <w:rStyle w:val="Hyperlink"/>
                <w:noProof/>
              </w:rPr>
              <w:t xml:space="preserve">13.10. Công Tư </w:t>
            </w:r>
            <w:r w:rsidRPr="00A13134">
              <w:rPr>
                <w:rStyle w:val="Hyperlink"/>
                <w:rFonts w:ascii="PMingLiU-ExtB" w:eastAsia="PMingLiU-ExtB" w:hAnsi="PMingLiU-ExtB" w:cs="PMingLiU-ExtB"/>
                <w:noProof/>
              </w:rPr>
              <w:t>𦊛</w:t>
            </w:r>
            <w:r>
              <w:rPr>
                <w:noProof/>
              </w:rPr>
              <w:tab/>
            </w:r>
            <w:r>
              <w:rPr>
                <w:noProof/>
              </w:rPr>
              <w:fldChar w:fldCharType="begin"/>
            </w:r>
            <w:r>
              <w:rPr>
                <w:noProof/>
              </w:rPr>
              <w:instrText xml:space="preserve"> PAGEREF _Toc234572819 \h </w:instrText>
            </w:r>
            <w:r>
              <w:rPr>
                <w:noProof/>
              </w:rPr>
            </w:r>
            <w:r>
              <w:rPr>
                <w:noProof/>
              </w:rPr>
              <w:fldChar w:fldCharType="separate"/>
            </w:r>
            <w:r>
              <w:rPr>
                <w:noProof/>
              </w:rPr>
              <w:t>54</w:t>
            </w:r>
            <w:r>
              <w:rPr>
                <w:noProof/>
              </w:rPr>
              <w:fldChar w:fldCharType="end"/>
            </w:r>
          </w:hyperlink>
        </w:p>
        <w:p w14:paraId="13CADFDD" w14:textId="6444AE96"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20" w:history="1">
            <w:r w:rsidRPr="00A13134">
              <w:rPr>
                <w:rStyle w:val="Hyperlink"/>
                <w:noProof/>
              </w:rPr>
              <w:t>13.11. Công Dần</w:t>
            </w:r>
            <w:r w:rsidRPr="00A13134">
              <w:rPr>
                <w:rStyle w:val="Hyperlink"/>
                <w:noProof/>
              </w:rPr>
              <w:t>寅</w:t>
            </w:r>
            <w:r>
              <w:rPr>
                <w:noProof/>
              </w:rPr>
              <w:tab/>
            </w:r>
            <w:r>
              <w:rPr>
                <w:noProof/>
              </w:rPr>
              <w:fldChar w:fldCharType="begin"/>
            </w:r>
            <w:r>
              <w:rPr>
                <w:noProof/>
              </w:rPr>
              <w:instrText xml:space="preserve"> PAGEREF _Toc234572820 \h </w:instrText>
            </w:r>
            <w:r>
              <w:rPr>
                <w:noProof/>
              </w:rPr>
            </w:r>
            <w:r>
              <w:rPr>
                <w:noProof/>
              </w:rPr>
              <w:fldChar w:fldCharType="separate"/>
            </w:r>
            <w:r>
              <w:rPr>
                <w:noProof/>
              </w:rPr>
              <w:t>54</w:t>
            </w:r>
            <w:r>
              <w:rPr>
                <w:noProof/>
              </w:rPr>
              <w:fldChar w:fldCharType="end"/>
            </w:r>
          </w:hyperlink>
        </w:p>
        <w:p w14:paraId="68FACC98" w14:textId="7AF9B4CD"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21" w:history="1">
            <w:r w:rsidRPr="00A13134">
              <w:rPr>
                <w:rStyle w:val="Hyperlink"/>
                <w:noProof/>
              </w:rPr>
              <w:t xml:space="preserve">13.12. Công Hai </w:t>
            </w:r>
            <w:r w:rsidRPr="00A13134">
              <w:rPr>
                <w:rStyle w:val="Hyperlink"/>
                <w:rFonts w:ascii="PMingLiU-ExtB" w:eastAsia="PMingLiU-ExtB" w:hAnsi="PMingLiU-ExtB" w:cs="PMingLiU-ExtB"/>
                <w:noProof/>
              </w:rPr>
              <w:t>𠄩</w:t>
            </w:r>
            <w:r>
              <w:rPr>
                <w:noProof/>
              </w:rPr>
              <w:tab/>
            </w:r>
            <w:r>
              <w:rPr>
                <w:noProof/>
              </w:rPr>
              <w:fldChar w:fldCharType="begin"/>
            </w:r>
            <w:r>
              <w:rPr>
                <w:noProof/>
              </w:rPr>
              <w:instrText xml:space="preserve"> PAGEREF _Toc234572821 \h </w:instrText>
            </w:r>
            <w:r>
              <w:rPr>
                <w:noProof/>
              </w:rPr>
            </w:r>
            <w:r>
              <w:rPr>
                <w:noProof/>
              </w:rPr>
              <w:fldChar w:fldCharType="separate"/>
            </w:r>
            <w:r>
              <w:rPr>
                <w:noProof/>
              </w:rPr>
              <w:t>55</w:t>
            </w:r>
            <w:r>
              <w:rPr>
                <w:noProof/>
              </w:rPr>
              <w:fldChar w:fldCharType="end"/>
            </w:r>
          </w:hyperlink>
        </w:p>
        <w:p w14:paraId="7887D39C" w14:textId="279C1504"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22" w:history="1">
            <w:r w:rsidRPr="00A13134">
              <w:rPr>
                <w:rStyle w:val="Hyperlink"/>
                <w:noProof/>
              </w:rPr>
              <w:t>13.13. Công Thìn</w:t>
            </w:r>
            <w:r w:rsidRPr="00A13134">
              <w:rPr>
                <w:rStyle w:val="Hyperlink"/>
                <w:noProof/>
              </w:rPr>
              <w:t>辰</w:t>
            </w:r>
            <w:r>
              <w:rPr>
                <w:noProof/>
              </w:rPr>
              <w:tab/>
            </w:r>
            <w:r>
              <w:rPr>
                <w:noProof/>
              </w:rPr>
              <w:fldChar w:fldCharType="begin"/>
            </w:r>
            <w:r>
              <w:rPr>
                <w:noProof/>
              </w:rPr>
              <w:instrText xml:space="preserve"> PAGEREF _Toc234572822 \h </w:instrText>
            </w:r>
            <w:r>
              <w:rPr>
                <w:noProof/>
              </w:rPr>
            </w:r>
            <w:r>
              <w:rPr>
                <w:noProof/>
              </w:rPr>
              <w:fldChar w:fldCharType="separate"/>
            </w:r>
            <w:r>
              <w:rPr>
                <w:noProof/>
              </w:rPr>
              <w:t>55</w:t>
            </w:r>
            <w:r>
              <w:rPr>
                <w:noProof/>
              </w:rPr>
              <w:fldChar w:fldCharType="end"/>
            </w:r>
          </w:hyperlink>
        </w:p>
        <w:p w14:paraId="0DCDF333" w14:textId="6AAD9A5C"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23" w:history="1">
            <w:r w:rsidRPr="00A13134">
              <w:rPr>
                <w:rStyle w:val="Hyperlink"/>
                <w:noProof/>
              </w:rPr>
              <w:t xml:space="preserve">13.14. Công Căn </w:t>
            </w:r>
            <w:r w:rsidRPr="00A13134">
              <w:rPr>
                <w:rStyle w:val="Hyperlink"/>
                <w:noProof/>
              </w:rPr>
              <w:t>根</w:t>
            </w:r>
            <w:r>
              <w:rPr>
                <w:noProof/>
              </w:rPr>
              <w:tab/>
            </w:r>
            <w:r>
              <w:rPr>
                <w:noProof/>
              </w:rPr>
              <w:fldChar w:fldCharType="begin"/>
            </w:r>
            <w:r>
              <w:rPr>
                <w:noProof/>
              </w:rPr>
              <w:instrText xml:space="preserve"> PAGEREF _Toc234572823 \h </w:instrText>
            </w:r>
            <w:r>
              <w:rPr>
                <w:noProof/>
              </w:rPr>
            </w:r>
            <w:r>
              <w:rPr>
                <w:noProof/>
              </w:rPr>
              <w:fldChar w:fldCharType="separate"/>
            </w:r>
            <w:r>
              <w:rPr>
                <w:noProof/>
              </w:rPr>
              <w:t>55</w:t>
            </w:r>
            <w:r>
              <w:rPr>
                <w:noProof/>
              </w:rPr>
              <w:fldChar w:fldCharType="end"/>
            </w:r>
          </w:hyperlink>
        </w:p>
        <w:p w14:paraId="30F791D1" w14:textId="3F48AB39"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24" w:history="1">
            <w:r w:rsidRPr="00A13134">
              <w:rPr>
                <w:rStyle w:val="Hyperlink"/>
                <w:noProof/>
              </w:rPr>
              <w:t xml:space="preserve">13.15. Công Bản </w:t>
            </w:r>
            <w:r w:rsidRPr="00A13134">
              <w:rPr>
                <w:rStyle w:val="Hyperlink"/>
                <w:noProof/>
              </w:rPr>
              <w:t>本</w:t>
            </w:r>
            <w:r>
              <w:rPr>
                <w:noProof/>
              </w:rPr>
              <w:tab/>
            </w:r>
            <w:r>
              <w:rPr>
                <w:noProof/>
              </w:rPr>
              <w:fldChar w:fldCharType="begin"/>
            </w:r>
            <w:r>
              <w:rPr>
                <w:noProof/>
              </w:rPr>
              <w:instrText xml:space="preserve"> PAGEREF _Toc234572824 \h </w:instrText>
            </w:r>
            <w:r>
              <w:rPr>
                <w:noProof/>
              </w:rPr>
            </w:r>
            <w:r>
              <w:rPr>
                <w:noProof/>
              </w:rPr>
              <w:fldChar w:fldCharType="separate"/>
            </w:r>
            <w:r>
              <w:rPr>
                <w:noProof/>
              </w:rPr>
              <w:t>55</w:t>
            </w:r>
            <w:r>
              <w:rPr>
                <w:noProof/>
              </w:rPr>
              <w:fldChar w:fldCharType="end"/>
            </w:r>
          </w:hyperlink>
        </w:p>
        <w:p w14:paraId="24A1D1CC" w14:textId="07ED1BFA" w:rsidR="00D0793B" w:rsidRDefault="00D0793B">
          <w:pPr>
            <w:pStyle w:val="TOC2"/>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25" w:history="1">
            <w:r w:rsidRPr="00A13134">
              <w:rPr>
                <w:rStyle w:val="Hyperlink"/>
                <w:noProof/>
              </w:rPr>
              <w:t xml:space="preserve">ĐỜI THỨ 14 </w:t>
            </w:r>
            <w:r w:rsidRPr="00A13134">
              <w:rPr>
                <w:rStyle w:val="Hyperlink"/>
                <w:noProof/>
              </w:rPr>
              <w:t>甲</w:t>
            </w:r>
            <w:r>
              <w:rPr>
                <w:noProof/>
              </w:rPr>
              <w:tab/>
            </w:r>
            <w:r>
              <w:rPr>
                <w:noProof/>
              </w:rPr>
              <w:fldChar w:fldCharType="begin"/>
            </w:r>
            <w:r>
              <w:rPr>
                <w:noProof/>
              </w:rPr>
              <w:instrText xml:space="preserve"> PAGEREF _Toc234572825 \h </w:instrText>
            </w:r>
            <w:r>
              <w:rPr>
                <w:noProof/>
              </w:rPr>
            </w:r>
            <w:r>
              <w:rPr>
                <w:noProof/>
              </w:rPr>
              <w:fldChar w:fldCharType="separate"/>
            </w:r>
            <w:r>
              <w:rPr>
                <w:noProof/>
              </w:rPr>
              <w:t>55</w:t>
            </w:r>
            <w:r>
              <w:rPr>
                <w:noProof/>
              </w:rPr>
              <w:fldChar w:fldCharType="end"/>
            </w:r>
          </w:hyperlink>
        </w:p>
        <w:p w14:paraId="6EFA54E6" w14:textId="5B52F703"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26" w:history="1">
            <w:r w:rsidRPr="00A13134">
              <w:rPr>
                <w:rStyle w:val="Hyperlink"/>
                <w:noProof/>
              </w:rPr>
              <w:t>14.1. Trần Công Tứ</w:t>
            </w:r>
            <w:r w:rsidRPr="00A13134">
              <w:rPr>
                <w:rStyle w:val="Hyperlink"/>
                <w:noProof/>
              </w:rPr>
              <w:t>賜</w:t>
            </w:r>
            <w:r>
              <w:rPr>
                <w:noProof/>
              </w:rPr>
              <w:tab/>
            </w:r>
            <w:r>
              <w:rPr>
                <w:noProof/>
              </w:rPr>
              <w:fldChar w:fldCharType="begin"/>
            </w:r>
            <w:r>
              <w:rPr>
                <w:noProof/>
              </w:rPr>
              <w:instrText xml:space="preserve"> PAGEREF _Toc234572826 \h </w:instrText>
            </w:r>
            <w:r>
              <w:rPr>
                <w:noProof/>
              </w:rPr>
            </w:r>
            <w:r>
              <w:rPr>
                <w:noProof/>
              </w:rPr>
              <w:fldChar w:fldCharType="separate"/>
            </w:r>
            <w:r>
              <w:rPr>
                <w:noProof/>
              </w:rPr>
              <w:t>55</w:t>
            </w:r>
            <w:r>
              <w:rPr>
                <w:noProof/>
              </w:rPr>
              <w:fldChar w:fldCharType="end"/>
            </w:r>
          </w:hyperlink>
        </w:p>
        <w:p w14:paraId="1497FAF0" w14:textId="25B2284C"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27" w:history="1">
            <w:r w:rsidRPr="00A13134">
              <w:rPr>
                <w:rStyle w:val="Hyperlink"/>
                <w:noProof/>
              </w:rPr>
              <w:t>14.2. Trần Công Trương</w:t>
            </w:r>
            <w:r w:rsidRPr="00A13134">
              <w:rPr>
                <w:rStyle w:val="Hyperlink"/>
                <w:noProof/>
              </w:rPr>
              <w:t>張</w:t>
            </w:r>
            <w:r>
              <w:rPr>
                <w:noProof/>
              </w:rPr>
              <w:tab/>
            </w:r>
            <w:r>
              <w:rPr>
                <w:noProof/>
              </w:rPr>
              <w:fldChar w:fldCharType="begin"/>
            </w:r>
            <w:r>
              <w:rPr>
                <w:noProof/>
              </w:rPr>
              <w:instrText xml:space="preserve"> PAGEREF _Toc234572827 \h </w:instrText>
            </w:r>
            <w:r>
              <w:rPr>
                <w:noProof/>
              </w:rPr>
            </w:r>
            <w:r>
              <w:rPr>
                <w:noProof/>
              </w:rPr>
              <w:fldChar w:fldCharType="separate"/>
            </w:r>
            <w:r>
              <w:rPr>
                <w:noProof/>
              </w:rPr>
              <w:t>56</w:t>
            </w:r>
            <w:r>
              <w:rPr>
                <w:noProof/>
              </w:rPr>
              <w:fldChar w:fldCharType="end"/>
            </w:r>
          </w:hyperlink>
        </w:p>
        <w:p w14:paraId="25827493" w14:textId="0421816D"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28" w:history="1">
            <w:r w:rsidRPr="00A13134">
              <w:rPr>
                <w:rStyle w:val="Hyperlink"/>
                <w:noProof/>
              </w:rPr>
              <w:t>14.3. Trần Công Hạnh</w:t>
            </w:r>
            <w:r w:rsidRPr="00A13134">
              <w:rPr>
                <w:rStyle w:val="Hyperlink"/>
                <w:noProof/>
              </w:rPr>
              <w:t>幸</w:t>
            </w:r>
            <w:r>
              <w:rPr>
                <w:noProof/>
              </w:rPr>
              <w:tab/>
            </w:r>
            <w:r>
              <w:rPr>
                <w:noProof/>
              </w:rPr>
              <w:fldChar w:fldCharType="begin"/>
            </w:r>
            <w:r>
              <w:rPr>
                <w:noProof/>
              </w:rPr>
              <w:instrText xml:space="preserve"> PAGEREF _Toc234572828 \h </w:instrText>
            </w:r>
            <w:r>
              <w:rPr>
                <w:noProof/>
              </w:rPr>
            </w:r>
            <w:r>
              <w:rPr>
                <w:noProof/>
              </w:rPr>
              <w:fldChar w:fldCharType="separate"/>
            </w:r>
            <w:r>
              <w:rPr>
                <w:noProof/>
              </w:rPr>
              <w:t>56</w:t>
            </w:r>
            <w:r>
              <w:rPr>
                <w:noProof/>
              </w:rPr>
              <w:fldChar w:fldCharType="end"/>
            </w:r>
          </w:hyperlink>
        </w:p>
        <w:p w14:paraId="18BEE566" w14:textId="0020BA30"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29" w:history="1">
            <w:r w:rsidRPr="00A13134">
              <w:rPr>
                <w:rStyle w:val="Hyperlink"/>
                <w:noProof/>
              </w:rPr>
              <w:t>14.4. Trần Công Nguyên</w:t>
            </w:r>
            <w:r w:rsidRPr="00A13134">
              <w:rPr>
                <w:rStyle w:val="Hyperlink"/>
                <w:noProof/>
              </w:rPr>
              <w:t>元</w:t>
            </w:r>
            <w:r>
              <w:rPr>
                <w:noProof/>
              </w:rPr>
              <w:tab/>
            </w:r>
            <w:r>
              <w:rPr>
                <w:noProof/>
              </w:rPr>
              <w:fldChar w:fldCharType="begin"/>
            </w:r>
            <w:r>
              <w:rPr>
                <w:noProof/>
              </w:rPr>
              <w:instrText xml:space="preserve"> PAGEREF _Toc234572829 \h </w:instrText>
            </w:r>
            <w:r>
              <w:rPr>
                <w:noProof/>
              </w:rPr>
            </w:r>
            <w:r>
              <w:rPr>
                <w:noProof/>
              </w:rPr>
              <w:fldChar w:fldCharType="separate"/>
            </w:r>
            <w:r>
              <w:rPr>
                <w:noProof/>
              </w:rPr>
              <w:t>56</w:t>
            </w:r>
            <w:r>
              <w:rPr>
                <w:noProof/>
              </w:rPr>
              <w:fldChar w:fldCharType="end"/>
            </w:r>
          </w:hyperlink>
        </w:p>
        <w:p w14:paraId="6E734428" w14:textId="6CCD319F"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30" w:history="1">
            <w:r w:rsidRPr="00A13134">
              <w:rPr>
                <w:rStyle w:val="Hyperlink"/>
                <w:noProof/>
              </w:rPr>
              <w:t>14.5. Trần Công Cung</w:t>
            </w:r>
            <w:r w:rsidRPr="00A13134">
              <w:rPr>
                <w:rStyle w:val="Hyperlink"/>
                <w:noProof/>
              </w:rPr>
              <w:t>宮</w:t>
            </w:r>
            <w:r>
              <w:rPr>
                <w:noProof/>
              </w:rPr>
              <w:tab/>
            </w:r>
            <w:r>
              <w:rPr>
                <w:noProof/>
              </w:rPr>
              <w:fldChar w:fldCharType="begin"/>
            </w:r>
            <w:r>
              <w:rPr>
                <w:noProof/>
              </w:rPr>
              <w:instrText xml:space="preserve"> PAGEREF _Toc234572830 \h </w:instrText>
            </w:r>
            <w:r>
              <w:rPr>
                <w:noProof/>
              </w:rPr>
            </w:r>
            <w:r>
              <w:rPr>
                <w:noProof/>
              </w:rPr>
              <w:fldChar w:fldCharType="separate"/>
            </w:r>
            <w:r>
              <w:rPr>
                <w:noProof/>
              </w:rPr>
              <w:t>56</w:t>
            </w:r>
            <w:r>
              <w:rPr>
                <w:noProof/>
              </w:rPr>
              <w:fldChar w:fldCharType="end"/>
            </w:r>
          </w:hyperlink>
        </w:p>
        <w:p w14:paraId="570AA505" w14:textId="64EDC7D6"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31" w:history="1">
            <w:r w:rsidRPr="00A13134">
              <w:rPr>
                <w:rStyle w:val="Hyperlink"/>
                <w:noProof/>
              </w:rPr>
              <w:t>14.6. Trần Công Hanh</w:t>
            </w:r>
            <w:r w:rsidRPr="00A13134">
              <w:rPr>
                <w:rStyle w:val="Hyperlink"/>
                <w:noProof/>
              </w:rPr>
              <w:t>亨</w:t>
            </w:r>
            <w:r>
              <w:rPr>
                <w:noProof/>
              </w:rPr>
              <w:tab/>
            </w:r>
            <w:r>
              <w:rPr>
                <w:noProof/>
              </w:rPr>
              <w:fldChar w:fldCharType="begin"/>
            </w:r>
            <w:r>
              <w:rPr>
                <w:noProof/>
              </w:rPr>
              <w:instrText xml:space="preserve"> PAGEREF _Toc234572831 \h </w:instrText>
            </w:r>
            <w:r>
              <w:rPr>
                <w:noProof/>
              </w:rPr>
            </w:r>
            <w:r>
              <w:rPr>
                <w:noProof/>
              </w:rPr>
              <w:fldChar w:fldCharType="separate"/>
            </w:r>
            <w:r>
              <w:rPr>
                <w:noProof/>
              </w:rPr>
              <w:t>57</w:t>
            </w:r>
            <w:r>
              <w:rPr>
                <w:noProof/>
              </w:rPr>
              <w:fldChar w:fldCharType="end"/>
            </w:r>
          </w:hyperlink>
        </w:p>
        <w:p w14:paraId="4E699FA3" w14:textId="6B3A498C"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32" w:history="1">
            <w:r w:rsidRPr="00A13134">
              <w:rPr>
                <w:rStyle w:val="Hyperlink"/>
                <w:noProof/>
              </w:rPr>
              <w:t>14.7. Trần Công Yêm</w:t>
            </w:r>
            <w:r w:rsidRPr="00A13134">
              <w:rPr>
                <w:rStyle w:val="Hyperlink"/>
                <w:noProof/>
              </w:rPr>
              <w:t>奄</w:t>
            </w:r>
            <w:r>
              <w:rPr>
                <w:noProof/>
              </w:rPr>
              <w:tab/>
            </w:r>
            <w:r>
              <w:rPr>
                <w:noProof/>
              </w:rPr>
              <w:fldChar w:fldCharType="begin"/>
            </w:r>
            <w:r>
              <w:rPr>
                <w:noProof/>
              </w:rPr>
              <w:instrText xml:space="preserve"> PAGEREF _Toc234572832 \h </w:instrText>
            </w:r>
            <w:r>
              <w:rPr>
                <w:noProof/>
              </w:rPr>
            </w:r>
            <w:r>
              <w:rPr>
                <w:noProof/>
              </w:rPr>
              <w:fldChar w:fldCharType="separate"/>
            </w:r>
            <w:r>
              <w:rPr>
                <w:noProof/>
              </w:rPr>
              <w:t>57</w:t>
            </w:r>
            <w:r>
              <w:rPr>
                <w:noProof/>
              </w:rPr>
              <w:fldChar w:fldCharType="end"/>
            </w:r>
          </w:hyperlink>
        </w:p>
        <w:p w14:paraId="451DFC7E" w14:textId="2C9D4DAC" w:rsidR="00D0793B" w:rsidRDefault="00D0793B">
          <w:pPr>
            <w:pStyle w:val="TOC2"/>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33" w:history="1">
            <w:r w:rsidRPr="00A13134">
              <w:rPr>
                <w:rStyle w:val="Hyperlink"/>
                <w:noProof/>
              </w:rPr>
              <w:t xml:space="preserve">ĐỜI THỨ 15 </w:t>
            </w:r>
            <w:r w:rsidRPr="00A13134">
              <w:rPr>
                <w:rStyle w:val="Hyperlink"/>
                <w:noProof/>
              </w:rPr>
              <w:t>甲</w:t>
            </w:r>
            <w:r>
              <w:rPr>
                <w:noProof/>
              </w:rPr>
              <w:tab/>
            </w:r>
            <w:r>
              <w:rPr>
                <w:noProof/>
              </w:rPr>
              <w:fldChar w:fldCharType="begin"/>
            </w:r>
            <w:r>
              <w:rPr>
                <w:noProof/>
              </w:rPr>
              <w:instrText xml:space="preserve"> PAGEREF _Toc234572833 \h </w:instrText>
            </w:r>
            <w:r>
              <w:rPr>
                <w:noProof/>
              </w:rPr>
            </w:r>
            <w:r>
              <w:rPr>
                <w:noProof/>
              </w:rPr>
              <w:fldChar w:fldCharType="separate"/>
            </w:r>
            <w:r>
              <w:rPr>
                <w:noProof/>
              </w:rPr>
              <w:t>58</w:t>
            </w:r>
            <w:r>
              <w:rPr>
                <w:noProof/>
              </w:rPr>
              <w:fldChar w:fldCharType="end"/>
            </w:r>
          </w:hyperlink>
        </w:p>
        <w:p w14:paraId="2A6C442B" w14:textId="5038F6F4"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34" w:history="1">
            <w:r w:rsidRPr="00A13134">
              <w:rPr>
                <w:rStyle w:val="Hyperlink"/>
                <w:noProof/>
              </w:rPr>
              <w:t>15.1. Trần Công Tường</w:t>
            </w:r>
            <w:r w:rsidRPr="00A13134">
              <w:rPr>
                <w:rStyle w:val="Hyperlink"/>
                <w:noProof/>
              </w:rPr>
              <w:t>祥</w:t>
            </w:r>
            <w:r>
              <w:rPr>
                <w:noProof/>
              </w:rPr>
              <w:tab/>
            </w:r>
            <w:r>
              <w:rPr>
                <w:noProof/>
              </w:rPr>
              <w:fldChar w:fldCharType="begin"/>
            </w:r>
            <w:r>
              <w:rPr>
                <w:noProof/>
              </w:rPr>
              <w:instrText xml:space="preserve"> PAGEREF _Toc234572834 \h </w:instrText>
            </w:r>
            <w:r>
              <w:rPr>
                <w:noProof/>
              </w:rPr>
            </w:r>
            <w:r>
              <w:rPr>
                <w:noProof/>
              </w:rPr>
              <w:fldChar w:fldCharType="separate"/>
            </w:r>
            <w:r>
              <w:rPr>
                <w:noProof/>
              </w:rPr>
              <w:t>58</w:t>
            </w:r>
            <w:r>
              <w:rPr>
                <w:noProof/>
              </w:rPr>
              <w:fldChar w:fldCharType="end"/>
            </w:r>
          </w:hyperlink>
        </w:p>
        <w:p w14:paraId="167FE9A9" w14:textId="66B2C204"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35" w:history="1">
            <w:r w:rsidRPr="00A13134">
              <w:rPr>
                <w:rStyle w:val="Hyperlink"/>
                <w:noProof/>
              </w:rPr>
              <w:t>15.2. Trần Công Nghĩa</w:t>
            </w:r>
            <w:r w:rsidRPr="00A13134">
              <w:rPr>
                <w:rStyle w:val="Hyperlink"/>
                <w:noProof/>
              </w:rPr>
              <w:t>義</w:t>
            </w:r>
            <w:r>
              <w:rPr>
                <w:noProof/>
              </w:rPr>
              <w:tab/>
            </w:r>
            <w:r>
              <w:rPr>
                <w:noProof/>
              </w:rPr>
              <w:fldChar w:fldCharType="begin"/>
            </w:r>
            <w:r>
              <w:rPr>
                <w:noProof/>
              </w:rPr>
              <w:instrText xml:space="preserve"> PAGEREF _Toc234572835 \h </w:instrText>
            </w:r>
            <w:r>
              <w:rPr>
                <w:noProof/>
              </w:rPr>
            </w:r>
            <w:r>
              <w:rPr>
                <w:noProof/>
              </w:rPr>
              <w:fldChar w:fldCharType="separate"/>
            </w:r>
            <w:r>
              <w:rPr>
                <w:noProof/>
              </w:rPr>
              <w:t>58</w:t>
            </w:r>
            <w:r>
              <w:rPr>
                <w:noProof/>
              </w:rPr>
              <w:fldChar w:fldCharType="end"/>
            </w:r>
          </w:hyperlink>
        </w:p>
        <w:p w14:paraId="4433A92C" w14:textId="4BCB97F0"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36" w:history="1">
            <w:r w:rsidRPr="00A13134">
              <w:rPr>
                <w:rStyle w:val="Hyperlink"/>
                <w:noProof/>
              </w:rPr>
              <w:t>15.3. Trần Công Nghóech</w:t>
            </w:r>
            <w:r w:rsidRPr="00A13134">
              <w:rPr>
                <w:rStyle w:val="Hyperlink"/>
                <w:noProof/>
              </w:rPr>
              <w:t>月</w:t>
            </w:r>
            <w:r>
              <w:rPr>
                <w:noProof/>
              </w:rPr>
              <w:tab/>
            </w:r>
            <w:r>
              <w:rPr>
                <w:noProof/>
              </w:rPr>
              <w:fldChar w:fldCharType="begin"/>
            </w:r>
            <w:r>
              <w:rPr>
                <w:noProof/>
              </w:rPr>
              <w:instrText xml:space="preserve"> PAGEREF _Toc234572836 \h </w:instrText>
            </w:r>
            <w:r>
              <w:rPr>
                <w:noProof/>
              </w:rPr>
            </w:r>
            <w:r>
              <w:rPr>
                <w:noProof/>
              </w:rPr>
              <w:fldChar w:fldCharType="separate"/>
            </w:r>
            <w:r>
              <w:rPr>
                <w:noProof/>
              </w:rPr>
              <w:t>58</w:t>
            </w:r>
            <w:r>
              <w:rPr>
                <w:noProof/>
              </w:rPr>
              <w:fldChar w:fldCharType="end"/>
            </w:r>
          </w:hyperlink>
        </w:p>
        <w:p w14:paraId="0CEDE058" w14:textId="35ED912A"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37" w:history="1">
            <w:r w:rsidRPr="00A13134">
              <w:rPr>
                <w:rStyle w:val="Hyperlink"/>
                <w:noProof/>
              </w:rPr>
              <w:t xml:space="preserve">15.4. Trần Công Tuấn </w:t>
            </w:r>
            <w:r w:rsidRPr="00A13134">
              <w:rPr>
                <w:rStyle w:val="Hyperlink"/>
                <w:noProof/>
              </w:rPr>
              <w:t>俊</w:t>
            </w:r>
            <w:r>
              <w:rPr>
                <w:noProof/>
              </w:rPr>
              <w:tab/>
            </w:r>
            <w:r>
              <w:rPr>
                <w:noProof/>
              </w:rPr>
              <w:fldChar w:fldCharType="begin"/>
            </w:r>
            <w:r>
              <w:rPr>
                <w:noProof/>
              </w:rPr>
              <w:instrText xml:space="preserve"> PAGEREF _Toc234572837 \h </w:instrText>
            </w:r>
            <w:r>
              <w:rPr>
                <w:noProof/>
              </w:rPr>
            </w:r>
            <w:r>
              <w:rPr>
                <w:noProof/>
              </w:rPr>
              <w:fldChar w:fldCharType="separate"/>
            </w:r>
            <w:r>
              <w:rPr>
                <w:noProof/>
              </w:rPr>
              <w:t>58</w:t>
            </w:r>
            <w:r>
              <w:rPr>
                <w:noProof/>
              </w:rPr>
              <w:fldChar w:fldCharType="end"/>
            </w:r>
          </w:hyperlink>
        </w:p>
        <w:p w14:paraId="1CC43DE7" w14:textId="3008FDEF"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38" w:history="1">
            <w:r w:rsidRPr="00A13134">
              <w:rPr>
                <w:rStyle w:val="Hyperlink"/>
                <w:noProof/>
              </w:rPr>
              <w:t xml:space="preserve">15.5. Trần Công Đức </w:t>
            </w:r>
            <w:r w:rsidRPr="00A13134">
              <w:rPr>
                <w:rStyle w:val="Hyperlink"/>
                <w:noProof/>
              </w:rPr>
              <w:t>德</w:t>
            </w:r>
            <w:r>
              <w:rPr>
                <w:noProof/>
              </w:rPr>
              <w:tab/>
            </w:r>
            <w:r>
              <w:rPr>
                <w:noProof/>
              </w:rPr>
              <w:fldChar w:fldCharType="begin"/>
            </w:r>
            <w:r>
              <w:rPr>
                <w:noProof/>
              </w:rPr>
              <w:instrText xml:space="preserve"> PAGEREF _Toc234572838 \h </w:instrText>
            </w:r>
            <w:r>
              <w:rPr>
                <w:noProof/>
              </w:rPr>
            </w:r>
            <w:r>
              <w:rPr>
                <w:noProof/>
              </w:rPr>
              <w:fldChar w:fldCharType="separate"/>
            </w:r>
            <w:r>
              <w:rPr>
                <w:noProof/>
              </w:rPr>
              <w:t>59</w:t>
            </w:r>
            <w:r>
              <w:rPr>
                <w:noProof/>
              </w:rPr>
              <w:fldChar w:fldCharType="end"/>
            </w:r>
          </w:hyperlink>
        </w:p>
        <w:p w14:paraId="2F8787A8" w14:textId="4D5E66AD"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39" w:history="1">
            <w:r w:rsidRPr="00A13134">
              <w:rPr>
                <w:rStyle w:val="Hyperlink"/>
                <w:noProof/>
              </w:rPr>
              <w:t xml:space="preserve">15.6. Trần Công Ba </w:t>
            </w:r>
            <w:r w:rsidRPr="00A13134">
              <w:rPr>
                <w:rStyle w:val="Hyperlink"/>
                <w:rFonts w:ascii="PMingLiU-ExtB" w:eastAsia="PMingLiU-ExtB" w:hAnsi="PMingLiU-ExtB" w:cs="PMingLiU-ExtB"/>
                <w:noProof/>
              </w:rPr>
              <w:t>𠀧</w:t>
            </w:r>
            <w:r>
              <w:rPr>
                <w:noProof/>
              </w:rPr>
              <w:tab/>
            </w:r>
            <w:r>
              <w:rPr>
                <w:noProof/>
              </w:rPr>
              <w:fldChar w:fldCharType="begin"/>
            </w:r>
            <w:r>
              <w:rPr>
                <w:noProof/>
              </w:rPr>
              <w:instrText xml:space="preserve"> PAGEREF _Toc234572839 \h </w:instrText>
            </w:r>
            <w:r>
              <w:rPr>
                <w:noProof/>
              </w:rPr>
            </w:r>
            <w:r>
              <w:rPr>
                <w:noProof/>
              </w:rPr>
              <w:fldChar w:fldCharType="separate"/>
            </w:r>
            <w:r>
              <w:rPr>
                <w:noProof/>
              </w:rPr>
              <w:t>59</w:t>
            </w:r>
            <w:r>
              <w:rPr>
                <w:noProof/>
              </w:rPr>
              <w:fldChar w:fldCharType="end"/>
            </w:r>
          </w:hyperlink>
        </w:p>
        <w:p w14:paraId="7D6C0F78" w14:textId="46465C01" w:rsidR="00D0793B" w:rsidRDefault="00D0793B">
          <w:pPr>
            <w:pStyle w:val="TOC2"/>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40" w:history="1">
            <w:r w:rsidRPr="00A13134">
              <w:rPr>
                <w:rStyle w:val="Hyperlink"/>
                <w:noProof/>
              </w:rPr>
              <w:t xml:space="preserve">ĐỜI THỨ 16 </w:t>
            </w:r>
            <w:r w:rsidRPr="00A13134">
              <w:rPr>
                <w:rStyle w:val="Hyperlink"/>
                <w:noProof/>
              </w:rPr>
              <w:t>甲</w:t>
            </w:r>
            <w:r>
              <w:rPr>
                <w:noProof/>
              </w:rPr>
              <w:tab/>
            </w:r>
            <w:r>
              <w:rPr>
                <w:noProof/>
              </w:rPr>
              <w:fldChar w:fldCharType="begin"/>
            </w:r>
            <w:r>
              <w:rPr>
                <w:noProof/>
              </w:rPr>
              <w:instrText xml:space="preserve"> PAGEREF _Toc234572840 \h </w:instrText>
            </w:r>
            <w:r>
              <w:rPr>
                <w:noProof/>
              </w:rPr>
            </w:r>
            <w:r>
              <w:rPr>
                <w:noProof/>
              </w:rPr>
              <w:fldChar w:fldCharType="separate"/>
            </w:r>
            <w:r>
              <w:rPr>
                <w:noProof/>
              </w:rPr>
              <w:t>59</w:t>
            </w:r>
            <w:r>
              <w:rPr>
                <w:noProof/>
              </w:rPr>
              <w:fldChar w:fldCharType="end"/>
            </w:r>
          </w:hyperlink>
        </w:p>
        <w:p w14:paraId="359A6DD3" w14:textId="1E59EB30"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41" w:history="1">
            <w:r w:rsidRPr="00A13134">
              <w:rPr>
                <w:rStyle w:val="Hyperlink"/>
                <w:noProof/>
              </w:rPr>
              <w:t xml:space="preserve">16.1. Trần Công Việt </w:t>
            </w:r>
            <w:r w:rsidRPr="00A13134">
              <w:rPr>
                <w:rStyle w:val="Hyperlink"/>
                <w:noProof/>
              </w:rPr>
              <w:t>越</w:t>
            </w:r>
            <w:r>
              <w:rPr>
                <w:noProof/>
              </w:rPr>
              <w:tab/>
            </w:r>
            <w:r>
              <w:rPr>
                <w:noProof/>
              </w:rPr>
              <w:fldChar w:fldCharType="begin"/>
            </w:r>
            <w:r>
              <w:rPr>
                <w:noProof/>
              </w:rPr>
              <w:instrText xml:space="preserve"> PAGEREF _Toc234572841 \h </w:instrText>
            </w:r>
            <w:r>
              <w:rPr>
                <w:noProof/>
              </w:rPr>
            </w:r>
            <w:r>
              <w:rPr>
                <w:noProof/>
              </w:rPr>
              <w:fldChar w:fldCharType="separate"/>
            </w:r>
            <w:r>
              <w:rPr>
                <w:noProof/>
              </w:rPr>
              <w:t>59</w:t>
            </w:r>
            <w:r>
              <w:rPr>
                <w:noProof/>
              </w:rPr>
              <w:fldChar w:fldCharType="end"/>
            </w:r>
          </w:hyperlink>
        </w:p>
        <w:p w14:paraId="0073FB9E" w14:textId="73FADB6A"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42" w:history="1">
            <w:r w:rsidRPr="00A13134">
              <w:rPr>
                <w:rStyle w:val="Hyperlink"/>
                <w:noProof/>
              </w:rPr>
              <w:t xml:space="preserve">16.2. Trần Công Trung </w:t>
            </w:r>
            <w:r w:rsidRPr="00A13134">
              <w:rPr>
                <w:rStyle w:val="Hyperlink"/>
                <w:noProof/>
              </w:rPr>
              <w:t>忠</w:t>
            </w:r>
            <w:r>
              <w:rPr>
                <w:noProof/>
              </w:rPr>
              <w:tab/>
            </w:r>
            <w:r>
              <w:rPr>
                <w:noProof/>
              </w:rPr>
              <w:fldChar w:fldCharType="begin"/>
            </w:r>
            <w:r>
              <w:rPr>
                <w:noProof/>
              </w:rPr>
              <w:instrText xml:space="preserve"> PAGEREF _Toc234572842 \h </w:instrText>
            </w:r>
            <w:r>
              <w:rPr>
                <w:noProof/>
              </w:rPr>
            </w:r>
            <w:r>
              <w:rPr>
                <w:noProof/>
              </w:rPr>
              <w:fldChar w:fldCharType="separate"/>
            </w:r>
            <w:r>
              <w:rPr>
                <w:noProof/>
              </w:rPr>
              <w:t>59</w:t>
            </w:r>
            <w:r>
              <w:rPr>
                <w:noProof/>
              </w:rPr>
              <w:fldChar w:fldCharType="end"/>
            </w:r>
          </w:hyperlink>
        </w:p>
        <w:p w14:paraId="7C888634" w14:textId="65FCAEB1"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43" w:history="1">
            <w:r w:rsidRPr="00A13134">
              <w:rPr>
                <w:rStyle w:val="Hyperlink"/>
                <w:noProof/>
              </w:rPr>
              <w:t xml:space="preserve">16.3. Trần Công Lam </w:t>
            </w:r>
            <w:r w:rsidRPr="00A13134">
              <w:rPr>
                <w:rStyle w:val="Hyperlink"/>
                <w:noProof/>
              </w:rPr>
              <w:t>籃</w:t>
            </w:r>
            <w:r>
              <w:rPr>
                <w:noProof/>
              </w:rPr>
              <w:tab/>
            </w:r>
            <w:r>
              <w:rPr>
                <w:noProof/>
              </w:rPr>
              <w:fldChar w:fldCharType="begin"/>
            </w:r>
            <w:r>
              <w:rPr>
                <w:noProof/>
              </w:rPr>
              <w:instrText xml:space="preserve"> PAGEREF _Toc234572843 \h </w:instrText>
            </w:r>
            <w:r>
              <w:rPr>
                <w:noProof/>
              </w:rPr>
            </w:r>
            <w:r>
              <w:rPr>
                <w:noProof/>
              </w:rPr>
              <w:fldChar w:fldCharType="separate"/>
            </w:r>
            <w:r>
              <w:rPr>
                <w:noProof/>
              </w:rPr>
              <w:t>59</w:t>
            </w:r>
            <w:r>
              <w:rPr>
                <w:noProof/>
              </w:rPr>
              <w:fldChar w:fldCharType="end"/>
            </w:r>
          </w:hyperlink>
        </w:p>
        <w:p w14:paraId="1C9186BC" w14:textId="44691E82"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44" w:history="1">
            <w:r w:rsidRPr="00A13134">
              <w:rPr>
                <w:rStyle w:val="Hyperlink"/>
                <w:noProof/>
              </w:rPr>
              <w:t xml:space="preserve">16.4. Trần Công Cảnh </w:t>
            </w:r>
            <w:r w:rsidRPr="00A13134">
              <w:rPr>
                <w:rStyle w:val="Hyperlink"/>
                <w:noProof/>
              </w:rPr>
              <w:t>景</w:t>
            </w:r>
            <w:r>
              <w:rPr>
                <w:noProof/>
              </w:rPr>
              <w:tab/>
            </w:r>
            <w:r>
              <w:rPr>
                <w:noProof/>
              </w:rPr>
              <w:fldChar w:fldCharType="begin"/>
            </w:r>
            <w:r>
              <w:rPr>
                <w:noProof/>
              </w:rPr>
              <w:instrText xml:space="preserve"> PAGEREF _Toc234572844 \h </w:instrText>
            </w:r>
            <w:r>
              <w:rPr>
                <w:noProof/>
              </w:rPr>
            </w:r>
            <w:r>
              <w:rPr>
                <w:noProof/>
              </w:rPr>
              <w:fldChar w:fldCharType="separate"/>
            </w:r>
            <w:r>
              <w:rPr>
                <w:noProof/>
              </w:rPr>
              <w:t>59</w:t>
            </w:r>
            <w:r>
              <w:rPr>
                <w:noProof/>
              </w:rPr>
              <w:fldChar w:fldCharType="end"/>
            </w:r>
          </w:hyperlink>
        </w:p>
        <w:p w14:paraId="15EA9378" w14:textId="734C2D2D" w:rsidR="00D0793B" w:rsidRDefault="00D0793B">
          <w:pPr>
            <w:pStyle w:val="TOC1"/>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45" w:history="1">
            <w:r w:rsidRPr="00A13134">
              <w:rPr>
                <w:rStyle w:val="Hyperlink"/>
                <w:noProof/>
              </w:rPr>
              <w:t>ẤT MÔN PHẢ ĐỒ</w:t>
            </w:r>
            <w:r>
              <w:rPr>
                <w:noProof/>
              </w:rPr>
              <w:tab/>
            </w:r>
            <w:r>
              <w:rPr>
                <w:noProof/>
              </w:rPr>
              <w:fldChar w:fldCharType="begin"/>
            </w:r>
            <w:r>
              <w:rPr>
                <w:noProof/>
              </w:rPr>
              <w:instrText xml:space="preserve"> PAGEREF _Toc234572845 \h </w:instrText>
            </w:r>
            <w:r>
              <w:rPr>
                <w:noProof/>
              </w:rPr>
            </w:r>
            <w:r>
              <w:rPr>
                <w:noProof/>
              </w:rPr>
              <w:fldChar w:fldCharType="separate"/>
            </w:r>
            <w:r>
              <w:rPr>
                <w:noProof/>
              </w:rPr>
              <w:t>60</w:t>
            </w:r>
            <w:r>
              <w:rPr>
                <w:noProof/>
              </w:rPr>
              <w:fldChar w:fldCharType="end"/>
            </w:r>
          </w:hyperlink>
        </w:p>
        <w:p w14:paraId="63282CC5" w14:textId="35A45851" w:rsidR="00D0793B" w:rsidRDefault="00D0793B">
          <w:pPr>
            <w:pStyle w:val="TOC2"/>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46" w:history="1">
            <w:r w:rsidRPr="00A13134">
              <w:rPr>
                <w:rStyle w:val="Hyperlink"/>
                <w:noProof/>
              </w:rPr>
              <w:t xml:space="preserve">ĐỜI THỨ 9- </w:t>
            </w:r>
            <w:r w:rsidRPr="00A13134">
              <w:rPr>
                <w:rStyle w:val="Hyperlink"/>
                <w:noProof/>
              </w:rPr>
              <w:t>乙</w:t>
            </w:r>
            <w:r>
              <w:rPr>
                <w:noProof/>
              </w:rPr>
              <w:tab/>
            </w:r>
            <w:r>
              <w:rPr>
                <w:noProof/>
              </w:rPr>
              <w:fldChar w:fldCharType="begin"/>
            </w:r>
            <w:r>
              <w:rPr>
                <w:noProof/>
              </w:rPr>
              <w:instrText xml:space="preserve"> PAGEREF _Toc234572846 \h </w:instrText>
            </w:r>
            <w:r>
              <w:rPr>
                <w:noProof/>
              </w:rPr>
            </w:r>
            <w:r>
              <w:rPr>
                <w:noProof/>
              </w:rPr>
              <w:fldChar w:fldCharType="separate"/>
            </w:r>
            <w:r>
              <w:rPr>
                <w:noProof/>
              </w:rPr>
              <w:t>61</w:t>
            </w:r>
            <w:r>
              <w:rPr>
                <w:noProof/>
              </w:rPr>
              <w:fldChar w:fldCharType="end"/>
            </w:r>
          </w:hyperlink>
        </w:p>
        <w:p w14:paraId="174A7B07" w14:textId="425E3306"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47" w:history="1">
            <w:r w:rsidRPr="00A13134">
              <w:rPr>
                <w:rStyle w:val="Hyperlink"/>
                <w:noProof/>
                <w:lang w:val="vi-VN"/>
              </w:rPr>
              <w:t>9.</w:t>
            </w:r>
            <w:r w:rsidRPr="00A13134">
              <w:rPr>
                <w:rStyle w:val="Hyperlink"/>
                <w:noProof/>
              </w:rPr>
              <w:t>3</w:t>
            </w:r>
            <w:r w:rsidRPr="00A13134">
              <w:rPr>
                <w:rStyle w:val="Hyperlink"/>
                <w:noProof/>
                <w:lang w:val="vi-VN"/>
              </w:rPr>
              <w:t>.Công Nhự</w:t>
            </w:r>
            <w:r>
              <w:rPr>
                <w:noProof/>
              </w:rPr>
              <w:tab/>
            </w:r>
            <w:r>
              <w:rPr>
                <w:noProof/>
              </w:rPr>
              <w:fldChar w:fldCharType="begin"/>
            </w:r>
            <w:r>
              <w:rPr>
                <w:noProof/>
              </w:rPr>
              <w:instrText xml:space="preserve"> PAGEREF _Toc234572847 \h </w:instrText>
            </w:r>
            <w:r>
              <w:rPr>
                <w:noProof/>
              </w:rPr>
            </w:r>
            <w:r>
              <w:rPr>
                <w:noProof/>
              </w:rPr>
              <w:fldChar w:fldCharType="separate"/>
            </w:r>
            <w:r>
              <w:rPr>
                <w:noProof/>
              </w:rPr>
              <w:t>61</w:t>
            </w:r>
            <w:r>
              <w:rPr>
                <w:noProof/>
              </w:rPr>
              <w:fldChar w:fldCharType="end"/>
            </w:r>
          </w:hyperlink>
        </w:p>
        <w:p w14:paraId="1F5E7FE1" w14:textId="2E181D44" w:rsidR="00D0793B" w:rsidRDefault="00D0793B">
          <w:pPr>
            <w:pStyle w:val="TOC2"/>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48" w:history="1">
            <w:r w:rsidRPr="00A13134">
              <w:rPr>
                <w:rStyle w:val="Hyperlink"/>
                <w:noProof/>
              </w:rPr>
              <w:t>ĐỜI THỨ 10-</w:t>
            </w:r>
            <w:r w:rsidRPr="00A13134">
              <w:rPr>
                <w:rStyle w:val="Hyperlink"/>
                <w:noProof/>
              </w:rPr>
              <w:t>乙</w:t>
            </w:r>
            <w:r>
              <w:rPr>
                <w:noProof/>
              </w:rPr>
              <w:tab/>
            </w:r>
            <w:r>
              <w:rPr>
                <w:noProof/>
              </w:rPr>
              <w:fldChar w:fldCharType="begin"/>
            </w:r>
            <w:r>
              <w:rPr>
                <w:noProof/>
              </w:rPr>
              <w:instrText xml:space="preserve"> PAGEREF _Toc234572848 \h </w:instrText>
            </w:r>
            <w:r>
              <w:rPr>
                <w:noProof/>
              </w:rPr>
            </w:r>
            <w:r>
              <w:rPr>
                <w:noProof/>
              </w:rPr>
              <w:fldChar w:fldCharType="separate"/>
            </w:r>
            <w:r>
              <w:rPr>
                <w:noProof/>
              </w:rPr>
              <w:t>61</w:t>
            </w:r>
            <w:r>
              <w:rPr>
                <w:noProof/>
              </w:rPr>
              <w:fldChar w:fldCharType="end"/>
            </w:r>
          </w:hyperlink>
        </w:p>
        <w:p w14:paraId="075CA765" w14:textId="7D37A57A"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49" w:history="1">
            <w:r w:rsidRPr="00A13134">
              <w:rPr>
                <w:rStyle w:val="Hyperlink"/>
                <w:noProof/>
              </w:rPr>
              <w:t xml:space="preserve">10.5.Trần Công Nhậm </w:t>
            </w:r>
            <w:r w:rsidRPr="00A13134">
              <w:rPr>
                <w:rStyle w:val="Hyperlink"/>
                <w:noProof/>
              </w:rPr>
              <w:t>陳公飪</w:t>
            </w:r>
            <w:r w:rsidRPr="00A13134">
              <w:rPr>
                <w:rStyle w:val="Hyperlink"/>
                <w:noProof/>
              </w:rPr>
              <w:t xml:space="preserve"> / Công Tuy</w:t>
            </w:r>
            <w:r w:rsidRPr="00A13134">
              <w:rPr>
                <w:rStyle w:val="Hyperlink"/>
                <w:noProof/>
              </w:rPr>
              <w:t>睢</w:t>
            </w:r>
            <w:r>
              <w:rPr>
                <w:noProof/>
              </w:rPr>
              <w:tab/>
            </w:r>
            <w:r>
              <w:rPr>
                <w:noProof/>
              </w:rPr>
              <w:fldChar w:fldCharType="begin"/>
            </w:r>
            <w:r>
              <w:rPr>
                <w:noProof/>
              </w:rPr>
              <w:instrText xml:space="preserve"> PAGEREF _Toc234572849 \h </w:instrText>
            </w:r>
            <w:r>
              <w:rPr>
                <w:noProof/>
              </w:rPr>
            </w:r>
            <w:r>
              <w:rPr>
                <w:noProof/>
              </w:rPr>
              <w:fldChar w:fldCharType="separate"/>
            </w:r>
            <w:r>
              <w:rPr>
                <w:noProof/>
              </w:rPr>
              <w:t>61</w:t>
            </w:r>
            <w:r>
              <w:rPr>
                <w:noProof/>
              </w:rPr>
              <w:fldChar w:fldCharType="end"/>
            </w:r>
          </w:hyperlink>
        </w:p>
        <w:p w14:paraId="088E7A34" w14:textId="1BC38F04"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50" w:history="1">
            <w:r w:rsidRPr="00A13134">
              <w:rPr>
                <w:rStyle w:val="Hyperlink"/>
                <w:noProof/>
              </w:rPr>
              <w:t xml:space="preserve">10.6.Trần Công Thôn </w:t>
            </w:r>
            <w:r w:rsidRPr="00A13134">
              <w:rPr>
                <w:rStyle w:val="Hyperlink"/>
                <w:noProof/>
              </w:rPr>
              <w:t>陳公村</w:t>
            </w:r>
            <w:r>
              <w:rPr>
                <w:noProof/>
              </w:rPr>
              <w:tab/>
            </w:r>
            <w:r>
              <w:rPr>
                <w:noProof/>
              </w:rPr>
              <w:fldChar w:fldCharType="begin"/>
            </w:r>
            <w:r>
              <w:rPr>
                <w:noProof/>
              </w:rPr>
              <w:instrText xml:space="preserve"> PAGEREF _Toc234572850 \h </w:instrText>
            </w:r>
            <w:r>
              <w:rPr>
                <w:noProof/>
              </w:rPr>
            </w:r>
            <w:r>
              <w:rPr>
                <w:noProof/>
              </w:rPr>
              <w:fldChar w:fldCharType="separate"/>
            </w:r>
            <w:r>
              <w:rPr>
                <w:noProof/>
              </w:rPr>
              <w:t>61</w:t>
            </w:r>
            <w:r>
              <w:rPr>
                <w:noProof/>
              </w:rPr>
              <w:fldChar w:fldCharType="end"/>
            </w:r>
          </w:hyperlink>
        </w:p>
        <w:p w14:paraId="5CF2CC52" w14:textId="45998893"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51" w:history="1">
            <w:r w:rsidRPr="00A13134">
              <w:rPr>
                <w:rStyle w:val="Hyperlink"/>
                <w:noProof/>
              </w:rPr>
              <w:t xml:space="preserve">10.7.Trần Công Thành </w:t>
            </w:r>
            <w:r w:rsidRPr="00A13134">
              <w:rPr>
                <w:rStyle w:val="Hyperlink"/>
                <w:noProof/>
              </w:rPr>
              <w:t>陳公成</w:t>
            </w:r>
            <w:r>
              <w:rPr>
                <w:noProof/>
              </w:rPr>
              <w:tab/>
            </w:r>
            <w:r>
              <w:rPr>
                <w:noProof/>
              </w:rPr>
              <w:fldChar w:fldCharType="begin"/>
            </w:r>
            <w:r>
              <w:rPr>
                <w:noProof/>
              </w:rPr>
              <w:instrText xml:space="preserve"> PAGEREF _Toc234572851 \h </w:instrText>
            </w:r>
            <w:r>
              <w:rPr>
                <w:noProof/>
              </w:rPr>
            </w:r>
            <w:r>
              <w:rPr>
                <w:noProof/>
              </w:rPr>
              <w:fldChar w:fldCharType="separate"/>
            </w:r>
            <w:r>
              <w:rPr>
                <w:noProof/>
              </w:rPr>
              <w:t>61</w:t>
            </w:r>
            <w:r>
              <w:rPr>
                <w:noProof/>
              </w:rPr>
              <w:fldChar w:fldCharType="end"/>
            </w:r>
          </w:hyperlink>
        </w:p>
        <w:p w14:paraId="69953ECD" w14:textId="1A218C73"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52" w:history="1">
            <w:r w:rsidRPr="00A13134">
              <w:rPr>
                <w:rStyle w:val="Hyperlink"/>
                <w:noProof/>
              </w:rPr>
              <w:t xml:space="preserve">10.8.Trần Công Nhâm </w:t>
            </w:r>
            <w:r w:rsidRPr="00A13134">
              <w:rPr>
                <w:rStyle w:val="Hyperlink"/>
                <w:noProof/>
              </w:rPr>
              <w:t>陳公壬</w:t>
            </w:r>
            <w:r>
              <w:rPr>
                <w:noProof/>
              </w:rPr>
              <w:tab/>
            </w:r>
            <w:r>
              <w:rPr>
                <w:noProof/>
              </w:rPr>
              <w:fldChar w:fldCharType="begin"/>
            </w:r>
            <w:r>
              <w:rPr>
                <w:noProof/>
              </w:rPr>
              <w:instrText xml:space="preserve"> PAGEREF _Toc234572852 \h </w:instrText>
            </w:r>
            <w:r>
              <w:rPr>
                <w:noProof/>
              </w:rPr>
            </w:r>
            <w:r>
              <w:rPr>
                <w:noProof/>
              </w:rPr>
              <w:fldChar w:fldCharType="separate"/>
            </w:r>
            <w:r>
              <w:rPr>
                <w:noProof/>
              </w:rPr>
              <w:t>61</w:t>
            </w:r>
            <w:r>
              <w:rPr>
                <w:noProof/>
              </w:rPr>
              <w:fldChar w:fldCharType="end"/>
            </w:r>
          </w:hyperlink>
        </w:p>
        <w:p w14:paraId="1D973696" w14:textId="250ED82C"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53" w:history="1">
            <w:r w:rsidRPr="00A13134">
              <w:rPr>
                <w:rStyle w:val="Hyperlink"/>
                <w:noProof/>
              </w:rPr>
              <w:t>10.9. Trần Công Thanh</w:t>
            </w:r>
            <w:r w:rsidRPr="00A13134">
              <w:rPr>
                <w:rStyle w:val="Hyperlink"/>
                <w:noProof/>
              </w:rPr>
              <w:t>青</w:t>
            </w:r>
            <w:r>
              <w:rPr>
                <w:noProof/>
              </w:rPr>
              <w:tab/>
            </w:r>
            <w:r>
              <w:rPr>
                <w:noProof/>
              </w:rPr>
              <w:fldChar w:fldCharType="begin"/>
            </w:r>
            <w:r>
              <w:rPr>
                <w:noProof/>
              </w:rPr>
              <w:instrText xml:space="preserve"> PAGEREF _Toc234572853 \h </w:instrText>
            </w:r>
            <w:r>
              <w:rPr>
                <w:noProof/>
              </w:rPr>
            </w:r>
            <w:r>
              <w:rPr>
                <w:noProof/>
              </w:rPr>
              <w:fldChar w:fldCharType="separate"/>
            </w:r>
            <w:r>
              <w:rPr>
                <w:noProof/>
              </w:rPr>
              <w:t>62</w:t>
            </w:r>
            <w:r>
              <w:rPr>
                <w:noProof/>
              </w:rPr>
              <w:fldChar w:fldCharType="end"/>
            </w:r>
          </w:hyperlink>
        </w:p>
        <w:p w14:paraId="4D15D27C" w14:textId="07F18E8C"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54" w:history="1">
            <w:r w:rsidRPr="00A13134">
              <w:rPr>
                <w:rStyle w:val="Hyperlink"/>
                <w:noProof/>
              </w:rPr>
              <w:t>10.10. Công Chương</w:t>
            </w:r>
            <w:r w:rsidRPr="00A13134">
              <w:rPr>
                <w:rStyle w:val="Hyperlink"/>
                <w:noProof/>
              </w:rPr>
              <w:t>章</w:t>
            </w:r>
            <w:r>
              <w:rPr>
                <w:noProof/>
              </w:rPr>
              <w:tab/>
            </w:r>
            <w:r>
              <w:rPr>
                <w:noProof/>
              </w:rPr>
              <w:fldChar w:fldCharType="begin"/>
            </w:r>
            <w:r>
              <w:rPr>
                <w:noProof/>
              </w:rPr>
              <w:instrText xml:space="preserve"> PAGEREF _Toc234572854 \h </w:instrText>
            </w:r>
            <w:r>
              <w:rPr>
                <w:noProof/>
              </w:rPr>
            </w:r>
            <w:r>
              <w:rPr>
                <w:noProof/>
              </w:rPr>
              <w:fldChar w:fldCharType="separate"/>
            </w:r>
            <w:r>
              <w:rPr>
                <w:noProof/>
              </w:rPr>
              <w:t>62</w:t>
            </w:r>
            <w:r>
              <w:rPr>
                <w:noProof/>
              </w:rPr>
              <w:fldChar w:fldCharType="end"/>
            </w:r>
          </w:hyperlink>
        </w:p>
        <w:p w14:paraId="5938CF83" w14:textId="7A498D2E"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55" w:history="1">
            <w:r w:rsidRPr="00A13134">
              <w:rPr>
                <w:rStyle w:val="Hyperlink"/>
                <w:noProof/>
              </w:rPr>
              <w:t>10.11.Công Diễn</w:t>
            </w:r>
            <w:r w:rsidRPr="00A13134">
              <w:rPr>
                <w:rStyle w:val="Hyperlink"/>
                <w:noProof/>
              </w:rPr>
              <w:t>演</w:t>
            </w:r>
            <w:r>
              <w:rPr>
                <w:noProof/>
              </w:rPr>
              <w:tab/>
            </w:r>
            <w:r>
              <w:rPr>
                <w:noProof/>
              </w:rPr>
              <w:fldChar w:fldCharType="begin"/>
            </w:r>
            <w:r>
              <w:rPr>
                <w:noProof/>
              </w:rPr>
              <w:instrText xml:space="preserve"> PAGEREF _Toc234572855 \h </w:instrText>
            </w:r>
            <w:r>
              <w:rPr>
                <w:noProof/>
              </w:rPr>
            </w:r>
            <w:r>
              <w:rPr>
                <w:noProof/>
              </w:rPr>
              <w:fldChar w:fldCharType="separate"/>
            </w:r>
            <w:r>
              <w:rPr>
                <w:noProof/>
              </w:rPr>
              <w:t>62</w:t>
            </w:r>
            <w:r>
              <w:rPr>
                <w:noProof/>
              </w:rPr>
              <w:fldChar w:fldCharType="end"/>
            </w:r>
          </w:hyperlink>
        </w:p>
        <w:p w14:paraId="737DC714" w14:textId="666B6A96" w:rsidR="00D0793B" w:rsidRDefault="00D0793B">
          <w:pPr>
            <w:pStyle w:val="TOC1"/>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56" w:history="1">
            <w:r w:rsidRPr="00A13134">
              <w:rPr>
                <w:rStyle w:val="Hyperlink"/>
                <w:noProof/>
              </w:rPr>
              <w:t>BÍNH MÔN PHỔ</w:t>
            </w:r>
            <w:r>
              <w:rPr>
                <w:noProof/>
              </w:rPr>
              <w:tab/>
            </w:r>
            <w:r>
              <w:rPr>
                <w:noProof/>
              </w:rPr>
              <w:fldChar w:fldCharType="begin"/>
            </w:r>
            <w:r>
              <w:rPr>
                <w:noProof/>
              </w:rPr>
              <w:instrText xml:space="preserve"> PAGEREF _Toc234572856 \h </w:instrText>
            </w:r>
            <w:r>
              <w:rPr>
                <w:noProof/>
              </w:rPr>
            </w:r>
            <w:r>
              <w:rPr>
                <w:noProof/>
              </w:rPr>
              <w:fldChar w:fldCharType="separate"/>
            </w:r>
            <w:r>
              <w:rPr>
                <w:noProof/>
              </w:rPr>
              <w:t>63</w:t>
            </w:r>
            <w:r>
              <w:rPr>
                <w:noProof/>
              </w:rPr>
              <w:fldChar w:fldCharType="end"/>
            </w:r>
          </w:hyperlink>
        </w:p>
        <w:p w14:paraId="3B4B3916" w14:textId="06D0A095" w:rsidR="00D0793B" w:rsidRDefault="00D0793B">
          <w:pPr>
            <w:pStyle w:val="TOC1"/>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57" w:history="1">
            <w:r w:rsidRPr="00A13134">
              <w:rPr>
                <w:rStyle w:val="Hyperlink"/>
                <w:rFonts w:ascii="Chu Han Hanh" w:eastAsia="Chu Han Hanh" w:hAnsi="MS Gothic" w:cs="MS Gothic"/>
                <w:noProof/>
              </w:rPr>
              <w:t>丙門譜</w:t>
            </w:r>
            <w:r>
              <w:rPr>
                <w:noProof/>
              </w:rPr>
              <w:tab/>
            </w:r>
            <w:r>
              <w:rPr>
                <w:noProof/>
              </w:rPr>
              <w:fldChar w:fldCharType="begin"/>
            </w:r>
            <w:r>
              <w:rPr>
                <w:noProof/>
              </w:rPr>
              <w:instrText xml:space="preserve"> PAGEREF _Toc234572857 \h </w:instrText>
            </w:r>
            <w:r>
              <w:rPr>
                <w:noProof/>
              </w:rPr>
            </w:r>
            <w:r>
              <w:rPr>
                <w:noProof/>
              </w:rPr>
              <w:fldChar w:fldCharType="separate"/>
            </w:r>
            <w:r>
              <w:rPr>
                <w:noProof/>
              </w:rPr>
              <w:t>63</w:t>
            </w:r>
            <w:r>
              <w:rPr>
                <w:noProof/>
              </w:rPr>
              <w:fldChar w:fldCharType="end"/>
            </w:r>
          </w:hyperlink>
        </w:p>
        <w:p w14:paraId="4FD9CD58" w14:textId="6C815833" w:rsidR="00D0793B" w:rsidRDefault="00D0793B">
          <w:pPr>
            <w:pStyle w:val="TOC1"/>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58" w:history="1">
            <w:r w:rsidRPr="00A13134">
              <w:rPr>
                <w:rStyle w:val="Hyperlink"/>
                <w:noProof/>
              </w:rPr>
              <w:t>BÍNH MÔN</w:t>
            </w:r>
            <w:r w:rsidRPr="00A13134">
              <w:rPr>
                <w:rStyle w:val="Hyperlink"/>
                <w:noProof/>
              </w:rPr>
              <w:t>丙</w:t>
            </w:r>
            <w:r>
              <w:rPr>
                <w:noProof/>
              </w:rPr>
              <w:tab/>
            </w:r>
            <w:r>
              <w:rPr>
                <w:noProof/>
              </w:rPr>
              <w:fldChar w:fldCharType="begin"/>
            </w:r>
            <w:r>
              <w:rPr>
                <w:noProof/>
              </w:rPr>
              <w:instrText xml:space="preserve"> PAGEREF _Toc234572858 \h </w:instrText>
            </w:r>
            <w:r>
              <w:rPr>
                <w:noProof/>
              </w:rPr>
            </w:r>
            <w:r>
              <w:rPr>
                <w:noProof/>
              </w:rPr>
              <w:fldChar w:fldCharType="separate"/>
            </w:r>
            <w:r>
              <w:rPr>
                <w:noProof/>
              </w:rPr>
              <w:t>64</w:t>
            </w:r>
            <w:r>
              <w:rPr>
                <w:noProof/>
              </w:rPr>
              <w:fldChar w:fldCharType="end"/>
            </w:r>
          </w:hyperlink>
        </w:p>
        <w:p w14:paraId="71A78654" w14:textId="5633A9F6" w:rsidR="00D0793B" w:rsidRDefault="00D0793B">
          <w:pPr>
            <w:pStyle w:val="TOC2"/>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59" w:history="1">
            <w:r w:rsidRPr="00A13134">
              <w:rPr>
                <w:rStyle w:val="Hyperlink"/>
                <w:noProof/>
              </w:rPr>
              <w:t xml:space="preserve"> </w:t>
            </w:r>
            <w:r>
              <w:rPr>
                <w:noProof/>
              </w:rPr>
              <w:tab/>
            </w:r>
            <w:r>
              <w:rPr>
                <w:noProof/>
              </w:rPr>
              <w:fldChar w:fldCharType="begin"/>
            </w:r>
            <w:r>
              <w:rPr>
                <w:noProof/>
              </w:rPr>
              <w:instrText xml:space="preserve"> PAGEREF _Toc234572859 \h </w:instrText>
            </w:r>
            <w:r>
              <w:rPr>
                <w:noProof/>
              </w:rPr>
            </w:r>
            <w:r>
              <w:rPr>
                <w:noProof/>
              </w:rPr>
              <w:fldChar w:fldCharType="separate"/>
            </w:r>
            <w:r>
              <w:rPr>
                <w:noProof/>
              </w:rPr>
              <w:t>64</w:t>
            </w:r>
            <w:r>
              <w:rPr>
                <w:noProof/>
              </w:rPr>
              <w:fldChar w:fldCharType="end"/>
            </w:r>
          </w:hyperlink>
        </w:p>
        <w:p w14:paraId="42D92ACB" w14:textId="46721120" w:rsidR="00D0793B" w:rsidRDefault="00D0793B">
          <w:pPr>
            <w:pStyle w:val="TOC2"/>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60" w:history="1">
            <w:r w:rsidRPr="00A13134">
              <w:rPr>
                <w:rStyle w:val="Hyperlink"/>
                <w:noProof/>
              </w:rPr>
              <w:t>ĐỜI THỨ 8-</w:t>
            </w:r>
            <w:r w:rsidRPr="00A13134">
              <w:rPr>
                <w:rStyle w:val="Hyperlink"/>
                <w:noProof/>
              </w:rPr>
              <w:t>丙</w:t>
            </w:r>
            <w:r>
              <w:rPr>
                <w:noProof/>
              </w:rPr>
              <w:tab/>
            </w:r>
            <w:r>
              <w:rPr>
                <w:noProof/>
              </w:rPr>
              <w:fldChar w:fldCharType="begin"/>
            </w:r>
            <w:r>
              <w:rPr>
                <w:noProof/>
              </w:rPr>
              <w:instrText xml:space="preserve"> PAGEREF _Toc234572860 \h </w:instrText>
            </w:r>
            <w:r>
              <w:rPr>
                <w:noProof/>
              </w:rPr>
            </w:r>
            <w:r>
              <w:rPr>
                <w:noProof/>
              </w:rPr>
              <w:fldChar w:fldCharType="separate"/>
            </w:r>
            <w:r>
              <w:rPr>
                <w:noProof/>
              </w:rPr>
              <w:t>65</w:t>
            </w:r>
            <w:r>
              <w:rPr>
                <w:noProof/>
              </w:rPr>
              <w:fldChar w:fldCharType="end"/>
            </w:r>
          </w:hyperlink>
        </w:p>
        <w:p w14:paraId="204B8557" w14:textId="4310DD30"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61" w:history="1">
            <w:r w:rsidRPr="00A13134">
              <w:rPr>
                <w:rStyle w:val="Hyperlink"/>
                <w:noProof/>
              </w:rPr>
              <w:t>8.3. Trần công Dậy</w:t>
            </w:r>
            <w:r>
              <w:rPr>
                <w:noProof/>
              </w:rPr>
              <w:tab/>
            </w:r>
            <w:r>
              <w:rPr>
                <w:noProof/>
              </w:rPr>
              <w:fldChar w:fldCharType="begin"/>
            </w:r>
            <w:r>
              <w:rPr>
                <w:noProof/>
              </w:rPr>
              <w:instrText xml:space="preserve"> PAGEREF _Toc234572861 \h </w:instrText>
            </w:r>
            <w:r>
              <w:rPr>
                <w:noProof/>
              </w:rPr>
            </w:r>
            <w:r>
              <w:rPr>
                <w:noProof/>
              </w:rPr>
              <w:fldChar w:fldCharType="separate"/>
            </w:r>
            <w:r>
              <w:rPr>
                <w:noProof/>
              </w:rPr>
              <w:t>65</w:t>
            </w:r>
            <w:r>
              <w:rPr>
                <w:noProof/>
              </w:rPr>
              <w:fldChar w:fldCharType="end"/>
            </w:r>
          </w:hyperlink>
        </w:p>
        <w:p w14:paraId="0C471B0C" w14:textId="6A848CA9"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62" w:history="1">
            <w:r w:rsidRPr="00A13134">
              <w:rPr>
                <w:rStyle w:val="Hyperlink"/>
                <w:noProof/>
              </w:rPr>
              <w:t>9.A TIỂU CHI ÔNG CÔNG TẠO</w:t>
            </w:r>
            <w:r>
              <w:rPr>
                <w:noProof/>
              </w:rPr>
              <w:tab/>
            </w:r>
            <w:r>
              <w:rPr>
                <w:noProof/>
              </w:rPr>
              <w:fldChar w:fldCharType="begin"/>
            </w:r>
            <w:r>
              <w:rPr>
                <w:noProof/>
              </w:rPr>
              <w:instrText xml:space="preserve"> PAGEREF _Toc234572862 \h </w:instrText>
            </w:r>
            <w:r>
              <w:rPr>
                <w:noProof/>
              </w:rPr>
            </w:r>
            <w:r>
              <w:rPr>
                <w:noProof/>
              </w:rPr>
              <w:fldChar w:fldCharType="separate"/>
            </w:r>
            <w:r>
              <w:rPr>
                <w:noProof/>
              </w:rPr>
              <w:t>66</w:t>
            </w:r>
            <w:r>
              <w:rPr>
                <w:noProof/>
              </w:rPr>
              <w:fldChar w:fldCharType="end"/>
            </w:r>
          </w:hyperlink>
        </w:p>
        <w:p w14:paraId="1EE556EE" w14:textId="161B3CEF"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63" w:history="1">
            <w:r w:rsidRPr="00A13134">
              <w:rPr>
                <w:rStyle w:val="Hyperlink"/>
                <w:noProof/>
              </w:rPr>
              <w:t>SƠ ĐỒ TIỂU CHI ÔNG TRẦN CÔNG TẠO</w:t>
            </w:r>
            <w:r>
              <w:rPr>
                <w:noProof/>
              </w:rPr>
              <w:tab/>
            </w:r>
            <w:r>
              <w:rPr>
                <w:noProof/>
              </w:rPr>
              <w:fldChar w:fldCharType="begin"/>
            </w:r>
            <w:r>
              <w:rPr>
                <w:noProof/>
              </w:rPr>
              <w:instrText xml:space="preserve"> PAGEREF _Toc234572863 \h </w:instrText>
            </w:r>
            <w:r>
              <w:rPr>
                <w:noProof/>
              </w:rPr>
            </w:r>
            <w:r>
              <w:rPr>
                <w:noProof/>
              </w:rPr>
              <w:fldChar w:fldCharType="separate"/>
            </w:r>
            <w:r>
              <w:rPr>
                <w:noProof/>
              </w:rPr>
              <w:t>66</w:t>
            </w:r>
            <w:r>
              <w:rPr>
                <w:noProof/>
              </w:rPr>
              <w:fldChar w:fldCharType="end"/>
            </w:r>
          </w:hyperlink>
        </w:p>
        <w:p w14:paraId="5F44AB72" w14:textId="6C824EAC"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64" w:history="1">
            <w:r w:rsidRPr="00A13134">
              <w:rPr>
                <w:rStyle w:val="Hyperlink"/>
                <w:noProof/>
              </w:rPr>
              <w:t xml:space="preserve">9.4. Trần Công Tạo </w:t>
            </w:r>
            <w:r w:rsidRPr="00A13134">
              <w:rPr>
                <w:rStyle w:val="Hyperlink"/>
                <w:noProof/>
              </w:rPr>
              <w:t>陳公造</w:t>
            </w:r>
            <w:r>
              <w:rPr>
                <w:noProof/>
              </w:rPr>
              <w:tab/>
            </w:r>
            <w:r>
              <w:rPr>
                <w:noProof/>
              </w:rPr>
              <w:fldChar w:fldCharType="begin"/>
            </w:r>
            <w:r>
              <w:rPr>
                <w:noProof/>
              </w:rPr>
              <w:instrText xml:space="preserve"> PAGEREF _Toc234572864 \h </w:instrText>
            </w:r>
            <w:r>
              <w:rPr>
                <w:noProof/>
              </w:rPr>
            </w:r>
            <w:r>
              <w:rPr>
                <w:noProof/>
              </w:rPr>
              <w:fldChar w:fldCharType="separate"/>
            </w:r>
            <w:r>
              <w:rPr>
                <w:noProof/>
              </w:rPr>
              <w:t>67</w:t>
            </w:r>
            <w:r>
              <w:rPr>
                <w:noProof/>
              </w:rPr>
              <w:fldChar w:fldCharType="end"/>
            </w:r>
          </w:hyperlink>
        </w:p>
        <w:p w14:paraId="68721D16" w14:textId="51192299" w:rsidR="00D0793B" w:rsidRDefault="00D0793B">
          <w:pPr>
            <w:pStyle w:val="TOC2"/>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65" w:history="1">
            <w:r w:rsidRPr="00A13134">
              <w:rPr>
                <w:rStyle w:val="Hyperlink"/>
                <w:noProof/>
              </w:rPr>
              <w:t>ĐỜI THỨ 10 -</w:t>
            </w:r>
            <w:r w:rsidRPr="00A13134">
              <w:rPr>
                <w:rStyle w:val="Hyperlink"/>
                <w:noProof/>
              </w:rPr>
              <w:t>丙</w:t>
            </w:r>
            <w:r>
              <w:rPr>
                <w:noProof/>
              </w:rPr>
              <w:tab/>
            </w:r>
            <w:r>
              <w:rPr>
                <w:noProof/>
              </w:rPr>
              <w:fldChar w:fldCharType="begin"/>
            </w:r>
            <w:r>
              <w:rPr>
                <w:noProof/>
              </w:rPr>
              <w:instrText xml:space="preserve"> PAGEREF _Toc234572865 \h </w:instrText>
            </w:r>
            <w:r>
              <w:rPr>
                <w:noProof/>
              </w:rPr>
            </w:r>
            <w:r>
              <w:rPr>
                <w:noProof/>
              </w:rPr>
              <w:fldChar w:fldCharType="separate"/>
            </w:r>
            <w:r>
              <w:rPr>
                <w:noProof/>
              </w:rPr>
              <w:t>67</w:t>
            </w:r>
            <w:r>
              <w:rPr>
                <w:noProof/>
              </w:rPr>
              <w:fldChar w:fldCharType="end"/>
            </w:r>
          </w:hyperlink>
        </w:p>
        <w:p w14:paraId="7CD2CBAD" w14:textId="60EECD39"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66" w:history="1">
            <w:r w:rsidRPr="00A13134">
              <w:rPr>
                <w:rStyle w:val="Hyperlink"/>
                <w:noProof/>
              </w:rPr>
              <w:t>10.</w:t>
            </w:r>
            <w:r w:rsidRPr="00A13134">
              <w:rPr>
                <w:rStyle w:val="Hyperlink"/>
                <w:noProof/>
                <w:lang w:val="vi-VN"/>
              </w:rPr>
              <w:t>1</w:t>
            </w:r>
            <w:r w:rsidRPr="00A13134">
              <w:rPr>
                <w:rStyle w:val="Hyperlink"/>
                <w:noProof/>
              </w:rPr>
              <w:t>2</w:t>
            </w:r>
            <w:r w:rsidRPr="00A13134">
              <w:rPr>
                <w:rStyle w:val="Hyperlink"/>
                <w:noProof/>
                <w:lang w:val="vi-VN"/>
              </w:rPr>
              <w:t>.</w:t>
            </w:r>
            <w:r w:rsidRPr="00A13134">
              <w:rPr>
                <w:rStyle w:val="Hyperlink"/>
                <w:noProof/>
              </w:rPr>
              <w:t xml:space="preserve"> Trần Công Huyên </w:t>
            </w:r>
            <w:r w:rsidRPr="00A13134">
              <w:rPr>
                <w:rStyle w:val="Hyperlink"/>
                <w:noProof/>
              </w:rPr>
              <w:t>陳公喧</w:t>
            </w:r>
            <w:r>
              <w:rPr>
                <w:noProof/>
              </w:rPr>
              <w:tab/>
            </w:r>
            <w:r>
              <w:rPr>
                <w:noProof/>
              </w:rPr>
              <w:fldChar w:fldCharType="begin"/>
            </w:r>
            <w:r>
              <w:rPr>
                <w:noProof/>
              </w:rPr>
              <w:instrText xml:space="preserve"> PAGEREF _Toc234572866 \h </w:instrText>
            </w:r>
            <w:r>
              <w:rPr>
                <w:noProof/>
              </w:rPr>
            </w:r>
            <w:r>
              <w:rPr>
                <w:noProof/>
              </w:rPr>
              <w:fldChar w:fldCharType="separate"/>
            </w:r>
            <w:r>
              <w:rPr>
                <w:noProof/>
              </w:rPr>
              <w:t>67</w:t>
            </w:r>
            <w:r>
              <w:rPr>
                <w:noProof/>
              </w:rPr>
              <w:fldChar w:fldCharType="end"/>
            </w:r>
          </w:hyperlink>
        </w:p>
        <w:p w14:paraId="3DDCA143" w14:textId="7B57ACDD"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67" w:history="1">
            <w:r w:rsidRPr="00A13134">
              <w:rPr>
                <w:rStyle w:val="Hyperlink"/>
                <w:noProof/>
                <w:lang w:val="vi-VN"/>
              </w:rPr>
              <w:t>10.</w:t>
            </w:r>
            <w:r w:rsidRPr="00A13134">
              <w:rPr>
                <w:rStyle w:val="Hyperlink"/>
                <w:noProof/>
              </w:rPr>
              <w:t>13</w:t>
            </w:r>
            <w:r w:rsidRPr="00A13134">
              <w:rPr>
                <w:rStyle w:val="Hyperlink"/>
                <w:noProof/>
                <w:lang w:val="vi-VN"/>
              </w:rPr>
              <w:t>.</w:t>
            </w:r>
            <w:r w:rsidRPr="00A13134">
              <w:rPr>
                <w:rStyle w:val="Hyperlink"/>
                <w:noProof/>
              </w:rPr>
              <w:t xml:space="preserve"> Trần Công Chuyên </w:t>
            </w:r>
            <w:r w:rsidRPr="00A13134">
              <w:rPr>
                <w:rStyle w:val="Hyperlink"/>
                <w:noProof/>
              </w:rPr>
              <w:t>陳公專</w:t>
            </w:r>
            <w:r>
              <w:rPr>
                <w:noProof/>
              </w:rPr>
              <w:tab/>
            </w:r>
            <w:r>
              <w:rPr>
                <w:noProof/>
              </w:rPr>
              <w:fldChar w:fldCharType="begin"/>
            </w:r>
            <w:r>
              <w:rPr>
                <w:noProof/>
              </w:rPr>
              <w:instrText xml:space="preserve"> PAGEREF _Toc234572867 \h </w:instrText>
            </w:r>
            <w:r>
              <w:rPr>
                <w:noProof/>
              </w:rPr>
            </w:r>
            <w:r>
              <w:rPr>
                <w:noProof/>
              </w:rPr>
              <w:fldChar w:fldCharType="separate"/>
            </w:r>
            <w:r>
              <w:rPr>
                <w:noProof/>
              </w:rPr>
              <w:t>68</w:t>
            </w:r>
            <w:r>
              <w:rPr>
                <w:noProof/>
              </w:rPr>
              <w:fldChar w:fldCharType="end"/>
            </w:r>
          </w:hyperlink>
        </w:p>
        <w:p w14:paraId="54235317" w14:textId="37F2ECEC"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68" w:history="1">
            <w:r w:rsidRPr="00A13134">
              <w:rPr>
                <w:rStyle w:val="Hyperlink"/>
                <w:noProof/>
              </w:rPr>
              <w:t xml:space="preserve">10.14. Trần Công Liêm </w:t>
            </w:r>
            <w:r w:rsidRPr="00A13134">
              <w:rPr>
                <w:rStyle w:val="Hyperlink"/>
                <w:noProof/>
              </w:rPr>
              <w:t>陳公廉</w:t>
            </w:r>
            <w:r>
              <w:rPr>
                <w:noProof/>
              </w:rPr>
              <w:tab/>
            </w:r>
            <w:r>
              <w:rPr>
                <w:noProof/>
              </w:rPr>
              <w:fldChar w:fldCharType="begin"/>
            </w:r>
            <w:r>
              <w:rPr>
                <w:noProof/>
              </w:rPr>
              <w:instrText xml:space="preserve"> PAGEREF _Toc234572868 \h </w:instrText>
            </w:r>
            <w:r>
              <w:rPr>
                <w:noProof/>
              </w:rPr>
            </w:r>
            <w:r>
              <w:rPr>
                <w:noProof/>
              </w:rPr>
              <w:fldChar w:fldCharType="separate"/>
            </w:r>
            <w:r>
              <w:rPr>
                <w:noProof/>
              </w:rPr>
              <w:t>68</w:t>
            </w:r>
            <w:r>
              <w:rPr>
                <w:noProof/>
              </w:rPr>
              <w:fldChar w:fldCharType="end"/>
            </w:r>
          </w:hyperlink>
        </w:p>
        <w:p w14:paraId="6A378BB2" w14:textId="7AD14237"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69" w:history="1">
            <w:r w:rsidRPr="00A13134">
              <w:rPr>
                <w:rStyle w:val="Hyperlink"/>
                <w:noProof/>
              </w:rPr>
              <w:t>ĐỜI THỨ 11 -</w:t>
            </w:r>
            <w:r w:rsidRPr="00A13134">
              <w:rPr>
                <w:rStyle w:val="Hyperlink"/>
                <w:noProof/>
              </w:rPr>
              <w:t>丙</w:t>
            </w:r>
            <w:r>
              <w:rPr>
                <w:noProof/>
              </w:rPr>
              <w:tab/>
            </w:r>
            <w:r>
              <w:rPr>
                <w:noProof/>
              </w:rPr>
              <w:fldChar w:fldCharType="begin"/>
            </w:r>
            <w:r>
              <w:rPr>
                <w:noProof/>
              </w:rPr>
              <w:instrText xml:space="preserve"> PAGEREF _Toc234572869 \h </w:instrText>
            </w:r>
            <w:r>
              <w:rPr>
                <w:noProof/>
              </w:rPr>
            </w:r>
            <w:r>
              <w:rPr>
                <w:noProof/>
              </w:rPr>
              <w:fldChar w:fldCharType="separate"/>
            </w:r>
            <w:r>
              <w:rPr>
                <w:noProof/>
              </w:rPr>
              <w:t>69</w:t>
            </w:r>
            <w:r>
              <w:rPr>
                <w:noProof/>
              </w:rPr>
              <w:fldChar w:fldCharType="end"/>
            </w:r>
          </w:hyperlink>
        </w:p>
        <w:p w14:paraId="6FF70C8B" w14:textId="3F4BDFC2"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70" w:history="1">
            <w:r w:rsidRPr="00A13134">
              <w:rPr>
                <w:rStyle w:val="Hyperlink"/>
                <w:noProof/>
              </w:rPr>
              <w:t>11</w:t>
            </w:r>
            <w:r w:rsidRPr="00A13134">
              <w:rPr>
                <w:rStyle w:val="Hyperlink"/>
                <w:noProof/>
                <w:lang w:val="vi-VN"/>
              </w:rPr>
              <w:t>.</w:t>
            </w:r>
            <w:r w:rsidRPr="00A13134">
              <w:rPr>
                <w:rStyle w:val="Hyperlink"/>
                <w:noProof/>
              </w:rPr>
              <w:t>9. Trần Công Bồi</w:t>
            </w:r>
            <w:r w:rsidRPr="00A13134">
              <w:rPr>
                <w:rStyle w:val="Hyperlink"/>
                <w:noProof/>
              </w:rPr>
              <w:t>培</w:t>
            </w:r>
            <w:r>
              <w:rPr>
                <w:noProof/>
              </w:rPr>
              <w:tab/>
            </w:r>
            <w:r>
              <w:rPr>
                <w:noProof/>
              </w:rPr>
              <w:fldChar w:fldCharType="begin"/>
            </w:r>
            <w:r>
              <w:rPr>
                <w:noProof/>
              </w:rPr>
              <w:instrText xml:space="preserve"> PAGEREF _Toc234572870 \h </w:instrText>
            </w:r>
            <w:r>
              <w:rPr>
                <w:noProof/>
              </w:rPr>
            </w:r>
            <w:r>
              <w:rPr>
                <w:noProof/>
              </w:rPr>
              <w:fldChar w:fldCharType="separate"/>
            </w:r>
            <w:r>
              <w:rPr>
                <w:noProof/>
              </w:rPr>
              <w:t>69</w:t>
            </w:r>
            <w:r>
              <w:rPr>
                <w:noProof/>
              </w:rPr>
              <w:fldChar w:fldCharType="end"/>
            </w:r>
          </w:hyperlink>
        </w:p>
        <w:p w14:paraId="73A92B60" w14:textId="489C7317"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71" w:history="1">
            <w:r w:rsidRPr="00A13134">
              <w:rPr>
                <w:rStyle w:val="Hyperlink"/>
                <w:noProof/>
              </w:rPr>
              <w:t>11</w:t>
            </w:r>
            <w:r w:rsidRPr="00A13134">
              <w:rPr>
                <w:rStyle w:val="Hyperlink"/>
                <w:noProof/>
                <w:lang w:val="vi-VN"/>
              </w:rPr>
              <w:t>.</w:t>
            </w:r>
            <w:r w:rsidRPr="00A13134">
              <w:rPr>
                <w:rStyle w:val="Hyperlink"/>
                <w:noProof/>
              </w:rPr>
              <w:t xml:space="preserve">10. Trần Công Tuyển </w:t>
            </w:r>
            <w:r w:rsidRPr="00A13134">
              <w:rPr>
                <w:rStyle w:val="Hyperlink"/>
                <w:noProof/>
              </w:rPr>
              <w:t>陳公選</w:t>
            </w:r>
            <w:r>
              <w:rPr>
                <w:noProof/>
              </w:rPr>
              <w:tab/>
            </w:r>
            <w:r>
              <w:rPr>
                <w:noProof/>
              </w:rPr>
              <w:fldChar w:fldCharType="begin"/>
            </w:r>
            <w:r>
              <w:rPr>
                <w:noProof/>
              </w:rPr>
              <w:instrText xml:space="preserve"> PAGEREF _Toc234572871 \h </w:instrText>
            </w:r>
            <w:r>
              <w:rPr>
                <w:noProof/>
              </w:rPr>
            </w:r>
            <w:r>
              <w:rPr>
                <w:noProof/>
              </w:rPr>
              <w:fldChar w:fldCharType="separate"/>
            </w:r>
            <w:r>
              <w:rPr>
                <w:noProof/>
              </w:rPr>
              <w:t>69</w:t>
            </w:r>
            <w:r>
              <w:rPr>
                <w:noProof/>
              </w:rPr>
              <w:fldChar w:fldCharType="end"/>
            </w:r>
          </w:hyperlink>
        </w:p>
        <w:p w14:paraId="3BF1FDE2" w14:textId="2CB48EF3"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72" w:history="1">
            <w:r w:rsidRPr="00A13134">
              <w:rPr>
                <w:rStyle w:val="Hyperlink"/>
                <w:noProof/>
              </w:rPr>
              <w:t>11.11 . Trần Công Thiết</w:t>
            </w:r>
            <w:r w:rsidRPr="00A13134">
              <w:rPr>
                <w:rStyle w:val="Hyperlink"/>
                <w:noProof/>
              </w:rPr>
              <w:t>鉄</w:t>
            </w:r>
            <w:r>
              <w:rPr>
                <w:noProof/>
              </w:rPr>
              <w:tab/>
            </w:r>
            <w:r>
              <w:rPr>
                <w:noProof/>
              </w:rPr>
              <w:fldChar w:fldCharType="begin"/>
            </w:r>
            <w:r>
              <w:rPr>
                <w:noProof/>
              </w:rPr>
              <w:instrText xml:space="preserve"> PAGEREF _Toc234572872 \h </w:instrText>
            </w:r>
            <w:r>
              <w:rPr>
                <w:noProof/>
              </w:rPr>
            </w:r>
            <w:r>
              <w:rPr>
                <w:noProof/>
              </w:rPr>
              <w:fldChar w:fldCharType="separate"/>
            </w:r>
            <w:r>
              <w:rPr>
                <w:noProof/>
              </w:rPr>
              <w:t>69</w:t>
            </w:r>
            <w:r>
              <w:rPr>
                <w:noProof/>
              </w:rPr>
              <w:fldChar w:fldCharType="end"/>
            </w:r>
          </w:hyperlink>
        </w:p>
        <w:p w14:paraId="4DA59241" w14:textId="2169C7F3"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73" w:history="1">
            <w:r w:rsidRPr="00A13134">
              <w:rPr>
                <w:rStyle w:val="Hyperlink"/>
                <w:noProof/>
              </w:rPr>
              <w:t>11.12. Trần Công Kiên</w:t>
            </w:r>
            <w:r w:rsidRPr="00A13134">
              <w:rPr>
                <w:rStyle w:val="Hyperlink"/>
                <w:noProof/>
              </w:rPr>
              <w:t>堅</w:t>
            </w:r>
            <w:r>
              <w:rPr>
                <w:noProof/>
              </w:rPr>
              <w:tab/>
            </w:r>
            <w:r>
              <w:rPr>
                <w:noProof/>
              </w:rPr>
              <w:fldChar w:fldCharType="begin"/>
            </w:r>
            <w:r>
              <w:rPr>
                <w:noProof/>
              </w:rPr>
              <w:instrText xml:space="preserve"> PAGEREF _Toc234572873 \h </w:instrText>
            </w:r>
            <w:r>
              <w:rPr>
                <w:noProof/>
              </w:rPr>
            </w:r>
            <w:r>
              <w:rPr>
                <w:noProof/>
              </w:rPr>
              <w:fldChar w:fldCharType="separate"/>
            </w:r>
            <w:r>
              <w:rPr>
                <w:noProof/>
              </w:rPr>
              <w:t>69</w:t>
            </w:r>
            <w:r>
              <w:rPr>
                <w:noProof/>
              </w:rPr>
              <w:fldChar w:fldCharType="end"/>
            </w:r>
          </w:hyperlink>
        </w:p>
        <w:p w14:paraId="63E8A892" w14:textId="13786397"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74" w:history="1">
            <w:r w:rsidRPr="00A13134">
              <w:rPr>
                <w:rStyle w:val="Hyperlink"/>
                <w:noProof/>
              </w:rPr>
              <w:t>11.13. Trần Công Trinh</w:t>
            </w:r>
            <w:r w:rsidRPr="00A13134">
              <w:rPr>
                <w:rStyle w:val="Hyperlink"/>
                <w:noProof/>
              </w:rPr>
              <w:t>貞</w:t>
            </w:r>
            <w:r>
              <w:rPr>
                <w:noProof/>
              </w:rPr>
              <w:tab/>
            </w:r>
            <w:r>
              <w:rPr>
                <w:noProof/>
              </w:rPr>
              <w:fldChar w:fldCharType="begin"/>
            </w:r>
            <w:r>
              <w:rPr>
                <w:noProof/>
              </w:rPr>
              <w:instrText xml:space="preserve"> PAGEREF _Toc234572874 \h </w:instrText>
            </w:r>
            <w:r>
              <w:rPr>
                <w:noProof/>
              </w:rPr>
            </w:r>
            <w:r>
              <w:rPr>
                <w:noProof/>
              </w:rPr>
              <w:fldChar w:fldCharType="separate"/>
            </w:r>
            <w:r>
              <w:rPr>
                <w:noProof/>
              </w:rPr>
              <w:t>70</w:t>
            </w:r>
            <w:r>
              <w:rPr>
                <w:noProof/>
              </w:rPr>
              <w:fldChar w:fldCharType="end"/>
            </w:r>
          </w:hyperlink>
        </w:p>
        <w:p w14:paraId="6F97C486" w14:textId="3DF542B0"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75" w:history="1">
            <w:r w:rsidRPr="00A13134">
              <w:rPr>
                <w:rStyle w:val="Hyperlink"/>
                <w:noProof/>
              </w:rPr>
              <w:t>11.14. Trần Công Chinh</w:t>
            </w:r>
            <w:r w:rsidRPr="00A13134">
              <w:rPr>
                <w:rStyle w:val="Hyperlink"/>
                <w:noProof/>
              </w:rPr>
              <w:t>征</w:t>
            </w:r>
            <w:r>
              <w:rPr>
                <w:noProof/>
              </w:rPr>
              <w:tab/>
            </w:r>
            <w:r>
              <w:rPr>
                <w:noProof/>
              </w:rPr>
              <w:fldChar w:fldCharType="begin"/>
            </w:r>
            <w:r>
              <w:rPr>
                <w:noProof/>
              </w:rPr>
              <w:instrText xml:space="preserve"> PAGEREF _Toc234572875 \h </w:instrText>
            </w:r>
            <w:r>
              <w:rPr>
                <w:noProof/>
              </w:rPr>
            </w:r>
            <w:r>
              <w:rPr>
                <w:noProof/>
              </w:rPr>
              <w:fldChar w:fldCharType="separate"/>
            </w:r>
            <w:r>
              <w:rPr>
                <w:noProof/>
              </w:rPr>
              <w:t>70</w:t>
            </w:r>
            <w:r>
              <w:rPr>
                <w:noProof/>
              </w:rPr>
              <w:fldChar w:fldCharType="end"/>
            </w:r>
          </w:hyperlink>
        </w:p>
        <w:p w14:paraId="2C5B4091" w14:textId="3FF76D4B"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76" w:history="1">
            <w:r w:rsidRPr="00A13134">
              <w:rPr>
                <w:rStyle w:val="Hyperlink"/>
                <w:noProof/>
              </w:rPr>
              <w:t>11.15 . Trần Công Chiến</w:t>
            </w:r>
            <w:r w:rsidRPr="00A13134">
              <w:rPr>
                <w:rStyle w:val="Hyperlink"/>
                <w:noProof/>
              </w:rPr>
              <w:t>戰</w:t>
            </w:r>
            <w:r>
              <w:rPr>
                <w:noProof/>
              </w:rPr>
              <w:tab/>
            </w:r>
            <w:r>
              <w:rPr>
                <w:noProof/>
              </w:rPr>
              <w:fldChar w:fldCharType="begin"/>
            </w:r>
            <w:r>
              <w:rPr>
                <w:noProof/>
              </w:rPr>
              <w:instrText xml:space="preserve"> PAGEREF _Toc234572876 \h </w:instrText>
            </w:r>
            <w:r>
              <w:rPr>
                <w:noProof/>
              </w:rPr>
            </w:r>
            <w:r>
              <w:rPr>
                <w:noProof/>
              </w:rPr>
              <w:fldChar w:fldCharType="separate"/>
            </w:r>
            <w:r>
              <w:rPr>
                <w:noProof/>
              </w:rPr>
              <w:t>70</w:t>
            </w:r>
            <w:r>
              <w:rPr>
                <w:noProof/>
              </w:rPr>
              <w:fldChar w:fldCharType="end"/>
            </w:r>
          </w:hyperlink>
        </w:p>
        <w:p w14:paraId="43C8C621" w14:textId="3D8512D6"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77" w:history="1">
            <w:r w:rsidRPr="00A13134">
              <w:rPr>
                <w:rStyle w:val="Hyperlink"/>
                <w:noProof/>
              </w:rPr>
              <w:t>ĐỜI THỨ 12-</w:t>
            </w:r>
            <w:r w:rsidRPr="00A13134">
              <w:rPr>
                <w:rStyle w:val="Hyperlink"/>
                <w:noProof/>
              </w:rPr>
              <w:t>丙</w:t>
            </w:r>
            <w:r>
              <w:rPr>
                <w:noProof/>
              </w:rPr>
              <w:tab/>
            </w:r>
            <w:r>
              <w:rPr>
                <w:noProof/>
              </w:rPr>
              <w:fldChar w:fldCharType="begin"/>
            </w:r>
            <w:r>
              <w:rPr>
                <w:noProof/>
              </w:rPr>
              <w:instrText xml:space="preserve"> PAGEREF _Toc234572877 \h </w:instrText>
            </w:r>
            <w:r>
              <w:rPr>
                <w:noProof/>
              </w:rPr>
            </w:r>
            <w:r>
              <w:rPr>
                <w:noProof/>
              </w:rPr>
              <w:fldChar w:fldCharType="separate"/>
            </w:r>
            <w:r>
              <w:rPr>
                <w:noProof/>
              </w:rPr>
              <w:t>70</w:t>
            </w:r>
            <w:r>
              <w:rPr>
                <w:noProof/>
              </w:rPr>
              <w:fldChar w:fldCharType="end"/>
            </w:r>
          </w:hyperlink>
        </w:p>
        <w:p w14:paraId="0865B676" w14:textId="20BF53EC"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78" w:history="1">
            <w:r w:rsidRPr="00A13134">
              <w:rPr>
                <w:rStyle w:val="Hyperlink"/>
                <w:noProof/>
              </w:rPr>
              <w:t>12.11.Trần Công Ngân</w:t>
            </w:r>
            <w:r w:rsidRPr="00A13134">
              <w:rPr>
                <w:rStyle w:val="Hyperlink"/>
                <w:noProof/>
              </w:rPr>
              <w:t>陳公</w:t>
            </w:r>
            <w:r>
              <w:rPr>
                <w:noProof/>
              </w:rPr>
              <w:tab/>
            </w:r>
            <w:r>
              <w:rPr>
                <w:noProof/>
              </w:rPr>
              <w:fldChar w:fldCharType="begin"/>
            </w:r>
            <w:r>
              <w:rPr>
                <w:noProof/>
              </w:rPr>
              <w:instrText xml:space="preserve"> PAGEREF _Toc234572878 \h </w:instrText>
            </w:r>
            <w:r>
              <w:rPr>
                <w:noProof/>
              </w:rPr>
            </w:r>
            <w:r>
              <w:rPr>
                <w:noProof/>
              </w:rPr>
              <w:fldChar w:fldCharType="separate"/>
            </w:r>
            <w:r>
              <w:rPr>
                <w:noProof/>
              </w:rPr>
              <w:t>70</w:t>
            </w:r>
            <w:r>
              <w:rPr>
                <w:noProof/>
              </w:rPr>
              <w:fldChar w:fldCharType="end"/>
            </w:r>
          </w:hyperlink>
        </w:p>
        <w:p w14:paraId="41157182" w14:textId="0350AD1E"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79" w:history="1">
            <w:r w:rsidRPr="00A13134">
              <w:rPr>
                <w:rStyle w:val="Hyperlink"/>
                <w:noProof/>
              </w:rPr>
              <w:t>ĐỜI THỨ 13-</w:t>
            </w:r>
            <w:r w:rsidRPr="00A13134">
              <w:rPr>
                <w:rStyle w:val="Hyperlink"/>
                <w:noProof/>
              </w:rPr>
              <w:t>丙</w:t>
            </w:r>
            <w:r>
              <w:rPr>
                <w:noProof/>
              </w:rPr>
              <w:tab/>
            </w:r>
            <w:r>
              <w:rPr>
                <w:noProof/>
              </w:rPr>
              <w:fldChar w:fldCharType="begin"/>
            </w:r>
            <w:r>
              <w:rPr>
                <w:noProof/>
              </w:rPr>
              <w:instrText xml:space="preserve"> PAGEREF _Toc234572879 \h </w:instrText>
            </w:r>
            <w:r>
              <w:rPr>
                <w:noProof/>
              </w:rPr>
            </w:r>
            <w:r>
              <w:rPr>
                <w:noProof/>
              </w:rPr>
              <w:fldChar w:fldCharType="separate"/>
            </w:r>
            <w:r>
              <w:rPr>
                <w:noProof/>
              </w:rPr>
              <w:t>70</w:t>
            </w:r>
            <w:r>
              <w:rPr>
                <w:noProof/>
              </w:rPr>
              <w:fldChar w:fldCharType="end"/>
            </w:r>
          </w:hyperlink>
        </w:p>
        <w:p w14:paraId="6EB05B3F" w14:textId="3C2A644A"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80" w:history="1">
            <w:r w:rsidRPr="00A13134">
              <w:rPr>
                <w:rStyle w:val="Hyperlink"/>
                <w:noProof/>
              </w:rPr>
              <w:t xml:space="preserve">13.16.Trần Công Quỵ </w:t>
            </w:r>
            <w:r w:rsidRPr="00A13134">
              <w:rPr>
                <w:rStyle w:val="Hyperlink"/>
                <w:noProof/>
              </w:rPr>
              <w:t>跪</w:t>
            </w:r>
            <w:r>
              <w:rPr>
                <w:noProof/>
              </w:rPr>
              <w:tab/>
            </w:r>
            <w:r>
              <w:rPr>
                <w:noProof/>
              </w:rPr>
              <w:fldChar w:fldCharType="begin"/>
            </w:r>
            <w:r>
              <w:rPr>
                <w:noProof/>
              </w:rPr>
              <w:instrText xml:space="preserve"> PAGEREF _Toc234572880 \h </w:instrText>
            </w:r>
            <w:r>
              <w:rPr>
                <w:noProof/>
              </w:rPr>
            </w:r>
            <w:r>
              <w:rPr>
                <w:noProof/>
              </w:rPr>
              <w:fldChar w:fldCharType="separate"/>
            </w:r>
            <w:r>
              <w:rPr>
                <w:noProof/>
              </w:rPr>
              <w:t>70</w:t>
            </w:r>
            <w:r>
              <w:rPr>
                <w:noProof/>
              </w:rPr>
              <w:fldChar w:fldCharType="end"/>
            </w:r>
          </w:hyperlink>
        </w:p>
        <w:p w14:paraId="7EA9639D" w14:textId="2515E4B3"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81" w:history="1">
            <w:r w:rsidRPr="00A13134">
              <w:rPr>
                <w:rStyle w:val="Hyperlink"/>
                <w:noProof/>
              </w:rPr>
              <w:t>9.B.TIỂU CHI ÔNG CÔNG LƯƠNG</w:t>
            </w:r>
            <w:r>
              <w:rPr>
                <w:noProof/>
              </w:rPr>
              <w:tab/>
            </w:r>
            <w:r>
              <w:rPr>
                <w:noProof/>
              </w:rPr>
              <w:fldChar w:fldCharType="begin"/>
            </w:r>
            <w:r>
              <w:rPr>
                <w:noProof/>
              </w:rPr>
              <w:instrText xml:space="preserve"> PAGEREF _Toc234572881 \h </w:instrText>
            </w:r>
            <w:r>
              <w:rPr>
                <w:noProof/>
              </w:rPr>
            </w:r>
            <w:r>
              <w:rPr>
                <w:noProof/>
              </w:rPr>
              <w:fldChar w:fldCharType="separate"/>
            </w:r>
            <w:r>
              <w:rPr>
                <w:noProof/>
              </w:rPr>
              <w:t>71</w:t>
            </w:r>
            <w:r>
              <w:rPr>
                <w:noProof/>
              </w:rPr>
              <w:fldChar w:fldCharType="end"/>
            </w:r>
          </w:hyperlink>
        </w:p>
        <w:p w14:paraId="435F753F" w14:textId="3E9E0217"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82" w:history="1">
            <w:r>
              <w:rPr>
                <w:noProof/>
              </w:rPr>
              <w:tab/>
            </w:r>
            <w:r>
              <w:rPr>
                <w:noProof/>
              </w:rPr>
              <w:fldChar w:fldCharType="begin"/>
            </w:r>
            <w:r>
              <w:rPr>
                <w:noProof/>
              </w:rPr>
              <w:instrText xml:space="preserve"> PAGEREF _Toc234572882 \h </w:instrText>
            </w:r>
            <w:r>
              <w:rPr>
                <w:noProof/>
              </w:rPr>
            </w:r>
            <w:r>
              <w:rPr>
                <w:noProof/>
              </w:rPr>
              <w:fldChar w:fldCharType="separate"/>
            </w:r>
            <w:r>
              <w:rPr>
                <w:noProof/>
              </w:rPr>
              <w:t>71</w:t>
            </w:r>
            <w:r>
              <w:rPr>
                <w:noProof/>
              </w:rPr>
              <w:fldChar w:fldCharType="end"/>
            </w:r>
          </w:hyperlink>
        </w:p>
        <w:p w14:paraId="4021CB6D" w14:textId="2975AD7C"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83" w:history="1">
            <w:r w:rsidRPr="00A13134">
              <w:rPr>
                <w:rStyle w:val="Hyperlink"/>
                <w:noProof/>
                <w:lang w:val="vi-VN"/>
              </w:rPr>
              <w:t>9.</w:t>
            </w:r>
            <w:r w:rsidRPr="00A13134">
              <w:rPr>
                <w:rStyle w:val="Hyperlink"/>
                <w:noProof/>
              </w:rPr>
              <w:t>5</w:t>
            </w:r>
            <w:r w:rsidRPr="00A13134">
              <w:rPr>
                <w:rStyle w:val="Hyperlink"/>
                <w:noProof/>
                <w:lang w:val="vi-VN"/>
              </w:rPr>
              <w:t xml:space="preserve">. </w:t>
            </w:r>
            <w:r w:rsidRPr="00A13134">
              <w:rPr>
                <w:rStyle w:val="Hyperlink"/>
                <w:noProof/>
              </w:rPr>
              <w:t xml:space="preserve">Trần Công Lương </w:t>
            </w:r>
            <w:r w:rsidRPr="00A13134">
              <w:rPr>
                <w:rStyle w:val="Hyperlink"/>
                <w:noProof/>
              </w:rPr>
              <w:t>陳公樑</w:t>
            </w:r>
            <w:r>
              <w:rPr>
                <w:noProof/>
              </w:rPr>
              <w:tab/>
            </w:r>
            <w:r>
              <w:rPr>
                <w:noProof/>
              </w:rPr>
              <w:fldChar w:fldCharType="begin"/>
            </w:r>
            <w:r>
              <w:rPr>
                <w:noProof/>
              </w:rPr>
              <w:instrText xml:space="preserve"> PAGEREF _Toc234572883 \h </w:instrText>
            </w:r>
            <w:r>
              <w:rPr>
                <w:noProof/>
              </w:rPr>
            </w:r>
            <w:r>
              <w:rPr>
                <w:noProof/>
              </w:rPr>
              <w:fldChar w:fldCharType="separate"/>
            </w:r>
            <w:r>
              <w:rPr>
                <w:noProof/>
              </w:rPr>
              <w:t>72</w:t>
            </w:r>
            <w:r>
              <w:rPr>
                <w:noProof/>
              </w:rPr>
              <w:fldChar w:fldCharType="end"/>
            </w:r>
          </w:hyperlink>
        </w:p>
        <w:p w14:paraId="6B85F0C2" w14:textId="20F7820B"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84" w:history="1">
            <w:r w:rsidRPr="00A13134">
              <w:rPr>
                <w:rStyle w:val="Hyperlink"/>
                <w:noProof/>
              </w:rPr>
              <w:t>1</w:t>
            </w:r>
            <w:r w:rsidRPr="00A13134">
              <w:rPr>
                <w:rStyle w:val="Hyperlink"/>
                <w:noProof/>
                <w:lang w:val="vi-VN"/>
              </w:rPr>
              <w:t>0</w:t>
            </w:r>
            <w:r w:rsidRPr="00A13134">
              <w:rPr>
                <w:rStyle w:val="Hyperlink"/>
                <w:noProof/>
              </w:rPr>
              <w:t xml:space="preserve">.15. Trần Công Hán </w:t>
            </w:r>
            <w:r w:rsidRPr="00A13134">
              <w:rPr>
                <w:rStyle w:val="Hyperlink"/>
                <w:noProof/>
              </w:rPr>
              <w:t>陳公漢</w:t>
            </w:r>
            <w:r>
              <w:rPr>
                <w:noProof/>
              </w:rPr>
              <w:tab/>
            </w:r>
            <w:r>
              <w:rPr>
                <w:noProof/>
              </w:rPr>
              <w:fldChar w:fldCharType="begin"/>
            </w:r>
            <w:r>
              <w:rPr>
                <w:noProof/>
              </w:rPr>
              <w:instrText xml:space="preserve"> PAGEREF _Toc234572884 \h </w:instrText>
            </w:r>
            <w:r>
              <w:rPr>
                <w:noProof/>
              </w:rPr>
            </w:r>
            <w:r>
              <w:rPr>
                <w:noProof/>
              </w:rPr>
              <w:fldChar w:fldCharType="separate"/>
            </w:r>
            <w:r>
              <w:rPr>
                <w:noProof/>
              </w:rPr>
              <w:t>72</w:t>
            </w:r>
            <w:r>
              <w:rPr>
                <w:noProof/>
              </w:rPr>
              <w:fldChar w:fldCharType="end"/>
            </w:r>
          </w:hyperlink>
        </w:p>
        <w:p w14:paraId="0C722C5B" w14:textId="301BC99E"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85" w:history="1">
            <w:r w:rsidRPr="00A13134">
              <w:rPr>
                <w:rStyle w:val="Hyperlink"/>
                <w:noProof/>
              </w:rPr>
              <w:t>1</w:t>
            </w:r>
            <w:r w:rsidRPr="00A13134">
              <w:rPr>
                <w:rStyle w:val="Hyperlink"/>
                <w:noProof/>
                <w:lang w:val="vi-VN"/>
              </w:rPr>
              <w:t>0</w:t>
            </w:r>
            <w:r w:rsidRPr="00A13134">
              <w:rPr>
                <w:rStyle w:val="Hyperlink"/>
                <w:noProof/>
              </w:rPr>
              <w:t xml:space="preserve">.16. Trần Công Cai </w:t>
            </w:r>
            <w:r w:rsidRPr="00A13134">
              <w:rPr>
                <w:rStyle w:val="Hyperlink"/>
                <w:noProof/>
              </w:rPr>
              <w:t>該</w:t>
            </w:r>
            <w:r>
              <w:rPr>
                <w:noProof/>
              </w:rPr>
              <w:tab/>
            </w:r>
            <w:r>
              <w:rPr>
                <w:noProof/>
              </w:rPr>
              <w:fldChar w:fldCharType="begin"/>
            </w:r>
            <w:r>
              <w:rPr>
                <w:noProof/>
              </w:rPr>
              <w:instrText xml:space="preserve"> PAGEREF _Toc234572885 \h </w:instrText>
            </w:r>
            <w:r>
              <w:rPr>
                <w:noProof/>
              </w:rPr>
            </w:r>
            <w:r>
              <w:rPr>
                <w:noProof/>
              </w:rPr>
              <w:fldChar w:fldCharType="separate"/>
            </w:r>
            <w:r>
              <w:rPr>
                <w:noProof/>
              </w:rPr>
              <w:t>72</w:t>
            </w:r>
            <w:r>
              <w:rPr>
                <w:noProof/>
              </w:rPr>
              <w:fldChar w:fldCharType="end"/>
            </w:r>
          </w:hyperlink>
        </w:p>
        <w:p w14:paraId="131C4580" w14:textId="1F7061D0"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86" w:history="1">
            <w:r w:rsidRPr="00A13134">
              <w:rPr>
                <w:rStyle w:val="Hyperlink"/>
                <w:noProof/>
              </w:rPr>
              <w:t>1</w:t>
            </w:r>
            <w:r w:rsidRPr="00A13134">
              <w:rPr>
                <w:rStyle w:val="Hyperlink"/>
                <w:noProof/>
                <w:lang w:val="vi-VN"/>
              </w:rPr>
              <w:t>0</w:t>
            </w:r>
            <w:r w:rsidRPr="00A13134">
              <w:rPr>
                <w:rStyle w:val="Hyperlink"/>
                <w:noProof/>
              </w:rPr>
              <w:t xml:space="preserve">.17. Trần Công Nhiễm </w:t>
            </w:r>
            <w:r w:rsidRPr="00A13134">
              <w:rPr>
                <w:rStyle w:val="Hyperlink"/>
                <w:noProof/>
              </w:rPr>
              <w:t>染</w:t>
            </w:r>
            <w:r>
              <w:rPr>
                <w:noProof/>
              </w:rPr>
              <w:tab/>
            </w:r>
            <w:r>
              <w:rPr>
                <w:noProof/>
              </w:rPr>
              <w:fldChar w:fldCharType="begin"/>
            </w:r>
            <w:r>
              <w:rPr>
                <w:noProof/>
              </w:rPr>
              <w:instrText xml:space="preserve"> PAGEREF _Toc234572886 \h </w:instrText>
            </w:r>
            <w:r>
              <w:rPr>
                <w:noProof/>
              </w:rPr>
            </w:r>
            <w:r>
              <w:rPr>
                <w:noProof/>
              </w:rPr>
              <w:fldChar w:fldCharType="separate"/>
            </w:r>
            <w:r>
              <w:rPr>
                <w:noProof/>
              </w:rPr>
              <w:t>73</w:t>
            </w:r>
            <w:r>
              <w:rPr>
                <w:noProof/>
              </w:rPr>
              <w:fldChar w:fldCharType="end"/>
            </w:r>
          </w:hyperlink>
        </w:p>
        <w:p w14:paraId="3EA2F9F2" w14:textId="07C86592" w:rsidR="00D0793B" w:rsidRDefault="00D0793B">
          <w:pPr>
            <w:pStyle w:val="TOC2"/>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87" w:history="1">
            <w:r w:rsidRPr="00A13134">
              <w:rPr>
                <w:rStyle w:val="Hyperlink"/>
                <w:noProof/>
              </w:rPr>
              <w:t>ĐỜI THỨ 11</w:t>
            </w:r>
            <w:r>
              <w:rPr>
                <w:noProof/>
              </w:rPr>
              <w:tab/>
            </w:r>
            <w:r>
              <w:rPr>
                <w:noProof/>
              </w:rPr>
              <w:fldChar w:fldCharType="begin"/>
            </w:r>
            <w:r>
              <w:rPr>
                <w:noProof/>
              </w:rPr>
              <w:instrText xml:space="preserve"> PAGEREF _Toc234572887 \h </w:instrText>
            </w:r>
            <w:r>
              <w:rPr>
                <w:noProof/>
              </w:rPr>
            </w:r>
            <w:r>
              <w:rPr>
                <w:noProof/>
              </w:rPr>
              <w:fldChar w:fldCharType="separate"/>
            </w:r>
            <w:r>
              <w:rPr>
                <w:noProof/>
              </w:rPr>
              <w:t>73</w:t>
            </w:r>
            <w:r>
              <w:rPr>
                <w:noProof/>
              </w:rPr>
              <w:fldChar w:fldCharType="end"/>
            </w:r>
          </w:hyperlink>
        </w:p>
        <w:p w14:paraId="0D5B8678" w14:textId="00C79F31"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88" w:history="1">
            <w:r w:rsidRPr="00A13134">
              <w:rPr>
                <w:rStyle w:val="Hyperlink"/>
                <w:noProof/>
              </w:rPr>
              <w:t xml:space="preserve">11.16 . Trần Công Niệm </w:t>
            </w:r>
            <w:r w:rsidRPr="00A13134">
              <w:rPr>
                <w:rStyle w:val="Hyperlink"/>
                <w:noProof/>
              </w:rPr>
              <w:t>陳公念</w:t>
            </w:r>
            <w:r>
              <w:rPr>
                <w:noProof/>
              </w:rPr>
              <w:tab/>
            </w:r>
            <w:r>
              <w:rPr>
                <w:noProof/>
              </w:rPr>
              <w:fldChar w:fldCharType="begin"/>
            </w:r>
            <w:r>
              <w:rPr>
                <w:noProof/>
              </w:rPr>
              <w:instrText xml:space="preserve"> PAGEREF _Toc234572888 \h </w:instrText>
            </w:r>
            <w:r>
              <w:rPr>
                <w:noProof/>
              </w:rPr>
            </w:r>
            <w:r>
              <w:rPr>
                <w:noProof/>
              </w:rPr>
              <w:fldChar w:fldCharType="separate"/>
            </w:r>
            <w:r>
              <w:rPr>
                <w:noProof/>
              </w:rPr>
              <w:t>73</w:t>
            </w:r>
            <w:r>
              <w:rPr>
                <w:noProof/>
              </w:rPr>
              <w:fldChar w:fldCharType="end"/>
            </w:r>
          </w:hyperlink>
        </w:p>
        <w:p w14:paraId="0B425D00" w14:textId="0984E6F1"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89" w:history="1">
            <w:r w:rsidRPr="00A13134">
              <w:rPr>
                <w:rStyle w:val="Hyperlink"/>
                <w:noProof/>
              </w:rPr>
              <w:t>11.17. Trần Công Ngọ</w:t>
            </w:r>
            <w:r w:rsidRPr="00A13134">
              <w:rPr>
                <w:rStyle w:val="Hyperlink"/>
                <w:noProof/>
              </w:rPr>
              <w:t>午</w:t>
            </w:r>
            <w:r>
              <w:rPr>
                <w:noProof/>
              </w:rPr>
              <w:tab/>
            </w:r>
            <w:r>
              <w:rPr>
                <w:noProof/>
              </w:rPr>
              <w:fldChar w:fldCharType="begin"/>
            </w:r>
            <w:r>
              <w:rPr>
                <w:noProof/>
              </w:rPr>
              <w:instrText xml:space="preserve"> PAGEREF _Toc234572889 \h </w:instrText>
            </w:r>
            <w:r>
              <w:rPr>
                <w:noProof/>
              </w:rPr>
            </w:r>
            <w:r>
              <w:rPr>
                <w:noProof/>
              </w:rPr>
              <w:fldChar w:fldCharType="separate"/>
            </w:r>
            <w:r>
              <w:rPr>
                <w:noProof/>
              </w:rPr>
              <w:t>73</w:t>
            </w:r>
            <w:r>
              <w:rPr>
                <w:noProof/>
              </w:rPr>
              <w:fldChar w:fldCharType="end"/>
            </w:r>
          </w:hyperlink>
        </w:p>
        <w:p w14:paraId="0BF66D58" w14:textId="6EFFC03E"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90" w:history="1">
            <w:r w:rsidRPr="00A13134">
              <w:rPr>
                <w:rStyle w:val="Hyperlink"/>
                <w:noProof/>
              </w:rPr>
              <w:t>11.18. Trần Công Nậm</w:t>
            </w:r>
            <w:r w:rsidRPr="00A13134">
              <w:rPr>
                <w:rStyle w:val="Hyperlink"/>
                <w:noProof/>
              </w:rPr>
              <w:t>稔</w:t>
            </w:r>
            <w:r>
              <w:rPr>
                <w:noProof/>
              </w:rPr>
              <w:tab/>
            </w:r>
            <w:r>
              <w:rPr>
                <w:noProof/>
              </w:rPr>
              <w:fldChar w:fldCharType="begin"/>
            </w:r>
            <w:r>
              <w:rPr>
                <w:noProof/>
              </w:rPr>
              <w:instrText xml:space="preserve"> PAGEREF _Toc234572890 \h </w:instrText>
            </w:r>
            <w:r>
              <w:rPr>
                <w:noProof/>
              </w:rPr>
            </w:r>
            <w:r>
              <w:rPr>
                <w:noProof/>
              </w:rPr>
              <w:fldChar w:fldCharType="separate"/>
            </w:r>
            <w:r>
              <w:rPr>
                <w:noProof/>
              </w:rPr>
              <w:t>73</w:t>
            </w:r>
            <w:r>
              <w:rPr>
                <w:noProof/>
              </w:rPr>
              <w:fldChar w:fldCharType="end"/>
            </w:r>
          </w:hyperlink>
        </w:p>
        <w:p w14:paraId="07CD801F" w14:textId="7710A73B" w:rsidR="00D0793B" w:rsidRDefault="00D0793B">
          <w:pPr>
            <w:pStyle w:val="TOC2"/>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91" w:history="1">
            <w:r w:rsidRPr="00A13134">
              <w:rPr>
                <w:rStyle w:val="Hyperlink"/>
                <w:noProof/>
              </w:rPr>
              <w:t>ĐỜI THỨ 12</w:t>
            </w:r>
            <w:r>
              <w:rPr>
                <w:noProof/>
              </w:rPr>
              <w:tab/>
            </w:r>
            <w:r>
              <w:rPr>
                <w:noProof/>
              </w:rPr>
              <w:fldChar w:fldCharType="begin"/>
            </w:r>
            <w:r>
              <w:rPr>
                <w:noProof/>
              </w:rPr>
              <w:instrText xml:space="preserve"> PAGEREF _Toc234572891 \h </w:instrText>
            </w:r>
            <w:r>
              <w:rPr>
                <w:noProof/>
              </w:rPr>
            </w:r>
            <w:r>
              <w:rPr>
                <w:noProof/>
              </w:rPr>
              <w:fldChar w:fldCharType="separate"/>
            </w:r>
            <w:r>
              <w:rPr>
                <w:noProof/>
              </w:rPr>
              <w:t>74</w:t>
            </w:r>
            <w:r>
              <w:rPr>
                <w:noProof/>
              </w:rPr>
              <w:fldChar w:fldCharType="end"/>
            </w:r>
          </w:hyperlink>
        </w:p>
        <w:p w14:paraId="71B8CCBF" w14:textId="0EB5EBE7"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92" w:history="1">
            <w:r w:rsidRPr="00A13134">
              <w:rPr>
                <w:rStyle w:val="Hyperlink"/>
                <w:noProof/>
              </w:rPr>
              <w:t>12.12 . Trần Công Tài</w:t>
            </w:r>
            <w:r w:rsidRPr="00A13134">
              <w:rPr>
                <w:rStyle w:val="Hyperlink"/>
                <w:noProof/>
              </w:rPr>
              <w:t>才</w:t>
            </w:r>
            <w:r>
              <w:rPr>
                <w:noProof/>
              </w:rPr>
              <w:tab/>
            </w:r>
            <w:r>
              <w:rPr>
                <w:noProof/>
              </w:rPr>
              <w:fldChar w:fldCharType="begin"/>
            </w:r>
            <w:r>
              <w:rPr>
                <w:noProof/>
              </w:rPr>
              <w:instrText xml:space="preserve"> PAGEREF _Toc234572892 \h </w:instrText>
            </w:r>
            <w:r>
              <w:rPr>
                <w:noProof/>
              </w:rPr>
            </w:r>
            <w:r>
              <w:rPr>
                <w:noProof/>
              </w:rPr>
              <w:fldChar w:fldCharType="separate"/>
            </w:r>
            <w:r>
              <w:rPr>
                <w:noProof/>
              </w:rPr>
              <w:t>74</w:t>
            </w:r>
            <w:r>
              <w:rPr>
                <w:noProof/>
              </w:rPr>
              <w:fldChar w:fldCharType="end"/>
            </w:r>
          </w:hyperlink>
        </w:p>
        <w:p w14:paraId="5993B106" w14:textId="306212FA" w:rsidR="00D0793B" w:rsidRDefault="00D0793B">
          <w:pPr>
            <w:pStyle w:val="TOC2"/>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93" w:history="1">
            <w:r w:rsidRPr="00A13134">
              <w:rPr>
                <w:rStyle w:val="Hyperlink"/>
                <w:noProof/>
              </w:rPr>
              <w:t>ĐỜI THỨ 13</w:t>
            </w:r>
            <w:r>
              <w:rPr>
                <w:noProof/>
              </w:rPr>
              <w:tab/>
            </w:r>
            <w:r>
              <w:rPr>
                <w:noProof/>
              </w:rPr>
              <w:fldChar w:fldCharType="begin"/>
            </w:r>
            <w:r>
              <w:rPr>
                <w:noProof/>
              </w:rPr>
              <w:instrText xml:space="preserve"> PAGEREF _Toc234572893 \h </w:instrText>
            </w:r>
            <w:r>
              <w:rPr>
                <w:noProof/>
              </w:rPr>
            </w:r>
            <w:r>
              <w:rPr>
                <w:noProof/>
              </w:rPr>
              <w:fldChar w:fldCharType="separate"/>
            </w:r>
            <w:r>
              <w:rPr>
                <w:noProof/>
              </w:rPr>
              <w:t>74</w:t>
            </w:r>
            <w:r>
              <w:rPr>
                <w:noProof/>
              </w:rPr>
              <w:fldChar w:fldCharType="end"/>
            </w:r>
          </w:hyperlink>
        </w:p>
        <w:p w14:paraId="11FB13EA" w14:textId="47550E88"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94" w:history="1">
            <w:r w:rsidRPr="00A13134">
              <w:rPr>
                <w:rStyle w:val="Hyperlink"/>
                <w:noProof/>
              </w:rPr>
              <w:t xml:space="preserve">13.17.Trần Công Lung </w:t>
            </w:r>
            <w:r w:rsidRPr="00A13134">
              <w:rPr>
                <w:rStyle w:val="Hyperlink"/>
                <w:noProof/>
              </w:rPr>
              <w:t>窿</w:t>
            </w:r>
            <w:r>
              <w:rPr>
                <w:noProof/>
              </w:rPr>
              <w:tab/>
            </w:r>
            <w:r>
              <w:rPr>
                <w:noProof/>
              </w:rPr>
              <w:fldChar w:fldCharType="begin"/>
            </w:r>
            <w:r>
              <w:rPr>
                <w:noProof/>
              </w:rPr>
              <w:instrText xml:space="preserve"> PAGEREF _Toc234572894 \h </w:instrText>
            </w:r>
            <w:r>
              <w:rPr>
                <w:noProof/>
              </w:rPr>
            </w:r>
            <w:r>
              <w:rPr>
                <w:noProof/>
              </w:rPr>
              <w:fldChar w:fldCharType="separate"/>
            </w:r>
            <w:r>
              <w:rPr>
                <w:noProof/>
              </w:rPr>
              <w:t>74</w:t>
            </w:r>
            <w:r>
              <w:rPr>
                <w:noProof/>
              </w:rPr>
              <w:fldChar w:fldCharType="end"/>
            </w:r>
          </w:hyperlink>
        </w:p>
        <w:p w14:paraId="6837BE97" w14:textId="23733649"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95" w:history="1">
            <w:r w:rsidRPr="00A13134">
              <w:rPr>
                <w:rStyle w:val="Hyperlink"/>
                <w:noProof/>
              </w:rPr>
              <w:t>13</w:t>
            </w:r>
            <w:r w:rsidRPr="00A13134">
              <w:rPr>
                <w:rStyle w:val="Hyperlink"/>
                <w:noProof/>
                <w:lang w:val="vi-VN"/>
              </w:rPr>
              <w:t>.</w:t>
            </w:r>
            <w:r w:rsidRPr="00A13134">
              <w:rPr>
                <w:rStyle w:val="Hyperlink"/>
                <w:noProof/>
              </w:rPr>
              <w:t xml:space="preserve">18. Trần Công Tỉu </w:t>
            </w:r>
            <w:r w:rsidRPr="00A13134">
              <w:rPr>
                <w:rStyle w:val="Hyperlink"/>
                <w:noProof/>
              </w:rPr>
              <w:t>酒</w:t>
            </w:r>
            <w:r>
              <w:rPr>
                <w:noProof/>
              </w:rPr>
              <w:tab/>
            </w:r>
            <w:r>
              <w:rPr>
                <w:noProof/>
              </w:rPr>
              <w:fldChar w:fldCharType="begin"/>
            </w:r>
            <w:r>
              <w:rPr>
                <w:noProof/>
              </w:rPr>
              <w:instrText xml:space="preserve"> PAGEREF _Toc234572895 \h </w:instrText>
            </w:r>
            <w:r>
              <w:rPr>
                <w:noProof/>
              </w:rPr>
            </w:r>
            <w:r>
              <w:rPr>
                <w:noProof/>
              </w:rPr>
              <w:fldChar w:fldCharType="separate"/>
            </w:r>
            <w:r>
              <w:rPr>
                <w:noProof/>
              </w:rPr>
              <w:t>74</w:t>
            </w:r>
            <w:r>
              <w:rPr>
                <w:noProof/>
              </w:rPr>
              <w:fldChar w:fldCharType="end"/>
            </w:r>
          </w:hyperlink>
        </w:p>
        <w:p w14:paraId="3D9784BE" w14:textId="269BBF4A"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96" w:history="1">
            <w:r w:rsidRPr="00A13134">
              <w:rPr>
                <w:rStyle w:val="Hyperlink"/>
                <w:noProof/>
              </w:rPr>
              <w:t>9C. TIỂU CHI ÔNG TRẦN CÔNG RẬM</w:t>
            </w:r>
            <w:r>
              <w:rPr>
                <w:noProof/>
              </w:rPr>
              <w:tab/>
            </w:r>
            <w:r>
              <w:rPr>
                <w:noProof/>
              </w:rPr>
              <w:fldChar w:fldCharType="begin"/>
            </w:r>
            <w:r>
              <w:rPr>
                <w:noProof/>
              </w:rPr>
              <w:instrText xml:space="preserve"> PAGEREF _Toc234572896 \h </w:instrText>
            </w:r>
            <w:r>
              <w:rPr>
                <w:noProof/>
              </w:rPr>
            </w:r>
            <w:r>
              <w:rPr>
                <w:noProof/>
              </w:rPr>
              <w:fldChar w:fldCharType="separate"/>
            </w:r>
            <w:r>
              <w:rPr>
                <w:noProof/>
              </w:rPr>
              <w:t>75</w:t>
            </w:r>
            <w:r>
              <w:rPr>
                <w:noProof/>
              </w:rPr>
              <w:fldChar w:fldCharType="end"/>
            </w:r>
          </w:hyperlink>
        </w:p>
        <w:p w14:paraId="78CC3759" w14:textId="4A5CD932" w:rsidR="00D0793B" w:rsidRDefault="00D0793B">
          <w:pPr>
            <w:pStyle w:val="TOC2"/>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97" w:history="1">
            <w:r>
              <w:rPr>
                <w:noProof/>
              </w:rPr>
              <w:tab/>
            </w:r>
            <w:r>
              <w:rPr>
                <w:noProof/>
              </w:rPr>
              <w:fldChar w:fldCharType="begin"/>
            </w:r>
            <w:r>
              <w:rPr>
                <w:noProof/>
              </w:rPr>
              <w:instrText xml:space="preserve"> PAGEREF _Toc234572897 \h </w:instrText>
            </w:r>
            <w:r>
              <w:rPr>
                <w:noProof/>
              </w:rPr>
            </w:r>
            <w:r>
              <w:rPr>
                <w:noProof/>
              </w:rPr>
              <w:fldChar w:fldCharType="separate"/>
            </w:r>
            <w:r>
              <w:rPr>
                <w:noProof/>
              </w:rPr>
              <w:t>75</w:t>
            </w:r>
            <w:r>
              <w:rPr>
                <w:noProof/>
              </w:rPr>
              <w:fldChar w:fldCharType="end"/>
            </w:r>
          </w:hyperlink>
        </w:p>
        <w:p w14:paraId="4D7458BA" w14:textId="4A912892"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98" w:history="1">
            <w:r>
              <w:rPr>
                <w:noProof/>
              </w:rPr>
              <w:tab/>
            </w:r>
            <w:r>
              <w:rPr>
                <w:noProof/>
              </w:rPr>
              <w:fldChar w:fldCharType="begin"/>
            </w:r>
            <w:r>
              <w:rPr>
                <w:noProof/>
              </w:rPr>
              <w:instrText xml:space="preserve"> PAGEREF _Toc234572898 \h </w:instrText>
            </w:r>
            <w:r>
              <w:rPr>
                <w:noProof/>
              </w:rPr>
            </w:r>
            <w:r>
              <w:rPr>
                <w:noProof/>
              </w:rPr>
              <w:fldChar w:fldCharType="separate"/>
            </w:r>
            <w:r>
              <w:rPr>
                <w:noProof/>
              </w:rPr>
              <w:t>75</w:t>
            </w:r>
            <w:r>
              <w:rPr>
                <w:noProof/>
              </w:rPr>
              <w:fldChar w:fldCharType="end"/>
            </w:r>
          </w:hyperlink>
        </w:p>
        <w:p w14:paraId="037CBA1B" w14:textId="3001DFB8"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899" w:history="1">
            <w:r w:rsidRPr="00A13134">
              <w:rPr>
                <w:rStyle w:val="Hyperlink"/>
                <w:noProof/>
              </w:rPr>
              <w:t>9.6</w:t>
            </w:r>
            <w:r w:rsidRPr="00A13134">
              <w:rPr>
                <w:rStyle w:val="Hyperlink"/>
                <w:noProof/>
                <w:lang w:val="vi-VN"/>
              </w:rPr>
              <w:t>.</w:t>
            </w:r>
            <w:r w:rsidRPr="00A13134">
              <w:rPr>
                <w:rStyle w:val="Hyperlink"/>
                <w:noProof/>
              </w:rPr>
              <w:t xml:space="preserve"> Trần Công Rậm </w:t>
            </w:r>
            <w:r w:rsidRPr="00A13134">
              <w:rPr>
                <w:rStyle w:val="Hyperlink"/>
                <w:noProof/>
              </w:rPr>
              <w:t>陳公</w:t>
            </w:r>
            <w:r w:rsidRPr="00A13134">
              <w:rPr>
                <w:rStyle w:val="Hyperlink"/>
                <w:rFonts w:ascii="PMingLiU-ExtB" w:eastAsia="PMingLiU-ExtB" w:hAnsi="PMingLiU-ExtB" w:cs="PMingLiU-ExtB" w:hint="eastAsia"/>
                <w:noProof/>
              </w:rPr>
              <w:t>𦼚</w:t>
            </w:r>
            <w:r>
              <w:rPr>
                <w:noProof/>
              </w:rPr>
              <w:tab/>
            </w:r>
            <w:r>
              <w:rPr>
                <w:noProof/>
              </w:rPr>
              <w:fldChar w:fldCharType="begin"/>
            </w:r>
            <w:r>
              <w:rPr>
                <w:noProof/>
              </w:rPr>
              <w:instrText xml:space="preserve"> PAGEREF _Toc234572899 \h </w:instrText>
            </w:r>
            <w:r>
              <w:rPr>
                <w:noProof/>
              </w:rPr>
            </w:r>
            <w:r>
              <w:rPr>
                <w:noProof/>
              </w:rPr>
              <w:fldChar w:fldCharType="separate"/>
            </w:r>
            <w:r>
              <w:rPr>
                <w:noProof/>
              </w:rPr>
              <w:t>76</w:t>
            </w:r>
            <w:r>
              <w:rPr>
                <w:noProof/>
              </w:rPr>
              <w:fldChar w:fldCharType="end"/>
            </w:r>
          </w:hyperlink>
        </w:p>
        <w:p w14:paraId="62FC4BD0" w14:textId="692DC9F5" w:rsidR="00D0793B" w:rsidRDefault="00D0793B">
          <w:pPr>
            <w:pStyle w:val="TOC2"/>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00" w:history="1">
            <w:r w:rsidRPr="00A13134">
              <w:rPr>
                <w:rStyle w:val="Hyperlink"/>
                <w:noProof/>
              </w:rPr>
              <w:t>ĐỜI THỨ 10</w:t>
            </w:r>
            <w:r>
              <w:rPr>
                <w:noProof/>
              </w:rPr>
              <w:tab/>
            </w:r>
            <w:r>
              <w:rPr>
                <w:noProof/>
              </w:rPr>
              <w:fldChar w:fldCharType="begin"/>
            </w:r>
            <w:r>
              <w:rPr>
                <w:noProof/>
              </w:rPr>
              <w:instrText xml:space="preserve"> PAGEREF _Toc234572900 \h </w:instrText>
            </w:r>
            <w:r>
              <w:rPr>
                <w:noProof/>
              </w:rPr>
            </w:r>
            <w:r>
              <w:rPr>
                <w:noProof/>
              </w:rPr>
              <w:fldChar w:fldCharType="separate"/>
            </w:r>
            <w:r>
              <w:rPr>
                <w:noProof/>
              </w:rPr>
              <w:t>76</w:t>
            </w:r>
            <w:r>
              <w:rPr>
                <w:noProof/>
              </w:rPr>
              <w:fldChar w:fldCharType="end"/>
            </w:r>
          </w:hyperlink>
        </w:p>
        <w:p w14:paraId="03F558A3" w14:textId="329B3D7C"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01" w:history="1">
            <w:r w:rsidRPr="00A13134">
              <w:rPr>
                <w:rStyle w:val="Hyperlink"/>
                <w:noProof/>
              </w:rPr>
              <w:t xml:space="preserve">10.18. Trần Công Nhân </w:t>
            </w:r>
            <w:r w:rsidRPr="00A13134">
              <w:rPr>
                <w:rStyle w:val="Hyperlink"/>
                <w:noProof/>
              </w:rPr>
              <w:t>陳公仁</w:t>
            </w:r>
            <w:r>
              <w:rPr>
                <w:noProof/>
              </w:rPr>
              <w:tab/>
            </w:r>
            <w:r>
              <w:rPr>
                <w:noProof/>
              </w:rPr>
              <w:fldChar w:fldCharType="begin"/>
            </w:r>
            <w:r>
              <w:rPr>
                <w:noProof/>
              </w:rPr>
              <w:instrText xml:space="preserve"> PAGEREF _Toc234572901 \h </w:instrText>
            </w:r>
            <w:r>
              <w:rPr>
                <w:noProof/>
              </w:rPr>
            </w:r>
            <w:r>
              <w:rPr>
                <w:noProof/>
              </w:rPr>
              <w:fldChar w:fldCharType="separate"/>
            </w:r>
            <w:r>
              <w:rPr>
                <w:noProof/>
              </w:rPr>
              <w:t>76</w:t>
            </w:r>
            <w:r>
              <w:rPr>
                <w:noProof/>
              </w:rPr>
              <w:fldChar w:fldCharType="end"/>
            </w:r>
          </w:hyperlink>
        </w:p>
        <w:p w14:paraId="7656122B" w14:textId="78E587A3"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02" w:history="1">
            <w:r w:rsidRPr="00A13134">
              <w:rPr>
                <w:rStyle w:val="Hyperlink"/>
                <w:noProof/>
              </w:rPr>
              <w:t>10</w:t>
            </w:r>
            <w:r w:rsidRPr="00A13134">
              <w:rPr>
                <w:rStyle w:val="Hyperlink"/>
                <w:noProof/>
                <w:lang w:val="vi-VN"/>
              </w:rPr>
              <w:t>.</w:t>
            </w:r>
            <w:r w:rsidRPr="00A13134">
              <w:rPr>
                <w:rStyle w:val="Hyperlink"/>
                <w:noProof/>
              </w:rPr>
              <w:t>19</w:t>
            </w:r>
            <w:r w:rsidRPr="00A13134">
              <w:rPr>
                <w:rStyle w:val="Hyperlink"/>
                <w:noProof/>
                <w:lang w:val="vi-VN"/>
              </w:rPr>
              <w:t>.</w:t>
            </w:r>
            <w:r w:rsidRPr="00A13134">
              <w:rPr>
                <w:rStyle w:val="Hyperlink"/>
                <w:noProof/>
              </w:rPr>
              <w:t xml:space="preserve"> Trần Công Châu </w:t>
            </w:r>
            <w:r w:rsidRPr="00A13134">
              <w:rPr>
                <w:rStyle w:val="Hyperlink"/>
                <w:noProof/>
              </w:rPr>
              <w:t>陳公珠</w:t>
            </w:r>
            <w:r>
              <w:rPr>
                <w:noProof/>
              </w:rPr>
              <w:tab/>
            </w:r>
            <w:r>
              <w:rPr>
                <w:noProof/>
              </w:rPr>
              <w:fldChar w:fldCharType="begin"/>
            </w:r>
            <w:r>
              <w:rPr>
                <w:noProof/>
              </w:rPr>
              <w:instrText xml:space="preserve"> PAGEREF _Toc234572902 \h </w:instrText>
            </w:r>
            <w:r>
              <w:rPr>
                <w:noProof/>
              </w:rPr>
            </w:r>
            <w:r>
              <w:rPr>
                <w:noProof/>
              </w:rPr>
              <w:fldChar w:fldCharType="separate"/>
            </w:r>
            <w:r>
              <w:rPr>
                <w:noProof/>
              </w:rPr>
              <w:t>77</w:t>
            </w:r>
            <w:r>
              <w:rPr>
                <w:noProof/>
              </w:rPr>
              <w:fldChar w:fldCharType="end"/>
            </w:r>
          </w:hyperlink>
        </w:p>
        <w:p w14:paraId="5F03FB39" w14:textId="1DEE07D4" w:rsidR="00D0793B" w:rsidRDefault="00D0793B">
          <w:pPr>
            <w:pStyle w:val="TOC2"/>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03" w:history="1">
            <w:r w:rsidRPr="00A13134">
              <w:rPr>
                <w:rStyle w:val="Hyperlink"/>
                <w:noProof/>
              </w:rPr>
              <w:t>ĐỜI THỨ 11</w:t>
            </w:r>
            <w:r>
              <w:rPr>
                <w:noProof/>
              </w:rPr>
              <w:tab/>
            </w:r>
            <w:r>
              <w:rPr>
                <w:noProof/>
              </w:rPr>
              <w:fldChar w:fldCharType="begin"/>
            </w:r>
            <w:r>
              <w:rPr>
                <w:noProof/>
              </w:rPr>
              <w:instrText xml:space="preserve"> PAGEREF _Toc234572903 \h </w:instrText>
            </w:r>
            <w:r>
              <w:rPr>
                <w:noProof/>
              </w:rPr>
            </w:r>
            <w:r>
              <w:rPr>
                <w:noProof/>
              </w:rPr>
              <w:fldChar w:fldCharType="separate"/>
            </w:r>
            <w:r>
              <w:rPr>
                <w:noProof/>
              </w:rPr>
              <w:t>78</w:t>
            </w:r>
            <w:r>
              <w:rPr>
                <w:noProof/>
              </w:rPr>
              <w:fldChar w:fldCharType="end"/>
            </w:r>
          </w:hyperlink>
        </w:p>
        <w:p w14:paraId="36C9A06F" w14:textId="0CAC3655"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04" w:history="1">
            <w:r w:rsidRPr="00A13134">
              <w:rPr>
                <w:rStyle w:val="Hyperlink"/>
                <w:noProof/>
              </w:rPr>
              <w:t xml:space="preserve">11.19. Trần Công Hành </w:t>
            </w:r>
            <w:r w:rsidRPr="00A13134">
              <w:rPr>
                <w:rStyle w:val="Hyperlink"/>
                <w:noProof/>
              </w:rPr>
              <w:t>陳公行</w:t>
            </w:r>
            <w:r>
              <w:rPr>
                <w:noProof/>
              </w:rPr>
              <w:tab/>
            </w:r>
            <w:r>
              <w:rPr>
                <w:noProof/>
              </w:rPr>
              <w:fldChar w:fldCharType="begin"/>
            </w:r>
            <w:r>
              <w:rPr>
                <w:noProof/>
              </w:rPr>
              <w:instrText xml:space="preserve"> PAGEREF _Toc234572904 \h </w:instrText>
            </w:r>
            <w:r>
              <w:rPr>
                <w:noProof/>
              </w:rPr>
            </w:r>
            <w:r>
              <w:rPr>
                <w:noProof/>
              </w:rPr>
              <w:fldChar w:fldCharType="separate"/>
            </w:r>
            <w:r>
              <w:rPr>
                <w:noProof/>
              </w:rPr>
              <w:t>78</w:t>
            </w:r>
            <w:r>
              <w:rPr>
                <w:noProof/>
              </w:rPr>
              <w:fldChar w:fldCharType="end"/>
            </w:r>
          </w:hyperlink>
        </w:p>
        <w:p w14:paraId="701C9D49" w14:textId="194EFEC7"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05" w:history="1">
            <w:r w:rsidRPr="00A13134">
              <w:rPr>
                <w:rStyle w:val="Hyperlink"/>
                <w:noProof/>
              </w:rPr>
              <w:t>11.20</w:t>
            </w:r>
            <w:r w:rsidRPr="00A13134">
              <w:rPr>
                <w:rStyle w:val="Hyperlink"/>
                <w:noProof/>
                <w:lang w:val="vi-VN"/>
              </w:rPr>
              <w:t>.</w:t>
            </w:r>
            <w:r w:rsidRPr="00A13134">
              <w:rPr>
                <w:rStyle w:val="Hyperlink"/>
                <w:noProof/>
              </w:rPr>
              <w:t xml:space="preserve"> Trần Công Thang </w:t>
            </w:r>
            <w:r w:rsidRPr="00A13134">
              <w:rPr>
                <w:rStyle w:val="Hyperlink"/>
                <w:noProof/>
              </w:rPr>
              <w:t>陳公湯</w:t>
            </w:r>
            <w:r>
              <w:rPr>
                <w:noProof/>
              </w:rPr>
              <w:tab/>
            </w:r>
            <w:r>
              <w:rPr>
                <w:noProof/>
              </w:rPr>
              <w:fldChar w:fldCharType="begin"/>
            </w:r>
            <w:r>
              <w:rPr>
                <w:noProof/>
              </w:rPr>
              <w:instrText xml:space="preserve"> PAGEREF _Toc234572905 \h </w:instrText>
            </w:r>
            <w:r>
              <w:rPr>
                <w:noProof/>
              </w:rPr>
            </w:r>
            <w:r>
              <w:rPr>
                <w:noProof/>
              </w:rPr>
              <w:fldChar w:fldCharType="separate"/>
            </w:r>
            <w:r>
              <w:rPr>
                <w:noProof/>
              </w:rPr>
              <w:t>78</w:t>
            </w:r>
            <w:r>
              <w:rPr>
                <w:noProof/>
              </w:rPr>
              <w:fldChar w:fldCharType="end"/>
            </w:r>
          </w:hyperlink>
        </w:p>
        <w:p w14:paraId="14CAE6FE" w14:textId="7F920BF2"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06" w:history="1">
            <w:r w:rsidRPr="00A13134">
              <w:rPr>
                <w:rStyle w:val="Hyperlink"/>
                <w:noProof/>
              </w:rPr>
              <w:t>11.21. Trần Công Tặng/Tấng</w:t>
            </w:r>
            <w:r w:rsidRPr="00A13134">
              <w:rPr>
                <w:rStyle w:val="Hyperlink"/>
                <w:noProof/>
              </w:rPr>
              <w:t>陳公贈</w:t>
            </w:r>
            <w:r w:rsidRPr="00A13134">
              <w:rPr>
                <w:rStyle w:val="Hyperlink"/>
                <w:noProof/>
              </w:rPr>
              <w:t>’</w:t>
            </w:r>
            <w:r>
              <w:rPr>
                <w:noProof/>
              </w:rPr>
              <w:tab/>
            </w:r>
            <w:r>
              <w:rPr>
                <w:noProof/>
              </w:rPr>
              <w:fldChar w:fldCharType="begin"/>
            </w:r>
            <w:r>
              <w:rPr>
                <w:noProof/>
              </w:rPr>
              <w:instrText xml:space="preserve"> PAGEREF _Toc234572906 \h </w:instrText>
            </w:r>
            <w:r>
              <w:rPr>
                <w:noProof/>
              </w:rPr>
            </w:r>
            <w:r>
              <w:rPr>
                <w:noProof/>
              </w:rPr>
              <w:fldChar w:fldCharType="separate"/>
            </w:r>
            <w:r>
              <w:rPr>
                <w:noProof/>
              </w:rPr>
              <w:t>79</w:t>
            </w:r>
            <w:r>
              <w:rPr>
                <w:noProof/>
              </w:rPr>
              <w:fldChar w:fldCharType="end"/>
            </w:r>
          </w:hyperlink>
        </w:p>
        <w:p w14:paraId="470C6049" w14:textId="7C0C90C0"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07" w:history="1">
            <w:r w:rsidRPr="00A13134">
              <w:rPr>
                <w:rStyle w:val="Hyperlink"/>
                <w:noProof/>
              </w:rPr>
              <w:t>11.22</w:t>
            </w:r>
            <w:r w:rsidRPr="00A13134">
              <w:rPr>
                <w:rStyle w:val="Hyperlink"/>
                <w:noProof/>
                <w:lang w:val="vi-VN"/>
              </w:rPr>
              <w:t>.</w:t>
            </w:r>
            <w:r w:rsidRPr="00A13134">
              <w:rPr>
                <w:rStyle w:val="Hyperlink"/>
                <w:noProof/>
              </w:rPr>
              <w:t xml:space="preserve"> Trần Công Cừ- </w:t>
            </w:r>
            <w:r w:rsidRPr="00A13134">
              <w:rPr>
                <w:rStyle w:val="Hyperlink"/>
                <w:noProof/>
              </w:rPr>
              <w:t>陳公渠</w:t>
            </w:r>
            <w:r>
              <w:rPr>
                <w:noProof/>
              </w:rPr>
              <w:tab/>
            </w:r>
            <w:r>
              <w:rPr>
                <w:noProof/>
              </w:rPr>
              <w:fldChar w:fldCharType="begin"/>
            </w:r>
            <w:r>
              <w:rPr>
                <w:noProof/>
              </w:rPr>
              <w:instrText xml:space="preserve"> PAGEREF _Toc234572907 \h </w:instrText>
            </w:r>
            <w:r>
              <w:rPr>
                <w:noProof/>
              </w:rPr>
            </w:r>
            <w:r>
              <w:rPr>
                <w:noProof/>
              </w:rPr>
              <w:fldChar w:fldCharType="separate"/>
            </w:r>
            <w:r>
              <w:rPr>
                <w:noProof/>
              </w:rPr>
              <w:t>80</w:t>
            </w:r>
            <w:r>
              <w:rPr>
                <w:noProof/>
              </w:rPr>
              <w:fldChar w:fldCharType="end"/>
            </w:r>
          </w:hyperlink>
        </w:p>
        <w:p w14:paraId="40D6AB55" w14:textId="4692BCF0"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08" w:history="1">
            <w:r w:rsidRPr="00A13134">
              <w:rPr>
                <w:rStyle w:val="Hyperlink"/>
                <w:noProof/>
              </w:rPr>
              <w:t xml:space="preserve">11.23. Trần Công Phô </w:t>
            </w:r>
            <w:r w:rsidRPr="00A13134">
              <w:rPr>
                <w:rStyle w:val="Hyperlink"/>
                <w:noProof/>
              </w:rPr>
              <w:t>陳公</w:t>
            </w:r>
            <w:r w:rsidRPr="00A13134">
              <w:rPr>
                <w:rStyle w:val="Hyperlink"/>
                <w:noProof/>
                <w:lang w:val="vi-VN"/>
              </w:rPr>
              <w:t>哺</w:t>
            </w:r>
            <w:r>
              <w:rPr>
                <w:noProof/>
              </w:rPr>
              <w:tab/>
            </w:r>
            <w:r>
              <w:rPr>
                <w:noProof/>
              </w:rPr>
              <w:fldChar w:fldCharType="begin"/>
            </w:r>
            <w:r>
              <w:rPr>
                <w:noProof/>
              </w:rPr>
              <w:instrText xml:space="preserve"> PAGEREF _Toc234572908 \h </w:instrText>
            </w:r>
            <w:r>
              <w:rPr>
                <w:noProof/>
              </w:rPr>
            </w:r>
            <w:r>
              <w:rPr>
                <w:noProof/>
              </w:rPr>
              <w:fldChar w:fldCharType="separate"/>
            </w:r>
            <w:r>
              <w:rPr>
                <w:noProof/>
              </w:rPr>
              <w:t>81</w:t>
            </w:r>
            <w:r>
              <w:rPr>
                <w:noProof/>
              </w:rPr>
              <w:fldChar w:fldCharType="end"/>
            </w:r>
          </w:hyperlink>
        </w:p>
        <w:p w14:paraId="0677BB6B" w14:textId="3FC56534"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09" w:history="1">
            <w:r w:rsidRPr="00A13134">
              <w:rPr>
                <w:rStyle w:val="Hyperlink"/>
                <w:noProof/>
              </w:rPr>
              <w:t>ĐỜI THỨ 12-</w:t>
            </w:r>
            <w:r w:rsidRPr="00A13134">
              <w:rPr>
                <w:rStyle w:val="Hyperlink"/>
                <w:noProof/>
              </w:rPr>
              <w:t>丙</w:t>
            </w:r>
            <w:r>
              <w:rPr>
                <w:noProof/>
              </w:rPr>
              <w:tab/>
            </w:r>
            <w:r>
              <w:rPr>
                <w:noProof/>
              </w:rPr>
              <w:fldChar w:fldCharType="begin"/>
            </w:r>
            <w:r>
              <w:rPr>
                <w:noProof/>
              </w:rPr>
              <w:instrText xml:space="preserve"> PAGEREF _Toc234572909 \h </w:instrText>
            </w:r>
            <w:r>
              <w:rPr>
                <w:noProof/>
              </w:rPr>
            </w:r>
            <w:r>
              <w:rPr>
                <w:noProof/>
              </w:rPr>
              <w:fldChar w:fldCharType="separate"/>
            </w:r>
            <w:r>
              <w:rPr>
                <w:noProof/>
              </w:rPr>
              <w:t>81</w:t>
            </w:r>
            <w:r>
              <w:rPr>
                <w:noProof/>
              </w:rPr>
              <w:fldChar w:fldCharType="end"/>
            </w:r>
          </w:hyperlink>
        </w:p>
        <w:p w14:paraId="3A5D9BB0" w14:textId="2909AA11"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10" w:history="1">
            <w:r w:rsidRPr="00A13134">
              <w:rPr>
                <w:rStyle w:val="Hyperlink"/>
                <w:noProof/>
              </w:rPr>
              <w:t>12.13-Trân Công Thìu</w:t>
            </w:r>
            <w:r w:rsidRPr="00A13134">
              <w:rPr>
                <w:rStyle w:val="Hyperlink"/>
                <w:noProof/>
              </w:rPr>
              <w:t>韶</w:t>
            </w:r>
            <w:r>
              <w:rPr>
                <w:noProof/>
              </w:rPr>
              <w:tab/>
            </w:r>
            <w:r>
              <w:rPr>
                <w:noProof/>
              </w:rPr>
              <w:fldChar w:fldCharType="begin"/>
            </w:r>
            <w:r>
              <w:rPr>
                <w:noProof/>
              </w:rPr>
              <w:instrText xml:space="preserve"> PAGEREF _Toc234572910 \h </w:instrText>
            </w:r>
            <w:r>
              <w:rPr>
                <w:noProof/>
              </w:rPr>
            </w:r>
            <w:r>
              <w:rPr>
                <w:noProof/>
              </w:rPr>
              <w:fldChar w:fldCharType="separate"/>
            </w:r>
            <w:r>
              <w:rPr>
                <w:noProof/>
              </w:rPr>
              <w:t>81</w:t>
            </w:r>
            <w:r>
              <w:rPr>
                <w:noProof/>
              </w:rPr>
              <w:fldChar w:fldCharType="end"/>
            </w:r>
          </w:hyperlink>
        </w:p>
        <w:p w14:paraId="342A8209" w14:textId="66F3B4E1"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11" w:history="1">
            <w:r w:rsidRPr="00A13134">
              <w:rPr>
                <w:rStyle w:val="Hyperlink"/>
                <w:noProof/>
              </w:rPr>
              <w:t>12.14-Trân Công Huyền</w:t>
            </w:r>
            <w:r w:rsidRPr="00A13134">
              <w:rPr>
                <w:rStyle w:val="Hyperlink"/>
                <w:noProof/>
              </w:rPr>
              <w:t>玄</w:t>
            </w:r>
            <w:r>
              <w:rPr>
                <w:noProof/>
              </w:rPr>
              <w:tab/>
            </w:r>
            <w:r>
              <w:rPr>
                <w:noProof/>
              </w:rPr>
              <w:fldChar w:fldCharType="begin"/>
            </w:r>
            <w:r>
              <w:rPr>
                <w:noProof/>
              </w:rPr>
              <w:instrText xml:space="preserve"> PAGEREF _Toc234572911 \h </w:instrText>
            </w:r>
            <w:r>
              <w:rPr>
                <w:noProof/>
              </w:rPr>
            </w:r>
            <w:r>
              <w:rPr>
                <w:noProof/>
              </w:rPr>
              <w:fldChar w:fldCharType="separate"/>
            </w:r>
            <w:r>
              <w:rPr>
                <w:noProof/>
              </w:rPr>
              <w:t>82</w:t>
            </w:r>
            <w:r>
              <w:rPr>
                <w:noProof/>
              </w:rPr>
              <w:fldChar w:fldCharType="end"/>
            </w:r>
          </w:hyperlink>
        </w:p>
        <w:p w14:paraId="5DCB579A" w14:textId="71F83EA0"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12" w:history="1">
            <w:r w:rsidRPr="00A13134">
              <w:rPr>
                <w:rStyle w:val="Hyperlink"/>
                <w:noProof/>
              </w:rPr>
              <w:t>12.15-Trân Công Miễu</w:t>
            </w:r>
            <w:r w:rsidRPr="00A13134">
              <w:rPr>
                <w:rStyle w:val="Hyperlink"/>
                <w:noProof/>
              </w:rPr>
              <w:t>眇</w:t>
            </w:r>
            <w:r>
              <w:rPr>
                <w:noProof/>
              </w:rPr>
              <w:tab/>
            </w:r>
            <w:r>
              <w:rPr>
                <w:noProof/>
              </w:rPr>
              <w:fldChar w:fldCharType="begin"/>
            </w:r>
            <w:r>
              <w:rPr>
                <w:noProof/>
              </w:rPr>
              <w:instrText xml:space="preserve"> PAGEREF _Toc234572912 \h </w:instrText>
            </w:r>
            <w:r>
              <w:rPr>
                <w:noProof/>
              </w:rPr>
            </w:r>
            <w:r>
              <w:rPr>
                <w:noProof/>
              </w:rPr>
              <w:fldChar w:fldCharType="separate"/>
            </w:r>
            <w:r>
              <w:rPr>
                <w:noProof/>
              </w:rPr>
              <w:t>82</w:t>
            </w:r>
            <w:r>
              <w:rPr>
                <w:noProof/>
              </w:rPr>
              <w:fldChar w:fldCharType="end"/>
            </w:r>
          </w:hyperlink>
        </w:p>
        <w:p w14:paraId="5CECA1F5" w14:textId="755C0A67"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13" w:history="1">
            <w:r w:rsidRPr="00A13134">
              <w:rPr>
                <w:rStyle w:val="Hyperlink"/>
                <w:noProof/>
              </w:rPr>
              <w:t>12.16-Trân Công Bưu</w:t>
            </w:r>
            <w:r w:rsidRPr="00A13134">
              <w:rPr>
                <w:rStyle w:val="Hyperlink"/>
                <w:noProof/>
              </w:rPr>
              <w:t>彪</w:t>
            </w:r>
            <w:r>
              <w:rPr>
                <w:noProof/>
              </w:rPr>
              <w:tab/>
            </w:r>
            <w:r>
              <w:rPr>
                <w:noProof/>
              </w:rPr>
              <w:fldChar w:fldCharType="begin"/>
            </w:r>
            <w:r>
              <w:rPr>
                <w:noProof/>
              </w:rPr>
              <w:instrText xml:space="preserve"> PAGEREF _Toc234572913 \h </w:instrText>
            </w:r>
            <w:r>
              <w:rPr>
                <w:noProof/>
              </w:rPr>
            </w:r>
            <w:r>
              <w:rPr>
                <w:noProof/>
              </w:rPr>
              <w:fldChar w:fldCharType="separate"/>
            </w:r>
            <w:r>
              <w:rPr>
                <w:noProof/>
              </w:rPr>
              <w:t>82</w:t>
            </w:r>
            <w:r>
              <w:rPr>
                <w:noProof/>
              </w:rPr>
              <w:fldChar w:fldCharType="end"/>
            </w:r>
          </w:hyperlink>
        </w:p>
        <w:p w14:paraId="7D0E2D3C" w14:textId="38E411C0"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14" w:history="1">
            <w:r w:rsidRPr="00A13134">
              <w:rPr>
                <w:rStyle w:val="Hyperlink"/>
                <w:noProof/>
              </w:rPr>
              <w:t xml:space="preserve">12.17.Trần công Lợi </w:t>
            </w:r>
            <w:r w:rsidRPr="00A13134">
              <w:rPr>
                <w:rStyle w:val="Hyperlink"/>
                <w:noProof/>
              </w:rPr>
              <w:t>陳公利</w:t>
            </w:r>
            <w:r>
              <w:rPr>
                <w:noProof/>
              </w:rPr>
              <w:tab/>
            </w:r>
            <w:r>
              <w:rPr>
                <w:noProof/>
              </w:rPr>
              <w:fldChar w:fldCharType="begin"/>
            </w:r>
            <w:r>
              <w:rPr>
                <w:noProof/>
              </w:rPr>
              <w:instrText xml:space="preserve"> PAGEREF _Toc234572914 \h </w:instrText>
            </w:r>
            <w:r>
              <w:rPr>
                <w:noProof/>
              </w:rPr>
            </w:r>
            <w:r>
              <w:rPr>
                <w:noProof/>
              </w:rPr>
              <w:fldChar w:fldCharType="separate"/>
            </w:r>
            <w:r>
              <w:rPr>
                <w:noProof/>
              </w:rPr>
              <w:t>82</w:t>
            </w:r>
            <w:r>
              <w:rPr>
                <w:noProof/>
              </w:rPr>
              <w:fldChar w:fldCharType="end"/>
            </w:r>
          </w:hyperlink>
        </w:p>
        <w:p w14:paraId="23EA52F5" w14:textId="62DC1E9E"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15" w:history="1">
            <w:r w:rsidRPr="00A13134">
              <w:rPr>
                <w:rStyle w:val="Hyperlink"/>
                <w:noProof/>
              </w:rPr>
              <w:t xml:space="preserve">12.18.Trần công Lễ </w:t>
            </w:r>
            <w:r w:rsidRPr="00A13134">
              <w:rPr>
                <w:rStyle w:val="Hyperlink"/>
                <w:noProof/>
              </w:rPr>
              <w:t>陳公禮</w:t>
            </w:r>
            <w:r>
              <w:rPr>
                <w:noProof/>
              </w:rPr>
              <w:tab/>
            </w:r>
            <w:r>
              <w:rPr>
                <w:noProof/>
              </w:rPr>
              <w:fldChar w:fldCharType="begin"/>
            </w:r>
            <w:r>
              <w:rPr>
                <w:noProof/>
              </w:rPr>
              <w:instrText xml:space="preserve"> PAGEREF _Toc234572915 \h </w:instrText>
            </w:r>
            <w:r>
              <w:rPr>
                <w:noProof/>
              </w:rPr>
            </w:r>
            <w:r>
              <w:rPr>
                <w:noProof/>
              </w:rPr>
              <w:fldChar w:fldCharType="separate"/>
            </w:r>
            <w:r>
              <w:rPr>
                <w:noProof/>
              </w:rPr>
              <w:t>83</w:t>
            </w:r>
            <w:r>
              <w:rPr>
                <w:noProof/>
              </w:rPr>
              <w:fldChar w:fldCharType="end"/>
            </w:r>
          </w:hyperlink>
        </w:p>
        <w:p w14:paraId="6F7D33BA" w14:textId="6AD3BB7D"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16" w:history="1">
            <w:r w:rsidRPr="00A13134">
              <w:rPr>
                <w:rStyle w:val="Hyperlink"/>
                <w:noProof/>
              </w:rPr>
              <w:t xml:space="preserve">12.19.Trần công Nghĩa </w:t>
            </w:r>
            <w:r w:rsidRPr="00A13134">
              <w:rPr>
                <w:rStyle w:val="Hyperlink"/>
                <w:noProof/>
              </w:rPr>
              <w:t>陳公義</w:t>
            </w:r>
            <w:r>
              <w:rPr>
                <w:noProof/>
              </w:rPr>
              <w:tab/>
            </w:r>
            <w:r>
              <w:rPr>
                <w:noProof/>
              </w:rPr>
              <w:fldChar w:fldCharType="begin"/>
            </w:r>
            <w:r>
              <w:rPr>
                <w:noProof/>
              </w:rPr>
              <w:instrText xml:space="preserve"> PAGEREF _Toc234572916 \h </w:instrText>
            </w:r>
            <w:r>
              <w:rPr>
                <w:noProof/>
              </w:rPr>
            </w:r>
            <w:r>
              <w:rPr>
                <w:noProof/>
              </w:rPr>
              <w:fldChar w:fldCharType="separate"/>
            </w:r>
            <w:r>
              <w:rPr>
                <w:noProof/>
              </w:rPr>
              <w:t>83</w:t>
            </w:r>
            <w:r>
              <w:rPr>
                <w:noProof/>
              </w:rPr>
              <w:fldChar w:fldCharType="end"/>
            </w:r>
          </w:hyperlink>
        </w:p>
        <w:p w14:paraId="313665A6" w14:textId="5DF16670"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17" w:history="1">
            <w:r w:rsidRPr="00A13134">
              <w:rPr>
                <w:rStyle w:val="Hyperlink"/>
                <w:noProof/>
              </w:rPr>
              <w:t>12.20.Trần công Viện</w:t>
            </w:r>
            <w:r w:rsidRPr="00A13134">
              <w:rPr>
                <w:rStyle w:val="Hyperlink"/>
                <w:noProof/>
              </w:rPr>
              <w:t>院</w:t>
            </w:r>
            <w:r w:rsidRPr="00A13134">
              <w:rPr>
                <w:rStyle w:val="Hyperlink"/>
                <w:noProof/>
              </w:rPr>
              <w:t>/ Sáu</w:t>
            </w:r>
            <w:r>
              <w:rPr>
                <w:noProof/>
              </w:rPr>
              <w:tab/>
            </w:r>
            <w:r>
              <w:rPr>
                <w:noProof/>
              </w:rPr>
              <w:fldChar w:fldCharType="begin"/>
            </w:r>
            <w:r>
              <w:rPr>
                <w:noProof/>
              </w:rPr>
              <w:instrText xml:space="preserve"> PAGEREF _Toc234572917 \h </w:instrText>
            </w:r>
            <w:r>
              <w:rPr>
                <w:noProof/>
              </w:rPr>
            </w:r>
            <w:r>
              <w:rPr>
                <w:noProof/>
              </w:rPr>
              <w:fldChar w:fldCharType="separate"/>
            </w:r>
            <w:r>
              <w:rPr>
                <w:noProof/>
              </w:rPr>
              <w:t>84</w:t>
            </w:r>
            <w:r>
              <w:rPr>
                <w:noProof/>
              </w:rPr>
              <w:fldChar w:fldCharType="end"/>
            </w:r>
          </w:hyperlink>
        </w:p>
        <w:p w14:paraId="0EE66D8B" w14:textId="72F5781D"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18" w:history="1">
            <w:r w:rsidRPr="00A13134">
              <w:rPr>
                <w:rStyle w:val="Hyperlink"/>
                <w:noProof/>
              </w:rPr>
              <w:t>12.21.Trần công Tửu</w:t>
            </w:r>
            <w:r w:rsidRPr="00A13134">
              <w:rPr>
                <w:rStyle w:val="Hyperlink"/>
                <w:noProof/>
              </w:rPr>
              <w:t>酒</w:t>
            </w:r>
            <w:r>
              <w:rPr>
                <w:noProof/>
              </w:rPr>
              <w:tab/>
            </w:r>
            <w:r>
              <w:rPr>
                <w:noProof/>
              </w:rPr>
              <w:fldChar w:fldCharType="begin"/>
            </w:r>
            <w:r>
              <w:rPr>
                <w:noProof/>
              </w:rPr>
              <w:instrText xml:space="preserve"> PAGEREF _Toc234572918 \h </w:instrText>
            </w:r>
            <w:r>
              <w:rPr>
                <w:noProof/>
              </w:rPr>
            </w:r>
            <w:r>
              <w:rPr>
                <w:noProof/>
              </w:rPr>
              <w:fldChar w:fldCharType="separate"/>
            </w:r>
            <w:r>
              <w:rPr>
                <w:noProof/>
              </w:rPr>
              <w:t>84</w:t>
            </w:r>
            <w:r>
              <w:rPr>
                <w:noProof/>
              </w:rPr>
              <w:fldChar w:fldCharType="end"/>
            </w:r>
          </w:hyperlink>
        </w:p>
        <w:p w14:paraId="390537FA" w14:textId="057ACFA0"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19" w:history="1">
            <w:r w:rsidRPr="00A13134">
              <w:rPr>
                <w:rStyle w:val="Hyperlink"/>
                <w:noProof/>
              </w:rPr>
              <w:t>12.22.Trần công Độ</w:t>
            </w:r>
            <w:r w:rsidRPr="00A13134">
              <w:rPr>
                <w:rStyle w:val="Hyperlink"/>
                <w:noProof/>
              </w:rPr>
              <w:t>度</w:t>
            </w:r>
            <w:r>
              <w:rPr>
                <w:noProof/>
              </w:rPr>
              <w:tab/>
            </w:r>
            <w:r>
              <w:rPr>
                <w:noProof/>
              </w:rPr>
              <w:fldChar w:fldCharType="begin"/>
            </w:r>
            <w:r>
              <w:rPr>
                <w:noProof/>
              </w:rPr>
              <w:instrText xml:space="preserve"> PAGEREF _Toc234572919 \h </w:instrText>
            </w:r>
            <w:r>
              <w:rPr>
                <w:noProof/>
              </w:rPr>
            </w:r>
            <w:r>
              <w:rPr>
                <w:noProof/>
              </w:rPr>
              <w:fldChar w:fldCharType="separate"/>
            </w:r>
            <w:r>
              <w:rPr>
                <w:noProof/>
              </w:rPr>
              <w:t>84</w:t>
            </w:r>
            <w:r>
              <w:rPr>
                <w:noProof/>
              </w:rPr>
              <w:fldChar w:fldCharType="end"/>
            </w:r>
          </w:hyperlink>
        </w:p>
        <w:p w14:paraId="18413A6E" w14:textId="50677C82"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20" w:history="1">
            <w:r w:rsidRPr="00A13134">
              <w:rPr>
                <w:rStyle w:val="Hyperlink"/>
                <w:noProof/>
              </w:rPr>
              <w:t xml:space="preserve">12.23.Trần công Hĩ </w:t>
            </w:r>
            <w:r w:rsidRPr="00A13134">
              <w:rPr>
                <w:rStyle w:val="Hyperlink"/>
                <w:noProof/>
              </w:rPr>
              <w:t>陳公矣</w:t>
            </w:r>
            <w:r>
              <w:rPr>
                <w:noProof/>
              </w:rPr>
              <w:tab/>
            </w:r>
            <w:r>
              <w:rPr>
                <w:noProof/>
              </w:rPr>
              <w:fldChar w:fldCharType="begin"/>
            </w:r>
            <w:r>
              <w:rPr>
                <w:noProof/>
              </w:rPr>
              <w:instrText xml:space="preserve"> PAGEREF _Toc234572920 \h </w:instrText>
            </w:r>
            <w:r>
              <w:rPr>
                <w:noProof/>
              </w:rPr>
            </w:r>
            <w:r>
              <w:rPr>
                <w:noProof/>
              </w:rPr>
              <w:fldChar w:fldCharType="separate"/>
            </w:r>
            <w:r>
              <w:rPr>
                <w:noProof/>
              </w:rPr>
              <w:t>84</w:t>
            </w:r>
            <w:r>
              <w:rPr>
                <w:noProof/>
              </w:rPr>
              <w:fldChar w:fldCharType="end"/>
            </w:r>
          </w:hyperlink>
        </w:p>
        <w:p w14:paraId="196B41D0" w14:textId="4E3B7AB8"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21" w:history="1">
            <w:r w:rsidRPr="00A13134">
              <w:rPr>
                <w:rStyle w:val="Hyperlink"/>
                <w:noProof/>
              </w:rPr>
              <w:t xml:space="preserve">12.24.Trần công Phù </w:t>
            </w:r>
            <w:r w:rsidRPr="00A13134">
              <w:rPr>
                <w:rStyle w:val="Hyperlink"/>
                <w:noProof/>
              </w:rPr>
              <w:t>陳公浮</w:t>
            </w:r>
            <w:r w:rsidRPr="00A13134">
              <w:rPr>
                <w:rStyle w:val="Hyperlink"/>
                <w:noProof/>
              </w:rPr>
              <w:t xml:space="preserve">/ Bộ </w:t>
            </w:r>
            <w:r w:rsidRPr="00A13134">
              <w:rPr>
                <w:rStyle w:val="Hyperlink"/>
                <w:noProof/>
              </w:rPr>
              <w:t>哺</w:t>
            </w:r>
            <w:r>
              <w:rPr>
                <w:noProof/>
              </w:rPr>
              <w:tab/>
            </w:r>
            <w:r>
              <w:rPr>
                <w:noProof/>
              </w:rPr>
              <w:fldChar w:fldCharType="begin"/>
            </w:r>
            <w:r>
              <w:rPr>
                <w:noProof/>
              </w:rPr>
              <w:instrText xml:space="preserve"> PAGEREF _Toc234572921 \h </w:instrText>
            </w:r>
            <w:r>
              <w:rPr>
                <w:noProof/>
              </w:rPr>
            </w:r>
            <w:r>
              <w:rPr>
                <w:noProof/>
              </w:rPr>
              <w:fldChar w:fldCharType="separate"/>
            </w:r>
            <w:r>
              <w:rPr>
                <w:noProof/>
              </w:rPr>
              <w:t>85</w:t>
            </w:r>
            <w:r>
              <w:rPr>
                <w:noProof/>
              </w:rPr>
              <w:fldChar w:fldCharType="end"/>
            </w:r>
          </w:hyperlink>
        </w:p>
        <w:p w14:paraId="42C896B6" w14:textId="53F3B922"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22" w:history="1">
            <w:r w:rsidRPr="00A13134">
              <w:rPr>
                <w:rStyle w:val="Hyperlink"/>
                <w:noProof/>
              </w:rPr>
              <w:t>12.25.Trần công Phì</w:t>
            </w:r>
            <w:r w:rsidRPr="00A13134">
              <w:rPr>
                <w:rStyle w:val="Hyperlink"/>
                <w:noProof/>
              </w:rPr>
              <w:t>陳公肥</w:t>
            </w:r>
            <w:r>
              <w:rPr>
                <w:noProof/>
              </w:rPr>
              <w:tab/>
            </w:r>
            <w:r>
              <w:rPr>
                <w:noProof/>
              </w:rPr>
              <w:fldChar w:fldCharType="begin"/>
            </w:r>
            <w:r>
              <w:rPr>
                <w:noProof/>
              </w:rPr>
              <w:instrText xml:space="preserve"> PAGEREF _Toc234572922 \h </w:instrText>
            </w:r>
            <w:r>
              <w:rPr>
                <w:noProof/>
              </w:rPr>
            </w:r>
            <w:r>
              <w:rPr>
                <w:noProof/>
              </w:rPr>
              <w:fldChar w:fldCharType="separate"/>
            </w:r>
            <w:r>
              <w:rPr>
                <w:noProof/>
              </w:rPr>
              <w:t>85</w:t>
            </w:r>
            <w:r>
              <w:rPr>
                <w:noProof/>
              </w:rPr>
              <w:fldChar w:fldCharType="end"/>
            </w:r>
          </w:hyperlink>
        </w:p>
        <w:p w14:paraId="244AAF44" w14:textId="7E9290A5"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23" w:history="1">
            <w:r w:rsidRPr="00A13134">
              <w:rPr>
                <w:rStyle w:val="Hyperlink"/>
                <w:noProof/>
              </w:rPr>
              <w:t xml:space="preserve">12.26.Trần công Con </w:t>
            </w:r>
            <w:r w:rsidRPr="00A13134">
              <w:rPr>
                <w:rStyle w:val="Hyperlink"/>
                <w:noProof/>
              </w:rPr>
              <w:t>陳公</w:t>
            </w:r>
            <w:r w:rsidRPr="00A13134">
              <w:rPr>
                <w:rStyle w:val="Hyperlink"/>
                <w:rFonts w:ascii="PMingLiU-ExtB" w:eastAsia="PMingLiU-ExtB" w:hAnsi="PMingLiU-ExtB" w:cs="PMingLiU-ExtB" w:hint="eastAsia"/>
                <w:noProof/>
              </w:rPr>
              <w:t>𡥵</w:t>
            </w:r>
            <w:r>
              <w:rPr>
                <w:noProof/>
              </w:rPr>
              <w:tab/>
            </w:r>
            <w:r>
              <w:rPr>
                <w:noProof/>
              </w:rPr>
              <w:fldChar w:fldCharType="begin"/>
            </w:r>
            <w:r>
              <w:rPr>
                <w:noProof/>
              </w:rPr>
              <w:instrText xml:space="preserve"> PAGEREF _Toc234572923 \h </w:instrText>
            </w:r>
            <w:r>
              <w:rPr>
                <w:noProof/>
              </w:rPr>
            </w:r>
            <w:r>
              <w:rPr>
                <w:noProof/>
              </w:rPr>
              <w:fldChar w:fldCharType="separate"/>
            </w:r>
            <w:r>
              <w:rPr>
                <w:noProof/>
              </w:rPr>
              <w:t>86</w:t>
            </w:r>
            <w:r>
              <w:rPr>
                <w:noProof/>
              </w:rPr>
              <w:fldChar w:fldCharType="end"/>
            </w:r>
          </w:hyperlink>
        </w:p>
        <w:p w14:paraId="603293CD" w14:textId="181C0FE0"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24" w:history="1">
            <w:r w:rsidRPr="00A13134">
              <w:rPr>
                <w:rStyle w:val="Hyperlink"/>
                <w:noProof/>
              </w:rPr>
              <w:t xml:space="preserve">12.27.Trần công Tư </w:t>
            </w:r>
            <w:r w:rsidRPr="00A13134">
              <w:rPr>
                <w:rStyle w:val="Hyperlink"/>
                <w:noProof/>
              </w:rPr>
              <w:t>陳公</w:t>
            </w:r>
            <w:r w:rsidRPr="00A13134">
              <w:rPr>
                <w:rStyle w:val="Hyperlink"/>
                <w:rFonts w:ascii="PMingLiU-ExtB" w:eastAsia="PMingLiU-ExtB" w:hAnsi="PMingLiU-ExtB" w:cs="PMingLiU-ExtB" w:hint="eastAsia"/>
                <w:noProof/>
              </w:rPr>
              <w:t>𦊛</w:t>
            </w:r>
            <w:r>
              <w:rPr>
                <w:noProof/>
              </w:rPr>
              <w:tab/>
            </w:r>
            <w:r>
              <w:rPr>
                <w:noProof/>
              </w:rPr>
              <w:fldChar w:fldCharType="begin"/>
            </w:r>
            <w:r>
              <w:rPr>
                <w:noProof/>
              </w:rPr>
              <w:instrText xml:space="preserve"> PAGEREF _Toc234572924 \h </w:instrText>
            </w:r>
            <w:r>
              <w:rPr>
                <w:noProof/>
              </w:rPr>
            </w:r>
            <w:r>
              <w:rPr>
                <w:noProof/>
              </w:rPr>
              <w:fldChar w:fldCharType="separate"/>
            </w:r>
            <w:r>
              <w:rPr>
                <w:noProof/>
              </w:rPr>
              <w:t>86</w:t>
            </w:r>
            <w:r>
              <w:rPr>
                <w:noProof/>
              </w:rPr>
              <w:fldChar w:fldCharType="end"/>
            </w:r>
          </w:hyperlink>
        </w:p>
        <w:p w14:paraId="0F5CFFFC" w14:textId="3273723C"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25" w:history="1">
            <w:r w:rsidRPr="00A13134">
              <w:rPr>
                <w:rStyle w:val="Hyperlink"/>
                <w:noProof/>
              </w:rPr>
              <w:t xml:space="preserve">12.28.Trần công Chất </w:t>
            </w:r>
            <w:r w:rsidRPr="00A13134">
              <w:rPr>
                <w:rStyle w:val="Hyperlink"/>
                <w:noProof/>
              </w:rPr>
              <w:t>陳公懫</w:t>
            </w:r>
            <w:r>
              <w:rPr>
                <w:noProof/>
              </w:rPr>
              <w:tab/>
            </w:r>
            <w:r>
              <w:rPr>
                <w:noProof/>
              </w:rPr>
              <w:fldChar w:fldCharType="begin"/>
            </w:r>
            <w:r>
              <w:rPr>
                <w:noProof/>
              </w:rPr>
              <w:instrText xml:space="preserve"> PAGEREF _Toc234572925 \h </w:instrText>
            </w:r>
            <w:r>
              <w:rPr>
                <w:noProof/>
              </w:rPr>
            </w:r>
            <w:r>
              <w:rPr>
                <w:noProof/>
              </w:rPr>
              <w:fldChar w:fldCharType="separate"/>
            </w:r>
            <w:r>
              <w:rPr>
                <w:noProof/>
              </w:rPr>
              <w:t>87</w:t>
            </w:r>
            <w:r>
              <w:rPr>
                <w:noProof/>
              </w:rPr>
              <w:fldChar w:fldCharType="end"/>
            </w:r>
          </w:hyperlink>
        </w:p>
        <w:p w14:paraId="7DD51839" w14:textId="143D4DDE"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26" w:history="1">
            <w:r w:rsidRPr="00A13134">
              <w:rPr>
                <w:rStyle w:val="Hyperlink"/>
                <w:noProof/>
              </w:rPr>
              <w:t xml:space="preserve">12.29.Trần công Bảy </w:t>
            </w:r>
            <w:r w:rsidRPr="00A13134">
              <w:rPr>
                <w:rStyle w:val="Hyperlink"/>
                <w:noProof/>
              </w:rPr>
              <w:t>陳公</w:t>
            </w:r>
            <w:r w:rsidRPr="00A13134">
              <w:rPr>
                <w:rStyle w:val="Hyperlink"/>
                <w:rFonts w:ascii="PMingLiU-ExtB" w:eastAsia="PMingLiU-ExtB" w:hAnsi="PMingLiU-ExtB" w:cs="PMingLiU-ExtB" w:hint="eastAsia"/>
                <w:noProof/>
              </w:rPr>
              <w:t>𠤩</w:t>
            </w:r>
            <w:r>
              <w:rPr>
                <w:noProof/>
              </w:rPr>
              <w:tab/>
            </w:r>
            <w:r>
              <w:rPr>
                <w:noProof/>
              </w:rPr>
              <w:fldChar w:fldCharType="begin"/>
            </w:r>
            <w:r>
              <w:rPr>
                <w:noProof/>
              </w:rPr>
              <w:instrText xml:space="preserve"> PAGEREF _Toc234572926 \h </w:instrText>
            </w:r>
            <w:r>
              <w:rPr>
                <w:noProof/>
              </w:rPr>
            </w:r>
            <w:r>
              <w:rPr>
                <w:noProof/>
              </w:rPr>
              <w:fldChar w:fldCharType="separate"/>
            </w:r>
            <w:r>
              <w:rPr>
                <w:noProof/>
              </w:rPr>
              <w:t>87</w:t>
            </w:r>
            <w:r>
              <w:rPr>
                <w:noProof/>
              </w:rPr>
              <w:fldChar w:fldCharType="end"/>
            </w:r>
          </w:hyperlink>
        </w:p>
        <w:p w14:paraId="730F2CF4" w14:textId="66194F99"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27" w:history="1">
            <w:r w:rsidRPr="00A13134">
              <w:rPr>
                <w:rStyle w:val="Hyperlink"/>
                <w:noProof/>
              </w:rPr>
              <w:t xml:space="preserve">12.30.Trần công Kiệm </w:t>
            </w:r>
            <w:r w:rsidRPr="00A13134">
              <w:rPr>
                <w:rStyle w:val="Hyperlink"/>
                <w:noProof/>
              </w:rPr>
              <w:t>儉</w:t>
            </w:r>
            <w:r>
              <w:rPr>
                <w:noProof/>
              </w:rPr>
              <w:tab/>
            </w:r>
            <w:r>
              <w:rPr>
                <w:noProof/>
              </w:rPr>
              <w:fldChar w:fldCharType="begin"/>
            </w:r>
            <w:r>
              <w:rPr>
                <w:noProof/>
              </w:rPr>
              <w:instrText xml:space="preserve"> PAGEREF _Toc234572927 \h </w:instrText>
            </w:r>
            <w:r>
              <w:rPr>
                <w:noProof/>
              </w:rPr>
            </w:r>
            <w:r>
              <w:rPr>
                <w:noProof/>
              </w:rPr>
              <w:fldChar w:fldCharType="separate"/>
            </w:r>
            <w:r>
              <w:rPr>
                <w:noProof/>
              </w:rPr>
              <w:t>87</w:t>
            </w:r>
            <w:r>
              <w:rPr>
                <w:noProof/>
              </w:rPr>
              <w:fldChar w:fldCharType="end"/>
            </w:r>
          </w:hyperlink>
        </w:p>
        <w:p w14:paraId="283C7C5C" w14:textId="131A18EA"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28" w:history="1">
            <w:r w:rsidRPr="00A13134">
              <w:rPr>
                <w:rStyle w:val="Hyperlink"/>
                <w:noProof/>
              </w:rPr>
              <w:t xml:space="preserve">12.31.Trần công Thư </w:t>
            </w:r>
            <w:r w:rsidRPr="00A13134">
              <w:rPr>
                <w:rStyle w:val="Hyperlink"/>
                <w:noProof/>
              </w:rPr>
              <w:t>書</w:t>
            </w:r>
            <w:r>
              <w:rPr>
                <w:noProof/>
              </w:rPr>
              <w:tab/>
            </w:r>
            <w:r>
              <w:rPr>
                <w:noProof/>
              </w:rPr>
              <w:fldChar w:fldCharType="begin"/>
            </w:r>
            <w:r>
              <w:rPr>
                <w:noProof/>
              </w:rPr>
              <w:instrText xml:space="preserve"> PAGEREF _Toc234572928 \h </w:instrText>
            </w:r>
            <w:r>
              <w:rPr>
                <w:noProof/>
              </w:rPr>
            </w:r>
            <w:r>
              <w:rPr>
                <w:noProof/>
              </w:rPr>
              <w:fldChar w:fldCharType="separate"/>
            </w:r>
            <w:r>
              <w:rPr>
                <w:noProof/>
              </w:rPr>
              <w:t>88</w:t>
            </w:r>
            <w:r>
              <w:rPr>
                <w:noProof/>
              </w:rPr>
              <w:fldChar w:fldCharType="end"/>
            </w:r>
          </w:hyperlink>
        </w:p>
        <w:p w14:paraId="337BA8AB" w14:textId="4010D856"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29" w:history="1">
            <w:r w:rsidRPr="00A13134">
              <w:rPr>
                <w:rStyle w:val="Hyperlink"/>
                <w:noProof/>
              </w:rPr>
              <w:t>ĐỜI THỨ 13-</w:t>
            </w:r>
            <w:r w:rsidRPr="00A13134">
              <w:rPr>
                <w:rStyle w:val="Hyperlink"/>
                <w:noProof/>
              </w:rPr>
              <w:t>丙</w:t>
            </w:r>
            <w:r>
              <w:rPr>
                <w:noProof/>
              </w:rPr>
              <w:tab/>
            </w:r>
            <w:r>
              <w:rPr>
                <w:noProof/>
              </w:rPr>
              <w:fldChar w:fldCharType="begin"/>
            </w:r>
            <w:r>
              <w:rPr>
                <w:noProof/>
              </w:rPr>
              <w:instrText xml:space="preserve"> PAGEREF _Toc234572929 \h </w:instrText>
            </w:r>
            <w:r>
              <w:rPr>
                <w:noProof/>
              </w:rPr>
            </w:r>
            <w:r>
              <w:rPr>
                <w:noProof/>
              </w:rPr>
              <w:fldChar w:fldCharType="separate"/>
            </w:r>
            <w:r>
              <w:rPr>
                <w:noProof/>
              </w:rPr>
              <w:t>88</w:t>
            </w:r>
            <w:r>
              <w:rPr>
                <w:noProof/>
              </w:rPr>
              <w:fldChar w:fldCharType="end"/>
            </w:r>
          </w:hyperlink>
        </w:p>
        <w:p w14:paraId="2A027A65" w14:textId="2A9C3321"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30" w:history="1">
            <w:r w:rsidRPr="00A13134">
              <w:rPr>
                <w:rStyle w:val="Hyperlink"/>
                <w:noProof/>
              </w:rPr>
              <w:t>13.19-Trân Công Thiêu</w:t>
            </w:r>
            <w:r w:rsidRPr="00A13134">
              <w:rPr>
                <w:rStyle w:val="Hyperlink"/>
                <w:noProof/>
              </w:rPr>
              <w:t>燒</w:t>
            </w:r>
            <w:r>
              <w:rPr>
                <w:noProof/>
              </w:rPr>
              <w:tab/>
            </w:r>
            <w:r>
              <w:rPr>
                <w:noProof/>
              </w:rPr>
              <w:fldChar w:fldCharType="begin"/>
            </w:r>
            <w:r>
              <w:rPr>
                <w:noProof/>
              </w:rPr>
              <w:instrText xml:space="preserve"> PAGEREF _Toc234572930 \h </w:instrText>
            </w:r>
            <w:r>
              <w:rPr>
                <w:noProof/>
              </w:rPr>
            </w:r>
            <w:r>
              <w:rPr>
                <w:noProof/>
              </w:rPr>
              <w:fldChar w:fldCharType="separate"/>
            </w:r>
            <w:r>
              <w:rPr>
                <w:noProof/>
              </w:rPr>
              <w:t>88</w:t>
            </w:r>
            <w:r>
              <w:rPr>
                <w:noProof/>
              </w:rPr>
              <w:fldChar w:fldCharType="end"/>
            </w:r>
          </w:hyperlink>
        </w:p>
        <w:p w14:paraId="3C1E391A" w14:textId="664A351E"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31" w:history="1">
            <w:r w:rsidRPr="00A13134">
              <w:rPr>
                <w:rStyle w:val="Hyperlink"/>
                <w:noProof/>
              </w:rPr>
              <w:t xml:space="preserve">13.20.Trần Công Tư </w:t>
            </w:r>
            <w:r w:rsidRPr="00A13134">
              <w:rPr>
                <w:rStyle w:val="Hyperlink"/>
                <w:rFonts w:ascii="PMingLiU-ExtB" w:eastAsia="PMingLiU-ExtB" w:hAnsi="PMingLiU-ExtB" w:cs="PMingLiU-ExtB" w:hint="eastAsia"/>
                <w:noProof/>
              </w:rPr>
              <w:t>𦊛</w:t>
            </w:r>
            <w:r>
              <w:rPr>
                <w:noProof/>
              </w:rPr>
              <w:tab/>
            </w:r>
            <w:r>
              <w:rPr>
                <w:noProof/>
              </w:rPr>
              <w:fldChar w:fldCharType="begin"/>
            </w:r>
            <w:r>
              <w:rPr>
                <w:noProof/>
              </w:rPr>
              <w:instrText xml:space="preserve"> PAGEREF _Toc234572931 \h </w:instrText>
            </w:r>
            <w:r>
              <w:rPr>
                <w:noProof/>
              </w:rPr>
            </w:r>
            <w:r>
              <w:rPr>
                <w:noProof/>
              </w:rPr>
              <w:fldChar w:fldCharType="separate"/>
            </w:r>
            <w:r>
              <w:rPr>
                <w:noProof/>
              </w:rPr>
              <w:t>88</w:t>
            </w:r>
            <w:r>
              <w:rPr>
                <w:noProof/>
              </w:rPr>
              <w:fldChar w:fldCharType="end"/>
            </w:r>
          </w:hyperlink>
        </w:p>
        <w:p w14:paraId="6E816E10" w14:textId="2D70F9B5"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32" w:history="1">
            <w:r w:rsidRPr="00A13134">
              <w:rPr>
                <w:rStyle w:val="Hyperlink"/>
                <w:noProof/>
              </w:rPr>
              <w:t xml:space="preserve">13.21.Trần Công </w:t>
            </w:r>
            <w:r w:rsidRPr="00A13134">
              <w:rPr>
                <w:rStyle w:val="Hyperlink"/>
                <w:noProof/>
                <w:lang w:val="vi-VN"/>
              </w:rPr>
              <w:t xml:space="preserve">Tĩnh </w:t>
            </w:r>
            <w:r w:rsidRPr="00A13134">
              <w:rPr>
                <w:rStyle w:val="Hyperlink"/>
                <w:noProof/>
              </w:rPr>
              <w:t>陳公</w:t>
            </w:r>
            <w:r w:rsidRPr="00A13134">
              <w:rPr>
                <w:rStyle w:val="Hyperlink"/>
                <w:noProof/>
                <w:lang w:val="vi-VN"/>
              </w:rPr>
              <w:t>靜</w:t>
            </w:r>
            <w:r>
              <w:rPr>
                <w:noProof/>
              </w:rPr>
              <w:tab/>
            </w:r>
            <w:r>
              <w:rPr>
                <w:noProof/>
              </w:rPr>
              <w:fldChar w:fldCharType="begin"/>
            </w:r>
            <w:r>
              <w:rPr>
                <w:noProof/>
              </w:rPr>
              <w:instrText xml:space="preserve"> PAGEREF _Toc234572932 \h </w:instrText>
            </w:r>
            <w:r>
              <w:rPr>
                <w:noProof/>
              </w:rPr>
            </w:r>
            <w:r>
              <w:rPr>
                <w:noProof/>
              </w:rPr>
              <w:fldChar w:fldCharType="separate"/>
            </w:r>
            <w:r>
              <w:rPr>
                <w:noProof/>
              </w:rPr>
              <w:t>89</w:t>
            </w:r>
            <w:r>
              <w:rPr>
                <w:noProof/>
              </w:rPr>
              <w:fldChar w:fldCharType="end"/>
            </w:r>
          </w:hyperlink>
        </w:p>
        <w:p w14:paraId="766850EC" w14:textId="3F31080E"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33" w:history="1">
            <w:r w:rsidRPr="00A13134">
              <w:rPr>
                <w:rStyle w:val="Hyperlink"/>
                <w:noProof/>
              </w:rPr>
              <w:t>13.22</w:t>
            </w:r>
            <w:r w:rsidRPr="00A13134">
              <w:rPr>
                <w:rStyle w:val="Hyperlink"/>
                <w:noProof/>
                <w:lang w:val="vi-VN"/>
              </w:rPr>
              <w:t xml:space="preserve">.Trần Công Bình </w:t>
            </w:r>
            <w:r w:rsidRPr="00A13134">
              <w:rPr>
                <w:rStyle w:val="Hyperlink"/>
                <w:noProof/>
                <w:lang w:val="vi-VN"/>
              </w:rPr>
              <w:t>平</w:t>
            </w:r>
            <w:r>
              <w:rPr>
                <w:noProof/>
              </w:rPr>
              <w:tab/>
            </w:r>
            <w:r>
              <w:rPr>
                <w:noProof/>
              </w:rPr>
              <w:fldChar w:fldCharType="begin"/>
            </w:r>
            <w:r>
              <w:rPr>
                <w:noProof/>
              </w:rPr>
              <w:instrText xml:space="preserve"> PAGEREF _Toc234572933 \h </w:instrText>
            </w:r>
            <w:r>
              <w:rPr>
                <w:noProof/>
              </w:rPr>
            </w:r>
            <w:r>
              <w:rPr>
                <w:noProof/>
              </w:rPr>
              <w:fldChar w:fldCharType="separate"/>
            </w:r>
            <w:r>
              <w:rPr>
                <w:noProof/>
              </w:rPr>
              <w:t>89</w:t>
            </w:r>
            <w:r>
              <w:rPr>
                <w:noProof/>
              </w:rPr>
              <w:fldChar w:fldCharType="end"/>
            </w:r>
          </w:hyperlink>
        </w:p>
        <w:p w14:paraId="1AF56A58" w14:textId="6CE3AAF2"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34" w:history="1">
            <w:r w:rsidRPr="00A13134">
              <w:rPr>
                <w:rStyle w:val="Hyperlink"/>
                <w:noProof/>
                <w:lang w:val="vi-VN"/>
              </w:rPr>
              <w:t>1</w:t>
            </w:r>
            <w:r w:rsidRPr="00A13134">
              <w:rPr>
                <w:rStyle w:val="Hyperlink"/>
                <w:noProof/>
              </w:rPr>
              <w:t>3.23.</w:t>
            </w:r>
            <w:r w:rsidRPr="00A13134">
              <w:rPr>
                <w:rStyle w:val="Hyperlink"/>
                <w:noProof/>
                <w:lang w:val="vi-VN"/>
              </w:rPr>
              <w:t xml:space="preserve">Trần Công Bằng </w:t>
            </w:r>
            <w:r w:rsidRPr="00A13134">
              <w:rPr>
                <w:rStyle w:val="Hyperlink"/>
                <w:noProof/>
                <w:lang w:val="vi-VN"/>
              </w:rPr>
              <w:t>朋</w:t>
            </w:r>
            <w:r w:rsidRPr="00A13134">
              <w:rPr>
                <w:rStyle w:val="Hyperlink"/>
                <w:noProof/>
                <w:lang w:val="vi-VN"/>
              </w:rPr>
              <w:t xml:space="preserve"> </w:t>
            </w:r>
            <w:r w:rsidRPr="00A13134">
              <w:rPr>
                <w:rStyle w:val="Hyperlink"/>
                <w:noProof/>
              </w:rPr>
              <w:t>/</w:t>
            </w:r>
            <w:r>
              <w:rPr>
                <w:noProof/>
              </w:rPr>
              <w:tab/>
            </w:r>
            <w:r>
              <w:rPr>
                <w:noProof/>
              </w:rPr>
              <w:fldChar w:fldCharType="begin"/>
            </w:r>
            <w:r>
              <w:rPr>
                <w:noProof/>
              </w:rPr>
              <w:instrText xml:space="preserve"> PAGEREF _Toc234572934 \h </w:instrText>
            </w:r>
            <w:r>
              <w:rPr>
                <w:noProof/>
              </w:rPr>
            </w:r>
            <w:r>
              <w:rPr>
                <w:noProof/>
              </w:rPr>
              <w:fldChar w:fldCharType="separate"/>
            </w:r>
            <w:r>
              <w:rPr>
                <w:noProof/>
              </w:rPr>
              <w:t>89</w:t>
            </w:r>
            <w:r>
              <w:rPr>
                <w:noProof/>
              </w:rPr>
              <w:fldChar w:fldCharType="end"/>
            </w:r>
          </w:hyperlink>
        </w:p>
        <w:p w14:paraId="53FD6824" w14:textId="30C27327"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35" w:history="1">
            <w:r w:rsidRPr="00A13134">
              <w:rPr>
                <w:rStyle w:val="Hyperlink"/>
                <w:noProof/>
                <w:lang w:val="vi-VN"/>
              </w:rPr>
              <w:t>1</w:t>
            </w:r>
            <w:r w:rsidRPr="00A13134">
              <w:rPr>
                <w:rStyle w:val="Hyperlink"/>
                <w:noProof/>
              </w:rPr>
              <w:t>3.24.</w:t>
            </w:r>
            <w:r w:rsidRPr="00A13134">
              <w:rPr>
                <w:rStyle w:val="Hyperlink"/>
                <w:noProof/>
                <w:lang w:val="vi-VN"/>
              </w:rPr>
              <w:t xml:space="preserve">Trần Công Hữu </w:t>
            </w:r>
            <w:r w:rsidRPr="00A13134">
              <w:rPr>
                <w:rStyle w:val="Hyperlink"/>
                <w:noProof/>
                <w:lang w:val="vi-VN"/>
              </w:rPr>
              <w:t>友</w:t>
            </w:r>
            <w:r>
              <w:rPr>
                <w:noProof/>
              </w:rPr>
              <w:tab/>
            </w:r>
            <w:r>
              <w:rPr>
                <w:noProof/>
              </w:rPr>
              <w:fldChar w:fldCharType="begin"/>
            </w:r>
            <w:r>
              <w:rPr>
                <w:noProof/>
              </w:rPr>
              <w:instrText xml:space="preserve"> PAGEREF _Toc234572935 \h </w:instrText>
            </w:r>
            <w:r>
              <w:rPr>
                <w:noProof/>
              </w:rPr>
            </w:r>
            <w:r>
              <w:rPr>
                <w:noProof/>
              </w:rPr>
              <w:fldChar w:fldCharType="separate"/>
            </w:r>
            <w:r>
              <w:rPr>
                <w:noProof/>
              </w:rPr>
              <w:t>89</w:t>
            </w:r>
            <w:r>
              <w:rPr>
                <w:noProof/>
              </w:rPr>
              <w:fldChar w:fldCharType="end"/>
            </w:r>
          </w:hyperlink>
        </w:p>
        <w:p w14:paraId="3B91136E" w14:textId="5A9AE19F"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36" w:history="1">
            <w:r w:rsidRPr="00A13134">
              <w:rPr>
                <w:rStyle w:val="Hyperlink"/>
                <w:noProof/>
                <w:lang w:val="vi-VN"/>
              </w:rPr>
              <w:t>1</w:t>
            </w:r>
            <w:r w:rsidRPr="00A13134">
              <w:rPr>
                <w:rStyle w:val="Hyperlink"/>
                <w:noProof/>
              </w:rPr>
              <w:t>3.25.</w:t>
            </w:r>
            <w:r w:rsidRPr="00A13134">
              <w:rPr>
                <w:rStyle w:val="Hyperlink"/>
                <w:noProof/>
                <w:lang w:val="vi-VN"/>
              </w:rPr>
              <w:t xml:space="preserve">Trần Công </w:t>
            </w:r>
            <w:r w:rsidRPr="00A13134">
              <w:rPr>
                <w:rStyle w:val="Hyperlink"/>
                <w:noProof/>
              </w:rPr>
              <w:t>Lục</w:t>
            </w:r>
            <w:r>
              <w:rPr>
                <w:noProof/>
              </w:rPr>
              <w:tab/>
            </w:r>
            <w:r>
              <w:rPr>
                <w:noProof/>
              </w:rPr>
              <w:fldChar w:fldCharType="begin"/>
            </w:r>
            <w:r>
              <w:rPr>
                <w:noProof/>
              </w:rPr>
              <w:instrText xml:space="preserve"> PAGEREF _Toc234572936 \h </w:instrText>
            </w:r>
            <w:r>
              <w:rPr>
                <w:noProof/>
              </w:rPr>
            </w:r>
            <w:r>
              <w:rPr>
                <w:noProof/>
              </w:rPr>
              <w:fldChar w:fldCharType="separate"/>
            </w:r>
            <w:r>
              <w:rPr>
                <w:noProof/>
              </w:rPr>
              <w:t>90</w:t>
            </w:r>
            <w:r>
              <w:rPr>
                <w:noProof/>
              </w:rPr>
              <w:fldChar w:fldCharType="end"/>
            </w:r>
          </w:hyperlink>
        </w:p>
        <w:p w14:paraId="47A34172" w14:textId="487CB256"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37" w:history="1">
            <w:r w:rsidRPr="00A13134">
              <w:rPr>
                <w:rStyle w:val="Hyperlink"/>
                <w:noProof/>
                <w:lang w:val="vi-VN"/>
              </w:rPr>
              <w:t>1</w:t>
            </w:r>
            <w:r w:rsidRPr="00A13134">
              <w:rPr>
                <w:rStyle w:val="Hyperlink"/>
                <w:noProof/>
              </w:rPr>
              <w:t>3.26.</w:t>
            </w:r>
            <w:r w:rsidRPr="00A13134">
              <w:rPr>
                <w:rStyle w:val="Hyperlink"/>
                <w:noProof/>
                <w:lang w:val="vi-VN"/>
              </w:rPr>
              <w:t xml:space="preserve">Trần Công </w:t>
            </w:r>
            <w:r w:rsidRPr="00A13134">
              <w:rPr>
                <w:rStyle w:val="Hyperlink"/>
                <w:noProof/>
              </w:rPr>
              <w:t>Định</w:t>
            </w:r>
            <w:r w:rsidRPr="00A13134">
              <w:rPr>
                <w:rStyle w:val="Hyperlink"/>
                <w:noProof/>
                <w:lang w:val="vi-VN"/>
              </w:rPr>
              <w:t xml:space="preserve"> </w:t>
            </w:r>
            <w:r w:rsidRPr="00A13134">
              <w:rPr>
                <w:rStyle w:val="Hyperlink"/>
                <w:noProof/>
                <w:lang w:val="vi-VN"/>
              </w:rPr>
              <w:t>定</w:t>
            </w:r>
            <w:r>
              <w:rPr>
                <w:noProof/>
              </w:rPr>
              <w:tab/>
            </w:r>
            <w:r>
              <w:rPr>
                <w:noProof/>
              </w:rPr>
              <w:fldChar w:fldCharType="begin"/>
            </w:r>
            <w:r>
              <w:rPr>
                <w:noProof/>
              </w:rPr>
              <w:instrText xml:space="preserve"> PAGEREF _Toc234572937 \h </w:instrText>
            </w:r>
            <w:r>
              <w:rPr>
                <w:noProof/>
              </w:rPr>
            </w:r>
            <w:r>
              <w:rPr>
                <w:noProof/>
              </w:rPr>
              <w:fldChar w:fldCharType="separate"/>
            </w:r>
            <w:r>
              <w:rPr>
                <w:noProof/>
              </w:rPr>
              <w:t>90</w:t>
            </w:r>
            <w:r>
              <w:rPr>
                <w:noProof/>
              </w:rPr>
              <w:fldChar w:fldCharType="end"/>
            </w:r>
          </w:hyperlink>
        </w:p>
        <w:p w14:paraId="5D128E20" w14:textId="0B3CCB27"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38" w:history="1">
            <w:r w:rsidRPr="00A13134">
              <w:rPr>
                <w:rStyle w:val="Hyperlink"/>
                <w:noProof/>
                <w:lang w:val="vi-VN"/>
              </w:rPr>
              <w:t>1</w:t>
            </w:r>
            <w:r w:rsidRPr="00A13134">
              <w:rPr>
                <w:rStyle w:val="Hyperlink"/>
                <w:noProof/>
              </w:rPr>
              <w:t>3.27.</w:t>
            </w:r>
            <w:r w:rsidRPr="00A13134">
              <w:rPr>
                <w:rStyle w:val="Hyperlink"/>
                <w:noProof/>
                <w:lang w:val="vi-VN"/>
              </w:rPr>
              <w:t xml:space="preserve">Trần Công </w:t>
            </w:r>
            <w:r w:rsidRPr="00A13134">
              <w:rPr>
                <w:rStyle w:val="Hyperlink"/>
                <w:noProof/>
              </w:rPr>
              <w:t>Điệt</w:t>
            </w:r>
            <w:r w:rsidRPr="00A13134">
              <w:rPr>
                <w:rStyle w:val="Hyperlink"/>
                <w:noProof/>
              </w:rPr>
              <w:t>姪</w:t>
            </w:r>
            <w:r>
              <w:rPr>
                <w:noProof/>
              </w:rPr>
              <w:tab/>
            </w:r>
            <w:r>
              <w:rPr>
                <w:noProof/>
              </w:rPr>
              <w:fldChar w:fldCharType="begin"/>
            </w:r>
            <w:r>
              <w:rPr>
                <w:noProof/>
              </w:rPr>
              <w:instrText xml:space="preserve"> PAGEREF _Toc234572938 \h </w:instrText>
            </w:r>
            <w:r>
              <w:rPr>
                <w:noProof/>
              </w:rPr>
            </w:r>
            <w:r>
              <w:rPr>
                <w:noProof/>
              </w:rPr>
              <w:fldChar w:fldCharType="separate"/>
            </w:r>
            <w:r>
              <w:rPr>
                <w:noProof/>
              </w:rPr>
              <w:t>90</w:t>
            </w:r>
            <w:r>
              <w:rPr>
                <w:noProof/>
              </w:rPr>
              <w:fldChar w:fldCharType="end"/>
            </w:r>
          </w:hyperlink>
        </w:p>
        <w:p w14:paraId="2BE3480E" w14:textId="5E714755"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39" w:history="1">
            <w:r w:rsidRPr="00A13134">
              <w:rPr>
                <w:rStyle w:val="Hyperlink"/>
                <w:noProof/>
                <w:lang w:val="vi-VN"/>
              </w:rPr>
              <w:t>1</w:t>
            </w:r>
            <w:r w:rsidRPr="00A13134">
              <w:rPr>
                <w:rStyle w:val="Hyperlink"/>
                <w:noProof/>
              </w:rPr>
              <w:t>3.28.</w:t>
            </w:r>
            <w:r w:rsidRPr="00A13134">
              <w:rPr>
                <w:rStyle w:val="Hyperlink"/>
                <w:noProof/>
                <w:lang w:val="vi-VN"/>
              </w:rPr>
              <w:t xml:space="preserve">Trần Công Lục </w:t>
            </w:r>
            <w:r w:rsidRPr="00A13134">
              <w:rPr>
                <w:rStyle w:val="Hyperlink"/>
                <w:noProof/>
                <w:lang w:val="vi-VN"/>
              </w:rPr>
              <w:t>陸</w:t>
            </w:r>
            <w:r w:rsidRPr="00A13134">
              <w:rPr>
                <w:rStyle w:val="Hyperlink"/>
                <w:noProof/>
              </w:rPr>
              <w:t>/Sáu</w:t>
            </w:r>
            <w:r>
              <w:rPr>
                <w:noProof/>
              </w:rPr>
              <w:tab/>
            </w:r>
            <w:r>
              <w:rPr>
                <w:noProof/>
              </w:rPr>
              <w:fldChar w:fldCharType="begin"/>
            </w:r>
            <w:r>
              <w:rPr>
                <w:noProof/>
              </w:rPr>
              <w:instrText xml:space="preserve"> PAGEREF _Toc234572939 \h </w:instrText>
            </w:r>
            <w:r>
              <w:rPr>
                <w:noProof/>
              </w:rPr>
            </w:r>
            <w:r>
              <w:rPr>
                <w:noProof/>
              </w:rPr>
              <w:fldChar w:fldCharType="separate"/>
            </w:r>
            <w:r>
              <w:rPr>
                <w:noProof/>
              </w:rPr>
              <w:t>90</w:t>
            </w:r>
            <w:r>
              <w:rPr>
                <w:noProof/>
              </w:rPr>
              <w:fldChar w:fldCharType="end"/>
            </w:r>
          </w:hyperlink>
        </w:p>
        <w:p w14:paraId="4950002D" w14:textId="022D54D9"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40" w:history="1">
            <w:r w:rsidRPr="00A13134">
              <w:rPr>
                <w:rStyle w:val="Hyperlink"/>
                <w:noProof/>
                <w:lang w:val="vi-VN"/>
              </w:rPr>
              <w:t>1</w:t>
            </w:r>
            <w:r w:rsidRPr="00A13134">
              <w:rPr>
                <w:rStyle w:val="Hyperlink"/>
                <w:noProof/>
              </w:rPr>
              <w:t>3.29.</w:t>
            </w:r>
            <w:r w:rsidRPr="00A13134">
              <w:rPr>
                <w:rStyle w:val="Hyperlink"/>
                <w:noProof/>
                <w:lang w:val="vi-VN"/>
              </w:rPr>
              <w:t xml:space="preserve">Trần Công </w:t>
            </w:r>
            <w:r w:rsidRPr="00A13134">
              <w:rPr>
                <w:rStyle w:val="Hyperlink"/>
                <w:noProof/>
              </w:rPr>
              <w:t>Con</w:t>
            </w:r>
            <w:r w:rsidRPr="00A13134">
              <w:rPr>
                <w:rStyle w:val="Hyperlink"/>
                <w:noProof/>
                <w:lang w:val="vi-VN"/>
              </w:rPr>
              <w:t xml:space="preserve"> </w:t>
            </w:r>
            <w:r w:rsidRPr="00A13134">
              <w:rPr>
                <w:rStyle w:val="Hyperlink"/>
                <w:rFonts w:ascii="PMingLiU-ExtB" w:eastAsia="PMingLiU-ExtB" w:hAnsi="PMingLiU-ExtB" w:cs="PMingLiU-ExtB"/>
                <w:noProof/>
                <w:lang w:val="vi-VN"/>
              </w:rPr>
              <w:t>𡥵</w:t>
            </w:r>
            <w:r>
              <w:rPr>
                <w:noProof/>
              </w:rPr>
              <w:tab/>
            </w:r>
            <w:r>
              <w:rPr>
                <w:noProof/>
              </w:rPr>
              <w:fldChar w:fldCharType="begin"/>
            </w:r>
            <w:r>
              <w:rPr>
                <w:noProof/>
              </w:rPr>
              <w:instrText xml:space="preserve"> PAGEREF _Toc234572940 \h </w:instrText>
            </w:r>
            <w:r>
              <w:rPr>
                <w:noProof/>
              </w:rPr>
            </w:r>
            <w:r>
              <w:rPr>
                <w:noProof/>
              </w:rPr>
              <w:fldChar w:fldCharType="separate"/>
            </w:r>
            <w:r>
              <w:rPr>
                <w:noProof/>
              </w:rPr>
              <w:t>90</w:t>
            </w:r>
            <w:r>
              <w:rPr>
                <w:noProof/>
              </w:rPr>
              <w:fldChar w:fldCharType="end"/>
            </w:r>
          </w:hyperlink>
        </w:p>
        <w:p w14:paraId="1D2395F1" w14:textId="06579812"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41" w:history="1">
            <w:r w:rsidRPr="00A13134">
              <w:rPr>
                <w:rStyle w:val="Hyperlink"/>
                <w:noProof/>
              </w:rPr>
              <w:t xml:space="preserve">13.30.Trần Công Thù </w:t>
            </w:r>
            <w:r w:rsidRPr="00A13134">
              <w:rPr>
                <w:rStyle w:val="Hyperlink"/>
                <w:noProof/>
              </w:rPr>
              <w:t>殊</w:t>
            </w:r>
            <w:r>
              <w:rPr>
                <w:noProof/>
              </w:rPr>
              <w:tab/>
            </w:r>
            <w:r>
              <w:rPr>
                <w:noProof/>
              </w:rPr>
              <w:fldChar w:fldCharType="begin"/>
            </w:r>
            <w:r>
              <w:rPr>
                <w:noProof/>
              </w:rPr>
              <w:instrText xml:space="preserve"> PAGEREF _Toc234572941 \h </w:instrText>
            </w:r>
            <w:r>
              <w:rPr>
                <w:noProof/>
              </w:rPr>
            </w:r>
            <w:r>
              <w:rPr>
                <w:noProof/>
              </w:rPr>
              <w:fldChar w:fldCharType="separate"/>
            </w:r>
            <w:r>
              <w:rPr>
                <w:noProof/>
              </w:rPr>
              <w:t>91</w:t>
            </w:r>
            <w:r>
              <w:rPr>
                <w:noProof/>
              </w:rPr>
              <w:fldChar w:fldCharType="end"/>
            </w:r>
          </w:hyperlink>
        </w:p>
        <w:p w14:paraId="793BFEFC" w14:textId="4823A17A"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42" w:history="1">
            <w:r w:rsidRPr="00A13134">
              <w:rPr>
                <w:rStyle w:val="Hyperlink"/>
                <w:noProof/>
              </w:rPr>
              <w:t xml:space="preserve">13.31.Trần Công Vinh </w:t>
            </w:r>
            <w:r w:rsidRPr="00A13134">
              <w:rPr>
                <w:rStyle w:val="Hyperlink"/>
                <w:noProof/>
              </w:rPr>
              <w:t>㘇</w:t>
            </w:r>
            <w:r>
              <w:rPr>
                <w:noProof/>
              </w:rPr>
              <w:tab/>
            </w:r>
            <w:r>
              <w:rPr>
                <w:noProof/>
              </w:rPr>
              <w:fldChar w:fldCharType="begin"/>
            </w:r>
            <w:r>
              <w:rPr>
                <w:noProof/>
              </w:rPr>
              <w:instrText xml:space="preserve"> PAGEREF _Toc234572942 \h </w:instrText>
            </w:r>
            <w:r>
              <w:rPr>
                <w:noProof/>
              </w:rPr>
            </w:r>
            <w:r>
              <w:rPr>
                <w:noProof/>
              </w:rPr>
              <w:fldChar w:fldCharType="separate"/>
            </w:r>
            <w:r>
              <w:rPr>
                <w:noProof/>
              </w:rPr>
              <w:t>91</w:t>
            </w:r>
            <w:r>
              <w:rPr>
                <w:noProof/>
              </w:rPr>
              <w:fldChar w:fldCharType="end"/>
            </w:r>
          </w:hyperlink>
        </w:p>
        <w:p w14:paraId="0DB211D8" w14:textId="25365A37"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43" w:history="1">
            <w:r w:rsidRPr="00A13134">
              <w:rPr>
                <w:rStyle w:val="Hyperlink"/>
                <w:noProof/>
              </w:rPr>
              <w:t>13.32.Trần Công Vang</w:t>
            </w:r>
            <w:r w:rsidRPr="00A13134">
              <w:rPr>
                <w:rStyle w:val="Hyperlink"/>
                <w:noProof/>
              </w:rPr>
              <w:t>㘇</w:t>
            </w:r>
            <w:r>
              <w:rPr>
                <w:noProof/>
              </w:rPr>
              <w:tab/>
            </w:r>
            <w:r>
              <w:rPr>
                <w:noProof/>
              </w:rPr>
              <w:fldChar w:fldCharType="begin"/>
            </w:r>
            <w:r>
              <w:rPr>
                <w:noProof/>
              </w:rPr>
              <w:instrText xml:space="preserve"> PAGEREF _Toc234572943 \h </w:instrText>
            </w:r>
            <w:r>
              <w:rPr>
                <w:noProof/>
              </w:rPr>
            </w:r>
            <w:r>
              <w:rPr>
                <w:noProof/>
              </w:rPr>
              <w:fldChar w:fldCharType="separate"/>
            </w:r>
            <w:r>
              <w:rPr>
                <w:noProof/>
              </w:rPr>
              <w:t>91</w:t>
            </w:r>
            <w:r>
              <w:rPr>
                <w:noProof/>
              </w:rPr>
              <w:fldChar w:fldCharType="end"/>
            </w:r>
          </w:hyperlink>
        </w:p>
        <w:p w14:paraId="03634E89" w14:textId="0EA3CE64"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44" w:history="1">
            <w:r w:rsidRPr="00A13134">
              <w:rPr>
                <w:rStyle w:val="Hyperlink"/>
                <w:noProof/>
              </w:rPr>
              <w:t>13.33.Trần Công Tuyết</w:t>
            </w:r>
            <w:r w:rsidRPr="00A13134">
              <w:rPr>
                <w:rStyle w:val="Hyperlink"/>
                <w:noProof/>
              </w:rPr>
              <w:t>雪</w:t>
            </w:r>
            <w:r>
              <w:rPr>
                <w:noProof/>
              </w:rPr>
              <w:tab/>
            </w:r>
            <w:r>
              <w:rPr>
                <w:noProof/>
              </w:rPr>
              <w:fldChar w:fldCharType="begin"/>
            </w:r>
            <w:r>
              <w:rPr>
                <w:noProof/>
              </w:rPr>
              <w:instrText xml:space="preserve"> PAGEREF _Toc234572944 \h </w:instrText>
            </w:r>
            <w:r>
              <w:rPr>
                <w:noProof/>
              </w:rPr>
            </w:r>
            <w:r>
              <w:rPr>
                <w:noProof/>
              </w:rPr>
              <w:fldChar w:fldCharType="separate"/>
            </w:r>
            <w:r>
              <w:rPr>
                <w:noProof/>
              </w:rPr>
              <w:t>91</w:t>
            </w:r>
            <w:r>
              <w:rPr>
                <w:noProof/>
              </w:rPr>
              <w:fldChar w:fldCharType="end"/>
            </w:r>
          </w:hyperlink>
        </w:p>
        <w:p w14:paraId="13C880B0" w14:textId="306E1B6E"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45" w:history="1">
            <w:r w:rsidRPr="00A13134">
              <w:rPr>
                <w:rStyle w:val="Hyperlink"/>
                <w:noProof/>
              </w:rPr>
              <w:t>13,34.Trần Công Nhượng</w:t>
            </w:r>
            <w:r w:rsidRPr="00A13134">
              <w:rPr>
                <w:rStyle w:val="Hyperlink"/>
                <w:noProof/>
              </w:rPr>
              <w:t>讓</w:t>
            </w:r>
            <w:r>
              <w:rPr>
                <w:noProof/>
              </w:rPr>
              <w:tab/>
            </w:r>
            <w:r>
              <w:rPr>
                <w:noProof/>
              </w:rPr>
              <w:fldChar w:fldCharType="begin"/>
            </w:r>
            <w:r>
              <w:rPr>
                <w:noProof/>
              </w:rPr>
              <w:instrText xml:space="preserve"> PAGEREF _Toc234572945 \h </w:instrText>
            </w:r>
            <w:r>
              <w:rPr>
                <w:noProof/>
              </w:rPr>
            </w:r>
            <w:r>
              <w:rPr>
                <w:noProof/>
              </w:rPr>
              <w:fldChar w:fldCharType="separate"/>
            </w:r>
            <w:r>
              <w:rPr>
                <w:noProof/>
              </w:rPr>
              <w:t>91</w:t>
            </w:r>
            <w:r>
              <w:rPr>
                <w:noProof/>
              </w:rPr>
              <w:fldChar w:fldCharType="end"/>
            </w:r>
          </w:hyperlink>
        </w:p>
        <w:p w14:paraId="0DFDAC25" w14:textId="447A8227"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46" w:history="1">
            <w:r w:rsidRPr="00A13134">
              <w:rPr>
                <w:rStyle w:val="Hyperlink"/>
                <w:noProof/>
              </w:rPr>
              <w:t xml:space="preserve">13.35.Trần Công Xuân </w:t>
            </w:r>
            <w:r w:rsidRPr="00A13134">
              <w:rPr>
                <w:rStyle w:val="Hyperlink"/>
                <w:noProof/>
              </w:rPr>
              <w:t>春</w:t>
            </w:r>
            <w:r>
              <w:rPr>
                <w:noProof/>
              </w:rPr>
              <w:tab/>
            </w:r>
            <w:r>
              <w:rPr>
                <w:noProof/>
              </w:rPr>
              <w:fldChar w:fldCharType="begin"/>
            </w:r>
            <w:r>
              <w:rPr>
                <w:noProof/>
              </w:rPr>
              <w:instrText xml:space="preserve"> PAGEREF _Toc234572946 \h </w:instrText>
            </w:r>
            <w:r>
              <w:rPr>
                <w:noProof/>
              </w:rPr>
            </w:r>
            <w:r>
              <w:rPr>
                <w:noProof/>
              </w:rPr>
              <w:fldChar w:fldCharType="separate"/>
            </w:r>
            <w:r>
              <w:rPr>
                <w:noProof/>
              </w:rPr>
              <w:t>92</w:t>
            </w:r>
            <w:r>
              <w:rPr>
                <w:noProof/>
              </w:rPr>
              <w:fldChar w:fldCharType="end"/>
            </w:r>
          </w:hyperlink>
        </w:p>
        <w:p w14:paraId="57C1B080" w14:textId="6D426551"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47" w:history="1">
            <w:r w:rsidRPr="00A13134">
              <w:rPr>
                <w:rStyle w:val="Hyperlink"/>
                <w:noProof/>
              </w:rPr>
              <w:t xml:space="preserve">13.36.Trần Công Quỵ </w:t>
            </w:r>
            <w:r w:rsidRPr="00A13134">
              <w:rPr>
                <w:rStyle w:val="Hyperlink"/>
                <w:noProof/>
              </w:rPr>
              <w:t>跪</w:t>
            </w:r>
            <w:r>
              <w:rPr>
                <w:noProof/>
              </w:rPr>
              <w:tab/>
            </w:r>
            <w:r>
              <w:rPr>
                <w:noProof/>
              </w:rPr>
              <w:fldChar w:fldCharType="begin"/>
            </w:r>
            <w:r>
              <w:rPr>
                <w:noProof/>
              </w:rPr>
              <w:instrText xml:space="preserve"> PAGEREF _Toc234572947 \h </w:instrText>
            </w:r>
            <w:r>
              <w:rPr>
                <w:noProof/>
              </w:rPr>
            </w:r>
            <w:r>
              <w:rPr>
                <w:noProof/>
              </w:rPr>
              <w:fldChar w:fldCharType="separate"/>
            </w:r>
            <w:r>
              <w:rPr>
                <w:noProof/>
              </w:rPr>
              <w:t>92</w:t>
            </w:r>
            <w:r>
              <w:rPr>
                <w:noProof/>
              </w:rPr>
              <w:fldChar w:fldCharType="end"/>
            </w:r>
          </w:hyperlink>
        </w:p>
        <w:p w14:paraId="3C9D0D05" w14:textId="542B78B0"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48" w:history="1">
            <w:r w:rsidRPr="00A13134">
              <w:rPr>
                <w:rStyle w:val="Hyperlink"/>
                <w:noProof/>
              </w:rPr>
              <w:t>13.37.Trần Công Ngung</w:t>
            </w:r>
            <w:r w:rsidRPr="00A13134">
              <w:rPr>
                <w:rStyle w:val="Hyperlink"/>
                <w:noProof/>
              </w:rPr>
              <w:t>隅</w:t>
            </w:r>
            <w:r>
              <w:rPr>
                <w:noProof/>
              </w:rPr>
              <w:tab/>
            </w:r>
            <w:r>
              <w:rPr>
                <w:noProof/>
              </w:rPr>
              <w:fldChar w:fldCharType="begin"/>
            </w:r>
            <w:r>
              <w:rPr>
                <w:noProof/>
              </w:rPr>
              <w:instrText xml:space="preserve"> PAGEREF _Toc234572948 \h </w:instrText>
            </w:r>
            <w:r>
              <w:rPr>
                <w:noProof/>
              </w:rPr>
            </w:r>
            <w:r>
              <w:rPr>
                <w:noProof/>
              </w:rPr>
              <w:fldChar w:fldCharType="separate"/>
            </w:r>
            <w:r>
              <w:rPr>
                <w:noProof/>
              </w:rPr>
              <w:t>92</w:t>
            </w:r>
            <w:r>
              <w:rPr>
                <w:noProof/>
              </w:rPr>
              <w:fldChar w:fldCharType="end"/>
            </w:r>
          </w:hyperlink>
        </w:p>
        <w:p w14:paraId="70094F95" w14:textId="0473849C"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49" w:history="1">
            <w:r w:rsidRPr="00A13134">
              <w:rPr>
                <w:rStyle w:val="Hyperlink"/>
                <w:noProof/>
              </w:rPr>
              <w:t>13.38.Trần Công Nghinh</w:t>
            </w:r>
            <w:r w:rsidRPr="00A13134">
              <w:rPr>
                <w:rStyle w:val="Hyperlink"/>
                <w:noProof/>
              </w:rPr>
              <w:t>迎</w:t>
            </w:r>
            <w:r>
              <w:rPr>
                <w:noProof/>
              </w:rPr>
              <w:tab/>
            </w:r>
            <w:r>
              <w:rPr>
                <w:noProof/>
              </w:rPr>
              <w:fldChar w:fldCharType="begin"/>
            </w:r>
            <w:r>
              <w:rPr>
                <w:noProof/>
              </w:rPr>
              <w:instrText xml:space="preserve"> PAGEREF _Toc234572949 \h </w:instrText>
            </w:r>
            <w:r>
              <w:rPr>
                <w:noProof/>
              </w:rPr>
            </w:r>
            <w:r>
              <w:rPr>
                <w:noProof/>
              </w:rPr>
              <w:fldChar w:fldCharType="separate"/>
            </w:r>
            <w:r>
              <w:rPr>
                <w:noProof/>
              </w:rPr>
              <w:t>92</w:t>
            </w:r>
            <w:r>
              <w:rPr>
                <w:noProof/>
              </w:rPr>
              <w:fldChar w:fldCharType="end"/>
            </w:r>
          </w:hyperlink>
        </w:p>
        <w:p w14:paraId="303EEE02" w14:textId="161E420A"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50" w:history="1">
            <w:r w:rsidRPr="00A13134">
              <w:rPr>
                <w:rStyle w:val="Hyperlink"/>
                <w:noProof/>
              </w:rPr>
              <w:t>13.39.Trần Công Buồn</w:t>
            </w:r>
            <w:r w:rsidRPr="00A13134">
              <w:rPr>
                <w:rStyle w:val="Hyperlink"/>
                <w:rFonts w:ascii="PMingLiU-ExtB" w:eastAsia="PMingLiU-ExtB" w:hAnsi="PMingLiU-ExtB" w:cs="PMingLiU-ExtB" w:hint="eastAsia"/>
                <w:noProof/>
              </w:rPr>
              <w:t>𢞂</w:t>
            </w:r>
            <w:r w:rsidRPr="00A13134">
              <w:rPr>
                <w:rStyle w:val="Hyperlink"/>
                <w:noProof/>
              </w:rPr>
              <w:t xml:space="preserve">/giềng </w:t>
            </w:r>
            <w:r w:rsidRPr="00A13134">
              <w:rPr>
                <w:rStyle w:val="Hyperlink"/>
                <w:rFonts w:ascii="PMingLiU-ExtB" w:eastAsia="PMingLiU-ExtB" w:hAnsi="PMingLiU-ExtB" w:cs="PMingLiU-ExtB" w:hint="eastAsia"/>
                <w:noProof/>
              </w:rPr>
              <w:t>𡎠</w:t>
            </w:r>
            <w:r w:rsidRPr="00A13134">
              <w:rPr>
                <w:rStyle w:val="Hyperlink"/>
                <w:noProof/>
              </w:rPr>
              <w:t>(</w:t>
            </w:r>
            <w:r w:rsidRPr="00A13134">
              <w:rPr>
                <w:rStyle w:val="Hyperlink"/>
                <w:noProof/>
              </w:rPr>
              <w:t>正盈</w:t>
            </w:r>
            <w:r w:rsidRPr="00A13134">
              <w:rPr>
                <w:rStyle w:val="Hyperlink"/>
                <w:noProof/>
              </w:rPr>
              <w:t>)</w:t>
            </w:r>
            <w:r>
              <w:rPr>
                <w:noProof/>
              </w:rPr>
              <w:tab/>
            </w:r>
            <w:r>
              <w:rPr>
                <w:noProof/>
              </w:rPr>
              <w:fldChar w:fldCharType="begin"/>
            </w:r>
            <w:r>
              <w:rPr>
                <w:noProof/>
              </w:rPr>
              <w:instrText xml:space="preserve"> PAGEREF _Toc234572950 \h </w:instrText>
            </w:r>
            <w:r>
              <w:rPr>
                <w:noProof/>
              </w:rPr>
            </w:r>
            <w:r>
              <w:rPr>
                <w:noProof/>
              </w:rPr>
              <w:fldChar w:fldCharType="separate"/>
            </w:r>
            <w:r>
              <w:rPr>
                <w:noProof/>
              </w:rPr>
              <w:t>92</w:t>
            </w:r>
            <w:r>
              <w:rPr>
                <w:noProof/>
              </w:rPr>
              <w:fldChar w:fldCharType="end"/>
            </w:r>
          </w:hyperlink>
        </w:p>
        <w:p w14:paraId="793D8556" w14:textId="7E1EF324"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51" w:history="1">
            <w:r w:rsidRPr="00A13134">
              <w:rPr>
                <w:rStyle w:val="Hyperlink"/>
                <w:noProof/>
              </w:rPr>
              <w:t xml:space="preserve">13.40.Trần Công Phương </w:t>
            </w:r>
            <w:r w:rsidRPr="00A13134">
              <w:rPr>
                <w:rStyle w:val="Hyperlink"/>
                <w:noProof/>
              </w:rPr>
              <w:t>方</w:t>
            </w:r>
            <w:r>
              <w:rPr>
                <w:noProof/>
              </w:rPr>
              <w:tab/>
            </w:r>
            <w:r>
              <w:rPr>
                <w:noProof/>
              </w:rPr>
              <w:fldChar w:fldCharType="begin"/>
            </w:r>
            <w:r>
              <w:rPr>
                <w:noProof/>
              </w:rPr>
              <w:instrText xml:space="preserve"> PAGEREF _Toc234572951 \h </w:instrText>
            </w:r>
            <w:r>
              <w:rPr>
                <w:noProof/>
              </w:rPr>
            </w:r>
            <w:r>
              <w:rPr>
                <w:noProof/>
              </w:rPr>
              <w:fldChar w:fldCharType="separate"/>
            </w:r>
            <w:r>
              <w:rPr>
                <w:noProof/>
              </w:rPr>
              <w:t>93</w:t>
            </w:r>
            <w:r>
              <w:rPr>
                <w:noProof/>
              </w:rPr>
              <w:fldChar w:fldCharType="end"/>
            </w:r>
          </w:hyperlink>
        </w:p>
        <w:p w14:paraId="48312070" w14:textId="58137C5A"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52" w:history="1">
            <w:r w:rsidRPr="00A13134">
              <w:rPr>
                <w:rStyle w:val="Hyperlink"/>
                <w:noProof/>
              </w:rPr>
              <w:t xml:space="preserve">13.41.Trần Công Lạp </w:t>
            </w:r>
            <w:r w:rsidRPr="00A13134">
              <w:rPr>
                <w:rStyle w:val="Hyperlink"/>
                <w:noProof/>
              </w:rPr>
              <w:t>臘</w:t>
            </w:r>
            <w:r>
              <w:rPr>
                <w:noProof/>
              </w:rPr>
              <w:tab/>
            </w:r>
            <w:r>
              <w:rPr>
                <w:noProof/>
              </w:rPr>
              <w:fldChar w:fldCharType="begin"/>
            </w:r>
            <w:r>
              <w:rPr>
                <w:noProof/>
              </w:rPr>
              <w:instrText xml:space="preserve"> PAGEREF _Toc234572952 \h </w:instrText>
            </w:r>
            <w:r>
              <w:rPr>
                <w:noProof/>
              </w:rPr>
            </w:r>
            <w:r>
              <w:rPr>
                <w:noProof/>
              </w:rPr>
              <w:fldChar w:fldCharType="separate"/>
            </w:r>
            <w:r>
              <w:rPr>
                <w:noProof/>
              </w:rPr>
              <w:t>93</w:t>
            </w:r>
            <w:r>
              <w:rPr>
                <w:noProof/>
              </w:rPr>
              <w:fldChar w:fldCharType="end"/>
            </w:r>
          </w:hyperlink>
        </w:p>
        <w:p w14:paraId="1FB64D9E" w14:textId="6E9BE1E8"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53" w:history="1">
            <w:r w:rsidRPr="00A13134">
              <w:rPr>
                <w:rStyle w:val="Hyperlink"/>
                <w:noProof/>
              </w:rPr>
              <w:t>ĐỜI THỨ 14-</w:t>
            </w:r>
            <w:r w:rsidRPr="00A13134">
              <w:rPr>
                <w:rStyle w:val="Hyperlink"/>
                <w:noProof/>
              </w:rPr>
              <w:t>丙</w:t>
            </w:r>
            <w:r>
              <w:rPr>
                <w:noProof/>
              </w:rPr>
              <w:tab/>
            </w:r>
            <w:r>
              <w:rPr>
                <w:noProof/>
              </w:rPr>
              <w:fldChar w:fldCharType="begin"/>
            </w:r>
            <w:r>
              <w:rPr>
                <w:noProof/>
              </w:rPr>
              <w:instrText xml:space="preserve"> PAGEREF _Toc234572953 \h </w:instrText>
            </w:r>
            <w:r>
              <w:rPr>
                <w:noProof/>
              </w:rPr>
            </w:r>
            <w:r>
              <w:rPr>
                <w:noProof/>
              </w:rPr>
              <w:fldChar w:fldCharType="separate"/>
            </w:r>
            <w:r>
              <w:rPr>
                <w:noProof/>
              </w:rPr>
              <w:t>93</w:t>
            </w:r>
            <w:r>
              <w:rPr>
                <w:noProof/>
              </w:rPr>
              <w:fldChar w:fldCharType="end"/>
            </w:r>
          </w:hyperlink>
        </w:p>
        <w:p w14:paraId="2FCC7393" w14:textId="5E320DE1"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54" w:history="1">
            <w:r w:rsidRPr="00A13134">
              <w:rPr>
                <w:rStyle w:val="Hyperlink"/>
                <w:noProof/>
                <w:lang w:val="vi-VN"/>
              </w:rPr>
              <w:t>1</w:t>
            </w:r>
            <w:r w:rsidRPr="00A13134">
              <w:rPr>
                <w:rStyle w:val="Hyperlink"/>
                <w:noProof/>
              </w:rPr>
              <w:t>4.13.</w:t>
            </w:r>
            <w:r w:rsidRPr="00A13134">
              <w:rPr>
                <w:rStyle w:val="Hyperlink"/>
                <w:noProof/>
                <w:lang w:val="vi-VN"/>
              </w:rPr>
              <w:t xml:space="preserve">Trần Công </w:t>
            </w:r>
            <w:r w:rsidRPr="00A13134">
              <w:rPr>
                <w:rStyle w:val="Hyperlink"/>
                <w:noProof/>
              </w:rPr>
              <w:t>Do</w:t>
            </w:r>
            <w:r w:rsidRPr="00A13134">
              <w:rPr>
                <w:rStyle w:val="Hyperlink"/>
                <w:noProof/>
                <w:lang w:val="vi-VN"/>
              </w:rPr>
              <w:t xml:space="preserve"> </w:t>
            </w:r>
            <w:r w:rsidRPr="00A13134">
              <w:rPr>
                <w:rStyle w:val="Hyperlink"/>
                <w:noProof/>
                <w:lang w:val="vi-VN"/>
              </w:rPr>
              <w:t>由</w:t>
            </w:r>
            <w:r>
              <w:rPr>
                <w:noProof/>
              </w:rPr>
              <w:tab/>
            </w:r>
            <w:r>
              <w:rPr>
                <w:noProof/>
              </w:rPr>
              <w:fldChar w:fldCharType="begin"/>
            </w:r>
            <w:r>
              <w:rPr>
                <w:noProof/>
              </w:rPr>
              <w:instrText xml:space="preserve"> PAGEREF _Toc234572954 \h </w:instrText>
            </w:r>
            <w:r>
              <w:rPr>
                <w:noProof/>
              </w:rPr>
            </w:r>
            <w:r>
              <w:rPr>
                <w:noProof/>
              </w:rPr>
              <w:fldChar w:fldCharType="separate"/>
            </w:r>
            <w:r>
              <w:rPr>
                <w:noProof/>
              </w:rPr>
              <w:t>93</w:t>
            </w:r>
            <w:r>
              <w:rPr>
                <w:noProof/>
              </w:rPr>
              <w:fldChar w:fldCharType="end"/>
            </w:r>
          </w:hyperlink>
        </w:p>
        <w:p w14:paraId="517AABB0" w14:textId="03A37CF9"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55" w:history="1">
            <w:r w:rsidRPr="00A13134">
              <w:rPr>
                <w:rStyle w:val="Hyperlink"/>
                <w:noProof/>
                <w:lang w:val="vi-VN"/>
              </w:rPr>
              <w:t>1</w:t>
            </w:r>
            <w:r w:rsidRPr="00A13134">
              <w:rPr>
                <w:rStyle w:val="Hyperlink"/>
                <w:noProof/>
              </w:rPr>
              <w:t>4.14.</w:t>
            </w:r>
            <w:r w:rsidRPr="00A13134">
              <w:rPr>
                <w:rStyle w:val="Hyperlink"/>
                <w:noProof/>
                <w:lang w:val="vi-VN"/>
              </w:rPr>
              <w:t xml:space="preserve">Trần Công </w:t>
            </w:r>
            <w:r w:rsidRPr="00A13134">
              <w:rPr>
                <w:rStyle w:val="Hyperlink"/>
                <w:noProof/>
              </w:rPr>
              <w:t>Tư</w:t>
            </w:r>
            <w:r w:rsidRPr="00A13134">
              <w:rPr>
                <w:rStyle w:val="Hyperlink"/>
                <w:noProof/>
                <w:lang w:val="vi-VN"/>
              </w:rPr>
              <w:t xml:space="preserve"> </w:t>
            </w:r>
            <w:r w:rsidRPr="00A13134">
              <w:rPr>
                <w:rStyle w:val="Hyperlink"/>
                <w:noProof/>
                <w:lang w:val="vi-VN"/>
              </w:rPr>
              <w:t>司</w:t>
            </w:r>
            <w:r>
              <w:rPr>
                <w:noProof/>
              </w:rPr>
              <w:tab/>
            </w:r>
            <w:r>
              <w:rPr>
                <w:noProof/>
              </w:rPr>
              <w:fldChar w:fldCharType="begin"/>
            </w:r>
            <w:r>
              <w:rPr>
                <w:noProof/>
              </w:rPr>
              <w:instrText xml:space="preserve"> PAGEREF _Toc234572955 \h </w:instrText>
            </w:r>
            <w:r>
              <w:rPr>
                <w:noProof/>
              </w:rPr>
            </w:r>
            <w:r>
              <w:rPr>
                <w:noProof/>
              </w:rPr>
              <w:fldChar w:fldCharType="separate"/>
            </w:r>
            <w:r>
              <w:rPr>
                <w:noProof/>
              </w:rPr>
              <w:t>93</w:t>
            </w:r>
            <w:r>
              <w:rPr>
                <w:noProof/>
              </w:rPr>
              <w:fldChar w:fldCharType="end"/>
            </w:r>
          </w:hyperlink>
        </w:p>
        <w:p w14:paraId="6A195E3E" w14:textId="78F5A9AB"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56" w:history="1">
            <w:r w:rsidRPr="00A13134">
              <w:rPr>
                <w:rStyle w:val="Hyperlink"/>
                <w:noProof/>
                <w:lang w:val="vi-VN"/>
              </w:rPr>
              <w:t>1</w:t>
            </w:r>
            <w:r w:rsidRPr="00A13134">
              <w:rPr>
                <w:rStyle w:val="Hyperlink"/>
                <w:noProof/>
              </w:rPr>
              <w:t>4.15.</w:t>
            </w:r>
            <w:r w:rsidRPr="00A13134">
              <w:rPr>
                <w:rStyle w:val="Hyperlink"/>
                <w:noProof/>
                <w:lang w:val="vi-VN"/>
              </w:rPr>
              <w:t xml:space="preserve">Trần Công </w:t>
            </w:r>
            <w:r w:rsidRPr="00A13134">
              <w:rPr>
                <w:rStyle w:val="Hyperlink"/>
                <w:noProof/>
              </w:rPr>
              <w:t>Đoan</w:t>
            </w:r>
            <w:r w:rsidRPr="00A13134">
              <w:rPr>
                <w:rStyle w:val="Hyperlink"/>
                <w:noProof/>
              </w:rPr>
              <w:t>端</w:t>
            </w:r>
            <w:r>
              <w:rPr>
                <w:noProof/>
              </w:rPr>
              <w:tab/>
            </w:r>
            <w:r>
              <w:rPr>
                <w:noProof/>
              </w:rPr>
              <w:fldChar w:fldCharType="begin"/>
            </w:r>
            <w:r>
              <w:rPr>
                <w:noProof/>
              </w:rPr>
              <w:instrText xml:space="preserve"> PAGEREF _Toc234572956 \h </w:instrText>
            </w:r>
            <w:r>
              <w:rPr>
                <w:noProof/>
              </w:rPr>
            </w:r>
            <w:r>
              <w:rPr>
                <w:noProof/>
              </w:rPr>
              <w:fldChar w:fldCharType="separate"/>
            </w:r>
            <w:r>
              <w:rPr>
                <w:noProof/>
              </w:rPr>
              <w:t>94</w:t>
            </w:r>
            <w:r>
              <w:rPr>
                <w:noProof/>
              </w:rPr>
              <w:fldChar w:fldCharType="end"/>
            </w:r>
          </w:hyperlink>
        </w:p>
        <w:p w14:paraId="6A417286" w14:textId="201263B7"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57" w:history="1">
            <w:r w:rsidRPr="00A13134">
              <w:rPr>
                <w:rStyle w:val="Hyperlink"/>
                <w:noProof/>
                <w:lang w:val="vi-VN"/>
              </w:rPr>
              <w:t>1</w:t>
            </w:r>
            <w:r w:rsidRPr="00A13134">
              <w:rPr>
                <w:rStyle w:val="Hyperlink"/>
                <w:noProof/>
              </w:rPr>
              <w:t>4.16.</w:t>
            </w:r>
            <w:r w:rsidRPr="00A13134">
              <w:rPr>
                <w:rStyle w:val="Hyperlink"/>
                <w:noProof/>
                <w:lang w:val="vi-VN"/>
              </w:rPr>
              <w:t xml:space="preserve">Trần Công </w:t>
            </w:r>
            <w:r w:rsidRPr="00A13134">
              <w:rPr>
                <w:rStyle w:val="Hyperlink"/>
                <w:noProof/>
              </w:rPr>
              <w:t>An</w:t>
            </w:r>
            <w:r w:rsidRPr="00A13134">
              <w:rPr>
                <w:rStyle w:val="Hyperlink"/>
                <w:noProof/>
                <w:lang w:val="vi-VN"/>
              </w:rPr>
              <w:t xml:space="preserve"> </w:t>
            </w:r>
            <w:r w:rsidRPr="00A13134">
              <w:rPr>
                <w:rStyle w:val="Hyperlink"/>
                <w:noProof/>
                <w:lang w:val="vi-VN"/>
              </w:rPr>
              <w:t>安</w:t>
            </w:r>
            <w:r>
              <w:rPr>
                <w:noProof/>
              </w:rPr>
              <w:tab/>
            </w:r>
            <w:r>
              <w:rPr>
                <w:noProof/>
              </w:rPr>
              <w:fldChar w:fldCharType="begin"/>
            </w:r>
            <w:r>
              <w:rPr>
                <w:noProof/>
              </w:rPr>
              <w:instrText xml:space="preserve"> PAGEREF _Toc234572957 \h </w:instrText>
            </w:r>
            <w:r>
              <w:rPr>
                <w:noProof/>
              </w:rPr>
            </w:r>
            <w:r>
              <w:rPr>
                <w:noProof/>
              </w:rPr>
              <w:fldChar w:fldCharType="separate"/>
            </w:r>
            <w:r>
              <w:rPr>
                <w:noProof/>
              </w:rPr>
              <w:t>94</w:t>
            </w:r>
            <w:r>
              <w:rPr>
                <w:noProof/>
              </w:rPr>
              <w:fldChar w:fldCharType="end"/>
            </w:r>
          </w:hyperlink>
        </w:p>
        <w:p w14:paraId="6BD35E23" w14:textId="0CABDDC1"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58" w:history="1">
            <w:r w:rsidRPr="00A13134">
              <w:rPr>
                <w:rStyle w:val="Hyperlink"/>
                <w:noProof/>
                <w:lang w:val="vi-VN"/>
              </w:rPr>
              <w:t>1</w:t>
            </w:r>
            <w:r w:rsidRPr="00A13134">
              <w:rPr>
                <w:rStyle w:val="Hyperlink"/>
                <w:noProof/>
              </w:rPr>
              <w:t>4.17.</w:t>
            </w:r>
            <w:r w:rsidRPr="00A13134">
              <w:rPr>
                <w:rStyle w:val="Hyperlink"/>
                <w:noProof/>
                <w:lang w:val="vi-VN"/>
              </w:rPr>
              <w:t xml:space="preserve">Trần Công </w:t>
            </w:r>
            <w:r w:rsidRPr="00A13134">
              <w:rPr>
                <w:rStyle w:val="Hyperlink"/>
                <w:noProof/>
              </w:rPr>
              <w:t>Trâm</w:t>
            </w:r>
            <w:r w:rsidRPr="00A13134">
              <w:rPr>
                <w:rStyle w:val="Hyperlink"/>
                <w:noProof/>
                <w:lang w:val="vi-VN"/>
              </w:rPr>
              <w:t xml:space="preserve"> </w:t>
            </w:r>
            <w:r w:rsidRPr="00A13134">
              <w:rPr>
                <w:rStyle w:val="Hyperlink"/>
                <w:noProof/>
                <w:lang w:val="vi-VN"/>
              </w:rPr>
              <w:t>簪</w:t>
            </w:r>
            <w:r>
              <w:rPr>
                <w:noProof/>
              </w:rPr>
              <w:tab/>
            </w:r>
            <w:r>
              <w:rPr>
                <w:noProof/>
              </w:rPr>
              <w:fldChar w:fldCharType="begin"/>
            </w:r>
            <w:r>
              <w:rPr>
                <w:noProof/>
              </w:rPr>
              <w:instrText xml:space="preserve"> PAGEREF _Toc234572958 \h </w:instrText>
            </w:r>
            <w:r>
              <w:rPr>
                <w:noProof/>
              </w:rPr>
            </w:r>
            <w:r>
              <w:rPr>
                <w:noProof/>
              </w:rPr>
              <w:fldChar w:fldCharType="separate"/>
            </w:r>
            <w:r>
              <w:rPr>
                <w:noProof/>
              </w:rPr>
              <w:t>94</w:t>
            </w:r>
            <w:r>
              <w:rPr>
                <w:noProof/>
              </w:rPr>
              <w:fldChar w:fldCharType="end"/>
            </w:r>
          </w:hyperlink>
        </w:p>
        <w:p w14:paraId="26CF4E4A" w14:textId="6248943F"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59" w:history="1">
            <w:r w:rsidRPr="00A13134">
              <w:rPr>
                <w:rStyle w:val="Hyperlink"/>
                <w:noProof/>
              </w:rPr>
              <w:t>14.18.Trần Công Anh</w:t>
            </w:r>
            <w:r w:rsidRPr="00A13134">
              <w:rPr>
                <w:rStyle w:val="Hyperlink"/>
                <w:noProof/>
              </w:rPr>
              <w:t>嬰</w:t>
            </w:r>
            <w:r>
              <w:rPr>
                <w:noProof/>
              </w:rPr>
              <w:tab/>
            </w:r>
            <w:r>
              <w:rPr>
                <w:noProof/>
              </w:rPr>
              <w:fldChar w:fldCharType="begin"/>
            </w:r>
            <w:r>
              <w:rPr>
                <w:noProof/>
              </w:rPr>
              <w:instrText xml:space="preserve"> PAGEREF _Toc234572959 \h </w:instrText>
            </w:r>
            <w:r>
              <w:rPr>
                <w:noProof/>
              </w:rPr>
            </w:r>
            <w:r>
              <w:rPr>
                <w:noProof/>
              </w:rPr>
              <w:fldChar w:fldCharType="separate"/>
            </w:r>
            <w:r>
              <w:rPr>
                <w:noProof/>
              </w:rPr>
              <w:t>94</w:t>
            </w:r>
            <w:r>
              <w:rPr>
                <w:noProof/>
              </w:rPr>
              <w:fldChar w:fldCharType="end"/>
            </w:r>
          </w:hyperlink>
        </w:p>
        <w:p w14:paraId="79FB442C" w14:textId="6E977A91"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60" w:history="1">
            <w:r w:rsidRPr="00A13134">
              <w:rPr>
                <w:rStyle w:val="Hyperlink"/>
                <w:noProof/>
              </w:rPr>
              <w:t>14.19.Trần Công Bình</w:t>
            </w:r>
            <w:r w:rsidRPr="00A13134">
              <w:rPr>
                <w:rStyle w:val="Hyperlink"/>
                <w:noProof/>
              </w:rPr>
              <w:t>平</w:t>
            </w:r>
            <w:r>
              <w:rPr>
                <w:noProof/>
              </w:rPr>
              <w:tab/>
            </w:r>
            <w:r>
              <w:rPr>
                <w:noProof/>
              </w:rPr>
              <w:fldChar w:fldCharType="begin"/>
            </w:r>
            <w:r>
              <w:rPr>
                <w:noProof/>
              </w:rPr>
              <w:instrText xml:space="preserve"> PAGEREF _Toc234572960 \h </w:instrText>
            </w:r>
            <w:r>
              <w:rPr>
                <w:noProof/>
              </w:rPr>
            </w:r>
            <w:r>
              <w:rPr>
                <w:noProof/>
              </w:rPr>
              <w:fldChar w:fldCharType="separate"/>
            </w:r>
            <w:r>
              <w:rPr>
                <w:noProof/>
              </w:rPr>
              <w:t>94</w:t>
            </w:r>
            <w:r>
              <w:rPr>
                <w:noProof/>
              </w:rPr>
              <w:fldChar w:fldCharType="end"/>
            </w:r>
          </w:hyperlink>
        </w:p>
        <w:p w14:paraId="37733D47" w14:textId="4B4F892E"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61" w:history="1">
            <w:r w:rsidRPr="00A13134">
              <w:rPr>
                <w:rStyle w:val="Hyperlink"/>
                <w:noProof/>
              </w:rPr>
              <w:t>14.20.Trần Công Hoán</w:t>
            </w:r>
            <w:r w:rsidRPr="00A13134">
              <w:rPr>
                <w:rStyle w:val="Hyperlink"/>
                <w:noProof/>
              </w:rPr>
              <w:t>喚</w:t>
            </w:r>
            <w:r>
              <w:rPr>
                <w:noProof/>
              </w:rPr>
              <w:tab/>
            </w:r>
            <w:r>
              <w:rPr>
                <w:noProof/>
              </w:rPr>
              <w:fldChar w:fldCharType="begin"/>
            </w:r>
            <w:r>
              <w:rPr>
                <w:noProof/>
              </w:rPr>
              <w:instrText xml:space="preserve"> PAGEREF _Toc234572961 \h </w:instrText>
            </w:r>
            <w:r>
              <w:rPr>
                <w:noProof/>
              </w:rPr>
            </w:r>
            <w:r>
              <w:rPr>
                <w:noProof/>
              </w:rPr>
              <w:fldChar w:fldCharType="separate"/>
            </w:r>
            <w:r>
              <w:rPr>
                <w:noProof/>
              </w:rPr>
              <w:t>95</w:t>
            </w:r>
            <w:r>
              <w:rPr>
                <w:noProof/>
              </w:rPr>
              <w:fldChar w:fldCharType="end"/>
            </w:r>
          </w:hyperlink>
        </w:p>
        <w:p w14:paraId="5B0298D8" w14:textId="6F0E35EB"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62" w:history="1">
            <w:r w:rsidRPr="00A13134">
              <w:rPr>
                <w:rStyle w:val="Hyperlink"/>
                <w:noProof/>
              </w:rPr>
              <w:t>14.21.Trần Công Nhĩ</w:t>
            </w:r>
            <w:r w:rsidRPr="00A13134">
              <w:rPr>
                <w:rStyle w:val="Hyperlink"/>
                <w:noProof/>
              </w:rPr>
              <w:t>耳</w:t>
            </w:r>
            <w:r>
              <w:rPr>
                <w:noProof/>
              </w:rPr>
              <w:tab/>
            </w:r>
            <w:r>
              <w:rPr>
                <w:noProof/>
              </w:rPr>
              <w:fldChar w:fldCharType="begin"/>
            </w:r>
            <w:r>
              <w:rPr>
                <w:noProof/>
              </w:rPr>
              <w:instrText xml:space="preserve"> PAGEREF _Toc234572962 \h </w:instrText>
            </w:r>
            <w:r>
              <w:rPr>
                <w:noProof/>
              </w:rPr>
            </w:r>
            <w:r>
              <w:rPr>
                <w:noProof/>
              </w:rPr>
              <w:fldChar w:fldCharType="separate"/>
            </w:r>
            <w:r>
              <w:rPr>
                <w:noProof/>
              </w:rPr>
              <w:t>95</w:t>
            </w:r>
            <w:r>
              <w:rPr>
                <w:noProof/>
              </w:rPr>
              <w:fldChar w:fldCharType="end"/>
            </w:r>
          </w:hyperlink>
        </w:p>
        <w:p w14:paraId="0DAE7E53" w14:textId="5DF9D27F"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63" w:history="1">
            <w:r w:rsidRPr="00A13134">
              <w:rPr>
                <w:rStyle w:val="Hyperlink"/>
                <w:noProof/>
              </w:rPr>
              <w:t>14.22.Trần Công Con</w:t>
            </w:r>
            <w:r w:rsidRPr="00A13134">
              <w:rPr>
                <w:rStyle w:val="Hyperlink"/>
                <w:rFonts w:ascii="PMingLiU-ExtB" w:eastAsia="PMingLiU-ExtB" w:hAnsi="PMingLiU-ExtB" w:cs="PMingLiU-ExtB"/>
                <w:noProof/>
              </w:rPr>
              <w:t>𡥵</w:t>
            </w:r>
            <w:r>
              <w:rPr>
                <w:noProof/>
              </w:rPr>
              <w:tab/>
            </w:r>
            <w:r>
              <w:rPr>
                <w:noProof/>
              </w:rPr>
              <w:fldChar w:fldCharType="begin"/>
            </w:r>
            <w:r>
              <w:rPr>
                <w:noProof/>
              </w:rPr>
              <w:instrText xml:space="preserve"> PAGEREF _Toc234572963 \h </w:instrText>
            </w:r>
            <w:r>
              <w:rPr>
                <w:noProof/>
              </w:rPr>
            </w:r>
            <w:r>
              <w:rPr>
                <w:noProof/>
              </w:rPr>
              <w:fldChar w:fldCharType="separate"/>
            </w:r>
            <w:r>
              <w:rPr>
                <w:noProof/>
              </w:rPr>
              <w:t>95</w:t>
            </w:r>
            <w:r>
              <w:rPr>
                <w:noProof/>
              </w:rPr>
              <w:fldChar w:fldCharType="end"/>
            </w:r>
          </w:hyperlink>
        </w:p>
        <w:p w14:paraId="7A30E02F" w14:textId="1956FC3E"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64" w:history="1">
            <w:r w:rsidRPr="00A13134">
              <w:rPr>
                <w:rStyle w:val="Hyperlink"/>
                <w:noProof/>
              </w:rPr>
              <w:t>14.23.Trần Công Phụng</w:t>
            </w:r>
            <w:r w:rsidRPr="00A13134">
              <w:rPr>
                <w:rStyle w:val="Hyperlink"/>
                <w:noProof/>
              </w:rPr>
              <w:t>奉</w:t>
            </w:r>
            <w:r>
              <w:rPr>
                <w:noProof/>
              </w:rPr>
              <w:tab/>
            </w:r>
            <w:r>
              <w:rPr>
                <w:noProof/>
              </w:rPr>
              <w:fldChar w:fldCharType="begin"/>
            </w:r>
            <w:r>
              <w:rPr>
                <w:noProof/>
              </w:rPr>
              <w:instrText xml:space="preserve"> PAGEREF _Toc234572964 \h </w:instrText>
            </w:r>
            <w:r>
              <w:rPr>
                <w:noProof/>
              </w:rPr>
            </w:r>
            <w:r>
              <w:rPr>
                <w:noProof/>
              </w:rPr>
              <w:fldChar w:fldCharType="separate"/>
            </w:r>
            <w:r>
              <w:rPr>
                <w:noProof/>
              </w:rPr>
              <w:t>95</w:t>
            </w:r>
            <w:r>
              <w:rPr>
                <w:noProof/>
              </w:rPr>
              <w:fldChar w:fldCharType="end"/>
            </w:r>
          </w:hyperlink>
        </w:p>
        <w:p w14:paraId="40156775" w14:textId="5AC7A91F"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65" w:history="1">
            <w:r w:rsidRPr="00A13134">
              <w:rPr>
                <w:rStyle w:val="Hyperlink"/>
                <w:noProof/>
              </w:rPr>
              <w:t>14.24.Trần Công Đài</w:t>
            </w:r>
            <w:r w:rsidRPr="00A13134">
              <w:rPr>
                <w:rStyle w:val="Hyperlink"/>
                <w:noProof/>
              </w:rPr>
              <w:t>台</w:t>
            </w:r>
            <w:r>
              <w:rPr>
                <w:noProof/>
              </w:rPr>
              <w:tab/>
            </w:r>
            <w:r>
              <w:rPr>
                <w:noProof/>
              </w:rPr>
              <w:fldChar w:fldCharType="begin"/>
            </w:r>
            <w:r>
              <w:rPr>
                <w:noProof/>
              </w:rPr>
              <w:instrText xml:space="preserve"> PAGEREF _Toc234572965 \h </w:instrText>
            </w:r>
            <w:r>
              <w:rPr>
                <w:noProof/>
              </w:rPr>
            </w:r>
            <w:r>
              <w:rPr>
                <w:noProof/>
              </w:rPr>
              <w:fldChar w:fldCharType="separate"/>
            </w:r>
            <w:r>
              <w:rPr>
                <w:noProof/>
              </w:rPr>
              <w:t>95</w:t>
            </w:r>
            <w:r>
              <w:rPr>
                <w:noProof/>
              </w:rPr>
              <w:fldChar w:fldCharType="end"/>
            </w:r>
          </w:hyperlink>
        </w:p>
        <w:p w14:paraId="102EBB10" w14:textId="5286004F"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66" w:history="1">
            <w:r w:rsidRPr="00A13134">
              <w:rPr>
                <w:rStyle w:val="Hyperlink"/>
                <w:noProof/>
              </w:rPr>
              <w:t>9.D.TIỂU CHI ÔNG TRẦN CÔNG KIỂNG</w:t>
            </w:r>
            <w:r>
              <w:rPr>
                <w:noProof/>
              </w:rPr>
              <w:tab/>
            </w:r>
            <w:r>
              <w:rPr>
                <w:noProof/>
              </w:rPr>
              <w:fldChar w:fldCharType="begin"/>
            </w:r>
            <w:r>
              <w:rPr>
                <w:noProof/>
              </w:rPr>
              <w:instrText xml:space="preserve"> PAGEREF _Toc234572966 \h </w:instrText>
            </w:r>
            <w:r>
              <w:rPr>
                <w:noProof/>
              </w:rPr>
            </w:r>
            <w:r>
              <w:rPr>
                <w:noProof/>
              </w:rPr>
              <w:fldChar w:fldCharType="separate"/>
            </w:r>
            <w:r>
              <w:rPr>
                <w:noProof/>
              </w:rPr>
              <w:t>96</w:t>
            </w:r>
            <w:r>
              <w:rPr>
                <w:noProof/>
              </w:rPr>
              <w:fldChar w:fldCharType="end"/>
            </w:r>
          </w:hyperlink>
        </w:p>
        <w:p w14:paraId="6BCB1A32" w14:textId="58EAB339"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67" w:history="1">
            <w:r w:rsidRPr="00A13134">
              <w:rPr>
                <w:rStyle w:val="Hyperlink"/>
                <w:noProof/>
                <w:lang w:val="vi-VN"/>
              </w:rPr>
              <w:t>9.</w:t>
            </w:r>
            <w:r w:rsidRPr="00A13134">
              <w:rPr>
                <w:rStyle w:val="Hyperlink"/>
                <w:noProof/>
              </w:rPr>
              <w:t>7</w:t>
            </w:r>
            <w:r w:rsidRPr="00A13134">
              <w:rPr>
                <w:rStyle w:val="Hyperlink"/>
                <w:noProof/>
                <w:lang w:val="vi-VN"/>
              </w:rPr>
              <w:t>.</w:t>
            </w:r>
            <w:r w:rsidRPr="00A13134">
              <w:rPr>
                <w:rStyle w:val="Hyperlink"/>
                <w:noProof/>
              </w:rPr>
              <w:t xml:space="preserve"> Trần Công Kiểng / Công Các </w:t>
            </w:r>
            <w:r w:rsidRPr="00A13134">
              <w:rPr>
                <w:rStyle w:val="Hyperlink"/>
                <w:noProof/>
              </w:rPr>
              <w:t>陳公各</w:t>
            </w:r>
            <w:r w:rsidRPr="00A13134">
              <w:rPr>
                <w:rStyle w:val="Hyperlink"/>
                <w:noProof/>
              </w:rPr>
              <w:t>/</w:t>
            </w:r>
            <w:r w:rsidRPr="00A13134">
              <w:rPr>
                <w:rStyle w:val="Hyperlink"/>
                <w:noProof/>
              </w:rPr>
              <w:t>名</w:t>
            </w:r>
            <w:r>
              <w:rPr>
                <w:noProof/>
              </w:rPr>
              <w:tab/>
            </w:r>
            <w:r>
              <w:rPr>
                <w:noProof/>
              </w:rPr>
              <w:fldChar w:fldCharType="begin"/>
            </w:r>
            <w:r>
              <w:rPr>
                <w:noProof/>
              </w:rPr>
              <w:instrText xml:space="preserve"> PAGEREF _Toc234572967 \h </w:instrText>
            </w:r>
            <w:r>
              <w:rPr>
                <w:noProof/>
              </w:rPr>
            </w:r>
            <w:r>
              <w:rPr>
                <w:noProof/>
              </w:rPr>
              <w:fldChar w:fldCharType="separate"/>
            </w:r>
            <w:r>
              <w:rPr>
                <w:noProof/>
              </w:rPr>
              <w:t>96</w:t>
            </w:r>
            <w:r>
              <w:rPr>
                <w:noProof/>
              </w:rPr>
              <w:fldChar w:fldCharType="end"/>
            </w:r>
          </w:hyperlink>
        </w:p>
        <w:p w14:paraId="69B8D1A5" w14:textId="439C9AFA"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68" w:history="1">
            <w:r w:rsidRPr="00A13134">
              <w:rPr>
                <w:rStyle w:val="Hyperlink"/>
                <w:noProof/>
              </w:rPr>
              <w:t>ĐỜI THỨ 10</w:t>
            </w:r>
            <w:r>
              <w:rPr>
                <w:noProof/>
              </w:rPr>
              <w:tab/>
            </w:r>
            <w:r>
              <w:rPr>
                <w:noProof/>
              </w:rPr>
              <w:fldChar w:fldCharType="begin"/>
            </w:r>
            <w:r>
              <w:rPr>
                <w:noProof/>
              </w:rPr>
              <w:instrText xml:space="preserve"> PAGEREF _Toc234572968 \h </w:instrText>
            </w:r>
            <w:r>
              <w:rPr>
                <w:noProof/>
              </w:rPr>
            </w:r>
            <w:r>
              <w:rPr>
                <w:noProof/>
              </w:rPr>
              <w:fldChar w:fldCharType="separate"/>
            </w:r>
            <w:r>
              <w:rPr>
                <w:noProof/>
              </w:rPr>
              <w:t>96</w:t>
            </w:r>
            <w:r>
              <w:rPr>
                <w:noProof/>
              </w:rPr>
              <w:fldChar w:fldCharType="end"/>
            </w:r>
          </w:hyperlink>
        </w:p>
        <w:p w14:paraId="724F8CEB" w14:textId="0F52CF4B"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69" w:history="1">
            <w:r w:rsidRPr="00A13134">
              <w:rPr>
                <w:rStyle w:val="Hyperlink"/>
                <w:noProof/>
                <w:lang w:val="vi-VN"/>
              </w:rPr>
              <w:t>10.</w:t>
            </w:r>
            <w:r w:rsidRPr="00A13134">
              <w:rPr>
                <w:rStyle w:val="Hyperlink"/>
                <w:noProof/>
              </w:rPr>
              <w:t>20</w:t>
            </w:r>
            <w:r w:rsidRPr="00A13134">
              <w:rPr>
                <w:rStyle w:val="Hyperlink"/>
                <w:noProof/>
                <w:lang w:val="vi-VN"/>
              </w:rPr>
              <w:t>.</w:t>
            </w:r>
            <w:r w:rsidRPr="00A13134">
              <w:rPr>
                <w:rStyle w:val="Hyperlink"/>
                <w:noProof/>
              </w:rPr>
              <w:t xml:space="preserve"> Trần Công Dệnh</w:t>
            </w:r>
            <w:r w:rsidRPr="00A13134">
              <w:rPr>
                <w:rStyle w:val="Hyperlink"/>
                <w:noProof/>
              </w:rPr>
              <w:t>陳公名</w:t>
            </w:r>
            <w:r w:rsidRPr="00A13134">
              <w:rPr>
                <w:rStyle w:val="Hyperlink"/>
                <w:noProof/>
              </w:rPr>
              <w:t>’</w:t>
            </w:r>
            <w:r>
              <w:rPr>
                <w:noProof/>
              </w:rPr>
              <w:tab/>
            </w:r>
            <w:r>
              <w:rPr>
                <w:noProof/>
              </w:rPr>
              <w:fldChar w:fldCharType="begin"/>
            </w:r>
            <w:r>
              <w:rPr>
                <w:noProof/>
              </w:rPr>
              <w:instrText xml:space="preserve"> PAGEREF _Toc234572969 \h </w:instrText>
            </w:r>
            <w:r>
              <w:rPr>
                <w:noProof/>
              </w:rPr>
            </w:r>
            <w:r>
              <w:rPr>
                <w:noProof/>
              </w:rPr>
              <w:fldChar w:fldCharType="separate"/>
            </w:r>
            <w:r>
              <w:rPr>
                <w:noProof/>
              </w:rPr>
              <w:t>96</w:t>
            </w:r>
            <w:r>
              <w:rPr>
                <w:noProof/>
              </w:rPr>
              <w:fldChar w:fldCharType="end"/>
            </w:r>
          </w:hyperlink>
        </w:p>
        <w:p w14:paraId="70DDF560" w14:textId="1BA5C9A4"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70" w:history="1">
            <w:r w:rsidRPr="00A13134">
              <w:rPr>
                <w:rStyle w:val="Hyperlink"/>
                <w:noProof/>
              </w:rPr>
              <w:t xml:space="preserve">10.21. Trần Minh Mẫn </w:t>
            </w:r>
            <w:r w:rsidRPr="00A13134">
              <w:rPr>
                <w:rStyle w:val="Hyperlink"/>
                <w:noProof/>
              </w:rPr>
              <w:t>明敏</w:t>
            </w:r>
            <w:r>
              <w:rPr>
                <w:noProof/>
              </w:rPr>
              <w:tab/>
            </w:r>
            <w:r>
              <w:rPr>
                <w:noProof/>
              </w:rPr>
              <w:fldChar w:fldCharType="begin"/>
            </w:r>
            <w:r>
              <w:rPr>
                <w:noProof/>
              </w:rPr>
              <w:instrText xml:space="preserve"> PAGEREF _Toc234572970 \h </w:instrText>
            </w:r>
            <w:r>
              <w:rPr>
                <w:noProof/>
              </w:rPr>
            </w:r>
            <w:r>
              <w:rPr>
                <w:noProof/>
              </w:rPr>
              <w:fldChar w:fldCharType="separate"/>
            </w:r>
            <w:r>
              <w:rPr>
                <w:noProof/>
              </w:rPr>
              <w:t>97</w:t>
            </w:r>
            <w:r>
              <w:rPr>
                <w:noProof/>
              </w:rPr>
              <w:fldChar w:fldCharType="end"/>
            </w:r>
          </w:hyperlink>
        </w:p>
        <w:p w14:paraId="0E1B5432" w14:textId="143769CB"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71" w:history="1">
            <w:r w:rsidRPr="00A13134">
              <w:rPr>
                <w:rStyle w:val="Hyperlink"/>
                <w:noProof/>
              </w:rPr>
              <w:t>1</w:t>
            </w:r>
            <w:r w:rsidRPr="00A13134">
              <w:rPr>
                <w:rStyle w:val="Hyperlink"/>
                <w:noProof/>
                <w:lang w:val="vi-VN"/>
              </w:rPr>
              <w:t>0.</w:t>
            </w:r>
            <w:r w:rsidRPr="00A13134">
              <w:rPr>
                <w:rStyle w:val="Hyperlink"/>
                <w:noProof/>
              </w:rPr>
              <w:t>22. Trần Công Tước</w:t>
            </w:r>
            <w:r w:rsidRPr="00A13134">
              <w:rPr>
                <w:rStyle w:val="Hyperlink"/>
                <w:noProof/>
              </w:rPr>
              <w:t>陳公爵</w:t>
            </w:r>
            <w:r>
              <w:rPr>
                <w:noProof/>
              </w:rPr>
              <w:tab/>
            </w:r>
            <w:r>
              <w:rPr>
                <w:noProof/>
              </w:rPr>
              <w:fldChar w:fldCharType="begin"/>
            </w:r>
            <w:r>
              <w:rPr>
                <w:noProof/>
              </w:rPr>
              <w:instrText xml:space="preserve"> PAGEREF _Toc234572971 \h </w:instrText>
            </w:r>
            <w:r>
              <w:rPr>
                <w:noProof/>
              </w:rPr>
            </w:r>
            <w:r>
              <w:rPr>
                <w:noProof/>
              </w:rPr>
              <w:fldChar w:fldCharType="separate"/>
            </w:r>
            <w:r>
              <w:rPr>
                <w:noProof/>
              </w:rPr>
              <w:t>97</w:t>
            </w:r>
            <w:r>
              <w:rPr>
                <w:noProof/>
              </w:rPr>
              <w:fldChar w:fldCharType="end"/>
            </w:r>
          </w:hyperlink>
        </w:p>
        <w:p w14:paraId="4979C06E" w14:textId="7EF2D54A"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72" w:history="1">
            <w:r w:rsidRPr="00A13134">
              <w:rPr>
                <w:rStyle w:val="Hyperlink"/>
                <w:noProof/>
              </w:rPr>
              <w:t>1</w:t>
            </w:r>
            <w:r w:rsidRPr="00A13134">
              <w:rPr>
                <w:rStyle w:val="Hyperlink"/>
                <w:noProof/>
                <w:lang w:val="vi-VN"/>
              </w:rPr>
              <w:t>0</w:t>
            </w:r>
            <w:r w:rsidRPr="00A13134">
              <w:rPr>
                <w:rStyle w:val="Hyperlink"/>
                <w:noProof/>
              </w:rPr>
              <w:t xml:space="preserve">.23. Trần Công Phẩm </w:t>
            </w:r>
            <w:r w:rsidRPr="00A13134">
              <w:rPr>
                <w:rStyle w:val="Hyperlink"/>
                <w:noProof/>
              </w:rPr>
              <w:t>陳公品</w:t>
            </w:r>
            <w:r>
              <w:rPr>
                <w:noProof/>
              </w:rPr>
              <w:tab/>
            </w:r>
            <w:r>
              <w:rPr>
                <w:noProof/>
              </w:rPr>
              <w:fldChar w:fldCharType="begin"/>
            </w:r>
            <w:r>
              <w:rPr>
                <w:noProof/>
              </w:rPr>
              <w:instrText xml:space="preserve"> PAGEREF _Toc234572972 \h </w:instrText>
            </w:r>
            <w:r>
              <w:rPr>
                <w:noProof/>
              </w:rPr>
            </w:r>
            <w:r>
              <w:rPr>
                <w:noProof/>
              </w:rPr>
              <w:fldChar w:fldCharType="separate"/>
            </w:r>
            <w:r>
              <w:rPr>
                <w:noProof/>
              </w:rPr>
              <w:t>97</w:t>
            </w:r>
            <w:r>
              <w:rPr>
                <w:noProof/>
              </w:rPr>
              <w:fldChar w:fldCharType="end"/>
            </w:r>
          </w:hyperlink>
        </w:p>
        <w:p w14:paraId="5ED813A0" w14:textId="658C3115"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73" w:history="1">
            <w:r w:rsidRPr="00A13134">
              <w:rPr>
                <w:rStyle w:val="Hyperlink"/>
                <w:noProof/>
              </w:rPr>
              <w:t>1</w:t>
            </w:r>
            <w:r w:rsidRPr="00A13134">
              <w:rPr>
                <w:rStyle w:val="Hyperlink"/>
                <w:noProof/>
                <w:lang w:val="vi-VN"/>
              </w:rPr>
              <w:t>0</w:t>
            </w:r>
            <w:r w:rsidRPr="00A13134">
              <w:rPr>
                <w:rStyle w:val="Hyperlink"/>
                <w:noProof/>
              </w:rPr>
              <w:t>.24. Trần Công Đãn</w:t>
            </w:r>
            <w:r w:rsidRPr="00A13134">
              <w:rPr>
                <w:rStyle w:val="Hyperlink"/>
                <w:noProof/>
              </w:rPr>
              <w:t>但</w:t>
            </w:r>
            <w:r>
              <w:rPr>
                <w:noProof/>
              </w:rPr>
              <w:tab/>
            </w:r>
            <w:r>
              <w:rPr>
                <w:noProof/>
              </w:rPr>
              <w:fldChar w:fldCharType="begin"/>
            </w:r>
            <w:r>
              <w:rPr>
                <w:noProof/>
              </w:rPr>
              <w:instrText xml:space="preserve"> PAGEREF _Toc234572973 \h </w:instrText>
            </w:r>
            <w:r>
              <w:rPr>
                <w:noProof/>
              </w:rPr>
            </w:r>
            <w:r>
              <w:rPr>
                <w:noProof/>
              </w:rPr>
              <w:fldChar w:fldCharType="separate"/>
            </w:r>
            <w:r>
              <w:rPr>
                <w:noProof/>
              </w:rPr>
              <w:t>97</w:t>
            </w:r>
            <w:r>
              <w:rPr>
                <w:noProof/>
              </w:rPr>
              <w:fldChar w:fldCharType="end"/>
            </w:r>
          </w:hyperlink>
        </w:p>
        <w:p w14:paraId="2275CEE6" w14:textId="1BC57539"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74" w:history="1">
            <w:r w:rsidRPr="00A13134">
              <w:rPr>
                <w:rStyle w:val="Hyperlink"/>
                <w:noProof/>
              </w:rPr>
              <w:t>ĐỜI THỨ 11</w:t>
            </w:r>
            <w:r>
              <w:rPr>
                <w:noProof/>
              </w:rPr>
              <w:tab/>
            </w:r>
            <w:r>
              <w:rPr>
                <w:noProof/>
              </w:rPr>
              <w:fldChar w:fldCharType="begin"/>
            </w:r>
            <w:r>
              <w:rPr>
                <w:noProof/>
              </w:rPr>
              <w:instrText xml:space="preserve"> PAGEREF _Toc234572974 \h </w:instrText>
            </w:r>
            <w:r>
              <w:rPr>
                <w:noProof/>
              </w:rPr>
            </w:r>
            <w:r>
              <w:rPr>
                <w:noProof/>
              </w:rPr>
              <w:fldChar w:fldCharType="separate"/>
            </w:r>
            <w:r>
              <w:rPr>
                <w:noProof/>
              </w:rPr>
              <w:t>98</w:t>
            </w:r>
            <w:r>
              <w:rPr>
                <w:noProof/>
              </w:rPr>
              <w:fldChar w:fldCharType="end"/>
            </w:r>
          </w:hyperlink>
        </w:p>
        <w:p w14:paraId="1C8F0501" w14:textId="7B5A895F"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75" w:history="1">
            <w:r w:rsidRPr="00A13134">
              <w:rPr>
                <w:rStyle w:val="Hyperlink"/>
                <w:noProof/>
              </w:rPr>
              <w:t>11.24 . Trần Công Dực</w:t>
            </w:r>
            <w:r w:rsidRPr="00A13134">
              <w:rPr>
                <w:rStyle w:val="Hyperlink"/>
                <w:noProof/>
              </w:rPr>
              <w:t>翼</w:t>
            </w:r>
            <w:r>
              <w:rPr>
                <w:noProof/>
              </w:rPr>
              <w:tab/>
            </w:r>
            <w:r>
              <w:rPr>
                <w:noProof/>
              </w:rPr>
              <w:fldChar w:fldCharType="begin"/>
            </w:r>
            <w:r>
              <w:rPr>
                <w:noProof/>
              </w:rPr>
              <w:instrText xml:space="preserve"> PAGEREF _Toc234572975 \h </w:instrText>
            </w:r>
            <w:r>
              <w:rPr>
                <w:noProof/>
              </w:rPr>
            </w:r>
            <w:r>
              <w:rPr>
                <w:noProof/>
              </w:rPr>
              <w:fldChar w:fldCharType="separate"/>
            </w:r>
            <w:r>
              <w:rPr>
                <w:noProof/>
              </w:rPr>
              <w:t>98</w:t>
            </w:r>
            <w:r>
              <w:rPr>
                <w:noProof/>
              </w:rPr>
              <w:fldChar w:fldCharType="end"/>
            </w:r>
          </w:hyperlink>
        </w:p>
        <w:p w14:paraId="35BFBABA" w14:textId="63C2EE22"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76" w:history="1">
            <w:r w:rsidRPr="00A13134">
              <w:rPr>
                <w:rStyle w:val="Hyperlink"/>
                <w:noProof/>
              </w:rPr>
              <w:t>11.25 . Trần Công Trạm</w:t>
            </w:r>
            <w:r w:rsidRPr="00A13134">
              <w:rPr>
                <w:rStyle w:val="Hyperlink"/>
                <w:noProof/>
              </w:rPr>
              <w:t>站</w:t>
            </w:r>
            <w:r>
              <w:rPr>
                <w:noProof/>
              </w:rPr>
              <w:tab/>
            </w:r>
            <w:r>
              <w:rPr>
                <w:noProof/>
              </w:rPr>
              <w:fldChar w:fldCharType="begin"/>
            </w:r>
            <w:r>
              <w:rPr>
                <w:noProof/>
              </w:rPr>
              <w:instrText xml:space="preserve"> PAGEREF _Toc234572976 \h </w:instrText>
            </w:r>
            <w:r>
              <w:rPr>
                <w:noProof/>
              </w:rPr>
            </w:r>
            <w:r>
              <w:rPr>
                <w:noProof/>
              </w:rPr>
              <w:fldChar w:fldCharType="separate"/>
            </w:r>
            <w:r>
              <w:rPr>
                <w:noProof/>
              </w:rPr>
              <w:t>98</w:t>
            </w:r>
            <w:r>
              <w:rPr>
                <w:noProof/>
              </w:rPr>
              <w:fldChar w:fldCharType="end"/>
            </w:r>
          </w:hyperlink>
        </w:p>
        <w:p w14:paraId="176B305D" w14:textId="6E72617D"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77" w:history="1">
            <w:r w:rsidRPr="00A13134">
              <w:rPr>
                <w:rStyle w:val="Hyperlink"/>
                <w:noProof/>
              </w:rPr>
              <w:t>11.26 . Trần Công Chỉnh</w:t>
            </w:r>
            <w:r w:rsidRPr="00A13134">
              <w:rPr>
                <w:rStyle w:val="Hyperlink"/>
                <w:noProof/>
              </w:rPr>
              <w:t>整</w:t>
            </w:r>
            <w:r>
              <w:rPr>
                <w:noProof/>
              </w:rPr>
              <w:tab/>
            </w:r>
            <w:r>
              <w:rPr>
                <w:noProof/>
              </w:rPr>
              <w:fldChar w:fldCharType="begin"/>
            </w:r>
            <w:r>
              <w:rPr>
                <w:noProof/>
              </w:rPr>
              <w:instrText xml:space="preserve"> PAGEREF _Toc234572977 \h </w:instrText>
            </w:r>
            <w:r>
              <w:rPr>
                <w:noProof/>
              </w:rPr>
            </w:r>
            <w:r>
              <w:rPr>
                <w:noProof/>
              </w:rPr>
              <w:fldChar w:fldCharType="separate"/>
            </w:r>
            <w:r>
              <w:rPr>
                <w:noProof/>
              </w:rPr>
              <w:t>98</w:t>
            </w:r>
            <w:r>
              <w:rPr>
                <w:noProof/>
              </w:rPr>
              <w:fldChar w:fldCharType="end"/>
            </w:r>
          </w:hyperlink>
        </w:p>
        <w:p w14:paraId="062B1B82" w14:textId="349EC7C9"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78" w:history="1">
            <w:r w:rsidRPr="00A13134">
              <w:rPr>
                <w:rStyle w:val="Hyperlink"/>
                <w:noProof/>
              </w:rPr>
              <w:t>11.27 . Trần Công Giảng</w:t>
            </w:r>
            <w:r w:rsidRPr="00A13134">
              <w:rPr>
                <w:rStyle w:val="Hyperlink"/>
                <w:noProof/>
              </w:rPr>
              <w:t>講</w:t>
            </w:r>
            <w:r>
              <w:rPr>
                <w:noProof/>
              </w:rPr>
              <w:tab/>
            </w:r>
            <w:r>
              <w:rPr>
                <w:noProof/>
              </w:rPr>
              <w:fldChar w:fldCharType="begin"/>
            </w:r>
            <w:r>
              <w:rPr>
                <w:noProof/>
              </w:rPr>
              <w:instrText xml:space="preserve"> PAGEREF _Toc234572978 \h </w:instrText>
            </w:r>
            <w:r>
              <w:rPr>
                <w:noProof/>
              </w:rPr>
            </w:r>
            <w:r>
              <w:rPr>
                <w:noProof/>
              </w:rPr>
              <w:fldChar w:fldCharType="separate"/>
            </w:r>
            <w:r>
              <w:rPr>
                <w:noProof/>
              </w:rPr>
              <w:t>98</w:t>
            </w:r>
            <w:r>
              <w:rPr>
                <w:noProof/>
              </w:rPr>
              <w:fldChar w:fldCharType="end"/>
            </w:r>
          </w:hyperlink>
        </w:p>
        <w:p w14:paraId="3ECAF4C9" w14:textId="5ABF5CA8"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79" w:history="1">
            <w:r w:rsidRPr="00A13134">
              <w:rPr>
                <w:rStyle w:val="Hyperlink"/>
                <w:noProof/>
              </w:rPr>
              <w:t>11.28. Trần Công Thông</w:t>
            </w:r>
            <w:r w:rsidRPr="00A13134">
              <w:rPr>
                <w:rStyle w:val="Hyperlink"/>
                <w:noProof/>
              </w:rPr>
              <w:t>通</w:t>
            </w:r>
            <w:r>
              <w:rPr>
                <w:noProof/>
              </w:rPr>
              <w:tab/>
            </w:r>
            <w:r>
              <w:rPr>
                <w:noProof/>
              </w:rPr>
              <w:fldChar w:fldCharType="begin"/>
            </w:r>
            <w:r>
              <w:rPr>
                <w:noProof/>
              </w:rPr>
              <w:instrText xml:space="preserve"> PAGEREF _Toc234572979 \h </w:instrText>
            </w:r>
            <w:r>
              <w:rPr>
                <w:noProof/>
              </w:rPr>
            </w:r>
            <w:r>
              <w:rPr>
                <w:noProof/>
              </w:rPr>
              <w:fldChar w:fldCharType="separate"/>
            </w:r>
            <w:r>
              <w:rPr>
                <w:noProof/>
              </w:rPr>
              <w:t>98</w:t>
            </w:r>
            <w:r>
              <w:rPr>
                <w:noProof/>
              </w:rPr>
              <w:fldChar w:fldCharType="end"/>
            </w:r>
          </w:hyperlink>
        </w:p>
        <w:p w14:paraId="0B1DA375" w14:textId="49C572E5"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80" w:history="1">
            <w:r w:rsidRPr="00A13134">
              <w:rPr>
                <w:rStyle w:val="Hyperlink"/>
                <w:noProof/>
              </w:rPr>
              <w:t>11.29. Trần Công Thăng</w:t>
            </w:r>
            <w:r w:rsidRPr="00A13134">
              <w:rPr>
                <w:rStyle w:val="Hyperlink"/>
                <w:noProof/>
              </w:rPr>
              <w:t>昇</w:t>
            </w:r>
            <w:r>
              <w:rPr>
                <w:noProof/>
              </w:rPr>
              <w:tab/>
            </w:r>
            <w:r>
              <w:rPr>
                <w:noProof/>
              </w:rPr>
              <w:fldChar w:fldCharType="begin"/>
            </w:r>
            <w:r>
              <w:rPr>
                <w:noProof/>
              </w:rPr>
              <w:instrText xml:space="preserve"> PAGEREF _Toc234572980 \h </w:instrText>
            </w:r>
            <w:r>
              <w:rPr>
                <w:noProof/>
              </w:rPr>
            </w:r>
            <w:r>
              <w:rPr>
                <w:noProof/>
              </w:rPr>
              <w:fldChar w:fldCharType="separate"/>
            </w:r>
            <w:r>
              <w:rPr>
                <w:noProof/>
              </w:rPr>
              <w:t>98</w:t>
            </w:r>
            <w:r>
              <w:rPr>
                <w:noProof/>
              </w:rPr>
              <w:fldChar w:fldCharType="end"/>
            </w:r>
          </w:hyperlink>
        </w:p>
        <w:p w14:paraId="0B146A37" w14:textId="3DF380DA"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81" w:history="1">
            <w:r w:rsidRPr="00A13134">
              <w:rPr>
                <w:rStyle w:val="Hyperlink"/>
                <w:noProof/>
              </w:rPr>
              <w:t>11.30 . Trần Công Trừu</w:t>
            </w:r>
            <w:r w:rsidRPr="00A13134">
              <w:rPr>
                <w:rStyle w:val="Hyperlink"/>
                <w:noProof/>
              </w:rPr>
              <w:t>紬</w:t>
            </w:r>
            <w:r>
              <w:rPr>
                <w:noProof/>
              </w:rPr>
              <w:tab/>
            </w:r>
            <w:r>
              <w:rPr>
                <w:noProof/>
              </w:rPr>
              <w:fldChar w:fldCharType="begin"/>
            </w:r>
            <w:r>
              <w:rPr>
                <w:noProof/>
              </w:rPr>
              <w:instrText xml:space="preserve"> PAGEREF _Toc234572981 \h </w:instrText>
            </w:r>
            <w:r>
              <w:rPr>
                <w:noProof/>
              </w:rPr>
            </w:r>
            <w:r>
              <w:rPr>
                <w:noProof/>
              </w:rPr>
              <w:fldChar w:fldCharType="separate"/>
            </w:r>
            <w:r>
              <w:rPr>
                <w:noProof/>
              </w:rPr>
              <w:t>99</w:t>
            </w:r>
            <w:r>
              <w:rPr>
                <w:noProof/>
              </w:rPr>
              <w:fldChar w:fldCharType="end"/>
            </w:r>
          </w:hyperlink>
        </w:p>
        <w:p w14:paraId="293B87FD" w14:textId="23085E58"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82" w:history="1">
            <w:r w:rsidRPr="00A13134">
              <w:rPr>
                <w:rStyle w:val="Hyperlink"/>
                <w:noProof/>
              </w:rPr>
              <w:t>11.31 . Trần Công Ước</w:t>
            </w:r>
            <w:r w:rsidRPr="00A13134">
              <w:rPr>
                <w:rStyle w:val="Hyperlink"/>
                <w:noProof/>
              </w:rPr>
              <w:t>約</w:t>
            </w:r>
            <w:r>
              <w:rPr>
                <w:noProof/>
              </w:rPr>
              <w:tab/>
            </w:r>
            <w:r>
              <w:rPr>
                <w:noProof/>
              </w:rPr>
              <w:fldChar w:fldCharType="begin"/>
            </w:r>
            <w:r>
              <w:rPr>
                <w:noProof/>
              </w:rPr>
              <w:instrText xml:space="preserve"> PAGEREF _Toc234572982 \h </w:instrText>
            </w:r>
            <w:r>
              <w:rPr>
                <w:noProof/>
              </w:rPr>
            </w:r>
            <w:r>
              <w:rPr>
                <w:noProof/>
              </w:rPr>
              <w:fldChar w:fldCharType="separate"/>
            </w:r>
            <w:r>
              <w:rPr>
                <w:noProof/>
              </w:rPr>
              <w:t>99</w:t>
            </w:r>
            <w:r>
              <w:rPr>
                <w:noProof/>
              </w:rPr>
              <w:fldChar w:fldCharType="end"/>
            </w:r>
          </w:hyperlink>
        </w:p>
        <w:p w14:paraId="6BDCBDBD" w14:textId="1F6B06D8"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83" w:history="1">
            <w:r w:rsidRPr="00A13134">
              <w:rPr>
                <w:rStyle w:val="Hyperlink"/>
                <w:noProof/>
              </w:rPr>
              <w:t>11.32. Trần Công Huyễn</w:t>
            </w:r>
            <w:r w:rsidRPr="00A13134">
              <w:rPr>
                <w:rStyle w:val="Hyperlink"/>
                <w:noProof/>
              </w:rPr>
              <w:t>幻</w:t>
            </w:r>
            <w:r>
              <w:rPr>
                <w:noProof/>
              </w:rPr>
              <w:tab/>
            </w:r>
            <w:r>
              <w:rPr>
                <w:noProof/>
              </w:rPr>
              <w:fldChar w:fldCharType="begin"/>
            </w:r>
            <w:r>
              <w:rPr>
                <w:noProof/>
              </w:rPr>
              <w:instrText xml:space="preserve"> PAGEREF _Toc234572983 \h </w:instrText>
            </w:r>
            <w:r>
              <w:rPr>
                <w:noProof/>
              </w:rPr>
            </w:r>
            <w:r>
              <w:rPr>
                <w:noProof/>
              </w:rPr>
              <w:fldChar w:fldCharType="separate"/>
            </w:r>
            <w:r>
              <w:rPr>
                <w:noProof/>
              </w:rPr>
              <w:t>99</w:t>
            </w:r>
            <w:r>
              <w:rPr>
                <w:noProof/>
              </w:rPr>
              <w:fldChar w:fldCharType="end"/>
            </w:r>
          </w:hyperlink>
        </w:p>
        <w:p w14:paraId="0E67EAC8" w14:textId="53D6B539"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84" w:history="1">
            <w:r w:rsidRPr="00A13134">
              <w:rPr>
                <w:rStyle w:val="Hyperlink"/>
                <w:noProof/>
              </w:rPr>
              <w:t>11.33. Trần Công Muôn</w:t>
            </w:r>
            <w:r w:rsidRPr="00A13134">
              <w:rPr>
                <w:rStyle w:val="Hyperlink"/>
                <w:noProof/>
              </w:rPr>
              <w:t>閍</w:t>
            </w:r>
            <w:r>
              <w:rPr>
                <w:noProof/>
              </w:rPr>
              <w:tab/>
            </w:r>
            <w:r>
              <w:rPr>
                <w:noProof/>
              </w:rPr>
              <w:fldChar w:fldCharType="begin"/>
            </w:r>
            <w:r>
              <w:rPr>
                <w:noProof/>
              </w:rPr>
              <w:instrText xml:space="preserve"> PAGEREF _Toc234572984 \h </w:instrText>
            </w:r>
            <w:r>
              <w:rPr>
                <w:noProof/>
              </w:rPr>
            </w:r>
            <w:r>
              <w:rPr>
                <w:noProof/>
              </w:rPr>
              <w:fldChar w:fldCharType="separate"/>
            </w:r>
            <w:r>
              <w:rPr>
                <w:noProof/>
              </w:rPr>
              <w:t>99</w:t>
            </w:r>
            <w:r>
              <w:rPr>
                <w:noProof/>
              </w:rPr>
              <w:fldChar w:fldCharType="end"/>
            </w:r>
          </w:hyperlink>
        </w:p>
        <w:p w14:paraId="43A6BC85" w14:textId="0213B09A"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85" w:history="1">
            <w:r w:rsidRPr="00A13134">
              <w:rPr>
                <w:rStyle w:val="Hyperlink"/>
                <w:noProof/>
              </w:rPr>
              <w:t>11. 34. Trần Công Mưu</w:t>
            </w:r>
            <w:r w:rsidRPr="00A13134">
              <w:rPr>
                <w:rStyle w:val="Hyperlink"/>
                <w:noProof/>
              </w:rPr>
              <w:t>謀</w:t>
            </w:r>
            <w:r>
              <w:rPr>
                <w:noProof/>
              </w:rPr>
              <w:tab/>
            </w:r>
            <w:r>
              <w:rPr>
                <w:noProof/>
              </w:rPr>
              <w:fldChar w:fldCharType="begin"/>
            </w:r>
            <w:r>
              <w:rPr>
                <w:noProof/>
              </w:rPr>
              <w:instrText xml:space="preserve"> PAGEREF _Toc234572985 \h </w:instrText>
            </w:r>
            <w:r>
              <w:rPr>
                <w:noProof/>
              </w:rPr>
            </w:r>
            <w:r>
              <w:rPr>
                <w:noProof/>
              </w:rPr>
              <w:fldChar w:fldCharType="separate"/>
            </w:r>
            <w:r>
              <w:rPr>
                <w:noProof/>
              </w:rPr>
              <w:t>99</w:t>
            </w:r>
            <w:r>
              <w:rPr>
                <w:noProof/>
              </w:rPr>
              <w:fldChar w:fldCharType="end"/>
            </w:r>
          </w:hyperlink>
        </w:p>
        <w:p w14:paraId="6E9B0731" w14:textId="427B6B5B"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86" w:history="1">
            <w:r w:rsidRPr="00A13134">
              <w:rPr>
                <w:rStyle w:val="Hyperlink"/>
                <w:noProof/>
              </w:rPr>
              <w:t>CÁC TIỂU CHI KHÁC</w:t>
            </w:r>
            <w:r>
              <w:rPr>
                <w:noProof/>
              </w:rPr>
              <w:tab/>
            </w:r>
            <w:r>
              <w:rPr>
                <w:noProof/>
              </w:rPr>
              <w:fldChar w:fldCharType="begin"/>
            </w:r>
            <w:r>
              <w:rPr>
                <w:noProof/>
              </w:rPr>
              <w:instrText xml:space="preserve"> PAGEREF _Toc234572986 \h </w:instrText>
            </w:r>
            <w:r>
              <w:rPr>
                <w:noProof/>
              </w:rPr>
            </w:r>
            <w:r>
              <w:rPr>
                <w:noProof/>
              </w:rPr>
              <w:fldChar w:fldCharType="separate"/>
            </w:r>
            <w:r>
              <w:rPr>
                <w:noProof/>
              </w:rPr>
              <w:t>99</w:t>
            </w:r>
            <w:r>
              <w:rPr>
                <w:noProof/>
              </w:rPr>
              <w:fldChar w:fldCharType="end"/>
            </w:r>
          </w:hyperlink>
        </w:p>
        <w:p w14:paraId="4C6FCA93" w14:textId="072DC2F7"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87" w:history="1">
            <w:r w:rsidRPr="00A13134">
              <w:rPr>
                <w:rStyle w:val="Hyperlink"/>
                <w:rFonts w:ascii="Chu Nom Khai U" w:eastAsia="Chu Nom Khai U" w:hAnsi="Chu Nom Khai U" w:cs="Chu Nom Khai U"/>
                <w:noProof/>
              </w:rPr>
              <w:t>Đ</w:t>
            </w:r>
            <w:r w:rsidRPr="00A13134">
              <w:rPr>
                <w:rStyle w:val="Hyperlink"/>
                <w:rFonts w:ascii="Calibri" w:eastAsia="Chu Nom Khai U" w:hAnsi="Calibri" w:cs="Calibri"/>
                <w:noProof/>
              </w:rPr>
              <w:t>Ờ</w:t>
            </w:r>
            <w:r w:rsidRPr="00A13134">
              <w:rPr>
                <w:rStyle w:val="Hyperlink"/>
                <w:rFonts w:ascii="Chu Nom Khai U" w:eastAsia="Chu Nom Khai U" w:hAnsi="Chu Nom Khai U" w:cs="Chu Nom Khai U"/>
                <w:noProof/>
              </w:rPr>
              <w:t>I THỨ 9</w:t>
            </w:r>
            <w:r>
              <w:rPr>
                <w:noProof/>
              </w:rPr>
              <w:tab/>
            </w:r>
            <w:r>
              <w:rPr>
                <w:noProof/>
              </w:rPr>
              <w:fldChar w:fldCharType="begin"/>
            </w:r>
            <w:r>
              <w:rPr>
                <w:noProof/>
              </w:rPr>
              <w:instrText xml:space="preserve"> PAGEREF _Toc234572987 \h </w:instrText>
            </w:r>
            <w:r>
              <w:rPr>
                <w:noProof/>
              </w:rPr>
            </w:r>
            <w:r>
              <w:rPr>
                <w:noProof/>
              </w:rPr>
              <w:fldChar w:fldCharType="separate"/>
            </w:r>
            <w:r>
              <w:rPr>
                <w:noProof/>
              </w:rPr>
              <w:t>99</w:t>
            </w:r>
            <w:r>
              <w:rPr>
                <w:noProof/>
              </w:rPr>
              <w:fldChar w:fldCharType="end"/>
            </w:r>
          </w:hyperlink>
        </w:p>
        <w:p w14:paraId="77BB5944" w14:textId="05E8B644"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88" w:history="1">
            <w:r w:rsidRPr="00A13134">
              <w:rPr>
                <w:rStyle w:val="Hyperlink"/>
                <w:noProof/>
              </w:rPr>
              <w:t>9.8</w:t>
            </w:r>
            <w:r w:rsidRPr="00A13134">
              <w:rPr>
                <w:rStyle w:val="Hyperlink"/>
                <w:noProof/>
                <w:lang w:val="vi-VN"/>
              </w:rPr>
              <w:t>.</w:t>
            </w:r>
            <w:r w:rsidRPr="00A13134">
              <w:rPr>
                <w:rStyle w:val="Hyperlink"/>
                <w:noProof/>
              </w:rPr>
              <w:t xml:space="preserve"> Trần Công Phí </w:t>
            </w:r>
            <w:r w:rsidRPr="00A13134">
              <w:rPr>
                <w:rStyle w:val="Hyperlink"/>
                <w:noProof/>
              </w:rPr>
              <w:t>陳公費</w:t>
            </w:r>
            <w:r>
              <w:rPr>
                <w:noProof/>
              </w:rPr>
              <w:tab/>
            </w:r>
            <w:r>
              <w:rPr>
                <w:noProof/>
              </w:rPr>
              <w:fldChar w:fldCharType="begin"/>
            </w:r>
            <w:r>
              <w:rPr>
                <w:noProof/>
              </w:rPr>
              <w:instrText xml:space="preserve"> PAGEREF _Toc234572988 \h </w:instrText>
            </w:r>
            <w:r>
              <w:rPr>
                <w:noProof/>
              </w:rPr>
            </w:r>
            <w:r>
              <w:rPr>
                <w:noProof/>
              </w:rPr>
              <w:fldChar w:fldCharType="separate"/>
            </w:r>
            <w:r>
              <w:rPr>
                <w:noProof/>
              </w:rPr>
              <w:t>99</w:t>
            </w:r>
            <w:r>
              <w:rPr>
                <w:noProof/>
              </w:rPr>
              <w:fldChar w:fldCharType="end"/>
            </w:r>
          </w:hyperlink>
        </w:p>
        <w:p w14:paraId="695C8D2C" w14:textId="15C44B33"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89" w:history="1">
            <w:r w:rsidRPr="00A13134">
              <w:rPr>
                <w:rStyle w:val="Hyperlink"/>
                <w:rFonts w:ascii="Chu Nom Khai U" w:eastAsia="Chu Nom Khai U" w:hAnsi="Chu Nom Khai U" w:cs="Chu Nom Khai U"/>
                <w:noProof/>
              </w:rPr>
              <w:t>9.9 .Ông Công Đốn頓</w:t>
            </w:r>
            <w:r>
              <w:rPr>
                <w:noProof/>
              </w:rPr>
              <w:tab/>
            </w:r>
            <w:r>
              <w:rPr>
                <w:noProof/>
              </w:rPr>
              <w:fldChar w:fldCharType="begin"/>
            </w:r>
            <w:r>
              <w:rPr>
                <w:noProof/>
              </w:rPr>
              <w:instrText xml:space="preserve"> PAGEREF _Toc234572989 \h </w:instrText>
            </w:r>
            <w:r>
              <w:rPr>
                <w:noProof/>
              </w:rPr>
            </w:r>
            <w:r>
              <w:rPr>
                <w:noProof/>
              </w:rPr>
              <w:fldChar w:fldCharType="separate"/>
            </w:r>
            <w:r>
              <w:rPr>
                <w:noProof/>
              </w:rPr>
              <w:t>100</w:t>
            </w:r>
            <w:r>
              <w:rPr>
                <w:noProof/>
              </w:rPr>
              <w:fldChar w:fldCharType="end"/>
            </w:r>
          </w:hyperlink>
        </w:p>
        <w:p w14:paraId="1EA0BA69" w14:textId="6FCD9E36"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90" w:history="1">
            <w:r w:rsidRPr="00A13134">
              <w:rPr>
                <w:rStyle w:val="Hyperlink"/>
                <w:rFonts w:ascii="Chu Nom Khai U" w:eastAsia="Chu Nom Khai U" w:hAnsi="Chu Nom Khai U" w:cs="Chu Nom Khai U"/>
                <w:noProof/>
              </w:rPr>
              <w:t>9.10. Ông Công Tác 作</w:t>
            </w:r>
            <w:r>
              <w:rPr>
                <w:noProof/>
              </w:rPr>
              <w:tab/>
            </w:r>
            <w:r>
              <w:rPr>
                <w:noProof/>
              </w:rPr>
              <w:fldChar w:fldCharType="begin"/>
            </w:r>
            <w:r>
              <w:rPr>
                <w:noProof/>
              </w:rPr>
              <w:instrText xml:space="preserve"> PAGEREF _Toc234572990 \h </w:instrText>
            </w:r>
            <w:r>
              <w:rPr>
                <w:noProof/>
              </w:rPr>
            </w:r>
            <w:r>
              <w:rPr>
                <w:noProof/>
              </w:rPr>
              <w:fldChar w:fldCharType="separate"/>
            </w:r>
            <w:r>
              <w:rPr>
                <w:noProof/>
              </w:rPr>
              <w:t>100</w:t>
            </w:r>
            <w:r>
              <w:rPr>
                <w:noProof/>
              </w:rPr>
              <w:fldChar w:fldCharType="end"/>
            </w:r>
          </w:hyperlink>
        </w:p>
        <w:p w14:paraId="171C176D" w14:textId="0993676B" w:rsidR="00D0793B" w:rsidRDefault="00D0793B">
          <w:pPr>
            <w:pStyle w:val="TOC3"/>
            <w:tabs>
              <w:tab w:val="right" w:leader="dot" w:pos="8299"/>
            </w:tabs>
            <w:rPr>
              <w:rFonts w:asciiTheme="minorHAnsi" w:eastAsiaTheme="minorEastAsia" w:hAnsiTheme="minorHAnsi" w:cstheme="minorBidi"/>
              <w:noProof/>
              <w:sz w:val="24"/>
              <w:szCs w:val="24"/>
              <w:lang w:eastAsia="en-US"/>
              <w14:ligatures w14:val="standardContextual"/>
            </w:rPr>
          </w:pPr>
          <w:hyperlink w:anchor="_Toc234572991" w:history="1">
            <w:r w:rsidRPr="00A13134">
              <w:rPr>
                <w:rStyle w:val="Hyperlink"/>
                <w:rFonts w:ascii="Chu Nom Khai U" w:eastAsia="Chu Nom Khai U" w:hAnsi="Chu Nom Khai U" w:cs="Chu Nom Khai U"/>
                <w:noProof/>
              </w:rPr>
              <w:t>Đ</w:t>
            </w:r>
            <w:r w:rsidRPr="00A13134">
              <w:rPr>
                <w:rStyle w:val="Hyperlink"/>
                <w:rFonts w:ascii="Calibri" w:eastAsia="Chu Nom Khai U" w:hAnsi="Calibri" w:cs="Calibri"/>
                <w:noProof/>
              </w:rPr>
              <w:t>Ờ</w:t>
            </w:r>
            <w:r w:rsidRPr="00A13134">
              <w:rPr>
                <w:rStyle w:val="Hyperlink"/>
                <w:rFonts w:ascii="Chu Nom Khai U" w:eastAsia="Chu Nom Khai U" w:hAnsi="Chu Nom Khai U" w:cs="Chu Nom Khai U"/>
                <w:noProof/>
              </w:rPr>
              <w:t>I THỨ 10</w:t>
            </w:r>
            <w:r>
              <w:rPr>
                <w:noProof/>
              </w:rPr>
              <w:tab/>
            </w:r>
            <w:r>
              <w:rPr>
                <w:noProof/>
              </w:rPr>
              <w:fldChar w:fldCharType="begin"/>
            </w:r>
            <w:r>
              <w:rPr>
                <w:noProof/>
              </w:rPr>
              <w:instrText xml:space="preserve"> PAGEREF _Toc234572991 \h </w:instrText>
            </w:r>
            <w:r>
              <w:rPr>
                <w:noProof/>
              </w:rPr>
            </w:r>
            <w:r>
              <w:rPr>
                <w:noProof/>
              </w:rPr>
              <w:fldChar w:fldCharType="separate"/>
            </w:r>
            <w:r>
              <w:rPr>
                <w:noProof/>
              </w:rPr>
              <w:t>100</w:t>
            </w:r>
            <w:r>
              <w:rPr>
                <w:noProof/>
              </w:rPr>
              <w:fldChar w:fldCharType="end"/>
            </w:r>
          </w:hyperlink>
        </w:p>
        <w:p w14:paraId="4C12A9B7" w14:textId="2BBB7CCD" w:rsidR="003D4B8E" w:rsidRPr="00CE5F36" w:rsidRDefault="00000000">
          <w:pPr>
            <w:rPr>
              <w:color w:val="000000" w:themeColor="text1"/>
              <w:sz w:val="22"/>
              <w:szCs w:val="22"/>
            </w:rPr>
          </w:pPr>
          <w:r>
            <w:rPr>
              <w:color w:val="000000" w:themeColor="text1"/>
              <w:sz w:val="22"/>
              <w:szCs w:val="22"/>
            </w:rPr>
            <w:fldChar w:fldCharType="end"/>
          </w:r>
        </w:p>
      </w:sdtContent>
    </w:sdt>
    <w:p w14:paraId="0305AE52" w14:textId="77777777" w:rsidR="003D4B8E" w:rsidRPr="00CE5F36" w:rsidRDefault="003D4B8E">
      <w:pPr>
        <w:rPr>
          <w:color w:val="000000" w:themeColor="text1"/>
          <w:sz w:val="22"/>
          <w:szCs w:val="22"/>
        </w:rPr>
      </w:pPr>
    </w:p>
    <w:p w14:paraId="0BFD354B" w14:textId="77777777" w:rsidR="003D4B8E" w:rsidRPr="00CE5F36" w:rsidRDefault="00000000">
      <w:pPr>
        <w:rPr>
          <w:color w:val="000000" w:themeColor="text1"/>
          <w:sz w:val="22"/>
          <w:szCs w:val="22"/>
        </w:rPr>
      </w:pPr>
      <w:r>
        <w:rPr>
          <w:color w:val="000000" w:themeColor="text1"/>
          <w:sz w:val="22"/>
          <w:szCs w:val="22"/>
        </w:rPr>
        <w:br w:type="page"/>
      </w:r>
    </w:p>
    <w:p w14:paraId="0BF225E4" w14:textId="77777777" w:rsidR="003D4B8E" w:rsidRPr="00CE5F36" w:rsidRDefault="00000000">
      <w:pPr>
        <w:pStyle w:val="Heading1"/>
        <w:spacing w:before="120" w:after="120" w:line="240" w:lineRule="auto"/>
        <w:jc w:val="center"/>
        <w:rPr>
          <w:color w:val="000000" w:themeColor="text1"/>
          <w:w w:val="90"/>
          <w:sz w:val="48"/>
          <w:szCs w:val="48"/>
        </w:rPr>
      </w:pPr>
      <w:bookmarkStart w:id="0" w:name="_Toc234572732"/>
      <w:r>
        <w:rPr>
          <w:color w:val="000000" w:themeColor="text1"/>
          <w:w w:val="90"/>
          <w:sz w:val="48"/>
          <w:szCs w:val="48"/>
        </w:rPr>
        <w:lastRenderedPageBreak/>
        <w:t>HỌ TRẦN</w:t>
      </w:r>
      <w:bookmarkEnd w:id="0"/>
    </w:p>
    <w:p w14:paraId="63A4434E" w14:textId="77777777" w:rsidR="003D4B8E" w:rsidRPr="00CE5F36" w:rsidRDefault="003D4B8E">
      <w:pPr>
        <w:pStyle w:val="NormalWeb"/>
        <w:shd w:val="clear" w:color="auto" w:fill="FFFFFF"/>
        <w:spacing w:before="120" w:beforeAutospacing="0" w:after="120" w:afterAutospacing="0" w:line="360" w:lineRule="auto"/>
        <w:jc w:val="both"/>
        <w:rPr>
          <w:rFonts w:eastAsia="sans-serif"/>
          <w:color w:val="000000" w:themeColor="text1"/>
          <w:sz w:val="32"/>
          <w:szCs w:val="32"/>
        </w:rPr>
      </w:pPr>
    </w:p>
    <w:p w14:paraId="2FB6EDB8" w14:textId="186FAAE8" w:rsidR="003D4B8E" w:rsidRPr="00CE5F36" w:rsidRDefault="00000000">
      <w:pPr>
        <w:pStyle w:val="NormalWeb"/>
        <w:shd w:val="clear" w:color="auto" w:fill="FFFFFF"/>
        <w:spacing w:before="120" w:beforeAutospacing="0" w:after="120" w:afterAutospacing="0" w:line="360" w:lineRule="auto"/>
        <w:jc w:val="both"/>
        <w:rPr>
          <w:rFonts w:eastAsia="sans-serif"/>
          <w:color w:val="000000" w:themeColor="text1"/>
          <w:sz w:val="32"/>
          <w:szCs w:val="32"/>
        </w:rPr>
      </w:pPr>
      <w:r>
        <w:rPr>
          <w:rFonts w:eastAsia="sans-serif"/>
          <w:color w:val="000000" w:themeColor="text1"/>
          <w:sz w:val="32"/>
          <w:szCs w:val="32"/>
          <w:shd w:val="clear" w:color="auto" w:fill="FFFFFF"/>
        </w:rPr>
        <w:t>Những người họ Trần gốc Bách Việt ở Tần Châu, tỉnh </w:t>
      </w:r>
      <w:hyperlink r:id="rId11" w:tooltip="Phúc Kiến" w:history="1">
        <w:r w:rsidR="003D4B8E">
          <w:rPr>
            <w:rStyle w:val="Hyperlink"/>
            <w:rFonts w:eastAsia="sans-serif"/>
            <w:color w:val="000000" w:themeColor="text1"/>
            <w:sz w:val="32"/>
            <w:szCs w:val="32"/>
            <w:u w:val="none"/>
            <w:shd w:val="clear" w:color="auto" w:fill="FFFFFF"/>
          </w:rPr>
          <w:t>Phúc Kiến</w:t>
        </w:r>
      </w:hyperlink>
      <w:r>
        <w:rPr>
          <w:rFonts w:eastAsia="sans-serif"/>
          <w:color w:val="000000" w:themeColor="text1"/>
          <w:sz w:val="32"/>
          <w:szCs w:val="32"/>
          <w:shd w:val="clear" w:color="auto" w:fill="FFFFFF"/>
        </w:rPr>
        <w:t>, </w:t>
      </w:r>
      <w:hyperlink r:id="rId12" w:tooltip="Tên gọi Trung Quốc" w:history="1">
        <w:r w:rsidR="003D4B8E">
          <w:rPr>
            <w:rStyle w:val="Hyperlink"/>
            <w:rFonts w:eastAsia="sans-serif"/>
            <w:color w:val="000000" w:themeColor="text1"/>
            <w:sz w:val="32"/>
            <w:szCs w:val="32"/>
            <w:u w:val="none"/>
            <w:shd w:val="clear" w:color="auto" w:fill="FFFFFF"/>
          </w:rPr>
          <w:t>Trung Hoa</w:t>
        </w:r>
      </w:hyperlink>
      <w:r>
        <w:rPr>
          <w:rFonts w:eastAsia="sans-serif"/>
          <w:color w:val="000000" w:themeColor="text1"/>
          <w:sz w:val="32"/>
          <w:szCs w:val="32"/>
          <w:shd w:val="clear" w:color="auto" w:fill="FFFFFF"/>
        </w:rPr>
        <w:t> đầu tiên di cư sang Việt Nam vào khoảng năm 227TCN, Trần Tự Minh giúp </w:t>
      </w:r>
      <w:hyperlink r:id="rId13" w:tooltip="An Dương Vương" w:history="1">
        <w:r w:rsidR="003D4B8E">
          <w:rPr>
            <w:rStyle w:val="Hyperlink"/>
            <w:rFonts w:eastAsia="sans-serif"/>
            <w:color w:val="000000" w:themeColor="text1"/>
            <w:sz w:val="32"/>
            <w:szCs w:val="32"/>
            <w:u w:val="none"/>
            <w:shd w:val="clear" w:color="auto" w:fill="FFFFFF"/>
          </w:rPr>
          <w:t>An Dương Vương</w:t>
        </w:r>
      </w:hyperlink>
      <w:r>
        <w:rPr>
          <w:rFonts w:eastAsia="sans-serif"/>
          <w:color w:val="000000" w:themeColor="text1"/>
          <w:sz w:val="32"/>
          <w:szCs w:val="32"/>
          <w:shd w:val="clear" w:color="auto" w:fill="FFFFFF"/>
        </w:rPr>
        <w:t> kháng Tần thành công sau đó lập võ đường cư trú tại Kinh Bắc. Đến đời Trần Tự Mai di xuống xã An Sinh, thành phố Đông Triều, tỉnh </w:t>
      </w:r>
      <w:hyperlink r:id="rId14" w:history="1">
        <w:r w:rsidR="003D4B8E">
          <w:rPr>
            <w:rStyle w:val="Hyperlink"/>
            <w:rFonts w:eastAsia="sans-serif"/>
            <w:color w:val="000000" w:themeColor="text1"/>
            <w:sz w:val="32"/>
            <w:szCs w:val="32"/>
            <w:shd w:val="clear" w:color="auto" w:fill="FFFFFF"/>
          </w:rPr>
          <w:t>Quảng Ninh</w:t>
        </w:r>
      </w:hyperlink>
      <w:r>
        <w:rPr>
          <w:rFonts w:eastAsia="sans-serif"/>
          <w:color w:val="000000" w:themeColor="text1"/>
          <w:sz w:val="32"/>
          <w:szCs w:val="32"/>
          <w:shd w:val="clear" w:color="auto" w:fill="FFFFFF"/>
        </w:rPr>
        <w:t> ngày nay; sống bằng nghề chài lưới trên sông nước, trên đường làm ăn chuyển dần vào hương Tức Mạc, huyện </w:t>
      </w:r>
      <w:hyperlink r:id="rId15" w:tooltip="Thiên Trường" w:history="1">
        <w:r w:rsidR="003D4B8E">
          <w:rPr>
            <w:rStyle w:val="Hyperlink"/>
            <w:rFonts w:eastAsia="sans-serif"/>
            <w:color w:val="000000" w:themeColor="text1"/>
            <w:sz w:val="32"/>
            <w:szCs w:val="32"/>
            <w:u w:val="none"/>
            <w:shd w:val="clear" w:color="auto" w:fill="FFFFFF"/>
          </w:rPr>
          <w:t>Thiên Trường</w:t>
        </w:r>
      </w:hyperlink>
      <w:r>
        <w:rPr>
          <w:rFonts w:eastAsia="sans-serif"/>
          <w:color w:val="000000" w:themeColor="text1"/>
          <w:sz w:val="32"/>
          <w:szCs w:val="32"/>
          <w:shd w:val="clear" w:color="auto" w:fill="FFFFFF"/>
        </w:rPr>
        <w:t>, tỉnh </w:t>
      </w:r>
      <w:hyperlink r:id="rId16" w:tooltip="Nam Định" w:history="1">
        <w:r w:rsidR="003D4B8E">
          <w:rPr>
            <w:rStyle w:val="Hyperlink"/>
            <w:rFonts w:eastAsia="sans-serif"/>
            <w:color w:val="000000" w:themeColor="text1"/>
            <w:sz w:val="32"/>
            <w:szCs w:val="32"/>
            <w:u w:val="none"/>
            <w:shd w:val="clear" w:color="auto" w:fill="FFFFFF"/>
          </w:rPr>
          <w:t>Nam Định</w:t>
        </w:r>
      </w:hyperlink>
      <w:r>
        <w:rPr>
          <w:rFonts w:eastAsia="sans-serif"/>
          <w:color w:val="000000" w:themeColor="text1"/>
          <w:sz w:val="32"/>
          <w:szCs w:val="32"/>
          <w:shd w:val="clear" w:color="auto" w:fill="FFFFFF"/>
        </w:rPr>
        <w:t>. Về sau họ chuyển sang sinh sống tại Tam Đường, phủ Long Hưng, nay là vùng đất thuộc </w:t>
      </w:r>
      <w:hyperlink r:id="rId17" w:tooltip="Thái Bình" w:history="1">
        <w:r w:rsidR="003D4B8E">
          <w:rPr>
            <w:rStyle w:val="Hyperlink"/>
            <w:rFonts w:eastAsia="sans-serif"/>
            <w:color w:val="000000" w:themeColor="text1"/>
            <w:sz w:val="32"/>
            <w:szCs w:val="32"/>
            <w:u w:val="none"/>
            <w:shd w:val="clear" w:color="auto" w:fill="FFFFFF"/>
          </w:rPr>
          <w:t>Thái Bình</w:t>
        </w:r>
      </w:hyperlink>
      <w:r>
        <w:rPr>
          <w:rFonts w:eastAsia="sans-serif"/>
          <w:color w:val="000000" w:themeColor="text1"/>
          <w:sz w:val="32"/>
          <w:szCs w:val="32"/>
          <w:shd w:val="clear" w:color="auto" w:fill="FFFFFF"/>
        </w:rPr>
        <w:t>.</w:t>
      </w:r>
    </w:p>
    <w:p w14:paraId="17CA6B63" w14:textId="09A38D05" w:rsidR="003D4B8E" w:rsidRPr="00CE5F36" w:rsidRDefault="00BF1B6D">
      <w:pPr>
        <w:pStyle w:val="NormalWeb"/>
        <w:shd w:val="clear" w:color="auto" w:fill="FFFFFF"/>
        <w:spacing w:before="120" w:beforeAutospacing="0" w:after="120" w:afterAutospacing="0" w:line="360" w:lineRule="auto"/>
        <w:jc w:val="both"/>
        <w:rPr>
          <w:rFonts w:eastAsia="sans-serif"/>
          <w:color w:val="000000" w:themeColor="text1"/>
          <w:sz w:val="32"/>
          <w:szCs w:val="32"/>
        </w:rPr>
      </w:pPr>
      <w:r>
        <w:rPr>
          <w:rFonts w:eastAsia="sans-serif"/>
          <w:color w:val="000000" w:themeColor="text1"/>
          <w:sz w:val="32"/>
          <w:szCs w:val="32"/>
          <w:shd w:val="clear" w:color="auto" w:fill="FFFFFF"/>
        </w:rPr>
        <w:t xml:space="preserve"> Họ Trần dòng thống tôn có chữ đệm là “Tự” cư ngụ ở Kinh Bắc, truyền đến đời Trần Tự An (1010-1077) mỗi ngày thêm hiển hách trong giới võ lâm của Đại Việt. Để phân biệt với các võ phái khác, Tự An đặt tên cho võ phái của mình là Đông A</w:t>
      </w:r>
      <w:r>
        <w:rPr>
          <w:rStyle w:val="FootnoteReference"/>
          <w:rFonts w:eastAsia="sans-serif"/>
          <w:color w:val="000000" w:themeColor="text1"/>
          <w:sz w:val="32"/>
          <w:szCs w:val="32"/>
          <w:shd w:val="clear" w:color="auto" w:fill="FFFFFF"/>
        </w:rPr>
        <w:footnoteReference w:id="1"/>
      </w:r>
      <w:r>
        <w:rPr>
          <w:rFonts w:eastAsia="sans-serif"/>
          <w:color w:val="000000" w:themeColor="text1"/>
          <w:sz w:val="32"/>
          <w:szCs w:val="32"/>
          <w:shd w:val="clear" w:color="auto" w:fill="FFFFFF"/>
        </w:rPr>
        <w:t xml:space="preserve">, chiết tự chữ “Trần” ra hai chữ “Đông và A” mà thành . Thời ấy ở Đại Việt có 3 phái võ nổi danh: phái võ Lĩnh Nam xuất phát từ Mê Linh, sau lưu truyền quanh vùng Tam Đảo-Ba Vì; phái võ Hoa Sơn xuất phát từ Kinh Bắc rồi lan truyền ra Thăng Long và các vùng phụ cận; phái võ Đông A của Tự An. Ba phái võ trên đều tràn đầy lòng tự tôn dân tộc, nhưng có sự khác nhau về hệ tư tưởng lại muốn thống trị giới võ lâm cả nước nên mâu thuẫn khá gay gắt. Phái Lĩnh Nam sùng bái đạo Lão, hai phái Hoa Sơn và Đông A </w:t>
      </w:r>
      <w:r>
        <w:rPr>
          <w:rFonts w:eastAsia="sans-serif"/>
          <w:color w:val="000000" w:themeColor="text1"/>
          <w:sz w:val="32"/>
          <w:szCs w:val="32"/>
          <w:shd w:val="clear" w:color="auto" w:fill="FFFFFF"/>
        </w:rPr>
        <w:lastRenderedPageBreak/>
        <w:t>cùng xuất phát ở Kinh Bắc, cùng theo Phật giáo Thiền tông, nhưng khác nhau về thân phận và võ thuật. Phái Hoa Sơn thuộc hoàng tộc nên lấn át phái Lĩnh Nam và Đông A về nhiều phương diện. Thế nhưng Đông A với sự dìu dắt của Trần Tự An hồi ấy có “Côi Sơn tam anh”, ba nhân vật võ công lừng lẫy là Thanh Mai, Tự Mai, Thông Mai.</w:t>
      </w:r>
    </w:p>
    <w:p w14:paraId="4B8669A4" w14:textId="348001A8" w:rsidR="00766265" w:rsidRDefault="00BF1B6D">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 xml:space="preserve"> Trước khi qua đời, Trần Tự An khuyên con trai là Trần Tự Mai nên tìm cách chuyển võ đường Đông A đi một nơi khác để tránh sự xung đột với phái Hoa Sơn, có hại chung cho sự nghiệp võ lâm Đại Việt. Lúc đầu Tự Mai chuyển đến ở Đông Triều, Chí Linh. Sau đó đến đời con là Trần Tự Kinh (tên nghĩa là Kình) quyết chí đi khẩn hoang ở châu thổ sông Nhị Hà. Mười năm đầu Trần Tự Kinh dựng trại ở Tức Mạc với hai con trai rất giỏi võ là Trần Tự Hấp và Trần Tự Duy. Về cuối đời, ông nghe theo người con trưởng là Tự Hấp chuyển hẳn về ấp Thái Đường, định cư lâu dài, có nhiều ân đức với dân trong vùng. Đến đời Tự Hấp (tên nghĩa là Trắm) kế tục làm trưởng môn phái võ Đông A, thanh thế họ Trần đã rất lớn.</w:t>
      </w:r>
      <w:r>
        <w:rPr>
          <w:rFonts w:eastAsia="sans-serif"/>
          <w:color w:val="000000" w:themeColor="text1"/>
          <w:sz w:val="32"/>
          <w:szCs w:val="32"/>
          <w:shd w:val="clear" w:color="auto" w:fill="FFFFFF"/>
        </w:rPr>
        <w:br/>
        <w:t xml:space="preserve"> Huyền tích trong tộc phả giải thích lý do họ Trần rời Tức Mạc về Thái Đường rất ly kỳ. Sau khi vua Lý Nhân Tông chết, triều đình có sự rối ren. Một hôm Tự Kinh và hai con Tự Hấp, Tự Duy cùng mấy chục đệ tử đậu thuyền vãn cảnh, bàn luận thế sự, Tự Hấp phát hiện thấy có xác người bị đóng bè trôi sông liền sai thủ hạ vớt lên. Trong số môn đệ phái võ Đông A có Phạm Tử Tuệ giỏi về y thuật. Ông phát hiện thấy xác còn hơi ấm, kinh mạch trì bế </w:t>
      </w:r>
      <w:r>
        <w:rPr>
          <w:rFonts w:eastAsia="sans-serif"/>
          <w:color w:val="000000" w:themeColor="text1"/>
          <w:sz w:val="32"/>
          <w:szCs w:val="32"/>
          <w:shd w:val="clear" w:color="auto" w:fill="FFFFFF"/>
        </w:rPr>
        <w:lastRenderedPageBreak/>
        <w:t>nhưng chưa chết hẳn nên hết lòng cứu chữa theo lệnh của Tự Hấp. Kẻ được cứu nạn là Đoàn Thông quê ở lộ Hồng Châu (tỉnh Vĩnh Phúc ngày nay). Ông ta bị một viên quan gian ác ở Thăng Long là Nguyễn Cố sát hại. Vốn là thày địa lý có tiếng tăm, Đoàn Thông báo với Tự Hấp rằng ở vùng Thái Đường có khu đất tụ nhiều linh khí. Nếu đặt mộ tổ vào đó ắt có ngày sẽ phát đế vương. Tự Hấp nghe xong cả mừng xin cha cho đi gấp về Đông Triều chuyển mộ cụ cố Trần Tự Mai về đặt ở Thái Đường, rồi chuyển gia quyến về đó sinh sống để tiện trông coi phần mộ. Nhờ vậy gia tộc họ Trần mỗi ngày thêm phát đạt, võ môn Đông A càng thêm hưng thịnh, thu hút nhân tài khắp nơi về tụ hợp.</w:t>
      </w:r>
      <w:r>
        <w:rPr>
          <w:rFonts w:eastAsia="sans-serif"/>
          <w:color w:val="000000" w:themeColor="text1"/>
          <w:sz w:val="32"/>
          <w:szCs w:val="32"/>
          <w:shd w:val="clear" w:color="auto" w:fill="FFFFFF"/>
        </w:rPr>
        <w:br/>
        <w:t xml:space="preserve"> Tự Hấp ở đất Thái Đường sinh ra Trần Lý. Trần Lý lại sinh ra các con Trần Thừa, Trần Tự Khánh, Trần Thị Dung. Người em là Trần Tự Duy ở đất Lưu Xá bên cạnh sinh ra Trần Thủ Huy. Thủ Huy sinh ra Trần Thẩm (tước An Quốc vương) và Trần Thủ Độ. Như vậy nếu xét từ đời Trần Tự Kinh thì Tự Hấp thuộc ngành trưởng, Tự Duy thuộc ngành thứ. Đến đời Trần Thừa và Trần Thủ Độ là quan hệ anh em cùng họ nhưng khác ngành, đã sang đời thứ tư. Đó là lý do mà Trần Lý hứa gả Trần Thị Dung cho Trần Thủ Độ. Theo luật tục họ Trần thì cách ba đời là thông gia với nhau được.</w:t>
      </w:r>
    </w:p>
    <w:p w14:paraId="5B741595" w14:textId="77777777" w:rsidR="00766265" w:rsidRDefault="00766265">
      <w:pPr>
        <w:widowControl/>
        <w:jc w:val="left"/>
        <w:rPr>
          <w:rFonts w:eastAsia="sans-serif"/>
          <w:color w:val="000000" w:themeColor="text1"/>
          <w:kern w:val="0"/>
          <w:sz w:val="32"/>
          <w:szCs w:val="32"/>
          <w:shd w:val="clear" w:color="auto" w:fill="FFFFFF"/>
        </w:rPr>
      </w:pPr>
      <w:r>
        <w:rPr>
          <w:rFonts w:eastAsia="sans-serif"/>
          <w:color w:val="000000" w:themeColor="text1"/>
          <w:sz w:val="32"/>
          <w:szCs w:val="32"/>
          <w:shd w:val="clear" w:color="auto" w:fill="FFFFFF"/>
        </w:rPr>
        <w:br w:type="page"/>
      </w:r>
    </w:p>
    <w:p w14:paraId="17409B6C" w14:textId="77777777" w:rsidR="003D4B8E" w:rsidRPr="00CE5F36" w:rsidRDefault="003D4B8E">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p>
    <w:p w14:paraId="7E8F86A6" w14:textId="77777777" w:rsidR="003D4B8E" w:rsidRPr="00CE5F36" w:rsidRDefault="003D4B8E">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p>
    <w:p w14:paraId="632D98D8" w14:textId="77777777" w:rsidR="003D4B8E" w:rsidRPr="00CE5F36" w:rsidRDefault="00000000">
      <w:pPr>
        <w:pStyle w:val="Heading1"/>
        <w:spacing w:before="120" w:after="120" w:line="240" w:lineRule="auto"/>
        <w:jc w:val="center"/>
        <w:rPr>
          <w:color w:val="000000" w:themeColor="text1"/>
          <w:sz w:val="48"/>
          <w:szCs w:val="48"/>
        </w:rPr>
      </w:pPr>
      <w:bookmarkStart w:id="1" w:name="_Toc234572733"/>
      <w:r>
        <w:rPr>
          <w:color w:val="000000" w:themeColor="text1"/>
          <w:w w:val="90"/>
          <w:sz w:val="48"/>
          <w:szCs w:val="48"/>
        </w:rPr>
        <w:t>HỌ TRẦN KHỞI NGHIỆP TẠI VIỆT NAM</w:t>
      </w:r>
      <w:bookmarkEnd w:id="1"/>
    </w:p>
    <w:p w14:paraId="674D9120" w14:textId="10D62517" w:rsidR="003D4B8E" w:rsidRPr="00CE5F36" w:rsidRDefault="00BF1B6D">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 xml:space="preserve"> </w:t>
      </w:r>
    </w:p>
    <w:p w14:paraId="25C55FBA" w14:textId="77777777" w:rsidR="003D4B8E" w:rsidRPr="00CE5F36" w:rsidRDefault="00000000">
      <w:pPr>
        <w:pStyle w:val="NormalWeb"/>
        <w:shd w:val="clear" w:color="auto" w:fill="FFFFFF"/>
        <w:spacing w:before="120" w:beforeAutospacing="0" w:after="120" w:afterAutospacing="0" w:line="360" w:lineRule="auto"/>
        <w:ind w:firstLine="720"/>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Họ Trần xuất hiện tại Việt Nam từ khi nào chưa rõ nhưng trong lịch sử đã có nhiều người Việt Nam mang họ Trần từ trước khi những người mang họ Trần gốc Trung Quốc di cư sang. Tiêu biểu như </w:t>
      </w:r>
      <w:hyperlink r:id="rId18" w:tooltip="Man Thiện" w:history="1">
        <w:r w:rsidR="003D4B8E">
          <w:rPr>
            <w:rStyle w:val="Hyperlink"/>
            <w:rFonts w:eastAsia="sans-serif"/>
            <w:color w:val="000000" w:themeColor="text1"/>
            <w:sz w:val="32"/>
            <w:szCs w:val="32"/>
            <w:u w:val="none"/>
            <w:shd w:val="clear" w:color="auto" w:fill="FFFFFF"/>
          </w:rPr>
          <w:t>Man Thiện</w:t>
        </w:r>
      </w:hyperlink>
      <w:r>
        <w:rPr>
          <w:rFonts w:eastAsia="sans-serif"/>
          <w:color w:val="000000" w:themeColor="text1"/>
          <w:sz w:val="32"/>
          <w:szCs w:val="32"/>
          <w:shd w:val="clear" w:color="auto" w:fill="FFFFFF"/>
        </w:rPr>
        <w:t> (tên thật là Trần Thị Đoan) thân mẫu của </w:t>
      </w:r>
      <w:hyperlink r:id="rId19" w:tooltip="Hai Bà Trưng" w:history="1">
        <w:r w:rsidR="003D4B8E">
          <w:rPr>
            <w:rStyle w:val="Hyperlink"/>
            <w:rFonts w:eastAsia="sans-serif"/>
            <w:color w:val="000000" w:themeColor="text1"/>
            <w:sz w:val="32"/>
            <w:szCs w:val="32"/>
            <w:u w:val="none"/>
            <w:shd w:val="clear" w:color="auto" w:fill="FFFFFF"/>
          </w:rPr>
          <w:t>Hai Bà Trưng</w:t>
        </w:r>
      </w:hyperlink>
      <w:r>
        <w:rPr>
          <w:rFonts w:eastAsia="sans-serif"/>
          <w:color w:val="000000" w:themeColor="text1"/>
          <w:sz w:val="32"/>
          <w:szCs w:val="32"/>
          <w:shd w:val="clear" w:color="auto" w:fill="FFFFFF"/>
        </w:rPr>
        <w:t>, người đã tham gia vào cuộc khởi nghĩa của hai bà vào năm 40 sau công nguyên.</w:t>
      </w:r>
    </w:p>
    <w:p w14:paraId="1FF63A04" w14:textId="4C5F555A" w:rsidR="003D4B8E" w:rsidRPr="00CE5F36" w:rsidRDefault="00000000">
      <w:pPr>
        <w:pStyle w:val="NormalWeb"/>
        <w:shd w:val="clear" w:color="auto" w:fill="FFFFFF"/>
        <w:spacing w:before="120" w:beforeAutospacing="0" w:after="120" w:afterAutospacing="0" w:line="360" w:lineRule="auto"/>
        <w:ind w:firstLine="720"/>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Sách Trần Nhân tông viết “Trần Thủ Huy vốn một trang nam nhi tuấn tú và dũng mãnh. Gặp người bị nạn, Thủ Huy đã ra tay cứu giúp. Không ngờ người đó lại là vị thái tử nhà Lý tên là Lý Long Xưởng, con vua Lý Anh tông. Thái tử mang ơn kết tình huynh đệ với Thủ Huy. Thủ Huy giúp Lý Long Xưởng dẹp loạn trừ gian trong hoàng tộc nhà Lý nên được vua Lý gả công chúa Đoan Nghi, trở trưởng phò mã có quyền, có chức trong triều đình. Về sau, vì nghe lời dèm pha, vua Lý đã đày Trần Thủ Huy và công chúa Đoan Nghi đi sứ phương xa tận nước Kim, nước Liêu (thuộc Mông Cổ ngày nay) . Công chúa Đoan Nghi sinh ra Trần Thủ Độ ở bên đó. Khi đã trưởng trưởng , Trần Thủ Độ trở về Đại Việt, sống với bác là Trần Lý, góp phần khởi nghiệp nhà Trần.</w:t>
      </w:r>
      <w:r>
        <w:rPr>
          <w:rFonts w:eastAsia="sans-serif"/>
          <w:color w:val="000000" w:themeColor="text1"/>
          <w:sz w:val="32"/>
          <w:szCs w:val="32"/>
          <w:shd w:val="clear" w:color="auto" w:fill="FFFFFF"/>
        </w:rPr>
        <w:br/>
        <w:t xml:space="preserve"> Lý Long Xưởng vì có tội với vua cha, bị truất xuống làm thứ dân. Em là Lý Long Trát được nối ngôi vua hiệu là Lý Cao tông. Lý </w:t>
      </w:r>
      <w:r>
        <w:rPr>
          <w:rFonts w:eastAsia="sans-serif"/>
          <w:color w:val="000000" w:themeColor="text1"/>
          <w:sz w:val="32"/>
          <w:szCs w:val="32"/>
          <w:shd w:val="clear" w:color="auto" w:fill="FFFFFF"/>
        </w:rPr>
        <w:lastRenderedPageBreak/>
        <w:t>Cao tông chơi bời vô độ, không quan tâm chính sự, đất nước đói kém, cướp bóc như ong, các bè đảng nổi lên chiếm cứ các vùng tìm cách cướp ngôi vua. Vua phải chạy lên vùng Quy Hóa (vùng núi tỉnh Phú Thọ ngày nay), thái tử Sảm chạy về Hải ấp (nay là Lưu Xá, huyện Hưng Hà, tỉnh Thái Bình). Thái tử Sảm thấy Trần Thị Dung, con gái Trần Lý có nhan sắc bèn lấy làm vợ, phong cho Trần Lý tước Minh Tự, phong cho Tô Trung Tử, em vợ Trần Lý làm Điện tiền chỉ huy sứ. Cha con Trần Lý, Trần Thừa, Trần Tự Khánh đều hết lòng thờ vua nhà Lý. Thái tử Sảm nối ngôi cha, hiệu là Lý Huệ Tông, Lý Huệ tông không có con trai. lại bị bệnh tâm thần nên truyền ngôi cho con gái là Lý Phật Kim, thường gọi là Lý Chiêu Thánh hiệu là Lý Chiêu Hoàng. Lý Chiêu Hoàng nhường ngôi cho chồng là Trần Cảnh. Triều đại nhà Trần bắt đầu từ đấy.</w:t>
      </w:r>
    </w:p>
    <w:p w14:paraId="441C5DF4" w14:textId="77777777" w:rsidR="003D4B8E" w:rsidRPr="00CE5F36" w:rsidRDefault="00000000">
      <w:pPr>
        <w:spacing w:before="120" w:after="120" w:line="360" w:lineRule="auto"/>
        <w:rPr>
          <w:rFonts w:eastAsia="sans-serif"/>
          <w:color w:val="000000" w:themeColor="text1"/>
          <w:sz w:val="32"/>
          <w:szCs w:val="32"/>
          <w:shd w:val="clear" w:color="auto" w:fill="FFFFFF"/>
        </w:rPr>
      </w:pPr>
      <w:r>
        <w:rPr>
          <w:rFonts w:eastAsia="sans-serif"/>
          <w:color w:val="000000" w:themeColor="text1"/>
          <w:sz w:val="32"/>
          <w:szCs w:val="32"/>
          <w:shd w:val="clear" w:color="auto" w:fill="FFFFFF"/>
        </w:rPr>
        <w:br w:type="page"/>
      </w:r>
    </w:p>
    <w:p w14:paraId="0F4D43D1" w14:textId="77777777" w:rsidR="003D4B8E" w:rsidRPr="00CE5F36" w:rsidRDefault="003D4B8E">
      <w:pPr>
        <w:rPr>
          <w:color w:val="000000" w:themeColor="text1"/>
          <w:sz w:val="22"/>
          <w:szCs w:val="22"/>
        </w:rPr>
      </w:pPr>
    </w:p>
    <w:p w14:paraId="222F6B2A" w14:textId="77777777" w:rsidR="003D4B8E" w:rsidRPr="00CE5F36" w:rsidRDefault="003D4B8E">
      <w:pPr>
        <w:rPr>
          <w:color w:val="000000" w:themeColor="text1"/>
          <w:sz w:val="22"/>
          <w:szCs w:val="22"/>
        </w:rPr>
      </w:pPr>
    </w:p>
    <w:p w14:paraId="102EF39E" w14:textId="77777777" w:rsidR="003D4B8E" w:rsidRPr="00CE5F36" w:rsidRDefault="003D4B8E">
      <w:pPr>
        <w:rPr>
          <w:color w:val="000000" w:themeColor="text1"/>
          <w:sz w:val="22"/>
          <w:szCs w:val="22"/>
        </w:rPr>
      </w:pPr>
    </w:p>
    <w:p w14:paraId="7444A134" w14:textId="77777777" w:rsidR="003D4B8E" w:rsidRPr="00CE5F36" w:rsidRDefault="003D4B8E">
      <w:pPr>
        <w:rPr>
          <w:color w:val="000000" w:themeColor="text1"/>
          <w:sz w:val="22"/>
          <w:szCs w:val="22"/>
        </w:rPr>
      </w:pPr>
    </w:p>
    <w:p w14:paraId="07E93990" w14:textId="77777777" w:rsidR="003D4B8E" w:rsidRPr="00CE5F36" w:rsidRDefault="003D4B8E">
      <w:pPr>
        <w:rPr>
          <w:color w:val="000000" w:themeColor="text1"/>
          <w:sz w:val="22"/>
          <w:szCs w:val="22"/>
        </w:rPr>
      </w:pPr>
    </w:p>
    <w:p w14:paraId="1951EB8F" w14:textId="77777777" w:rsidR="003D4B8E" w:rsidRPr="00CE5F36" w:rsidRDefault="003D4B8E">
      <w:pPr>
        <w:rPr>
          <w:color w:val="000000" w:themeColor="text1"/>
          <w:sz w:val="22"/>
          <w:szCs w:val="22"/>
        </w:rPr>
      </w:pPr>
    </w:p>
    <w:p w14:paraId="76C680CC" w14:textId="77777777" w:rsidR="003D4B8E" w:rsidRPr="00CE5F36" w:rsidRDefault="003D4B8E">
      <w:pPr>
        <w:rPr>
          <w:color w:val="000000" w:themeColor="text1"/>
          <w:sz w:val="22"/>
          <w:szCs w:val="22"/>
        </w:rPr>
      </w:pPr>
    </w:p>
    <w:p w14:paraId="384806A0" w14:textId="77777777" w:rsidR="003D4B8E" w:rsidRPr="00CE5F36" w:rsidRDefault="003D4B8E">
      <w:pPr>
        <w:rPr>
          <w:color w:val="000000" w:themeColor="text1"/>
          <w:sz w:val="22"/>
          <w:szCs w:val="22"/>
        </w:rPr>
      </w:pPr>
    </w:p>
    <w:p w14:paraId="3E32ECFC" w14:textId="77777777" w:rsidR="003D4B8E" w:rsidRPr="00CE5F36" w:rsidRDefault="003D4B8E">
      <w:pPr>
        <w:rPr>
          <w:color w:val="000000" w:themeColor="text1"/>
          <w:sz w:val="22"/>
          <w:szCs w:val="22"/>
        </w:rPr>
      </w:pPr>
    </w:p>
    <w:p w14:paraId="42BA569D" w14:textId="77777777" w:rsidR="003D4B8E" w:rsidRPr="00CE5F36" w:rsidRDefault="003D4B8E">
      <w:pPr>
        <w:rPr>
          <w:color w:val="000000" w:themeColor="text1"/>
          <w:sz w:val="22"/>
          <w:szCs w:val="22"/>
        </w:rPr>
      </w:pPr>
    </w:p>
    <w:p w14:paraId="0199A16D" w14:textId="77777777" w:rsidR="003D4B8E" w:rsidRPr="00CE5F36" w:rsidRDefault="003D4B8E">
      <w:pPr>
        <w:rPr>
          <w:color w:val="000000" w:themeColor="text1"/>
          <w:sz w:val="22"/>
          <w:szCs w:val="22"/>
        </w:rPr>
      </w:pPr>
    </w:p>
    <w:p w14:paraId="7DD284A5" w14:textId="77777777" w:rsidR="003D4B8E" w:rsidRPr="00CE5F36" w:rsidRDefault="003D4B8E">
      <w:pPr>
        <w:rPr>
          <w:color w:val="000000" w:themeColor="text1"/>
          <w:sz w:val="22"/>
          <w:szCs w:val="22"/>
        </w:rPr>
      </w:pPr>
    </w:p>
    <w:p w14:paraId="1037BB09" w14:textId="77777777" w:rsidR="003D4B8E" w:rsidRPr="00CE5F36" w:rsidRDefault="00000000">
      <w:pPr>
        <w:pStyle w:val="Heading1"/>
        <w:spacing w:before="120" w:after="120" w:line="240" w:lineRule="auto"/>
        <w:jc w:val="center"/>
        <w:rPr>
          <w:color w:val="000000" w:themeColor="text1"/>
          <w:w w:val="90"/>
          <w:sz w:val="48"/>
          <w:szCs w:val="48"/>
        </w:rPr>
      </w:pPr>
      <w:bookmarkStart w:id="2" w:name="_Toc234572734"/>
      <w:r>
        <w:rPr>
          <w:color w:val="000000" w:themeColor="text1"/>
          <w:w w:val="90"/>
          <w:sz w:val="48"/>
          <w:szCs w:val="48"/>
        </w:rPr>
        <w:t>HỌ TRẦN CÔNG</w:t>
      </w:r>
      <w:r>
        <w:rPr>
          <w:color w:val="000000" w:themeColor="text1"/>
          <w:w w:val="90"/>
          <w:sz w:val="48"/>
          <w:szCs w:val="48"/>
          <w:lang w:val="vi-VN"/>
        </w:rPr>
        <w:t xml:space="preserve"> -</w:t>
      </w:r>
      <w:r>
        <w:rPr>
          <w:color w:val="000000" w:themeColor="text1"/>
          <w:w w:val="90"/>
          <w:sz w:val="48"/>
          <w:szCs w:val="48"/>
        </w:rPr>
        <w:t>SƠ TỔ TAM ĐẠI TẠI ĐAN CHẾ XƯA</w:t>
      </w:r>
      <w:bookmarkEnd w:id="2"/>
    </w:p>
    <w:p w14:paraId="450F087C" w14:textId="77777777" w:rsidR="003D4B8E" w:rsidRPr="00CE5F36" w:rsidRDefault="00000000">
      <w:pPr>
        <w:rPr>
          <w:color w:val="000000" w:themeColor="text1"/>
          <w:sz w:val="22"/>
          <w:szCs w:val="22"/>
        </w:rPr>
      </w:pPr>
      <w:r>
        <w:rPr>
          <w:color w:val="000000" w:themeColor="text1"/>
          <w:sz w:val="22"/>
          <w:szCs w:val="22"/>
        </w:rPr>
        <w:br w:type="page"/>
      </w:r>
    </w:p>
    <w:p w14:paraId="6CC54A12" w14:textId="77777777" w:rsidR="003D4B8E" w:rsidRPr="00CE5F36" w:rsidRDefault="003D4B8E">
      <w:pPr>
        <w:rPr>
          <w:color w:val="000000" w:themeColor="text1"/>
          <w:sz w:val="22"/>
          <w:szCs w:val="22"/>
        </w:rPr>
      </w:pPr>
    </w:p>
    <w:p w14:paraId="67B78A40" w14:textId="77777777" w:rsidR="003D4B8E" w:rsidRPr="00CE5F36" w:rsidRDefault="003D4B8E">
      <w:pPr>
        <w:rPr>
          <w:color w:val="000000" w:themeColor="text1"/>
          <w:sz w:val="22"/>
          <w:szCs w:val="22"/>
        </w:rPr>
      </w:pPr>
    </w:p>
    <w:p w14:paraId="073FA0E1" w14:textId="77777777" w:rsidR="003D4B8E" w:rsidRPr="00CE5F36" w:rsidRDefault="003D4B8E">
      <w:pPr>
        <w:rPr>
          <w:color w:val="000000" w:themeColor="text1"/>
          <w:sz w:val="22"/>
          <w:szCs w:val="22"/>
        </w:rPr>
      </w:pPr>
    </w:p>
    <w:p w14:paraId="2F0B933C" w14:textId="77777777" w:rsidR="003D4B8E" w:rsidRPr="00CE5F36" w:rsidRDefault="003D4B8E">
      <w:pPr>
        <w:rPr>
          <w:color w:val="000000" w:themeColor="text1"/>
          <w:sz w:val="22"/>
          <w:szCs w:val="22"/>
        </w:rPr>
      </w:pPr>
    </w:p>
    <w:p w14:paraId="6A1C20D0" w14:textId="77777777" w:rsidR="003D4B8E" w:rsidRPr="00CE5F36" w:rsidRDefault="003D4B8E">
      <w:pPr>
        <w:rPr>
          <w:color w:val="000000" w:themeColor="text1"/>
          <w:sz w:val="22"/>
          <w:szCs w:val="22"/>
        </w:rPr>
      </w:pPr>
    </w:p>
    <w:p w14:paraId="5423B85C" w14:textId="77777777" w:rsidR="003D4B8E" w:rsidRPr="00CE5F36" w:rsidRDefault="003D4B8E">
      <w:pPr>
        <w:rPr>
          <w:color w:val="000000" w:themeColor="text1"/>
          <w:sz w:val="22"/>
          <w:szCs w:val="22"/>
        </w:rPr>
      </w:pPr>
    </w:p>
    <w:p w14:paraId="7964715E" w14:textId="48DF8622" w:rsidR="003D4B8E" w:rsidRPr="00CE5F36" w:rsidRDefault="00000000">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Tại xã Đan Chế khi xưa, xuất hiện tiên thủy tổ họ Trần Công vào thời Lê Sơ. Theo bản gia phả chữ Hán lâu nhất tại nhà tộc trưởng thì có thể hiểu dòng họ Trần Công, vị Tiên thủy tổ, người được ghi đầu tiên của dòng tộc Trần Công là một vị tướng công giữ chức Vệ úy của triều đình nhà Lê, vị này cư trú tại địa phương khác, có một chi nhánh về Đan Chế lập nghiệp</w:t>
      </w:r>
      <w:r>
        <w:rPr>
          <w:rStyle w:val="FootnoteReference"/>
          <w:rFonts w:eastAsia="sans-serif"/>
          <w:i/>
          <w:iCs/>
          <w:color w:val="000000" w:themeColor="text1"/>
          <w:sz w:val="32"/>
          <w:szCs w:val="32"/>
          <w:shd w:val="clear" w:color="auto" w:fill="FFFFFF"/>
        </w:rPr>
        <w:footnoteReference w:id="2"/>
      </w:r>
      <w:r>
        <w:rPr>
          <w:rFonts w:eastAsia="sans-serif"/>
          <w:i/>
          <w:iCs/>
          <w:color w:val="000000" w:themeColor="text1"/>
          <w:sz w:val="32"/>
          <w:szCs w:val="32"/>
          <w:shd w:val="clear" w:color="auto" w:fill="FFFFFF"/>
        </w:rPr>
        <w:t>; đến đời ông Trần Công Phượng mới được lập họ mới thành thủy tổ. Các đời 1,2,3 là Triệu tổ hay còn gọi là Tiên thủy tổ. Ông Trần Công Phượng khi lập họ Trần Công, lập nhà thờ và thờ tam đại bề trên. Bản Gia phổ lâu nhất do ông Trần Công Tấn, tộc trưởng hậu duệ đời thứ 12 viết. Để tôn trọng ngôn ngữ cũ của người viết về thế thứ các đời là trích nguyên văn chữ Hán; ngày nay đã phát triển đến 18 đời, khi diễn dịch thế thứ giữa bản chữ hán gốc và thế thứ ngày nay có sự sắp xếp lại cho dễ hiểu, dễ diễn đạt như sau:</w:t>
      </w:r>
    </w:p>
    <w:p w14:paraId="1D5E1C16" w14:textId="77777777" w:rsidR="003D4B8E" w:rsidRPr="00CE5F36" w:rsidRDefault="00000000">
      <w:pPr>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br w:type="page"/>
      </w:r>
    </w:p>
    <w:p w14:paraId="3E683210" w14:textId="77777777" w:rsidR="003D4B8E" w:rsidRPr="00CE5F36" w:rsidRDefault="003D4B8E">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p>
    <w:p w14:paraId="28C6E947" w14:textId="71A64CA2" w:rsidR="00D01BD2" w:rsidRPr="00CE5F36" w:rsidRDefault="0096246A" w:rsidP="00D01BD2">
      <w:pPr>
        <w:pStyle w:val="Heading1"/>
        <w:jc w:val="center"/>
        <w:rPr>
          <w:color w:val="000000" w:themeColor="text1"/>
          <w:sz w:val="96"/>
          <w:szCs w:val="96"/>
        </w:rPr>
      </w:pPr>
      <w:r>
        <w:rPr>
          <w:color w:val="000000" w:themeColor="text1"/>
          <w:sz w:val="36"/>
          <w:szCs w:val="36"/>
        </w:rPr>
        <w:br/>
      </w:r>
      <w:bookmarkStart w:id="3" w:name="_Toc234572735"/>
      <w:r>
        <w:rPr>
          <w:color w:val="000000" w:themeColor="text1"/>
          <w:sz w:val="96"/>
          <w:szCs w:val="96"/>
        </w:rPr>
        <w:t>I.TRIỆU TỔ</w:t>
      </w:r>
      <w:bookmarkEnd w:id="3"/>
    </w:p>
    <w:p w14:paraId="540E6591" w14:textId="78427672" w:rsidR="0096246A" w:rsidRPr="00CE5F36" w:rsidRDefault="0096246A" w:rsidP="00D01BD2">
      <w:pPr>
        <w:pStyle w:val="Heading2"/>
        <w:spacing w:line="240" w:lineRule="auto"/>
        <w:jc w:val="center"/>
        <w:rPr>
          <w:rFonts w:ascii="Chu Han Hanh" w:eastAsia="Chu Han Hanh"/>
          <w:color w:val="000000" w:themeColor="text1"/>
          <w:sz w:val="260"/>
          <w:szCs w:val="260"/>
        </w:rPr>
      </w:pPr>
      <w:bookmarkStart w:id="4" w:name="_Toc234572736"/>
      <w:r>
        <w:rPr>
          <w:rFonts w:ascii="Chu Han Hanh" w:eastAsia="Chu Han Hanh" w:hint="eastAsia"/>
          <w:color w:val="000000" w:themeColor="text1"/>
          <w:sz w:val="260"/>
          <w:szCs w:val="260"/>
        </w:rPr>
        <w:t>肇祖譜</w:t>
      </w:r>
      <w:bookmarkEnd w:id="4"/>
    </w:p>
    <w:p w14:paraId="1188A789" w14:textId="77777777" w:rsidR="00D01BD2" w:rsidRPr="00CE5F36" w:rsidRDefault="00D01BD2">
      <w:pPr>
        <w:widowControl/>
        <w:jc w:val="left"/>
        <w:rPr>
          <w:b/>
          <w:bCs/>
          <w:color w:val="000000" w:themeColor="text1"/>
          <w:sz w:val="36"/>
          <w:szCs w:val="36"/>
        </w:rPr>
      </w:pPr>
      <w:r>
        <w:rPr>
          <w:color w:val="000000" w:themeColor="text1"/>
          <w:sz w:val="36"/>
          <w:szCs w:val="36"/>
        </w:rPr>
        <w:br w:type="page"/>
      </w:r>
    </w:p>
    <w:p w14:paraId="3E5560E3" w14:textId="2FB6C3F7" w:rsidR="003D4B8E" w:rsidRPr="00CE5F36" w:rsidRDefault="00000000">
      <w:pPr>
        <w:pStyle w:val="Heading2"/>
        <w:spacing w:line="240" w:lineRule="auto"/>
        <w:jc w:val="center"/>
        <w:rPr>
          <w:rFonts w:eastAsia="sans-serif"/>
          <w:color w:val="000000" w:themeColor="text1"/>
          <w:shd w:val="clear" w:color="auto" w:fill="FFFFFF"/>
        </w:rPr>
      </w:pPr>
      <w:bookmarkStart w:id="5" w:name="_Toc234572737"/>
      <w:r>
        <w:rPr>
          <w:color w:val="000000" w:themeColor="text1"/>
          <w:sz w:val="36"/>
          <w:szCs w:val="36"/>
        </w:rPr>
        <w:lastRenderedPageBreak/>
        <w:t>TRIỆU TỔ</w:t>
      </w:r>
      <w:r>
        <w:rPr>
          <w:rStyle w:val="FootnoteReference"/>
          <w:color w:val="000000" w:themeColor="text1"/>
          <w:sz w:val="36"/>
          <w:szCs w:val="36"/>
        </w:rPr>
        <w:footnoteReference w:id="3"/>
      </w:r>
      <w:r>
        <w:rPr>
          <w:color w:val="000000" w:themeColor="text1"/>
          <w:sz w:val="36"/>
          <w:szCs w:val="36"/>
        </w:rPr>
        <w:t>- ĐỆ NHẤT</w:t>
      </w:r>
      <w:bookmarkEnd w:id="5"/>
      <w:r>
        <w:rPr>
          <w:rFonts w:eastAsia="sans-serif"/>
          <w:color w:val="000000" w:themeColor="text1"/>
          <w:shd w:val="clear" w:color="auto" w:fill="FFFFFF"/>
        </w:rPr>
        <w:t xml:space="preserve"> </w:t>
      </w:r>
    </w:p>
    <w:p w14:paraId="6C72AC78" w14:textId="77777777" w:rsidR="003D4B8E" w:rsidRPr="00CE5F36" w:rsidRDefault="00000000">
      <w:pPr>
        <w:pStyle w:val="Heading3"/>
        <w:numPr>
          <w:ilvl w:val="1"/>
          <w:numId w:val="12"/>
        </w:numPr>
        <w:rPr>
          <w:color w:val="000000" w:themeColor="text1"/>
          <w:sz w:val="36"/>
          <w:szCs w:val="36"/>
        </w:rPr>
      </w:pPr>
      <w:bookmarkStart w:id="6" w:name="_Toc234572738"/>
      <w:r>
        <w:rPr>
          <w:color w:val="000000" w:themeColor="text1"/>
          <w:sz w:val="36"/>
          <w:szCs w:val="36"/>
        </w:rPr>
        <w:t xml:space="preserve">Vệ úy Trần Tướng công </w:t>
      </w:r>
      <w:r>
        <w:rPr>
          <w:color w:val="000000" w:themeColor="text1"/>
          <w:sz w:val="36"/>
          <w:szCs w:val="36"/>
        </w:rPr>
        <w:t>衛尉陳將公</w:t>
      </w:r>
      <w:r>
        <w:rPr>
          <w:color w:val="000000" w:themeColor="text1"/>
          <w:sz w:val="36"/>
          <w:szCs w:val="36"/>
        </w:rPr>
        <w:t>- Lịch đại Tiên thủy tổ.</w:t>
      </w:r>
      <w:bookmarkEnd w:id="6"/>
    </w:p>
    <w:p w14:paraId="064F66CB" w14:textId="77777777" w:rsidR="003D4B8E" w:rsidRPr="00CE5F36" w:rsidRDefault="00000000">
      <w:pPr>
        <w:pStyle w:val="NormalWeb"/>
        <w:shd w:val="clear" w:color="auto" w:fill="FFFFFF"/>
        <w:spacing w:before="120" w:beforeAutospacing="0" w:after="120" w:afterAutospacing="0" w:line="360" w:lineRule="auto"/>
        <w:jc w:val="both"/>
        <w:rPr>
          <w:rFonts w:ascii="Tahoma" w:eastAsia="Tahoma" w:hAnsi="Tahoma" w:cs="Tahoma"/>
          <w:color w:val="000000" w:themeColor="text1"/>
          <w:sz w:val="28"/>
          <w:szCs w:val="28"/>
          <w:shd w:val="clear" w:color="auto" w:fill="F9F9F9"/>
        </w:rPr>
      </w:pPr>
      <w:r>
        <w:rPr>
          <w:rFonts w:eastAsia="sans-serif"/>
          <w:color w:val="000000" w:themeColor="text1"/>
          <w:sz w:val="32"/>
          <w:szCs w:val="32"/>
          <w:shd w:val="clear" w:color="auto" w:fill="FFFFFF"/>
        </w:rPr>
        <w:t>Lịch đại Tiên thủy tổ họ Trần Công tại xã Đan Chế là một Tướng Công, có dị hiệu là:</w:t>
      </w:r>
    </w:p>
    <w:p w14:paraId="2F271C24" w14:textId="77777777" w:rsidR="003D4B8E" w:rsidRPr="00CE5F36" w:rsidRDefault="00000000">
      <w:pPr>
        <w:pStyle w:val="NormalWeb"/>
        <w:shd w:val="clear" w:color="auto" w:fill="FFFFFF"/>
        <w:spacing w:before="120" w:beforeAutospacing="0" w:after="120" w:afterAutospacing="0"/>
        <w:jc w:val="both"/>
        <w:rPr>
          <w:rFonts w:ascii="Tahoma" w:eastAsia="Tahoma" w:hAnsi="Tahoma" w:cs="Tahoma"/>
          <w:color w:val="000000" w:themeColor="text1"/>
          <w:sz w:val="36"/>
          <w:szCs w:val="36"/>
          <w:shd w:val="clear" w:color="auto" w:fill="F9F9F9"/>
        </w:rPr>
      </w:pPr>
      <w:r>
        <w:rPr>
          <w:rFonts w:eastAsia="sans-serif"/>
          <w:color w:val="000000" w:themeColor="text1"/>
          <w:sz w:val="40"/>
          <w:szCs w:val="40"/>
          <w:shd w:val="clear" w:color="auto" w:fill="FFFFFF"/>
        </w:rPr>
        <w:t xml:space="preserve"> </w:t>
      </w:r>
      <w:r>
        <w:rPr>
          <w:rFonts w:ascii="Chu Nom Khai U" w:eastAsia="Chu Nom Khai U" w:hAnsi="Chu Nom Khai U" w:cs="Chu Nom Khai U" w:hint="eastAsia"/>
          <w:color w:val="000000" w:themeColor="text1"/>
          <w:sz w:val="40"/>
          <w:szCs w:val="40"/>
          <w:shd w:val="clear" w:color="auto" w:fill="FFFFFF"/>
        </w:rPr>
        <w:t>歷代</w:t>
      </w:r>
      <w:r>
        <w:rPr>
          <w:rFonts w:ascii="Chu Nom Khai U" w:eastAsia="Chu Nom Khai U" w:hAnsi="Chu Nom Khai U" w:cs="Chu Nom Khai U"/>
          <w:color w:val="000000" w:themeColor="text1"/>
          <w:sz w:val="40"/>
          <w:szCs w:val="40"/>
          <w:shd w:val="clear" w:color="auto" w:fill="FFFFFF"/>
        </w:rPr>
        <w:t>上</w:t>
      </w:r>
      <w:r>
        <w:rPr>
          <w:rFonts w:ascii="Chu Nom Khai U" w:eastAsia="Chu Nom Khai U" w:hAnsi="Chu Nom Khai U" w:cs="Chu Nom Khai U" w:hint="eastAsia"/>
          <w:color w:val="000000" w:themeColor="text1"/>
          <w:sz w:val="40"/>
          <w:szCs w:val="40"/>
          <w:shd w:val="clear" w:color="auto" w:fill="FFFFFF"/>
        </w:rPr>
        <w:t>高高高祖考前 朝歷授衛尉將軍兼什里侯姓陳季郎神位之靈及妣從夫聀陳氏認孺人</w:t>
      </w:r>
      <w:r>
        <w:rPr>
          <w:rFonts w:eastAsia="sans-serif"/>
          <w:color w:val="000000" w:themeColor="text1"/>
          <w:sz w:val="40"/>
          <w:szCs w:val="40"/>
          <w:shd w:val="clear" w:color="auto" w:fill="FFFFFF"/>
        </w:rPr>
        <w:t>.</w:t>
      </w:r>
    </w:p>
    <w:p w14:paraId="0A6F52DE" w14:textId="77777777" w:rsidR="003D4B8E" w:rsidRPr="00CE5F36" w:rsidRDefault="00000000">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Phiên âm:</w:t>
      </w:r>
    </w:p>
    <w:p w14:paraId="6BCAD48E" w14:textId="1435A426" w:rsidR="003D4B8E" w:rsidRPr="00CE5F36" w:rsidRDefault="00000000">
      <w:pPr>
        <w:pStyle w:val="NormalWeb"/>
        <w:shd w:val="clear" w:color="auto" w:fill="FFFFFF"/>
        <w:spacing w:before="120" w:beforeAutospacing="0" w:after="120" w:afterAutospacing="0" w:line="360" w:lineRule="auto"/>
        <w:jc w:val="both"/>
        <w:rPr>
          <w:rFonts w:ascii="Tahoma" w:eastAsia="Tahoma" w:hAnsi="Tahoma" w:cs="Tahoma"/>
          <w:color w:val="000000" w:themeColor="text1"/>
          <w:sz w:val="28"/>
          <w:szCs w:val="28"/>
          <w:shd w:val="clear" w:color="auto" w:fill="F9F9F9"/>
        </w:rPr>
      </w:pPr>
      <w:r>
        <w:rPr>
          <w:rFonts w:eastAsia="sans-serif"/>
          <w:color w:val="000000" w:themeColor="text1"/>
          <w:sz w:val="32"/>
          <w:szCs w:val="32"/>
          <w:shd w:val="clear" w:color="auto" w:fill="FFFFFF"/>
        </w:rPr>
        <w:t xml:space="preserve">LỊCH ĐẠI THƯỢNG CAO CAO CAO TIỀN TRIỀU LỊCH THỤ VỆ UÝ TƯỚNG QUÂN KIÊM THẬP LÝ HẦU TÍNH TRẦN QUÝ LANG THẦN VỊ CHI LINH CẬP TỶ TÒNG PHU CHỨC TRẦN THỊ NHẬN NHỤ NHÂN </w:t>
      </w:r>
      <w:r>
        <w:rPr>
          <w:rFonts w:ascii="Tahoma" w:eastAsia="Tahoma" w:hAnsi="Tahoma" w:cs="Tahoma"/>
          <w:color w:val="000000" w:themeColor="text1"/>
          <w:sz w:val="28"/>
          <w:szCs w:val="28"/>
          <w:shd w:val="clear" w:color="auto" w:fill="F9F9F9"/>
        </w:rPr>
        <w:t>.</w:t>
      </w:r>
    </w:p>
    <w:p w14:paraId="5F49377B" w14:textId="77777777" w:rsidR="003D4B8E" w:rsidRPr="00CE5F36" w:rsidRDefault="00000000">
      <w:pPr>
        <w:pStyle w:val="NormalWeb"/>
        <w:shd w:val="clear" w:color="auto" w:fill="FFFFFF"/>
        <w:spacing w:before="120" w:beforeAutospacing="0" w:after="120" w:afterAutospacing="0" w:line="360" w:lineRule="auto"/>
        <w:ind w:firstLine="720"/>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Nghĩa là:</w:t>
      </w:r>
    </w:p>
    <w:p w14:paraId="16E2591B" w14:textId="36A02A46" w:rsidR="003D4B8E" w:rsidRPr="00CE5F36" w:rsidRDefault="00000000">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 xml:space="preserve"> Ông tổ đầu tiên của họ Trần Công là một vị tướng công chức Vệ Uý, không rõ tên húy là gì, sau đó giữ chức Thập Lý hầu</w:t>
      </w:r>
      <w:r>
        <w:rPr>
          <w:rStyle w:val="FootnoteReference"/>
          <w:rFonts w:eastAsia="sans-serif"/>
          <w:color w:val="000000" w:themeColor="text1"/>
          <w:sz w:val="32"/>
          <w:szCs w:val="32"/>
          <w:shd w:val="clear" w:color="auto" w:fill="FFFFFF"/>
        </w:rPr>
        <w:footnoteReference w:id="4"/>
      </w:r>
      <w:r>
        <w:rPr>
          <w:rFonts w:eastAsia="sans-serif"/>
          <w:color w:val="000000" w:themeColor="text1"/>
          <w:sz w:val="32"/>
          <w:szCs w:val="32"/>
          <w:shd w:val="clear" w:color="auto" w:fill="FFFFFF"/>
        </w:rPr>
        <w:t>, bà vợ là người hưởng theo chức chồng, tên bà là Trần Thị Nhận .</w:t>
      </w:r>
    </w:p>
    <w:p w14:paraId="0481181C" w14:textId="77777777" w:rsidR="003D4B8E" w:rsidRPr="00CE5F36" w:rsidRDefault="00000000">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 xml:space="preserve">Ông bà sinh 6 người </w:t>
      </w:r>
    </w:p>
    <w:p w14:paraId="67869F98" w14:textId="77777777" w:rsidR="003D4B8E" w:rsidRPr="00CE5F36" w:rsidRDefault="00000000">
      <w:pPr>
        <w:pStyle w:val="NormalIndent"/>
        <w:numPr>
          <w:ilvl w:val="0"/>
          <w:numId w:val="13"/>
        </w:numPr>
        <w:ind w:firstLine="440"/>
        <w:rPr>
          <w:color w:val="000000" w:themeColor="text1"/>
          <w:sz w:val="22"/>
          <w:szCs w:val="22"/>
        </w:rPr>
      </w:pPr>
      <w:r>
        <w:rPr>
          <w:color w:val="000000" w:themeColor="text1"/>
          <w:sz w:val="22"/>
          <w:szCs w:val="22"/>
        </w:rPr>
        <w:t>THẮNG VĂN HẦU KỊ UÝ TUỚNG QUÂN - NHẤT LANG</w:t>
      </w:r>
    </w:p>
    <w:p w14:paraId="32A5779D" w14:textId="77777777" w:rsidR="003D4B8E" w:rsidRPr="00CE5F36" w:rsidRDefault="00000000">
      <w:pPr>
        <w:pStyle w:val="NormalIndent"/>
        <w:numPr>
          <w:ilvl w:val="0"/>
          <w:numId w:val="13"/>
        </w:numPr>
        <w:ind w:firstLine="440"/>
        <w:rPr>
          <w:color w:val="000000" w:themeColor="text1"/>
          <w:sz w:val="22"/>
          <w:szCs w:val="22"/>
        </w:rPr>
      </w:pPr>
      <w:r>
        <w:rPr>
          <w:color w:val="000000" w:themeColor="text1"/>
          <w:sz w:val="22"/>
          <w:szCs w:val="22"/>
        </w:rPr>
        <w:t>CHÍNH ĐỘI TRƯỞNG- NHỊ LANG</w:t>
      </w:r>
    </w:p>
    <w:p w14:paraId="10EAA35F" w14:textId="77777777" w:rsidR="003D4B8E" w:rsidRPr="00CE5F36" w:rsidRDefault="00000000">
      <w:pPr>
        <w:pStyle w:val="NormalIndent"/>
        <w:numPr>
          <w:ilvl w:val="0"/>
          <w:numId w:val="13"/>
        </w:numPr>
        <w:ind w:firstLine="440"/>
        <w:rPr>
          <w:color w:val="000000" w:themeColor="text1"/>
          <w:sz w:val="22"/>
          <w:szCs w:val="22"/>
        </w:rPr>
      </w:pPr>
      <w:r>
        <w:rPr>
          <w:color w:val="000000" w:themeColor="text1"/>
          <w:sz w:val="22"/>
          <w:szCs w:val="22"/>
        </w:rPr>
        <w:t xml:space="preserve">Trần thị Mai </w:t>
      </w:r>
      <w:r>
        <w:rPr>
          <w:color w:val="000000" w:themeColor="text1"/>
          <w:sz w:val="22"/>
          <w:szCs w:val="22"/>
        </w:rPr>
        <w:t>梅</w:t>
      </w:r>
    </w:p>
    <w:p w14:paraId="148A251E" w14:textId="77777777" w:rsidR="003D4B8E" w:rsidRPr="00CE5F36" w:rsidRDefault="00000000">
      <w:pPr>
        <w:pStyle w:val="NormalIndent"/>
        <w:numPr>
          <w:ilvl w:val="0"/>
          <w:numId w:val="13"/>
        </w:numPr>
        <w:ind w:firstLine="440"/>
        <w:rPr>
          <w:color w:val="000000" w:themeColor="text1"/>
          <w:sz w:val="22"/>
          <w:szCs w:val="22"/>
        </w:rPr>
      </w:pPr>
      <w:r>
        <w:rPr>
          <w:color w:val="000000" w:themeColor="text1"/>
          <w:sz w:val="22"/>
          <w:szCs w:val="22"/>
        </w:rPr>
        <w:t xml:space="preserve">Trần Thị Liêm </w:t>
      </w:r>
      <w:r>
        <w:rPr>
          <w:color w:val="000000" w:themeColor="text1"/>
          <w:sz w:val="22"/>
          <w:szCs w:val="22"/>
        </w:rPr>
        <w:t>廉</w:t>
      </w:r>
    </w:p>
    <w:p w14:paraId="12BEACD1" w14:textId="77777777" w:rsidR="003D4B8E" w:rsidRPr="00CE5F36" w:rsidRDefault="00000000">
      <w:pPr>
        <w:pStyle w:val="NormalIndent"/>
        <w:numPr>
          <w:ilvl w:val="0"/>
          <w:numId w:val="13"/>
        </w:numPr>
        <w:ind w:firstLine="440"/>
        <w:rPr>
          <w:color w:val="000000" w:themeColor="text1"/>
          <w:sz w:val="22"/>
          <w:szCs w:val="22"/>
        </w:rPr>
      </w:pPr>
      <w:r>
        <w:rPr>
          <w:color w:val="000000" w:themeColor="text1"/>
          <w:sz w:val="22"/>
          <w:szCs w:val="22"/>
        </w:rPr>
        <w:lastRenderedPageBreak/>
        <w:t>Trần Thị Đỏ</w:t>
      </w:r>
      <w:r>
        <w:rPr>
          <w:rStyle w:val="FootnoteReference"/>
          <w:rFonts w:eastAsia="sans-serif"/>
          <w:color w:val="000000" w:themeColor="text1"/>
          <w:kern w:val="0"/>
          <w:sz w:val="32"/>
          <w:szCs w:val="32"/>
          <w:shd w:val="clear" w:color="auto" w:fill="FFFFFF"/>
          <w:lang w:bidi="ar"/>
        </w:rPr>
        <w:t xml:space="preserve"> </w:t>
      </w:r>
      <w:r>
        <w:rPr>
          <w:rStyle w:val="FootnoteReference"/>
          <w:rFonts w:eastAsia="sans-serif"/>
          <w:color w:val="000000" w:themeColor="text1"/>
          <w:kern w:val="0"/>
          <w:sz w:val="24"/>
          <w:szCs w:val="24"/>
          <w:shd w:val="clear" w:color="auto" w:fill="FFFFFF"/>
          <w:lang w:bidi="ar"/>
        </w:rPr>
        <w:footnoteReference w:id="5"/>
      </w:r>
    </w:p>
    <w:p w14:paraId="37F89B41" w14:textId="77777777" w:rsidR="003D4B8E" w:rsidRPr="00CE5F36" w:rsidRDefault="00000000">
      <w:pPr>
        <w:pStyle w:val="NormalIndent"/>
        <w:numPr>
          <w:ilvl w:val="0"/>
          <w:numId w:val="13"/>
        </w:numPr>
        <w:ind w:firstLine="440"/>
        <w:rPr>
          <w:color w:val="000000" w:themeColor="text1"/>
          <w:sz w:val="22"/>
          <w:szCs w:val="22"/>
        </w:rPr>
      </w:pPr>
      <w:r>
        <w:rPr>
          <w:color w:val="000000" w:themeColor="text1"/>
          <w:sz w:val="22"/>
          <w:szCs w:val="22"/>
        </w:rPr>
        <w:t xml:space="preserve">Trần Thị Đăng </w:t>
      </w:r>
      <w:r>
        <w:rPr>
          <w:color w:val="000000" w:themeColor="text1"/>
          <w:sz w:val="22"/>
          <w:szCs w:val="22"/>
        </w:rPr>
        <w:t>登</w:t>
      </w:r>
    </w:p>
    <w:p w14:paraId="5768D179" w14:textId="77777777" w:rsidR="003D4B8E" w:rsidRPr="00CE5F36" w:rsidRDefault="003D4B8E">
      <w:pPr>
        <w:pStyle w:val="NormalIndent"/>
        <w:ind w:firstLineChars="0" w:firstLine="0"/>
        <w:rPr>
          <w:color w:val="000000" w:themeColor="text1"/>
          <w:sz w:val="22"/>
          <w:szCs w:val="22"/>
        </w:rPr>
      </w:pPr>
    </w:p>
    <w:p w14:paraId="6B38E605" w14:textId="77777777" w:rsidR="003D4B8E" w:rsidRPr="00CE5F36" w:rsidRDefault="00000000">
      <w:pPr>
        <w:pStyle w:val="NormalIndent"/>
        <w:ind w:firstLineChars="0" w:firstLine="0"/>
        <w:rPr>
          <w:color w:val="000000" w:themeColor="text1"/>
          <w:sz w:val="22"/>
          <w:szCs w:val="22"/>
        </w:rPr>
      </w:pPr>
      <w:r>
        <w:rPr>
          <w:color w:val="000000" w:themeColor="text1"/>
          <w:sz w:val="22"/>
          <w:szCs w:val="22"/>
        </w:rPr>
        <w:t xml:space="preserve">Đời này có 4 vị tổ cô khác , nhưng không rõ con của ai </w:t>
      </w:r>
    </w:p>
    <w:p w14:paraId="00DD5092" w14:textId="77777777" w:rsidR="003D4B8E" w:rsidRPr="00CE5F36" w:rsidRDefault="003D4B8E">
      <w:pPr>
        <w:pStyle w:val="NormalIndent"/>
        <w:ind w:firstLineChars="0" w:firstLine="0"/>
        <w:rPr>
          <w:color w:val="000000" w:themeColor="text1"/>
          <w:sz w:val="22"/>
          <w:szCs w:val="22"/>
        </w:rPr>
      </w:pPr>
    </w:p>
    <w:p w14:paraId="4568A32B" w14:textId="6D9492A8" w:rsidR="003D4B8E" w:rsidRPr="00CE5F36" w:rsidRDefault="00000000">
      <w:pPr>
        <w:pStyle w:val="NormalIndent"/>
        <w:numPr>
          <w:ilvl w:val="0"/>
          <w:numId w:val="13"/>
        </w:numPr>
        <w:ind w:firstLine="440"/>
        <w:rPr>
          <w:color w:val="000000" w:themeColor="text1"/>
          <w:sz w:val="22"/>
          <w:szCs w:val="22"/>
        </w:rPr>
      </w:pPr>
      <w:r>
        <w:rPr>
          <w:color w:val="000000" w:themeColor="text1"/>
          <w:sz w:val="22"/>
          <w:szCs w:val="22"/>
        </w:rPr>
        <w:t xml:space="preserve">Trần Thị Đài </w:t>
      </w:r>
      <w:r>
        <w:rPr>
          <w:color w:val="000000" w:themeColor="text1"/>
          <w:sz w:val="22"/>
          <w:szCs w:val="22"/>
        </w:rPr>
        <w:t>台</w:t>
      </w:r>
    </w:p>
    <w:p w14:paraId="5A486FF4" w14:textId="77777777" w:rsidR="003D4B8E" w:rsidRPr="00CE5F36" w:rsidRDefault="00000000">
      <w:pPr>
        <w:pStyle w:val="NormalIndent"/>
        <w:numPr>
          <w:ilvl w:val="0"/>
          <w:numId w:val="13"/>
        </w:numPr>
        <w:ind w:firstLine="440"/>
        <w:rPr>
          <w:color w:val="000000" w:themeColor="text1"/>
          <w:sz w:val="22"/>
          <w:szCs w:val="22"/>
        </w:rPr>
      </w:pPr>
      <w:r>
        <w:rPr>
          <w:color w:val="000000" w:themeColor="text1"/>
          <w:sz w:val="22"/>
          <w:szCs w:val="22"/>
        </w:rPr>
        <w:t xml:space="preserve">Trần Thị Út </w:t>
      </w:r>
      <w:r>
        <w:rPr>
          <w:color w:val="000000" w:themeColor="text1"/>
          <w:sz w:val="22"/>
          <w:szCs w:val="22"/>
        </w:rPr>
        <w:t>𠃝</w:t>
      </w:r>
    </w:p>
    <w:p w14:paraId="27FBC5F3" w14:textId="77777777" w:rsidR="003D4B8E" w:rsidRPr="00CE5F36" w:rsidRDefault="00000000">
      <w:pPr>
        <w:pStyle w:val="NormalIndent"/>
        <w:numPr>
          <w:ilvl w:val="0"/>
          <w:numId w:val="13"/>
        </w:numPr>
        <w:ind w:firstLine="440"/>
        <w:rPr>
          <w:color w:val="000000" w:themeColor="text1"/>
          <w:sz w:val="22"/>
          <w:szCs w:val="22"/>
        </w:rPr>
      </w:pPr>
      <w:r>
        <w:rPr>
          <w:color w:val="000000" w:themeColor="text1"/>
          <w:sz w:val="22"/>
          <w:szCs w:val="22"/>
        </w:rPr>
        <w:t xml:space="preserve">Trần Thị Thông, </w:t>
      </w:r>
      <w:r>
        <w:rPr>
          <w:color w:val="000000" w:themeColor="text1"/>
          <w:sz w:val="22"/>
          <w:szCs w:val="22"/>
        </w:rPr>
        <w:t>通</w:t>
      </w:r>
    </w:p>
    <w:p w14:paraId="00E5BABF" w14:textId="77777777" w:rsidR="003D4B8E" w:rsidRPr="00CE5F36" w:rsidRDefault="00000000">
      <w:pPr>
        <w:pStyle w:val="NormalIndent"/>
        <w:numPr>
          <w:ilvl w:val="0"/>
          <w:numId w:val="13"/>
        </w:numPr>
        <w:ind w:firstLine="440"/>
        <w:rPr>
          <w:color w:val="000000" w:themeColor="text1"/>
          <w:sz w:val="22"/>
          <w:szCs w:val="22"/>
        </w:rPr>
      </w:pPr>
      <w:r>
        <w:rPr>
          <w:color w:val="000000" w:themeColor="text1"/>
          <w:sz w:val="22"/>
          <w:szCs w:val="22"/>
        </w:rPr>
        <w:t xml:space="preserve">Trần thị Thân </w:t>
      </w:r>
      <w:r>
        <w:rPr>
          <w:color w:val="000000" w:themeColor="text1"/>
          <w:sz w:val="22"/>
          <w:szCs w:val="22"/>
        </w:rPr>
        <w:t>親</w:t>
      </w:r>
    </w:p>
    <w:p w14:paraId="0839DF19" w14:textId="77777777" w:rsidR="003D4B8E" w:rsidRPr="00CE5F36" w:rsidRDefault="003D4B8E">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p>
    <w:p w14:paraId="2F306DEB" w14:textId="77777777" w:rsidR="003D4B8E" w:rsidRPr="00CE5F36" w:rsidRDefault="00000000">
      <w:pPr>
        <w:pStyle w:val="Heading3"/>
        <w:rPr>
          <w:color w:val="000000" w:themeColor="text1"/>
          <w:sz w:val="36"/>
          <w:szCs w:val="36"/>
        </w:rPr>
      </w:pPr>
      <w:bookmarkStart w:id="7" w:name="_Toc234572739"/>
      <w:r>
        <w:rPr>
          <w:color w:val="000000" w:themeColor="text1"/>
          <w:sz w:val="36"/>
          <w:szCs w:val="36"/>
        </w:rPr>
        <w:t>1.2.Tổ cô A Nương</w:t>
      </w:r>
      <w:bookmarkEnd w:id="7"/>
    </w:p>
    <w:p w14:paraId="6FF59950" w14:textId="483B5FC1" w:rsidR="003D4B8E" w:rsidRPr="00CE5F36" w:rsidRDefault="00000000">
      <w:pPr>
        <w:pStyle w:val="NormalWeb"/>
        <w:shd w:val="clear" w:color="auto" w:fill="FFFFFF"/>
        <w:spacing w:before="120" w:beforeAutospacing="0" w:after="120" w:afterAutospacing="0" w:line="360" w:lineRule="auto"/>
        <w:ind w:left="210"/>
        <w:jc w:val="both"/>
        <w:rPr>
          <w:rFonts w:ascii="Chu Nom Khai U" w:eastAsia="Chu Nom Khai U" w:hAnsi="Chu Nom Khai U" w:cs="Chu Nom Khai U"/>
          <w:color w:val="000000" w:themeColor="text1"/>
          <w:sz w:val="32"/>
          <w:szCs w:val="32"/>
          <w:shd w:val="clear" w:color="auto" w:fill="FFFFFF"/>
        </w:rPr>
      </w:pPr>
      <w:r>
        <w:rPr>
          <w:rFonts w:eastAsia="sans-serif"/>
          <w:color w:val="000000" w:themeColor="text1"/>
          <w:sz w:val="32"/>
          <w:szCs w:val="32"/>
          <w:shd w:val="clear" w:color="auto" w:fill="FFFFFF"/>
        </w:rPr>
        <w:t>Tổ cô A Nương Trần Thị Đãi</w:t>
      </w:r>
      <w:r>
        <w:rPr>
          <w:rFonts w:ascii="Chu Nom Khai U" w:eastAsia="Chu Nom Khai U" w:hAnsi="Chu Nom Khai U" w:cs="Chu Nom Khai U" w:hint="eastAsia"/>
          <w:color w:val="000000" w:themeColor="text1"/>
          <w:sz w:val="32"/>
          <w:szCs w:val="32"/>
          <w:shd w:val="clear" w:color="auto" w:fill="FFFFFF"/>
        </w:rPr>
        <w:t>妸娘</w:t>
      </w:r>
      <w:r>
        <w:rPr>
          <w:rFonts w:eastAsia="sans-serif"/>
          <w:color w:val="000000" w:themeColor="text1"/>
          <w:sz w:val="32"/>
          <w:szCs w:val="32"/>
          <w:shd w:val="clear" w:color="auto" w:fill="FFFFFF"/>
        </w:rPr>
        <w:t xml:space="preserve"> </w:t>
      </w:r>
      <w:r>
        <w:rPr>
          <w:rFonts w:ascii="Chu Nom Khai U" w:eastAsia="Chu Nom Khai U" w:hAnsi="Chu Nom Khai U" w:cs="Chu Nom Khai U" w:hint="eastAsia"/>
          <w:color w:val="000000" w:themeColor="text1"/>
          <w:sz w:val="32"/>
          <w:szCs w:val="32"/>
          <w:shd w:val="clear" w:color="auto" w:fill="FFFFFF"/>
        </w:rPr>
        <w:t>陳氏</w:t>
      </w:r>
      <w:r>
        <w:rPr>
          <w:rFonts w:ascii="Chu Nom Khai U" w:eastAsia="Chu Nom Khai U" w:hAnsi="Chu Nom Khai U" w:cs="Chu Nom Khai U"/>
          <w:color w:val="000000" w:themeColor="text1"/>
          <w:sz w:val="32"/>
          <w:szCs w:val="32"/>
          <w:shd w:val="clear" w:color="auto" w:fill="FFFFFF"/>
        </w:rPr>
        <w:t>待</w:t>
      </w:r>
      <w:r>
        <w:rPr>
          <w:rFonts w:ascii="Chu Nom Khai U" w:eastAsia="Chu Nom Khai U" w:hAnsi="Chu Nom Khai U" w:cs="Chu Nom Khai U" w:hint="eastAsia"/>
          <w:color w:val="000000" w:themeColor="text1"/>
          <w:sz w:val="32"/>
          <w:szCs w:val="32"/>
          <w:shd w:val="clear" w:color="auto" w:fill="FFFFFF"/>
        </w:rPr>
        <w:t>.</w:t>
      </w:r>
      <w:r>
        <w:rPr>
          <w:rFonts w:ascii="Chu Nom Khai U" w:eastAsia="Chu Nom Khai U" w:hAnsi="Chu Nom Khai U" w:cs="Chu Nom Khai U"/>
          <w:color w:val="000000" w:themeColor="text1"/>
          <w:sz w:val="32"/>
          <w:szCs w:val="32"/>
          <w:shd w:val="clear" w:color="auto" w:fill="FFFFFF"/>
        </w:rPr>
        <w:t xml:space="preserve"> </w:t>
      </w:r>
      <w:r>
        <w:rPr>
          <w:rFonts w:eastAsia="Chu Nom Khai U"/>
          <w:color w:val="000000" w:themeColor="text1"/>
          <w:sz w:val="32"/>
          <w:szCs w:val="32"/>
          <w:shd w:val="clear" w:color="auto" w:fill="FFFFFF"/>
        </w:rPr>
        <w:t>(con gái thứ 2), bản trưởng chi chép là Trần thị Thị</w:t>
      </w:r>
      <w:r>
        <w:rPr>
          <w:rFonts w:ascii="Chu Nom Khai U" w:eastAsia="Chu Nom Khai U" w:hAnsi="Chu Nom Khai U" w:cs="Chu Nom Khai U"/>
          <w:color w:val="000000" w:themeColor="text1"/>
          <w:sz w:val="32"/>
          <w:szCs w:val="32"/>
          <w:shd w:val="clear" w:color="auto" w:fill="FFFFFF"/>
        </w:rPr>
        <w:t xml:space="preserve"> </w:t>
      </w:r>
      <w:r>
        <w:rPr>
          <w:rFonts w:ascii="Chu Nom Khai U" w:eastAsia="Chu Nom Khai U" w:hAnsi="Chu Nom Khai U" w:cs="Chu Nom Khai U" w:hint="eastAsia"/>
          <w:color w:val="000000" w:themeColor="text1"/>
          <w:sz w:val="32"/>
          <w:szCs w:val="32"/>
          <w:shd w:val="clear" w:color="auto" w:fill="FFFFFF"/>
        </w:rPr>
        <w:t>陳氏</w:t>
      </w:r>
      <w:r>
        <w:rPr>
          <w:rFonts w:ascii="Chu Nom Khai U" w:eastAsia="Chu Nom Khai U" w:hAnsi="Chu Nom Khai U" w:cs="Chu Nom Khai U"/>
          <w:color w:val="000000" w:themeColor="text1"/>
          <w:sz w:val="32"/>
          <w:szCs w:val="32"/>
          <w:shd w:val="clear" w:color="auto" w:fill="FFFFFF"/>
        </w:rPr>
        <w:t>侍</w:t>
      </w:r>
    </w:p>
    <w:p w14:paraId="3C077874" w14:textId="77777777" w:rsidR="003D4B8E" w:rsidRPr="00CE5F36" w:rsidRDefault="003D4B8E">
      <w:pPr>
        <w:pStyle w:val="NormalWeb"/>
        <w:shd w:val="clear" w:color="auto" w:fill="FFFFFF"/>
        <w:spacing w:before="120" w:beforeAutospacing="0" w:after="120" w:afterAutospacing="0" w:line="360" w:lineRule="auto"/>
        <w:jc w:val="both"/>
        <w:rPr>
          <w:rFonts w:ascii="Chu Nom Khai U" w:eastAsia="Chu Nom Khai U" w:hAnsi="Chu Nom Khai U" w:cs="Chu Nom Khai U"/>
          <w:color w:val="000000" w:themeColor="text1"/>
          <w:sz w:val="32"/>
          <w:szCs w:val="32"/>
          <w:shd w:val="clear" w:color="auto" w:fill="FFFFFF"/>
        </w:rPr>
      </w:pPr>
    </w:p>
    <w:p w14:paraId="05A4C90B" w14:textId="77777777" w:rsidR="003D4B8E" w:rsidRPr="00CE5F36" w:rsidRDefault="003D4B8E">
      <w:pPr>
        <w:pStyle w:val="NormalWeb"/>
        <w:shd w:val="clear" w:color="auto" w:fill="FFFFFF"/>
        <w:spacing w:before="120" w:beforeAutospacing="0" w:after="120" w:afterAutospacing="0" w:line="360" w:lineRule="auto"/>
        <w:jc w:val="both"/>
        <w:rPr>
          <w:rFonts w:ascii="Chu Nom Khai U" w:eastAsia="Chu Nom Khai U" w:hAnsi="Chu Nom Khai U" w:cs="Chu Nom Khai U"/>
          <w:color w:val="000000" w:themeColor="text1"/>
          <w:sz w:val="32"/>
          <w:szCs w:val="32"/>
          <w:shd w:val="clear" w:color="auto" w:fill="FFFFFF"/>
        </w:rPr>
      </w:pPr>
    </w:p>
    <w:p w14:paraId="1DC168BD" w14:textId="77777777" w:rsidR="003D4B8E" w:rsidRPr="00CE5F36" w:rsidRDefault="00000000">
      <w:pPr>
        <w:spacing w:before="120" w:after="120" w:line="360" w:lineRule="auto"/>
        <w:rPr>
          <w:rFonts w:eastAsia="sans-serif"/>
          <w:color w:val="000000" w:themeColor="text1"/>
          <w:sz w:val="32"/>
          <w:szCs w:val="32"/>
          <w:shd w:val="clear" w:color="auto" w:fill="FFFFFF"/>
        </w:rPr>
      </w:pPr>
      <w:r>
        <w:rPr>
          <w:rFonts w:eastAsia="sans-serif"/>
          <w:color w:val="000000" w:themeColor="text1"/>
          <w:sz w:val="32"/>
          <w:szCs w:val="32"/>
          <w:shd w:val="clear" w:color="auto" w:fill="FFFFFF"/>
        </w:rPr>
        <w:br w:type="page"/>
      </w:r>
    </w:p>
    <w:p w14:paraId="1FDBE7EA" w14:textId="77777777" w:rsidR="003D4B8E" w:rsidRPr="00CE5F36" w:rsidRDefault="003D4B8E">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p>
    <w:p w14:paraId="525CB9E6" w14:textId="18261848" w:rsidR="003D4B8E" w:rsidRPr="00CE5F36" w:rsidRDefault="00000000">
      <w:pPr>
        <w:pStyle w:val="Heading2"/>
        <w:jc w:val="center"/>
        <w:rPr>
          <w:color w:val="000000" w:themeColor="text1"/>
          <w:sz w:val="36"/>
          <w:szCs w:val="36"/>
        </w:rPr>
      </w:pPr>
      <w:bookmarkStart w:id="8" w:name="_Toc234572740"/>
      <w:r>
        <w:rPr>
          <w:color w:val="000000" w:themeColor="text1"/>
          <w:sz w:val="36"/>
          <w:szCs w:val="36"/>
        </w:rPr>
        <w:t>TRIỆU TỔ - ĐỆ NHỊ</w:t>
      </w:r>
      <w:bookmarkEnd w:id="8"/>
      <w:r>
        <w:rPr>
          <w:color w:val="000000" w:themeColor="text1"/>
          <w:sz w:val="36"/>
          <w:szCs w:val="36"/>
        </w:rPr>
        <w:t xml:space="preserve"> </w:t>
      </w:r>
    </w:p>
    <w:p w14:paraId="7D7FA3E3" w14:textId="77777777" w:rsidR="00C14DFB" w:rsidRPr="00CE5F36" w:rsidRDefault="00C14DFB" w:rsidP="00C14DFB">
      <w:pPr>
        <w:rPr>
          <w:color w:val="000000" w:themeColor="text1"/>
        </w:rPr>
      </w:pPr>
    </w:p>
    <w:p w14:paraId="4A5487BE" w14:textId="698CB863" w:rsidR="003D4B8E" w:rsidRPr="00CE5F36" w:rsidRDefault="00000000">
      <w:pPr>
        <w:pStyle w:val="Heading3"/>
        <w:rPr>
          <w:color w:val="000000" w:themeColor="text1"/>
          <w:sz w:val="36"/>
          <w:szCs w:val="36"/>
        </w:rPr>
      </w:pPr>
      <w:bookmarkStart w:id="9" w:name="_Toc234572741"/>
      <w:r>
        <w:rPr>
          <w:color w:val="000000" w:themeColor="text1"/>
          <w:sz w:val="36"/>
          <w:szCs w:val="36"/>
        </w:rPr>
        <w:t>2.1.</w:t>
      </w:r>
      <w:r>
        <w:rPr>
          <w:color w:val="000000" w:themeColor="text1"/>
          <w:sz w:val="36"/>
          <w:szCs w:val="36"/>
        </w:rPr>
        <w:tab/>
        <w:t xml:space="preserve">Văn Thắng hầu </w:t>
      </w:r>
      <w:r>
        <w:rPr>
          <w:color w:val="000000" w:themeColor="text1"/>
          <w:sz w:val="36"/>
          <w:szCs w:val="36"/>
        </w:rPr>
        <w:t>文勝侯</w:t>
      </w:r>
      <w:r>
        <w:rPr>
          <w:rStyle w:val="FootnoteReference"/>
          <w:color w:val="000000" w:themeColor="text1"/>
          <w:sz w:val="36"/>
          <w:szCs w:val="36"/>
        </w:rPr>
        <w:footnoteReference w:id="6"/>
      </w:r>
      <w:bookmarkEnd w:id="9"/>
    </w:p>
    <w:p w14:paraId="27E8600A" w14:textId="77777777" w:rsidR="003D4B8E" w:rsidRPr="00CE5F36" w:rsidRDefault="00000000">
      <w:pPr>
        <w:pStyle w:val="NormalWeb"/>
        <w:shd w:val="clear" w:color="auto" w:fill="FFFFFF"/>
        <w:spacing w:before="120" w:beforeAutospacing="0" w:after="120" w:afterAutospacing="0" w:line="360" w:lineRule="auto"/>
        <w:ind w:left="210"/>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Con ông Vệ tướng công</w:t>
      </w:r>
    </w:p>
    <w:p w14:paraId="18B91536" w14:textId="77777777" w:rsidR="003D4B8E" w:rsidRPr="00CE5F36" w:rsidRDefault="003D4B8E">
      <w:pPr>
        <w:pStyle w:val="NormalWeb"/>
        <w:shd w:val="clear" w:color="auto" w:fill="FFFFFF"/>
        <w:spacing w:before="120" w:beforeAutospacing="0" w:after="120" w:afterAutospacing="0" w:line="360" w:lineRule="auto"/>
        <w:ind w:left="210"/>
        <w:jc w:val="both"/>
        <w:rPr>
          <w:rFonts w:eastAsia="sans-serif"/>
          <w:color w:val="000000" w:themeColor="text1"/>
          <w:sz w:val="32"/>
          <w:szCs w:val="32"/>
          <w:shd w:val="clear" w:color="auto" w:fill="FFFFFF"/>
        </w:rPr>
      </w:pPr>
    </w:p>
    <w:p w14:paraId="0F6F673A" w14:textId="77777777" w:rsidR="003D4B8E" w:rsidRPr="00CE5F36" w:rsidRDefault="00000000">
      <w:pPr>
        <w:pStyle w:val="NormalWeb"/>
        <w:shd w:val="clear" w:color="auto" w:fill="FFFFFF"/>
        <w:spacing w:before="120" w:beforeAutospacing="0" w:after="120" w:afterAutospacing="0" w:line="360" w:lineRule="auto"/>
        <w:ind w:left="210"/>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Là vị tướng công có dị hiệu là :</w:t>
      </w:r>
    </w:p>
    <w:p w14:paraId="3FD7CECC" w14:textId="77777777" w:rsidR="003D4B8E" w:rsidRPr="00CE5F36" w:rsidRDefault="00000000">
      <w:pPr>
        <w:pStyle w:val="NormalWeb"/>
        <w:shd w:val="clear" w:color="auto" w:fill="FFFFFF"/>
        <w:spacing w:before="120" w:beforeAutospacing="0" w:after="120" w:afterAutospacing="0"/>
        <w:ind w:left="210"/>
        <w:jc w:val="both"/>
        <w:rPr>
          <w:rFonts w:ascii="Chu Nom Khai U" w:eastAsia="Chu Nom Khai U" w:hAnsi="Chu Nom Khai U" w:cs="Chu Nom Khai U"/>
          <w:color w:val="000000" w:themeColor="text1"/>
          <w:sz w:val="40"/>
          <w:szCs w:val="40"/>
          <w:shd w:val="clear" w:color="auto" w:fill="FFFFFF"/>
        </w:rPr>
      </w:pPr>
      <w:r>
        <w:rPr>
          <w:rFonts w:ascii="Chu Nom Khai U" w:eastAsia="Chu Nom Khai U" w:hAnsi="Chu Nom Khai U" w:cs="Chu Nom Khai U" w:hint="eastAsia"/>
          <w:color w:val="000000" w:themeColor="text1"/>
          <w:sz w:val="40"/>
          <w:szCs w:val="40"/>
          <w:shd w:val="clear" w:color="auto" w:fill="FFFFFF"/>
        </w:rPr>
        <w:t>高七世</w:t>
      </w:r>
      <w:r>
        <w:rPr>
          <w:rFonts w:ascii="Chu Nom Khai U" w:eastAsia="Chu Nom Khai U" w:hAnsi="Chu Nom Khai U" w:cs="Chu Nom Khai U"/>
          <w:color w:val="000000" w:themeColor="text1"/>
          <w:sz w:val="40"/>
          <w:szCs w:val="40"/>
          <w:shd w:val="clear" w:color="auto" w:fill="FFFFFF"/>
        </w:rPr>
        <w:t xml:space="preserve"> </w:t>
      </w:r>
      <w:r>
        <w:rPr>
          <w:rFonts w:ascii="Chu Nom Khai U" w:eastAsia="Chu Nom Khai U" w:hAnsi="Chu Nom Khai U" w:cs="Chu Nom Khai U" w:hint="eastAsia"/>
          <w:color w:val="000000" w:themeColor="text1"/>
          <w:sz w:val="40"/>
          <w:szCs w:val="40"/>
          <w:shd w:val="clear" w:color="auto" w:fill="FFFFFF"/>
        </w:rPr>
        <w:t>祖考前朝正隊長祇授馳威將軍錦衣衛旗手指揮同知文勝侯姓陳一郎神位, 妣武氏行一孺人</w:t>
      </w:r>
    </w:p>
    <w:p w14:paraId="552540D3" w14:textId="77777777" w:rsidR="003D4B8E" w:rsidRPr="00CE5F36" w:rsidRDefault="00000000">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Phiên âm:</w:t>
      </w:r>
    </w:p>
    <w:p w14:paraId="1134BAE4" w14:textId="601E58E6" w:rsidR="003D4B8E" w:rsidRPr="00CE5F36" w:rsidRDefault="00000000">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CAO THẤT THẾ TIỀN TRIỀU CHÍNH ĐỘI TRƯỞNG KỲ THỤ TRÌ UY TƯỚNG QUÂN CẨM Y VỆ KỲ THỦ CHỈ HUY ĐỒNG TRI VĂN THẮNG HẦU TÍNH TRẦN NHẤT LANG THẦN VỊ, TỶ VÕ THỊ HẠNG NHẤT NHỤ NHÂN</w:t>
      </w:r>
    </w:p>
    <w:p w14:paraId="2EF2874F" w14:textId="77777777" w:rsidR="003D4B8E" w:rsidRPr="00CE5F36" w:rsidRDefault="00000000">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 xml:space="preserve">Nghĩa là : </w:t>
      </w:r>
    </w:p>
    <w:p w14:paraId="293DAA4E" w14:textId="3D956E79" w:rsidR="003D4B8E" w:rsidRPr="00CE5F36" w:rsidRDefault="00000000">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 xml:space="preserve">Ông tổ trên 7 đời (với người viết - ông Trần Công Tấn- đời thứ 12), triều đình trước giữ chức chính đội trưởng, chỉ huy cờ hiệu tướng quân, người giữ cờ hàng đầu trong chỉ huy, được hưởng tri </w:t>
      </w:r>
      <w:r>
        <w:rPr>
          <w:rFonts w:eastAsia="sans-serif"/>
          <w:color w:val="000000" w:themeColor="text1"/>
          <w:sz w:val="32"/>
          <w:szCs w:val="32"/>
          <w:shd w:val="clear" w:color="auto" w:fill="FFFFFF"/>
        </w:rPr>
        <w:lastRenderedPageBreak/>
        <w:t>VĂN THẮNG HẦU Trần Nhất lang, bà vợ người họ Võ , con gái thứ nhất.</w:t>
      </w:r>
    </w:p>
    <w:p w14:paraId="3DBB4C8D" w14:textId="77777777" w:rsidR="003D4B8E" w:rsidRPr="00CE5F36" w:rsidRDefault="00000000">
      <w:pPr>
        <w:pStyle w:val="NormalIndent"/>
        <w:ind w:firstLine="440"/>
        <w:rPr>
          <w:color w:val="000000" w:themeColor="text1"/>
          <w:sz w:val="22"/>
          <w:szCs w:val="22"/>
        </w:rPr>
      </w:pPr>
      <w:r>
        <w:rPr>
          <w:color w:val="000000" w:themeColor="text1"/>
          <w:sz w:val="22"/>
          <w:szCs w:val="22"/>
        </w:rPr>
        <w:t xml:space="preserve">Ông bà sinh: </w:t>
      </w:r>
    </w:p>
    <w:p w14:paraId="55748B5F" w14:textId="77777777" w:rsidR="003D4B8E" w:rsidRPr="00CE5F36" w:rsidRDefault="00000000">
      <w:pPr>
        <w:pStyle w:val="NormalIndent"/>
        <w:numPr>
          <w:ilvl w:val="0"/>
          <w:numId w:val="14"/>
        </w:numPr>
        <w:ind w:firstLine="440"/>
        <w:rPr>
          <w:color w:val="000000" w:themeColor="text1"/>
          <w:sz w:val="22"/>
          <w:szCs w:val="22"/>
        </w:rPr>
      </w:pPr>
      <w:r>
        <w:rPr>
          <w:color w:val="000000" w:themeColor="text1"/>
          <w:sz w:val="22"/>
          <w:szCs w:val="22"/>
        </w:rPr>
        <w:t>TRẦN CÔNG KHÔI</w:t>
      </w:r>
    </w:p>
    <w:p w14:paraId="7313A6A8" w14:textId="77777777" w:rsidR="003D4B8E" w:rsidRPr="00CE5F36" w:rsidRDefault="00000000">
      <w:pPr>
        <w:pStyle w:val="NormalIndent"/>
        <w:numPr>
          <w:ilvl w:val="0"/>
          <w:numId w:val="14"/>
        </w:numPr>
        <w:ind w:firstLine="440"/>
        <w:rPr>
          <w:color w:val="000000" w:themeColor="text1"/>
          <w:sz w:val="22"/>
          <w:szCs w:val="22"/>
        </w:rPr>
      </w:pPr>
      <w:r>
        <w:rPr>
          <w:color w:val="000000" w:themeColor="text1"/>
          <w:sz w:val="22"/>
          <w:szCs w:val="22"/>
        </w:rPr>
        <w:t xml:space="preserve"> Trần Thị đỏ </w:t>
      </w:r>
    </w:p>
    <w:p w14:paraId="53ED717E" w14:textId="49BFB8BE" w:rsidR="003D4B8E" w:rsidRPr="00CE5F36" w:rsidRDefault="00000000">
      <w:pPr>
        <w:pStyle w:val="NormalIndent"/>
        <w:numPr>
          <w:ilvl w:val="0"/>
          <w:numId w:val="14"/>
        </w:numPr>
        <w:ind w:firstLine="440"/>
        <w:rPr>
          <w:color w:val="000000" w:themeColor="text1"/>
          <w:sz w:val="22"/>
          <w:szCs w:val="22"/>
        </w:rPr>
      </w:pPr>
      <w:r>
        <w:rPr>
          <w:color w:val="000000" w:themeColor="text1"/>
          <w:sz w:val="22"/>
          <w:szCs w:val="22"/>
        </w:rPr>
        <w:t xml:space="preserve"> Trần Thị Sơ </w:t>
      </w:r>
      <w:r>
        <w:rPr>
          <w:color w:val="000000" w:themeColor="text1"/>
          <w:sz w:val="22"/>
          <w:szCs w:val="22"/>
        </w:rPr>
        <w:t>疏</w:t>
      </w:r>
      <w:r>
        <w:rPr>
          <w:color w:val="000000" w:themeColor="text1"/>
          <w:sz w:val="22"/>
          <w:szCs w:val="22"/>
        </w:rPr>
        <w:t xml:space="preserve">, tam nương </w:t>
      </w:r>
    </w:p>
    <w:p w14:paraId="5727CF5B" w14:textId="77777777" w:rsidR="003D4B8E" w:rsidRPr="00CE5F36" w:rsidRDefault="003D4B8E">
      <w:pPr>
        <w:pStyle w:val="NormalWeb"/>
        <w:shd w:val="clear" w:color="auto" w:fill="FFFFFF"/>
        <w:spacing w:before="120" w:beforeAutospacing="0" w:after="120" w:afterAutospacing="0"/>
        <w:jc w:val="both"/>
        <w:rPr>
          <w:rFonts w:eastAsia="Chu Nom Khai U"/>
          <w:color w:val="000000" w:themeColor="text1"/>
          <w:sz w:val="32"/>
          <w:szCs w:val="32"/>
          <w:shd w:val="clear" w:color="auto" w:fill="FFFFFF"/>
        </w:rPr>
      </w:pPr>
    </w:p>
    <w:p w14:paraId="2D4AB512" w14:textId="0D561D3B" w:rsidR="003D4B8E" w:rsidRPr="00CE5F36" w:rsidRDefault="00000000">
      <w:pPr>
        <w:pStyle w:val="Heading3"/>
        <w:rPr>
          <w:color w:val="000000" w:themeColor="text1"/>
          <w:sz w:val="36"/>
          <w:szCs w:val="36"/>
        </w:rPr>
      </w:pPr>
      <w:bookmarkStart w:id="10" w:name="_Toc234572742"/>
      <w:r>
        <w:rPr>
          <w:color w:val="000000" w:themeColor="text1"/>
          <w:sz w:val="36"/>
          <w:szCs w:val="36"/>
        </w:rPr>
        <w:t>2.2. Chính Đội trưởng</w:t>
      </w:r>
      <w:r>
        <w:rPr>
          <w:rFonts w:hint="eastAsia"/>
          <w:color w:val="000000" w:themeColor="text1"/>
          <w:sz w:val="36"/>
          <w:szCs w:val="36"/>
        </w:rPr>
        <w:t>正隊長</w:t>
      </w:r>
      <w:r>
        <w:rPr>
          <w:color w:val="000000" w:themeColor="text1"/>
          <w:sz w:val="36"/>
          <w:szCs w:val="36"/>
        </w:rPr>
        <w:t xml:space="preserve"> -nhị lang</w:t>
      </w:r>
      <w:bookmarkEnd w:id="10"/>
    </w:p>
    <w:p w14:paraId="2611334E" w14:textId="77777777" w:rsidR="003D4B8E" w:rsidRPr="00CE5F36" w:rsidRDefault="00000000">
      <w:pPr>
        <w:pStyle w:val="NormalWeb"/>
        <w:shd w:val="clear" w:color="auto" w:fill="FFFFFF"/>
        <w:spacing w:before="120" w:beforeAutospacing="0" w:after="120" w:afterAutospacing="0" w:line="360" w:lineRule="auto"/>
        <w:ind w:left="210"/>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Con ông Vệ Uý tướng công</w:t>
      </w:r>
    </w:p>
    <w:p w14:paraId="7CEA00EA" w14:textId="77777777" w:rsidR="003D4B8E" w:rsidRPr="00CE5F36" w:rsidRDefault="003D4B8E">
      <w:pPr>
        <w:pStyle w:val="NormalWeb"/>
        <w:shd w:val="clear" w:color="auto" w:fill="FFFFFF"/>
        <w:spacing w:before="120" w:beforeAutospacing="0" w:after="120" w:afterAutospacing="0" w:line="360" w:lineRule="auto"/>
        <w:ind w:left="210"/>
        <w:jc w:val="both"/>
        <w:rPr>
          <w:rFonts w:eastAsia="sans-serif"/>
          <w:color w:val="000000" w:themeColor="text1"/>
          <w:sz w:val="32"/>
          <w:szCs w:val="32"/>
          <w:shd w:val="clear" w:color="auto" w:fill="FFFFFF"/>
        </w:rPr>
      </w:pPr>
    </w:p>
    <w:p w14:paraId="3831F916" w14:textId="7E16BF6D" w:rsidR="003D4B8E" w:rsidRPr="00CE5F36" w:rsidRDefault="00000000">
      <w:pPr>
        <w:pStyle w:val="NormalWeb"/>
        <w:shd w:val="clear" w:color="auto" w:fill="FFFFFF"/>
        <w:spacing w:before="120" w:beforeAutospacing="0" w:after="120" w:afterAutospacing="0" w:line="360" w:lineRule="auto"/>
        <w:ind w:left="210"/>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Ông chú chức Chính Đội Trưởng</w:t>
      </w:r>
      <w:r>
        <w:rPr>
          <w:rStyle w:val="FootnoteReference"/>
          <w:rFonts w:eastAsia="sans-serif"/>
          <w:color w:val="000000" w:themeColor="text1"/>
          <w:sz w:val="32"/>
          <w:szCs w:val="32"/>
          <w:shd w:val="clear" w:color="auto" w:fill="FFFFFF"/>
        </w:rPr>
        <w:footnoteReference w:id="7"/>
      </w:r>
      <w:r>
        <w:rPr>
          <w:rFonts w:eastAsia="sans-serif"/>
          <w:color w:val="000000" w:themeColor="text1"/>
          <w:sz w:val="32"/>
          <w:szCs w:val="32"/>
          <w:shd w:val="clear" w:color="auto" w:fill="FFFFFF"/>
        </w:rPr>
        <w:t xml:space="preserve">, nhị lang : </w:t>
      </w:r>
    </w:p>
    <w:p w14:paraId="702D8001" w14:textId="77777777" w:rsidR="003D4B8E" w:rsidRPr="00CE5F36" w:rsidRDefault="00000000">
      <w:pPr>
        <w:pStyle w:val="NormalWeb"/>
        <w:shd w:val="clear" w:color="auto" w:fill="FFFFFF"/>
        <w:spacing w:before="120" w:beforeAutospacing="0" w:after="120" w:afterAutospacing="0" w:line="360" w:lineRule="auto"/>
        <w:jc w:val="both"/>
        <w:rPr>
          <w:rFonts w:ascii="Chu Nom Khai U" w:eastAsia="Chu Nom Khai U" w:hAnsi="Chu Nom Khai U" w:cs="Chu Nom Khai U"/>
          <w:color w:val="000000" w:themeColor="text1"/>
          <w:sz w:val="40"/>
          <w:szCs w:val="40"/>
          <w:shd w:val="clear" w:color="auto" w:fill="FFFFFF"/>
        </w:rPr>
      </w:pPr>
      <w:r>
        <w:rPr>
          <w:rFonts w:ascii="Chu Nom Khai U" w:eastAsia="Chu Nom Khai U" w:hAnsi="Chu Nom Khai U" w:cs="Chu Nom Khai U" w:hint="eastAsia"/>
          <w:color w:val="000000" w:themeColor="text1"/>
          <w:sz w:val="40"/>
          <w:szCs w:val="40"/>
          <w:shd w:val="clear" w:color="auto" w:fill="FFFFFF"/>
        </w:rPr>
        <w:t>七世祖伯前朝正隊長姓陳二郎妣阮氏鐘孺人</w:t>
      </w:r>
    </w:p>
    <w:p w14:paraId="1C949D5A" w14:textId="77777777" w:rsidR="003D4B8E" w:rsidRPr="00CE5F36" w:rsidRDefault="00000000">
      <w:pPr>
        <w:pStyle w:val="NormalWeb"/>
        <w:shd w:val="clear" w:color="auto" w:fill="FFFFFF"/>
        <w:spacing w:before="120" w:beforeAutospacing="0" w:after="120" w:afterAutospacing="0" w:line="360" w:lineRule="auto"/>
        <w:jc w:val="both"/>
        <w:rPr>
          <w:rFonts w:ascii="Tahoma" w:eastAsia="Tahoma" w:hAnsi="Tahoma" w:cs="Tahoma"/>
          <w:color w:val="000000" w:themeColor="text1"/>
          <w:sz w:val="28"/>
          <w:szCs w:val="28"/>
          <w:shd w:val="clear" w:color="auto" w:fill="F9F9F9"/>
        </w:rPr>
      </w:pPr>
      <w:r>
        <w:rPr>
          <w:rFonts w:eastAsia="sans-serif"/>
          <w:color w:val="000000" w:themeColor="text1"/>
          <w:sz w:val="32"/>
          <w:szCs w:val="32"/>
          <w:shd w:val="clear" w:color="auto" w:fill="FFFFFF"/>
        </w:rPr>
        <w:t>Phiên âm : THẤT THẾ TỔ BÁ TIỀN TRIỀU CHÍNH ĐỘI TRƯỞNG TÍNH TRẦN NHỊ LANG TỶ NGUYỄN THỊ CHUNG NHỤ NHÂN.</w:t>
      </w:r>
      <w:r>
        <w:rPr>
          <w:rFonts w:ascii="Tahoma" w:eastAsia="Tahoma" w:hAnsi="Tahoma" w:cs="Tahoma"/>
          <w:color w:val="000000" w:themeColor="text1"/>
          <w:sz w:val="28"/>
          <w:szCs w:val="28"/>
          <w:shd w:val="clear" w:color="auto" w:fill="F9F9F9"/>
        </w:rPr>
        <w:t xml:space="preserve"> </w:t>
      </w:r>
    </w:p>
    <w:p w14:paraId="0C654A42" w14:textId="77777777" w:rsidR="003D4B8E" w:rsidRPr="00CE5F36" w:rsidRDefault="00000000">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 xml:space="preserve">Nghĩa là: </w:t>
      </w:r>
    </w:p>
    <w:p w14:paraId="24DE812C" w14:textId="77777777" w:rsidR="003D4B8E" w:rsidRPr="00CE5F36" w:rsidRDefault="00000000">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Ông bác chức chính đội trưởng (nhưng là nhị lang - phải là em ông tổ ), bà vợ có chức vụ theo chồng, người họ Nguyễn, tên Nguyễn Thị Chung</w:t>
      </w:r>
      <w:r>
        <w:rPr>
          <w:rFonts w:eastAsia="sans-serif"/>
          <w:color w:val="000000" w:themeColor="text1"/>
          <w:sz w:val="32"/>
          <w:szCs w:val="32"/>
          <w:shd w:val="clear" w:color="auto" w:fill="FFFFFF"/>
        </w:rPr>
        <w:t>阮氏鍾</w:t>
      </w:r>
      <w:r>
        <w:rPr>
          <w:rFonts w:eastAsia="sans-serif"/>
          <w:color w:val="000000" w:themeColor="text1"/>
          <w:sz w:val="32"/>
          <w:szCs w:val="32"/>
          <w:shd w:val="clear" w:color="auto" w:fill="FFFFFF"/>
        </w:rPr>
        <w:t xml:space="preserve"> .</w:t>
      </w:r>
    </w:p>
    <w:p w14:paraId="070E3B7F" w14:textId="77777777" w:rsidR="003D4B8E" w:rsidRPr="00CE5F36" w:rsidRDefault="00000000">
      <w:pPr>
        <w:pStyle w:val="NormalIndent"/>
        <w:ind w:firstLine="440"/>
        <w:rPr>
          <w:color w:val="000000" w:themeColor="text1"/>
          <w:sz w:val="22"/>
          <w:szCs w:val="22"/>
        </w:rPr>
      </w:pPr>
      <w:r>
        <w:rPr>
          <w:color w:val="000000" w:themeColor="text1"/>
          <w:sz w:val="22"/>
          <w:szCs w:val="22"/>
        </w:rPr>
        <w:t>Sinh :</w:t>
      </w:r>
    </w:p>
    <w:p w14:paraId="480D27B1" w14:textId="77777777" w:rsidR="003D4B8E" w:rsidRPr="00CE5F36" w:rsidRDefault="00000000">
      <w:pPr>
        <w:pStyle w:val="NormalIndent"/>
        <w:numPr>
          <w:ilvl w:val="0"/>
          <w:numId w:val="15"/>
        </w:numPr>
        <w:ind w:firstLine="440"/>
        <w:rPr>
          <w:color w:val="000000" w:themeColor="text1"/>
          <w:sz w:val="22"/>
          <w:szCs w:val="22"/>
        </w:rPr>
      </w:pPr>
      <w:r>
        <w:rPr>
          <w:color w:val="000000" w:themeColor="text1"/>
          <w:sz w:val="22"/>
          <w:szCs w:val="22"/>
        </w:rPr>
        <w:t xml:space="preserve">TRẦN CÔNG ĐÁP </w:t>
      </w:r>
      <w:r>
        <w:rPr>
          <w:color w:val="000000" w:themeColor="text1"/>
          <w:sz w:val="22"/>
          <w:szCs w:val="22"/>
        </w:rPr>
        <w:t>答</w:t>
      </w:r>
    </w:p>
    <w:p w14:paraId="3BB87FC0" w14:textId="181D2728" w:rsidR="003D4B8E" w:rsidRPr="00CE5F36" w:rsidRDefault="00000000">
      <w:pPr>
        <w:pStyle w:val="NormalIndent"/>
        <w:numPr>
          <w:ilvl w:val="0"/>
          <w:numId w:val="15"/>
        </w:numPr>
        <w:ind w:firstLine="440"/>
        <w:rPr>
          <w:color w:val="000000" w:themeColor="text1"/>
          <w:sz w:val="22"/>
          <w:szCs w:val="22"/>
        </w:rPr>
      </w:pPr>
      <w:r>
        <w:rPr>
          <w:color w:val="000000" w:themeColor="text1"/>
          <w:sz w:val="22"/>
          <w:szCs w:val="22"/>
        </w:rPr>
        <w:t xml:space="preserve">TRẦN CÔNG TƯ </w:t>
      </w:r>
      <w:r>
        <w:rPr>
          <w:color w:val="000000" w:themeColor="text1"/>
          <w:sz w:val="22"/>
          <w:szCs w:val="22"/>
        </w:rPr>
        <w:t>斯</w:t>
      </w:r>
    </w:p>
    <w:p w14:paraId="3009C969" w14:textId="77777777" w:rsidR="003D4B8E" w:rsidRPr="00CE5F36" w:rsidRDefault="00000000">
      <w:pPr>
        <w:pStyle w:val="NormalIndent"/>
        <w:numPr>
          <w:ilvl w:val="0"/>
          <w:numId w:val="15"/>
        </w:numPr>
        <w:ind w:firstLine="440"/>
        <w:rPr>
          <w:color w:val="000000" w:themeColor="text1"/>
          <w:sz w:val="22"/>
          <w:szCs w:val="22"/>
        </w:rPr>
      </w:pPr>
      <w:r>
        <w:rPr>
          <w:color w:val="000000" w:themeColor="text1"/>
          <w:sz w:val="22"/>
          <w:szCs w:val="22"/>
        </w:rPr>
        <w:t xml:space="preserve">TRẦN CÔNG HUÂN </w:t>
      </w:r>
      <w:r>
        <w:rPr>
          <w:color w:val="000000" w:themeColor="text1"/>
          <w:sz w:val="22"/>
          <w:szCs w:val="22"/>
        </w:rPr>
        <w:t>勳</w:t>
      </w:r>
      <w:r>
        <w:rPr>
          <w:color w:val="000000" w:themeColor="text1"/>
          <w:sz w:val="22"/>
          <w:szCs w:val="22"/>
        </w:rPr>
        <w:t xml:space="preserve"> </w:t>
      </w:r>
    </w:p>
    <w:p w14:paraId="028080C3" w14:textId="20EBD208" w:rsidR="003D4B8E" w:rsidRPr="00CE5F36" w:rsidRDefault="00000000">
      <w:pPr>
        <w:pStyle w:val="NormalIndent"/>
        <w:numPr>
          <w:ilvl w:val="0"/>
          <w:numId w:val="15"/>
        </w:numPr>
        <w:ind w:firstLine="440"/>
        <w:rPr>
          <w:color w:val="000000" w:themeColor="text1"/>
          <w:sz w:val="22"/>
          <w:szCs w:val="22"/>
        </w:rPr>
      </w:pPr>
      <w:r>
        <w:rPr>
          <w:color w:val="000000" w:themeColor="text1"/>
          <w:sz w:val="22"/>
          <w:szCs w:val="22"/>
        </w:rPr>
        <w:t xml:space="preserve">Trần Thị Thọ </w:t>
      </w:r>
      <w:r>
        <w:rPr>
          <w:color w:val="000000" w:themeColor="text1"/>
          <w:sz w:val="22"/>
          <w:szCs w:val="22"/>
        </w:rPr>
        <w:t>壽</w:t>
      </w:r>
    </w:p>
    <w:p w14:paraId="16D8747C" w14:textId="77777777" w:rsidR="003D4B8E" w:rsidRPr="00CE5F36" w:rsidRDefault="00000000">
      <w:pPr>
        <w:pStyle w:val="NormalIndent"/>
        <w:numPr>
          <w:ilvl w:val="0"/>
          <w:numId w:val="15"/>
        </w:numPr>
        <w:ind w:firstLine="440"/>
        <w:rPr>
          <w:color w:val="000000" w:themeColor="text1"/>
          <w:sz w:val="22"/>
          <w:szCs w:val="22"/>
        </w:rPr>
      </w:pPr>
      <w:r>
        <w:rPr>
          <w:color w:val="000000" w:themeColor="text1"/>
          <w:sz w:val="22"/>
          <w:szCs w:val="22"/>
        </w:rPr>
        <w:t>Trần Thị Trường</w:t>
      </w:r>
      <w:r>
        <w:rPr>
          <w:color w:val="000000" w:themeColor="text1"/>
          <w:sz w:val="22"/>
          <w:szCs w:val="22"/>
        </w:rPr>
        <w:t>長</w:t>
      </w:r>
    </w:p>
    <w:p w14:paraId="08F98302" w14:textId="77777777" w:rsidR="003D4B8E" w:rsidRPr="00CE5F36" w:rsidRDefault="00000000">
      <w:pPr>
        <w:pStyle w:val="NormalIndent"/>
        <w:numPr>
          <w:ilvl w:val="0"/>
          <w:numId w:val="15"/>
        </w:numPr>
        <w:ind w:firstLine="440"/>
        <w:rPr>
          <w:color w:val="000000" w:themeColor="text1"/>
          <w:sz w:val="22"/>
          <w:szCs w:val="22"/>
        </w:rPr>
      </w:pPr>
      <w:r>
        <w:rPr>
          <w:color w:val="000000" w:themeColor="text1"/>
          <w:sz w:val="22"/>
          <w:szCs w:val="22"/>
        </w:rPr>
        <w:t>Trần Thị Niên</w:t>
      </w:r>
      <w:r>
        <w:rPr>
          <w:color w:val="000000" w:themeColor="text1"/>
          <w:sz w:val="22"/>
          <w:szCs w:val="22"/>
        </w:rPr>
        <w:t>年</w:t>
      </w:r>
    </w:p>
    <w:p w14:paraId="3626037B" w14:textId="77777777" w:rsidR="003D4B8E" w:rsidRPr="00CE5F36" w:rsidRDefault="003D4B8E">
      <w:pPr>
        <w:pStyle w:val="NormalWeb"/>
        <w:shd w:val="clear" w:color="auto" w:fill="FFFFFF"/>
        <w:tabs>
          <w:tab w:val="left" w:pos="425"/>
        </w:tabs>
        <w:spacing w:before="120" w:beforeAutospacing="0" w:after="120" w:afterAutospacing="0"/>
        <w:jc w:val="both"/>
        <w:rPr>
          <w:rFonts w:eastAsia="sans-serif"/>
          <w:i/>
          <w:iCs/>
          <w:color w:val="000000" w:themeColor="text1"/>
          <w:sz w:val="32"/>
          <w:szCs w:val="32"/>
          <w:shd w:val="clear" w:color="auto" w:fill="FFFFFF"/>
        </w:rPr>
      </w:pPr>
    </w:p>
    <w:p w14:paraId="6B60630B" w14:textId="210AD671" w:rsidR="003D4B8E" w:rsidRPr="00CE5F36" w:rsidRDefault="00000000">
      <w:pPr>
        <w:pStyle w:val="Heading3"/>
        <w:rPr>
          <w:color w:val="000000" w:themeColor="text1"/>
          <w:sz w:val="36"/>
          <w:szCs w:val="36"/>
        </w:rPr>
      </w:pPr>
      <w:bookmarkStart w:id="11" w:name="_Toc234572743"/>
      <w:r>
        <w:rPr>
          <w:color w:val="000000" w:themeColor="text1"/>
          <w:sz w:val="36"/>
          <w:szCs w:val="36"/>
        </w:rPr>
        <w:t>2.3. Tổ cô - Tám vị</w:t>
      </w:r>
      <w:bookmarkEnd w:id="11"/>
      <w:r>
        <w:rPr>
          <w:color w:val="000000" w:themeColor="text1"/>
          <w:sz w:val="36"/>
          <w:szCs w:val="36"/>
        </w:rPr>
        <w:t xml:space="preserve"> </w:t>
      </w:r>
    </w:p>
    <w:p w14:paraId="6BC48345" w14:textId="0EE807AC" w:rsidR="003D4B8E" w:rsidRPr="00CE5F36" w:rsidRDefault="00000000">
      <w:pPr>
        <w:pStyle w:val="NormalWeb"/>
        <w:numPr>
          <w:ilvl w:val="0"/>
          <w:numId w:val="16"/>
        </w:numPr>
        <w:shd w:val="clear" w:color="auto" w:fill="FFFFFF"/>
        <w:spacing w:before="120" w:beforeAutospacing="0" w:after="120" w:afterAutospacing="0"/>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 xml:space="preserve">Trần Thị Mai, Nhất Nương </w:t>
      </w:r>
      <w:r>
        <w:rPr>
          <w:rFonts w:eastAsia="Chu Nom Khai U"/>
          <w:color w:val="000000" w:themeColor="text1"/>
          <w:sz w:val="32"/>
          <w:szCs w:val="32"/>
          <w:shd w:val="clear" w:color="auto" w:fill="FFFFFF"/>
        </w:rPr>
        <w:t>陳氏梅</w:t>
      </w:r>
    </w:p>
    <w:p w14:paraId="6CECEC05" w14:textId="6AB3496E" w:rsidR="003D4B8E" w:rsidRPr="00CE5F36" w:rsidRDefault="00000000">
      <w:pPr>
        <w:pStyle w:val="NormalWeb"/>
        <w:numPr>
          <w:ilvl w:val="0"/>
          <w:numId w:val="16"/>
        </w:numPr>
        <w:shd w:val="clear" w:color="auto" w:fill="FFFFFF"/>
        <w:spacing w:before="120" w:beforeAutospacing="0" w:after="120" w:afterAutospacing="0"/>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 xml:space="preserve">Trần Thị Kiêm, Nhị Nương </w:t>
      </w:r>
      <w:r>
        <w:rPr>
          <w:rFonts w:eastAsia="Chu Nom Khai U"/>
          <w:color w:val="000000" w:themeColor="text1"/>
          <w:sz w:val="32"/>
          <w:szCs w:val="32"/>
          <w:shd w:val="clear" w:color="auto" w:fill="FFFFFF"/>
        </w:rPr>
        <w:t>陳氏廉</w:t>
      </w:r>
      <w:r>
        <w:rPr>
          <w:rFonts w:eastAsia="sans-serif"/>
          <w:color w:val="000000" w:themeColor="text1"/>
          <w:sz w:val="32"/>
          <w:szCs w:val="32"/>
          <w:shd w:val="clear" w:color="auto" w:fill="FFFFFF"/>
        </w:rPr>
        <w:t xml:space="preserve"> </w:t>
      </w:r>
    </w:p>
    <w:p w14:paraId="582762B1" w14:textId="6E3C8C8D" w:rsidR="003D4B8E" w:rsidRPr="00CE5F36" w:rsidRDefault="00000000">
      <w:pPr>
        <w:pStyle w:val="NormalWeb"/>
        <w:numPr>
          <w:ilvl w:val="0"/>
          <w:numId w:val="16"/>
        </w:numPr>
        <w:shd w:val="clear" w:color="auto" w:fill="FFFFFF"/>
        <w:spacing w:before="120" w:beforeAutospacing="0" w:after="120" w:afterAutospacing="0"/>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 xml:space="preserve">Trần Thị Đỏ, Tam Nương </w:t>
      </w:r>
      <w:r>
        <w:rPr>
          <w:rFonts w:eastAsia="Chu Nom Khai U"/>
          <w:color w:val="000000" w:themeColor="text1"/>
          <w:sz w:val="32"/>
          <w:szCs w:val="32"/>
          <w:shd w:val="clear" w:color="auto" w:fill="FFFFFF"/>
        </w:rPr>
        <w:t>陳氏𧺃</w:t>
      </w:r>
    </w:p>
    <w:p w14:paraId="7A020946" w14:textId="77777777" w:rsidR="003D4B8E" w:rsidRPr="00CE5F36" w:rsidRDefault="00000000">
      <w:pPr>
        <w:pStyle w:val="NormalWeb"/>
        <w:numPr>
          <w:ilvl w:val="0"/>
          <w:numId w:val="16"/>
        </w:numPr>
        <w:shd w:val="clear" w:color="auto" w:fill="FFFFFF"/>
        <w:spacing w:before="120" w:beforeAutospacing="0" w:after="120" w:afterAutospacing="0"/>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 xml:space="preserve">Trần Thị Đăng , Tứ Nương </w:t>
      </w:r>
      <w:r>
        <w:rPr>
          <w:rFonts w:eastAsia="Chu Nom Khai U"/>
          <w:color w:val="000000" w:themeColor="text1"/>
          <w:sz w:val="32"/>
          <w:szCs w:val="32"/>
          <w:shd w:val="clear" w:color="auto" w:fill="FFFFFF"/>
        </w:rPr>
        <w:t>陳氏登</w:t>
      </w:r>
    </w:p>
    <w:p w14:paraId="3B2AAEA0" w14:textId="77777777" w:rsidR="003D4B8E" w:rsidRPr="00CE5F36" w:rsidRDefault="003D4B8E">
      <w:pPr>
        <w:pStyle w:val="NormalWeb"/>
        <w:shd w:val="clear" w:color="auto" w:fill="FFFFFF"/>
        <w:spacing w:before="120" w:beforeAutospacing="0" w:after="120" w:afterAutospacing="0"/>
        <w:jc w:val="both"/>
        <w:rPr>
          <w:rFonts w:eastAsia="sans-serif"/>
          <w:color w:val="000000" w:themeColor="text1"/>
          <w:sz w:val="32"/>
          <w:szCs w:val="32"/>
          <w:shd w:val="clear" w:color="auto" w:fill="FFFFFF"/>
        </w:rPr>
      </w:pPr>
    </w:p>
    <w:p w14:paraId="6F7A150D" w14:textId="77777777" w:rsidR="003D4B8E" w:rsidRPr="00CE5F36" w:rsidRDefault="00000000">
      <w:pPr>
        <w:pStyle w:val="NormalWeb"/>
        <w:numPr>
          <w:ilvl w:val="0"/>
          <w:numId w:val="16"/>
        </w:numPr>
        <w:shd w:val="clear" w:color="auto" w:fill="FFFFFF"/>
        <w:spacing w:before="120" w:beforeAutospacing="0" w:after="120" w:afterAutospacing="0"/>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Trần Thị Thai, Nhất Nương</w:t>
      </w:r>
      <w:r>
        <w:rPr>
          <w:rFonts w:eastAsia="Chu Nom Khai U"/>
          <w:color w:val="000000" w:themeColor="text1"/>
          <w:sz w:val="32"/>
          <w:szCs w:val="32"/>
          <w:shd w:val="clear" w:color="auto" w:fill="FFFFFF"/>
        </w:rPr>
        <w:t>陳氏台</w:t>
      </w:r>
    </w:p>
    <w:p w14:paraId="39868743" w14:textId="77777777" w:rsidR="003D4B8E" w:rsidRPr="00CE5F36" w:rsidRDefault="00000000">
      <w:pPr>
        <w:pStyle w:val="NormalWeb"/>
        <w:numPr>
          <w:ilvl w:val="0"/>
          <w:numId w:val="16"/>
        </w:numPr>
        <w:shd w:val="clear" w:color="auto" w:fill="FFFFFF"/>
        <w:spacing w:before="120" w:beforeAutospacing="0" w:after="120" w:afterAutospacing="0"/>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 xml:space="preserve">Trần Thị Út, Quý Nương </w:t>
      </w:r>
      <w:r>
        <w:rPr>
          <w:rFonts w:eastAsia="Chu Nom Khai U"/>
          <w:color w:val="000000" w:themeColor="text1"/>
          <w:sz w:val="32"/>
          <w:szCs w:val="32"/>
          <w:shd w:val="clear" w:color="auto" w:fill="FFFFFF"/>
        </w:rPr>
        <w:t>陳氏</w:t>
      </w:r>
      <w:r>
        <w:rPr>
          <w:rFonts w:eastAsia="sans-serif"/>
          <w:color w:val="000000" w:themeColor="text1"/>
          <w:sz w:val="32"/>
          <w:szCs w:val="32"/>
          <w:shd w:val="clear" w:color="auto" w:fill="FFFFFF"/>
        </w:rPr>
        <w:t>𠃝</w:t>
      </w:r>
    </w:p>
    <w:p w14:paraId="78FFF2C6" w14:textId="77777777" w:rsidR="003D4B8E" w:rsidRPr="00CE5F36" w:rsidRDefault="003D4B8E">
      <w:pPr>
        <w:pStyle w:val="NormalWeb"/>
        <w:shd w:val="clear" w:color="auto" w:fill="FFFFFF"/>
        <w:spacing w:before="120" w:beforeAutospacing="0" w:after="120" w:afterAutospacing="0"/>
        <w:jc w:val="both"/>
        <w:rPr>
          <w:rFonts w:eastAsia="sans-serif"/>
          <w:color w:val="000000" w:themeColor="text1"/>
          <w:sz w:val="32"/>
          <w:szCs w:val="32"/>
          <w:shd w:val="clear" w:color="auto" w:fill="FFFFFF"/>
        </w:rPr>
      </w:pPr>
    </w:p>
    <w:p w14:paraId="0E11832E" w14:textId="77777777" w:rsidR="003D4B8E" w:rsidRPr="00CE5F36" w:rsidRDefault="00000000">
      <w:pPr>
        <w:pStyle w:val="NormalWeb"/>
        <w:numPr>
          <w:ilvl w:val="0"/>
          <w:numId w:val="16"/>
        </w:numPr>
        <w:shd w:val="clear" w:color="auto" w:fill="FFFFFF"/>
        <w:spacing w:before="120" w:beforeAutospacing="0" w:after="120" w:afterAutospacing="0"/>
        <w:jc w:val="both"/>
        <w:rPr>
          <w:rFonts w:eastAsia="Chu Nom Khai U"/>
          <w:color w:val="000000" w:themeColor="text1"/>
          <w:sz w:val="32"/>
          <w:szCs w:val="32"/>
          <w:shd w:val="clear" w:color="auto" w:fill="FFFFFF"/>
        </w:rPr>
      </w:pPr>
      <w:r>
        <w:rPr>
          <w:rFonts w:eastAsia="Chu Nom Khai U"/>
          <w:color w:val="000000" w:themeColor="text1"/>
          <w:sz w:val="32"/>
          <w:szCs w:val="32"/>
          <w:shd w:val="clear" w:color="auto" w:fill="FFFFFF"/>
        </w:rPr>
        <w:t>Trần Thị Thông, Nhất Nương</w:t>
      </w:r>
      <w:r>
        <w:rPr>
          <w:rFonts w:eastAsia="Chu Nom Khai U"/>
          <w:color w:val="000000" w:themeColor="text1"/>
          <w:sz w:val="32"/>
          <w:szCs w:val="32"/>
          <w:shd w:val="clear" w:color="auto" w:fill="FFFFFF"/>
        </w:rPr>
        <w:t>陳氏</w:t>
      </w:r>
      <w:r>
        <w:rPr>
          <w:rFonts w:eastAsia="Chu Nom Khai U"/>
          <w:color w:val="000000" w:themeColor="text1"/>
          <w:sz w:val="32"/>
          <w:szCs w:val="32"/>
          <w:shd w:val="clear" w:color="auto" w:fill="FFFFFF"/>
        </w:rPr>
        <w:t xml:space="preserve"> </w:t>
      </w:r>
      <w:r>
        <w:rPr>
          <w:rFonts w:eastAsia="Chu Nom Khai U"/>
          <w:color w:val="000000" w:themeColor="text1"/>
          <w:sz w:val="32"/>
          <w:szCs w:val="32"/>
          <w:shd w:val="clear" w:color="auto" w:fill="FFFFFF"/>
        </w:rPr>
        <w:t>通</w:t>
      </w:r>
    </w:p>
    <w:p w14:paraId="50E228E4" w14:textId="77777777" w:rsidR="003D4B8E" w:rsidRPr="00CE5F36" w:rsidRDefault="00000000">
      <w:pPr>
        <w:pStyle w:val="NormalWeb"/>
        <w:numPr>
          <w:ilvl w:val="0"/>
          <w:numId w:val="16"/>
        </w:numPr>
        <w:shd w:val="clear" w:color="auto" w:fill="FFFFFF"/>
        <w:spacing w:before="120" w:beforeAutospacing="0" w:after="120" w:afterAutospacing="0"/>
        <w:jc w:val="both"/>
        <w:rPr>
          <w:rFonts w:eastAsia="Chu Nom Khai U"/>
          <w:color w:val="000000" w:themeColor="text1"/>
          <w:sz w:val="32"/>
          <w:szCs w:val="32"/>
          <w:shd w:val="clear" w:color="auto" w:fill="FFFFFF"/>
        </w:rPr>
      </w:pPr>
      <w:r>
        <w:rPr>
          <w:rFonts w:eastAsia="Chu Nom Khai U"/>
          <w:color w:val="000000" w:themeColor="text1"/>
          <w:sz w:val="32"/>
          <w:szCs w:val="32"/>
          <w:shd w:val="clear" w:color="auto" w:fill="FFFFFF"/>
        </w:rPr>
        <w:t xml:space="preserve">Trần Thị Thân, Nhị Nương </w:t>
      </w:r>
      <w:r>
        <w:rPr>
          <w:rFonts w:eastAsia="Chu Nom Khai U"/>
          <w:color w:val="000000" w:themeColor="text1"/>
          <w:sz w:val="32"/>
          <w:szCs w:val="32"/>
          <w:shd w:val="clear" w:color="auto" w:fill="FFFFFF"/>
        </w:rPr>
        <w:t>陳氏親</w:t>
      </w:r>
    </w:p>
    <w:p w14:paraId="0F47A0FA" w14:textId="77777777" w:rsidR="003D4B8E" w:rsidRPr="00CE5F36" w:rsidRDefault="003D4B8E">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p>
    <w:p w14:paraId="49F74ABF" w14:textId="77777777" w:rsidR="003D4B8E" w:rsidRPr="00CE5F36" w:rsidRDefault="00000000">
      <w:pPr>
        <w:spacing w:before="120" w:after="120" w:line="360" w:lineRule="auto"/>
        <w:rPr>
          <w:rFonts w:eastAsia="sans-serif"/>
          <w:color w:val="000000" w:themeColor="text1"/>
          <w:sz w:val="32"/>
          <w:szCs w:val="32"/>
          <w:shd w:val="clear" w:color="auto" w:fill="FFFFFF"/>
        </w:rPr>
      </w:pPr>
      <w:r>
        <w:rPr>
          <w:rFonts w:eastAsia="sans-serif"/>
          <w:color w:val="000000" w:themeColor="text1"/>
          <w:sz w:val="32"/>
          <w:szCs w:val="32"/>
          <w:shd w:val="clear" w:color="auto" w:fill="FFFFFF"/>
        </w:rPr>
        <w:br w:type="page"/>
      </w:r>
    </w:p>
    <w:p w14:paraId="2EFB5682" w14:textId="77777777" w:rsidR="003D4B8E" w:rsidRPr="00CE5F36" w:rsidRDefault="003D4B8E">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p>
    <w:p w14:paraId="7B3279E3" w14:textId="77777777" w:rsidR="003D4B8E" w:rsidRPr="00CE5F36" w:rsidRDefault="00000000">
      <w:pPr>
        <w:pStyle w:val="Heading2"/>
        <w:jc w:val="center"/>
        <w:rPr>
          <w:color w:val="000000" w:themeColor="text1"/>
          <w:sz w:val="36"/>
          <w:szCs w:val="36"/>
        </w:rPr>
      </w:pPr>
      <w:bookmarkStart w:id="12" w:name="_Toc234572744"/>
      <w:r>
        <w:rPr>
          <w:color w:val="000000" w:themeColor="text1"/>
          <w:sz w:val="36"/>
          <w:szCs w:val="36"/>
        </w:rPr>
        <w:t>TRIỆU TỔ - ĐỆ TAM</w:t>
      </w:r>
      <w:bookmarkEnd w:id="12"/>
      <w:r>
        <w:rPr>
          <w:color w:val="000000" w:themeColor="text1"/>
          <w:sz w:val="36"/>
          <w:szCs w:val="36"/>
        </w:rPr>
        <w:t xml:space="preserve"> </w:t>
      </w:r>
    </w:p>
    <w:p w14:paraId="5A7AF04D" w14:textId="6C8E48A7" w:rsidR="003D4B8E" w:rsidRPr="00CE5F36" w:rsidRDefault="00000000">
      <w:pPr>
        <w:pStyle w:val="Heading3"/>
        <w:rPr>
          <w:color w:val="000000" w:themeColor="text1"/>
          <w:sz w:val="36"/>
          <w:szCs w:val="36"/>
        </w:rPr>
      </w:pPr>
      <w:bookmarkStart w:id="13" w:name="_Toc234572745"/>
      <w:r>
        <w:rPr>
          <w:color w:val="000000" w:themeColor="text1"/>
          <w:sz w:val="36"/>
          <w:szCs w:val="36"/>
        </w:rPr>
        <w:t xml:space="preserve">3.1. - Trần Công Khôi </w:t>
      </w:r>
      <w:r>
        <w:rPr>
          <w:rFonts w:hint="eastAsia"/>
          <w:color w:val="000000" w:themeColor="text1"/>
          <w:sz w:val="36"/>
          <w:szCs w:val="36"/>
        </w:rPr>
        <w:t>陳公魁</w:t>
      </w:r>
      <w:bookmarkEnd w:id="13"/>
    </w:p>
    <w:p w14:paraId="3961971C" w14:textId="77777777" w:rsidR="003D4B8E" w:rsidRPr="00CE5F36" w:rsidRDefault="00000000">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 xml:space="preserve"> Con ông Văn Thắng hầu, cháu ông Vệ Tướng Quân</w:t>
      </w:r>
    </w:p>
    <w:p w14:paraId="6FEEDE8B" w14:textId="77777777" w:rsidR="003D4B8E" w:rsidRPr="00CE5F36" w:rsidRDefault="003D4B8E">
      <w:pPr>
        <w:pStyle w:val="NormalWeb"/>
        <w:shd w:val="clear" w:color="auto" w:fill="FFFFFF"/>
        <w:spacing w:before="120" w:beforeAutospacing="0" w:after="120" w:afterAutospacing="0" w:line="360" w:lineRule="auto"/>
        <w:jc w:val="both"/>
        <w:rPr>
          <w:rFonts w:ascii="Chu Nom Khai U" w:eastAsia="Chu Nom Khai U" w:hAnsi="Chu Nom Khai U" w:cs="Chu Nom Khai U"/>
          <w:color w:val="000000" w:themeColor="text1"/>
          <w:sz w:val="32"/>
          <w:szCs w:val="32"/>
          <w:shd w:val="clear" w:color="auto" w:fill="FFFFFF"/>
        </w:rPr>
      </w:pPr>
    </w:p>
    <w:p w14:paraId="39DC5E60" w14:textId="77777777" w:rsidR="003D4B8E" w:rsidRPr="00CE5F36" w:rsidRDefault="00000000">
      <w:pPr>
        <w:pStyle w:val="NormalWeb"/>
        <w:shd w:val="clear" w:color="auto" w:fill="FFFFFF"/>
        <w:spacing w:before="120" w:beforeAutospacing="0" w:after="120" w:afterAutospacing="0" w:line="360" w:lineRule="auto"/>
        <w:jc w:val="both"/>
        <w:rPr>
          <w:rFonts w:eastAsia="sans-serif"/>
          <w:b/>
          <w:bCs/>
          <w:color w:val="000000" w:themeColor="text1"/>
          <w:sz w:val="32"/>
          <w:szCs w:val="32"/>
          <w:shd w:val="clear" w:color="auto" w:fill="FFFFFF"/>
        </w:rPr>
      </w:pPr>
      <w:r>
        <w:rPr>
          <w:rFonts w:ascii="Chu Nom Khai U" w:eastAsia="Chu Nom Khai U" w:hAnsi="Chu Nom Khai U" w:cs="Chu Nom Khai U" w:hint="eastAsia"/>
          <w:color w:val="000000" w:themeColor="text1"/>
          <w:sz w:val="32"/>
          <w:szCs w:val="32"/>
          <w:shd w:val="clear" w:color="auto" w:fill="FFFFFF"/>
        </w:rPr>
        <w:t>高六世祖考前朝官員子兼什里侯姓陳諱公魁府君,妣陳正室杜氏連孺 人, 亞室黃氏賢孺人</w:t>
      </w:r>
      <w:r>
        <w:rPr>
          <w:rFonts w:eastAsia="sans-serif"/>
          <w:b/>
          <w:bCs/>
          <w:color w:val="000000" w:themeColor="text1"/>
          <w:sz w:val="32"/>
          <w:szCs w:val="32"/>
          <w:shd w:val="clear" w:color="auto" w:fill="FFFFFF"/>
        </w:rPr>
        <w:t xml:space="preserve"> </w:t>
      </w:r>
    </w:p>
    <w:p w14:paraId="561D67A9" w14:textId="25E4943F" w:rsidR="003D4B8E" w:rsidRPr="00CE5F36" w:rsidRDefault="00000000">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 xml:space="preserve">CAO LỤC THẾ TIỀN TRIỀU QUAN VIÊN TỬ KIÊM THẬP LÝ HẦU TÍNH TRẦN HUÝ CÔNG KHÔI PHỦ QUÂN, TỶ TRẦN CHÍNH THẤT ĐẬU THỊ LIÊN NHỤ NHÂN, Á THẤT HOÀNG THỊ HIỀN NHỤ NHÂN . </w:t>
      </w:r>
    </w:p>
    <w:p w14:paraId="411E8F9E" w14:textId="2E2AD08E" w:rsidR="003D4B8E" w:rsidRPr="00CE5F36" w:rsidRDefault="00000000">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Nghĩa là : ông tổ thời trước trên 6 đời (với người viết - ông Trần Công Tấn- đời thứ 12) là quan viên tử</w:t>
      </w:r>
      <w:r>
        <w:rPr>
          <w:rStyle w:val="FootnoteReference"/>
          <w:rFonts w:eastAsia="sans-serif"/>
          <w:color w:val="000000" w:themeColor="text1"/>
          <w:sz w:val="32"/>
          <w:szCs w:val="32"/>
          <w:shd w:val="clear" w:color="auto" w:fill="FFFFFF"/>
        </w:rPr>
        <w:footnoteReference w:id="8"/>
      </w:r>
      <w:r>
        <w:rPr>
          <w:rFonts w:eastAsia="sans-serif"/>
          <w:color w:val="000000" w:themeColor="text1"/>
          <w:sz w:val="32"/>
          <w:szCs w:val="32"/>
          <w:shd w:val="clear" w:color="auto" w:fill="FFFFFF"/>
        </w:rPr>
        <w:t>; kiêm chức Thập lý hầu, tên CÔNG KHÔI , bà vợ chính là Đậu Thị Liên</w:t>
      </w:r>
      <w:r>
        <w:rPr>
          <w:rFonts w:ascii="Chu Nom Khai U" w:eastAsia="Chu Nom Khai U" w:hAnsi="Chu Nom Khai U" w:cs="Chu Nom Khai U" w:hint="eastAsia"/>
          <w:color w:val="000000" w:themeColor="text1"/>
          <w:sz w:val="32"/>
          <w:szCs w:val="32"/>
          <w:shd w:val="clear" w:color="auto" w:fill="FFFFFF"/>
        </w:rPr>
        <w:t>杜氏連</w:t>
      </w:r>
      <w:r>
        <w:rPr>
          <w:rFonts w:eastAsia="sans-serif"/>
          <w:color w:val="000000" w:themeColor="text1"/>
          <w:sz w:val="32"/>
          <w:szCs w:val="32"/>
          <w:shd w:val="clear" w:color="auto" w:fill="FFFFFF"/>
        </w:rPr>
        <w:t>; bà vợ thứ là Hoàng Thị Hiền</w:t>
      </w:r>
      <w:r>
        <w:rPr>
          <w:rFonts w:ascii="Chu Nom Khai U" w:eastAsia="Chu Nom Khai U" w:hAnsi="Chu Nom Khai U" w:cs="Chu Nom Khai U" w:hint="eastAsia"/>
          <w:color w:val="000000" w:themeColor="text1"/>
          <w:sz w:val="32"/>
          <w:szCs w:val="32"/>
          <w:shd w:val="clear" w:color="auto" w:fill="FFFFFF"/>
        </w:rPr>
        <w:t>黃氏賢</w:t>
      </w:r>
      <w:r>
        <w:rPr>
          <w:rFonts w:eastAsia="sans-serif"/>
          <w:color w:val="000000" w:themeColor="text1"/>
          <w:sz w:val="32"/>
          <w:szCs w:val="32"/>
          <w:shd w:val="clear" w:color="auto" w:fill="FFFFFF"/>
        </w:rPr>
        <w:t>.</w:t>
      </w:r>
    </w:p>
    <w:p w14:paraId="4C787657" w14:textId="5AA12DC9" w:rsidR="003D4B8E" w:rsidRPr="00CE5F36" w:rsidRDefault="00000000">
      <w:pPr>
        <w:pStyle w:val="NormalIndent"/>
        <w:ind w:firstLine="440"/>
        <w:rPr>
          <w:color w:val="000000" w:themeColor="text1"/>
          <w:sz w:val="22"/>
          <w:szCs w:val="22"/>
        </w:rPr>
      </w:pPr>
      <w:r>
        <w:rPr>
          <w:color w:val="000000" w:themeColor="text1"/>
          <w:sz w:val="22"/>
          <w:szCs w:val="22"/>
        </w:rPr>
        <w:t>Sinh : Thủy tổ TRẦN CÔNG PHƯỢNG</w:t>
      </w:r>
    </w:p>
    <w:p w14:paraId="4460CE8F" w14:textId="77777777" w:rsidR="003D4B8E" w:rsidRPr="00CE5F36" w:rsidRDefault="003D4B8E">
      <w:pPr>
        <w:pStyle w:val="NormalWeb"/>
        <w:shd w:val="clear" w:color="auto" w:fill="FFFFFF"/>
        <w:spacing w:before="120" w:beforeAutospacing="0" w:after="120" w:afterAutospacing="0"/>
        <w:jc w:val="both"/>
        <w:rPr>
          <w:rFonts w:eastAsia="sans-serif"/>
          <w:color w:val="000000" w:themeColor="text1"/>
          <w:sz w:val="32"/>
          <w:szCs w:val="32"/>
          <w:shd w:val="clear" w:color="auto" w:fill="FFFFFF"/>
        </w:rPr>
      </w:pPr>
    </w:p>
    <w:p w14:paraId="50E10D74" w14:textId="10FE46A3" w:rsidR="003D4B8E" w:rsidRPr="00CE5F36" w:rsidRDefault="00000000">
      <w:pPr>
        <w:pStyle w:val="Heading3"/>
        <w:rPr>
          <w:color w:val="000000" w:themeColor="text1"/>
          <w:sz w:val="36"/>
          <w:szCs w:val="36"/>
        </w:rPr>
      </w:pPr>
      <w:bookmarkStart w:id="14" w:name="_Toc234572746"/>
      <w:r>
        <w:rPr>
          <w:color w:val="000000" w:themeColor="text1"/>
          <w:sz w:val="36"/>
          <w:szCs w:val="36"/>
        </w:rPr>
        <w:lastRenderedPageBreak/>
        <w:t xml:space="preserve">3.2. -Trần Công Đáp </w:t>
      </w:r>
      <w:r>
        <w:rPr>
          <w:rFonts w:hint="eastAsia"/>
          <w:color w:val="000000" w:themeColor="text1"/>
          <w:sz w:val="36"/>
          <w:szCs w:val="36"/>
        </w:rPr>
        <w:t>陳公答</w:t>
      </w:r>
      <w:bookmarkEnd w:id="14"/>
    </w:p>
    <w:p w14:paraId="64CDFC3F" w14:textId="77777777" w:rsidR="003D4B8E" w:rsidRPr="00CE5F36" w:rsidRDefault="00000000">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 xml:space="preserve"> Con ông Chính đội trưởng , cháu ông Vệ Tướng Quân</w:t>
      </w:r>
    </w:p>
    <w:p w14:paraId="4D52E64F" w14:textId="77777777" w:rsidR="003D4B8E" w:rsidRPr="00CE5F36" w:rsidRDefault="003D4B8E">
      <w:pPr>
        <w:rPr>
          <w:color w:val="000000" w:themeColor="text1"/>
          <w:sz w:val="22"/>
          <w:szCs w:val="22"/>
        </w:rPr>
      </w:pPr>
    </w:p>
    <w:p w14:paraId="005A5459" w14:textId="77777777" w:rsidR="003D4B8E" w:rsidRPr="00CE5F36" w:rsidRDefault="003D4B8E">
      <w:pPr>
        <w:rPr>
          <w:color w:val="000000" w:themeColor="text1"/>
          <w:sz w:val="22"/>
          <w:szCs w:val="22"/>
        </w:rPr>
      </w:pPr>
    </w:p>
    <w:p w14:paraId="2462802C" w14:textId="778673CB" w:rsidR="003D4B8E" w:rsidRPr="00CE5F36" w:rsidRDefault="00000000">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ascii="Chu Nom Khai U" w:eastAsia="Chu Nom Khai U" w:hAnsi="Chu Nom Khai U" w:cs="Chu Nom Khai U" w:hint="eastAsia"/>
          <w:color w:val="000000" w:themeColor="text1"/>
          <w:sz w:val="32"/>
          <w:szCs w:val="32"/>
          <w:shd w:val="clear" w:color="auto" w:fill="FFFFFF"/>
        </w:rPr>
        <w:t>六世祖叔前本府校生姓諱公答府君</w:t>
      </w:r>
      <w:r>
        <w:rPr>
          <w:rFonts w:eastAsia="sans-serif"/>
          <w:color w:val="000000" w:themeColor="text1"/>
          <w:sz w:val="32"/>
          <w:szCs w:val="32"/>
          <w:shd w:val="clear" w:color="auto" w:fill="FFFFFF"/>
        </w:rPr>
        <w:t xml:space="preserve">LỤC THẾ </w:t>
      </w:r>
      <w:r>
        <w:rPr>
          <w:rFonts w:eastAsia="sans-serif"/>
          <w:color w:val="000000" w:themeColor="text1"/>
          <w:sz w:val="32"/>
          <w:szCs w:val="32"/>
          <w:shd w:val="clear" w:color="auto" w:fill="FFFFFF"/>
          <w:lang w:val="vi-VN"/>
        </w:rPr>
        <w:t>TỔ THÚC</w:t>
      </w:r>
      <w:r>
        <w:rPr>
          <w:rFonts w:eastAsia="sans-serif"/>
          <w:color w:val="000000" w:themeColor="text1"/>
          <w:sz w:val="32"/>
          <w:szCs w:val="32"/>
          <w:shd w:val="clear" w:color="auto" w:fill="FFFFFF"/>
        </w:rPr>
        <w:t xml:space="preserve"> TIỀN BẢN PHỦ HIỆU SINH TÍNH HUÝ CÔNG ĐÁP PHỦ QUÂN. </w:t>
      </w:r>
    </w:p>
    <w:p w14:paraId="71DBE768" w14:textId="50C9CEA2" w:rsidR="003D4B8E" w:rsidRPr="00CE5F36" w:rsidRDefault="00000000">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lang w:val="vi-VN"/>
        </w:rPr>
      </w:pPr>
      <w:r>
        <w:rPr>
          <w:rFonts w:eastAsia="sans-serif"/>
          <w:color w:val="000000" w:themeColor="text1"/>
          <w:sz w:val="32"/>
          <w:szCs w:val="32"/>
          <w:shd w:val="clear" w:color="auto" w:fill="FFFFFF"/>
        </w:rPr>
        <w:t>Theo gia ph</w:t>
      </w:r>
      <w:r>
        <w:rPr>
          <w:rFonts w:eastAsia="sans-serif"/>
          <w:color w:val="000000" w:themeColor="text1"/>
          <w:sz w:val="32"/>
          <w:szCs w:val="32"/>
          <w:shd w:val="clear" w:color="auto" w:fill="FFFFFF"/>
          <w:lang w:val="vi-VN"/>
        </w:rPr>
        <w:t>ổ chính, Ông Trần Công Đáp là ông chú trên 6 đời so với ông Trần Công Tấn, tương đương ông Trần Công Khôi, chú ông Thủy tổ Trần Công Phượng. Ông làm chức Hiệu sinh</w:t>
      </w:r>
      <w:r>
        <w:rPr>
          <w:rStyle w:val="FootnoteReference"/>
          <w:rFonts w:eastAsia="sans-serif"/>
          <w:color w:val="000000" w:themeColor="text1"/>
          <w:sz w:val="32"/>
          <w:szCs w:val="32"/>
          <w:shd w:val="clear" w:color="auto" w:fill="FFFFFF"/>
          <w:lang w:val="vi-VN"/>
        </w:rPr>
        <w:footnoteReference w:id="9"/>
      </w:r>
      <w:r>
        <w:rPr>
          <w:rFonts w:eastAsia="sans-serif"/>
          <w:color w:val="000000" w:themeColor="text1"/>
          <w:sz w:val="32"/>
          <w:szCs w:val="32"/>
          <w:shd w:val="clear" w:color="auto" w:fill="FFFFFF"/>
          <w:lang w:val="vi-VN"/>
        </w:rPr>
        <w:t xml:space="preserve"> trong Phủ. Bà vợ là không rõ tên họ.</w:t>
      </w:r>
    </w:p>
    <w:p w14:paraId="1C497DB0" w14:textId="77777777" w:rsidR="003D4B8E" w:rsidRPr="00CE5F36" w:rsidRDefault="003D4B8E">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p>
    <w:p w14:paraId="4A679AFC" w14:textId="175CFC71" w:rsidR="003D4B8E" w:rsidRPr="00CE5F36" w:rsidRDefault="00000000">
      <w:pPr>
        <w:pStyle w:val="Heading3"/>
        <w:rPr>
          <w:color w:val="000000" w:themeColor="text1"/>
          <w:sz w:val="36"/>
          <w:szCs w:val="36"/>
        </w:rPr>
      </w:pPr>
      <w:bookmarkStart w:id="15" w:name="_Toc234572747"/>
      <w:r>
        <w:rPr>
          <w:color w:val="000000" w:themeColor="text1"/>
          <w:sz w:val="36"/>
          <w:szCs w:val="36"/>
        </w:rPr>
        <w:t xml:space="preserve">3.3 . -Trần Công Tư </w:t>
      </w:r>
      <w:r>
        <w:rPr>
          <w:rFonts w:hint="eastAsia"/>
          <w:color w:val="000000" w:themeColor="text1"/>
          <w:sz w:val="36"/>
          <w:szCs w:val="36"/>
        </w:rPr>
        <w:t>陳公</w:t>
      </w:r>
      <w:r>
        <w:rPr>
          <w:color w:val="000000" w:themeColor="text1"/>
          <w:sz w:val="36"/>
          <w:szCs w:val="36"/>
        </w:rPr>
        <w:t>斯</w:t>
      </w:r>
      <w:bookmarkEnd w:id="15"/>
    </w:p>
    <w:p w14:paraId="03B18B6B" w14:textId="77777777" w:rsidR="003D4B8E" w:rsidRPr="00CE5F36" w:rsidRDefault="00000000">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 xml:space="preserve"> Con ông Chính đội trưởng , cháu ông Vệ Tướng Quân</w:t>
      </w:r>
    </w:p>
    <w:p w14:paraId="4D3E417E" w14:textId="77777777" w:rsidR="003D4B8E" w:rsidRPr="00CE5F36" w:rsidRDefault="00000000">
      <w:pPr>
        <w:pStyle w:val="NormalWeb"/>
        <w:shd w:val="clear" w:color="auto" w:fill="FFFFFF"/>
        <w:spacing w:before="120" w:beforeAutospacing="0" w:after="120" w:afterAutospacing="0" w:line="360" w:lineRule="auto"/>
        <w:jc w:val="both"/>
        <w:rPr>
          <w:rFonts w:ascii="Chu Nom Khai U" w:eastAsia="Chu Nom Khai U" w:hAnsi="Chu Nom Khai U" w:cs="Chu Nom Khai U"/>
          <w:color w:val="000000" w:themeColor="text1"/>
          <w:sz w:val="32"/>
          <w:szCs w:val="32"/>
          <w:shd w:val="clear" w:color="auto" w:fill="FFFFFF"/>
        </w:rPr>
      </w:pPr>
      <w:r>
        <w:rPr>
          <w:rFonts w:ascii="Chu Nom Khai U" w:eastAsia="Chu Nom Khai U" w:hAnsi="Chu Nom Khai U" w:cs="Chu Nom Khai U" w:hint="eastAsia"/>
          <w:color w:val="000000" w:themeColor="text1"/>
          <w:sz w:val="32"/>
          <w:szCs w:val="32"/>
          <w:shd w:val="clear" w:color="auto" w:fill="FFFFFF"/>
        </w:rPr>
        <w:t>六世祖叔諱公</w:t>
      </w:r>
      <w:r>
        <w:rPr>
          <w:rFonts w:ascii="Chu Nom Khai U" w:eastAsia="Chu Nom Khai U" w:hAnsi="Chu Nom Khai U" w:cs="Chu Nom Khai U"/>
          <w:color w:val="000000" w:themeColor="text1"/>
          <w:sz w:val="32"/>
          <w:szCs w:val="32"/>
          <w:shd w:val="clear" w:color="auto" w:fill="FFFFFF"/>
        </w:rPr>
        <w:t xml:space="preserve">斯 </w:t>
      </w:r>
    </w:p>
    <w:p w14:paraId="68634C66" w14:textId="35827A7F" w:rsidR="003D4B8E" w:rsidRPr="00CE5F36" w:rsidRDefault="00000000">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ascii="Chu Nom Khai U" w:eastAsia="Chu Nom Khai U" w:hAnsi="Chu Nom Khai U" w:cs="Chu Nom Khai U"/>
          <w:color w:val="000000" w:themeColor="text1"/>
          <w:sz w:val="32"/>
          <w:szCs w:val="32"/>
          <w:shd w:val="clear" w:color="auto" w:fill="FFFFFF"/>
          <w:lang w:val="vi-VN"/>
        </w:rPr>
        <w:t xml:space="preserve">Phiên âm : </w:t>
      </w:r>
      <w:r>
        <w:rPr>
          <w:rFonts w:eastAsia="sans-serif"/>
          <w:color w:val="000000" w:themeColor="text1"/>
          <w:sz w:val="32"/>
          <w:szCs w:val="32"/>
          <w:shd w:val="clear" w:color="auto" w:fill="FFFFFF"/>
        </w:rPr>
        <w:t xml:space="preserve">LỤC THẾ TỔ THÚC HÚY CÔNG TƯ </w:t>
      </w:r>
    </w:p>
    <w:p w14:paraId="4476C5CA" w14:textId="77777777" w:rsidR="003D4B8E" w:rsidRPr="00CE5F36" w:rsidRDefault="003D4B8E">
      <w:pPr>
        <w:rPr>
          <w:color w:val="000000" w:themeColor="text1"/>
          <w:sz w:val="22"/>
          <w:szCs w:val="22"/>
        </w:rPr>
      </w:pPr>
    </w:p>
    <w:p w14:paraId="1B8E9CF8" w14:textId="15C9D33D" w:rsidR="003D4B8E" w:rsidRPr="00CE5F36" w:rsidRDefault="00000000">
      <w:pPr>
        <w:pStyle w:val="Heading3"/>
        <w:rPr>
          <w:color w:val="000000" w:themeColor="text1"/>
          <w:sz w:val="36"/>
          <w:szCs w:val="36"/>
        </w:rPr>
      </w:pPr>
      <w:bookmarkStart w:id="16" w:name="_Toc234572748"/>
      <w:r>
        <w:rPr>
          <w:color w:val="000000" w:themeColor="text1"/>
          <w:sz w:val="36"/>
          <w:szCs w:val="36"/>
        </w:rPr>
        <w:t xml:space="preserve">3.4. - Trần Công Huân </w:t>
      </w:r>
      <w:r>
        <w:rPr>
          <w:rFonts w:hint="eastAsia"/>
          <w:color w:val="000000" w:themeColor="text1"/>
          <w:sz w:val="36"/>
          <w:szCs w:val="36"/>
        </w:rPr>
        <w:t>陳公</w:t>
      </w:r>
      <w:r>
        <w:rPr>
          <w:color w:val="000000" w:themeColor="text1"/>
          <w:sz w:val="36"/>
          <w:szCs w:val="36"/>
        </w:rPr>
        <w:t>勳</w:t>
      </w:r>
      <w:bookmarkEnd w:id="16"/>
      <w:r>
        <w:rPr>
          <w:color w:val="000000" w:themeColor="text1"/>
          <w:sz w:val="36"/>
          <w:szCs w:val="36"/>
        </w:rPr>
        <w:t xml:space="preserve"> </w:t>
      </w:r>
    </w:p>
    <w:p w14:paraId="49288D9E" w14:textId="77777777" w:rsidR="003D4B8E" w:rsidRPr="00CE5F36" w:rsidRDefault="00000000">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 xml:space="preserve"> Con ông Chính đội trưởng , cháu ông Vệ Tướng Quân</w:t>
      </w:r>
    </w:p>
    <w:p w14:paraId="33CDB0BA" w14:textId="77777777" w:rsidR="003D4B8E" w:rsidRPr="00CE5F36" w:rsidRDefault="003D4B8E">
      <w:pPr>
        <w:rPr>
          <w:color w:val="000000" w:themeColor="text1"/>
          <w:sz w:val="22"/>
          <w:szCs w:val="22"/>
        </w:rPr>
      </w:pPr>
    </w:p>
    <w:p w14:paraId="7501B099" w14:textId="77777777" w:rsidR="003D4B8E" w:rsidRPr="00CE5F36" w:rsidRDefault="00000000">
      <w:pPr>
        <w:pStyle w:val="NormalWeb"/>
        <w:shd w:val="clear" w:color="auto" w:fill="FFFFFF"/>
        <w:spacing w:before="120" w:beforeAutospacing="0" w:after="120" w:afterAutospacing="0" w:line="360" w:lineRule="auto"/>
        <w:jc w:val="both"/>
        <w:rPr>
          <w:rFonts w:ascii="Chu Nom Khai U" w:eastAsia="Chu Nom Khai U" w:hAnsi="Chu Nom Khai U" w:cs="Chu Nom Khai U"/>
          <w:color w:val="000000" w:themeColor="text1"/>
          <w:sz w:val="32"/>
          <w:szCs w:val="32"/>
          <w:shd w:val="clear" w:color="auto" w:fill="FFFFFF"/>
        </w:rPr>
      </w:pPr>
      <w:r>
        <w:rPr>
          <w:rFonts w:ascii="Chu Nom Khai U" w:eastAsia="Chu Nom Khai U" w:hAnsi="Chu Nom Khai U" w:cs="Chu Nom Khai U" w:hint="eastAsia"/>
          <w:color w:val="000000" w:themeColor="text1"/>
          <w:sz w:val="32"/>
          <w:szCs w:val="32"/>
          <w:shd w:val="clear" w:color="auto" w:fill="FFFFFF"/>
        </w:rPr>
        <w:t>六世祖叔諱公</w:t>
      </w:r>
      <w:r>
        <w:rPr>
          <w:rFonts w:ascii="Chu Nom Khai U" w:eastAsia="Chu Nom Khai U" w:hAnsi="Chu Nom Khai U" w:cs="Chu Nom Khai U"/>
          <w:color w:val="000000" w:themeColor="text1"/>
          <w:sz w:val="32"/>
          <w:szCs w:val="32"/>
          <w:shd w:val="clear" w:color="auto" w:fill="FFFFFF"/>
        </w:rPr>
        <w:t>勳一郎亗靈</w:t>
      </w:r>
    </w:p>
    <w:p w14:paraId="5CE0E666" w14:textId="515D52D5" w:rsidR="003D4B8E" w:rsidRPr="00CE5F36" w:rsidRDefault="00000000">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ascii="Chu Nom Khai U" w:eastAsia="Chu Nom Khai U" w:hAnsi="Chu Nom Khai U" w:cs="Chu Nom Khai U"/>
          <w:color w:val="000000" w:themeColor="text1"/>
          <w:sz w:val="32"/>
          <w:szCs w:val="32"/>
          <w:shd w:val="clear" w:color="auto" w:fill="FFFFFF"/>
          <w:lang w:val="vi-VN"/>
        </w:rPr>
        <w:t xml:space="preserve">Phiên âm : </w:t>
      </w:r>
      <w:r>
        <w:rPr>
          <w:rFonts w:eastAsia="sans-serif"/>
          <w:color w:val="000000" w:themeColor="text1"/>
          <w:sz w:val="32"/>
          <w:szCs w:val="32"/>
          <w:shd w:val="clear" w:color="auto" w:fill="FFFFFF"/>
        </w:rPr>
        <w:t>LỤC THẾ CÔNG HUÂN NHẤT LANG PHỦ QUÂN</w:t>
      </w:r>
    </w:p>
    <w:p w14:paraId="3AF3CAF8" w14:textId="77777777" w:rsidR="003D4B8E" w:rsidRPr="00CE5F36" w:rsidRDefault="003D4B8E">
      <w:pPr>
        <w:rPr>
          <w:color w:val="000000" w:themeColor="text1"/>
          <w:sz w:val="22"/>
          <w:szCs w:val="22"/>
        </w:rPr>
      </w:pPr>
    </w:p>
    <w:p w14:paraId="35BE65DC" w14:textId="77777777" w:rsidR="003D4B8E" w:rsidRPr="00CE5F36" w:rsidRDefault="003D4B8E">
      <w:pPr>
        <w:rPr>
          <w:color w:val="000000" w:themeColor="text1"/>
          <w:sz w:val="22"/>
          <w:szCs w:val="22"/>
        </w:rPr>
      </w:pPr>
    </w:p>
    <w:p w14:paraId="645673A0" w14:textId="0B74F4BE" w:rsidR="003D4B8E" w:rsidRPr="00CE5F36" w:rsidRDefault="00000000">
      <w:pPr>
        <w:pStyle w:val="Heading3"/>
        <w:rPr>
          <w:color w:val="000000" w:themeColor="text1"/>
          <w:sz w:val="36"/>
          <w:szCs w:val="36"/>
        </w:rPr>
      </w:pPr>
      <w:bookmarkStart w:id="17" w:name="_Toc234572749"/>
      <w:r>
        <w:rPr>
          <w:color w:val="000000" w:themeColor="text1"/>
          <w:sz w:val="36"/>
          <w:szCs w:val="36"/>
        </w:rPr>
        <w:t>3.5. -Tổ cô</w:t>
      </w:r>
      <w:bookmarkEnd w:id="17"/>
      <w:r>
        <w:rPr>
          <w:color w:val="000000" w:themeColor="text1"/>
          <w:sz w:val="36"/>
          <w:szCs w:val="36"/>
        </w:rPr>
        <w:t xml:space="preserve"> </w:t>
      </w:r>
    </w:p>
    <w:p w14:paraId="639E9EA2" w14:textId="77777777" w:rsidR="003D4B8E" w:rsidRPr="00CE5F36" w:rsidRDefault="00000000">
      <w:pPr>
        <w:pStyle w:val="NormalWeb"/>
        <w:numPr>
          <w:ilvl w:val="0"/>
          <w:numId w:val="17"/>
        </w:numPr>
        <w:shd w:val="clear" w:color="auto" w:fill="FFFFFF"/>
        <w:spacing w:before="120" w:beforeAutospacing="0" w:after="120" w:afterAutospacing="0"/>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 xml:space="preserve">Trần Thị đỏ </w:t>
      </w:r>
    </w:p>
    <w:p w14:paraId="5738A110" w14:textId="77777777" w:rsidR="003D4B8E" w:rsidRPr="00CE5F36" w:rsidRDefault="00000000">
      <w:pPr>
        <w:pStyle w:val="NormalWeb"/>
        <w:numPr>
          <w:ilvl w:val="0"/>
          <w:numId w:val="17"/>
        </w:numPr>
        <w:shd w:val="clear" w:color="auto" w:fill="FFFFFF"/>
        <w:spacing w:before="120" w:beforeAutospacing="0" w:after="120" w:afterAutospacing="0"/>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Trần Thị Sơ, Tam Nương</w:t>
      </w:r>
      <w:r>
        <w:rPr>
          <w:rFonts w:ascii="Chu Nom Khai U" w:eastAsia="Chu Nom Khai U" w:hAnsi="Chu Nom Khai U" w:cs="Chu Nom Khai U" w:hint="eastAsia"/>
          <w:color w:val="000000" w:themeColor="text1"/>
          <w:sz w:val="32"/>
          <w:szCs w:val="32"/>
          <w:shd w:val="clear" w:color="auto" w:fill="FFFFFF"/>
        </w:rPr>
        <w:t>陳氏疏</w:t>
      </w:r>
      <w:r>
        <w:rPr>
          <w:rFonts w:eastAsia="sans-serif"/>
          <w:color w:val="000000" w:themeColor="text1"/>
          <w:sz w:val="32"/>
          <w:szCs w:val="32"/>
          <w:shd w:val="clear" w:color="auto" w:fill="FFFFFF"/>
        </w:rPr>
        <w:t xml:space="preserve"> </w:t>
      </w:r>
    </w:p>
    <w:p w14:paraId="3287D873" w14:textId="77777777" w:rsidR="003D4B8E" w:rsidRPr="00CE5F36" w:rsidRDefault="003D4B8E">
      <w:pPr>
        <w:pStyle w:val="NormalWeb"/>
        <w:shd w:val="clear" w:color="auto" w:fill="FFFFFF"/>
        <w:spacing w:before="120" w:beforeAutospacing="0" w:after="120" w:afterAutospacing="0"/>
        <w:jc w:val="both"/>
        <w:rPr>
          <w:rFonts w:eastAsia="sans-serif"/>
          <w:color w:val="000000" w:themeColor="text1"/>
          <w:sz w:val="32"/>
          <w:szCs w:val="32"/>
          <w:shd w:val="clear" w:color="auto" w:fill="FFFFFF"/>
        </w:rPr>
      </w:pPr>
    </w:p>
    <w:p w14:paraId="2087945D" w14:textId="38697673" w:rsidR="003D4B8E" w:rsidRPr="00CE5F36" w:rsidRDefault="00000000">
      <w:pPr>
        <w:pStyle w:val="NormalWeb"/>
        <w:numPr>
          <w:ilvl w:val="0"/>
          <w:numId w:val="17"/>
        </w:numPr>
        <w:shd w:val="clear" w:color="auto" w:fill="FFFFFF"/>
        <w:spacing w:before="120" w:beforeAutospacing="0" w:after="120" w:afterAutospacing="0"/>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 xml:space="preserve">Trần Thị Thọ, Nhị Nương </w:t>
      </w:r>
      <w:r>
        <w:rPr>
          <w:rFonts w:ascii="Chu Nom Khai U" w:eastAsia="Chu Nom Khai U" w:hAnsi="Chu Nom Khai U" w:cs="Chu Nom Khai U" w:hint="eastAsia"/>
          <w:color w:val="000000" w:themeColor="text1"/>
          <w:sz w:val="32"/>
          <w:szCs w:val="32"/>
          <w:shd w:val="clear" w:color="auto" w:fill="FFFFFF"/>
        </w:rPr>
        <w:t>陳氏壽</w:t>
      </w:r>
    </w:p>
    <w:p w14:paraId="0C536C6F" w14:textId="22F55277" w:rsidR="003D4B8E" w:rsidRPr="00CE5F36" w:rsidRDefault="00000000">
      <w:pPr>
        <w:pStyle w:val="NormalWeb"/>
        <w:numPr>
          <w:ilvl w:val="0"/>
          <w:numId w:val="17"/>
        </w:numPr>
        <w:shd w:val="clear" w:color="auto" w:fill="FFFFFF"/>
        <w:spacing w:before="120" w:beforeAutospacing="0" w:after="120" w:afterAutospacing="0"/>
        <w:jc w:val="both"/>
        <w:rPr>
          <w:rFonts w:ascii="Chu Nom Khai U" w:eastAsia="Chu Nom Khai U" w:hAnsi="Chu Nom Khai U" w:cs="Chu Nom Khai U"/>
          <w:color w:val="000000" w:themeColor="text1"/>
          <w:sz w:val="32"/>
          <w:szCs w:val="32"/>
          <w:shd w:val="clear" w:color="auto" w:fill="FFFFFF"/>
        </w:rPr>
      </w:pPr>
      <w:r>
        <w:rPr>
          <w:rFonts w:eastAsia="sans-serif"/>
          <w:color w:val="000000" w:themeColor="text1"/>
          <w:sz w:val="32"/>
          <w:szCs w:val="32"/>
          <w:shd w:val="clear" w:color="auto" w:fill="FFFFFF"/>
        </w:rPr>
        <w:t xml:space="preserve">Trần Thị </w:t>
      </w:r>
      <w:r>
        <w:rPr>
          <w:rFonts w:ascii="Chu Nom Khai U" w:eastAsia="Chu Nom Khai U" w:hAnsi="Chu Nom Khai U" w:cs="Chu Nom Khai U"/>
          <w:color w:val="000000" w:themeColor="text1"/>
          <w:sz w:val="32"/>
          <w:szCs w:val="32"/>
          <w:shd w:val="clear" w:color="auto" w:fill="FFFFFF"/>
        </w:rPr>
        <w:t>T</w:t>
      </w:r>
      <w:r>
        <w:rPr>
          <w:rFonts w:eastAsia="sans-serif"/>
          <w:color w:val="000000" w:themeColor="text1"/>
          <w:sz w:val="32"/>
          <w:szCs w:val="32"/>
          <w:shd w:val="clear" w:color="auto" w:fill="FFFFFF"/>
        </w:rPr>
        <w:t xml:space="preserve">rường, Tam Nương </w:t>
      </w:r>
      <w:r>
        <w:rPr>
          <w:rFonts w:ascii="Chu Nom Khai U" w:eastAsia="Chu Nom Khai U" w:hAnsi="Chu Nom Khai U" w:cs="Chu Nom Khai U" w:hint="eastAsia"/>
          <w:color w:val="000000" w:themeColor="text1"/>
          <w:sz w:val="32"/>
          <w:szCs w:val="32"/>
          <w:shd w:val="clear" w:color="auto" w:fill="FFFFFF"/>
        </w:rPr>
        <w:t>陳氏</w:t>
      </w:r>
      <w:r>
        <w:rPr>
          <w:rFonts w:ascii="Chu Nom Khai U" w:eastAsia="Chu Nom Khai U" w:hAnsi="Chu Nom Khai U" w:cs="Chu Nom Khai U"/>
          <w:color w:val="000000" w:themeColor="text1"/>
          <w:sz w:val="32"/>
          <w:szCs w:val="32"/>
          <w:shd w:val="clear" w:color="auto" w:fill="FFFFFF"/>
        </w:rPr>
        <w:t>長</w:t>
      </w:r>
    </w:p>
    <w:p w14:paraId="77739E16" w14:textId="40F1DDBD" w:rsidR="003D4B8E" w:rsidRPr="00CE5F36" w:rsidRDefault="00000000">
      <w:pPr>
        <w:pStyle w:val="NormalWeb"/>
        <w:numPr>
          <w:ilvl w:val="0"/>
          <w:numId w:val="17"/>
        </w:numPr>
        <w:shd w:val="clear" w:color="auto" w:fill="FFFFFF"/>
        <w:spacing w:before="120" w:beforeAutospacing="0" w:after="120" w:afterAutospacing="0"/>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 xml:space="preserve">Trần Thị Niên, Tứ Nương </w:t>
      </w:r>
      <w:r>
        <w:rPr>
          <w:rFonts w:ascii="Chu Nom Khai U" w:eastAsia="Chu Nom Khai U" w:hAnsi="Chu Nom Khai U" w:cs="Chu Nom Khai U" w:hint="eastAsia"/>
          <w:color w:val="000000" w:themeColor="text1"/>
          <w:sz w:val="32"/>
          <w:szCs w:val="32"/>
          <w:shd w:val="clear" w:color="auto" w:fill="FFFFFF"/>
        </w:rPr>
        <w:t>陳氏年</w:t>
      </w:r>
    </w:p>
    <w:p w14:paraId="2984A1F0" w14:textId="77777777" w:rsidR="003D4B8E" w:rsidRPr="00CE5F36" w:rsidRDefault="003D4B8E">
      <w:pPr>
        <w:rPr>
          <w:color w:val="000000" w:themeColor="text1"/>
          <w:sz w:val="22"/>
          <w:szCs w:val="22"/>
        </w:rPr>
      </w:pPr>
    </w:p>
    <w:p w14:paraId="6045360C" w14:textId="77777777" w:rsidR="003D4B8E" w:rsidRPr="00CE5F36" w:rsidRDefault="003D4B8E">
      <w:pPr>
        <w:rPr>
          <w:color w:val="000000" w:themeColor="text1"/>
          <w:sz w:val="22"/>
          <w:szCs w:val="22"/>
        </w:rPr>
      </w:pPr>
    </w:p>
    <w:p w14:paraId="5A375D99" w14:textId="77777777" w:rsidR="003D4B8E" w:rsidRPr="00CE5F36" w:rsidRDefault="003D4B8E">
      <w:pPr>
        <w:rPr>
          <w:color w:val="000000" w:themeColor="text1"/>
          <w:sz w:val="22"/>
          <w:szCs w:val="22"/>
        </w:rPr>
      </w:pPr>
    </w:p>
    <w:p w14:paraId="7C67621B" w14:textId="77777777" w:rsidR="001761A5" w:rsidRPr="001761A5" w:rsidRDefault="001761A5" w:rsidP="001761A5">
      <w:pPr>
        <w:rPr>
          <w:rFonts w:ascii="Chu Nom Khai U" w:eastAsia="Chu Nom Khai U" w:hAnsi="Chu Nom Khai U" w:cs="Chu Nom Khai U"/>
          <w:b/>
          <w:bCs/>
          <w:color w:val="EE0000"/>
          <w:kern w:val="0"/>
          <w:sz w:val="24"/>
          <w:szCs w:val="24"/>
          <w:shd w:val="clear" w:color="auto" w:fill="FFFFFF"/>
          <w:lang w:bidi="ar"/>
        </w:rPr>
      </w:pPr>
      <w:r>
        <w:rPr>
          <w:rFonts w:ascii="Chu Nom Khai U" w:eastAsia="Chu Nom Khai U" w:hAnsi="Chu Nom Khai U" w:cs="Chu Nom Khai U"/>
          <w:b/>
          <w:bCs/>
          <w:color w:val="EE0000"/>
          <w:kern w:val="0"/>
          <w:sz w:val="24"/>
          <w:szCs w:val="24"/>
          <w:shd w:val="clear" w:color="auto" w:fill="FFFFFF"/>
          <w:lang w:bidi="ar"/>
        </w:rPr>
        <w:t>xxxxxxxxxxxxxxxxxxxxxxxxxxxxxxxxxxxxxxxxxxxxxxxxxxxxxxxxxxxxxxxxxx</w:t>
      </w:r>
      <w:r>
        <w:rPr>
          <w:rFonts w:ascii="Chu Nom Khai U" w:eastAsia="Chu Nom Khai U" w:hAnsi="Chu Nom Khai U" w:cs="Chu Nom Khai U"/>
          <w:b/>
          <w:bCs/>
          <w:color w:val="EE0000"/>
          <w:kern w:val="0"/>
          <w:sz w:val="24"/>
          <w:szCs w:val="24"/>
          <w:shd w:val="clear" w:color="auto" w:fill="FFFFFF"/>
          <w:lang w:bidi="ar"/>
        </w:rPr>
        <w:br w:type="page"/>
      </w:r>
    </w:p>
    <w:p w14:paraId="60DDF8DA" w14:textId="77777777" w:rsidR="003D4B8E" w:rsidRPr="00CE5F36" w:rsidRDefault="003D4B8E">
      <w:pPr>
        <w:rPr>
          <w:color w:val="000000" w:themeColor="text1"/>
          <w:sz w:val="22"/>
          <w:szCs w:val="22"/>
        </w:rPr>
      </w:pPr>
    </w:p>
    <w:p w14:paraId="7216FE09" w14:textId="77777777" w:rsidR="003D4B8E" w:rsidRPr="00CE5F36" w:rsidRDefault="003D4B8E">
      <w:pPr>
        <w:rPr>
          <w:color w:val="000000" w:themeColor="text1"/>
          <w:sz w:val="22"/>
          <w:szCs w:val="22"/>
        </w:rPr>
      </w:pPr>
    </w:p>
    <w:p w14:paraId="2497F586" w14:textId="66475593" w:rsidR="0096246A" w:rsidRPr="00CE5F36" w:rsidRDefault="001761A5" w:rsidP="0096246A">
      <w:pPr>
        <w:pStyle w:val="Heading1"/>
        <w:spacing w:before="120" w:after="120" w:line="360" w:lineRule="auto"/>
        <w:jc w:val="center"/>
        <w:rPr>
          <w:rFonts w:ascii="Chu Han Hanh" w:eastAsia="Chu Han Hanh"/>
          <w:color w:val="000000" w:themeColor="text1"/>
          <w:sz w:val="260"/>
          <w:szCs w:val="260"/>
        </w:rPr>
      </w:pPr>
      <w:bookmarkStart w:id="18" w:name="_Toc234572750"/>
      <w:r>
        <w:rPr>
          <w:color w:val="000000" w:themeColor="text1"/>
          <w:sz w:val="96"/>
          <w:szCs w:val="96"/>
        </w:rPr>
        <w:t>II.ĐẠI TỘC PHỔ</w:t>
      </w:r>
      <w:r>
        <w:rPr>
          <w:color w:val="000000" w:themeColor="text1"/>
          <w:sz w:val="96"/>
          <w:szCs w:val="96"/>
        </w:rPr>
        <w:br/>
      </w:r>
      <w:r>
        <w:rPr>
          <w:rFonts w:ascii="Chu Han Hanh" w:eastAsia="Chu Han Hanh" w:hint="eastAsia"/>
          <w:color w:val="000000" w:themeColor="text1"/>
          <w:sz w:val="260"/>
          <w:szCs w:val="260"/>
        </w:rPr>
        <w:t>大族誧</w:t>
      </w:r>
      <w:bookmarkEnd w:id="18"/>
    </w:p>
    <w:p w14:paraId="2AC0A102" w14:textId="77777777" w:rsidR="0096246A" w:rsidRPr="00CE5F36" w:rsidRDefault="0096246A" w:rsidP="0096246A">
      <w:pPr>
        <w:pStyle w:val="Header"/>
        <w:rPr>
          <w:color w:val="000000" w:themeColor="text1"/>
        </w:rPr>
      </w:pPr>
      <w:r>
        <w:rPr>
          <w:color w:val="000000" w:themeColor="text1"/>
        </w:rPr>
        <w:br/>
      </w:r>
      <w:r>
        <w:rPr>
          <w:color w:val="000000" w:themeColor="text1"/>
        </w:rPr>
        <w:br/>
      </w:r>
    </w:p>
    <w:p w14:paraId="491909D0" w14:textId="77777777" w:rsidR="0096246A" w:rsidRPr="00CE5F36" w:rsidRDefault="0096246A">
      <w:pPr>
        <w:widowControl/>
        <w:jc w:val="left"/>
        <w:rPr>
          <w:b/>
          <w:bCs/>
          <w:color w:val="000000" w:themeColor="text1"/>
          <w:kern w:val="44"/>
          <w:sz w:val="48"/>
          <w:szCs w:val="48"/>
        </w:rPr>
      </w:pPr>
      <w:r>
        <w:rPr>
          <w:color w:val="000000" w:themeColor="text1"/>
          <w:sz w:val="48"/>
          <w:szCs w:val="48"/>
        </w:rPr>
        <w:br w:type="page"/>
      </w:r>
    </w:p>
    <w:p w14:paraId="771C8EAF" w14:textId="5B45D2A6" w:rsidR="003D4B8E" w:rsidRPr="00CE5F36" w:rsidRDefault="00000000">
      <w:pPr>
        <w:pStyle w:val="Heading1"/>
        <w:spacing w:before="0" w:after="0" w:line="360" w:lineRule="auto"/>
        <w:jc w:val="center"/>
        <w:rPr>
          <w:color w:val="000000" w:themeColor="text1"/>
          <w:sz w:val="56"/>
          <w:szCs w:val="56"/>
        </w:rPr>
      </w:pPr>
      <w:bookmarkStart w:id="19" w:name="_Toc234572751"/>
      <w:r>
        <w:rPr>
          <w:color w:val="000000" w:themeColor="text1"/>
          <w:sz w:val="56"/>
          <w:szCs w:val="56"/>
        </w:rPr>
        <w:lastRenderedPageBreak/>
        <w:t>ĐẠI TỘC PHẢ</w:t>
      </w:r>
      <w:bookmarkEnd w:id="19"/>
      <w:r>
        <w:rPr>
          <w:color w:val="000000" w:themeColor="text1"/>
          <w:sz w:val="56"/>
          <w:szCs w:val="56"/>
        </w:rPr>
        <w:t xml:space="preserve"> </w:t>
      </w:r>
    </w:p>
    <w:p w14:paraId="1D9AD3AD" w14:textId="77777777" w:rsidR="003D4B8E" w:rsidRPr="00CE5F36" w:rsidRDefault="00000000">
      <w:pPr>
        <w:pStyle w:val="Heading2"/>
        <w:spacing w:before="0" w:after="0"/>
        <w:ind w:firstLineChars="50" w:firstLine="161"/>
        <w:rPr>
          <w:color w:val="000000" w:themeColor="text1"/>
        </w:rPr>
      </w:pPr>
      <w:bookmarkStart w:id="20" w:name="_Toc234572752"/>
      <w:r>
        <w:rPr>
          <w:color w:val="000000" w:themeColor="text1"/>
        </w:rPr>
        <w:t>SƠ ĐỒ TỪ ĐỜI THỨ 4 ĐẾN ĐỜI THỨ 8 PHÂN MÔN</w:t>
      </w:r>
      <w:bookmarkEnd w:id="20"/>
    </w:p>
    <w:p w14:paraId="57B75050" w14:textId="77777777" w:rsidR="003D4B8E" w:rsidRPr="00CE5F36" w:rsidRDefault="00000000">
      <w:pPr>
        <w:jc w:val="center"/>
        <w:rPr>
          <w:color w:val="000000" w:themeColor="text1"/>
          <w:sz w:val="32"/>
          <w:szCs w:val="28"/>
        </w:rPr>
      </w:pPr>
      <w:r>
        <w:rPr>
          <w:noProof/>
          <w:color w:val="000000" w:themeColor="text1"/>
          <w:sz w:val="22"/>
          <w:szCs w:val="22"/>
        </w:rPr>
        <mc:AlternateContent>
          <mc:Choice Requires="wps">
            <w:drawing>
              <wp:anchor distT="0" distB="0" distL="114300" distR="114300" simplePos="0" relativeHeight="251375616" behindDoc="0" locked="0" layoutInCell="1" allowOverlap="1" wp14:anchorId="3F674C90" wp14:editId="566E7FD5">
                <wp:simplePos x="0" y="0"/>
                <wp:positionH relativeFrom="column">
                  <wp:posOffset>878840</wp:posOffset>
                </wp:positionH>
                <wp:positionV relativeFrom="paragraph">
                  <wp:posOffset>127635</wp:posOffset>
                </wp:positionV>
                <wp:extent cx="2172970" cy="493395"/>
                <wp:effectExtent l="4445" t="4445" r="13335" b="16510"/>
                <wp:wrapNone/>
                <wp:docPr id="3" name="Rounded Rectangle 3"/>
                <wp:cNvGraphicFramePr/>
                <a:graphic xmlns:a="http://schemas.openxmlformats.org/drawingml/2006/main">
                  <a:graphicData uri="http://schemas.microsoft.com/office/word/2010/wordprocessingShape">
                    <wps:wsp>
                      <wps:cNvSpPr/>
                      <wps:spPr>
                        <a:xfrm>
                          <a:off x="3448050" y="972185"/>
                          <a:ext cx="2172970" cy="493395"/>
                        </a:xfrm>
                        <a:prstGeom prst="roundRect">
                          <a:avLst/>
                        </a:prstGeom>
                        <a:ln>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2BD81CC3" w14:textId="77777777" w:rsidR="003D4B8E" w:rsidRDefault="00000000">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VỆ ÚY TRẦN TƯỚNG CÔNG</w:t>
                            </w:r>
                          </w:p>
                          <w:p w14:paraId="1CD43AC9" w14:textId="77777777" w:rsidR="003D4B8E" w:rsidRDefault="00000000">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Trần thị Nhận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3F674C90" id="Rounded Rectangle 3" o:spid="_x0000_s1026" style="position:absolute;left:0;text-align:left;margin-left:69.2pt;margin-top:10.05pt;width:171.1pt;height:38.85pt;z-index:2513756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" fillcolor="#91bce3 [2164]" strokecolor="red">
                <v:fill color2="#7aaddd [2612]" rotate="t" colors="0 #b1cbe9;.5 #a3c1e5;1 #92b9e4" focus="100%" type="gradient">
                  <o:fill v:ext="view" type="gradientUnscaled"/>
                </v:fill>
                <v:textbox>
                  <w:txbxContent>
                    <w:p w14:paraId="2BD81CC3" w14:textId="77777777" w:rsidR="003D4B8E" w:rsidRDefault="00000000">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VỆ ÚY TRẦN TƯỚNG CÔNG</w:t>
                      </w:r>
                    </w:p>
                    <w:p w14:paraId="1CD43AC9" w14:textId="77777777" w:rsidR="003D4B8E" w:rsidRDefault="00000000">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Trần thị Nhận</w:t>
                      </w:r>
                    </w:p>
                  </w:txbxContent>
                </v:textbox>
              </v:roundrect>
            </w:pict>
          </mc:Fallback>
        </mc:AlternateContent>
      </w:r>
    </w:p>
    <w:p w14:paraId="2E90FD4E" w14:textId="3CF5CE40" w:rsidR="003D4B8E" w:rsidRPr="00CE5F36" w:rsidRDefault="00A107A7">
      <w:pPr>
        <w:rPr>
          <w:color w:val="000000" w:themeColor="text1"/>
          <w:sz w:val="22"/>
          <w:szCs w:val="22"/>
        </w:rPr>
      </w:pPr>
      <w:r>
        <w:rPr>
          <w:noProof/>
          <w:color w:val="000000" w:themeColor="text1"/>
          <w:sz w:val="22"/>
          <w:szCs w:val="22"/>
        </w:rPr>
        <mc:AlternateContent>
          <mc:Choice Requires="wps">
            <w:drawing>
              <wp:anchor distT="0" distB="0" distL="114300" distR="114300" simplePos="0" relativeHeight="251631616" behindDoc="0" locked="0" layoutInCell="1" allowOverlap="1" wp14:anchorId="376CA4D6" wp14:editId="22A4F090">
                <wp:simplePos x="0" y="0"/>
                <wp:positionH relativeFrom="column">
                  <wp:posOffset>4394200</wp:posOffset>
                </wp:positionH>
                <wp:positionV relativeFrom="paragraph">
                  <wp:posOffset>6395085</wp:posOffset>
                </wp:positionV>
                <wp:extent cx="1095375" cy="493395"/>
                <wp:effectExtent l="4445" t="5080" r="5080" b="15875"/>
                <wp:wrapNone/>
                <wp:docPr id="161" name="Rounded Rectangle 161"/>
                <wp:cNvGraphicFramePr/>
                <a:graphic xmlns:a="http://schemas.openxmlformats.org/drawingml/2006/main">
                  <a:graphicData uri="http://schemas.microsoft.com/office/word/2010/wordprocessingShape">
                    <wps:wsp>
                      <wps:cNvSpPr/>
                      <wps:spPr>
                        <a:xfrm>
                          <a:off x="0" y="0"/>
                          <a:ext cx="1095375" cy="493395"/>
                        </a:xfrm>
                        <a:prstGeom prst="roundRect">
                          <a:avLst/>
                        </a:prstGeom>
                        <a:ln>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397F3F5F" w14:textId="072FF0BE" w:rsidR="003D4B8E" w:rsidRDefault="00BF1B6D">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 </w:t>
                            </w:r>
                          </w:p>
                          <w:p w14:paraId="61AEF022" w14:textId="406970B9" w:rsidR="003D4B8E" w:rsidRDefault="00BF1B6D">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376CA4D6" id="Rounded Rectangle 161" o:spid="_x0000_s1027" style="position:absolute;left:0;text-align:left;margin-left:346pt;margin-top:503.55pt;width:86.25pt;height:38.85pt;z-index:2516316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" fillcolor="#91bce3 [2164]" strokecolor="red">
                <v:fill color2="#7aaddd [2612]" rotate="t" colors="0 #b1cbe9;.5 #a3c1e5;1 #92b9e4" focus="100%" type="gradient">
                  <o:fill v:ext="view" type="gradientUnscaled"/>
                </v:fill>
                <v:textbox>
                  <w:txbxContent>
                    <w:p w14:paraId="397F3F5F" w14:textId="072FF0BE" w:rsidR="003D4B8E" w:rsidRDefault="00BF1B6D">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 </w:t>
                      </w:r>
                    </w:p>
                    <w:p w14:paraId="61AEF022" w14:textId="406970B9" w:rsidR="003D4B8E" w:rsidRDefault="00BF1B6D">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 </w:t>
                      </w:r>
                    </w:p>
                  </w:txbxContent>
                </v:textbox>
              </v:roundrect>
            </w:pict>
          </mc:Fallback>
        </mc:AlternateContent>
      </w:r>
      <w:r>
        <w:rPr>
          <w:noProof/>
          <w:color w:val="000000" w:themeColor="text1"/>
          <w:sz w:val="22"/>
          <w:szCs w:val="22"/>
        </w:rPr>
        <mc:AlternateContent>
          <mc:Choice Requires="wps">
            <w:drawing>
              <wp:anchor distT="0" distB="0" distL="114300" distR="114300" simplePos="0" relativeHeight="251635712" behindDoc="0" locked="0" layoutInCell="1" allowOverlap="1" wp14:anchorId="3E0F6666" wp14:editId="1AB5FA0F">
                <wp:simplePos x="0" y="0"/>
                <wp:positionH relativeFrom="column">
                  <wp:posOffset>4416425</wp:posOffset>
                </wp:positionH>
                <wp:positionV relativeFrom="paragraph">
                  <wp:posOffset>6522720</wp:posOffset>
                </wp:positionV>
                <wp:extent cx="1095375" cy="493395"/>
                <wp:effectExtent l="4445" t="5080" r="5080" b="15875"/>
                <wp:wrapNone/>
                <wp:docPr id="179" name="Rounded Rectangle 179"/>
                <wp:cNvGraphicFramePr/>
                <a:graphic xmlns:a="http://schemas.openxmlformats.org/drawingml/2006/main">
                  <a:graphicData uri="http://schemas.microsoft.com/office/word/2010/wordprocessingShape">
                    <wps:wsp>
                      <wps:cNvSpPr/>
                      <wps:spPr>
                        <a:xfrm>
                          <a:off x="0" y="0"/>
                          <a:ext cx="1095375" cy="493395"/>
                        </a:xfrm>
                        <a:prstGeom prst="roundRect">
                          <a:avLst/>
                        </a:prstGeom>
                        <a:ln>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0E0B323E" w14:textId="2F1CE46A" w:rsidR="003D4B8E" w:rsidRDefault="00BF1B6D">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 </w:t>
                            </w:r>
                          </w:p>
                          <w:p w14:paraId="5E9320CE" w14:textId="28F5F7E3" w:rsidR="003D4B8E" w:rsidRDefault="00BF1B6D">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3E0F6666" id="Rounded Rectangle 179" o:spid="_x0000_s1028" style="position:absolute;left:0;text-align:left;margin-left:347.75pt;margin-top:513.6pt;width:86.25pt;height:38.85pt;z-index:2516357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" fillcolor="#91bce3 [2164]" strokecolor="red">
                <v:fill color2="#7aaddd [2612]" rotate="t" colors="0 #b1cbe9;.5 #a3c1e5;1 #92b9e4" focus="100%" type="gradient">
                  <o:fill v:ext="view" type="gradientUnscaled"/>
                </v:fill>
                <v:textbox>
                  <w:txbxContent>
                    <w:p w14:paraId="0E0B323E" w14:textId="2F1CE46A" w:rsidR="003D4B8E" w:rsidRDefault="00BF1B6D">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 </w:t>
                      </w:r>
                    </w:p>
                    <w:p w14:paraId="5E9320CE" w14:textId="28F5F7E3" w:rsidR="003D4B8E" w:rsidRDefault="00BF1B6D">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 </w:t>
                      </w:r>
                    </w:p>
                  </w:txbxContent>
                </v:textbox>
              </v:roundrect>
            </w:pict>
          </mc:Fallback>
        </mc:AlternateContent>
      </w:r>
      <w:r>
        <w:rPr>
          <w:noProof/>
          <w:color w:val="000000" w:themeColor="text1"/>
          <w:sz w:val="22"/>
          <w:szCs w:val="22"/>
        </w:rPr>
        <mc:AlternateContent>
          <mc:Choice Requires="wps">
            <w:drawing>
              <wp:anchor distT="0" distB="0" distL="114300" distR="114300" simplePos="0" relativeHeight="251637760" behindDoc="0" locked="0" layoutInCell="1" allowOverlap="1" wp14:anchorId="53E57768" wp14:editId="5246D722">
                <wp:simplePos x="0" y="0"/>
                <wp:positionH relativeFrom="column">
                  <wp:posOffset>4492625</wp:posOffset>
                </wp:positionH>
                <wp:positionV relativeFrom="paragraph">
                  <wp:posOffset>6642100</wp:posOffset>
                </wp:positionV>
                <wp:extent cx="1382395" cy="816610"/>
                <wp:effectExtent l="0" t="0" r="27305" b="21590"/>
                <wp:wrapNone/>
                <wp:docPr id="183" name="Rounded Rectangle 183"/>
                <wp:cNvGraphicFramePr/>
                <a:graphic xmlns:a="http://schemas.openxmlformats.org/drawingml/2006/main">
                  <a:graphicData uri="http://schemas.microsoft.com/office/word/2010/wordprocessingShape">
                    <wps:wsp>
                      <wps:cNvSpPr/>
                      <wps:spPr>
                        <a:xfrm>
                          <a:off x="0" y="0"/>
                          <a:ext cx="1382395" cy="816610"/>
                        </a:xfrm>
                        <a:prstGeom prst="roundRect">
                          <a:avLst/>
                        </a:prstGeom>
                        <a:ln>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6E44B72D" w14:textId="209D66C6" w:rsidR="003D4B8E" w:rsidRDefault="00A107A7">
                            <w:pPr>
                              <w:jc w:val="left"/>
                              <w:rPr>
                                <w:color w:val="000000" w:themeColor="text1"/>
                                <w:w w:val="90"/>
                                <w:sz w:val="22"/>
                                <w:szCs w:val="22"/>
                                <w14:textOutline w14:w="9525" w14:cap="flat" w14:cmpd="sng" w14:algn="ctr">
                                  <w14:solidFill>
                                    <w14:srgbClr w14:val="000000"/>
                                  </w14:solidFill>
                                  <w14:prstDash w14:val="solid"/>
                                  <w14:round/>
                                </w14:textOutline>
                              </w:rPr>
                            </w:pPr>
                            <w:r>
                              <w:rPr>
                                <w:color w:val="000000" w:themeColor="text1"/>
                                <w:w w:val="90"/>
                                <w:sz w:val="22"/>
                                <w:szCs w:val="22"/>
                                <w14:textOutline w14:w="9525" w14:cap="flat" w14:cmpd="sng" w14:algn="ctr">
                                  <w14:solidFill>
                                    <w14:srgbClr w14:val="000000"/>
                                  </w14:solidFill>
                                  <w14:prstDash w14:val="solid"/>
                                  <w14:round/>
                                </w14:textOutline>
                              </w:rPr>
                              <w:t xml:space="preserve">8.4.CÔNG CƯ </w:t>
                            </w:r>
                          </w:p>
                          <w:p w14:paraId="5D341A74" w14:textId="26FCE52D" w:rsidR="003D4B8E" w:rsidRDefault="00A107A7">
                            <w:pPr>
                              <w:jc w:val="left"/>
                              <w:rPr>
                                <w:color w:val="000000" w:themeColor="text1"/>
                                <w:w w:val="90"/>
                                <w:sz w:val="22"/>
                                <w:szCs w:val="22"/>
                                <w14:textOutline w14:w="9525" w14:cap="flat" w14:cmpd="sng" w14:algn="ctr">
                                  <w14:solidFill>
                                    <w14:srgbClr w14:val="000000"/>
                                  </w14:solidFill>
                                  <w14:prstDash w14:val="solid"/>
                                  <w14:round/>
                                </w14:textOutline>
                              </w:rPr>
                            </w:pPr>
                            <w:r>
                              <w:rPr>
                                <w:color w:val="000000" w:themeColor="text1"/>
                                <w:w w:val="90"/>
                                <w:sz w:val="22"/>
                                <w:szCs w:val="22"/>
                                <w14:textOutline w14:w="9525" w14:cap="flat" w14:cmpd="sng" w14:algn="ctr">
                                  <w14:solidFill>
                                    <w14:srgbClr w14:val="000000"/>
                                  </w14:solidFill>
                                  <w14:prstDash w14:val="solid"/>
                                  <w14:round/>
                                </w14:textOutline>
                              </w:rPr>
                              <w:t>8.5.CÔNG THANH</w:t>
                            </w:r>
                          </w:p>
                          <w:p w14:paraId="32E7BD91" w14:textId="1BB6DFF3" w:rsidR="003D4B8E" w:rsidRDefault="00A107A7">
                            <w:pPr>
                              <w:jc w:val="left"/>
                              <w:rPr>
                                <w:color w:val="000000" w:themeColor="text1"/>
                                <w:w w:val="90"/>
                                <w:sz w:val="22"/>
                                <w:szCs w:val="22"/>
                                <w14:textOutline w14:w="9525" w14:cap="flat" w14:cmpd="sng" w14:algn="ctr">
                                  <w14:solidFill>
                                    <w14:srgbClr w14:val="000000"/>
                                  </w14:solidFill>
                                  <w14:prstDash w14:val="solid"/>
                                  <w14:round/>
                                </w14:textOutline>
                              </w:rPr>
                            </w:pPr>
                            <w:r>
                              <w:rPr>
                                <w:color w:val="000000" w:themeColor="text1"/>
                                <w:w w:val="90"/>
                                <w:sz w:val="22"/>
                                <w:szCs w:val="22"/>
                                <w14:textOutline w14:w="9525" w14:cap="flat" w14:cmpd="sng" w14:algn="ctr">
                                  <w14:solidFill>
                                    <w14:srgbClr w14:val="000000"/>
                                  </w14:solidFill>
                                  <w14:prstDash w14:val="solid"/>
                                  <w14:round/>
                                </w14:textOutline>
                              </w:rPr>
                              <w:t>8.6.CÔNG CHƯƠNG</w:t>
                            </w:r>
                          </w:p>
                          <w:p w14:paraId="7F602CF4" w14:textId="437B01F6" w:rsidR="003D4B8E" w:rsidRDefault="00A107A7">
                            <w:pPr>
                              <w:jc w:val="left"/>
                              <w:rPr>
                                <w:color w:val="000000" w:themeColor="text1"/>
                                <w:w w:val="90"/>
                                <w:sz w:val="22"/>
                                <w:szCs w:val="22"/>
                                <w14:textOutline w14:w="9525" w14:cap="flat" w14:cmpd="sng" w14:algn="ctr">
                                  <w14:solidFill>
                                    <w14:srgbClr w14:val="000000"/>
                                  </w14:solidFill>
                                  <w14:prstDash w14:val="solid"/>
                                  <w14:round/>
                                </w14:textOutline>
                              </w:rPr>
                            </w:pPr>
                            <w:r>
                              <w:rPr>
                                <w:color w:val="000000" w:themeColor="text1"/>
                                <w:w w:val="90"/>
                                <w:sz w:val="22"/>
                                <w:szCs w:val="22"/>
                                <w14:textOutline w14:w="9525" w14:cap="flat" w14:cmpd="sng" w14:algn="ctr">
                                  <w14:solidFill>
                                    <w14:srgbClr w14:val="000000"/>
                                  </w14:solidFill>
                                  <w14:prstDash w14:val="solid"/>
                                  <w14:round/>
                                </w14:textOutline>
                              </w:rPr>
                              <w:t>8.7.CÔNG DIỆU</w:t>
                            </w:r>
                          </w:p>
                          <w:p w14:paraId="27A97F35" w14:textId="7933FB04" w:rsidR="003D4B8E" w:rsidRDefault="00BF1B6D">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anchor>
            </w:drawing>
          </mc:Choice>
          <mc:Fallback>
            <w:pict>
              <v:roundrect w14:anchorId="53E57768" id="Rounded Rectangle 183" o:spid="_x0000_s1029" style="position:absolute;left:0;text-align:left;margin-left:353.75pt;margin-top:523pt;width:108.85pt;height:64.3pt;z-index:251637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" fillcolor="#91bce3 [2164]" strokecolor="red">
                <v:fill color2="#7aaddd [2612]" rotate="t" colors="0 #b1cbe9;.5 #a3c1e5;1 #92b9e4" focus="100%" type="gradient">
                  <o:fill v:ext="view" type="gradientUnscaled"/>
                </v:fill>
                <v:textbox>
                  <w:txbxContent>
                    <w:p w14:paraId="6E44B72D" w14:textId="209D66C6" w:rsidR="003D4B8E" w:rsidRDefault="00A107A7">
                      <w:pPr>
                        <w:jc w:val="left"/>
                        <w:rPr>
                          <w:color w:val="000000" w:themeColor="text1"/>
                          <w:w w:val="90"/>
                          <w:sz w:val="22"/>
                          <w:szCs w:val="22"/>
                          <w14:textOutline w14:w="9525" w14:cap="flat" w14:cmpd="sng" w14:algn="ctr">
                            <w14:solidFill>
                              <w14:srgbClr w14:val="000000"/>
                            </w14:solidFill>
                            <w14:prstDash w14:val="solid"/>
                            <w14:round/>
                          </w14:textOutline>
                        </w:rPr>
                      </w:pPr>
                      <w:r>
                        <w:rPr>
                          <w:color w:val="000000" w:themeColor="text1"/>
                          <w:w w:val="90"/>
                          <w:sz w:val="22"/>
                          <w:szCs w:val="22"/>
                          <w14:textOutline w14:w="9525" w14:cap="flat" w14:cmpd="sng" w14:algn="ctr">
                            <w14:solidFill>
                              <w14:srgbClr w14:val="000000"/>
                            </w14:solidFill>
                            <w14:prstDash w14:val="solid"/>
                            <w14:round/>
                          </w14:textOutline>
                        </w:rPr>
                        <w:t xml:space="preserve">8.4.CÔNG CƯ </w:t>
                      </w:r>
                    </w:p>
                    <w:p w14:paraId="5D341A74" w14:textId="26FCE52D" w:rsidR="003D4B8E" w:rsidRDefault="00A107A7">
                      <w:pPr>
                        <w:jc w:val="left"/>
                        <w:rPr>
                          <w:color w:val="000000" w:themeColor="text1"/>
                          <w:w w:val="90"/>
                          <w:sz w:val="22"/>
                          <w:szCs w:val="22"/>
                          <w14:textOutline w14:w="9525" w14:cap="flat" w14:cmpd="sng" w14:algn="ctr">
                            <w14:solidFill>
                              <w14:srgbClr w14:val="000000"/>
                            </w14:solidFill>
                            <w14:prstDash w14:val="solid"/>
                            <w14:round/>
                          </w14:textOutline>
                        </w:rPr>
                      </w:pPr>
                      <w:r>
                        <w:rPr>
                          <w:color w:val="000000" w:themeColor="text1"/>
                          <w:w w:val="90"/>
                          <w:sz w:val="22"/>
                          <w:szCs w:val="22"/>
                          <w14:textOutline w14:w="9525" w14:cap="flat" w14:cmpd="sng" w14:algn="ctr">
                            <w14:solidFill>
                              <w14:srgbClr w14:val="000000"/>
                            </w14:solidFill>
                            <w14:prstDash w14:val="solid"/>
                            <w14:round/>
                          </w14:textOutline>
                        </w:rPr>
                        <w:t>8.5.CÔNG THANH</w:t>
                      </w:r>
                    </w:p>
                    <w:p w14:paraId="32E7BD91" w14:textId="1BB6DFF3" w:rsidR="003D4B8E" w:rsidRDefault="00A107A7">
                      <w:pPr>
                        <w:jc w:val="left"/>
                        <w:rPr>
                          <w:color w:val="000000" w:themeColor="text1"/>
                          <w:w w:val="90"/>
                          <w:sz w:val="22"/>
                          <w:szCs w:val="22"/>
                          <w14:textOutline w14:w="9525" w14:cap="flat" w14:cmpd="sng" w14:algn="ctr">
                            <w14:solidFill>
                              <w14:srgbClr w14:val="000000"/>
                            </w14:solidFill>
                            <w14:prstDash w14:val="solid"/>
                            <w14:round/>
                          </w14:textOutline>
                        </w:rPr>
                      </w:pPr>
                      <w:r>
                        <w:rPr>
                          <w:color w:val="000000" w:themeColor="text1"/>
                          <w:w w:val="90"/>
                          <w:sz w:val="22"/>
                          <w:szCs w:val="22"/>
                          <w14:textOutline w14:w="9525" w14:cap="flat" w14:cmpd="sng" w14:algn="ctr">
                            <w14:solidFill>
                              <w14:srgbClr w14:val="000000"/>
                            </w14:solidFill>
                            <w14:prstDash w14:val="solid"/>
                            <w14:round/>
                          </w14:textOutline>
                        </w:rPr>
                        <w:t>8.6.CÔNG CHƯƠNG</w:t>
                      </w:r>
                    </w:p>
                    <w:p w14:paraId="7F602CF4" w14:textId="437B01F6" w:rsidR="003D4B8E" w:rsidRDefault="00A107A7">
                      <w:pPr>
                        <w:jc w:val="left"/>
                        <w:rPr>
                          <w:color w:val="000000" w:themeColor="text1"/>
                          <w:w w:val="90"/>
                          <w:sz w:val="22"/>
                          <w:szCs w:val="22"/>
                          <w14:textOutline w14:w="9525" w14:cap="flat" w14:cmpd="sng" w14:algn="ctr">
                            <w14:solidFill>
                              <w14:srgbClr w14:val="000000"/>
                            </w14:solidFill>
                            <w14:prstDash w14:val="solid"/>
                            <w14:round/>
                          </w14:textOutline>
                        </w:rPr>
                      </w:pPr>
                      <w:r>
                        <w:rPr>
                          <w:color w:val="000000" w:themeColor="text1"/>
                          <w:w w:val="90"/>
                          <w:sz w:val="22"/>
                          <w:szCs w:val="22"/>
                          <w14:textOutline w14:w="9525" w14:cap="flat" w14:cmpd="sng" w14:algn="ctr">
                            <w14:solidFill>
                              <w14:srgbClr w14:val="000000"/>
                            </w14:solidFill>
                            <w14:prstDash w14:val="solid"/>
                            <w14:round/>
                          </w14:textOutline>
                        </w:rPr>
                        <w:t>8.7.CÔNG DIỆU</w:t>
                      </w:r>
                    </w:p>
                    <w:p w14:paraId="27A97F35" w14:textId="7933FB04" w:rsidR="003D4B8E" w:rsidRDefault="00BF1B6D">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 </w:t>
                      </w:r>
                    </w:p>
                  </w:txbxContent>
                </v:textbox>
              </v:roundrect>
            </w:pict>
          </mc:Fallback>
        </mc:AlternateContent>
      </w:r>
      <w:r>
        <w:rPr>
          <w:noProof/>
          <w:color w:val="000000" w:themeColor="text1"/>
          <w:sz w:val="22"/>
          <w:szCs w:val="22"/>
        </w:rPr>
        <mc:AlternateContent>
          <mc:Choice Requires="wps">
            <w:drawing>
              <wp:anchor distT="0" distB="0" distL="114300" distR="114300" simplePos="0" relativeHeight="251580416" behindDoc="0" locked="0" layoutInCell="1" allowOverlap="1" wp14:anchorId="7223E0E9" wp14:editId="3FE81F21">
                <wp:simplePos x="0" y="0"/>
                <wp:positionH relativeFrom="column">
                  <wp:posOffset>-38100</wp:posOffset>
                </wp:positionH>
                <wp:positionV relativeFrom="paragraph">
                  <wp:posOffset>6379845</wp:posOffset>
                </wp:positionV>
                <wp:extent cx="1261745" cy="493395"/>
                <wp:effectExtent l="0" t="0" r="14605" b="20955"/>
                <wp:wrapNone/>
                <wp:docPr id="10" name="Rounded Rectangle 10"/>
                <wp:cNvGraphicFramePr/>
                <a:graphic xmlns:a="http://schemas.openxmlformats.org/drawingml/2006/main">
                  <a:graphicData uri="http://schemas.microsoft.com/office/word/2010/wordprocessingShape">
                    <wps:wsp>
                      <wps:cNvSpPr/>
                      <wps:spPr>
                        <a:xfrm>
                          <a:off x="0" y="0"/>
                          <a:ext cx="1261745" cy="493395"/>
                        </a:xfrm>
                        <a:prstGeom prst="roundRect">
                          <a:avLst/>
                        </a:prstGeom>
                        <a:ln>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6F67B8AB" w14:textId="3E596FB9" w:rsidR="003D4B8E" w:rsidRDefault="00A107A7">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8.1.CÔNG GIAI</w:t>
                            </w:r>
                          </w:p>
                          <w:p w14:paraId="79247A58" w14:textId="77777777" w:rsidR="003D4B8E" w:rsidRDefault="00000000">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Thần tổ</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anchor>
            </w:drawing>
          </mc:Choice>
          <mc:Fallback>
            <w:pict>
              <v:roundrect w14:anchorId="7223E0E9" id="Rounded Rectangle 10" o:spid="_x0000_s1030" style="position:absolute;left:0;text-align:left;margin-left:-3pt;margin-top:502.35pt;width:99.35pt;height:38.85pt;z-index:251580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" fillcolor="#91bce3 [2164]" strokecolor="red">
                <v:fill color2="#7aaddd [2612]" rotate="t" colors="0 #b1cbe9;.5 #a3c1e5;1 #92b9e4" focus="100%" type="gradient">
                  <o:fill v:ext="view" type="gradientUnscaled"/>
                </v:fill>
                <v:textbox>
                  <w:txbxContent>
                    <w:p w14:paraId="6F67B8AB" w14:textId="3E596FB9" w:rsidR="003D4B8E" w:rsidRDefault="00A107A7">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8.1.CÔNG GIAI</w:t>
                      </w:r>
                    </w:p>
                    <w:p w14:paraId="79247A58" w14:textId="77777777" w:rsidR="003D4B8E" w:rsidRDefault="00000000">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Thần tổ</w:t>
                      </w:r>
                    </w:p>
                  </w:txbxContent>
                </v:textbox>
              </v:roundrect>
            </w:pict>
          </mc:Fallback>
        </mc:AlternateContent>
      </w:r>
      <w:r>
        <w:rPr>
          <w:noProof/>
          <w:color w:val="000000" w:themeColor="text1"/>
          <w:sz w:val="22"/>
          <w:szCs w:val="22"/>
        </w:rPr>
        <mc:AlternateContent>
          <mc:Choice Requires="wps">
            <w:drawing>
              <wp:anchor distT="0" distB="0" distL="114300" distR="114300" simplePos="0" relativeHeight="251639808" behindDoc="0" locked="0" layoutInCell="1" allowOverlap="1" wp14:anchorId="54964A54" wp14:editId="02B80A59">
                <wp:simplePos x="0" y="0"/>
                <wp:positionH relativeFrom="column">
                  <wp:posOffset>4774565</wp:posOffset>
                </wp:positionH>
                <wp:positionV relativeFrom="paragraph">
                  <wp:posOffset>4895215</wp:posOffset>
                </wp:positionV>
                <wp:extent cx="6985" cy="467360"/>
                <wp:effectExtent l="45085" t="0" r="62230" b="8890"/>
                <wp:wrapNone/>
                <wp:docPr id="184" name="Straight Arrow Connector 184"/>
                <wp:cNvGraphicFramePr/>
                <a:graphic xmlns:a="http://schemas.openxmlformats.org/drawingml/2006/main">
                  <a:graphicData uri="http://schemas.microsoft.com/office/word/2010/wordprocessingShape">
                    <wps:wsp>
                      <wps:cNvCnPr/>
                      <wps:spPr>
                        <a:xfrm>
                          <a:off x="0" y="0"/>
                          <a:ext cx="6985" cy="46736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type w14:anchorId="5997A28E" id="_x0000_t32" coordsize="21600,21600" o:spt="32" o:oned="t" path="m,l21600,21600e" filled="f">
                <v:path arrowok="t" fillok="f" o:connecttype="none"/>
                <o:lock v:ext="edit" shapetype="t"/>
              </v:shapetype>
              <v:shape id="Straight Arrow Connector 184" o:spid="_x0000_s1026" type="#_x0000_t32" style="position:absolute;margin-left:375.95pt;margin-top:385.45pt;width:.55pt;height:36.8pt;z-index:251639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KVnBswgEAAMQDAAAOAAAAZHJzL2Uyb0RvYy54bWysU8uu0zAQ3SPxD5b3NGmBcqma3kUvlw2C Kx4f4Dp2YskvjYcm+XvGTpsiYIEQWUzseM7MOceT/f3oLDsrSCb4hq9XNWfKy9Aa3zX829fHF3ec JRS+FTZ41fBJJX5/eP5sP8Sd2oQ+2FYBoyI+7YbY8B4x7qoqyV45kVYhKk+HOoATSFvoqhbEQNWd rTZ1va2GAG2EIFVK9PVhPuSHUl9rJfGT1kkhsw0nblgilHjKsTrsxa4DEXsjLzTEP7BwwnhqupR6 ECjYdzC/lXJGQkhB40oGVwWtjVRFA6lZ17+o+dKLqIoWMifFxab0/8rKj+ejfwKyYYhpl+ITZBWj BpffxI+NxaxpMUuNyCR93L69e82ZpINX2zcvt8XK6gaNkPC9Co7lRcMTgjBdj8fgPV1KgHWxS5w/ JKTmBLwCcl/rc0Rh7DvfMpwiTY4ACEO+L8rN59WNcFnhZNWM/aw0My1R3JQeZZbU0QI7C5oCIaXy uF4qUXaGaWPtAqxnIHSnBfZYngvqkpxxqgzZXyOX9NIzeFyQzvgAfyKM45WsnvOv2mfFWfwptFO5 xGIKjUpx6TLWeRZ/3hf47ec7/AAAAP//AwBQSwMEFAAGAAgAAAAhAPjvMx/hAAAACwEAAA8AAABk cnMvZG93bnJldi54bWxMj81OwzAQhO9IvIO1SNyoU2hICHGqgoTEzwUCQhydeEki7HWI3Tbw9Cwn uM1oP83OlOvZWbHDKQyeFCwXCQik1puBOgUvzzcnOYgQNRltPaGCLwywrg4PSl0Yv6cn3NWxExxC odAK+hjHQsrQ9uh0WPgRiW/vfnI6sp06aSa953Bn5WmSnEunB+IPvR7xusf2o946BfXbdKevHm5z ss3j9xDr1/vPjVPq+GjeXIKIOMc/GH7rc3WouFPjt2SCsAqydHnBKIssYcFElp7xukZBvlqlIKtS /t9Q/QAAAP//AwBQSwECLQAUAAYACAAAACEAtoM4kv4AAADhAQAAEwAAAAAAAAAAAAAAAAAAAAAA W0NvbnRlbnRfVHlwZXNdLnhtbFBLAQItABQABgAIAAAAIQA4/SH/1gAAAJQBAAALAAAAAAAAAAAA AAAAAC8BAABfcmVscy8ucmVsc1BLAQItABQABgAIAAAAIQCKVnBswgEAAMQDAAAOAAAAAAAAAAAA AAAAAC4CAABkcnMvZTJvRG9jLnhtbFBLAQItABQABgAIAAAAIQD47zMf4QAAAAsBAAAPAAAAAAAA AAAAAAAAABwEAABkcnMvZG93bnJldi54bWxQSwUGAAAAAAQABADzAAAAKgUAAAAA " strokecolor="#5b9bd5 [3204]" strokeweight="1pt">
                <v:stroke endarrow="open" joinstyle="miter"/>
              </v:shape>
            </w:pict>
          </mc:Fallback>
        </mc:AlternateContent>
      </w:r>
      <w:r>
        <w:rPr>
          <w:noProof/>
          <w:color w:val="000000" w:themeColor="text1"/>
          <w:sz w:val="22"/>
          <w:szCs w:val="22"/>
        </w:rPr>
        <mc:AlternateContent>
          <mc:Choice Requires="wps">
            <w:drawing>
              <wp:anchor distT="0" distB="0" distL="114300" distR="114300" simplePos="0" relativeHeight="251627520" behindDoc="0" locked="0" layoutInCell="1" allowOverlap="1" wp14:anchorId="4E04C574" wp14:editId="17D35D4A">
                <wp:simplePos x="0" y="0"/>
                <wp:positionH relativeFrom="column">
                  <wp:posOffset>4782820</wp:posOffset>
                </wp:positionH>
                <wp:positionV relativeFrom="paragraph">
                  <wp:posOffset>5839460</wp:posOffset>
                </wp:positionV>
                <wp:extent cx="6985" cy="467360"/>
                <wp:effectExtent l="45085" t="0" r="62230" b="8890"/>
                <wp:wrapNone/>
                <wp:docPr id="119" name="Straight Arrow Connector 119"/>
                <wp:cNvGraphicFramePr/>
                <a:graphic xmlns:a="http://schemas.openxmlformats.org/drawingml/2006/main">
                  <a:graphicData uri="http://schemas.microsoft.com/office/word/2010/wordprocessingShape">
                    <wps:wsp>
                      <wps:cNvCnPr/>
                      <wps:spPr>
                        <a:xfrm>
                          <a:off x="0" y="0"/>
                          <a:ext cx="6985" cy="46736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w14:anchorId="24204032" id="Straight Arrow Connector 119" o:spid="_x0000_s1026" type="#_x0000_t32" style="position:absolute;margin-left:376.6pt;margin-top:459.8pt;width:.55pt;height:36.8pt;z-index:251627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KVnBswgEAAMQDAAAOAAAAZHJzL2Uyb0RvYy54bWysU8uu0zAQ3SPxD5b3NGmBcqma3kUvlw2C Kx4f4Dp2YskvjYcm+XvGTpsiYIEQWUzseM7MOceT/f3oLDsrSCb4hq9XNWfKy9Aa3zX829fHF3ec JRS+FTZ41fBJJX5/eP5sP8Sd2oQ+2FYBoyI+7YbY8B4x7qoqyV45kVYhKk+HOoATSFvoqhbEQNWd rTZ1va2GAG2EIFVK9PVhPuSHUl9rJfGT1kkhsw0nblgilHjKsTrsxa4DEXsjLzTEP7BwwnhqupR6 ECjYdzC/lXJGQkhB40oGVwWtjVRFA6lZ17+o+dKLqIoWMifFxab0/8rKj+ejfwKyYYhpl+ITZBWj BpffxI+NxaxpMUuNyCR93L69e82ZpINX2zcvt8XK6gaNkPC9Co7lRcMTgjBdj8fgPV1KgHWxS5w/ JKTmBLwCcl/rc0Rh7DvfMpwiTY4ACEO+L8rN59WNcFnhZNWM/aw0My1R3JQeZZbU0QI7C5oCIaXy uF4qUXaGaWPtAqxnIHSnBfZYngvqkpxxqgzZXyOX9NIzeFyQzvgAfyKM45WsnvOv2mfFWfwptFO5 xGIKjUpx6TLWeRZ/3hf47ec7/AAAAP//AwBQSwMEFAAGAAgAAAAhAMFQPmDhAAAACwEAAA8AAABk cnMvZG93bnJldi54bWxMj01PwzAMhu9I/IfISNxYuo19tDSdBhISjAsUhDi6TWgrGqck2Vb49ZgT HO330evH+Wa0vTgYHzpHCqaTBISh2umOGgUvz7cXaxAhImnsHRkFXybApjg9yTHT7khP5lDGRnAJ hQwVtDEOmZShbo3FMHGDIc7enbcYefSN1B6PXG57OUuSpbTYEV9ocTA3rak/yr1VUL75e7x+uFtT Xz1+d7F83X1urVLnZ+P2CkQ0Y/yD4Vef1aFgp8rtSQfRK1gt5jNGFaTTdAmCidXicg6i4k3KkSxy +f+H4gcAAP//AwBQSwECLQAUAAYACAAAACEAtoM4kv4AAADhAQAAEwAAAAAAAAAAAAAAAAAAAAAA W0NvbnRlbnRfVHlwZXNdLnhtbFBLAQItABQABgAIAAAAIQA4/SH/1gAAAJQBAAALAAAAAAAAAAAA AAAAAC8BAABfcmVscy8ucmVsc1BLAQItABQABgAIAAAAIQCKVnBswgEAAMQDAAAOAAAAAAAAAAAA AAAAAC4CAABkcnMvZTJvRG9jLnhtbFBLAQItABQABgAIAAAAIQDBUD5g4QAAAAsBAAAPAAAAAAAA AAAAAAAAABwEAABkcnMvZG93bnJldi54bWxQSwUGAAAAAAQABADzAAAAKgUAAAAA " strokecolor="#5b9bd5 [3204]" strokeweight="1pt">
                <v:stroke endarrow="open" joinstyle="miter"/>
              </v:shape>
            </w:pict>
          </mc:Fallback>
        </mc:AlternateContent>
      </w:r>
      <w:r>
        <w:rPr>
          <w:noProof/>
          <w:color w:val="000000" w:themeColor="text1"/>
          <w:sz w:val="22"/>
          <w:szCs w:val="22"/>
        </w:rPr>
        <mc:AlternateContent>
          <mc:Choice Requires="wps">
            <w:drawing>
              <wp:anchor distT="0" distB="0" distL="114300" distR="114300" simplePos="0" relativeHeight="251629568" behindDoc="0" locked="0" layoutInCell="1" allowOverlap="1" wp14:anchorId="374D701E" wp14:editId="22AEB00F">
                <wp:simplePos x="0" y="0"/>
                <wp:positionH relativeFrom="column">
                  <wp:posOffset>4346575</wp:posOffset>
                </wp:positionH>
                <wp:positionV relativeFrom="paragraph">
                  <wp:posOffset>6280785</wp:posOffset>
                </wp:positionV>
                <wp:extent cx="1095375" cy="493395"/>
                <wp:effectExtent l="4445" t="5080" r="5080" b="15875"/>
                <wp:wrapNone/>
                <wp:docPr id="132" name="Rounded Rectangle 132"/>
                <wp:cNvGraphicFramePr/>
                <a:graphic xmlns:a="http://schemas.openxmlformats.org/drawingml/2006/main">
                  <a:graphicData uri="http://schemas.microsoft.com/office/word/2010/wordprocessingShape">
                    <wps:wsp>
                      <wps:cNvSpPr/>
                      <wps:spPr>
                        <a:xfrm>
                          <a:off x="0" y="0"/>
                          <a:ext cx="1095375" cy="493395"/>
                        </a:xfrm>
                        <a:prstGeom prst="roundRect">
                          <a:avLst/>
                        </a:prstGeom>
                        <a:ln>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069EE5FD" w14:textId="3F0353C9" w:rsidR="003D4B8E" w:rsidRDefault="00BF1B6D">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 </w:t>
                            </w:r>
                          </w:p>
                          <w:p w14:paraId="18E9E16C" w14:textId="32EACA36" w:rsidR="003D4B8E" w:rsidRDefault="00BF1B6D">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374D701E" id="Rounded Rectangle 132" o:spid="_x0000_s1031" style="position:absolute;left:0;text-align:left;margin-left:342.25pt;margin-top:494.55pt;width:86.25pt;height:38.85pt;z-index:2516295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" fillcolor="#91bce3 [2164]" strokecolor="red">
                <v:fill color2="#7aaddd [2612]" rotate="t" colors="0 #b1cbe9;.5 #a3c1e5;1 #92b9e4" focus="100%" type="gradient">
                  <o:fill v:ext="view" type="gradientUnscaled"/>
                </v:fill>
                <v:textbox>
                  <w:txbxContent>
                    <w:p w14:paraId="069EE5FD" w14:textId="3F0353C9" w:rsidR="003D4B8E" w:rsidRDefault="00BF1B6D">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 </w:t>
                      </w:r>
                    </w:p>
                    <w:p w14:paraId="18E9E16C" w14:textId="32EACA36" w:rsidR="003D4B8E" w:rsidRDefault="00BF1B6D">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 </w:t>
                      </w:r>
                    </w:p>
                  </w:txbxContent>
                </v:textbox>
              </v:roundrect>
            </w:pict>
          </mc:Fallback>
        </mc:AlternateContent>
      </w:r>
      <w:r>
        <w:rPr>
          <w:noProof/>
          <w:color w:val="000000" w:themeColor="text1"/>
          <w:sz w:val="22"/>
          <w:szCs w:val="22"/>
        </w:rPr>
        <mc:AlternateContent>
          <mc:Choice Requires="wps">
            <w:drawing>
              <wp:anchor distT="0" distB="0" distL="114300" distR="114300" simplePos="0" relativeHeight="251625472" behindDoc="0" locked="0" layoutInCell="1" allowOverlap="1" wp14:anchorId="28F7E3DF" wp14:editId="5B424163">
                <wp:simplePos x="0" y="0"/>
                <wp:positionH relativeFrom="column">
                  <wp:posOffset>4090670</wp:posOffset>
                </wp:positionH>
                <wp:positionV relativeFrom="paragraph">
                  <wp:posOffset>5337810</wp:posOffset>
                </wp:positionV>
                <wp:extent cx="1214120" cy="493395"/>
                <wp:effectExtent l="4445" t="4445" r="19685" b="16510"/>
                <wp:wrapNone/>
                <wp:docPr id="78" name="Rounded Rectangle 78"/>
                <wp:cNvGraphicFramePr/>
                <a:graphic xmlns:a="http://schemas.openxmlformats.org/drawingml/2006/main">
                  <a:graphicData uri="http://schemas.microsoft.com/office/word/2010/wordprocessingShape">
                    <wps:wsp>
                      <wps:cNvSpPr/>
                      <wps:spPr>
                        <a:xfrm>
                          <a:off x="0" y="0"/>
                          <a:ext cx="1214120" cy="493395"/>
                        </a:xfrm>
                        <a:prstGeom prst="roundRect">
                          <a:avLst/>
                        </a:prstGeom>
                        <a:ln>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5780BFD5" w14:textId="129EDC56" w:rsidR="003D4B8E" w:rsidRDefault="00BF1B6D">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 CÔNG KHUÊ </w:t>
                            </w:r>
                          </w:p>
                          <w:p w14:paraId="014C2F0A" w14:textId="77777777" w:rsidR="003D4B8E" w:rsidRDefault="00000000">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Thị Hoàn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28F7E3DF" id="Rounded Rectangle 78" o:spid="_x0000_s1032" style="position:absolute;left:0;text-align:left;margin-left:322.1pt;margin-top:420.3pt;width:95.6pt;height:38.85pt;z-index:2516254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" fillcolor="#91bce3 [2164]" strokecolor="red">
                <v:fill color2="#7aaddd [2612]" rotate="t" colors="0 #b1cbe9;.5 #a3c1e5;1 #92b9e4" focus="100%" type="gradient">
                  <o:fill v:ext="view" type="gradientUnscaled"/>
                </v:fill>
                <v:textbox>
                  <w:txbxContent>
                    <w:p w14:paraId="5780BFD5" w14:textId="129EDC56" w:rsidR="003D4B8E" w:rsidRDefault="00BF1B6D">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 CÔNG KHUÊ </w:t>
                      </w:r>
                    </w:p>
                    <w:p w14:paraId="014C2F0A" w14:textId="77777777" w:rsidR="003D4B8E" w:rsidRDefault="00000000">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Thị Hoàn</w:t>
                      </w:r>
                    </w:p>
                  </w:txbxContent>
                </v:textbox>
              </v:roundrect>
            </w:pict>
          </mc:Fallback>
        </mc:AlternateContent>
      </w:r>
      <w:r>
        <w:rPr>
          <w:noProof/>
          <w:color w:val="000000" w:themeColor="text1"/>
          <w:sz w:val="22"/>
          <w:szCs w:val="22"/>
        </w:rPr>
        <mc:AlternateContent>
          <mc:Choice Requires="wps">
            <w:drawing>
              <wp:anchor distT="0" distB="0" distL="114300" distR="114300" simplePos="0" relativeHeight="251621376" behindDoc="0" locked="0" layoutInCell="1" allowOverlap="1" wp14:anchorId="60A60A63" wp14:editId="17654E1E">
                <wp:simplePos x="0" y="0"/>
                <wp:positionH relativeFrom="column">
                  <wp:posOffset>4011930</wp:posOffset>
                </wp:positionH>
                <wp:positionV relativeFrom="paragraph">
                  <wp:posOffset>4398645</wp:posOffset>
                </wp:positionV>
                <wp:extent cx="1304290" cy="493395"/>
                <wp:effectExtent l="4445" t="4445" r="5715" b="16510"/>
                <wp:wrapNone/>
                <wp:docPr id="60" name="Rounded Rectangle 60"/>
                <wp:cNvGraphicFramePr/>
                <a:graphic xmlns:a="http://schemas.openxmlformats.org/drawingml/2006/main">
                  <a:graphicData uri="http://schemas.microsoft.com/office/word/2010/wordprocessingShape">
                    <wps:wsp>
                      <wps:cNvSpPr/>
                      <wps:spPr>
                        <a:xfrm>
                          <a:off x="0" y="0"/>
                          <a:ext cx="1304290" cy="493395"/>
                        </a:xfrm>
                        <a:prstGeom prst="roundRect">
                          <a:avLst/>
                        </a:prstGeom>
                        <a:ln>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61211CE4" w14:textId="6EC801B5" w:rsidR="003D4B8E" w:rsidRDefault="00BF1B6D">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 CÔNG KIỀN </w:t>
                            </w:r>
                          </w:p>
                          <w:p w14:paraId="4E5E529C" w14:textId="4E86A75F" w:rsidR="003D4B8E" w:rsidRDefault="00000000">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Nguyễn Thị Thỏa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60A60A63" id="Rounded Rectangle 60" o:spid="_x0000_s1033" style="position:absolute;left:0;text-align:left;margin-left:315.9pt;margin-top:346.35pt;width:102.7pt;height:38.85pt;z-index:2516213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" fillcolor="#91bce3 [2164]" strokecolor="red">
                <v:fill color2="#7aaddd [2612]" rotate="t" colors="0 #b1cbe9;.5 #a3c1e5;1 #92b9e4" focus="100%" type="gradient">
                  <o:fill v:ext="view" type="gradientUnscaled"/>
                </v:fill>
                <v:textbox>
                  <w:txbxContent>
                    <w:p w14:paraId="61211CE4" w14:textId="6EC801B5" w:rsidR="003D4B8E" w:rsidRDefault="00BF1B6D">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 CÔNG KIỀN </w:t>
                      </w:r>
                    </w:p>
                    <w:p w14:paraId="4E5E529C" w14:textId="4E86A75F" w:rsidR="003D4B8E" w:rsidRDefault="00000000">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Nguyễn Thị Thỏa </w:t>
                      </w:r>
                    </w:p>
                  </w:txbxContent>
                </v:textbox>
              </v:roundrect>
            </w:pict>
          </mc:Fallback>
        </mc:AlternateContent>
      </w:r>
      <w:r>
        <w:rPr>
          <w:noProof/>
          <w:color w:val="000000" w:themeColor="text1"/>
          <w:sz w:val="22"/>
          <w:szCs w:val="22"/>
        </w:rPr>
        <mc:AlternateContent>
          <mc:Choice Requires="wps">
            <w:drawing>
              <wp:anchor distT="0" distB="0" distL="114300" distR="114300" simplePos="0" relativeHeight="251592704" behindDoc="0" locked="0" layoutInCell="1" allowOverlap="1" wp14:anchorId="7FE84700" wp14:editId="4E043F28">
                <wp:simplePos x="0" y="0"/>
                <wp:positionH relativeFrom="column">
                  <wp:posOffset>2289810</wp:posOffset>
                </wp:positionH>
                <wp:positionV relativeFrom="paragraph">
                  <wp:posOffset>1691005</wp:posOffset>
                </wp:positionV>
                <wp:extent cx="1067435" cy="493395"/>
                <wp:effectExtent l="4445" t="4445" r="13970" b="16510"/>
                <wp:wrapNone/>
                <wp:docPr id="39" name="Rounded Rectangle 39"/>
                <wp:cNvGraphicFramePr/>
                <a:graphic xmlns:a="http://schemas.openxmlformats.org/drawingml/2006/main">
                  <a:graphicData uri="http://schemas.microsoft.com/office/word/2010/wordprocessingShape">
                    <wps:wsp>
                      <wps:cNvSpPr/>
                      <wps:spPr>
                        <a:xfrm>
                          <a:off x="0" y="0"/>
                          <a:ext cx="1067435" cy="493395"/>
                        </a:xfrm>
                        <a:prstGeom prst="roundRect">
                          <a:avLst/>
                        </a:prstGeom>
                        <a:ln>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30E5629B" w14:textId="77777777" w:rsidR="003D4B8E" w:rsidRDefault="00000000">
                            <w:pPr>
                              <w:jc w:val="center"/>
                              <w:rPr>
                                <w:color w:val="000000" w:themeColor="text1"/>
                                <w:w w:val="80"/>
                                <w:sz w:val="22"/>
                                <w:szCs w:val="22"/>
                                <w14:textOutline w14:w="9525" w14:cap="flat" w14:cmpd="sng" w14:algn="ctr">
                                  <w14:solidFill>
                                    <w14:srgbClr w14:val="000000"/>
                                  </w14:solidFill>
                                  <w14:prstDash w14:val="solid"/>
                                  <w14:round/>
                                </w14:textOutline>
                              </w:rPr>
                            </w:pPr>
                            <w:r>
                              <w:rPr>
                                <w:color w:val="000000" w:themeColor="text1"/>
                                <w:w w:val="80"/>
                                <w:sz w:val="22"/>
                                <w:szCs w:val="22"/>
                                <w14:textOutline w14:w="9525" w14:cap="flat" w14:cmpd="sng" w14:algn="ctr">
                                  <w14:solidFill>
                                    <w14:srgbClr w14:val="000000"/>
                                  </w14:solidFill>
                                  <w14:prstDash w14:val="solid"/>
                                  <w14:round/>
                                </w14:textOutline>
                              </w:rPr>
                              <w:t>CÔNG ĐÁP</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7FE84700" id="Rounded Rectangle 39" o:spid="_x0000_s1034" style="position:absolute;left:0;text-align:left;margin-left:180.3pt;margin-top:133.15pt;width:84.05pt;height:38.85pt;z-index:2515927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" fillcolor="#91bce3 [2164]" strokecolor="red">
                <v:fill color2="#7aaddd [2612]" rotate="t" colors="0 #b1cbe9;.5 #a3c1e5;1 #92b9e4" focus="100%" type="gradient">
                  <o:fill v:ext="view" type="gradientUnscaled"/>
                </v:fill>
                <v:textbox>
                  <w:txbxContent>
                    <w:p w14:paraId="30E5629B" w14:textId="77777777" w:rsidR="003D4B8E" w:rsidRDefault="00000000">
                      <w:pPr>
                        <w:jc w:val="center"/>
                        <w:rPr>
                          <w:color w:val="000000" w:themeColor="text1"/>
                          <w:w w:val="80"/>
                          <w:sz w:val="22"/>
                          <w:szCs w:val="22"/>
                          <w14:textOutline w14:w="9525" w14:cap="flat" w14:cmpd="sng" w14:algn="ctr">
                            <w14:solidFill>
                              <w14:srgbClr w14:val="000000"/>
                            </w14:solidFill>
                            <w14:prstDash w14:val="solid"/>
                            <w14:round/>
                          </w14:textOutline>
                        </w:rPr>
                      </w:pPr>
                      <w:r>
                        <w:rPr>
                          <w:color w:val="000000" w:themeColor="text1"/>
                          <w:w w:val="80"/>
                          <w:sz w:val="22"/>
                          <w:szCs w:val="22"/>
                          <w14:textOutline w14:w="9525" w14:cap="flat" w14:cmpd="sng" w14:algn="ctr">
                            <w14:solidFill>
                              <w14:srgbClr w14:val="000000"/>
                            </w14:solidFill>
                            <w14:prstDash w14:val="solid"/>
                            <w14:round/>
                          </w14:textOutline>
                        </w:rPr>
                        <w:t>CÔNG ĐÁP</w:t>
                      </w:r>
                    </w:p>
                  </w:txbxContent>
                </v:textbox>
              </v:roundrect>
            </w:pict>
          </mc:Fallback>
        </mc:AlternateContent>
      </w:r>
      <w:r>
        <w:rPr>
          <w:noProof/>
          <w:color w:val="000000" w:themeColor="text1"/>
          <w:sz w:val="22"/>
          <w:szCs w:val="22"/>
        </w:rPr>
        <mc:AlternateContent>
          <mc:Choice Requires="wps">
            <w:drawing>
              <wp:anchor distT="0" distB="0" distL="114300" distR="114300" simplePos="0" relativeHeight="251594752" behindDoc="0" locked="0" layoutInCell="1" allowOverlap="1" wp14:anchorId="414D47FB" wp14:editId="13F7C9FC">
                <wp:simplePos x="0" y="0"/>
                <wp:positionH relativeFrom="column">
                  <wp:posOffset>3459480</wp:posOffset>
                </wp:positionH>
                <wp:positionV relativeFrom="paragraph">
                  <wp:posOffset>1701165</wp:posOffset>
                </wp:positionV>
                <wp:extent cx="963295" cy="493395"/>
                <wp:effectExtent l="4445" t="4445" r="22860" b="16510"/>
                <wp:wrapNone/>
                <wp:docPr id="54" name="Rounded Rectangle 54"/>
                <wp:cNvGraphicFramePr/>
                <a:graphic xmlns:a="http://schemas.openxmlformats.org/drawingml/2006/main">
                  <a:graphicData uri="http://schemas.microsoft.com/office/word/2010/wordprocessingShape">
                    <wps:wsp>
                      <wps:cNvSpPr/>
                      <wps:spPr>
                        <a:xfrm>
                          <a:off x="0" y="0"/>
                          <a:ext cx="963295" cy="493395"/>
                        </a:xfrm>
                        <a:prstGeom prst="roundRect">
                          <a:avLst/>
                        </a:prstGeom>
                        <a:ln>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2E4BF176" w14:textId="77777777" w:rsidR="003D4B8E" w:rsidRDefault="00000000">
                            <w:pPr>
                              <w:jc w:val="left"/>
                              <w:rPr>
                                <w:color w:val="000000" w:themeColor="text1"/>
                                <w:w w:val="80"/>
                                <w:sz w:val="22"/>
                                <w:szCs w:val="22"/>
                                <w14:textOutline w14:w="9525" w14:cap="flat" w14:cmpd="sng" w14:algn="ctr">
                                  <w14:solidFill>
                                    <w14:srgbClr w14:val="000000"/>
                                  </w14:solidFill>
                                  <w14:prstDash w14:val="solid"/>
                                  <w14:round/>
                                </w14:textOutline>
                              </w:rPr>
                            </w:pPr>
                            <w:r>
                              <w:rPr>
                                <w:color w:val="000000" w:themeColor="text1"/>
                                <w:w w:val="80"/>
                                <w:sz w:val="22"/>
                                <w:szCs w:val="22"/>
                                <w14:textOutline w14:w="9525" w14:cap="flat" w14:cmpd="sng" w14:algn="ctr">
                                  <w14:solidFill>
                                    <w14:srgbClr w14:val="000000"/>
                                  </w14:solidFill>
                                  <w14:prstDash w14:val="solid"/>
                                  <w14:round/>
                                </w14:textOutline>
                              </w:rPr>
                              <w:t>CÔNG TƯ</w:t>
                            </w:r>
                          </w:p>
                          <w:p w14:paraId="327AFBEF" w14:textId="77777777" w:rsidR="003D4B8E" w:rsidRDefault="003D4B8E">
                            <w:pPr>
                              <w:jc w:val="center"/>
                              <w:rPr>
                                <w:color w:val="000000" w:themeColor="text1"/>
                                <w:w w:val="80"/>
                                <w:sz w:val="22"/>
                                <w:szCs w:val="22"/>
                                <w14:textOutline w14:w="9525" w14:cap="flat" w14:cmpd="sng" w14:algn="ctr">
                                  <w14:solidFill>
                                    <w14:srgbClr w14:val="000000"/>
                                  </w14:solid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414D47FB" id="Rounded Rectangle 54" o:spid="_x0000_s1035" style="position:absolute;left:0;text-align:left;margin-left:272.4pt;margin-top:133.95pt;width:75.85pt;height:38.85pt;z-index:2515947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" fillcolor="#91bce3 [2164]" strokecolor="red">
                <v:fill color2="#7aaddd [2612]" rotate="t" colors="0 #b1cbe9;.5 #a3c1e5;1 #92b9e4" focus="100%" type="gradient">
                  <o:fill v:ext="view" type="gradientUnscaled"/>
                </v:fill>
                <v:textbox>
                  <w:txbxContent>
                    <w:p w14:paraId="2E4BF176" w14:textId="77777777" w:rsidR="003D4B8E" w:rsidRDefault="00000000">
                      <w:pPr>
                        <w:jc w:val="left"/>
                        <w:rPr>
                          <w:color w:val="000000" w:themeColor="text1"/>
                          <w:w w:val="80"/>
                          <w:sz w:val="22"/>
                          <w:szCs w:val="22"/>
                          <w14:textOutline w14:w="9525" w14:cap="flat" w14:cmpd="sng" w14:algn="ctr">
                            <w14:solidFill>
                              <w14:srgbClr w14:val="000000"/>
                            </w14:solidFill>
                            <w14:prstDash w14:val="solid"/>
                            <w14:round/>
                          </w14:textOutline>
                        </w:rPr>
                      </w:pPr>
                      <w:r>
                        <w:rPr>
                          <w:color w:val="000000" w:themeColor="text1"/>
                          <w:w w:val="80"/>
                          <w:sz w:val="22"/>
                          <w:szCs w:val="22"/>
                          <w14:textOutline w14:w="9525" w14:cap="flat" w14:cmpd="sng" w14:algn="ctr">
                            <w14:solidFill>
                              <w14:srgbClr w14:val="000000"/>
                            </w14:solidFill>
                            <w14:prstDash w14:val="solid"/>
                            <w14:round/>
                          </w14:textOutline>
                        </w:rPr>
                        <w:t>CÔNG TƯ</w:t>
                      </w:r>
                    </w:p>
                    <w:p w14:paraId="327AFBEF" w14:textId="77777777" w:rsidR="003D4B8E" w:rsidRDefault="003D4B8E">
                      <w:pPr>
                        <w:jc w:val="center"/>
                        <w:rPr>
                          <w:color w:val="000000" w:themeColor="text1"/>
                          <w:w w:val="80"/>
                          <w:sz w:val="22"/>
                          <w:szCs w:val="22"/>
                          <w14:textOutline w14:w="9525" w14:cap="flat" w14:cmpd="sng" w14:algn="ctr">
                            <w14:solidFill>
                              <w14:srgbClr w14:val="000000"/>
                            </w14:solidFill>
                            <w14:prstDash w14:val="solid"/>
                            <w14:round/>
                          </w14:textOutline>
                        </w:rPr>
                      </w:pPr>
                    </w:p>
                  </w:txbxContent>
                </v:textbox>
              </v:roundrect>
            </w:pict>
          </mc:Fallback>
        </mc:AlternateContent>
      </w:r>
      <w:r>
        <w:rPr>
          <w:noProof/>
          <w:color w:val="000000" w:themeColor="text1"/>
          <w:sz w:val="22"/>
          <w:szCs w:val="22"/>
        </w:rPr>
        <mc:AlternateContent>
          <mc:Choice Requires="wps">
            <w:drawing>
              <wp:anchor distT="0" distB="0" distL="114300" distR="114300" simplePos="0" relativeHeight="251623424" behindDoc="0" locked="0" layoutInCell="1" allowOverlap="1" wp14:anchorId="453BDC54" wp14:editId="2472981C">
                <wp:simplePos x="0" y="0"/>
                <wp:positionH relativeFrom="column">
                  <wp:posOffset>941705</wp:posOffset>
                </wp:positionH>
                <wp:positionV relativeFrom="paragraph">
                  <wp:posOffset>4139565</wp:posOffset>
                </wp:positionV>
                <wp:extent cx="3722370" cy="259080"/>
                <wp:effectExtent l="635" t="6350" r="10795" b="58420"/>
                <wp:wrapNone/>
                <wp:docPr id="61" name="Straight Arrow Connector 61"/>
                <wp:cNvGraphicFramePr/>
                <a:graphic xmlns:a="http://schemas.openxmlformats.org/drawingml/2006/main">
                  <a:graphicData uri="http://schemas.microsoft.com/office/word/2010/wordprocessingShape">
                    <wps:wsp>
                      <wps:cNvCnPr/>
                      <wps:spPr>
                        <a:xfrm>
                          <a:off x="2541905" y="6298565"/>
                          <a:ext cx="3722370" cy="25908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w14:anchorId="7D13E774" id="Straight Arrow Connector 61" o:spid="_x0000_s1026" type="#_x0000_t32" style="position:absolute;margin-left:74.15pt;margin-top:325.95pt;width:293.1pt;height:20.4pt;z-index:251623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gBPW0wEAANMDAAAOAAAAZHJzL2Uyb0RvYy54bWysU02P2yAUvFfqf0DcG39snU2iOHvIdnup 2lXb/QEEg42EAT1obP/7PnDiVG0P1ao+YDBvhpnhef8w9pqcBXhlTU2LVU6JMNw2yrQ1ffn+9G5D iQ/MNExbI2o6CU8fDm/f7Ae3E6XtrG4EECQxfje4mnYhuF2Wed6JnvmVdcLgprTQs4BLaLMG2IDs vc7KPF9ng4XGgeXCe/z6OG/SQ+KXUvDwRUovAtE1RW0hjZDGUxyzw57tWmCuU/wig71CRc+UwUMX qkcWGPkB6g+qXnGw3sqw4rbPrJSKi+QB3RT5b26+dcyJ5AXD8W6Jyf8/Wv75fDTPgDEMzu+8e4bo YpTQxzfqI2NNy+p9sc0rSqaarsvtplpXc3BiDIRjwd19Wd7dY74cK8pqm29SstmNyYEPH4XtSZzU 1Adgqu3C0RqDd2ShSOmx8ycfUAsCr4AoQ5s4Bqb0B9OQMDlsJAZgh6gCa+N+dtOfZmHSYsZ+FZKo JtpIZ6TWEkcN5MywKRjnwoRiYcLqCJNK6wWYz0BoTwvsKT0X1KU44kTquX9GLuXpTGvCguyVsfA3 wWG8ipVz/dX77DiaP9lmSneaQsHOSSldujy25q/rBL/9i4efAAAA//8DAFBLAwQUAAYACAAAACEA 2w2yxOEAAAALAQAADwAAAGRycy9kb3ducmV2LnhtbEyPy07EMAxF90j8Q2Qkdkw6705pOhqQkHhs oCDE0m1CW5E4pcnMFL4es4LltY+uj/Pt6Kw4mCF0nhRMJwkIQ7XXHTUKXp5vLlIQISJptJ6Mgi8T YFucnuSYaX+kJ3MoYyO4hEKGCtoY+0zKULfGYZj43hDv3v3gMHIcGqkHPHK5s3KWJCvpsCO+0GJv rltTf5R7p6B8G+7w6uE2JVs9fnexfL3/3Dmlzs/G3SWIaMb4B8OvPqtDwU6V35MOwnJepHNGFayW 0w0IJtbzxRJExZPNbA2yyOX/H4ofAAAA//8DAFBLAQItABQABgAIAAAAIQC2gziS/gAAAOEBAAAT AAAAAAAAAAAAAAAAAAAAAABbQ29udGVudF9UeXBlc10ueG1sUEsBAi0AFAAGAAgAAAAhADj9If/W AAAAlAEAAAsAAAAAAAAAAAAAAAAALwEAAF9yZWxzLy5yZWxzUEsBAi0AFAAGAAgAAAAhAMiAE9bT AQAA0wMAAA4AAAAAAAAAAAAAAAAALgIAAGRycy9lMm9Eb2MueG1sUEsBAi0AFAAGAAgAAAAhANsN ssThAAAACwEAAA8AAAAAAAAAAAAAAAAALQQAAGRycy9kb3ducmV2LnhtbFBLBQYAAAAABAAEAPMA AAA7BQAAAAA= " strokecolor="#5b9bd5 [3204]" strokeweight="1pt">
                <v:stroke endarrow="open" joinstyle="miter"/>
              </v:shape>
            </w:pict>
          </mc:Fallback>
        </mc:AlternateContent>
      </w:r>
      <w:r>
        <w:rPr>
          <w:noProof/>
          <w:color w:val="000000" w:themeColor="text1"/>
          <w:sz w:val="22"/>
          <w:szCs w:val="22"/>
        </w:rPr>
        <mc:AlternateContent>
          <mc:Choice Requires="wps">
            <w:drawing>
              <wp:anchor distT="0" distB="0" distL="114300" distR="114300" simplePos="0" relativeHeight="251598848" behindDoc="0" locked="0" layoutInCell="1" allowOverlap="1" wp14:anchorId="699AD54B" wp14:editId="0F2F7625">
                <wp:simplePos x="0" y="0"/>
                <wp:positionH relativeFrom="column">
                  <wp:posOffset>288925</wp:posOffset>
                </wp:positionH>
                <wp:positionV relativeFrom="paragraph">
                  <wp:posOffset>4455795</wp:posOffset>
                </wp:positionV>
                <wp:extent cx="1286510" cy="493395"/>
                <wp:effectExtent l="4445" t="4445" r="23495" b="16510"/>
                <wp:wrapNone/>
                <wp:docPr id="150" name="Rounded Rectangle 150"/>
                <wp:cNvGraphicFramePr/>
                <a:graphic xmlns:a="http://schemas.openxmlformats.org/drawingml/2006/main">
                  <a:graphicData uri="http://schemas.microsoft.com/office/word/2010/wordprocessingShape">
                    <wps:wsp>
                      <wps:cNvSpPr/>
                      <wps:spPr>
                        <a:xfrm>
                          <a:off x="0" y="0"/>
                          <a:ext cx="1286510" cy="493395"/>
                        </a:xfrm>
                        <a:prstGeom prst="roundRect">
                          <a:avLst/>
                        </a:prstGeom>
                        <a:ln>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63EBEE99" w14:textId="26E56114" w:rsidR="003D4B8E" w:rsidRDefault="00BF1B6D">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 CÔNG PHIÊU </w:t>
                            </w:r>
                          </w:p>
                          <w:p w14:paraId="6D2D4A62" w14:textId="77777777" w:rsidR="003D4B8E" w:rsidRDefault="00000000">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Nguyễn Thị Trỗi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699AD54B" id="Rounded Rectangle 150" o:spid="_x0000_s1036" style="position:absolute;left:0;text-align:left;margin-left:22.75pt;margin-top:350.85pt;width:101.3pt;height:38.85pt;z-index:2515988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" fillcolor="#91bce3 [2164]" strokecolor="red">
                <v:fill color2="#7aaddd [2612]" rotate="t" colors="0 #b1cbe9;.5 #a3c1e5;1 #92b9e4" focus="100%" type="gradient">
                  <o:fill v:ext="view" type="gradientUnscaled"/>
                </v:fill>
                <v:textbox>
                  <w:txbxContent>
                    <w:p w14:paraId="63EBEE99" w14:textId="26E56114" w:rsidR="003D4B8E" w:rsidRDefault="00BF1B6D">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 CÔNG PHIÊU </w:t>
                      </w:r>
                    </w:p>
                    <w:p w14:paraId="6D2D4A62" w14:textId="77777777" w:rsidR="003D4B8E" w:rsidRDefault="00000000">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Nguyễn Thị Trỗi </w:t>
                      </w:r>
                    </w:p>
                  </w:txbxContent>
                </v:textbox>
              </v:roundrect>
            </w:pict>
          </mc:Fallback>
        </mc:AlternateContent>
      </w:r>
      <w:r>
        <w:rPr>
          <w:noProof/>
          <w:color w:val="000000" w:themeColor="text1"/>
          <w:sz w:val="22"/>
          <w:szCs w:val="22"/>
        </w:rPr>
        <mc:AlternateContent>
          <mc:Choice Requires="wps">
            <w:drawing>
              <wp:anchor distT="0" distB="0" distL="114300" distR="114300" simplePos="0" relativeHeight="251602944" behindDoc="0" locked="0" layoutInCell="1" allowOverlap="1" wp14:anchorId="2B715124" wp14:editId="29DB8D36">
                <wp:simplePos x="0" y="0"/>
                <wp:positionH relativeFrom="column">
                  <wp:posOffset>-879475</wp:posOffset>
                </wp:positionH>
                <wp:positionV relativeFrom="paragraph">
                  <wp:posOffset>6517640</wp:posOffset>
                </wp:positionV>
                <wp:extent cx="333375" cy="349250"/>
                <wp:effectExtent l="6350" t="6350" r="22225" b="6350"/>
                <wp:wrapNone/>
                <wp:docPr id="153" name="Oval 153"/>
                <wp:cNvGraphicFramePr/>
                <a:graphic xmlns:a="http://schemas.openxmlformats.org/drawingml/2006/main">
                  <a:graphicData uri="http://schemas.microsoft.com/office/word/2010/wordprocessingShape">
                    <wps:wsp>
                      <wps:cNvSpPr/>
                      <wps:spPr>
                        <a:xfrm>
                          <a:off x="0" y="0"/>
                          <a:ext cx="333375" cy="349250"/>
                        </a:xfrm>
                        <a:prstGeom prst="ellipse">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69DC11D4" w14:textId="77777777" w:rsidR="003D4B8E" w:rsidRDefault="00000000">
                            <w:pPr>
                              <w:jc w:val="center"/>
                            </w:pPr>
                            <w:r>
                              <w:t>8</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2B715124" id="Oval 153" o:spid="_x0000_s1037" style="position:absolute;left:0;text-align:left;margin-left:-69.25pt;margin-top:513.2pt;width:26.25pt;height:27.5pt;z-index:251602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" fillcolor="#5b9bd5 [3204]" strokecolor="#2e74b5 [2404]" strokeweight="1pt">
                <v:stroke joinstyle="miter"/>
                <v:textbox>
                  <w:txbxContent>
                    <w:p w14:paraId="69DC11D4" w14:textId="77777777" w:rsidR="003D4B8E" w:rsidRDefault="00000000">
                      <w:pPr>
                        <w:jc w:val="center"/>
                      </w:pPr>
                      <w:r>
                        <w:t>8</w:t>
                      </w:r>
                    </w:p>
                  </w:txbxContent>
                </v:textbox>
              </v:oval>
            </w:pict>
          </mc:Fallback>
        </mc:AlternateContent>
      </w:r>
      <w:r>
        <w:rPr>
          <w:noProof/>
          <w:color w:val="000000" w:themeColor="text1"/>
          <w:sz w:val="22"/>
          <w:szCs w:val="22"/>
        </w:rPr>
        <mc:AlternateContent>
          <mc:Choice Requires="wps">
            <w:drawing>
              <wp:anchor distT="0" distB="0" distL="114300" distR="114300" simplePos="0" relativeHeight="251617280" behindDoc="0" locked="0" layoutInCell="1" allowOverlap="1" wp14:anchorId="555D9AFF" wp14:editId="284EB5F3">
                <wp:simplePos x="0" y="0"/>
                <wp:positionH relativeFrom="column">
                  <wp:posOffset>4496435</wp:posOffset>
                </wp:positionH>
                <wp:positionV relativeFrom="paragraph">
                  <wp:posOffset>1681480</wp:posOffset>
                </wp:positionV>
                <wp:extent cx="982345" cy="493395"/>
                <wp:effectExtent l="4445" t="4445" r="22860" b="16510"/>
                <wp:wrapNone/>
                <wp:docPr id="34" name="Rounded Rectangle 34"/>
                <wp:cNvGraphicFramePr/>
                <a:graphic xmlns:a="http://schemas.openxmlformats.org/drawingml/2006/main">
                  <a:graphicData uri="http://schemas.microsoft.com/office/word/2010/wordprocessingShape">
                    <wps:wsp>
                      <wps:cNvSpPr/>
                      <wps:spPr>
                        <a:xfrm>
                          <a:off x="0" y="0"/>
                          <a:ext cx="982345" cy="493395"/>
                        </a:xfrm>
                        <a:prstGeom prst="roundRect">
                          <a:avLst/>
                        </a:prstGeom>
                        <a:ln>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6274BC77" w14:textId="77777777" w:rsidR="003D4B8E" w:rsidRDefault="00000000">
                            <w:pPr>
                              <w:jc w:val="left"/>
                              <w:rPr>
                                <w:color w:val="000000" w:themeColor="text1"/>
                                <w:w w:val="80"/>
                                <w:sz w:val="22"/>
                                <w:szCs w:val="22"/>
                                <w14:textOutline w14:w="9525" w14:cap="flat" w14:cmpd="sng" w14:algn="ctr">
                                  <w14:solidFill>
                                    <w14:srgbClr w14:val="000000"/>
                                  </w14:solidFill>
                                  <w14:prstDash w14:val="solid"/>
                                  <w14:round/>
                                </w14:textOutline>
                              </w:rPr>
                            </w:pPr>
                            <w:r>
                              <w:rPr>
                                <w:color w:val="000000" w:themeColor="text1"/>
                                <w:w w:val="80"/>
                                <w:sz w:val="22"/>
                                <w:szCs w:val="22"/>
                                <w14:textOutline w14:w="9525" w14:cap="flat" w14:cmpd="sng" w14:algn="ctr">
                                  <w14:solidFill>
                                    <w14:srgbClr w14:val="000000"/>
                                  </w14:solidFill>
                                  <w14:prstDash w14:val="solid"/>
                                  <w14:round/>
                                </w14:textOutline>
                              </w:rPr>
                              <w:t xml:space="preserve">CÔNG HUÂN </w:t>
                            </w:r>
                          </w:p>
                          <w:p w14:paraId="336F12E6" w14:textId="77777777" w:rsidR="003D4B8E" w:rsidRDefault="003D4B8E">
                            <w:pPr>
                              <w:jc w:val="center"/>
                              <w:rPr>
                                <w:color w:val="000000" w:themeColor="text1"/>
                                <w:w w:val="80"/>
                                <w:sz w:val="22"/>
                                <w:szCs w:val="22"/>
                                <w14:textOutline w14:w="9525" w14:cap="flat" w14:cmpd="sng" w14:algn="ctr">
                                  <w14:solidFill>
                                    <w14:srgbClr w14:val="000000"/>
                                  </w14:solid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555D9AFF" id="Rounded Rectangle 34" o:spid="_x0000_s1038" style="position:absolute;left:0;text-align:left;margin-left:354.05pt;margin-top:132.4pt;width:77.35pt;height:38.85pt;z-index:2516172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" fillcolor="#91bce3 [2164]" strokecolor="red">
                <v:fill color2="#7aaddd [2612]" rotate="t" colors="0 #b1cbe9;.5 #a3c1e5;1 #92b9e4" focus="100%" type="gradient">
                  <o:fill v:ext="view" type="gradientUnscaled"/>
                </v:fill>
                <v:textbox>
                  <w:txbxContent>
                    <w:p w14:paraId="6274BC77" w14:textId="77777777" w:rsidR="003D4B8E" w:rsidRDefault="00000000">
                      <w:pPr>
                        <w:jc w:val="left"/>
                        <w:rPr>
                          <w:color w:val="000000" w:themeColor="text1"/>
                          <w:w w:val="80"/>
                          <w:sz w:val="22"/>
                          <w:szCs w:val="22"/>
                          <w14:textOutline w14:w="9525" w14:cap="flat" w14:cmpd="sng" w14:algn="ctr">
                            <w14:solidFill>
                              <w14:srgbClr w14:val="000000"/>
                            </w14:solidFill>
                            <w14:prstDash w14:val="solid"/>
                            <w14:round/>
                          </w14:textOutline>
                        </w:rPr>
                      </w:pPr>
                      <w:r>
                        <w:rPr>
                          <w:color w:val="000000" w:themeColor="text1"/>
                          <w:w w:val="80"/>
                          <w:sz w:val="22"/>
                          <w:szCs w:val="22"/>
                          <w14:textOutline w14:w="9525" w14:cap="flat" w14:cmpd="sng" w14:algn="ctr">
                            <w14:solidFill>
                              <w14:srgbClr w14:val="000000"/>
                            </w14:solidFill>
                            <w14:prstDash w14:val="solid"/>
                            <w14:round/>
                          </w14:textOutline>
                        </w:rPr>
                        <w:t xml:space="preserve">CÔNG HUÂN </w:t>
                      </w:r>
                    </w:p>
                    <w:p w14:paraId="336F12E6" w14:textId="77777777" w:rsidR="003D4B8E" w:rsidRDefault="003D4B8E">
                      <w:pPr>
                        <w:jc w:val="center"/>
                        <w:rPr>
                          <w:color w:val="000000" w:themeColor="text1"/>
                          <w:w w:val="80"/>
                          <w:sz w:val="22"/>
                          <w:szCs w:val="22"/>
                          <w14:textOutline w14:w="9525" w14:cap="flat" w14:cmpd="sng" w14:algn="ctr">
                            <w14:solidFill>
                              <w14:srgbClr w14:val="000000"/>
                            </w14:solidFill>
                            <w14:prstDash w14:val="solid"/>
                            <w14:round/>
                          </w14:textOutline>
                        </w:rPr>
                      </w:pPr>
                    </w:p>
                  </w:txbxContent>
                </v:textbox>
              </v:roundrect>
            </w:pict>
          </mc:Fallback>
        </mc:AlternateContent>
      </w:r>
      <w:r>
        <w:rPr>
          <w:noProof/>
          <w:color w:val="000000" w:themeColor="text1"/>
          <w:sz w:val="22"/>
          <w:szCs w:val="22"/>
        </w:rPr>
        <mc:AlternateContent>
          <mc:Choice Requires="wps">
            <w:drawing>
              <wp:anchor distT="0" distB="0" distL="114300" distR="114300" simplePos="0" relativeHeight="251578368" behindDoc="0" locked="0" layoutInCell="1" allowOverlap="1" wp14:anchorId="1A07BF4D" wp14:editId="06C7F3FF">
                <wp:simplePos x="0" y="0"/>
                <wp:positionH relativeFrom="column">
                  <wp:posOffset>325120</wp:posOffset>
                </wp:positionH>
                <wp:positionV relativeFrom="paragraph">
                  <wp:posOffset>1632585</wp:posOffset>
                </wp:positionV>
                <wp:extent cx="1490345" cy="613410"/>
                <wp:effectExtent l="4445" t="4445" r="10160" b="10795"/>
                <wp:wrapNone/>
                <wp:docPr id="6" name="Rounded Rectangle 6"/>
                <wp:cNvGraphicFramePr/>
                <a:graphic xmlns:a="http://schemas.openxmlformats.org/drawingml/2006/main">
                  <a:graphicData uri="http://schemas.microsoft.com/office/word/2010/wordprocessingShape">
                    <wps:wsp>
                      <wps:cNvSpPr/>
                      <wps:spPr>
                        <a:xfrm>
                          <a:off x="0" y="0"/>
                          <a:ext cx="1490345" cy="613410"/>
                        </a:xfrm>
                        <a:prstGeom prst="roundRect">
                          <a:avLst/>
                        </a:prstGeom>
                        <a:ln>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4F39813D" w14:textId="77777777" w:rsidR="003D4B8E" w:rsidRDefault="00000000">
                            <w:pPr>
                              <w:jc w:val="center"/>
                              <w:rPr>
                                <w:color w:val="000000" w:themeColor="text1"/>
                                <w:w w:val="80"/>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 </w:t>
                            </w:r>
                            <w:r>
                              <w:rPr>
                                <w:color w:val="000000" w:themeColor="text1"/>
                                <w:w w:val="80"/>
                                <w:sz w:val="22"/>
                                <w:szCs w:val="22"/>
                                <w14:textOutline w14:w="9525" w14:cap="flat" w14:cmpd="sng" w14:algn="ctr">
                                  <w14:solidFill>
                                    <w14:srgbClr w14:val="000000"/>
                                  </w14:solidFill>
                                  <w14:prstDash w14:val="solid"/>
                                  <w14:round/>
                                </w14:textOutline>
                              </w:rPr>
                              <w:t>CÔNG KHÔI</w:t>
                            </w:r>
                          </w:p>
                          <w:p w14:paraId="6C1FD36E" w14:textId="77777777" w:rsidR="003D4B8E" w:rsidRDefault="00000000">
                            <w:pPr>
                              <w:jc w:val="center"/>
                              <w:rPr>
                                <w:color w:val="000000" w:themeColor="text1"/>
                                <w:w w:val="80"/>
                                <w:sz w:val="22"/>
                                <w:szCs w:val="22"/>
                                <w14:textOutline w14:w="9525" w14:cap="flat" w14:cmpd="sng" w14:algn="ctr">
                                  <w14:solidFill>
                                    <w14:srgbClr w14:val="000000"/>
                                  </w14:solidFill>
                                  <w14:prstDash w14:val="solid"/>
                                  <w14:round/>
                                </w14:textOutline>
                              </w:rPr>
                            </w:pPr>
                            <w:r>
                              <w:rPr>
                                <w:color w:val="000000" w:themeColor="text1"/>
                                <w:w w:val="80"/>
                                <w:sz w:val="22"/>
                                <w:szCs w:val="22"/>
                                <w14:textOutline w14:w="9525" w14:cap="flat" w14:cmpd="sng" w14:algn="ctr">
                                  <w14:solidFill>
                                    <w14:srgbClr w14:val="000000"/>
                                  </w14:solidFill>
                                  <w14:prstDash w14:val="solid"/>
                                  <w14:round/>
                                </w14:textOutline>
                              </w:rPr>
                              <w:t>Đỗ Thị Liên</w:t>
                            </w:r>
                          </w:p>
                          <w:p w14:paraId="1BFF0DBC" w14:textId="77777777" w:rsidR="003D4B8E" w:rsidRDefault="00000000">
                            <w:pPr>
                              <w:jc w:val="center"/>
                              <w:rPr>
                                <w:color w:val="000000" w:themeColor="text1"/>
                                <w:w w:val="80"/>
                                <w:sz w:val="22"/>
                                <w:szCs w:val="22"/>
                                <w14:textOutline w14:w="9525" w14:cap="flat" w14:cmpd="sng" w14:algn="ctr">
                                  <w14:solidFill>
                                    <w14:srgbClr w14:val="000000"/>
                                  </w14:solidFill>
                                  <w14:prstDash w14:val="solid"/>
                                  <w14:round/>
                                </w14:textOutline>
                              </w:rPr>
                            </w:pPr>
                            <w:r>
                              <w:rPr>
                                <w:color w:val="000000" w:themeColor="text1"/>
                                <w:w w:val="80"/>
                                <w:sz w:val="22"/>
                                <w:szCs w:val="22"/>
                                <w14:textOutline w14:w="9525" w14:cap="flat" w14:cmpd="sng" w14:algn="ctr">
                                  <w14:solidFill>
                                    <w14:srgbClr w14:val="000000"/>
                                  </w14:solidFill>
                                  <w14:prstDash w14:val="solid"/>
                                  <w14:round/>
                                </w14:textOutline>
                              </w:rPr>
                              <w:t>Hoàng thị Hiền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1A07BF4D" id="Rounded Rectangle 6" o:spid="_x0000_s1039" style="position:absolute;left:0;text-align:left;margin-left:25.6pt;margin-top:128.55pt;width:117.35pt;height:48.3pt;z-index:2515783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" fillcolor="#91bce3 [2164]" strokecolor="red">
                <v:fill color2="#7aaddd [2612]" rotate="t" colors="0 #b1cbe9;.5 #a3c1e5;1 #92b9e4" focus="100%" type="gradient">
                  <o:fill v:ext="view" type="gradientUnscaled"/>
                </v:fill>
                <v:textbox>
                  <w:txbxContent>
                    <w:p w14:paraId="4F39813D" w14:textId="77777777" w:rsidR="003D4B8E" w:rsidRDefault="00000000">
                      <w:pPr>
                        <w:jc w:val="center"/>
                        <w:rPr>
                          <w:color w:val="000000" w:themeColor="text1"/>
                          <w:w w:val="80"/>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 </w:t>
                      </w:r>
                      <w:r>
                        <w:rPr>
                          <w:color w:val="000000" w:themeColor="text1"/>
                          <w:w w:val="80"/>
                          <w:sz w:val="22"/>
                          <w:szCs w:val="22"/>
                          <w14:textOutline w14:w="9525" w14:cap="flat" w14:cmpd="sng" w14:algn="ctr">
                            <w14:solidFill>
                              <w14:srgbClr w14:val="000000"/>
                            </w14:solidFill>
                            <w14:prstDash w14:val="solid"/>
                            <w14:round/>
                          </w14:textOutline>
                        </w:rPr>
                        <w:t>CÔNG KHÔI</w:t>
                      </w:r>
                    </w:p>
                    <w:p w14:paraId="6C1FD36E" w14:textId="77777777" w:rsidR="003D4B8E" w:rsidRDefault="00000000">
                      <w:pPr>
                        <w:jc w:val="center"/>
                        <w:rPr>
                          <w:color w:val="000000" w:themeColor="text1"/>
                          <w:w w:val="80"/>
                          <w:sz w:val="22"/>
                          <w:szCs w:val="22"/>
                          <w14:textOutline w14:w="9525" w14:cap="flat" w14:cmpd="sng" w14:algn="ctr">
                            <w14:solidFill>
                              <w14:srgbClr w14:val="000000"/>
                            </w14:solidFill>
                            <w14:prstDash w14:val="solid"/>
                            <w14:round/>
                          </w14:textOutline>
                        </w:rPr>
                      </w:pPr>
                      <w:r>
                        <w:rPr>
                          <w:color w:val="000000" w:themeColor="text1"/>
                          <w:w w:val="80"/>
                          <w:sz w:val="22"/>
                          <w:szCs w:val="22"/>
                          <w14:textOutline w14:w="9525" w14:cap="flat" w14:cmpd="sng" w14:algn="ctr">
                            <w14:solidFill>
                              <w14:srgbClr w14:val="000000"/>
                            </w14:solidFill>
                            <w14:prstDash w14:val="solid"/>
                            <w14:round/>
                          </w14:textOutline>
                        </w:rPr>
                        <w:t>Đỗ Thị Liên</w:t>
                      </w:r>
                    </w:p>
                    <w:p w14:paraId="1BFF0DBC" w14:textId="77777777" w:rsidR="003D4B8E" w:rsidRDefault="00000000">
                      <w:pPr>
                        <w:jc w:val="center"/>
                        <w:rPr>
                          <w:color w:val="000000" w:themeColor="text1"/>
                          <w:w w:val="80"/>
                          <w:sz w:val="22"/>
                          <w:szCs w:val="22"/>
                          <w14:textOutline w14:w="9525" w14:cap="flat" w14:cmpd="sng" w14:algn="ctr">
                            <w14:solidFill>
                              <w14:srgbClr w14:val="000000"/>
                            </w14:solidFill>
                            <w14:prstDash w14:val="solid"/>
                            <w14:round/>
                          </w14:textOutline>
                        </w:rPr>
                      </w:pPr>
                      <w:r>
                        <w:rPr>
                          <w:color w:val="000000" w:themeColor="text1"/>
                          <w:w w:val="80"/>
                          <w:sz w:val="22"/>
                          <w:szCs w:val="22"/>
                          <w14:textOutline w14:w="9525" w14:cap="flat" w14:cmpd="sng" w14:algn="ctr">
                            <w14:solidFill>
                              <w14:srgbClr w14:val="000000"/>
                            </w14:solidFill>
                            <w14:prstDash w14:val="solid"/>
                            <w14:round/>
                          </w14:textOutline>
                        </w:rPr>
                        <w:t>Hoàng thị Hiền</w:t>
                      </w:r>
                    </w:p>
                  </w:txbxContent>
                </v:textbox>
              </v:roundrect>
            </w:pict>
          </mc:Fallback>
        </mc:AlternateContent>
      </w:r>
      <w:r>
        <w:rPr>
          <w:noProof/>
          <w:color w:val="000000" w:themeColor="text1"/>
          <w:sz w:val="22"/>
          <w:szCs w:val="22"/>
        </w:rPr>
        <mc:AlternateContent>
          <mc:Choice Requires="wps">
            <w:drawing>
              <wp:anchor distT="0" distB="0" distL="114300" distR="114300" simplePos="0" relativeHeight="251586560" behindDoc="0" locked="0" layoutInCell="1" allowOverlap="1" wp14:anchorId="39ACCF6E" wp14:editId="3B70A881">
                <wp:simplePos x="0" y="0"/>
                <wp:positionH relativeFrom="column">
                  <wp:posOffset>1009650</wp:posOffset>
                </wp:positionH>
                <wp:positionV relativeFrom="paragraph">
                  <wp:posOffset>4147185</wp:posOffset>
                </wp:positionV>
                <wp:extent cx="2540" cy="316865"/>
                <wp:effectExtent l="50165" t="0" r="61595" b="6985"/>
                <wp:wrapNone/>
                <wp:docPr id="32" name="Straight Arrow Connector 32"/>
                <wp:cNvGraphicFramePr/>
                <a:graphic xmlns:a="http://schemas.openxmlformats.org/drawingml/2006/main">
                  <a:graphicData uri="http://schemas.microsoft.com/office/word/2010/wordprocessingShape">
                    <wps:wsp>
                      <wps:cNvCnPr/>
                      <wps:spPr>
                        <a:xfrm flipH="1">
                          <a:off x="0" y="0"/>
                          <a:ext cx="2540" cy="316865"/>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w14:anchorId="26D1DAB7" id="Straight Arrow Connector 32" o:spid="_x0000_s1026" type="#_x0000_t32" style="position:absolute;margin-left:79.5pt;margin-top:326.55pt;width:.2pt;height:24.95pt;flip:x;z-index:251586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wOPKWxwEAAM4DAAAOAAAAZHJzL2Uyb0RvYy54bWysU01v2zAMvQ/YfxB8X+xka1AYcXpI2+0w bMU+foAiU7YAfYHiYvvfT5Idd9h2GIb6QEgi3yMfSR/uRqPZBTAoZ5tiu6kKBla4VtmuKb5/e3xz W7BA3LZcOwtNMUEo7o6vXx0GX8PO9U63gCyS2FAPvil6Il+XZRA9GB42zoONTunQcIpX7MoW+RDZ jS53VbUvB4etRycghPh6PzuLY+aXEgR9ljIAMd0UsTbKFrM9J1seD7zukPteiaUM/h9VGK5sTLpS 3XPi7AeqP6iMEuiCk7QRzpROSiUga4hqttVvar723EPWEpsT/Nqm8HK04tPlZJ8wtmHwoQ7+CZOK UaJhUiv/Ic4064qVsjG3bVrbBiMxER93N+9ia0V0vN3ub/c3qanlTJLIPAZ6D86wdGiKQMhV19PJ WRvH43BOwC8fA83AKyCBtU2WuNIPtmU0+bhDHNENS5LkL59LzyeaNMzYLyCZalOJWUTeKjhpZBce 94ELAZa2K1OMTjCptF6B1QzE7rzCHvO3oJbghIO8bv+MXMNzTmdpRRplHf6tYBqvxco5/qp9VpzE n1075XHmpsSlyaNYFjxt5a/3DH/+DY8/AQAA//8DAFBLAwQUAAYACAAAACEA5N+eM94AAAALAQAA DwAAAGRycy9kb3ducmV2LnhtbEyPwU7DMBBE70j8g7VI3KhdTEIT4lRQiTO0VOLqxtskwl6H2G1T vh73BMfRjGbeVMvJWXbEMfSeFMxnAhhS401PrYLtx+vdAliImoy2nlDBGQMs6+urSpfGn2iNx01s WSqhUGoFXYxDyXloOnQ6zPyAlLy9H52OSY4tN6M+pXJn+b0QOXe6p7TQ6QFXHTZfm4NTgPKtPf9I G1b593vhbfjc2hep1O3N9PwELOIU/8JwwU/oUCemnT+QCcwmnRXpS1SQZ3IO7JLIigdgOwWPQgrg dcX/f6h/AQAA//8DAFBLAQItABQABgAIAAAAIQC2gziS/gAAAOEBAAATAAAAAAAAAAAAAAAAAAAA AABbQ29udGVudF9UeXBlc10ueG1sUEsBAi0AFAAGAAgAAAAhADj9If/WAAAAlAEAAAsAAAAAAAAA AAAAAAAALwEAAF9yZWxzLy5yZWxzUEsBAi0AFAAGAAgAAAAhADA48pbHAQAAzgMAAA4AAAAAAAAA AAAAAAAALgIAAGRycy9lMm9Eb2MueG1sUEsBAi0AFAAGAAgAAAAhAOTfnjPeAAAACwEAAA8AAAAA AAAAAAAAAAAAIQQAAGRycy9kb3ducmV2LnhtbFBLBQYAAAAABAAEAPMAAAAsBQAAAAA= " strokecolor="#5b9bd5 [3204]" strokeweight="1pt">
                <v:stroke endarrow="open" joinstyle="miter"/>
              </v:shape>
            </w:pict>
          </mc:Fallback>
        </mc:AlternateContent>
      </w:r>
      <w:r>
        <w:rPr>
          <w:noProof/>
          <w:color w:val="000000" w:themeColor="text1"/>
          <w:sz w:val="22"/>
          <w:szCs w:val="22"/>
        </w:rPr>
        <mc:AlternateContent>
          <mc:Choice Requires="wps">
            <w:drawing>
              <wp:anchor distT="0" distB="0" distL="114300" distR="114300" simplePos="0" relativeHeight="251600896" behindDoc="0" locked="0" layoutInCell="1" allowOverlap="1" wp14:anchorId="1C46A56B" wp14:editId="2AD433FF">
                <wp:simplePos x="0" y="0"/>
                <wp:positionH relativeFrom="column">
                  <wp:posOffset>1031240</wp:posOffset>
                </wp:positionH>
                <wp:positionV relativeFrom="paragraph">
                  <wp:posOffset>4928235</wp:posOffset>
                </wp:positionV>
                <wp:extent cx="6985" cy="467360"/>
                <wp:effectExtent l="45085" t="0" r="62230" b="8890"/>
                <wp:wrapNone/>
                <wp:docPr id="152" name="Straight Arrow Connector 152"/>
                <wp:cNvGraphicFramePr/>
                <a:graphic xmlns:a="http://schemas.openxmlformats.org/drawingml/2006/main">
                  <a:graphicData uri="http://schemas.microsoft.com/office/word/2010/wordprocessingShape">
                    <wps:wsp>
                      <wps:cNvCnPr/>
                      <wps:spPr>
                        <a:xfrm>
                          <a:off x="0" y="0"/>
                          <a:ext cx="6985" cy="46736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w14:anchorId="428BD146" id="Straight Arrow Connector 152" o:spid="_x0000_s1026" type="#_x0000_t32" style="position:absolute;margin-left:81.2pt;margin-top:388.05pt;width:.55pt;height:36.8pt;z-index:251600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KVnBswgEAAMQDAAAOAAAAZHJzL2Uyb0RvYy54bWysU8uu0zAQ3SPxD5b3NGmBcqma3kUvlw2C Kx4f4Dp2YskvjYcm+XvGTpsiYIEQWUzseM7MOceT/f3oLDsrSCb4hq9XNWfKy9Aa3zX829fHF3ec JRS+FTZ41fBJJX5/eP5sP8Sd2oQ+2FYBoyI+7YbY8B4x7qoqyV45kVYhKk+HOoATSFvoqhbEQNWd rTZ1va2GAG2EIFVK9PVhPuSHUl9rJfGT1kkhsw0nblgilHjKsTrsxa4DEXsjLzTEP7BwwnhqupR6 ECjYdzC/lXJGQkhB40oGVwWtjVRFA6lZ17+o+dKLqIoWMifFxab0/8rKj+ejfwKyYYhpl+ITZBWj BpffxI+NxaxpMUuNyCR93L69e82ZpINX2zcvt8XK6gaNkPC9Co7lRcMTgjBdj8fgPV1KgHWxS5w/ JKTmBLwCcl/rc0Rh7DvfMpwiTY4ACEO+L8rN59WNcFnhZNWM/aw0My1R3JQeZZbU0QI7C5oCIaXy uF4qUXaGaWPtAqxnIHSnBfZYngvqkpxxqgzZXyOX9NIzeFyQzvgAfyKM45WsnvOv2mfFWfwptFO5 xGIKjUpx6TLWeRZ/3hf47ec7/AAAAP//AwBQSwMEFAAGAAgAAAAhACT5aITiAAAACwEAAA8AAABk cnMvZG93bnJldi54bWxMj8tOwzAQRfdI/IM1SOyo01KSEOJUBQmJxwbSCrF04iGJsMfBdtvA1+Ou YHk1R/eeKVeT0WyPzg+WBMxnCTCk1qqBOgHbzf1FDswHSUpqSyjgGz2sqtOTUhbKHugV93XoWCwh X0gBfQhjwblvezTSz+yIFG8f1hkZYnQdV04eYrnRfJEkKTdyoLjQyxHvemw/650RUL+7R3n7/JCT bl5+hlC/PX2tjRDnZ9P6BljAKfzBcNSP6lBFp8buSHmmY04Xy4gKyLJ0DuxIpJdXwBoB+fI6A16V /P8P1S8AAAD//wMAUEsBAi0AFAAGAAgAAAAhALaDOJL+AAAA4QEAABMAAAAAAAAAAAAAAAAAAAAA AFtDb250ZW50X1R5cGVzXS54bWxQSwECLQAUAAYACAAAACEAOP0h/9YAAACUAQAACwAAAAAAAAAA AAAAAAAvAQAAX3JlbHMvLnJlbHNQSwECLQAUAAYACAAAACEAilZwbMIBAADEAwAADgAAAAAAAAAA AAAAAAAuAgAAZHJzL2Uyb0RvYy54bWxQSwECLQAUAAYACAAAACEAJPlohOIAAAALAQAADwAAAAAA AAAAAAAAAAAcBAAAZHJzL2Rvd25yZXYueG1sUEsFBgAAAAAEAAQA8wAAACsFAAAAAA== " strokecolor="#5b9bd5 [3204]" strokeweight="1pt">
                <v:stroke endarrow="open" joinstyle="miter"/>
              </v:shape>
            </w:pict>
          </mc:Fallback>
        </mc:AlternateContent>
      </w:r>
      <w:r>
        <w:rPr>
          <w:noProof/>
          <w:color w:val="000000" w:themeColor="text1"/>
          <w:sz w:val="22"/>
          <w:szCs w:val="22"/>
        </w:rPr>
        <mc:AlternateContent>
          <mc:Choice Requires="wps">
            <w:drawing>
              <wp:anchor distT="0" distB="0" distL="114300" distR="114300" simplePos="0" relativeHeight="251596800" behindDoc="0" locked="0" layoutInCell="1" allowOverlap="1" wp14:anchorId="2EB26165" wp14:editId="240C83F8">
                <wp:simplePos x="0" y="0"/>
                <wp:positionH relativeFrom="column">
                  <wp:posOffset>1656080</wp:posOffset>
                </wp:positionH>
                <wp:positionV relativeFrom="paragraph">
                  <wp:posOffset>3576320</wp:posOffset>
                </wp:positionV>
                <wp:extent cx="915670" cy="549275"/>
                <wp:effectExtent l="4445" t="4445" r="13335" b="17780"/>
                <wp:wrapNone/>
                <wp:docPr id="125" name="Rounded Rectangle 125"/>
                <wp:cNvGraphicFramePr/>
                <a:graphic xmlns:a="http://schemas.openxmlformats.org/drawingml/2006/main">
                  <a:graphicData uri="http://schemas.microsoft.com/office/word/2010/wordprocessingShape">
                    <wps:wsp>
                      <wps:cNvSpPr/>
                      <wps:spPr>
                        <a:xfrm>
                          <a:off x="0" y="0"/>
                          <a:ext cx="915670" cy="549275"/>
                        </a:xfrm>
                        <a:prstGeom prst="roundRect">
                          <a:avLst/>
                        </a:prstGeom>
                        <a:ln>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09CBBDFF" w14:textId="77777777" w:rsidR="003D4B8E" w:rsidRDefault="00000000">
                            <w:pPr>
                              <w:rPr>
                                <w:color w:val="000000" w:themeColor="text1"/>
                                <w:w w:val="80"/>
                                <w:sz w:val="22"/>
                                <w:szCs w:val="22"/>
                                <w14:textOutline w14:w="9525" w14:cap="flat" w14:cmpd="sng" w14:algn="ctr">
                                  <w14:solidFill>
                                    <w14:srgbClr w14:val="000000"/>
                                  </w14:solidFill>
                                  <w14:prstDash w14:val="solid"/>
                                  <w14:round/>
                                </w14:textOutline>
                              </w:rPr>
                            </w:pPr>
                            <w:r>
                              <w:rPr>
                                <w:color w:val="000000" w:themeColor="text1"/>
                                <w:w w:val="80"/>
                                <w:sz w:val="22"/>
                                <w:szCs w:val="22"/>
                                <w14:textOutline w14:w="9525" w14:cap="flat" w14:cmpd="sng" w14:algn="ctr">
                                  <w14:solidFill>
                                    <w14:srgbClr w14:val="000000"/>
                                  </w14:solidFill>
                                  <w14:prstDash w14:val="solid"/>
                                  <w14:round/>
                                </w14:textOutline>
                              </w:rPr>
                              <w:t>CÔNG TÍNH</w:t>
                            </w:r>
                          </w:p>
                          <w:p w14:paraId="68448B51" w14:textId="77777777" w:rsidR="003D4B8E" w:rsidRDefault="00000000">
                            <w:pPr>
                              <w:rPr>
                                <w:color w:val="000000" w:themeColor="text1"/>
                                <w:w w:val="80"/>
                                <w:sz w:val="22"/>
                                <w:szCs w:val="22"/>
                                <w14:textOutline w14:w="9525" w14:cap="flat" w14:cmpd="sng" w14:algn="ctr">
                                  <w14:solidFill>
                                    <w14:srgbClr w14:val="000000"/>
                                  </w14:solidFill>
                                  <w14:prstDash w14:val="solid"/>
                                  <w14:round/>
                                </w14:textOutline>
                              </w:rPr>
                            </w:pPr>
                            <w:r>
                              <w:rPr>
                                <w:color w:val="000000" w:themeColor="text1"/>
                                <w:w w:val="80"/>
                                <w:sz w:val="22"/>
                                <w:szCs w:val="22"/>
                                <w14:textOutline w14:w="9525" w14:cap="flat" w14:cmpd="sng" w14:algn="ctr">
                                  <w14:solidFill>
                                    <w14:srgbClr w14:val="000000"/>
                                  </w14:solidFill>
                                  <w14:prstDash w14:val="solid"/>
                                  <w14:round/>
                                </w14:textOutline>
                              </w:rPr>
                              <w:t xml:space="preserve">Ng.Thị Phan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2EB26165" id="Rounded Rectangle 125" o:spid="_x0000_s1040" style="position:absolute;left:0;text-align:left;margin-left:130.4pt;margin-top:281.6pt;width:72.1pt;height:43.25pt;z-index:2515968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" fillcolor="#91bce3 [2164]" strokecolor="red">
                <v:fill color2="#7aaddd [2612]" rotate="t" colors="0 #b1cbe9;.5 #a3c1e5;1 #92b9e4" focus="100%" type="gradient">
                  <o:fill v:ext="view" type="gradientUnscaled"/>
                </v:fill>
                <v:textbox>
                  <w:txbxContent>
                    <w:p w14:paraId="09CBBDFF" w14:textId="77777777" w:rsidR="003D4B8E" w:rsidRDefault="00000000">
                      <w:pPr>
                        <w:rPr>
                          <w:color w:val="000000" w:themeColor="text1"/>
                          <w:w w:val="80"/>
                          <w:sz w:val="22"/>
                          <w:szCs w:val="22"/>
                          <w14:textOutline w14:w="9525" w14:cap="flat" w14:cmpd="sng" w14:algn="ctr">
                            <w14:solidFill>
                              <w14:srgbClr w14:val="000000"/>
                            </w14:solidFill>
                            <w14:prstDash w14:val="solid"/>
                            <w14:round/>
                          </w14:textOutline>
                        </w:rPr>
                      </w:pPr>
                      <w:r>
                        <w:rPr>
                          <w:color w:val="000000" w:themeColor="text1"/>
                          <w:w w:val="80"/>
                          <w:sz w:val="22"/>
                          <w:szCs w:val="22"/>
                          <w14:textOutline w14:w="9525" w14:cap="flat" w14:cmpd="sng" w14:algn="ctr">
                            <w14:solidFill>
                              <w14:srgbClr w14:val="000000"/>
                            </w14:solidFill>
                            <w14:prstDash w14:val="solid"/>
                            <w14:round/>
                          </w14:textOutline>
                        </w:rPr>
                        <w:t>CÔNG TÍNH</w:t>
                      </w:r>
                    </w:p>
                    <w:p w14:paraId="68448B51" w14:textId="77777777" w:rsidR="003D4B8E" w:rsidRDefault="00000000">
                      <w:pPr>
                        <w:rPr>
                          <w:color w:val="000000" w:themeColor="text1"/>
                          <w:w w:val="80"/>
                          <w:sz w:val="22"/>
                          <w:szCs w:val="22"/>
                          <w14:textOutline w14:w="9525" w14:cap="flat" w14:cmpd="sng" w14:algn="ctr">
                            <w14:solidFill>
                              <w14:srgbClr w14:val="000000"/>
                            </w14:solidFill>
                            <w14:prstDash w14:val="solid"/>
                            <w14:round/>
                          </w14:textOutline>
                        </w:rPr>
                      </w:pPr>
                      <w:r>
                        <w:rPr>
                          <w:color w:val="000000" w:themeColor="text1"/>
                          <w:w w:val="80"/>
                          <w:sz w:val="22"/>
                          <w:szCs w:val="22"/>
                          <w14:textOutline w14:w="9525" w14:cap="flat" w14:cmpd="sng" w14:algn="ctr">
                            <w14:solidFill>
                              <w14:srgbClr w14:val="000000"/>
                            </w14:solidFill>
                            <w14:prstDash w14:val="solid"/>
                            <w14:round/>
                          </w14:textOutline>
                        </w:rPr>
                        <w:t xml:space="preserve">Ng.Thị Phan </w:t>
                      </w:r>
                    </w:p>
                  </w:txbxContent>
                </v:textbox>
              </v:roundrect>
            </w:pict>
          </mc:Fallback>
        </mc:AlternateContent>
      </w:r>
      <w:r>
        <w:rPr>
          <w:noProof/>
          <w:color w:val="000000" w:themeColor="text1"/>
          <w:sz w:val="22"/>
          <w:szCs w:val="22"/>
        </w:rPr>
        <mc:AlternateContent>
          <mc:Choice Requires="wps">
            <w:drawing>
              <wp:anchor distT="0" distB="0" distL="114300" distR="114300" simplePos="0" relativeHeight="251619328" behindDoc="0" locked="0" layoutInCell="1" allowOverlap="1" wp14:anchorId="526835BB" wp14:editId="6EA6FDD9">
                <wp:simplePos x="0" y="0"/>
                <wp:positionH relativeFrom="column">
                  <wp:posOffset>3116580</wp:posOffset>
                </wp:positionH>
                <wp:positionV relativeFrom="paragraph">
                  <wp:posOffset>1257300</wp:posOffset>
                </wp:positionV>
                <wp:extent cx="1871345" cy="424180"/>
                <wp:effectExtent l="1270" t="6350" r="13335" b="45720"/>
                <wp:wrapNone/>
                <wp:docPr id="137" name="Straight Arrow Connector 137"/>
                <wp:cNvGraphicFramePr/>
                <a:graphic xmlns:a="http://schemas.openxmlformats.org/drawingml/2006/main">
                  <a:graphicData uri="http://schemas.microsoft.com/office/word/2010/wordprocessingShape">
                    <wps:wsp>
                      <wps:cNvCnPr/>
                      <wps:spPr>
                        <a:xfrm>
                          <a:off x="0" y="0"/>
                          <a:ext cx="1871345" cy="42418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w14:anchorId="53EBDF42" id="Straight Arrow Connector 137" o:spid="_x0000_s1026" type="#_x0000_t32" style="position:absolute;margin-left:245.4pt;margin-top:99pt;width:147.35pt;height:33.4pt;z-index:251619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u3TxqxQEAAMcDAAAOAAAAZHJzL2Uyb0RvYy54bWysU8GO0zAQvSPxD5bvNEkpUEVN99BluSBY sfABrjNOLDm2NTZN8veM3TZFwAGtNoeJHc+bee95srubBsNOgEE72/BqVXIGVrpW267hP74/vNly FqKwrTDOQsNnCPxu//rVbvQ1rF3vTAvIqIgN9egb3sfo66IIsodBhJXzYOlQORxEpC12RYtipOqD KdZl+b4YHbYenYQQ6Ov9+ZDvc32lQMavSgWIzDScuMUcMcdjisV+J+oOhe+1vNAQz2AxCG2p6VLq XkTBfqL+q9SgJbrgVFxJNxROKS0hayA1VfmHmqdeeMhayJzgF5vCy5WVX04H+4hkw+hDHfwjJhWT wiG9iR+bslnzYhZMkUn6WG0/VG837ziTdLZZb6ptdrO4oT2G+AncwNKi4SGi0F0fD85auheHVXZM nD6HSP0JeAWk1samGIU2H23L4uxpeASiG9OVUW46L26c8yrOBs7Yb6CYbonlOvfI4wQHg+wkaBCE lGBjtVSi7ART2pgFWJ6B2B0X2EN+LqhLcsJBnrP/Ri7puaezcUEO2jr8F+E4Xcmqc/5V+1lxEn90 7ZzvMZtC05Jdukx2Gsff9xl++//2vwAAAP//AwBQSwMEFAAGAAgAAAAhAGtEm3/hAAAACwEAAA8A AABkcnMvZG93bnJldi54bWxMj81OwzAQhO9IvIO1SNyoQ9UWN8SpChISPxcICHHcxCaJsNchdtvA 07Oc4Dia0cw3xWbyTuztGPtAGs5nGQhLTTA9tRpenm/OFIiYkAy6QFbDl42wKY+PCsxNONCT3Vep FVxCMUcNXUpDLmVsOusxzsJgib33MHpMLMdWmhEPXO6dnGfZSnrsiRc6HOx1Z5uPauc1VG/jHV49 3Cpy9eN3n6rX+8+t1/r0ZNpegkh2Sn9h+MVndCiZqQ47MlE4DYt1xuiJjbXiU5y4UMsliFrDfLVQ IMtC/v9Q/gAAAP//AwBQSwECLQAUAAYACAAAACEAtoM4kv4AAADhAQAAEwAAAAAAAAAAAAAAAAAA AAAAW0NvbnRlbnRfVHlwZXNdLnhtbFBLAQItABQABgAIAAAAIQA4/SH/1gAAAJQBAAALAAAAAAAA AAAAAAAAAC8BAABfcmVscy8ucmVsc1BLAQItABQABgAIAAAAIQAu3TxqxQEAAMcDAAAOAAAAAAAA AAAAAAAAAC4CAABkcnMvZTJvRG9jLnhtbFBLAQItABQABgAIAAAAIQBrRJt/4QAAAAsBAAAPAAAA AAAAAAAAAAAAAB8EAABkcnMvZG93bnJldi54bWxQSwUGAAAAAAQABADzAAAALQUAAAAA " strokecolor="#5b9bd5 [3204]" strokeweight="1pt">
                <v:stroke endarrow="open" joinstyle="miter"/>
              </v:shape>
            </w:pict>
          </mc:Fallback>
        </mc:AlternateContent>
      </w:r>
      <w:r>
        <w:rPr>
          <w:noProof/>
          <w:color w:val="000000" w:themeColor="text1"/>
          <w:sz w:val="22"/>
          <w:szCs w:val="22"/>
        </w:rPr>
        <mc:AlternateContent>
          <mc:Choice Requires="wps">
            <w:drawing>
              <wp:anchor distT="0" distB="0" distL="114300" distR="114300" simplePos="0" relativeHeight="251584512" behindDoc="0" locked="0" layoutInCell="1" allowOverlap="1" wp14:anchorId="378903AE" wp14:editId="43053FE2">
                <wp:simplePos x="0" y="0"/>
                <wp:positionH relativeFrom="column">
                  <wp:posOffset>1163955</wp:posOffset>
                </wp:positionH>
                <wp:positionV relativeFrom="paragraph">
                  <wp:posOffset>2247900</wp:posOffset>
                </wp:positionV>
                <wp:extent cx="2540" cy="316865"/>
                <wp:effectExtent l="50165" t="0" r="61595" b="6985"/>
                <wp:wrapNone/>
                <wp:docPr id="15" name="Straight Arrow Connector 15"/>
                <wp:cNvGraphicFramePr/>
                <a:graphic xmlns:a="http://schemas.openxmlformats.org/drawingml/2006/main">
                  <a:graphicData uri="http://schemas.microsoft.com/office/word/2010/wordprocessingShape">
                    <wps:wsp>
                      <wps:cNvCnPr/>
                      <wps:spPr>
                        <a:xfrm flipH="1">
                          <a:off x="0" y="0"/>
                          <a:ext cx="2540" cy="316865"/>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w14:anchorId="4D57D743" id="Straight Arrow Connector 15" o:spid="_x0000_s1026" type="#_x0000_t32" style="position:absolute;margin-left:91.65pt;margin-top:177pt;width:.2pt;height:24.95pt;flip:x;z-index:251584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wOPKWxwEAAM4DAAAOAAAAZHJzL2Uyb0RvYy54bWysU01v2zAMvQ/YfxB8X+xka1AYcXpI2+0w bMU+foAiU7YAfYHiYvvfT5Idd9h2GIb6QEgi3yMfSR/uRqPZBTAoZ5tiu6kKBla4VtmuKb5/e3xz W7BA3LZcOwtNMUEo7o6vXx0GX8PO9U63gCyS2FAPvil6Il+XZRA9GB42zoONTunQcIpX7MoW+RDZ jS53VbUvB4etRycghPh6PzuLY+aXEgR9ljIAMd0UsTbKFrM9J1seD7zukPteiaUM/h9VGK5sTLpS 3XPi7AeqP6iMEuiCk7QRzpROSiUga4hqttVvar723EPWEpsT/Nqm8HK04tPlZJ8wtmHwoQ7+CZOK UaJhUiv/Ic4064qVsjG3bVrbBiMxER93N+9ia0V0vN3ub/c3qanlTJLIPAZ6D86wdGiKQMhV19PJ WRvH43BOwC8fA83AKyCBtU2WuNIPtmU0+bhDHNENS5LkL59LzyeaNMzYLyCZalOJWUTeKjhpZBce 94ELAZa2K1OMTjCptF6B1QzE7rzCHvO3oJbghIO8bv+MXMNzTmdpRRplHf6tYBqvxco5/qp9VpzE n1075XHmpsSlyaNYFjxt5a/3DH/+DY8/AQAA//8DAFBLAwQUAAYACAAAACEA7gda8N0AAAALAQAA DwAAAGRycy9kb3ducmV2LnhtbEyPwU7DMBBE70j8g7VI3KgDLiVN41RQiTO0VOLqxtskwl6H2G1T vp7tCY6jfZp9Uy5H78QRh9gF0nA/yUAg1cF21GjYfrze5SBiMmSNC4QazhhhWV1flaaw4URrPG5S I7iEYmE0tCn1hZSxbtGbOAk9Et/2YfAmcRwaaQdz4nLv5EOWzaQ3HfGH1vS4arH+2hy8BlRvzflH ubiafb/Pg4ufW/eitL69GZ8XIBKO6Q+Giz6rQ8VOu3AgG4XjnCvFqAb1OOVRFyJXTyB2GqaZmoOs Svl/Q/ULAAD//wMAUEsBAi0AFAAGAAgAAAAhALaDOJL+AAAA4QEAABMAAAAAAAAAAAAAAAAAAAAA AFtDb250ZW50X1R5cGVzXS54bWxQSwECLQAUAAYACAAAACEAOP0h/9YAAACUAQAACwAAAAAAAAAA AAAAAAAvAQAAX3JlbHMvLnJlbHNQSwECLQAUAAYACAAAACEAMDjylscBAADOAwAADgAAAAAAAAAA AAAAAAAuAgAAZHJzL2Uyb0RvYy54bWxQSwECLQAUAAYACAAAACEA7gda8N0AAAALAQAADwAAAAAA AAAAAAAAAAAhBAAAZHJzL2Rvd25yZXYueG1sUEsFBgAAAAAEAAQA8wAAACsFAAAAAA== " strokecolor="#5b9bd5 [3204]" strokeweight="1pt">
                <v:stroke endarrow="open" joinstyle="miter"/>
              </v:shape>
            </w:pict>
          </mc:Fallback>
        </mc:AlternateContent>
      </w:r>
      <w:r>
        <w:rPr>
          <w:noProof/>
          <w:color w:val="000000" w:themeColor="text1"/>
          <w:sz w:val="22"/>
          <w:szCs w:val="22"/>
        </w:rPr>
        <mc:AlternateContent>
          <mc:Choice Requires="wps">
            <w:drawing>
              <wp:anchor distT="0" distB="0" distL="114300" distR="114300" simplePos="0" relativeHeight="251607040" behindDoc="0" locked="0" layoutInCell="1" allowOverlap="1" wp14:anchorId="3E61ECF1" wp14:editId="346AE2A5">
                <wp:simplePos x="0" y="0"/>
                <wp:positionH relativeFrom="column">
                  <wp:posOffset>3676015</wp:posOffset>
                </wp:positionH>
                <wp:positionV relativeFrom="paragraph">
                  <wp:posOffset>3557905</wp:posOffset>
                </wp:positionV>
                <wp:extent cx="858520" cy="520065"/>
                <wp:effectExtent l="4445" t="4445" r="13335" b="8890"/>
                <wp:wrapNone/>
                <wp:docPr id="13" name="Rounded Rectangle 13"/>
                <wp:cNvGraphicFramePr/>
                <a:graphic xmlns:a="http://schemas.openxmlformats.org/drawingml/2006/main">
                  <a:graphicData uri="http://schemas.microsoft.com/office/word/2010/wordprocessingShape">
                    <wps:wsp>
                      <wps:cNvSpPr/>
                      <wps:spPr>
                        <a:xfrm>
                          <a:off x="0" y="0"/>
                          <a:ext cx="858520" cy="520065"/>
                        </a:xfrm>
                        <a:prstGeom prst="roundRect">
                          <a:avLst/>
                        </a:prstGeom>
                        <a:ln>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5B507303" w14:textId="77777777" w:rsidR="003D4B8E" w:rsidRDefault="00000000">
                            <w:pPr>
                              <w:jc w:val="center"/>
                              <w:rPr>
                                <w:color w:val="000000" w:themeColor="text1"/>
                                <w:w w:val="80"/>
                                <w:sz w:val="22"/>
                                <w:szCs w:val="22"/>
                                <w14:textOutline w14:w="9525" w14:cap="flat" w14:cmpd="sng" w14:algn="ctr">
                                  <w14:solidFill>
                                    <w14:srgbClr w14:val="000000"/>
                                  </w14:solidFill>
                                  <w14:prstDash w14:val="solid"/>
                                  <w14:round/>
                                </w14:textOutline>
                              </w:rPr>
                            </w:pPr>
                            <w:r>
                              <w:rPr>
                                <w:color w:val="000000" w:themeColor="text1"/>
                                <w:w w:val="80"/>
                                <w:sz w:val="22"/>
                                <w:szCs w:val="22"/>
                                <w14:textOutline w14:w="9525" w14:cap="flat" w14:cmpd="sng" w14:algn="ctr">
                                  <w14:solidFill>
                                    <w14:srgbClr w14:val="000000"/>
                                  </w14:solidFill>
                                  <w14:prstDash w14:val="solid"/>
                                  <w14:round/>
                                </w14:textOutline>
                              </w:rPr>
                              <w:t>CÔNG MẬT Ng. Thị Lữ</w:t>
                            </w:r>
                          </w:p>
                          <w:p w14:paraId="38592E14" w14:textId="77777777" w:rsidR="003D4B8E" w:rsidRDefault="003D4B8E">
                            <w:pPr>
                              <w:rPr>
                                <w:color w:val="000000" w:themeColor="text1"/>
                                <w:w w:val="80"/>
                                <w:sz w:val="22"/>
                                <w:szCs w:val="22"/>
                                <w14:textOutline w14:w="9525" w14:cap="flat" w14:cmpd="sng" w14:algn="ctr">
                                  <w14:solidFill>
                                    <w14:srgbClr w14:val="000000"/>
                                  </w14:solid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3E61ECF1" id="Rounded Rectangle 13" o:spid="_x0000_s1041" style="position:absolute;left:0;text-align:left;margin-left:289.45pt;margin-top:280.15pt;width:67.6pt;height:40.95pt;z-index:2516070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" fillcolor="#91bce3 [2164]" strokecolor="red">
                <v:fill color2="#7aaddd [2612]" rotate="t" colors="0 #b1cbe9;.5 #a3c1e5;1 #92b9e4" focus="100%" type="gradient">
                  <o:fill v:ext="view" type="gradientUnscaled"/>
                </v:fill>
                <v:textbox>
                  <w:txbxContent>
                    <w:p w14:paraId="5B507303" w14:textId="77777777" w:rsidR="003D4B8E" w:rsidRDefault="00000000">
                      <w:pPr>
                        <w:jc w:val="center"/>
                        <w:rPr>
                          <w:color w:val="000000" w:themeColor="text1"/>
                          <w:w w:val="80"/>
                          <w:sz w:val="22"/>
                          <w:szCs w:val="22"/>
                          <w14:textOutline w14:w="9525" w14:cap="flat" w14:cmpd="sng" w14:algn="ctr">
                            <w14:solidFill>
                              <w14:srgbClr w14:val="000000"/>
                            </w14:solidFill>
                            <w14:prstDash w14:val="solid"/>
                            <w14:round/>
                          </w14:textOutline>
                        </w:rPr>
                      </w:pPr>
                      <w:r>
                        <w:rPr>
                          <w:color w:val="000000" w:themeColor="text1"/>
                          <w:w w:val="80"/>
                          <w:sz w:val="22"/>
                          <w:szCs w:val="22"/>
                          <w14:textOutline w14:w="9525" w14:cap="flat" w14:cmpd="sng" w14:algn="ctr">
                            <w14:solidFill>
                              <w14:srgbClr w14:val="000000"/>
                            </w14:solidFill>
                            <w14:prstDash w14:val="solid"/>
                            <w14:round/>
                          </w14:textOutline>
                        </w:rPr>
                        <w:t>CÔNG MẬT Ng. Thị Lữ</w:t>
                      </w:r>
                    </w:p>
                    <w:p w14:paraId="38592E14" w14:textId="77777777" w:rsidR="003D4B8E" w:rsidRDefault="003D4B8E">
                      <w:pPr>
                        <w:rPr>
                          <w:color w:val="000000" w:themeColor="text1"/>
                          <w:w w:val="80"/>
                          <w:sz w:val="22"/>
                          <w:szCs w:val="22"/>
                          <w14:textOutline w14:w="9525" w14:cap="flat" w14:cmpd="sng" w14:algn="ctr">
                            <w14:solidFill>
                              <w14:srgbClr w14:val="000000"/>
                            </w14:solidFill>
                            <w14:prstDash w14:val="solid"/>
                            <w14:round/>
                          </w14:textOutline>
                        </w:rPr>
                      </w:pPr>
                    </w:p>
                  </w:txbxContent>
                </v:textbox>
              </v:roundrect>
            </w:pict>
          </mc:Fallback>
        </mc:AlternateContent>
      </w:r>
      <w:r>
        <w:rPr>
          <w:noProof/>
          <w:color w:val="000000" w:themeColor="text1"/>
          <w:sz w:val="22"/>
          <w:szCs w:val="22"/>
        </w:rPr>
        <mc:AlternateContent>
          <mc:Choice Requires="wps">
            <w:drawing>
              <wp:anchor distT="0" distB="0" distL="114300" distR="114300" simplePos="0" relativeHeight="251609088" behindDoc="0" locked="0" layoutInCell="1" allowOverlap="1" wp14:anchorId="19046825" wp14:editId="03859535">
                <wp:simplePos x="0" y="0"/>
                <wp:positionH relativeFrom="column">
                  <wp:posOffset>4609465</wp:posOffset>
                </wp:positionH>
                <wp:positionV relativeFrom="paragraph">
                  <wp:posOffset>3548380</wp:posOffset>
                </wp:positionV>
                <wp:extent cx="858520" cy="501015"/>
                <wp:effectExtent l="4445" t="4445" r="13335" b="8890"/>
                <wp:wrapNone/>
                <wp:docPr id="16" name="Rounded Rectangle 16"/>
                <wp:cNvGraphicFramePr/>
                <a:graphic xmlns:a="http://schemas.openxmlformats.org/drawingml/2006/main">
                  <a:graphicData uri="http://schemas.microsoft.com/office/word/2010/wordprocessingShape">
                    <wps:wsp>
                      <wps:cNvSpPr/>
                      <wps:spPr>
                        <a:xfrm>
                          <a:off x="0" y="0"/>
                          <a:ext cx="858520" cy="501015"/>
                        </a:xfrm>
                        <a:prstGeom prst="roundRect">
                          <a:avLst/>
                        </a:prstGeom>
                        <a:ln>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320C4495" w14:textId="77777777" w:rsidR="003D4B8E" w:rsidRDefault="00000000">
                            <w:pPr>
                              <w:rPr>
                                <w:color w:val="000000" w:themeColor="text1"/>
                                <w:w w:val="80"/>
                                <w:sz w:val="22"/>
                                <w:szCs w:val="22"/>
                                <w14:textOutline w14:w="9525" w14:cap="flat" w14:cmpd="sng" w14:algn="ctr">
                                  <w14:solidFill>
                                    <w14:srgbClr w14:val="000000"/>
                                  </w14:solidFill>
                                  <w14:prstDash w14:val="solid"/>
                                  <w14:round/>
                                </w14:textOutline>
                              </w:rPr>
                            </w:pPr>
                            <w:r>
                              <w:rPr>
                                <w:color w:val="000000" w:themeColor="text1"/>
                                <w:w w:val="80"/>
                                <w:sz w:val="22"/>
                                <w:szCs w:val="22"/>
                                <w14:textOutline w14:w="9525" w14:cap="flat" w14:cmpd="sng" w14:algn="ctr">
                                  <w14:solidFill>
                                    <w14:srgbClr w14:val="000000"/>
                                  </w14:solidFill>
                                  <w14:prstDash w14:val="solid"/>
                                  <w14:round/>
                                </w14:textOutline>
                              </w:rPr>
                              <w:t>CÔNG LAI</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19046825" id="Rounded Rectangle 16" o:spid="_x0000_s1042" style="position:absolute;left:0;text-align:left;margin-left:362.95pt;margin-top:279.4pt;width:67.6pt;height:39.45pt;z-index:2516090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" fillcolor="#91bce3 [2164]" strokecolor="red">
                <v:fill color2="#7aaddd [2612]" rotate="t" colors="0 #b1cbe9;.5 #a3c1e5;1 #92b9e4" focus="100%" type="gradient">
                  <o:fill v:ext="view" type="gradientUnscaled"/>
                </v:fill>
                <v:textbox>
                  <w:txbxContent>
                    <w:p w14:paraId="320C4495" w14:textId="77777777" w:rsidR="003D4B8E" w:rsidRDefault="00000000">
                      <w:pPr>
                        <w:rPr>
                          <w:color w:val="000000" w:themeColor="text1"/>
                          <w:w w:val="80"/>
                          <w:sz w:val="22"/>
                          <w:szCs w:val="22"/>
                          <w14:textOutline w14:w="9525" w14:cap="flat" w14:cmpd="sng" w14:algn="ctr">
                            <w14:solidFill>
                              <w14:srgbClr w14:val="000000"/>
                            </w14:solidFill>
                            <w14:prstDash w14:val="solid"/>
                            <w14:round/>
                          </w14:textOutline>
                        </w:rPr>
                      </w:pPr>
                      <w:r>
                        <w:rPr>
                          <w:color w:val="000000" w:themeColor="text1"/>
                          <w:w w:val="80"/>
                          <w:sz w:val="22"/>
                          <w:szCs w:val="22"/>
                          <w14:textOutline w14:w="9525" w14:cap="flat" w14:cmpd="sng" w14:algn="ctr">
                            <w14:solidFill>
                              <w14:srgbClr w14:val="000000"/>
                            </w14:solidFill>
                            <w14:prstDash w14:val="solid"/>
                            <w14:round/>
                          </w14:textOutline>
                        </w:rPr>
                        <w:t>CÔNG LAI</w:t>
                      </w:r>
                    </w:p>
                  </w:txbxContent>
                </v:textbox>
              </v:roundrect>
            </w:pict>
          </mc:Fallback>
        </mc:AlternateContent>
      </w:r>
      <w:r>
        <w:rPr>
          <w:noProof/>
          <w:color w:val="000000" w:themeColor="text1"/>
          <w:sz w:val="22"/>
          <w:szCs w:val="22"/>
        </w:rPr>
        <mc:AlternateContent>
          <mc:Choice Requires="wps">
            <w:drawing>
              <wp:anchor distT="0" distB="0" distL="114300" distR="114300" simplePos="0" relativeHeight="251615232" behindDoc="0" locked="0" layoutInCell="1" allowOverlap="1" wp14:anchorId="229B7E8C" wp14:editId="399F1E00">
                <wp:simplePos x="0" y="0"/>
                <wp:positionH relativeFrom="column">
                  <wp:posOffset>1091565</wp:posOffset>
                </wp:positionH>
                <wp:positionV relativeFrom="paragraph">
                  <wp:posOffset>3016885</wp:posOffset>
                </wp:positionV>
                <wp:extent cx="3947160" cy="531495"/>
                <wp:effectExtent l="635" t="6350" r="14605" b="52705"/>
                <wp:wrapNone/>
                <wp:docPr id="33" name="Straight Arrow Connector 33"/>
                <wp:cNvGraphicFramePr/>
                <a:graphic xmlns:a="http://schemas.openxmlformats.org/drawingml/2006/main">
                  <a:graphicData uri="http://schemas.microsoft.com/office/word/2010/wordprocessingShape">
                    <wps:wsp>
                      <wps:cNvCnPr/>
                      <wps:spPr>
                        <a:xfrm>
                          <a:off x="2810510" y="3915410"/>
                          <a:ext cx="3947160" cy="531495"/>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w14:anchorId="3E182C93" id="Straight Arrow Connector 33" o:spid="_x0000_s1026" type="#_x0000_t32" style="position:absolute;margin-left:85.95pt;margin-top:237.55pt;width:310.8pt;height:41.85pt;z-index:251615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mclWn0AEAANMDAAAOAAAAZHJzL2Uyb0RvYy54bWysU02P0zAQvSPxHyzfaZJ+LNuo6R66LBcE K2B/gOvYiSXHtsamSf49YydNEXBAK3KY2PG8N++NJ4eHodPkIsArayparHJKhOG2Vqap6Mv3p3f3 lPjATM20NaKio/D04fj2zaF3pVjb1upaAEES48veVbQNwZVZ5nkrOuZX1gmDh9JCxwJuoclqYD2y dzpb5/ld1luoHVguvMevj9MhPSZ+KQUPX6T0IhBdUdQWUoQUzzFmxwMrG2CuVXyWwV6homPKYNGF 6pEFRn6A+oOqUxystzKsuO0yK6XiInlAN0X+m5tvLXMiecHmeLe0yf8/Wv75cjLPgG3onS+9e4bo YpDQxTfqI0NF1/dFviuwfWNFN/tit8V1apwYAuGYsNlv3xd3mMAxY7cptvtdTMhuTA58+ChsR+Ki oj4AU00bTtYYvCMLReoeu3zyYQJeAVGGNjEGpvQHU5MwOhwkBmD7uUg8z2760yqMWkzYr0ISVUcb qUYaLXHSQC4Mh4JxLkwoFibMjjCptF6A+QSE5rzAntIzo+bkiBNp5v4ZuaSnmtaEBdkpY+FvgsNw FSun/Kv3yXE0f7b1mO40NQUnJ13FPOVxNH/dJ/jtXzz+BAAA//8DAFBLAwQUAAYACAAAACEANaHa luIAAAALAQAADwAAAGRycy9kb3ducmV2LnhtbEyPy07DMBBF90j8gzVI7KgTICQNcaqChMRjA2mF WDqxSSLscbDdNvD1DCtYXs3RvWeq1WwN22sfRocC0kUCTGPn1Ii9gO3m7qwAFqJEJY1DLeBLB1jV x0eVLJU74IveN7FnVIKhlAKGGKeS89AN2sqwcJNGur07b2Wk6HuuvDxQuTX8PEmuuJUj0sIgJ307 6O6j2VkBzZt/kDdP9wWa9vl7jM3r4+faCnF6Mq+vgUU9xz8YfvVJHWpyat0OVWCGcp4uCRVwmWcp MCLy5UUGrBWQZUUBvK74/x/qHwAAAP//AwBQSwECLQAUAAYACAAAACEAtoM4kv4AAADhAQAAEwAA AAAAAAAAAAAAAAAAAAAAW0NvbnRlbnRfVHlwZXNdLnhtbFBLAQItABQABgAIAAAAIQA4/SH/1gAA AJQBAAALAAAAAAAAAAAAAAAAAC8BAABfcmVscy8ucmVsc1BLAQItABQABgAIAAAAIQAmclWn0AEA ANMDAAAOAAAAAAAAAAAAAAAAAC4CAABkcnMvZTJvRG9jLnhtbFBLAQItABQABgAIAAAAIQA1odqW 4gAAAAsBAAAPAAAAAAAAAAAAAAAAACoEAABkcnMvZG93bnJldi54bWxQSwUGAAAAAAQABADzAAAA OQUAAAAA " strokecolor="#5b9bd5 [3204]" strokeweight="1pt">
                <v:stroke endarrow="open" joinstyle="miter"/>
              </v:shape>
            </w:pict>
          </mc:Fallback>
        </mc:AlternateContent>
      </w:r>
      <w:r>
        <w:rPr>
          <w:noProof/>
          <w:color w:val="000000" w:themeColor="text1"/>
          <w:sz w:val="22"/>
          <w:szCs w:val="22"/>
        </w:rPr>
        <mc:AlternateContent>
          <mc:Choice Requires="wps">
            <w:drawing>
              <wp:anchor distT="0" distB="0" distL="114300" distR="114300" simplePos="0" relativeHeight="251613184" behindDoc="0" locked="0" layoutInCell="1" allowOverlap="1" wp14:anchorId="7187CA6D" wp14:editId="1116FAC5">
                <wp:simplePos x="0" y="0"/>
                <wp:positionH relativeFrom="column">
                  <wp:posOffset>1091565</wp:posOffset>
                </wp:positionH>
                <wp:positionV relativeFrom="paragraph">
                  <wp:posOffset>3016885</wp:posOffset>
                </wp:positionV>
                <wp:extent cx="3013710" cy="541020"/>
                <wp:effectExtent l="1270" t="6350" r="13970" b="43180"/>
                <wp:wrapNone/>
                <wp:docPr id="29" name="Straight Arrow Connector 29"/>
                <wp:cNvGraphicFramePr/>
                <a:graphic xmlns:a="http://schemas.openxmlformats.org/drawingml/2006/main">
                  <a:graphicData uri="http://schemas.microsoft.com/office/word/2010/wordprocessingShape">
                    <wps:wsp>
                      <wps:cNvCnPr/>
                      <wps:spPr>
                        <a:xfrm>
                          <a:off x="2677160" y="3820160"/>
                          <a:ext cx="3013710" cy="54102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w14:anchorId="34E56164" id="Straight Arrow Connector 29" o:spid="_x0000_s1026" type="#_x0000_t32" style="position:absolute;margin-left:85.95pt;margin-top:237.55pt;width:237.3pt;height:42.6pt;z-index:251613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hn3qbzwEAANMDAAAOAAAAZHJzL2Uyb0RvYy54bWysU02P0zAUvCPxHyzfaZIW2lXUdA9dlguC FQs/wHXsxJK/9Gya5N/z7LQpAg5otTk4djwznnl+2d+PRpOzgKCcbWi1KikRlrtW2a6hP74/vruj JERmW6adFQ2dRKD3h7dv9oOvxdr1TrcCCIrYUA++oX2Mvi6KwHthWFg5LyxuSgeGRVxCV7TABlQ3 uliX5bYYHLQeHBch4NeHeZMesr6UgsevUgYRiW4oeot5hDye0lgc9qzugPle8YsN9gIXhimLhy5S Dywy8hPUX1JGcXDBybjizhROSsVFzoBpqvKPNM898yJnweIEv5QpvJ4s/3I+2ifAMgw+1ME/QUox SjDpjf7I2ND1drertli+qaGbOzSK81w4MUbCEbApq82uQgBHxIf3VbnOgOKm5CHET8IZkiYNDRGY 6vp4dNbiHTmocvXY+XOIqIzEKyHZ0DaNkSn90bYkTh4biQG4IblAbNovbv7zLE5azNxvQhLVphj5 jNxa4qiBnBk2BeNc2FgtSohONKm0XojlTITutNAe83NhXcCJJ3LP/TdzgecznY0L0yjr4F+G43g1 K2f8NfucOIU/uXbKd5qLgp2Tq3Tp8tSav68z/fYvHn4BAAD//wMAUEsDBBQABgAIAAAAIQBFTPMV 4gAAAAsBAAAPAAAAZHJzL2Rvd25yZXYueG1sTI/BTsMwEETvSPyDtUjcqBNo0hLiVAUJCcqFpghx 3MQmibDXwXbbwNdjTnAc7dPM23I1Gc0OyvnBkoB0lgBT1Fo5UCfgZXd/sQTmA5JEbUkJ+FIeVtXp SYmFtEfaqkMdOhZLyBcooA9hLDj3ba8M+pkdFcXbu3UGQ4yu49LhMZYbzS+TJOcGB4oLPY7qrlft R703Auo394i3Tw9L0s3z9xDq183n2ghxfjatb4AFNYU/GH71ozpU0amxe5Ke6ZgX6XVEBcwXWQos Evk8z4A1ArI8uQJelfz/D9UPAAAA//8DAFBLAQItABQABgAIAAAAIQC2gziS/gAAAOEBAAATAAAA AAAAAAAAAAAAAAAAAABbQ29udGVudF9UeXBlc10ueG1sUEsBAi0AFAAGAAgAAAAhADj9If/WAAAA lAEAAAsAAAAAAAAAAAAAAAAALwEAAF9yZWxzLy5yZWxzUEsBAi0AFAAGAAgAAAAhAOGfepvPAQAA 0wMAAA4AAAAAAAAAAAAAAAAALgIAAGRycy9lMm9Eb2MueG1sUEsBAi0AFAAGAAgAAAAhAEVM8xXi AAAACwEAAA8AAAAAAAAAAAAAAAAAKQQAAGRycy9kb3ducmV2LnhtbFBLBQYAAAAABAAEAPMAAAA4 BQAAAAA= " strokecolor="#5b9bd5 [3204]" strokeweight="1pt">
                <v:stroke endarrow="open" joinstyle="miter"/>
              </v:shape>
            </w:pict>
          </mc:Fallback>
        </mc:AlternateContent>
      </w:r>
      <w:r>
        <w:rPr>
          <w:noProof/>
          <w:color w:val="000000" w:themeColor="text1"/>
          <w:sz w:val="22"/>
          <w:szCs w:val="22"/>
        </w:rPr>
        <mc:AlternateContent>
          <mc:Choice Requires="wps">
            <w:drawing>
              <wp:anchor distT="0" distB="0" distL="114300" distR="114300" simplePos="0" relativeHeight="251611136" behindDoc="0" locked="0" layoutInCell="1" allowOverlap="1" wp14:anchorId="68F1C810" wp14:editId="36B9CDBF">
                <wp:simplePos x="0" y="0"/>
                <wp:positionH relativeFrom="column">
                  <wp:posOffset>1091565</wp:posOffset>
                </wp:positionH>
                <wp:positionV relativeFrom="paragraph">
                  <wp:posOffset>3016885</wp:posOffset>
                </wp:positionV>
                <wp:extent cx="2018030" cy="541020"/>
                <wp:effectExtent l="1905" t="6350" r="18415" b="43180"/>
                <wp:wrapNone/>
                <wp:docPr id="28" name="Straight Arrow Connector 28"/>
                <wp:cNvGraphicFramePr/>
                <a:graphic xmlns:a="http://schemas.openxmlformats.org/drawingml/2006/main">
                  <a:graphicData uri="http://schemas.microsoft.com/office/word/2010/wordprocessingShape">
                    <wps:wsp>
                      <wps:cNvCnPr/>
                      <wps:spPr>
                        <a:xfrm>
                          <a:off x="2762885" y="3931285"/>
                          <a:ext cx="2018030" cy="54102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w14:anchorId="515140BA" id="Straight Arrow Connector 28" o:spid="_x0000_s1026" type="#_x0000_t32" style="position:absolute;margin-left:85.95pt;margin-top:237.55pt;width:158.9pt;height:42.6pt;z-index:251611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LSVHs0AEAANMDAAAOAAAAZHJzL2Uyb0RvYy54bWysU8uO0zAU3SPxD5b3NI8yQ4mazqLDsEEw 4vEBrmMnlvzStWmSv+faaVMELBAiC8eO7zk+5/hm/zAZTc4CgnK2pdWmpERY7jpl+5Z++/r0akdJ iMx2TDsrWjqLQB8OL1/sR9+I2g1OdwIIktjQjL6lQ4y+KYrAB2FY2DgvLG5KB4ZFXEJfdMBGZDe6 qMvyvhgddB4cFyHg18dlkx4yv5SCx09SBhGJbilqi3mEPJ7SWBz2rOmB+UHxiwz2DyoMUxYPXake WWTkO6jfqIzi4IKTccOdKZyUiovsAd1U5S9uvgzMi+wFwwl+jSn8P1r+8Xy0z4AxjD40wT9DcjFJ MOmN+sjU0vrNfb3b3VEyt3T7dlvVOM/BiSkSngrKalduMV+OFXevq7LOyRY3Jg8hvhfOkDRpaYjA VD/Eo7MW78hBldNj5w8hIjMCr4AkQ9s0Rqb0O9uROHtsJAbgxqQCa9N+cdOfZ3HWYsF+FpKoLqnM Z+TWEkcN5MywKRjnwsZqZcLqBJNK6xVYLkDoTyvsKT8X1KU44UTuub9GruX5TGfjijTKOviT4Dhd xcql/up9cZzMn1w35zvNoWDn5JQuXZ5a8+d1ht/+xcMPAAAA//8DAFBLAwQUAAYACAAAACEA4zkY nuIAAAALAQAADwAAAGRycy9kb3ducmV2LnhtbEyPy07DMBBF90j8gzVI7KgTaJs0xKkKEhKPDaQV YjmJTRJhj4PttoGvx6xgeTVH954p15PR7KCcHywJSGcJMEWtlQN1Anbbu4scmA9IErUlJeBLeVhX pyclFtIe6UUd6tCxWEK+QAF9CGPBuW97ZdDP7Kgo3t6tMxhidB2XDo+x3Gh+mSRLbnCguNDjqG57 1X7UeyOgfnMPePN0n5Nunr+HUL8+fm6MEOdn0+YaWFBT+IPhVz+qQxWdGrsn6ZmOOUtXERUwzxYp sEjM81UGrBGwWCZXwKuS//+h+gEAAP//AwBQSwECLQAUAAYACAAAACEAtoM4kv4AAADhAQAAEwAA AAAAAAAAAAAAAAAAAAAAW0NvbnRlbnRfVHlwZXNdLnhtbFBLAQItABQABgAIAAAAIQA4/SH/1gAA AJQBAAALAAAAAAAAAAAAAAAAAC8BAABfcmVscy8ucmVsc1BLAQItABQABgAIAAAAIQCLSVHs0AEA ANMDAAAOAAAAAAAAAAAAAAAAAC4CAABkcnMvZTJvRG9jLnhtbFBLAQItABQABgAIAAAAIQDjORie 4gAAAAsBAAAPAAAAAAAAAAAAAAAAACoEAABkcnMvZG93bnJldi54bWxQSwUGAAAAAAQABADzAAAA OQUAAAAA " strokecolor="#5b9bd5 [3204]" strokeweight="1pt">
                <v:stroke endarrow="open" joinstyle="miter"/>
              </v:shape>
            </w:pict>
          </mc:Fallback>
        </mc:AlternateContent>
      </w:r>
      <w:r>
        <w:rPr>
          <w:noProof/>
          <w:color w:val="000000" w:themeColor="text1"/>
          <w:sz w:val="22"/>
          <w:szCs w:val="22"/>
        </w:rPr>
        <mc:AlternateContent>
          <mc:Choice Requires="wps">
            <w:drawing>
              <wp:anchor distT="0" distB="0" distL="114300" distR="114300" simplePos="0" relativeHeight="251604992" behindDoc="0" locked="0" layoutInCell="1" allowOverlap="1" wp14:anchorId="54988B7F" wp14:editId="66C526B5">
                <wp:simplePos x="0" y="0"/>
                <wp:positionH relativeFrom="column">
                  <wp:posOffset>2609215</wp:posOffset>
                </wp:positionH>
                <wp:positionV relativeFrom="paragraph">
                  <wp:posOffset>3557905</wp:posOffset>
                </wp:positionV>
                <wp:extent cx="1000760" cy="529590"/>
                <wp:effectExtent l="4445" t="4445" r="23495" b="18415"/>
                <wp:wrapNone/>
                <wp:docPr id="1" name="Rounded Rectangle 1"/>
                <wp:cNvGraphicFramePr/>
                <a:graphic xmlns:a="http://schemas.openxmlformats.org/drawingml/2006/main">
                  <a:graphicData uri="http://schemas.microsoft.com/office/word/2010/wordprocessingShape">
                    <wps:wsp>
                      <wps:cNvSpPr/>
                      <wps:spPr>
                        <a:xfrm>
                          <a:off x="0" y="0"/>
                          <a:ext cx="1000760" cy="529590"/>
                        </a:xfrm>
                        <a:prstGeom prst="roundRect">
                          <a:avLst/>
                        </a:prstGeom>
                        <a:ln>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4617F1C8" w14:textId="77777777" w:rsidR="003D4B8E" w:rsidRDefault="00000000">
                            <w:pPr>
                              <w:rPr>
                                <w:color w:val="000000" w:themeColor="text1"/>
                                <w:w w:val="80"/>
                                <w:sz w:val="22"/>
                                <w:szCs w:val="22"/>
                                <w14:textOutline w14:w="9525" w14:cap="flat" w14:cmpd="sng" w14:algn="ctr">
                                  <w14:solidFill>
                                    <w14:srgbClr w14:val="000000"/>
                                  </w14:solidFill>
                                  <w14:prstDash w14:val="solid"/>
                                  <w14:round/>
                                </w14:textOutline>
                              </w:rPr>
                            </w:pPr>
                            <w:r>
                              <w:rPr>
                                <w:color w:val="000000" w:themeColor="text1"/>
                                <w:w w:val="80"/>
                                <w:sz w:val="22"/>
                                <w:szCs w:val="22"/>
                                <w14:textOutline w14:w="9525" w14:cap="flat" w14:cmpd="sng" w14:algn="ctr">
                                  <w14:solidFill>
                                    <w14:srgbClr w14:val="000000"/>
                                  </w14:solidFill>
                                  <w14:prstDash w14:val="solid"/>
                                  <w14:round/>
                                </w14:textOutline>
                              </w:rPr>
                              <w:t>CÔNG SONG</w:t>
                            </w:r>
                          </w:p>
                          <w:p w14:paraId="1FA366B1" w14:textId="77777777" w:rsidR="003D4B8E" w:rsidRDefault="00000000">
                            <w:pPr>
                              <w:rPr>
                                <w:color w:val="000000" w:themeColor="text1"/>
                                <w:w w:val="80"/>
                                <w:sz w:val="22"/>
                                <w:szCs w:val="22"/>
                                <w14:textOutline w14:w="9525" w14:cap="flat" w14:cmpd="sng" w14:algn="ctr">
                                  <w14:solidFill>
                                    <w14:srgbClr w14:val="000000"/>
                                  </w14:solidFill>
                                  <w14:prstDash w14:val="solid"/>
                                  <w14:round/>
                                </w14:textOutline>
                              </w:rPr>
                            </w:pPr>
                            <w:r>
                              <w:rPr>
                                <w:color w:val="000000" w:themeColor="text1"/>
                                <w:w w:val="80"/>
                                <w:sz w:val="22"/>
                                <w:szCs w:val="22"/>
                                <w14:textOutline w14:w="9525" w14:cap="flat" w14:cmpd="sng" w14:algn="ctr">
                                  <w14:solidFill>
                                    <w14:srgbClr w14:val="000000"/>
                                  </w14:solidFill>
                                  <w14:prstDash w14:val="solid"/>
                                  <w14:round/>
                                </w14:textOutline>
                              </w:rPr>
                              <w:t xml:space="preserve">Ng. Thị Vện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54988B7F" id="Rounded Rectangle 1" o:spid="_x0000_s1043" style="position:absolute;left:0;text-align:left;margin-left:205.45pt;margin-top:280.15pt;width:78.8pt;height:41.7pt;z-index:2516049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" fillcolor="#91bce3 [2164]" strokecolor="red">
                <v:fill color2="#7aaddd [2612]" rotate="t" colors="0 #b1cbe9;.5 #a3c1e5;1 #92b9e4" focus="100%" type="gradient">
                  <o:fill v:ext="view" type="gradientUnscaled"/>
                </v:fill>
                <v:textbox>
                  <w:txbxContent>
                    <w:p w14:paraId="4617F1C8" w14:textId="77777777" w:rsidR="003D4B8E" w:rsidRDefault="00000000">
                      <w:pPr>
                        <w:rPr>
                          <w:color w:val="000000" w:themeColor="text1"/>
                          <w:w w:val="80"/>
                          <w:sz w:val="22"/>
                          <w:szCs w:val="22"/>
                          <w14:textOutline w14:w="9525" w14:cap="flat" w14:cmpd="sng" w14:algn="ctr">
                            <w14:solidFill>
                              <w14:srgbClr w14:val="000000"/>
                            </w14:solidFill>
                            <w14:prstDash w14:val="solid"/>
                            <w14:round/>
                          </w14:textOutline>
                        </w:rPr>
                      </w:pPr>
                      <w:r>
                        <w:rPr>
                          <w:color w:val="000000" w:themeColor="text1"/>
                          <w:w w:val="80"/>
                          <w:sz w:val="22"/>
                          <w:szCs w:val="22"/>
                          <w14:textOutline w14:w="9525" w14:cap="flat" w14:cmpd="sng" w14:algn="ctr">
                            <w14:solidFill>
                              <w14:srgbClr w14:val="000000"/>
                            </w14:solidFill>
                            <w14:prstDash w14:val="solid"/>
                            <w14:round/>
                          </w14:textOutline>
                        </w:rPr>
                        <w:t>CÔNG SONG</w:t>
                      </w:r>
                    </w:p>
                    <w:p w14:paraId="1FA366B1" w14:textId="77777777" w:rsidR="003D4B8E" w:rsidRDefault="00000000">
                      <w:pPr>
                        <w:rPr>
                          <w:color w:val="000000" w:themeColor="text1"/>
                          <w:w w:val="80"/>
                          <w:sz w:val="22"/>
                          <w:szCs w:val="22"/>
                          <w14:textOutline w14:w="9525" w14:cap="flat" w14:cmpd="sng" w14:algn="ctr">
                            <w14:solidFill>
                              <w14:srgbClr w14:val="000000"/>
                            </w14:solidFill>
                            <w14:prstDash w14:val="solid"/>
                            <w14:round/>
                          </w14:textOutline>
                        </w:rPr>
                      </w:pPr>
                      <w:r>
                        <w:rPr>
                          <w:color w:val="000000" w:themeColor="text1"/>
                          <w:w w:val="80"/>
                          <w:sz w:val="22"/>
                          <w:szCs w:val="22"/>
                          <w14:textOutline w14:w="9525" w14:cap="flat" w14:cmpd="sng" w14:algn="ctr">
                            <w14:solidFill>
                              <w14:srgbClr w14:val="000000"/>
                            </w14:solidFill>
                            <w14:prstDash w14:val="solid"/>
                            <w14:round/>
                          </w14:textOutline>
                        </w:rPr>
                        <w:t xml:space="preserve">Ng. Thị Vện </w:t>
                      </w:r>
                    </w:p>
                  </w:txbxContent>
                </v:textbox>
              </v:roundrect>
            </w:pict>
          </mc:Fallback>
        </mc:AlternateContent>
      </w:r>
      <w:r>
        <w:rPr>
          <w:noProof/>
          <w:color w:val="000000" w:themeColor="text1"/>
          <w:sz w:val="22"/>
          <w:szCs w:val="22"/>
        </w:rPr>
        <mc:AlternateContent>
          <mc:Choice Requires="wps">
            <w:drawing>
              <wp:anchor distT="0" distB="0" distL="114300" distR="114300" simplePos="0" relativeHeight="251590656" behindDoc="0" locked="0" layoutInCell="1" allowOverlap="1" wp14:anchorId="732C0A7C" wp14:editId="6A39FF4E">
                <wp:simplePos x="0" y="0"/>
                <wp:positionH relativeFrom="column">
                  <wp:posOffset>2251710</wp:posOffset>
                </wp:positionH>
                <wp:positionV relativeFrom="paragraph">
                  <wp:posOffset>763905</wp:posOffset>
                </wp:positionV>
                <wp:extent cx="1729740" cy="493395"/>
                <wp:effectExtent l="4445" t="4445" r="18415" b="16510"/>
                <wp:wrapNone/>
                <wp:docPr id="2" name="Rounded Rectangle 2"/>
                <wp:cNvGraphicFramePr/>
                <a:graphic xmlns:a="http://schemas.openxmlformats.org/drawingml/2006/main">
                  <a:graphicData uri="http://schemas.microsoft.com/office/word/2010/wordprocessingShape">
                    <wps:wsp>
                      <wps:cNvSpPr/>
                      <wps:spPr>
                        <a:xfrm>
                          <a:off x="0" y="0"/>
                          <a:ext cx="1729740" cy="493395"/>
                        </a:xfrm>
                        <a:prstGeom prst="roundRect">
                          <a:avLst/>
                        </a:prstGeom>
                        <a:ln>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5FC40017" w14:textId="77777777" w:rsidR="003D4B8E" w:rsidRDefault="00000000">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CHÍNH ĐỘI TRƯỞNG</w:t>
                            </w:r>
                          </w:p>
                          <w:p w14:paraId="7D44648B" w14:textId="77777777" w:rsidR="003D4B8E" w:rsidRDefault="00000000">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Nguyễn Thị Chung</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732C0A7C" id="Rounded Rectangle 2" o:spid="_x0000_s1044" style="position:absolute;left:0;text-align:left;margin-left:177.3pt;margin-top:60.15pt;width:136.2pt;height:38.85pt;z-index:2515906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" fillcolor="#91bce3 [2164]" strokecolor="red">
                <v:fill color2="#7aaddd [2612]" rotate="t" colors="0 #b1cbe9;.5 #a3c1e5;1 #92b9e4" focus="100%" type="gradient">
                  <o:fill v:ext="view" type="gradientUnscaled"/>
                </v:fill>
                <v:textbox>
                  <w:txbxContent>
                    <w:p w14:paraId="5FC40017" w14:textId="77777777" w:rsidR="003D4B8E" w:rsidRDefault="00000000">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CHÍNH ĐỘI TRƯỞNG</w:t>
                      </w:r>
                    </w:p>
                    <w:p w14:paraId="7D44648B" w14:textId="77777777" w:rsidR="003D4B8E" w:rsidRDefault="00000000">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Nguyễn Thị Chung</w:t>
                      </w:r>
                    </w:p>
                  </w:txbxContent>
                </v:textbox>
              </v:roundrect>
            </w:pict>
          </mc:Fallback>
        </mc:AlternateContent>
      </w:r>
      <w:r>
        <w:rPr>
          <w:noProof/>
          <w:color w:val="000000" w:themeColor="text1"/>
          <w:sz w:val="22"/>
          <w:szCs w:val="22"/>
        </w:rPr>
        <mc:AlternateContent>
          <mc:Choice Requires="wps">
            <w:drawing>
              <wp:anchor distT="0" distB="0" distL="114300" distR="114300" simplePos="0" relativeHeight="251588608" behindDoc="0" locked="0" layoutInCell="1" allowOverlap="1" wp14:anchorId="0D0ADF58" wp14:editId="6BFD29D0">
                <wp:simplePos x="0" y="0"/>
                <wp:positionH relativeFrom="column">
                  <wp:posOffset>3641725</wp:posOffset>
                </wp:positionH>
                <wp:positionV relativeFrom="paragraph">
                  <wp:posOffset>6089650</wp:posOffset>
                </wp:positionV>
                <wp:extent cx="8255" cy="220345"/>
                <wp:effectExtent l="47625" t="0" r="58420" b="8255"/>
                <wp:wrapNone/>
                <wp:docPr id="35" name="Straight Arrow Connector 35"/>
                <wp:cNvGraphicFramePr/>
                <a:graphic xmlns:a="http://schemas.openxmlformats.org/drawingml/2006/main">
                  <a:graphicData uri="http://schemas.microsoft.com/office/word/2010/wordprocessingShape">
                    <wps:wsp>
                      <wps:cNvCnPr/>
                      <wps:spPr>
                        <a:xfrm flipH="1">
                          <a:off x="0" y="0"/>
                          <a:ext cx="8255" cy="220345"/>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w14:anchorId="2450A51B" id="Straight Arrow Connector 35" o:spid="_x0000_s1026" type="#_x0000_t32" style="position:absolute;margin-left:286.75pt;margin-top:479.5pt;width:.65pt;height:17.35pt;flip:x;z-index:251588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uRYOjxwEAAM4DAAAOAAAAZHJzL2Uyb0RvYy54bWysU8GO1DAMvSPxD1HuTDuFQatqOnuYZeGA YMXCB2RSp42UxpETpp2/J0k7XQQc0Gp7sJLY79nPdve302DYGchrtA3fbkrOwEpste0a/uP7/Zsb znwQthUGLTT8Ap7fHl6/2o+uhgp7NC0QiyTW16NreB+Cq4vCyx4G4TfowEanQhpEiFfqipbEGNkH U1Rl+b4YkVpHKMH7+Ho3O/kh8ysFMnxVykNgpuGxtpAtZXtKtjjsRd2RcL2WSxniGVUMQtuYdKW6 E0Gwn6T/ohq0JPSowkbiUKBSWkLWENVsyz/UPPbCQdYSm+Pd2ib/crTyy/loHyi2YXS+9u6BkopJ 0cCU0e5TnGnWFStlU27bZW0bTIHJ+HhT7XacyeioqvLtu11qajGTJDJHPnwEHFg6NNwHErrrwxGt jeNBmhOI82cfZuAVkMDGJhuENh9sy8LFxR0SRDguSZK/eCo9n8LFwIz9BorpNpZYZRF5q+BoiJ1F 3AchJdiwXZlidIIpbcwKLGcgdacVdp+/BbUEJxzkdftv5Bqec6INK3LQFulfBYfpWqya46/aZ8VJ /AnbSx5nbkpcmjyKZcHTVv5+z/Cn3/DwCwAA//8DAFBLAwQUAAYACAAAACEANRrA8t4AAAALAQAA DwAAAGRycy9kb3ducmV2LnhtbEyPwU7DMAyG70i8Q2QkbiyF0JWWphNM4gyMSVyzxrQViVOabOt4 eswJjrY//f7+ejV7Jw44xSGQhutFBgKpDXagTsP27enqDkRMhqxxgVDDCSOsmvOz2lQ2HOkVD5vU CQ6hWBkNfUpjJWVse/QmLsKIxLePMHmTeJw6aSdz5HDv5E2WLaU3A/GH3oy47rH93Oy9BlTP3elb ubhefr2UwcX3rXtUWl9ezA/3IBLO6Q+GX31Wh4addmFPNgqnIS9UzqiGMi+5FBN5cctldrwpVQGy qeX/Ds0PAAAA//8DAFBLAQItABQABgAIAAAAIQC2gziS/gAAAOEBAAATAAAAAAAAAAAAAAAAAAAA AABbQ29udGVudF9UeXBlc10ueG1sUEsBAi0AFAAGAAgAAAAhADj9If/WAAAAlAEAAAsAAAAAAAAA AAAAAAAALwEAAF9yZWxzLy5yZWxzUEsBAi0AFAAGAAgAAAAhAC5Fg6PHAQAAzgMAAA4AAAAAAAAA AAAAAAAALgIAAGRycy9lMm9Eb2MueG1sUEsBAi0AFAAGAAgAAAAhADUawPLeAAAACwEAAA8AAAAA AAAAAAAAAAAAIQQAAGRycy9kb3ducmV2LnhtbFBLBQYAAAAABAAEAPMAAAAsBQAAAAA= " strokecolor="#5b9bd5 [3204]" strokeweight="1pt">
                <v:stroke endarrow="open" joinstyle="miter"/>
              </v:shape>
            </w:pict>
          </mc:Fallback>
        </mc:AlternateContent>
      </w:r>
      <w:r>
        <w:rPr>
          <w:noProof/>
          <w:color w:val="000000" w:themeColor="text1"/>
          <w:sz w:val="22"/>
          <w:szCs w:val="22"/>
        </w:rPr>
        <mc:AlternateContent>
          <mc:Choice Requires="wps">
            <w:drawing>
              <wp:anchor distT="0" distB="0" distL="114300" distR="114300" simplePos="0" relativeHeight="251410432" behindDoc="0" locked="0" layoutInCell="1" allowOverlap="1" wp14:anchorId="4E756B46" wp14:editId="7A915C6D">
                <wp:simplePos x="0" y="0"/>
                <wp:positionH relativeFrom="column">
                  <wp:posOffset>1038860</wp:posOffset>
                </wp:positionH>
                <wp:positionV relativeFrom="paragraph">
                  <wp:posOffset>6077585</wp:posOffset>
                </wp:positionV>
                <wp:extent cx="2611120" cy="8255"/>
                <wp:effectExtent l="0" t="0" r="0" b="0"/>
                <wp:wrapNone/>
                <wp:docPr id="31" name="Straight Connector 31"/>
                <wp:cNvGraphicFramePr/>
                <a:graphic xmlns:a="http://schemas.openxmlformats.org/drawingml/2006/main">
                  <a:graphicData uri="http://schemas.microsoft.com/office/word/2010/wordprocessingShape">
                    <wps:wsp>
                      <wps:cNvCnPr/>
                      <wps:spPr>
                        <a:xfrm>
                          <a:off x="2392680" y="5066030"/>
                          <a:ext cx="2611120" cy="825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w14:anchorId="440E13DB" id="Straight Connector 31" o:spid="_x0000_s1026" style="position:absolute;z-index:251410432;visibility:visible;mso-wrap-style:square;mso-wrap-distance-left:9pt;mso-wrap-distance-top:0;mso-wrap-distance-right:9pt;mso-wrap-distance-bottom:0;mso-position-horizontal:absolute;mso-position-horizontal-relative:text;mso-position-vertical:absolute;mso-position-vertical-relative:text" from="81.8pt,478.55pt" to="287.4pt,479.2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07HDzsAEAAJ0DAAAOAAAAZHJzL2Uyb0RvYy54bWysU8tu2zAQvBfoPxC8x3oEFlzBcg4J0kvR Bm3zATS1tAjwhSVryX9fkpLlou2hKKLDihRndneGq/3DpBU5A3ppTUerTUkJGG57aU4dff3+fLej xAdmeqasgY5ewNOHw/t3+9G1UNvBqh6QxCTGt6Pr6BCCa4vC8wE08xvrwMRDYVGzELd4KnpkY8yu VVGXZVOMFnuHloP38evTfEgPOb8QwMMXITwEojoaews5Yo7HFIvDnrUnZG6QfGmD/UcXmkkTi66p nlhg5AfKP1JpydF6K8KGW11YISSHrCGqqcrf1HwbmIOsJZrj3WqTf7u0/PP50bxgtGF0vvXuBZOK SaBO79gfmTpa33+om12079LRbdk05f1iHEyB8ARoqqqqI4BHxK7ebpOvxS2PQx8+gtUkLTqqpEmy WMvOn3yYoVdI5N06yatwUZDAynwFQWSf6mV2HhJ4VEjOLF4v4xxMqJbSGZ1oQiq1EsuZiKfjSnvO z8JawIkHeXr+mbnCc01rwsrU0lj8W8NhujYrZvxV+6w4iT/a/pJvJ5sSZyDbusxrGrJf95l++6sO PwEAAP//AwBQSwMEFAAGAAgAAAAhAPKnv/LiAAAACwEAAA8AAABkcnMvZG93bnJldi54bWxMj91O wkAQhe9NfIfNmHgnWxQK1G4JIf4EgajoAwzt0G3o7jbdpdS3d7jSy3Pmy5lz0nlvatFR6ytnFQwH EQiyuSsqWyr4/nq+m4LwAW2BtbOk4Ic8zLPrqxSTwp3tJ3W7UAoOsT5BBTqEJpHS55oM+oFryPLt 4FqDgWVbyqLFM4ebWt5HUSwNVpY/aGxoqSk/7k5GwXLx9LJd0Sse1zj7WL/prjxs3pW6vekXjyAC 9eEPhkt9rg4Zd9q7ky28qFnHDzGjCmbjyRAEE+PJiMfsL850BDJL5f8N2S8AAAD//wMAUEsBAi0A FAAGAAgAAAAhALaDOJL+AAAA4QEAABMAAAAAAAAAAAAAAAAAAAAAAFtDb250ZW50X1R5cGVzXS54 bWxQSwECLQAUAAYACAAAACEAOP0h/9YAAACUAQAACwAAAAAAAAAAAAAAAAAvAQAAX3JlbHMvLnJl bHNQSwECLQAUAAYACAAAACEAtOxw87ABAACdAwAADgAAAAAAAAAAAAAAAAAuAgAAZHJzL2Uyb0Rv Yy54bWxQSwECLQAUAAYACAAAACEA8qe/8uIAAAALAQAADwAAAAAAAAAAAAAAAAAKBAAAZHJzL2Rv d25yZXYueG1sUEsFBgAAAAAEAAQA8wAAABkFAAAAAA== " strokecolor="#5b9bd5 [3204]" strokeweight="1pt">
                <v:stroke joinstyle="miter"/>
              </v:line>
            </w:pict>
          </mc:Fallback>
        </mc:AlternateContent>
      </w:r>
      <w:r>
        <w:rPr>
          <w:noProof/>
          <w:color w:val="000000" w:themeColor="text1"/>
          <w:sz w:val="22"/>
          <w:szCs w:val="22"/>
        </w:rPr>
        <mc:AlternateContent>
          <mc:Choice Requires="wps">
            <w:drawing>
              <wp:anchor distT="0" distB="0" distL="114300" distR="114300" simplePos="0" relativeHeight="251402240" behindDoc="0" locked="0" layoutInCell="1" allowOverlap="1" wp14:anchorId="0A46D440" wp14:editId="321477FF">
                <wp:simplePos x="0" y="0"/>
                <wp:positionH relativeFrom="column">
                  <wp:posOffset>1047115</wp:posOffset>
                </wp:positionH>
                <wp:positionV relativeFrom="paragraph">
                  <wp:posOffset>5906770</wp:posOffset>
                </wp:positionV>
                <wp:extent cx="6985" cy="467360"/>
                <wp:effectExtent l="45085" t="0" r="62230" b="8890"/>
                <wp:wrapNone/>
                <wp:docPr id="23" name="Straight Arrow Connector 23"/>
                <wp:cNvGraphicFramePr/>
                <a:graphic xmlns:a="http://schemas.openxmlformats.org/drawingml/2006/main">
                  <a:graphicData uri="http://schemas.microsoft.com/office/word/2010/wordprocessingShape">
                    <wps:wsp>
                      <wps:cNvCnPr/>
                      <wps:spPr>
                        <a:xfrm>
                          <a:off x="0" y="0"/>
                          <a:ext cx="6985" cy="46736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w14:anchorId="534113E5" id="Straight Arrow Connector 23" o:spid="_x0000_s1026" type="#_x0000_t32" style="position:absolute;margin-left:82.45pt;margin-top:465.1pt;width:.55pt;height:36.8pt;z-index:251402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KVnBswgEAAMQDAAAOAAAAZHJzL2Uyb0RvYy54bWysU8uu0zAQ3SPxD5b3NGmBcqma3kUvlw2C Kx4f4Dp2YskvjYcm+XvGTpsiYIEQWUzseM7MOceT/f3oLDsrSCb4hq9XNWfKy9Aa3zX829fHF3ec JRS+FTZ41fBJJX5/eP5sP8Sd2oQ+2FYBoyI+7YbY8B4x7qoqyV45kVYhKk+HOoATSFvoqhbEQNWd rTZ1va2GAG2EIFVK9PVhPuSHUl9rJfGT1kkhsw0nblgilHjKsTrsxa4DEXsjLzTEP7BwwnhqupR6 ECjYdzC/lXJGQkhB40oGVwWtjVRFA6lZ17+o+dKLqIoWMifFxab0/8rKj+ejfwKyYYhpl+ITZBWj BpffxI+NxaxpMUuNyCR93L69e82ZpINX2zcvt8XK6gaNkPC9Co7lRcMTgjBdj8fgPV1KgHWxS5w/ JKTmBLwCcl/rc0Rh7DvfMpwiTY4ACEO+L8rN59WNcFnhZNWM/aw0My1R3JQeZZbU0QI7C5oCIaXy uF4qUXaGaWPtAqxnIHSnBfZYngvqkpxxqgzZXyOX9NIzeFyQzvgAfyKM45WsnvOv2mfFWfwptFO5 xGIKjUpx6TLWeRZ/3hf47ec7/AAAAP//AwBQSwMEFAAGAAgAAAAhAGV4i1HhAAAADAEAAA8AAABk cnMvZG93bnJldi54bWxMj8tOwzAQRfdI/IM1SOyoTYuiNMSpChISj00JVcXSiU0SYY+D7baBr2e6 gt1czdF9lKvJWXYwIQ4eJVzPBDCDrdcDdhK2bw9XObCYFGplPRoJ3ybCqjo/K1Wh/RFfzaFOHSMT jIWS0Kc0FpzHtjdOxZkfDdLvwwenEsnQcR3Ukcyd5XMhMu7UgJTQq9Hc96b9rPdOQv0entTdy2OO ttn8DKnePX+tnZSXF9P6FlgyU/qD4VSfqkNFnRq/Rx2ZJZ3dLAmVsFyIObATkWW0rqFDiEUOvCr5 /xHVLwAAAP//AwBQSwECLQAUAAYACAAAACEAtoM4kv4AAADhAQAAEwAAAAAAAAAAAAAAAAAAAAAA W0NvbnRlbnRfVHlwZXNdLnhtbFBLAQItABQABgAIAAAAIQA4/SH/1gAAAJQBAAALAAAAAAAAAAAA AAAAAC8BAABfcmVscy8ucmVsc1BLAQItABQABgAIAAAAIQCKVnBswgEAAMQDAAAOAAAAAAAAAAAA AAAAAC4CAABkcnMvZTJvRG9jLnhtbFBLAQItABQABgAIAAAAIQBleItR4QAAAAwBAAAPAAAAAAAA AAAAAAAAABwEAABkcnMvZG93bnJldi54bWxQSwUGAAAAAAQABADzAAAAKgUAAAAA " strokecolor="#5b9bd5 [3204]" strokeweight="1pt">
                <v:stroke endarrow="open" joinstyle="miter"/>
              </v:shape>
            </w:pict>
          </mc:Fallback>
        </mc:AlternateContent>
      </w:r>
      <w:r>
        <w:rPr>
          <w:noProof/>
          <w:color w:val="000000" w:themeColor="text1"/>
          <w:sz w:val="22"/>
          <w:szCs w:val="22"/>
        </w:rPr>
        <mc:AlternateContent>
          <mc:Choice Requires="wps">
            <w:drawing>
              <wp:anchor distT="0" distB="0" distL="114300" distR="114300" simplePos="0" relativeHeight="251383808" behindDoc="0" locked="0" layoutInCell="1" allowOverlap="1" wp14:anchorId="4738FFF1" wp14:editId="2529B7C6">
                <wp:simplePos x="0" y="0"/>
                <wp:positionH relativeFrom="column">
                  <wp:posOffset>247650</wp:posOffset>
                </wp:positionH>
                <wp:positionV relativeFrom="paragraph">
                  <wp:posOffset>5412105</wp:posOffset>
                </wp:positionV>
                <wp:extent cx="1214120" cy="493395"/>
                <wp:effectExtent l="4445" t="4445" r="19685" b="16510"/>
                <wp:wrapNone/>
                <wp:docPr id="9" name="Rounded Rectangle 9"/>
                <wp:cNvGraphicFramePr/>
                <a:graphic xmlns:a="http://schemas.openxmlformats.org/drawingml/2006/main">
                  <a:graphicData uri="http://schemas.microsoft.com/office/word/2010/wordprocessingShape">
                    <wps:wsp>
                      <wps:cNvSpPr/>
                      <wps:spPr>
                        <a:xfrm>
                          <a:off x="0" y="0"/>
                          <a:ext cx="1214120" cy="493395"/>
                        </a:xfrm>
                        <a:prstGeom prst="roundRect">
                          <a:avLst/>
                        </a:prstGeom>
                        <a:ln>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66AC37E7" w14:textId="0AF2C4AB" w:rsidR="003D4B8E" w:rsidRDefault="00BF1B6D">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 CÔNG LUẬN</w:t>
                            </w:r>
                          </w:p>
                          <w:p w14:paraId="77E99658" w14:textId="77777777" w:rsidR="003D4B8E" w:rsidRDefault="00000000">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Thị Hoàn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4738FFF1" id="Rounded Rectangle 9" o:spid="_x0000_s1045" style="position:absolute;left:0;text-align:left;margin-left:19.5pt;margin-top:426.15pt;width:95.6pt;height:38.85pt;z-index:2513838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" fillcolor="#91bce3 [2164]" strokecolor="red">
                <v:fill color2="#7aaddd [2612]" rotate="t" colors="0 #b1cbe9;.5 #a3c1e5;1 #92b9e4" focus="100%" type="gradient">
                  <o:fill v:ext="view" type="gradientUnscaled"/>
                </v:fill>
                <v:textbox>
                  <w:txbxContent>
                    <w:p w14:paraId="66AC37E7" w14:textId="0AF2C4AB" w:rsidR="003D4B8E" w:rsidRDefault="00BF1B6D">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 CÔNG LUẬN</w:t>
                      </w:r>
                    </w:p>
                    <w:p w14:paraId="77E99658" w14:textId="77777777" w:rsidR="003D4B8E" w:rsidRDefault="00000000">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Thị Hoàn</w:t>
                      </w:r>
                    </w:p>
                  </w:txbxContent>
                </v:textbox>
              </v:roundrect>
            </w:pict>
          </mc:Fallback>
        </mc:AlternateContent>
      </w:r>
      <w:r>
        <w:rPr>
          <w:noProof/>
          <w:color w:val="000000" w:themeColor="text1"/>
          <w:sz w:val="22"/>
          <w:szCs w:val="22"/>
        </w:rPr>
        <mc:AlternateContent>
          <mc:Choice Requires="wps">
            <w:drawing>
              <wp:anchor distT="0" distB="0" distL="114300" distR="114300" simplePos="0" relativeHeight="251408384" behindDoc="0" locked="0" layoutInCell="1" allowOverlap="1" wp14:anchorId="047B3E82" wp14:editId="76782787">
                <wp:simplePos x="0" y="0"/>
                <wp:positionH relativeFrom="column">
                  <wp:posOffset>3137535</wp:posOffset>
                </wp:positionH>
                <wp:positionV relativeFrom="paragraph">
                  <wp:posOffset>6322695</wp:posOffset>
                </wp:positionV>
                <wp:extent cx="1095375" cy="493395"/>
                <wp:effectExtent l="4445" t="5080" r="5080" b="15875"/>
                <wp:wrapNone/>
                <wp:docPr id="30" name="Rounded Rectangle 30"/>
                <wp:cNvGraphicFramePr/>
                <a:graphic xmlns:a="http://schemas.openxmlformats.org/drawingml/2006/main">
                  <a:graphicData uri="http://schemas.microsoft.com/office/word/2010/wordprocessingShape">
                    <wps:wsp>
                      <wps:cNvSpPr/>
                      <wps:spPr>
                        <a:xfrm>
                          <a:off x="0" y="0"/>
                          <a:ext cx="1095375" cy="493395"/>
                        </a:xfrm>
                        <a:prstGeom prst="roundRect">
                          <a:avLst/>
                        </a:prstGeom>
                        <a:ln>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5B3D5B55" w14:textId="357B83BB" w:rsidR="003D4B8E" w:rsidRDefault="00BF1B6D">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 8.3.CÔNG DẬY</w:t>
                            </w:r>
                          </w:p>
                          <w:p w14:paraId="5BE5B993" w14:textId="77777777" w:rsidR="003D4B8E" w:rsidRDefault="00000000">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Nguyễn thị Du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047B3E82" id="Rounded Rectangle 30" o:spid="_x0000_s1046" style="position:absolute;left:0;text-align:left;margin-left:247.05pt;margin-top:497.85pt;width:86.25pt;height:38.85pt;z-index:251408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" fillcolor="#91bce3 [2164]" strokecolor="red">
                <v:fill color2="#7aaddd [2612]" rotate="t" colors="0 #b1cbe9;.5 #a3c1e5;1 #92b9e4" focus="100%" type="gradient">
                  <o:fill v:ext="view" type="gradientUnscaled"/>
                </v:fill>
                <v:textbox>
                  <w:txbxContent>
                    <w:p w14:paraId="5B3D5B55" w14:textId="357B83BB" w:rsidR="003D4B8E" w:rsidRDefault="00BF1B6D">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 8.3.CÔNG DẬY</w:t>
                      </w:r>
                    </w:p>
                    <w:p w14:paraId="5BE5B993" w14:textId="77777777" w:rsidR="003D4B8E" w:rsidRDefault="00000000">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Nguyễn thị Du </w:t>
                      </w:r>
                    </w:p>
                  </w:txbxContent>
                </v:textbox>
              </v:roundrect>
            </w:pict>
          </mc:Fallback>
        </mc:AlternateContent>
      </w:r>
      <w:r>
        <w:rPr>
          <w:noProof/>
          <w:color w:val="000000" w:themeColor="text1"/>
          <w:sz w:val="22"/>
          <w:szCs w:val="22"/>
        </w:rPr>
        <mc:AlternateContent>
          <mc:Choice Requires="wps">
            <w:drawing>
              <wp:anchor distT="0" distB="0" distL="114300" distR="114300" simplePos="0" relativeHeight="251385856" behindDoc="0" locked="0" layoutInCell="1" allowOverlap="1" wp14:anchorId="012D63F2" wp14:editId="4C7BF741">
                <wp:simplePos x="0" y="0"/>
                <wp:positionH relativeFrom="column">
                  <wp:posOffset>1453515</wp:posOffset>
                </wp:positionH>
                <wp:positionV relativeFrom="paragraph">
                  <wp:posOffset>6342380</wp:posOffset>
                </wp:positionV>
                <wp:extent cx="1403985" cy="493395"/>
                <wp:effectExtent l="4445" t="4445" r="20320" b="16510"/>
                <wp:wrapNone/>
                <wp:docPr id="11" name="Rounded Rectangle 11"/>
                <wp:cNvGraphicFramePr/>
                <a:graphic xmlns:a="http://schemas.openxmlformats.org/drawingml/2006/main">
                  <a:graphicData uri="http://schemas.microsoft.com/office/word/2010/wordprocessingShape">
                    <wps:wsp>
                      <wps:cNvSpPr/>
                      <wps:spPr>
                        <a:xfrm>
                          <a:off x="0" y="0"/>
                          <a:ext cx="1403985" cy="493395"/>
                        </a:xfrm>
                        <a:prstGeom prst="roundRect">
                          <a:avLst/>
                        </a:prstGeom>
                        <a:ln>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6BA81F5E" w14:textId="6C48C9D5" w:rsidR="003D4B8E" w:rsidRDefault="00000000">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 8.2. CÔNG THỌ</w:t>
                            </w:r>
                          </w:p>
                          <w:p w14:paraId="2BC83DEE" w14:textId="77777777" w:rsidR="003D4B8E" w:rsidRDefault="00000000">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Nguyễn Thị Cần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012D63F2" id="Rounded Rectangle 11" o:spid="_x0000_s1047" style="position:absolute;left:0;text-align:left;margin-left:114.45pt;margin-top:499.4pt;width:110.55pt;height:38.85pt;z-index:2513858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" fillcolor="#91bce3 [2164]" strokecolor="red">
                <v:fill color2="#7aaddd [2612]" rotate="t" colors="0 #b1cbe9;.5 #a3c1e5;1 #92b9e4" focus="100%" type="gradient">
                  <o:fill v:ext="view" type="gradientUnscaled"/>
                </v:fill>
                <v:textbox>
                  <w:txbxContent>
                    <w:p w14:paraId="6BA81F5E" w14:textId="6C48C9D5" w:rsidR="003D4B8E" w:rsidRDefault="00000000">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 8.2. CÔNG THỌ</w:t>
                      </w:r>
                    </w:p>
                    <w:p w14:paraId="2BC83DEE" w14:textId="77777777" w:rsidR="003D4B8E" w:rsidRDefault="00000000">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Nguyễn Thị Cần</w:t>
                      </w:r>
                    </w:p>
                  </w:txbxContent>
                </v:textbox>
              </v:roundrect>
            </w:pict>
          </mc:Fallback>
        </mc:AlternateContent>
      </w:r>
      <w:r>
        <w:rPr>
          <w:noProof/>
          <w:color w:val="000000" w:themeColor="text1"/>
          <w:sz w:val="22"/>
          <w:szCs w:val="22"/>
        </w:rPr>
        <mc:AlternateContent>
          <mc:Choice Requires="wps">
            <w:drawing>
              <wp:anchor distT="0" distB="0" distL="114300" distR="114300" simplePos="0" relativeHeight="251400192" behindDoc="0" locked="0" layoutInCell="1" allowOverlap="1" wp14:anchorId="0AD9548F" wp14:editId="17123F56">
                <wp:simplePos x="0" y="0"/>
                <wp:positionH relativeFrom="column">
                  <wp:posOffset>2126615</wp:posOffset>
                </wp:positionH>
                <wp:positionV relativeFrom="paragraph">
                  <wp:posOffset>6082030</wp:posOffset>
                </wp:positionV>
                <wp:extent cx="20955" cy="278765"/>
                <wp:effectExtent l="36195" t="635" r="57150" b="6350"/>
                <wp:wrapNone/>
                <wp:docPr id="22" name="Straight Arrow Connector 22"/>
                <wp:cNvGraphicFramePr/>
                <a:graphic xmlns:a="http://schemas.openxmlformats.org/drawingml/2006/main">
                  <a:graphicData uri="http://schemas.microsoft.com/office/word/2010/wordprocessingShape">
                    <wps:wsp>
                      <wps:cNvCnPr/>
                      <wps:spPr>
                        <a:xfrm>
                          <a:off x="0" y="0"/>
                          <a:ext cx="20955" cy="278765"/>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w14:anchorId="35173091" id="Straight Arrow Connector 22" o:spid="_x0000_s1026" type="#_x0000_t32" style="position:absolute;margin-left:167.45pt;margin-top:478.9pt;width:1.65pt;height:21.95pt;z-index:251400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EF7SmwQEAAMUDAAAOAAAAZHJzL2Uyb0RvYy54bWysU02P0zAQvSPxHyzfadJK3V2ipnvoslwQ rPj4Aa5jJ5YcjzUemuTfYztpioADQuQwseN5M+89Tw6PY2/ZRWEw4Gq+3ZScKSehMa6t+bevz28e OAskXCMsOFXzSQX+eHz96jD4Su2gA9soZLGIC9Xga94R+aooguxUL8IGvHLxUAP2guIW26JBMcTq vS12ZXlXDICNR5AqhPj1aT7kx1xfayXpk9ZBEbM1j9woR8zxnGJxPIiqReE7Ixca4h9Y9MK42HQt 9SRIsO9ofivVG4kQQNNGQl+A1kaqrCGq2Za/qPnSCa+ylmhO8KtN4f+VlR8vJ/eC0YbBhyr4F0wq Ro19ekd+bMxmTatZaiQm48dd+Xa/50zGk939w/3dPnlZ3LAeA71X0LO0qHkgFKbt6ATOxVsB3Ga/ xOVDoBl4BaTG1qVIwth3rmE0+Tg6AhGGpUk6L26M84omq2bsZ6WZaRLH3CMPkzpZZBcRx0BIqRxt 10oxO8G0sXYFljMQ2/MKe87PglqSE07lKftr5Jqee4KjFdkbB/gnwjReyeo5/6p9VpzEn6GZ8i1m U+Ks5KtY5joN48/7DL/9fccfAAAA//8DAFBLAwQUAAYACAAAACEA/MZSvuIAAAAMAQAADwAAAGRy cy9kb3ducmV2LnhtbEyPwU7DMBBE70j8g7VI3KjdBmga4lQFCQnKBQJCHJ3YJBH2OthuG/h6lhMc V/s086ZcT86yvQlx8ChhPhPADLZeD9hJeHm+PcuBxaRQK+vRSPgyEdbV8VGpCu0P+GT2deoYhWAs lIQ+pbHgPLa9cSrO/GiQfu8+OJXoDB3XQR0o3Fm+EOKSOzUgNfRqNDe9aT/qnZNQv4V7df1wl6Nt Hr+HVL9uPzdOytOTaXMFLJkp/cHwq0/qUJFT43eoI7MSsux8RaiE1cWSNhCRZfkCWEOoEPMl8Krk /0dUPwAAAP//AwBQSwECLQAUAAYACAAAACEAtoM4kv4AAADhAQAAEwAAAAAAAAAAAAAAAAAAAAAA W0NvbnRlbnRfVHlwZXNdLnhtbFBLAQItABQABgAIAAAAIQA4/SH/1gAAAJQBAAALAAAAAAAAAAAA AAAAAC8BAABfcmVscy8ucmVsc1BLAQItABQABgAIAAAAIQBEF7SmwQEAAMUDAAAOAAAAAAAAAAAA AAAAAC4CAABkcnMvZTJvRG9jLnhtbFBLAQItABQABgAIAAAAIQD8xlK+4gAAAAwBAAAPAAAAAAAA AAAAAAAAABsEAABkcnMvZG93bnJldi54bWxQSwUGAAAAAAQABADzAAAAKgUAAAAA " strokecolor="#5b9bd5 [3204]" strokeweight="1pt">
                <v:stroke endarrow="open" joinstyle="miter"/>
              </v:shape>
            </w:pict>
          </mc:Fallback>
        </mc:AlternateContent>
      </w:r>
      <w:r>
        <w:rPr>
          <w:noProof/>
          <w:color w:val="000000" w:themeColor="text1"/>
          <w:sz w:val="22"/>
          <w:szCs w:val="22"/>
        </w:rPr>
        <mc:AlternateContent>
          <mc:Choice Requires="wps">
            <w:drawing>
              <wp:anchor distT="0" distB="0" distL="114300" distR="114300" simplePos="0" relativeHeight="251416576" behindDoc="0" locked="0" layoutInCell="1" allowOverlap="1" wp14:anchorId="2B46B5D0" wp14:editId="5CC84823">
                <wp:simplePos x="0" y="0"/>
                <wp:positionH relativeFrom="column">
                  <wp:posOffset>2132965</wp:posOffset>
                </wp:positionH>
                <wp:positionV relativeFrom="paragraph">
                  <wp:posOffset>6849745</wp:posOffset>
                </wp:positionV>
                <wp:extent cx="2540" cy="316865"/>
                <wp:effectExtent l="50165" t="0" r="61595" b="6985"/>
                <wp:wrapNone/>
                <wp:docPr id="87" name="Straight Arrow Connector 87"/>
                <wp:cNvGraphicFramePr/>
                <a:graphic xmlns:a="http://schemas.openxmlformats.org/drawingml/2006/main">
                  <a:graphicData uri="http://schemas.microsoft.com/office/word/2010/wordprocessingShape">
                    <wps:wsp>
                      <wps:cNvCnPr/>
                      <wps:spPr>
                        <a:xfrm flipH="1">
                          <a:off x="0" y="0"/>
                          <a:ext cx="2540" cy="316865"/>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w14:anchorId="4710A392" id="Straight Arrow Connector 87" o:spid="_x0000_s1026" type="#_x0000_t32" style="position:absolute;margin-left:167.95pt;margin-top:539.35pt;width:.2pt;height:24.95pt;flip:x;z-index:251416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wOPKWxwEAAM4DAAAOAAAAZHJzL2Uyb0RvYy54bWysU01v2zAMvQ/YfxB8X+xka1AYcXpI2+0w bMU+foAiU7YAfYHiYvvfT5Idd9h2GIb6QEgi3yMfSR/uRqPZBTAoZ5tiu6kKBla4VtmuKb5/e3xz W7BA3LZcOwtNMUEo7o6vXx0GX8PO9U63gCyS2FAPvil6Il+XZRA9GB42zoONTunQcIpX7MoW+RDZ jS53VbUvB4etRycghPh6PzuLY+aXEgR9ljIAMd0UsTbKFrM9J1seD7zukPteiaUM/h9VGK5sTLpS 3XPi7AeqP6iMEuiCk7QRzpROSiUga4hqttVvar723EPWEpsT/Nqm8HK04tPlZJ8wtmHwoQ7+CZOK UaJhUiv/Ic4064qVsjG3bVrbBiMxER93N+9ia0V0vN3ub/c3qanlTJLIPAZ6D86wdGiKQMhV19PJ WRvH43BOwC8fA83AKyCBtU2WuNIPtmU0+bhDHNENS5LkL59LzyeaNMzYLyCZalOJWUTeKjhpZBce 94ELAZa2K1OMTjCptF6B1QzE7rzCHvO3oJbghIO8bv+MXMNzTmdpRRplHf6tYBqvxco5/qp9VpzE n1075XHmpsSlyaNYFjxt5a/3DH/+DY8/AQAA//8DAFBLAwQUAAYACAAAACEAHM9yyd8AAAANAQAA DwAAAGRycy9kb3ducmV2LnhtbEyPwU7DMAyG70i8Q2QkbizdIrquNJ1gEmdgTOKaNaatSJzSZFvH 02NO42j/n35/rtaTd+KIY+wDaZjPMhBITbA9tRp27893BYiYDFnjAqGGM0ZY19dXlSltONEbHrep FVxCsTQaupSGUsrYdOhNnIUBibPPMHqTeBxbaUdz4nLv5CLLculNT3yhMwNuOmy+tgevAdVLe/5R Lm7y79dVcPFj556U1rc30+MDiIRTusDwp8/qULPTPhzIRuE0KHW/YpSDbFksQTCiVK5A7Hk1XxQ5 yLqS/7+ofwEAAP//AwBQSwECLQAUAAYACAAAACEAtoM4kv4AAADhAQAAEwAAAAAAAAAAAAAAAAAA AAAAW0NvbnRlbnRfVHlwZXNdLnhtbFBLAQItABQABgAIAAAAIQA4/SH/1gAAAJQBAAALAAAAAAAA AAAAAAAAAC8BAABfcmVscy8ucmVsc1BLAQItABQABgAIAAAAIQAwOPKWxwEAAM4DAAAOAAAAAAAA AAAAAAAAAC4CAABkcnMvZTJvRG9jLnhtbFBLAQItABQABgAIAAAAIQAcz3LJ3wAAAA0BAAAPAAAA AAAAAAAAAAAAACEEAABkcnMvZG93bnJldi54bWxQSwUGAAAAAAQABADzAAAALQUAAAAA " strokecolor="#5b9bd5 [3204]" strokeweight="1pt">
                <v:stroke endarrow="open" joinstyle="miter"/>
              </v:shape>
            </w:pict>
          </mc:Fallback>
        </mc:AlternateContent>
      </w:r>
      <w:r>
        <w:rPr>
          <w:noProof/>
          <w:color w:val="000000" w:themeColor="text1"/>
          <w:sz w:val="22"/>
          <w:szCs w:val="22"/>
        </w:rPr>
        <mc:AlternateContent>
          <mc:Choice Requires="wps">
            <w:drawing>
              <wp:anchor distT="0" distB="0" distL="114300" distR="114300" simplePos="0" relativeHeight="251412480" behindDoc="0" locked="0" layoutInCell="1" allowOverlap="1" wp14:anchorId="3BAF9295" wp14:editId="3593C180">
                <wp:simplePos x="0" y="0"/>
                <wp:positionH relativeFrom="column">
                  <wp:posOffset>624840</wp:posOffset>
                </wp:positionH>
                <wp:positionV relativeFrom="paragraph">
                  <wp:posOffset>6889115</wp:posOffset>
                </wp:positionV>
                <wp:extent cx="2540" cy="316865"/>
                <wp:effectExtent l="50165" t="0" r="61595" b="6985"/>
                <wp:wrapNone/>
                <wp:docPr id="37" name="Straight Arrow Connector 37"/>
                <wp:cNvGraphicFramePr/>
                <a:graphic xmlns:a="http://schemas.openxmlformats.org/drawingml/2006/main">
                  <a:graphicData uri="http://schemas.microsoft.com/office/word/2010/wordprocessingShape">
                    <wps:wsp>
                      <wps:cNvCnPr/>
                      <wps:spPr>
                        <a:xfrm flipH="1">
                          <a:off x="0" y="0"/>
                          <a:ext cx="2540" cy="316865"/>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w14:anchorId="45F7A7D6" id="Straight Arrow Connector 37" o:spid="_x0000_s1026" type="#_x0000_t32" style="position:absolute;margin-left:49.2pt;margin-top:542.45pt;width:.2pt;height:24.95pt;flip:x;z-index:251412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wOPKWxwEAAM4DAAAOAAAAZHJzL2Uyb0RvYy54bWysU01v2zAMvQ/YfxB8X+xka1AYcXpI2+0w bMU+foAiU7YAfYHiYvvfT5Idd9h2GIb6QEgi3yMfSR/uRqPZBTAoZ5tiu6kKBla4VtmuKb5/e3xz W7BA3LZcOwtNMUEo7o6vXx0GX8PO9U63gCyS2FAPvil6Il+XZRA9GB42zoONTunQcIpX7MoW+RDZ jS53VbUvB4etRycghPh6PzuLY+aXEgR9ljIAMd0UsTbKFrM9J1seD7zukPteiaUM/h9VGK5sTLpS 3XPi7AeqP6iMEuiCk7QRzpROSiUga4hqttVvar723EPWEpsT/Nqm8HK04tPlZJ8wtmHwoQ7+CZOK UaJhUiv/Ic4064qVsjG3bVrbBiMxER93N+9ia0V0vN3ub/c3qanlTJLIPAZ6D86wdGiKQMhV19PJ WRvH43BOwC8fA83AKyCBtU2WuNIPtmU0+bhDHNENS5LkL59LzyeaNMzYLyCZalOJWUTeKjhpZBce 94ELAZa2K1OMTjCptF6B1QzE7rzCHvO3oJbghIO8bv+MXMNzTmdpRRplHf6tYBqvxco5/qp9VpzE n1075XHmpsSlyaNYFjxt5a/3DH/+DY8/AQAA//8DAFBLAwQUAAYACAAAACEA+5XC7t0AAAALAQAA DwAAAGRycy9kb3ducmV2LnhtbEyPy07DMBBF90j8gzVI7KhTElVOiFNBJdZAqcTWjYckwh6H2G1T vp5hRZdz5+g+6vXsnTjiFIdAGpaLDARSG+xAnYbd+/OdAhGTIWtcINRwxgjr5vqqNpUNJ3rD4zZ1 gk0oVkZDn9JYSRnbHr2JizAi8e8zTN4kPqdO2smc2Nw7eZ9lK+nNQJzQmxE3PbZf24PXgPlLd/7J Xdysvl/L4OLHzj3lWt/ezI8PIBLO6R+Gv/pcHRrutA8HslE4DaUqmGQ9U0UJgolS8ZY9K8u8UCCb Wl5uaH4BAAD//wMAUEsBAi0AFAAGAAgAAAAhALaDOJL+AAAA4QEAABMAAAAAAAAAAAAAAAAAAAAA AFtDb250ZW50X1R5cGVzXS54bWxQSwECLQAUAAYACAAAACEAOP0h/9YAAACUAQAACwAAAAAAAAAA AAAAAAAvAQAAX3JlbHMvLnJlbHNQSwECLQAUAAYACAAAACEAMDjylscBAADOAwAADgAAAAAAAAAA AAAAAAAuAgAAZHJzL2Uyb0RvYy54bWxQSwECLQAUAAYACAAAACEA+5XC7t0AAAALAQAADwAAAAAA AAAAAAAAAAAhBAAAZHJzL2Rvd25yZXYueG1sUEsFBgAAAAAEAAQA8wAAACsFAAAAAA== " strokecolor="#5b9bd5 [3204]" strokeweight="1pt">
                <v:stroke endarrow="open" joinstyle="miter"/>
              </v:shape>
            </w:pict>
          </mc:Fallback>
        </mc:AlternateContent>
      </w:r>
      <w:r>
        <w:rPr>
          <w:noProof/>
          <w:color w:val="000000" w:themeColor="text1"/>
          <w:sz w:val="22"/>
          <w:szCs w:val="22"/>
        </w:rPr>
        <mc:AlternateContent>
          <mc:Choice Requires="wps">
            <w:drawing>
              <wp:anchor distT="0" distB="0" distL="114300" distR="114300" simplePos="0" relativeHeight="251414528" behindDoc="0" locked="0" layoutInCell="1" allowOverlap="1" wp14:anchorId="18A71E24" wp14:editId="007327BE">
                <wp:simplePos x="0" y="0"/>
                <wp:positionH relativeFrom="column">
                  <wp:posOffset>3656330</wp:posOffset>
                </wp:positionH>
                <wp:positionV relativeFrom="paragraph">
                  <wp:posOffset>6841490</wp:posOffset>
                </wp:positionV>
                <wp:extent cx="2540" cy="316865"/>
                <wp:effectExtent l="50165" t="0" r="61595" b="6985"/>
                <wp:wrapNone/>
                <wp:docPr id="50" name="Straight Arrow Connector 50"/>
                <wp:cNvGraphicFramePr/>
                <a:graphic xmlns:a="http://schemas.openxmlformats.org/drawingml/2006/main">
                  <a:graphicData uri="http://schemas.microsoft.com/office/word/2010/wordprocessingShape">
                    <wps:wsp>
                      <wps:cNvCnPr/>
                      <wps:spPr>
                        <a:xfrm flipH="1">
                          <a:off x="0" y="0"/>
                          <a:ext cx="2540" cy="316865"/>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w14:anchorId="5E828DF2" id="Straight Arrow Connector 50" o:spid="_x0000_s1026" type="#_x0000_t32" style="position:absolute;margin-left:287.9pt;margin-top:538.7pt;width:.2pt;height:24.95pt;flip:x;z-index:251414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wOPKWxwEAAM4DAAAOAAAAZHJzL2Uyb0RvYy54bWysU01v2zAMvQ/YfxB8X+xka1AYcXpI2+0w bMU+foAiU7YAfYHiYvvfT5Idd9h2GIb6QEgi3yMfSR/uRqPZBTAoZ5tiu6kKBla4VtmuKb5/e3xz W7BA3LZcOwtNMUEo7o6vXx0GX8PO9U63gCyS2FAPvil6Il+XZRA9GB42zoONTunQcIpX7MoW+RDZ jS53VbUvB4etRycghPh6PzuLY+aXEgR9ljIAMd0UsTbKFrM9J1seD7zukPteiaUM/h9VGK5sTLpS 3XPi7AeqP6iMEuiCk7QRzpROSiUga4hqttVvar723EPWEpsT/Nqm8HK04tPlZJ8wtmHwoQ7+CZOK UaJhUiv/Ic4064qVsjG3bVrbBiMxER93N+9ia0V0vN3ub/c3qanlTJLIPAZ6D86wdGiKQMhV19PJ WRvH43BOwC8fA83AKyCBtU2WuNIPtmU0+bhDHNENS5LkL59LzyeaNMzYLyCZalOJWUTeKjhpZBce 94ELAZa2K1OMTjCptF6B1QzE7rzCHvO3oJbghIO8bv+MXMNzTmdpRRplHf6tYBqvxco5/qp9VpzE n1075XHmpsSlyaNYFjxt5a/3DH/+DY8/AQAA//8DAFBLAwQUAAYACAAAACEAWJ6+beAAAAANAQAA DwAAAGRycy9kb3ducmV2LnhtbEyPwU7DMBBE70j8g7VI3KjThMQQ4lRQiTO0VOLqJksSYa9D7LYp X89yguPsjGbeVqvZWXHEKQyeNCwXCQikxrcDdRp2b883dyBCNNQa6wk1nDHAqr68qEzZ+hNt8LiN neASCqXR0Mc4llKGpkdnwsKPSOx9+MmZyHLqZDuZE5c7K9MkKaQzA/FCb0Zc99h8bg9OA2Yv3fk7 s2FdfL3eexved/Yp0/r6an58ABFxjn9h+MVndKiZae8P1AZhNeQqZ/TIRqLULQiO5KpIQez5tExV BrKu5P8v6h8AAAD//wMAUEsBAi0AFAAGAAgAAAAhALaDOJL+AAAA4QEAABMAAAAAAAAAAAAAAAAA AAAAAFtDb250ZW50X1R5cGVzXS54bWxQSwECLQAUAAYACAAAACEAOP0h/9YAAACUAQAACwAAAAAA AAAAAAAAAAAvAQAAX3JlbHMvLnJlbHNQSwECLQAUAAYACAAAACEAMDjylscBAADOAwAADgAAAAAA AAAAAAAAAAAuAgAAZHJzL2Uyb0RvYy54bWxQSwECLQAUAAYACAAAACEAWJ6+beAAAAANAQAADwAA AAAAAAAAAAAAAAAhBAAAZHJzL2Rvd25yZXYueG1sUEsFBgAAAAAEAAQA8wAAAC4FAAAAAA== " strokecolor="#5b9bd5 [3204]" strokeweight="1pt">
                <v:stroke endarrow="open" joinstyle="miter"/>
              </v:shape>
            </w:pict>
          </mc:Fallback>
        </mc:AlternateContent>
      </w:r>
      <w:r>
        <w:rPr>
          <w:noProof/>
          <w:color w:val="000000" w:themeColor="text1"/>
          <w:sz w:val="22"/>
          <w:szCs w:val="22"/>
        </w:rPr>
        <mc:AlternateContent>
          <mc:Choice Requires="wps">
            <w:drawing>
              <wp:anchor distT="0" distB="0" distL="114300" distR="114300" simplePos="0" relativeHeight="251398144" behindDoc="0" locked="0" layoutInCell="1" allowOverlap="1" wp14:anchorId="3F4537E3" wp14:editId="379CD7DE">
                <wp:simplePos x="0" y="0"/>
                <wp:positionH relativeFrom="column">
                  <wp:posOffset>-459740</wp:posOffset>
                </wp:positionH>
                <wp:positionV relativeFrom="paragraph">
                  <wp:posOffset>3656965</wp:posOffset>
                </wp:positionV>
                <wp:extent cx="333375" cy="317500"/>
                <wp:effectExtent l="6350" t="6350" r="22225" b="19050"/>
                <wp:wrapNone/>
                <wp:docPr id="21" name="Oval 21"/>
                <wp:cNvGraphicFramePr/>
                <a:graphic xmlns:a="http://schemas.openxmlformats.org/drawingml/2006/main">
                  <a:graphicData uri="http://schemas.microsoft.com/office/word/2010/wordprocessingShape">
                    <wps:wsp>
                      <wps:cNvSpPr/>
                      <wps:spPr>
                        <a:xfrm>
                          <a:off x="0" y="0"/>
                          <a:ext cx="333375" cy="317500"/>
                        </a:xfrm>
                        <a:prstGeom prst="ellipse">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6397A26D" w14:textId="77777777" w:rsidR="003D4B8E" w:rsidRDefault="00000000">
                            <w:pPr>
                              <w:jc w:val="center"/>
                            </w:pPr>
                            <w:r>
                              <w:t>5</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3F4537E3" id="Oval 21" o:spid="_x0000_s1048" style="position:absolute;left:0;text-align:left;margin-left:-36.2pt;margin-top:287.95pt;width:26.25pt;height:25pt;z-index:251398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" fillcolor="#5b9bd5 [3204]" strokecolor="#2e74b5 [2404]" strokeweight="1pt">
                <v:stroke joinstyle="miter"/>
                <v:textbox>
                  <w:txbxContent>
                    <w:p w14:paraId="6397A26D" w14:textId="77777777" w:rsidR="003D4B8E" w:rsidRDefault="00000000">
                      <w:pPr>
                        <w:jc w:val="center"/>
                      </w:pPr>
                      <w:r>
                        <w:t>5</w:t>
                      </w:r>
                    </w:p>
                  </w:txbxContent>
                </v:textbox>
              </v:oval>
            </w:pict>
          </mc:Fallback>
        </mc:AlternateContent>
      </w:r>
      <w:r>
        <w:rPr>
          <w:noProof/>
          <w:color w:val="000000" w:themeColor="text1"/>
          <w:sz w:val="22"/>
          <w:szCs w:val="22"/>
        </w:rPr>
        <mc:AlternateContent>
          <mc:Choice Requires="wps">
            <w:drawing>
              <wp:anchor distT="0" distB="0" distL="114300" distR="114300" simplePos="0" relativeHeight="251439104" behindDoc="0" locked="0" layoutInCell="1" allowOverlap="1" wp14:anchorId="3F3FFFEE" wp14:editId="2965CFA0">
                <wp:simplePos x="0" y="0"/>
                <wp:positionH relativeFrom="column">
                  <wp:posOffset>1091565</wp:posOffset>
                </wp:positionH>
                <wp:positionV relativeFrom="paragraph">
                  <wp:posOffset>3016885</wp:posOffset>
                </wp:positionV>
                <wp:extent cx="1022350" cy="559435"/>
                <wp:effectExtent l="3175" t="5715" r="3175" b="6350"/>
                <wp:wrapNone/>
                <wp:docPr id="146" name="Straight Arrow Connector 146"/>
                <wp:cNvGraphicFramePr/>
                <a:graphic xmlns:a="http://schemas.openxmlformats.org/drawingml/2006/main">
                  <a:graphicData uri="http://schemas.microsoft.com/office/word/2010/wordprocessingShape">
                    <wps:wsp>
                      <wps:cNvCnPr/>
                      <wps:spPr>
                        <a:xfrm>
                          <a:off x="2762885" y="3931285"/>
                          <a:ext cx="1022350" cy="559435"/>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w14:anchorId="46C5512A" id="Straight Arrow Connector 146" o:spid="_x0000_s1026" type="#_x0000_t32" style="position:absolute;margin-left:85.95pt;margin-top:237.55pt;width:80.5pt;height:44.05pt;z-index:251439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7Z12+0QEAANMDAAAOAAAAZHJzL2Uyb0RvYy54bWysU8uO0zAU3SPxD5b3NI/SoRM1nUWHYYNg NMAHuI6dWPJL16ZJ/p5rt00RsECILBw7Puf4nOub3cNkNDkJCMrZllarkhJhueuU7Vv67evTmy0l ITLbMe2saOksAn3Yv361G30jajc43QkgKGJDM/qWDjH6pigCH4RhYeW8sLgpHRgWcQl90QEbUd3o oi7Lu2J00HlwXISAXx/Pm3Sf9aUUPH6WMohIdEvRW8wj5PGYxmK/Y00PzA+KX2ywf3BhmLJ46CL1 yCIj30H9JmUUBxecjCvuTOGkVFzkDJimKn9J82VgXuQsWJzglzKF/yfLP50O9hmwDKMPTfDPkFJM Ekx6oz8ytbR+d1dvtxtK5pau79dVjfNcODFFwhFQlXW93mB9OSI2m/u36wwobkoeQvwgnCFp0tIQ gal+iAdnLd6RgypXj50+hojKSLwSkg1t0xiZ0u9tR+LssZEYgBuTC8Sm/eLmP8/irMWZ+yIkUV2K kc/IrSUOGsiJYVMwzoWN1aKE6ESTSuuFWJ6J0B8X2lN+LqwLOPFE7rm/Zi7wfKazcWEaZR38yXCc rmblGX/Nfk6cwh9dN+c7zUXBzslVunR5as2f15l++xf3PwAAAP//AwBQSwMEFAAGAAgAAAAhADcd 9LHhAAAACwEAAA8AAABkcnMvZG93bnJldi54bWxMj8tOwzAQRfdI/IM1SOyo86APQpyqICHx2EBa IZZObJIIexxstw18PcMKlnfm6M6Zcj1Zww7ah8GhgHSWANPYOjVgJ2C3vbtYAQtRopLGoRbwpQOs q9OTUhbKHfFFH+rYMSrBUEgBfYxjwXloe21lmLlRI+3enbcyUvQdV14eqdwaniXJgls5IF3o5ahv e91+1HsroH7zD/Lm6X6Fpnn+HmL9+vi5sUKcn02ba2BRT/EPhl99UoeKnBq3RxWYobxMrwgVcLmc p8CIyPOMJo2A+SLPgFcl//9D9QMAAP//AwBQSwECLQAUAAYACAAAACEAtoM4kv4AAADhAQAAEwAA AAAAAAAAAAAAAAAAAAAAW0NvbnRlbnRfVHlwZXNdLnhtbFBLAQItABQABgAIAAAAIQA4/SH/1gAA AJQBAAALAAAAAAAAAAAAAAAAAC8BAABfcmVscy8ucmVsc1BLAQItABQABgAIAAAAIQD7Z12+0QEA ANMDAAAOAAAAAAAAAAAAAAAAAC4CAABkcnMvZTJvRG9jLnhtbFBLAQItABQABgAIAAAAIQA3HfSx 4QAAAAsBAAAPAAAAAAAAAAAAAAAAACsEAABkcnMvZG93bnJldi54bWxQSwUGAAAAAAQABADzAAAA OQUAAAAA " strokecolor="#5b9bd5 [3204]" strokeweight="1pt">
                <v:stroke endarrow="open" joinstyle="miter"/>
              </v:shape>
            </w:pict>
          </mc:Fallback>
        </mc:AlternateContent>
      </w:r>
      <w:r>
        <w:rPr>
          <w:noProof/>
          <w:color w:val="000000" w:themeColor="text1"/>
          <w:sz w:val="22"/>
          <w:szCs w:val="22"/>
        </w:rPr>
        <mc:AlternateContent>
          <mc:Choice Requires="wps">
            <w:drawing>
              <wp:anchor distT="0" distB="0" distL="114300" distR="114300" simplePos="0" relativeHeight="251381760" behindDoc="0" locked="0" layoutInCell="1" allowOverlap="1" wp14:anchorId="5B1FCC22" wp14:editId="2C53C7EE">
                <wp:simplePos x="0" y="0"/>
                <wp:positionH relativeFrom="column">
                  <wp:posOffset>358140</wp:posOffset>
                </wp:positionH>
                <wp:positionV relativeFrom="paragraph">
                  <wp:posOffset>3599180</wp:posOffset>
                </wp:positionV>
                <wp:extent cx="1166495" cy="540385"/>
                <wp:effectExtent l="5080" t="4445" r="9525" b="7620"/>
                <wp:wrapNone/>
                <wp:docPr id="8" name="Rounded Rectangle 8"/>
                <wp:cNvGraphicFramePr/>
                <a:graphic xmlns:a="http://schemas.openxmlformats.org/drawingml/2006/main">
                  <a:graphicData uri="http://schemas.microsoft.com/office/word/2010/wordprocessingShape">
                    <wps:wsp>
                      <wps:cNvSpPr/>
                      <wps:spPr>
                        <a:xfrm>
                          <a:off x="0" y="0"/>
                          <a:ext cx="1166495" cy="540385"/>
                        </a:xfrm>
                        <a:prstGeom prst="roundRect">
                          <a:avLst/>
                        </a:prstGeom>
                        <a:ln>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4C70DE53" w14:textId="75ABB1A4" w:rsidR="003D4B8E" w:rsidRDefault="00BF1B6D">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 CÔNG TUÂN</w:t>
                            </w:r>
                          </w:p>
                          <w:p w14:paraId="210DF4F0" w14:textId="77777777" w:rsidR="003D4B8E" w:rsidRDefault="00000000">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Ng. Thị Đầu</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5B1FCC22" id="Rounded Rectangle 8" o:spid="_x0000_s1049" style="position:absolute;left:0;text-align:left;margin-left:28.2pt;margin-top:283.4pt;width:91.85pt;height:42.55pt;z-index:2513817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" fillcolor="#91bce3 [2164]" strokecolor="red">
                <v:fill color2="#7aaddd [2612]" rotate="t" colors="0 #b1cbe9;.5 #a3c1e5;1 #92b9e4" focus="100%" type="gradient">
                  <o:fill v:ext="view" type="gradientUnscaled"/>
                </v:fill>
                <v:textbox>
                  <w:txbxContent>
                    <w:p w14:paraId="4C70DE53" w14:textId="75ABB1A4" w:rsidR="003D4B8E" w:rsidRDefault="00BF1B6D">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 CÔNG TUÂN</w:t>
                      </w:r>
                    </w:p>
                    <w:p w14:paraId="210DF4F0" w14:textId="77777777" w:rsidR="003D4B8E" w:rsidRDefault="00000000">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Ng. Thị Đầu</w:t>
                      </w:r>
                    </w:p>
                  </w:txbxContent>
                </v:textbox>
              </v:roundrect>
            </w:pict>
          </mc:Fallback>
        </mc:AlternateContent>
      </w:r>
      <w:r>
        <w:rPr>
          <w:noProof/>
          <w:color w:val="000000" w:themeColor="text1"/>
          <w:sz w:val="22"/>
          <w:szCs w:val="22"/>
        </w:rPr>
        <mc:AlternateContent>
          <mc:Choice Requires="wps">
            <w:drawing>
              <wp:anchor distT="0" distB="0" distL="114300" distR="114300" simplePos="0" relativeHeight="251437056" behindDoc="0" locked="0" layoutInCell="1" allowOverlap="1" wp14:anchorId="53E761AC" wp14:editId="3544BF25">
                <wp:simplePos x="0" y="0"/>
                <wp:positionH relativeFrom="column">
                  <wp:posOffset>941705</wp:posOffset>
                </wp:positionH>
                <wp:positionV relativeFrom="paragraph">
                  <wp:posOffset>3020695</wp:posOffset>
                </wp:positionV>
                <wp:extent cx="222885" cy="578485"/>
                <wp:effectExtent l="15875" t="2540" r="8890" b="9525"/>
                <wp:wrapNone/>
                <wp:docPr id="127" name="Straight Arrow Connector 127"/>
                <wp:cNvGraphicFramePr/>
                <a:graphic xmlns:a="http://schemas.openxmlformats.org/drawingml/2006/main">
                  <a:graphicData uri="http://schemas.microsoft.com/office/word/2010/wordprocessingShape">
                    <wps:wsp>
                      <wps:cNvCnPr/>
                      <wps:spPr>
                        <a:xfrm flipH="1">
                          <a:off x="0" y="0"/>
                          <a:ext cx="222885" cy="578485"/>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w14:anchorId="12312D7E" id="Straight Arrow Connector 127" o:spid="_x0000_s1026" type="#_x0000_t32" style="position:absolute;margin-left:74.15pt;margin-top:237.85pt;width:17.55pt;height:45.55pt;flip:x;z-index:251437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ytxIyAEAANADAAAOAAAAZHJzL2Uyb0RvYy54bWysU8GO1DAMvSPxD1HuTDsVC6NqOnuYZeGA YMXCB2TSpI2UJpFjpp2/x0k7XQQc0Gp7sJLY79nPdve302DZWUE03jV8uyk5U0761riu4T++37/Z cRZRuFZY71TDLyry28PrV/sx1KryvbetAkYkLtZjaHiPGOqiiLJXg4gbH5Qjp/YwCKQrdEULYiT2 wRZVWb4rRg9tAC9VjPR6Nzv5IfNrrSR+1ToqZLbhVBtmC9meki0Oe1F3IEJv5FKGeEYVgzCOkq5U dwIF+wnmL6rBSPDRa9xIPxReayNV1kBqtuUfah57EVTWQs2JYW1TfDla+eV8dA9AbRhDrGN4gKRi 0jAwbU34RDPNuqhSNuW2Xda2qQmZpMeqqna7G84kuW7e797SmfiKmSbRBYj4UfmBpUPDI4IwXY9H 7xwNyMOcQpw/R5yBV0ACW5csCmM/uJbhJdAWCQA/LkmSv3gqPp/wYtWM/aY0M20qMsvIe6WOFthZ 0EYIKZXD7cpE0QmmjbUrsJyB0J1W2H3+FtQSnHAqL9x/I9fwnNM7XJGDcR7+VTBO12L1HH/VPitO 4k++veSB5qbQ2uRRLCue9vL3e4Y//YiHXwAAAP//AwBQSwMEFAAGAAgAAAAhAGTY9LfeAAAACwEA AA8AAABkcnMvZG93bnJldi54bWxMj8FuwjAQRO9I/QdrkXoDhzqEkMZBLVLPbSlSryZekqj2Oo0N hH59zak9jvZp5m25Ga1hZxx850jCYp4AQ6qd7qiRsP94meXAfFCklXGEEq7oYVPdTUpVaHehdzzv QsNiCflCSWhD6AvOfd2iVX7ueqR4O7rBqhDj0HA9qEsst4Y/JEnGreooLrSqx22L9dfuZCWgeG2u P8L4bfb9tnbGf+7Ns5Dyfjo+PQILOIY/GG76UR2q6HRwJ9KemZjTXERUQrparoDdiFykwA4SllmW A69K/v+H6hcAAP//AwBQSwECLQAUAAYACAAAACEAtoM4kv4AAADhAQAAEwAAAAAAAAAAAAAAAAAA AAAAW0NvbnRlbnRfVHlwZXNdLnhtbFBLAQItABQABgAIAAAAIQA4/SH/1gAAAJQBAAALAAAAAAAA AAAAAAAAAC8BAABfcmVscy8ucmVsc1BLAQItABQABgAIAAAAIQByytxIyAEAANADAAAOAAAAAAAA AAAAAAAAAC4CAABkcnMvZTJvRG9jLnhtbFBLAQItABQABgAIAAAAIQBk2PS33gAAAAsBAAAPAAAA AAAAAAAAAAAAACIEAABkcnMvZG93bnJldi54bWxQSwUGAAAAAAQABADzAAAALQUAAAAA " strokecolor="#5b9bd5 [3204]" strokeweight="1pt">
                <v:stroke endarrow="open" joinstyle="miter"/>
              </v:shape>
            </w:pict>
          </mc:Fallback>
        </mc:AlternateContent>
      </w:r>
      <w:r>
        <w:rPr>
          <w:noProof/>
          <w:color w:val="000000" w:themeColor="text1"/>
          <w:sz w:val="22"/>
          <w:szCs w:val="22"/>
        </w:rPr>
        <mc:AlternateContent>
          <mc:Choice Requires="wps">
            <w:drawing>
              <wp:anchor distT="0" distB="0" distL="114300" distR="114300" simplePos="0" relativeHeight="251432960" behindDoc="0" locked="0" layoutInCell="1" allowOverlap="1" wp14:anchorId="451B56FB" wp14:editId="4A609F00">
                <wp:simplePos x="0" y="0"/>
                <wp:positionH relativeFrom="column">
                  <wp:posOffset>2823845</wp:posOffset>
                </wp:positionH>
                <wp:positionV relativeFrom="paragraph">
                  <wp:posOffset>1257300</wp:posOffset>
                </wp:positionV>
                <wp:extent cx="292735" cy="433705"/>
                <wp:effectExtent l="0" t="3810" r="12065" b="635"/>
                <wp:wrapNone/>
                <wp:docPr id="52" name="Straight Arrow Connector 52"/>
                <wp:cNvGraphicFramePr/>
                <a:graphic xmlns:a="http://schemas.openxmlformats.org/drawingml/2006/main">
                  <a:graphicData uri="http://schemas.microsoft.com/office/word/2010/wordprocessingShape">
                    <wps:wsp>
                      <wps:cNvCnPr/>
                      <wps:spPr>
                        <a:xfrm flipH="1">
                          <a:off x="2759710" y="2164080"/>
                          <a:ext cx="292735" cy="433705"/>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w14:anchorId="2B38F895" id="Straight Arrow Connector 52" o:spid="_x0000_s1026" type="#_x0000_t32" style="position:absolute;margin-left:222.35pt;margin-top:99pt;width:23.05pt;height:34.15pt;flip:x;z-index:251432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8S2mc1gEAANwDAAAOAAAAZHJzL2Uyb0RvYy54bWysU02P0zAQvSPxHyzfadJ2u92Nmu6hy8IB wYqPH+A6dmLJXxoPTfLvsZ00i4ADQuQwcuJ5b+bNvBweBqPJRUBQztZ0vSopEZa7Rtm2pt++Pr25 oyQgsw3TzoqajiLQh+PrV4feV2LjOqcbASSS2FD1vqYdoq+KIvBOGBZWzgsbL6UDwzC+Qls0wPrI bnSxKcvbonfQeHBchBC/Pk6X9Jj5pRQcP0kZBBJd09gb5gg5nlMsjgdWtcB8p/jcBvuHLgxTNhZd qB4ZMvId1G9URnFwwUlccWcKJ6XiImuIatblL2q+dMyLrCUOJ/hlTOH/0fKPl5N9hjiG3ocq+GdI KgYJhkit/Pu406wrdkqGmm72u/v9Og5yjOf17U15N49QDEh4Srjf7Lc7SnhMuNlu9+UujbiYKBO1 h4DvhDMkHWoaEJhqOzw5a+OyHEzl2OVDwAl4BSSwtikiU/qtbQiOPjqKAbh+LpLuixch+YSjFhP2 s5BENanJLCl7TJw0kAuL7mCcC4vrhSlmJ5hUWi/AcgJCe15gT/mZUXNywolsvr9GLum5prO4II2y Dv7UMA7XZuWUf9U+KU7iz64Z83LzUKKF8ipmuyeP/vye4S8/5fEHAAAA//8DAFBLAwQUAAYACAAA ACEAzwXD6N4AAAALAQAADwAAAGRycy9kb3ducmV2LnhtbEyPwU7DMBBE70j9B2srcaMOTRSaEKeC SpwppRJXN16SCHsdYrdN+Xq2JziuZjT7XrWenBUnHEPvScH9IgGB1HjTU6tg//5ytwIRoiajrSdU cMEA63p2U+nS+DO94WkXW8EjFEqtoItxKKUMTYdOh4UfkDj79KPTkc+xlWbUZx53Vi6TJJdO98Qf Oj3gpsPma3d0CjB9bS8/qQ2b/HtbeBs+9vY5Vep2Pj09gog4xb8yXPEZHWpmOvgjmSCsgizLHrjK QbFiKW5kRcIyBwXLPE9B1pX871D/AgAA//8DAFBLAQItABQABgAIAAAAIQC2gziS/gAAAOEBAAAT AAAAAAAAAAAAAAAAAAAAAABbQ29udGVudF9UeXBlc10ueG1sUEsBAi0AFAAGAAgAAAAhADj9If/W AAAAlAEAAAsAAAAAAAAAAAAAAAAALwEAAF9yZWxzLy5yZWxzUEsBAi0AFAAGAAgAAAAhADxLaZzW AQAA3AMAAA4AAAAAAAAAAAAAAAAALgIAAGRycy9lMm9Eb2MueG1sUEsBAi0AFAAGAAgAAAAhAM8F w+jeAAAACwEAAA8AAAAAAAAAAAAAAAAAMAQAAGRycy9kb3ducmV2LnhtbFBLBQYAAAAABAAEAPMA AAA7BQAAAAA= " strokecolor="#5b9bd5 [3204]" strokeweight="1pt">
                <v:stroke endarrow="open" joinstyle="miter"/>
              </v:shape>
            </w:pict>
          </mc:Fallback>
        </mc:AlternateContent>
      </w:r>
      <w:r>
        <w:rPr>
          <w:noProof/>
          <w:color w:val="000000" w:themeColor="text1"/>
          <w:sz w:val="22"/>
          <w:szCs w:val="22"/>
        </w:rPr>
        <mc:AlternateContent>
          <mc:Choice Requires="wps">
            <w:drawing>
              <wp:anchor distT="0" distB="0" distL="114300" distR="114300" simplePos="0" relativeHeight="251379712" behindDoc="0" locked="0" layoutInCell="1" allowOverlap="1" wp14:anchorId="157FF32A" wp14:editId="530CC7A4">
                <wp:simplePos x="0" y="0"/>
                <wp:positionH relativeFrom="column">
                  <wp:posOffset>309880</wp:posOffset>
                </wp:positionH>
                <wp:positionV relativeFrom="paragraph">
                  <wp:posOffset>2523490</wp:posOffset>
                </wp:positionV>
                <wp:extent cx="1563370" cy="493395"/>
                <wp:effectExtent l="4445" t="4445" r="13335" b="16510"/>
                <wp:wrapNone/>
                <wp:docPr id="7" name="Rounded Rectangle 7"/>
                <wp:cNvGraphicFramePr/>
                <a:graphic xmlns:a="http://schemas.openxmlformats.org/drawingml/2006/main">
                  <a:graphicData uri="http://schemas.microsoft.com/office/word/2010/wordprocessingShape">
                    <wps:wsp>
                      <wps:cNvSpPr/>
                      <wps:spPr>
                        <a:xfrm>
                          <a:off x="0" y="0"/>
                          <a:ext cx="1563370" cy="493395"/>
                        </a:xfrm>
                        <a:prstGeom prst="roundRect">
                          <a:avLst/>
                        </a:prstGeom>
                        <a:ln>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069DCE17" w14:textId="77777777" w:rsidR="003D4B8E" w:rsidRDefault="00000000">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CÔNG PHƯỢNG</w:t>
                            </w:r>
                          </w:p>
                          <w:p w14:paraId="6EF808F1" w14:textId="77777777" w:rsidR="003D4B8E" w:rsidRDefault="00000000">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Nguyễn Thị Khải</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157FF32A" id="Rounded Rectangle 7" o:spid="_x0000_s1050" style="position:absolute;left:0;text-align:left;margin-left:24.4pt;margin-top:198.7pt;width:123.1pt;height:38.85pt;z-index:2513797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" fillcolor="#91bce3 [2164]" strokecolor="red">
                <v:fill color2="#7aaddd [2612]" rotate="t" colors="0 #b1cbe9;.5 #a3c1e5;1 #92b9e4" focus="100%" type="gradient">
                  <o:fill v:ext="view" type="gradientUnscaled"/>
                </v:fill>
                <v:textbox>
                  <w:txbxContent>
                    <w:p w14:paraId="069DCE17" w14:textId="77777777" w:rsidR="003D4B8E" w:rsidRDefault="00000000">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CÔNG PHƯỢNG</w:t>
                      </w:r>
                    </w:p>
                    <w:p w14:paraId="6EF808F1" w14:textId="77777777" w:rsidR="003D4B8E" w:rsidRDefault="00000000">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Nguyễn Thị Khải</w:t>
                      </w:r>
                    </w:p>
                  </w:txbxContent>
                </v:textbox>
              </v:roundrect>
            </w:pict>
          </mc:Fallback>
        </mc:AlternateContent>
      </w:r>
      <w:r>
        <w:rPr>
          <w:noProof/>
          <w:color w:val="000000" w:themeColor="text1"/>
          <w:sz w:val="22"/>
          <w:szCs w:val="22"/>
        </w:rPr>
        <mc:AlternateContent>
          <mc:Choice Requires="wps">
            <w:drawing>
              <wp:anchor distT="0" distB="0" distL="114300" distR="114300" simplePos="0" relativeHeight="251396096" behindDoc="0" locked="0" layoutInCell="1" allowOverlap="1" wp14:anchorId="69213DA3" wp14:editId="5CE42644">
                <wp:simplePos x="0" y="0"/>
                <wp:positionH relativeFrom="column">
                  <wp:posOffset>-488315</wp:posOffset>
                </wp:positionH>
                <wp:positionV relativeFrom="paragraph">
                  <wp:posOffset>2686685</wp:posOffset>
                </wp:positionV>
                <wp:extent cx="333375" cy="365125"/>
                <wp:effectExtent l="6350" t="6350" r="22225" b="9525"/>
                <wp:wrapNone/>
                <wp:docPr id="20" name="Oval 20"/>
                <wp:cNvGraphicFramePr/>
                <a:graphic xmlns:a="http://schemas.openxmlformats.org/drawingml/2006/main">
                  <a:graphicData uri="http://schemas.microsoft.com/office/word/2010/wordprocessingShape">
                    <wps:wsp>
                      <wps:cNvSpPr/>
                      <wps:spPr>
                        <a:xfrm>
                          <a:off x="0" y="0"/>
                          <a:ext cx="333375" cy="365125"/>
                        </a:xfrm>
                        <a:prstGeom prst="ellipse">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7A82EB0D" w14:textId="77777777" w:rsidR="003D4B8E" w:rsidRDefault="00000000">
                            <w:pPr>
                              <w:jc w:val="center"/>
                            </w:pPr>
                            <w:r>
                              <w:t>4</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69213DA3" id="Oval 20" o:spid="_x0000_s1051" style="position:absolute;left:0;text-align:left;margin-left:-38.45pt;margin-top:211.55pt;width:26.25pt;height:28.75pt;z-index:251396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" fillcolor="#5b9bd5 [3204]" strokecolor="#2e74b5 [2404]" strokeweight="1pt">
                <v:stroke joinstyle="miter"/>
                <v:textbox>
                  <w:txbxContent>
                    <w:p w14:paraId="7A82EB0D" w14:textId="77777777" w:rsidR="003D4B8E" w:rsidRDefault="00000000">
                      <w:pPr>
                        <w:jc w:val="center"/>
                      </w:pPr>
                      <w:r>
                        <w:t>4</w:t>
                      </w:r>
                    </w:p>
                  </w:txbxContent>
                </v:textbox>
              </v:oval>
            </w:pict>
          </mc:Fallback>
        </mc:AlternateContent>
      </w:r>
      <w:r>
        <w:rPr>
          <w:noProof/>
          <w:color w:val="000000" w:themeColor="text1"/>
          <w:sz w:val="22"/>
          <w:szCs w:val="22"/>
        </w:rPr>
        <mc:AlternateContent>
          <mc:Choice Requires="wps">
            <w:drawing>
              <wp:anchor distT="0" distB="0" distL="114300" distR="114300" simplePos="0" relativeHeight="251435008" behindDoc="0" locked="0" layoutInCell="1" allowOverlap="1" wp14:anchorId="1BAF7372" wp14:editId="77C0A9F3">
                <wp:simplePos x="0" y="0"/>
                <wp:positionH relativeFrom="column">
                  <wp:posOffset>3163570</wp:posOffset>
                </wp:positionH>
                <wp:positionV relativeFrom="paragraph">
                  <wp:posOffset>1252220</wp:posOffset>
                </wp:positionV>
                <wp:extent cx="777875" cy="448945"/>
                <wp:effectExtent l="3175" t="5715" r="0" b="2540"/>
                <wp:wrapNone/>
                <wp:docPr id="79" name="Straight Arrow Connector 79"/>
                <wp:cNvGraphicFramePr/>
                <a:graphic xmlns:a="http://schemas.openxmlformats.org/drawingml/2006/main">
                  <a:graphicData uri="http://schemas.microsoft.com/office/word/2010/wordprocessingShape">
                    <wps:wsp>
                      <wps:cNvCnPr/>
                      <wps:spPr>
                        <a:xfrm>
                          <a:off x="0" y="0"/>
                          <a:ext cx="777875" cy="448945"/>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w14:anchorId="10886644" id="Straight Arrow Connector 79" o:spid="_x0000_s1026" type="#_x0000_t32" style="position:absolute;margin-left:249.1pt;margin-top:98.6pt;width:61.25pt;height:35.35pt;z-index:251435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szwwwEAAMYDAAAOAAAAZHJzL2Uyb0RvYy54bWysU02P0zAQvSPxHyzfadKqS0vUdA9dlguC FQs/wHXsxJK/NB6a5N9jO2mKgANabQ4TO543897z5HA/GE0uAoJytqbrVUmJsNw1yrY1/fH98d2e koDMNkw7K2o6ikDvj2/fHHpfiY3rnG4EkFjEhqr3Ne0QfVUUgXfCsLByXth4KB0YhnELbdEA62N1 o4tNWb4vegeNB8dFCPHrw3RIj7m+lILjVymDQKJrGrlhjpDjOcXieGBVC8x3is802AtYGKZsbLqU emDIyE9Qf5UyioMLTuKKO1M4KRUXWUNUsy7/UPPcMS+ylmhO8ItN4fXK8i+Xk32CaEPvQxX8EyQV gwST3pEfGbJZ42KWGJDw+HG32+13d5TweLTd7j9s75KZxQ3sIeAn4QxJi5oGBKbaDk/O2ngtDtbZ MHb5HHACXgGps7YpIlP6o20Ijj7ODgNw/dwknRc3ynmFoxYT9puQRDWR5Cb3yNMkThrIhcU5YJwL i+ulUsxOMKm0XoDlBIT2vMAe8zOj5uSEE3nM/hu5pOeezuKCNMo6+BdhHK5k5ZR/1T4pTuLPrhnz NWZT4rDkq5gHO03j7/sMv/1+x18AAAD//wMAUEsDBBQABgAIAAAAIQClZz1P4AAAAAsBAAAPAAAA ZHJzL2Rvd25yZXYueG1sTI9NS8QwEIbvgv8hjODNTS3SL5suqyD4cdEqyx7TJrbFZFKT7G711zue 9DbD+/DOM/V6sYYdtA+TQwGXqwSYxt6pCQcBb693FwWwECUqaRxqAV86wLo5PallpdwRX/ShjQOj EgyVFDDGOFech37UVoaVmzVS9u68lZFWP3Dl5ZHKreFpkmTcygnpwihnfTvq/qPdWwHtzj/Im6f7 Ak33/D3Fdvv4ubFCnJ8tm2tgUS/xD4ZffVKHhpw6t0cVmBFwVRYpoRSUOQ1EZGmSA+sEpFleAm9q /v+H5gcAAP//AwBQSwECLQAUAAYACAAAACEAtoM4kv4AAADhAQAAEwAAAAAAAAAAAAAAAAAAAAAA W0NvbnRlbnRfVHlwZXNdLnhtbFBLAQItABQABgAIAAAAIQA4/SH/1gAAAJQBAAALAAAAAAAAAAAA AAAAAC8BAABfcmVscy8ucmVsc1BLAQItABQABgAIAAAAIQDi+szwwwEAAMYDAAAOAAAAAAAAAAAA AAAAAC4CAABkcnMvZTJvRG9jLnhtbFBLAQItABQABgAIAAAAIQClZz1P4AAAAAsBAAAPAAAAAAAA AAAAAAAAAB0EAABkcnMvZG93bnJldi54bWxQSwUGAAAAAAQABADzAAAAKgUAAAAA " strokecolor="#5b9bd5 [3204]" strokeweight="1pt">
                <v:stroke endarrow="open" joinstyle="miter"/>
              </v:shape>
            </w:pict>
          </mc:Fallback>
        </mc:AlternateContent>
      </w:r>
      <w:r>
        <w:rPr>
          <w:noProof/>
          <w:color w:val="000000" w:themeColor="text1"/>
          <w:sz w:val="22"/>
          <w:szCs w:val="22"/>
        </w:rPr>
        <mc:AlternateContent>
          <mc:Choice Requires="wps">
            <w:drawing>
              <wp:anchor distT="0" distB="0" distL="114300" distR="114300" simplePos="0" relativeHeight="251387904" behindDoc="0" locked="0" layoutInCell="1" allowOverlap="1" wp14:anchorId="74419983" wp14:editId="4AC947AA">
                <wp:simplePos x="0" y="0"/>
                <wp:positionH relativeFrom="column">
                  <wp:posOffset>1207770</wp:posOffset>
                </wp:positionH>
                <wp:positionV relativeFrom="paragraph">
                  <wp:posOffset>1246505</wp:posOffset>
                </wp:positionV>
                <wp:extent cx="2540" cy="316865"/>
                <wp:effectExtent l="50165" t="0" r="61595" b="6985"/>
                <wp:wrapNone/>
                <wp:docPr id="14" name="Straight Arrow Connector 14"/>
                <wp:cNvGraphicFramePr/>
                <a:graphic xmlns:a="http://schemas.openxmlformats.org/drawingml/2006/main">
                  <a:graphicData uri="http://schemas.microsoft.com/office/word/2010/wordprocessingShape">
                    <wps:wsp>
                      <wps:cNvCnPr/>
                      <wps:spPr>
                        <a:xfrm flipH="1">
                          <a:off x="0" y="0"/>
                          <a:ext cx="2540" cy="316865"/>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w14:anchorId="1E5ABEE7" id="Straight Arrow Connector 14" o:spid="_x0000_s1026" type="#_x0000_t32" style="position:absolute;margin-left:95.1pt;margin-top:98.15pt;width:.2pt;height:24.95pt;flip:x;z-index:251387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wOPKWxwEAAM4DAAAOAAAAZHJzL2Uyb0RvYy54bWysU01v2zAMvQ/YfxB8X+xka1AYcXpI2+0w bMU+foAiU7YAfYHiYvvfT5Idd9h2GIb6QEgi3yMfSR/uRqPZBTAoZ5tiu6kKBla4VtmuKb5/e3xz W7BA3LZcOwtNMUEo7o6vXx0GX8PO9U63gCyS2FAPvil6Il+XZRA9GB42zoONTunQcIpX7MoW+RDZ jS53VbUvB4etRycghPh6PzuLY+aXEgR9ljIAMd0UsTbKFrM9J1seD7zukPteiaUM/h9VGK5sTLpS 3XPi7AeqP6iMEuiCk7QRzpROSiUga4hqttVvar723EPWEpsT/Nqm8HK04tPlZJ8wtmHwoQ7+CZOK UaJhUiv/Ic4064qVsjG3bVrbBiMxER93N+9ia0V0vN3ub/c3qanlTJLIPAZ6D86wdGiKQMhV19PJ WRvH43BOwC8fA83AKyCBtU2WuNIPtmU0+bhDHNENS5LkL59LzyeaNMzYLyCZalOJWUTeKjhpZBce 94ELAZa2K1OMTjCptF6B1QzE7rzCHvO3oJbghIO8bv+MXMNzTmdpRRplHf6tYBqvxco5/qp9VpzE n1075XHmpsSlyaNYFjxt5a/3DH/+DY8/AQAA//8DAFBLAwQUAAYACAAAACEAO5J2l90AAAALAQAA DwAAAGRycy9kb3ducmV2LnhtbEyPwU7DMAyG70h7h8hI3FhCiyJamk5jEmfYmMQ1a0xbkTilybaO p196gpt/+dPvz9VqcpadcAy9JwUPSwEMqfGmp1bB/uP1/glYiJqMtp5QwQUDrOrFTaVL48+0xdMu tiyVUCi1gi7GoeQ8NB06HZZ+QEq7Lz86HVMcW25GfU7lzvJMCMmd7ild6PSAmw6b793RKcD8rb38 5jZs5M974W343NuXXKm722n9DCziFP9gmPWTOtTJ6eCPZAKzKRciS+g8yBzYTBRCAjsoyB5lBryu +P8f6isAAAD//wMAUEsBAi0AFAAGAAgAAAAhALaDOJL+AAAA4QEAABMAAAAAAAAAAAAAAAAAAAAA AFtDb250ZW50X1R5cGVzXS54bWxQSwECLQAUAAYACAAAACEAOP0h/9YAAACUAQAACwAAAAAAAAAA AAAAAAAvAQAAX3JlbHMvLnJlbHNQSwECLQAUAAYACAAAACEAMDjylscBAADOAwAADgAAAAAAAAAA AAAAAAAuAgAAZHJzL2Uyb0RvYy54bWxQSwECLQAUAAYACAAAACEAO5J2l90AAAALAQAADwAAAAAA AAAAAAAAAAAhBAAAZHJzL2Rvd25yZXYueG1sUEsFBgAAAAAEAAQA8wAAACsFAAAAAA== " strokecolor="#5b9bd5 [3204]" strokeweight="1pt">
                <v:stroke endarrow="open" joinstyle="miter"/>
              </v:shape>
            </w:pict>
          </mc:Fallback>
        </mc:AlternateContent>
      </w:r>
      <w:r>
        <w:rPr>
          <w:noProof/>
          <w:color w:val="000000" w:themeColor="text1"/>
          <w:sz w:val="22"/>
          <w:szCs w:val="22"/>
        </w:rPr>
        <mc:AlternateContent>
          <mc:Choice Requires="wps">
            <w:drawing>
              <wp:anchor distT="0" distB="0" distL="114300" distR="114300" simplePos="0" relativeHeight="251430912" behindDoc="0" locked="0" layoutInCell="1" allowOverlap="1" wp14:anchorId="28CF6D9A" wp14:editId="32F05E5B">
                <wp:simplePos x="0" y="0"/>
                <wp:positionH relativeFrom="column">
                  <wp:posOffset>1121410</wp:posOffset>
                </wp:positionH>
                <wp:positionV relativeFrom="paragraph">
                  <wp:posOffset>416560</wp:posOffset>
                </wp:positionV>
                <wp:extent cx="843915" cy="291465"/>
                <wp:effectExtent l="0" t="5715" r="13335" b="26670"/>
                <wp:wrapNone/>
                <wp:docPr id="51" name="Straight Arrow Connector 51"/>
                <wp:cNvGraphicFramePr/>
                <a:graphic xmlns:a="http://schemas.openxmlformats.org/drawingml/2006/main">
                  <a:graphicData uri="http://schemas.microsoft.com/office/word/2010/wordprocessingShape">
                    <wps:wsp>
                      <wps:cNvCnPr/>
                      <wps:spPr>
                        <a:xfrm flipH="1">
                          <a:off x="2789555" y="1426210"/>
                          <a:ext cx="843915" cy="291465"/>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w14:anchorId="08A3DAD0" id="Straight Arrow Connector 51" o:spid="_x0000_s1026" type="#_x0000_t32" style="position:absolute;margin-left:88.3pt;margin-top:32.8pt;width:66.45pt;height:22.95pt;flip:x;z-index:251430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3gHpY1gEAANwDAAAOAAAAZHJzL2Uyb0RvYy54bWysU02P0zAQvSPxHyzfaT5oSxs13UOXhQOC FSw/wHXsxJJjW2PTpP+esZNmEXBYIXIY2Zl5b+bNjA93Y6/JRYBX1tS0WOWUCMNto0xb0+9PD292 lPjATMO0NaKmV+Hp3fH1q8PgKlHazupGAEES46vB1bQLwVVZ5nkneuZX1gmDTmmhZwGv0GYNsAHZ e52Veb7NBguNA8uF9/j3fnLSY+KXUvDwRUovAtE1xdpCspDsOdrseGBVC8x1is9lsH+oomfKYNKF 6p4FRn6A+oOqVxystzKsuO0zK6XiImlANUX+m5pvHXMiacHmeLe0yf8/Wv75cjKPgG0YnK+8e4So YpTQE6mV+4gzTbqwUjLWtHy32282G0qu6FiX27KYWyjGQDgG7NZv9wX6OQaU+2K93cQWZxNlpHbg wwdhexIPNfUBmGq7cLLG4LAsTOnY5ZMPE/AGiGBtog1M6femIeHqcKMYgB3mJNGfPQtJp3DVYsJ+ FZKoJqpIktKOiZMGcmG4HYxzYUKxMGF0hEml9QLMJyC05wX2kL4ZNQdHnEjL92LkEp5yWhMWZK+M hb8VHMZbsXKKv2mfFEfxZ9tc03BTU3CF0ijmdY87+us9wZ8f5fEnAAAA//8DAFBLAwQUAAYACAAA ACEAYqJ9O90AAAAKAQAADwAAAGRycy9kb3ducmV2LnhtbEyPwU7DMBBE70j8g7VI3KgTohga4lRQ iTNQKnF14yWJsNchdtuUr2c50dNqNE+zM/Vq9k4ccIpDIA35IgOB1AY7UKdh+/58cw8iJkPWuECo 4YQRVs3lRW0qG470hodN6gSHUKyMhj6lsZIytj16ExdhRGLvM0zeJJZTJ+1kjhzunbzNMiW9GYg/ 9GbEdY/t12bvNWDx0p1+ChfX6vt1GVz82LqnQuvrq/nxAUTCOf3D8Fefq0PDnXZhTzYKx/pOKUY1 qJIvA0W2LEHs2MnzEmRTy/MJzS8AAAD//wMAUEsBAi0AFAAGAAgAAAAhALaDOJL+AAAA4QEAABMA AAAAAAAAAAAAAAAAAAAAAFtDb250ZW50X1R5cGVzXS54bWxQSwECLQAUAAYACAAAACEAOP0h/9YA AACUAQAACwAAAAAAAAAAAAAAAAAvAQAAX3JlbHMvLnJlbHNQSwECLQAUAAYACAAAACEA94B6WNYB AADcAwAADgAAAAAAAAAAAAAAAAAuAgAAZHJzL2Uyb0RvYy54bWxQSwECLQAUAAYACAAAACEAYqJ9 O90AAAAKAQAADwAAAAAAAAAAAAAAAAAwBAAAZHJzL2Rvd25yZXYueG1sUEsFBgAAAAAEAAQA8wAA ADoFAAAAAA== " strokecolor="#5b9bd5 [3204]" strokeweight="1pt">
                <v:stroke endarrow="open" joinstyle="miter"/>
              </v:shape>
            </w:pict>
          </mc:Fallback>
        </mc:AlternateContent>
      </w:r>
      <w:r>
        <w:rPr>
          <w:noProof/>
          <w:color w:val="000000" w:themeColor="text1"/>
          <w:sz w:val="22"/>
          <w:szCs w:val="22"/>
        </w:rPr>
        <mc:AlternateContent>
          <mc:Choice Requires="wps">
            <w:drawing>
              <wp:anchor distT="0" distB="0" distL="114300" distR="114300" simplePos="0" relativeHeight="251377664" behindDoc="0" locked="0" layoutInCell="1" allowOverlap="1" wp14:anchorId="492F7311" wp14:editId="682AF52E">
                <wp:simplePos x="0" y="0"/>
                <wp:positionH relativeFrom="column">
                  <wp:posOffset>345440</wp:posOffset>
                </wp:positionH>
                <wp:positionV relativeFrom="paragraph">
                  <wp:posOffset>756285</wp:posOffset>
                </wp:positionV>
                <wp:extent cx="1551940" cy="493395"/>
                <wp:effectExtent l="4445" t="4445" r="5715" b="16510"/>
                <wp:wrapNone/>
                <wp:docPr id="5" name="Rounded Rectangle 5"/>
                <wp:cNvGraphicFramePr/>
                <a:graphic xmlns:a="http://schemas.openxmlformats.org/drawingml/2006/main">
                  <a:graphicData uri="http://schemas.microsoft.com/office/word/2010/wordprocessingShape">
                    <wps:wsp>
                      <wps:cNvSpPr/>
                      <wps:spPr>
                        <a:xfrm>
                          <a:off x="0" y="0"/>
                          <a:ext cx="1551940" cy="493395"/>
                        </a:xfrm>
                        <a:prstGeom prst="roundRect">
                          <a:avLst/>
                        </a:prstGeom>
                        <a:ln>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52753E0E" w14:textId="77777777" w:rsidR="003D4B8E" w:rsidRDefault="00000000">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VĂN THẮNG HẦU</w:t>
                            </w:r>
                          </w:p>
                          <w:p w14:paraId="76DA9206" w14:textId="77777777" w:rsidR="003D4B8E" w:rsidRDefault="00000000">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Võ thị hạng nhất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492F7311" id="Rounded Rectangle 5" o:spid="_x0000_s1052" style="position:absolute;left:0;text-align:left;margin-left:27.2pt;margin-top:59.55pt;width:122.2pt;height:38.85pt;z-index:2513776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" fillcolor="#91bce3 [2164]" strokecolor="red">
                <v:fill color2="#7aaddd [2612]" rotate="t" colors="0 #b1cbe9;.5 #a3c1e5;1 #92b9e4" focus="100%" type="gradient">
                  <o:fill v:ext="view" type="gradientUnscaled"/>
                </v:fill>
                <v:textbox>
                  <w:txbxContent>
                    <w:p w14:paraId="52753E0E" w14:textId="77777777" w:rsidR="003D4B8E" w:rsidRDefault="00000000">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VĂN THẮNG HẦU</w:t>
                      </w:r>
                    </w:p>
                    <w:p w14:paraId="76DA9206" w14:textId="77777777" w:rsidR="003D4B8E" w:rsidRDefault="00000000">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Võ thị hạng nhất</w:t>
                      </w:r>
                    </w:p>
                  </w:txbxContent>
                </v:textbox>
              </v:roundrect>
            </w:pict>
          </mc:Fallback>
        </mc:AlternateContent>
      </w:r>
      <w:r>
        <w:rPr>
          <w:noProof/>
          <w:color w:val="000000" w:themeColor="text1"/>
          <w:sz w:val="22"/>
          <w:szCs w:val="22"/>
        </w:rPr>
        <mc:AlternateContent>
          <mc:Choice Requires="wps">
            <w:drawing>
              <wp:anchor distT="0" distB="0" distL="114300" distR="114300" simplePos="0" relativeHeight="251394048" behindDoc="0" locked="0" layoutInCell="1" allowOverlap="1" wp14:anchorId="06C90369" wp14:editId="1F355AAB">
                <wp:simplePos x="0" y="0"/>
                <wp:positionH relativeFrom="column">
                  <wp:posOffset>-477520</wp:posOffset>
                </wp:positionH>
                <wp:positionV relativeFrom="paragraph">
                  <wp:posOffset>1851660</wp:posOffset>
                </wp:positionV>
                <wp:extent cx="333375" cy="317500"/>
                <wp:effectExtent l="6350" t="6350" r="22225" b="19050"/>
                <wp:wrapNone/>
                <wp:docPr id="19" name="Oval 19"/>
                <wp:cNvGraphicFramePr/>
                <a:graphic xmlns:a="http://schemas.openxmlformats.org/drawingml/2006/main">
                  <a:graphicData uri="http://schemas.microsoft.com/office/word/2010/wordprocessingShape">
                    <wps:wsp>
                      <wps:cNvSpPr/>
                      <wps:spPr>
                        <a:xfrm>
                          <a:off x="0" y="0"/>
                          <a:ext cx="333375" cy="317500"/>
                        </a:xfrm>
                        <a:prstGeom prst="ellipse">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1A9C0968" w14:textId="77777777" w:rsidR="003D4B8E" w:rsidRDefault="00000000">
                            <w:pPr>
                              <w:jc w:val="center"/>
                            </w:pPr>
                            <w:r>
                              <w:t>3</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06C90369" id="Oval 19" o:spid="_x0000_s1053" style="position:absolute;left:0;text-align:left;margin-left:-37.6pt;margin-top:145.8pt;width:26.25pt;height:25pt;z-index:251394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" fillcolor="#5b9bd5 [3204]" strokecolor="#2e74b5 [2404]" strokeweight="1pt">
                <v:stroke joinstyle="miter"/>
                <v:textbox>
                  <w:txbxContent>
                    <w:p w14:paraId="1A9C0968" w14:textId="77777777" w:rsidR="003D4B8E" w:rsidRDefault="00000000">
                      <w:pPr>
                        <w:jc w:val="center"/>
                      </w:pPr>
                      <w:r>
                        <w:t>3</w:t>
                      </w:r>
                    </w:p>
                  </w:txbxContent>
                </v:textbox>
              </v:oval>
            </w:pict>
          </mc:Fallback>
        </mc:AlternateContent>
      </w:r>
      <w:r>
        <w:rPr>
          <w:noProof/>
          <w:color w:val="000000" w:themeColor="text1"/>
          <w:sz w:val="22"/>
          <w:szCs w:val="22"/>
        </w:rPr>
        <mc:AlternateContent>
          <mc:Choice Requires="wps">
            <w:drawing>
              <wp:anchor distT="0" distB="0" distL="114300" distR="114300" simplePos="0" relativeHeight="251392000" behindDoc="0" locked="0" layoutInCell="1" allowOverlap="1" wp14:anchorId="23E67FFB" wp14:editId="70B65DB2">
                <wp:simplePos x="0" y="0"/>
                <wp:positionH relativeFrom="column">
                  <wp:posOffset>-460375</wp:posOffset>
                </wp:positionH>
                <wp:positionV relativeFrom="paragraph">
                  <wp:posOffset>907415</wp:posOffset>
                </wp:positionV>
                <wp:extent cx="333375" cy="317500"/>
                <wp:effectExtent l="6350" t="6350" r="22225" b="19050"/>
                <wp:wrapNone/>
                <wp:docPr id="18" name="Oval 18"/>
                <wp:cNvGraphicFramePr/>
                <a:graphic xmlns:a="http://schemas.openxmlformats.org/drawingml/2006/main">
                  <a:graphicData uri="http://schemas.microsoft.com/office/word/2010/wordprocessingShape">
                    <wps:wsp>
                      <wps:cNvSpPr/>
                      <wps:spPr>
                        <a:xfrm>
                          <a:off x="0" y="0"/>
                          <a:ext cx="333375" cy="317500"/>
                        </a:xfrm>
                        <a:prstGeom prst="ellipse">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7638A1B0" w14:textId="77777777" w:rsidR="003D4B8E" w:rsidRDefault="00000000">
                            <w:pPr>
                              <w:jc w:val="center"/>
                            </w:pPr>
                            <w:r>
                              <w:t>2</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23E67FFB" id="Oval 18" o:spid="_x0000_s1054" style="position:absolute;left:0;text-align:left;margin-left:-36.25pt;margin-top:71.45pt;width:26.25pt;height:25pt;z-index:251392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" fillcolor="#5b9bd5 [3204]" strokecolor="#2e74b5 [2404]" strokeweight="1pt">
                <v:stroke joinstyle="miter"/>
                <v:textbox>
                  <w:txbxContent>
                    <w:p w14:paraId="7638A1B0" w14:textId="77777777" w:rsidR="003D4B8E" w:rsidRDefault="00000000">
                      <w:pPr>
                        <w:jc w:val="center"/>
                      </w:pPr>
                      <w:r>
                        <w:t>2</w:t>
                      </w:r>
                    </w:p>
                  </w:txbxContent>
                </v:textbox>
              </v:oval>
            </w:pict>
          </mc:Fallback>
        </mc:AlternateContent>
      </w:r>
      <w:r>
        <w:rPr>
          <w:noProof/>
          <w:color w:val="000000" w:themeColor="text1"/>
          <w:sz w:val="22"/>
          <w:szCs w:val="22"/>
        </w:rPr>
        <mc:AlternateContent>
          <mc:Choice Requires="wps">
            <w:drawing>
              <wp:anchor distT="0" distB="0" distL="114300" distR="114300" simplePos="0" relativeHeight="251389952" behindDoc="0" locked="0" layoutInCell="1" allowOverlap="1" wp14:anchorId="1362B10A" wp14:editId="26CF1070">
                <wp:simplePos x="0" y="0"/>
                <wp:positionH relativeFrom="column">
                  <wp:posOffset>-461010</wp:posOffset>
                </wp:positionH>
                <wp:positionV relativeFrom="paragraph">
                  <wp:posOffset>167640</wp:posOffset>
                </wp:positionV>
                <wp:extent cx="333375" cy="317500"/>
                <wp:effectExtent l="6350" t="6350" r="22225" b="19050"/>
                <wp:wrapNone/>
                <wp:docPr id="17" name="Oval 17"/>
                <wp:cNvGraphicFramePr/>
                <a:graphic xmlns:a="http://schemas.openxmlformats.org/drawingml/2006/main">
                  <a:graphicData uri="http://schemas.microsoft.com/office/word/2010/wordprocessingShape">
                    <wps:wsp>
                      <wps:cNvSpPr/>
                      <wps:spPr>
                        <a:xfrm>
                          <a:off x="1725930" y="995680"/>
                          <a:ext cx="333375" cy="317500"/>
                        </a:xfrm>
                        <a:prstGeom prst="ellipse">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0F559273" w14:textId="77777777" w:rsidR="003D4B8E" w:rsidRDefault="00000000">
                            <w:pPr>
                              <w:jc w:val="center"/>
                            </w:pPr>
                            <w:r>
                              <w:t>1</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1362B10A" id="Oval 17" o:spid="_x0000_s1055" style="position:absolute;left:0;text-align:left;margin-left:-36.3pt;margin-top:13.2pt;width:26.25pt;height:25pt;z-index:251389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" fillcolor="#5b9bd5 [3204]" strokecolor="#2e74b5 [2404]" strokeweight="1pt">
                <v:stroke joinstyle="miter"/>
                <v:textbox>
                  <w:txbxContent>
                    <w:p w14:paraId="0F559273" w14:textId="77777777" w:rsidR="003D4B8E" w:rsidRDefault="00000000">
                      <w:pPr>
                        <w:jc w:val="center"/>
                      </w:pPr>
                      <w:r>
                        <w:t>1</w:t>
                      </w:r>
                    </w:p>
                  </w:txbxContent>
                </v:textbox>
              </v:oval>
            </w:pict>
          </mc:Fallback>
        </mc:AlternateContent>
      </w:r>
      <w:r>
        <w:rPr>
          <w:noProof/>
          <w:color w:val="000000" w:themeColor="text1"/>
          <w:sz w:val="22"/>
          <w:szCs w:val="22"/>
        </w:rPr>
        <mc:AlternateContent>
          <mc:Choice Requires="wps">
            <w:drawing>
              <wp:anchor distT="0" distB="0" distL="114300" distR="114300" simplePos="0" relativeHeight="251428864" behindDoc="0" locked="0" layoutInCell="1" allowOverlap="1" wp14:anchorId="320C0048" wp14:editId="5E7E6B89">
                <wp:simplePos x="0" y="0"/>
                <wp:positionH relativeFrom="column">
                  <wp:posOffset>1965325</wp:posOffset>
                </wp:positionH>
                <wp:positionV relativeFrom="paragraph">
                  <wp:posOffset>416560</wp:posOffset>
                </wp:positionV>
                <wp:extent cx="1151255" cy="347345"/>
                <wp:effectExtent l="1905" t="6350" r="8890" b="27305"/>
                <wp:wrapNone/>
                <wp:docPr id="12" name="Straight Arrow Connector 12"/>
                <wp:cNvGraphicFramePr/>
                <a:graphic xmlns:a="http://schemas.openxmlformats.org/drawingml/2006/main">
                  <a:graphicData uri="http://schemas.microsoft.com/office/word/2010/wordprocessingShape">
                    <wps:wsp>
                      <wps:cNvCnPr/>
                      <wps:spPr>
                        <a:xfrm>
                          <a:off x="3910965" y="1356995"/>
                          <a:ext cx="1151255" cy="347345"/>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w14:anchorId="56412B97" id="Straight Arrow Connector 12" o:spid="_x0000_s1026" type="#_x0000_t32" style="position:absolute;margin-left:154.75pt;margin-top:32.8pt;width:90.65pt;height:27.35pt;z-index:251428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prizz0gEAANMDAAAOAAAAZHJzL2Uyb0RvYy54bWysU8GO2yAUvFfqPyDuje1knTZWnD1ku71U 7Wrb/QCCwUbCgB40tv++D5w4VdvDqqoPGMzMMPN43t+PvSZnAV5ZU9NilVMiDLeNMm1NX74/vvtA iQ/MNExbI2o6CU/vD2/f7AdXibXtrG4EEBQxvhpcTbsQXJVlnneiZ35lnTC4KS30LOAS2qwBNqB6 r7N1nm+zwULjwHLhPX59mDfpIelLKXj4KqUXgeiaoreQRkjjKY7ZYc+qFpjrFL/YYP/gomfK4KGL 1AMLjPwA9YdUrzhYb2VYcdtnVkrFRcqAaYr8tzTfOuZEyoLF8W4pk/9/svzL+WieAMswOF959wQx xSihj2/0R8aabnZFvtuWlEx4xZtyu9uVc+HEGAhHQFGUxbpEAEfE5u795i4BspuSAx8+CduTOKmp D8BU24WjNQbvyEKRqsfOn31AL0i8EqINbeIYmNIfTUPC5LCRGIAdogvExv3s5j/NwqTFzH0WkqgG Xa7TGam1xFEDOTNsCsa5MKFYlBAdaVJpvRDzmQjtaaE9pufCuoAjT6SeezVzgaczrQkLs1fGwt8M h/FqVs74a/Y5cQx/ss2U7jQVBTsnVenS5bE1f10n+u1fPPwEAAD//wMAUEsDBBQABgAIAAAAIQCB nn3e4AAAAAoBAAAPAAAAZHJzL2Rvd25yZXYueG1sTI/LTsMwEEX3SPyDNUjsqE1LozbEqQoSEo8N BIRYTmKTRNjjELtt4OsZVrAczdG95xabyTuxt2PsA2k4nykQlppgemo1vDzfnK1AxIRk0AWyGr5s hE15fFRgbsKBnuy+Sq3gEIo5auhSGnIpY9NZj3EWBkv8ew+jx8Tn2Eoz4oHDvZNzpTLpsSdu6HCw 151tPqqd11C9jXd49XC7Ilc/fveper3/3HqtT0+m7SWIZKf0B8OvPqtDyU512JGJwmlYqPWSUQ3Z MgPBwMVa8ZaayblagCwL+X9C+QMAAP//AwBQSwECLQAUAAYACAAAACEAtoM4kv4AAADhAQAAEwAA AAAAAAAAAAAAAAAAAAAAW0NvbnRlbnRfVHlwZXNdLnhtbFBLAQItABQABgAIAAAAIQA4/SH/1gAA AJQBAAALAAAAAAAAAAAAAAAAAC8BAABfcmVscy8ucmVsc1BLAQItABQABgAIAAAAIQAprizz0gEA ANMDAAAOAAAAAAAAAAAAAAAAAC4CAABkcnMvZTJvRG9jLnhtbFBLAQItABQABgAIAAAAIQCBnn3e 4AAAAAoBAAAPAAAAAAAAAAAAAAAAACwEAABkcnMvZG93bnJldi54bWxQSwUGAAAAAAQABADzAAAA OQUAAAAA " strokecolor="#5b9bd5 [3204]" strokeweight="1pt">
                <v:stroke endarrow="open" joinstyle="miter"/>
              </v:shape>
            </w:pict>
          </mc:Fallback>
        </mc:AlternateContent>
      </w:r>
      <w:r>
        <w:rPr>
          <w:noProof/>
          <w:color w:val="000000" w:themeColor="text1"/>
          <w:sz w:val="22"/>
          <w:szCs w:val="22"/>
        </w:rPr>
        <mc:AlternateContent>
          <mc:Choice Requires="wps">
            <w:drawing>
              <wp:anchor distT="0" distB="0" distL="114300" distR="114300" simplePos="0" relativeHeight="251406336" behindDoc="0" locked="0" layoutInCell="1" allowOverlap="1" wp14:anchorId="1939C3E9" wp14:editId="45B972DB">
                <wp:simplePos x="0" y="0"/>
                <wp:positionH relativeFrom="column">
                  <wp:posOffset>-905510</wp:posOffset>
                </wp:positionH>
                <wp:positionV relativeFrom="paragraph">
                  <wp:posOffset>5487035</wp:posOffset>
                </wp:positionV>
                <wp:extent cx="333375" cy="349250"/>
                <wp:effectExtent l="6350" t="6350" r="22225" b="6350"/>
                <wp:wrapNone/>
                <wp:docPr id="25" name="Oval 25"/>
                <wp:cNvGraphicFramePr/>
                <a:graphic xmlns:a="http://schemas.openxmlformats.org/drawingml/2006/main">
                  <a:graphicData uri="http://schemas.microsoft.com/office/word/2010/wordprocessingShape">
                    <wps:wsp>
                      <wps:cNvSpPr/>
                      <wps:spPr>
                        <a:xfrm>
                          <a:off x="0" y="0"/>
                          <a:ext cx="333375" cy="349250"/>
                        </a:xfrm>
                        <a:prstGeom prst="ellipse">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0F18D9DF" w14:textId="77777777" w:rsidR="003D4B8E" w:rsidRDefault="00000000">
                            <w:pPr>
                              <w:jc w:val="center"/>
                            </w:pPr>
                            <w:r>
                              <w:t>7</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1939C3E9" id="Oval 25" o:spid="_x0000_s1056" style="position:absolute;left:0;text-align:left;margin-left:-71.3pt;margin-top:432.05pt;width:26.25pt;height:27.5pt;z-index:251406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" fillcolor="#5b9bd5 [3204]" strokecolor="#2e74b5 [2404]" strokeweight="1pt">
                <v:stroke joinstyle="miter"/>
                <v:textbox>
                  <w:txbxContent>
                    <w:p w14:paraId="0F18D9DF" w14:textId="77777777" w:rsidR="003D4B8E" w:rsidRDefault="00000000">
                      <w:pPr>
                        <w:jc w:val="center"/>
                      </w:pPr>
                      <w:r>
                        <w:t>7</w:t>
                      </w:r>
                    </w:p>
                  </w:txbxContent>
                </v:textbox>
              </v:oval>
            </w:pict>
          </mc:Fallback>
        </mc:AlternateContent>
      </w:r>
      <w:r>
        <w:rPr>
          <w:noProof/>
          <w:color w:val="000000" w:themeColor="text1"/>
          <w:sz w:val="22"/>
          <w:szCs w:val="22"/>
        </w:rPr>
        <mc:AlternateContent>
          <mc:Choice Requires="wps">
            <w:drawing>
              <wp:anchor distT="0" distB="0" distL="114300" distR="114300" simplePos="0" relativeHeight="251404288" behindDoc="0" locked="0" layoutInCell="1" allowOverlap="1" wp14:anchorId="7F5EFE32" wp14:editId="564C3C7D">
                <wp:simplePos x="0" y="0"/>
                <wp:positionH relativeFrom="column">
                  <wp:posOffset>-959485</wp:posOffset>
                </wp:positionH>
                <wp:positionV relativeFrom="paragraph">
                  <wp:posOffset>4551045</wp:posOffset>
                </wp:positionV>
                <wp:extent cx="333375" cy="365125"/>
                <wp:effectExtent l="6350" t="6350" r="22225" b="9525"/>
                <wp:wrapNone/>
                <wp:docPr id="24" name="Oval 24"/>
                <wp:cNvGraphicFramePr/>
                <a:graphic xmlns:a="http://schemas.openxmlformats.org/drawingml/2006/main">
                  <a:graphicData uri="http://schemas.microsoft.com/office/word/2010/wordprocessingShape">
                    <wps:wsp>
                      <wps:cNvSpPr/>
                      <wps:spPr>
                        <a:xfrm>
                          <a:off x="0" y="0"/>
                          <a:ext cx="333375" cy="365125"/>
                        </a:xfrm>
                        <a:prstGeom prst="ellipse">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6BA1A460" w14:textId="77777777" w:rsidR="003D4B8E" w:rsidRDefault="00000000">
                            <w:pPr>
                              <w:jc w:val="center"/>
                            </w:pPr>
                            <w:r>
                              <w:t>6</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7F5EFE32" id="Oval 24" o:spid="_x0000_s1057" style="position:absolute;left:0;text-align:left;margin-left:-75.55pt;margin-top:358.35pt;width:26.25pt;height:28.75pt;z-index:251404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" fillcolor="#5b9bd5 [3204]" strokecolor="#2e74b5 [2404]" strokeweight="1pt">
                <v:stroke joinstyle="miter"/>
                <v:textbox>
                  <w:txbxContent>
                    <w:p w14:paraId="6BA1A460" w14:textId="77777777" w:rsidR="003D4B8E" w:rsidRDefault="00000000">
                      <w:pPr>
                        <w:jc w:val="center"/>
                      </w:pPr>
                      <w:r>
                        <w:t>6</w:t>
                      </w:r>
                    </w:p>
                  </w:txbxContent>
                </v:textbox>
              </v:oval>
            </w:pict>
          </mc:Fallback>
        </mc:AlternateContent>
      </w:r>
      <w:r>
        <w:rPr>
          <w:color w:val="000000" w:themeColor="text1"/>
          <w:sz w:val="22"/>
          <w:szCs w:val="22"/>
        </w:rPr>
        <w:br w:type="page"/>
      </w:r>
    </w:p>
    <w:p w14:paraId="0B5276ED" w14:textId="0E869904" w:rsidR="003D4B8E" w:rsidRPr="00CE5F36" w:rsidRDefault="00000000">
      <w:pPr>
        <w:pStyle w:val="Heading2"/>
        <w:rPr>
          <w:color w:val="000000" w:themeColor="text1"/>
          <w:sz w:val="36"/>
          <w:szCs w:val="36"/>
        </w:rPr>
      </w:pPr>
      <w:bookmarkStart w:id="21" w:name="_Toc234572753"/>
      <w:r>
        <w:rPr>
          <w:color w:val="000000" w:themeColor="text1"/>
          <w:sz w:val="36"/>
          <w:szCs w:val="36"/>
        </w:rPr>
        <w:lastRenderedPageBreak/>
        <w:t>ĐỜI THỨ BỐN</w:t>
      </w:r>
      <w:bookmarkEnd w:id="21"/>
      <w:r>
        <w:rPr>
          <w:color w:val="000000" w:themeColor="text1"/>
          <w:sz w:val="36"/>
          <w:szCs w:val="36"/>
        </w:rPr>
        <w:t xml:space="preserve"> </w:t>
      </w:r>
    </w:p>
    <w:p w14:paraId="75A9108D" w14:textId="77777777" w:rsidR="003D4B8E" w:rsidRPr="00CE5F36" w:rsidRDefault="003D4B8E">
      <w:pPr>
        <w:rPr>
          <w:color w:val="000000" w:themeColor="text1"/>
          <w:sz w:val="22"/>
          <w:szCs w:val="22"/>
        </w:rPr>
      </w:pPr>
    </w:p>
    <w:p w14:paraId="71ECE2BC" w14:textId="570FAC33" w:rsidR="003D4B8E" w:rsidRPr="00CE5F36" w:rsidRDefault="00000000">
      <w:pPr>
        <w:pStyle w:val="Heading3"/>
        <w:rPr>
          <w:color w:val="000000" w:themeColor="text1"/>
          <w:sz w:val="36"/>
          <w:szCs w:val="36"/>
        </w:rPr>
      </w:pPr>
      <w:bookmarkStart w:id="22" w:name="_Toc234572754"/>
      <w:r>
        <w:rPr>
          <w:color w:val="000000" w:themeColor="text1"/>
          <w:sz w:val="36"/>
          <w:szCs w:val="36"/>
        </w:rPr>
        <w:t xml:space="preserve">4.1. Thủy Tổ - Trần Công Phượng </w:t>
      </w:r>
      <w:r>
        <w:rPr>
          <w:color w:val="000000" w:themeColor="text1"/>
          <w:sz w:val="36"/>
          <w:szCs w:val="36"/>
        </w:rPr>
        <w:t>陳公鳳</w:t>
      </w:r>
      <w:bookmarkEnd w:id="22"/>
      <w:r>
        <w:rPr>
          <w:color w:val="000000" w:themeColor="text1"/>
          <w:sz w:val="36"/>
          <w:szCs w:val="36"/>
        </w:rPr>
        <w:t xml:space="preserve"> </w:t>
      </w:r>
    </w:p>
    <w:p w14:paraId="27C34DB2" w14:textId="77777777" w:rsidR="003D4B8E" w:rsidRPr="00CE5F36" w:rsidRDefault="00000000">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 xml:space="preserve"> Con ông Công Khôi , cháu ông văn Thắng Hầu </w:t>
      </w:r>
    </w:p>
    <w:p w14:paraId="0A8861D6" w14:textId="77777777" w:rsidR="003D4B8E" w:rsidRPr="00CE5F36" w:rsidRDefault="003D4B8E">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p>
    <w:p w14:paraId="2D1DFCC0" w14:textId="74ECC534" w:rsidR="003D4B8E" w:rsidRPr="00CE5F36" w:rsidRDefault="00000000">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DÒNG HỌ TRẦN CÔNG THỜ CHÍNH LÀ ÔNG TRẦN CÔNG PHƯỢNG THỦY .</w:t>
      </w:r>
    </w:p>
    <w:p w14:paraId="72761974" w14:textId="77777777" w:rsidR="003D4B8E" w:rsidRPr="00CE5F36" w:rsidRDefault="00000000">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 xml:space="preserve">Ông Trần Công Phượng có dị hiệu : </w:t>
      </w:r>
    </w:p>
    <w:p w14:paraId="37BB70D3" w14:textId="77777777" w:rsidR="003D4B8E" w:rsidRPr="00CE5F36" w:rsidRDefault="00000000">
      <w:pPr>
        <w:pStyle w:val="NormalWeb"/>
        <w:shd w:val="clear" w:color="auto" w:fill="FFFFFF"/>
        <w:spacing w:before="120" w:beforeAutospacing="0" w:after="120" w:afterAutospacing="0" w:line="360" w:lineRule="auto"/>
        <w:jc w:val="both"/>
        <w:rPr>
          <w:rFonts w:ascii="Chu Nom Khai U" w:eastAsia="Chu Nom Khai U" w:hAnsi="Chu Nom Khai U" w:cs="Chu Nom Khai U"/>
          <w:color w:val="000000" w:themeColor="text1"/>
          <w:sz w:val="32"/>
          <w:szCs w:val="32"/>
          <w:shd w:val="clear" w:color="auto" w:fill="FFFFFF"/>
        </w:rPr>
      </w:pPr>
      <w:r>
        <w:rPr>
          <w:rFonts w:ascii="Chu Nom Khai U" w:eastAsia="Chu Nom Khai U" w:hAnsi="Chu Nom Khai U" w:cs="Chu Nom Khai U" w:hint="eastAsia"/>
          <w:color w:val="000000" w:themeColor="text1"/>
          <w:sz w:val="32"/>
          <w:szCs w:val="32"/>
          <w:shd w:val="clear" w:color="auto" w:fill="FFFFFF"/>
        </w:rPr>
        <w:t>五世高高祖考前朝兼祠堂增壽老姓陳諱公鳳府君妣阮氏啟孺人</w:t>
      </w:r>
    </w:p>
    <w:p w14:paraId="2CE427E5" w14:textId="5C863C20" w:rsidR="003D4B8E" w:rsidRPr="00CE5F36" w:rsidRDefault="00000000">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ascii="Chu Nom Khai U" w:eastAsia="Chu Nom Khai U" w:hAnsi="Chu Nom Khai U" w:cs="Chu Nom Khai U"/>
          <w:color w:val="000000" w:themeColor="text1"/>
          <w:sz w:val="32"/>
          <w:szCs w:val="32"/>
          <w:shd w:val="clear" w:color="auto" w:fill="FFFFFF"/>
          <w:lang w:val="vi-VN"/>
        </w:rPr>
        <w:t xml:space="preserve">Phiên âm : </w:t>
      </w:r>
      <w:r>
        <w:rPr>
          <w:rFonts w:eastAsia="sans-serif"/>
          <w:color w:val="000000" w:themeColor="text1"/>
          <w:sz w:val="32"/>
          <w:szCs w:val="32"/>
          <w:shd w:val="clear" w:color="auto" w:fill="FFFFFF"/>
        </w:rPr>
        <w:t>NGŨ THẾ CAO CAO TIỀN TRIỀU KIÊM TỪ ĐƯỜNG TĂNG THỌ LÃO TÍNH TRẦN HUÝ CÔNG PHƯỢNG PHỦ QUÂN , TỶ NGUYỄN THỊ KHẢI NHỤ NHÂN.</w:t>
      </w:r>
    </w:p>
    <w:p w14:paraId="47DB3C7B" w14:textId="32A31D12" w:rsidR="003D4B8E" w:rsidRPr="00CE5F36" w:rsidRDefault="00000000">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Nghĩa là ông tổ trên 5 đời - (với người viết - ông Trần Công Tấn) thời trước là người giữ từ đường của dòng họ được hưởng chức “người sống thọ” trong làng ; bà vợ tên là Nguyễn Thị Khởi/ Khải .</w:t>
      </w:r>
    </w:p>
    <w:p w14:paraId="40AC0EAE" w14:textId="77777777" w:rsidR="003D4B8E" w:rsidRPr="00CE5F36" w:rsidRDefault="00000000">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 xml:space="preserve">Sinh </w:t>
      </w:r>
    </w:p>
    <w:p w14:paraId="23BBF471" w14:textId="59A4E023" w:rsidR="003D4B8E" w:rsidRPr="00CE5F36" w:rsidRDefault="00A107A7">
      <w:pPr>
        <w:pStyle w:val="NormalIndent"/>
        <w:numPr>
          <w:ilvl w:val="0"/>
          <w:numId w:val="18"/>
        </w:numPr>
        <w:ind w:firstLine="440"/>
        <w:rPr>
          <w:color w:val="000000" w:themeColor="text1"/>
          <w:sz w:val="22"/>
          <w:szCs w:val="22"/>
        </w:rPr>
      </w:pPr>
      <w:r>
        <w:rPr>
          <w:color w:val="000000" w:themeColor="text1"/>
          <w:sz w:val="22"/>
          <w:szCs w:val="22"/>
        </w:rPr>
        <w:t xml:space="preserve">CÔNG TUÂN </w:t>
      </w:r>
    </w:p>
    <w:p w14:paraId="7C9D549C" w14:textId="60B33C3C" w:rsidR="003D4B8E" w:rsidRPr="00CE5F36" w:rsidRDefault="00A107A7">
      <w:pPr>
        <w:pStyle w:val="NormalIndent"/>
        <w:numPr>
          <w:ilvl w:val="0"/>
          <w:numId w:val="18"/>
        </w:numPr>
        <w:ind w:firstLine="440"/>
        <w:rPr>
          <w:color w:val="000000" w:themeColor="text1"/>
          <w:sz w:val="22"/>
          <w:szCs w:val="22"/>
        </w:rPr>
      </w:pPr>
      <w:r>
        <w:rPr>
          <w:color w:val="000000" w:themeColor="text1"/>
          <w:sz w:val="22"/>
          <w:szCs w:val="22"/>
        </w:rPr>
        <w:t xml:space="preserve">CÔNG TÍNH </w:t>
      </w:r>
    </w:p>
    <w:p w14:paraId="3AC3E267" w14:textId="33B3F982" w:rsidR="003D4B8E" w:rsidRPr="00CE5F36" w:rsidRDefault="00A107A7">
      <w:pPr>
        <w:pStyle w:val="NormalIndent"/>
        <w:numPr>
          <w:ilvl w:val="0"/>
          <w:numId w:val="18"/>
        </w:numPr>
        <w:ind w:firstLine="440"/>
        <w:rPr>
          <w:color w:val="000000" w:themeColor="text1"/>
          <w:sz w:val="22"/>
          <w:szCs w:val="22"/>
        </w:rPr>
      </w:pPr>
      <w:r>
        <w:rPr>
          <w:color w:val="000000" w:themeColor="text1"/>
          <w:sz w:val="22"/>
          <w:szCs w:val="22"/>
        </w:rPr>
        <w:t>CÔNG SONG</w:t>
      </w:r>
    </w:p>
    <w:p w14:paraId="07D15B78" w14:textId="701FC924" w:rsidR="003D4B8E" w:rsidRPr="00CE5F36" w:rsidRDefault="00A107A7">
      <w:pPr>
        <w:pStyle w:val="NormalIndent"/>
        <w:numPr>
          <w:ilvl w:val="0"/>
          <w:numId w:val="18"/>
        </w:numPr>
        <w:ind w:firstLine="440"/>
        <w:rPr>
          <w:color w:val="000000" w:themeColor="text1"/>
          <w:sz w:val="22"/>
          <w:szCs w:val="22"/>
        </w:rPr>
      </w:pPr>
      <w:r>
        <w:rPr>
          <w:color w:val="000000" w:themeColor="text1"/>
          <w:sz w:val="22"/>
          <w:szCs w:val="22"/>
        </w:rPr>
        <w:t xml:space="preserve">CÔNG MẬT </w:t>
      </w:r>
    </w:p>
    <w:p w14:paraId="05AEBA1A" w14:textId="211B94FB" w:rsidR="003D4B8E" w:rsidRPr="00CE5F36" w:rsidRDefault="00A107A7">
      <w:pPr>
        <w:pStyle w:val="NormalIndent"/>
        <w:numPr>
          <w:ilvl w:val="0"/>
          <w:numId w:val="18"/>
        </w:numPr>
        <w:ind w:firstLine="440"/>
        <w:rPr>
          <w:color w:val="000000" w:themeColor="text1"/>
          <w:sz w:val="22"/>
          <w:szCs w:val="22"/>
        </w:rPr>
      </w:pPr>
      <w:r>
        <w:rPr>
          <w:color w:val="000000" w:themeColor="text1"/>
          <w:sz w:val="22"/>
          <w:szCs w:val="22"/>
        </w:rPr>
        <w:t xml:space="preserve">CÔNG LAI </w:t>
      </w:r>
    </w:p>
    <w:p w14:paraId="1B263111" w14:textId="77777777" w:rsidR="003D4B8E" w:rsidRPr="00CE5F36" w:rsidRDefault="00000000">
      <w:pPr>
        <w:pStyle w:val="NormalIndent"/>
        <w:numPr>
          <w:ilvl w:val="0"/>
          <w:numId w:val="18"/>
        </w:numPr>
        <w:ind w:firstLine="440"/>
        <w:rPr>
          <w:color w:val="000000" w:themeColor="text1"/>
          <w:sz w:val="22"/>
          <w:szCs w:val="22"/>
        </w:rPr>
      </w:pPr>
      <w:r>
        <w:rPr>
          <w:color w:val="000000" w:themeColor="text1"/>
          <w:sz w:val="22"/>
          <w:szCs w:val="22"/>
        </w:rPr>
        <w:t>Thị Cần</w:t>
      </w:r>
    </w:p>
    <w:p w14:paraId="233526CE" w14:textId="77777777" w:rsidR="003D4B8E" w:rsidRPr="00CE5F36" w:rsidRDefault="00000000">
      <w:pPr>
        <w:pStyle w:val="NormalIndent"/>
        <w:numPr>
          <w:ilvl w:val="0"/>
          <w:numId w:val="18"/>
        </w:numPr>
        <w:ind w:firstLine="440"/>
        <w:rPr>
          <w:color w:val="000000" w:themeColor="text1"/>
          <w:sz w:val="22"/>
          <w:szCs w:val="22"/>
        </w:rPr>
      </w:pPr>
      <w:r>
        <w:rPr>
          <w:color w:val="000000" w:themeColor="text1"/>
          <w:sz w:val="22"/>
          <w:szCs w:val="22"/>
        </w:rPr>
        <w:t xml:space="preserve">Thị đỏ </w:t>
      </w:r>
    </w:p>
    <w:p w14:paraId="491E6734" w14:textId="77777777" w:rsidR="003D4B8E" w:rsidRPr="00CE5F36" w:rsidRDefault="003D4B8E">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p>
    <w:p w14:paraId="2E6A22D6" w14:textId="77777777" w:rsidR="003D4B8E" w:rsidRPr="00CE5F36" w:rsidRDefault="00000000">
      <w:pPr>
        <w:pStyle w:val="Heading3"/>
        <w:rPr>
          <w:color w:val="000000" w:themeColor="text1"/>
          <w:sz w:val="36"/>
          <w:szCs w:val="36"/>
        </w:rPr>
      </w:pPr>
      <w:r>
        <w:rPr>
          <w:color w:val="000000" w:themeColor="text1"/>
          <w:sz w:val="36"/>
          <w:szCs w:val="36"/>
        </w:rPr>
        <w:lastRenderedPageBreak/>
        <w:t xml:space="preserve"> </w:t>
      </w:r>
      <w:bookmarkStart w:id="23" w:name="_Toc234572755"/>
      <w:r>
        <w:rPr>
          <w:color w:val="000000" w:themeColor="text1"/>
          <w:sz w:val="36"/>
          <w:szCs w:val="36"/>
        </w:rPr>
        <w:t>4.2. Tổ cô</w:t>
      </w:r>
      <w:bookmarkEnd w:id="23"/>
      <w:r>
        <w:rPr>
          <w:color w:val="000000" w:themeColor="text1"/>
          <w:sz w:val="36"/>
          <w:szCs w:val="36"/>
        </w:rPr>
        <w:t xml:space="preserve"> </w:t>
      </w:r>
    </w:p>
    <w:p w14:paraId="38C749A1" w14:textId="77777777" w:rsidR="003D4B8E" w:rsidRPr="00CE5F36" w:rsidRDefault="00000000">
      <w:pPr>
        <w:pStyle w:val="NormalWeb"/>
        <w:shd w:val="clear" w:color="auto" w:fill="FFFFFF"/>
        <w:spacing w:before="120" w:beforeAutospacing="0" w:after="120" w:afterAutospacing="0" w:line="360" w:lineRule="auto"/>
        <w:jc w:val="both"/>
        <w:rPr>
          <w:rFonts w:ascii="Chu Nom Khai U" w:eastAsia="Chu Nom Khai U" w:hAnsi="Chu Nom Khai U" w:cs="Chu Nom Khai U"/>
          <w:color w:val="000000" w:themeColor="text1"/>
          <w:sz w:val="32"/>
          <w:szCs w:val="32"/>
          <w:shd w:val="clear" w:color="auto" w:fill="FFFFFF"/>
        </w:rPr>
      </w:pPr>
      <w:r>
        <w:rPr>
          <w:rFonts w:ascii="Chu Nom Khai U" w:eastAsia="Chu Nom Khai U" w:hAnsi="Chu Nom Khai U" w:cs="Chu Nom Khai U"/>
          <w:color w:val="000000" w:themeColor="text1"/>
          <w:sz w:val="32"/>
          <w:szCs w:val="32"/>
          <w:shd w:val="clear" w:color="auto" w:fill="FFFFFF"/>
        </w:rPr>
        <w:t xml:space="preserve">五世祖姑陳氏𧺃三娘靈位 </w:t>
      </w:r>
    </w:p>
    <w:p w14:paraId="50606FD1" w14:textId="77777777" w:rsidR="003D4B8E" w:rsidRPr="00CE5F36" w:rsidRDefault="00000000">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ascii="Chu Nom Khai U" w:eastAsia="Chu Nom Khai U" w:hAnsi="Chu Nom Khai U" w:cs="Chu Nom Khai U"/>
          <w:color w:val="000000" w:themeColor="text1"/>
          <w:sz w:val="32"/>
          <w:szCs w:val="32"/>
          <w:shd w:val="clear" w:color="auto" w:fill="FFFFFF"/>
          <w:lang w:val="vi-VN"/>
        </w:rPr>
        <w:t xml:space="preserve">Phiên âm : </w:t>
      </w:r>
      <w:r>
        <w:rPr>
          <w:rFonts w:eastAsia="sans-serif"/>
          <w:color w:val="000000" w:themeColor="text1"/>
          <w:sz w:val="32"/>
          <w:szCs w:val="32"/>
          <w:shd w:val="clear" w:color="auto" w:fill="FFFFFF"/>
        </w:rPr>
        <w:t xml:space="preserve">Ngũ thế tổ cô Trần thị đỏ </w:t>
      </w:r>
      <w:r>
        <w:rPr>
          <w:rFonts w:ascii="Chu Nom Khai U" w:eastAsia="Chu Nom Khai U" w:hAnsi="Chu Nom Khai U" w:cs="Chu Nom Khai U" w:hint="eastAsia"/>
          <w:color w:val="000000" w:themeColor="text1"/>
          <w:sz w:val="32"/>
          <w:szCs w:val="32"/>
          <w:shd w:val="clear" w:color="auto" w:fill="FFFFFF"/>
        </w:rPr>
        <w:t>陳氏</w:t>
      </w:r>
      <w:r>
        <w:rPr>
          <w:rFonts w:eastAsia="sans-serif"/>
          <w:color w:val="000000" w:themeColor="text1"/>
          <w:sz w:val="32"/>
          <w:szCs w:val="32"/>
          <w:shd w:val="clear" w:color="auto" w:fill="FFFFFF"/>
        </w:rPr>
        <w:t>𧺃</w:t>
      </w:r>
      <w:r>
        <w:rPr>
          <w:rFonts w:eastAsia="sans-serif"/>
          <w:color w:val="000000" w:themeColor="text1"/>
          <w:sz w:val="32"/>
          <w:szCs w:val="32"/>
          <w:shd w:val="clear" w:color="auto" w:fill="FFFFFF"/>
        </w:rPr>
        <w:t xml:space="preserve"> tam nương linh vị </w:t>
      </w:r>
    </w:p>
    <w:p w14:paraId="1EAE85F6" w14:textId="77777777" w:rsidR="003D4B8E" w:rsidRPr="00CE5F36" w:rsidRDefault="00000000">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 xml:space="preserve"> Năm đời trước có ba bà cô chết sớm </w:t>
      </w:r>
    </w:p>
    <w:p w14:paraId="2855EA76" w14:textId="77777777" w:rsidR="003D4B8E" w:rsidRPr="00CE5F36" w:rsidRDefault="00000000">
      <w:pPr>
        <w:rPr>
          <w:rFonts w:eastAsia="sans-serif"/>
          <w:color w:val="000000" w:themeColor="text1"/>
          <w:sz w:val="32"/>
          <w:szCs w:val="32"/>
          <w:shd w:val="clear" w:color="auto" w:fill="FFFFFF"/>
        </w:rPr>
      </w:pPr>
      <w:r>
        <w:rPr>
          <w:rFonts w:eastAsia="sans-serif"/>
          <w:color w:val="000000" w:themeColor="text1"/>
          <w:sz w:val="32"/>
          <w:szCs w:val="32"/>
          <w:shd w:val="clear" w:color="auto" w:fill="FFFFFF"/>
        </w:rPr>
        <w:br w:type="page"/>
      </w:r>
    </w:p>
    <w:p w14:paraId="03107E46" w14:textId="77777777" w:rsidR="003D4B8E" w:rsidRPr="00CE5F36" w:rsidRDefault="003D4B8E">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p>
    <w:p w14:paraId="2AC8E8E5" w14:textId="140424E7" w:rsidR="003D4B8E" w:rsidRPr="00CE5F36" w:rsidRDefault="00000000">
      <w:pPr>
        <w:pStyle w:val="Heading2"/>
        <w:rPr>
          <w:color w:val="000000" w:themeColor="text1"/>
          <w:sz w:val="36"/>
          <w:szCs w:val="36"/>
        </w:rPr>
      </w:pPr>
      <w:bookmarkStart w:id="24" w:name="_Toc234572756"/>
      <w:r>
        <w:rPr>
          <w:color w:val="000000" w:themeColor="text1"/>
          <w:sz w:val="36"/>
          <w:szCs w:val="36"/>
        </w:rPr>
        <w:t>ĐỜI THỨ NĂM</w:t>
      </w:r>
      <w:bookmarkEnd w:id="24"/>
      <w:r>
        <w:rPr>
          <w:color w:val="000000" w:themeColor="text1"/>
          <w:sz w:val="36"/>
          <w:szCs w:val="36"/>
        </w:rPr>
        <w:t xml:space="preserve"> </w:t>
      </w:r>
    </w:p>
    <w:p w14:paraId="789B6C23" w14:textId="77777777" w:rsidR="003D4B8E" w:rsidRPr="00CE5F36" w:rsidRDefault="00000000">
      <w:pPr>
        <w:pStyle w:val="Heading3"/>
        <w:rPr>
          <w:rFonts w:eastAsia="sans-serif"/>
          <w:color w:val="000000" w:themeColor="text1"/>
          <w:shd w:val="clear" w:color="auto" w:fill="FFFFFF"/>
        </w:rPr>
      </w:pPr>
      <w:bookmarkStart w:id="25" w:name="_Toc234572757"/>
      <w:r>
        <w:rPr>
          <w:color w:val="000000" w:themeColor="text1"/>
          <w:sz w:val="36"/>
          <w:szCs w:val="36"/>
        </w:rPr>
        <w:t xml:space="preserve">5.1. </w:t>
      </w:r>
      <w:r>
        <w:rPr>
          <w:rFonts w:eastAsia="sans-serif"/>
          <w:color w:val="000000" w:themeColor="text1"/>
          <w:shd w:val="clear" w:color="auto" w:fill="FFFFFF"/>
        </w:rPr>
        <w:t xml:space="preserve">Trần công Tuân </w:t>
      </w:r>
      <w:r>
        <w:rPr>
          <w:rFonts w:eastAsia="sans-serif"/>
          <w:color w:val="000000" w:themeColor="text1"/>
          <w:shd w:val="clear" w:color="auto" w:fill="FFFFFF"/>
        </w:rPr>
        <w:t>陳公遵</w:t>
      </w:r>
      <w:bookmarkEnd w:id="25"/>
    </w:p>
    <w:p w14:paraId="7D906E7A" w14:textId="77777777" w:rsidR="003D4B8E" w:rsidRPr="00CE5F36" w:rsidRDefault="00000000">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 xml:space="preserve">Con ông Công Phượng, cháu ông Công Khôi </w:t>
      </w:r>
    </w:p>
    <w:p w14:paraId="28EB3096" w14:textId="77777777" w:rsidR="003D4B8E" w:rsidRPr="00CE5F36" w:rsidRDefault="003D4B8E">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p>
    <w:p w14:paraId="61B3C47B" w14:textId="77777777" w:rsidR="003D4B8E" w:rsidRPr="00CE5F36" w:rsidRDefault="00000000">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Ông Trần Công Tuân ông tổ trên 4 đời- (với người viết - ông Trần Công Tấn), có dị hiệu là :</w:t>
      </w:r>
    </w:p>
    <w:p w14:paraId="4885824B" w14:textId="77777777" w:rsidR="003D4B8E" w:rsidRPr="00CE5F36" w:rsidRDefault="00000000">
      <w:pPr>
        <w:pStyle w:val="NormalWeb"/>
        <w:shd w:val="clear" w:color="auto" w:fill="FFFFFF"/>
        <w:spacing w:before="120" w:beforeAutospacing="0" w:after="120" w:afterAutospacing="0" w:line="360" w:lineRule="auto"/>
        <w:jc w:val="both"/>
        <w:rPr>
          <w:rFonts w:ascii="Chu Nom Khai U" w:eastAsia="Chu Nom Khai U" w:hAnsi="Chu Nom Khai U" w:cs="Chu Nom Khai U"/>
          <w:color w:val="000000" w:themeColor="text1"/>
          <w:sz w:val="32"/>
          <w:szCs w:val="32"/>
          <w:shd w:val="clear" w:color="auto" w:fill="FFFFFF"/>
        </w:rPr>
      </w:pPr>
      <w:r>
        <w:rPr>
          <w:rFonts w:ascii="Chu Nom Khai U" w:eastAsia="Chu Nom Khai U" w:hAnsi="Chu Nom Khai U" w:cs="Chu Nom Khai U" w:hint="eastAsia"/>
          <w:color w:val="000000" w:themeColor="text1"/>
          <w:sz w:val="32"/>
          <w:szCs w:val="32"/>
          <w:shd w:val="clear" w:color="auto" w:fill="FFFFFF"/>
        </w:rPr>
        <w:t>四世高祖考前朝優兵準才伯姓陳公遵</w:t>
      </w:r>
      <w:r>
        <w:rPr>
          <w:rFonts w:ascii="Chu Nom Khai U" w:eastAsia="Chu Nom Khai U" w:hAnsi="Chu Nom Khai U" w:cs="Chu Nom Khai U"/>
          <w:color w:val="000000" w:themeColor="text1"/>
          <w:sz w:val="32"/>
          <w:szCs w:val="32"/>
          <w:shd w:val="clear" w:color="auto" w:fill="FFFFFF"/>
        </w:rPr>
        <w:t>一郎</w:t>
      </w:r>
      <w:r>
        <w:rPr>
          <w:rFonts w:ascii="Chu Nom Khai U" w:eastAsia="Chu Nom Khai U" w:hAnsi="Chu Nom Khai U" w:cs="Chu Nom Khai U" w:hint="eastAsia"/>
          <w:color w:val="000000" w:themeColor="text1"/>
          <w:sz w:val="32"/>
          <w:szCs w:val="32"/>
          <w:shd w:val="clear" w:color="auto" w:fill="FFFFFF"/>
        </w:rPr>
        <w:t>府君 妣阮氏頭孺人</w:t>
      </w:r>
    </w:p>
    <w:p w14:paraId="44E44865" w14:textId="2E761322" w:rsidR="003D4B8E" w:rsidRPr="00CE5F36" w:rsidRDefault="00000000">
      <w:pPr>
        <w:pStyle w:val="NormalWeb"/>
        <w:shd w:val="clear" w:color="auto" w:fill="FFFFFF"/>
        <w:spacing w:before="120" w:beforeAutospacing="0" w:after="120" w:afterAutospacing="0"/>
        <w:jc w:val="both"/>
        <w:rPr>
          <w:rFonts w:eastAsia="sans-serif"/>
          <w:color w:val="000000" w:themeColor="text1"/>
          <w:sz w:val="32"/>
          <w:szCs w:val="32"/>
          <w:shd w:val="clear" w:color="auto" w:fill="FFFFFF"/>
        </w:rPr>
      </w:pPr>
      <w:r>
        <w:rPr>
          <w:rFonts w:ascii="Chu Nom Khai U" w:eastAsia="Chu Nom Khai U" w:hAnsi="Chu Nom Khai U" w:cs="Chu Nom Khai U"/>
          <w:color w:val="000000" w:themeColor="text1"/>
          <w:sz w:val="32"/>
          <w:szCs w:val="32"/>
          <w:shd w:val="clear" w:color="auto" w:fill="FFFFFF"/>
          <w:lang w:val="vi-VN"/>
        </w:rPr>
        <w:t xml:space="preserve">Phiên âm : </w:t>
      </w:r>
      <w:r>
        <w:rPr>
          <w:rFonts w:eastAsia="sans-serif"/>
          <w:color w:val="000000" w:themeColor="text1"/>
          <w:sz w:val="32"/>
          <w:szCs w:val="32"/>
          <w:shd w:val="clear" w:color="auto" w:fill="FFFFFF"/>
        </w:rPr>
        <w:t>TỨ THẾ CAO TIỀN TRIỀU ƯU BINH CHUẨN TÀI BÁ TÍNH TRẦN CÔNG TUÂN PHỦ QUÂN TỶ NGUYỄN THỊ ĐẦU NHỤ NHÂN.</w:t>
      </w:r>
    </w:p>
    <w:p w14:paraId="04BA19AB" w14:textId="53E69E42" w:rsidR="003D4B8E" w:rsidRPr="00CE5F36" w:rsidRDefault="00000000">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Ông Tuân , thời trước tham gia binh lính, giữ chức chuẩn tài bá, bà vợ là người giữ chức theo chồng, tên Nguyễn thị Đầu .</w:t>
      </w:r>
    </w:p>
    <w:p w14:paraId="727779D4" w14:textId="77777777" w:rsidR="003D4B8E" w:rsidRPr="00CE5F36" w:rsidRDefault="003D4B8E">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p>
    <w:p w14:paraId="6C89A982" w14:textId="200DF8B0" w:rsidR="003D4B8E" w:rsidRPr="00CE5F36" w:rsidRDefault="00000000">
      <w:pPr>
        <w:pStyle w:val="NormalIndent"/>
        <w:ind w:firstLine="440"/>
        <w:rPr>
          <w:color w:val="000000" w:themeColor="text1"/>
          <w:sz w:val="22"/>
          <w:szCs w:val="22"/>
        </w:rPr>
      </w:pPr>
      <w:r>
        <w:rPr>
          <w:color w:val="000000" w:themeColor="text1"/>
          <w:sz w:val="22"/>
          <w:szCs w:val="22"/>
        </w:rPr>
        <w:t xml:space="preserve">Sinh CÔNG PHIÊU </w:t>
      </w:r>
    </w:p>
    <w:p w14:paraId="7838C4DA" w14:textId="77777777" w:rsidR="003D4B8E" w:rsidRPr="00CE5F36" w:rsidRDefault="003D4B8E">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p>
    <w:p w14:paraId="34E4DD4D" w14:textId="58CFE81A" w:rsidR="003D4B8E" w:rsidRPr="00CE5F36" w:rsidRDefault="00000000">
      <w:pPr>
        <w:pStyle w:val="Heading3"/>
        <w:rPr>
          <w:rFonts w:eastAsia="sans-serif"/>
          <w:color w:val="000000" w:themeColor="text1"/>
          <w:shd w:val="clear" w:color="auto" w:fill="FFFFFF"/>
        </w:rPr>
      </w:pPr>
      <w:bookmarkStart w:id="26" w:name="_Toc234572758"/>
      <w:r>
        <w:rPr>
          <w:color w:val="000000" w:themeColor="text1"/>
          <w:sz w:val="36"/>
          <w:szCs w:val="36"/>
        </w:rPr>
        <w:t xml:space="preserve">5.2. </w:t>
      </w:r>
      <w:r>
        <w:rPr>
          <w:rFonts w:eastAsia="sans-serif"/>
          <w:color w:val="000000" w:themeColor="text1"/>
          <w:shd w:val="clear" w:color="auto" w:fill="FFFFFF"/>
        </w:rPr>
        <w:t xml:space="preserve">Trần Công Tính </w:t>
      </w:r>
      <w:r>
        <w:rPr>
          <w:rFonts w:eastAsia="sans-serif"/>
          <w:color w:val="000000" w:themeColor="text1"/>
          <w:shd w:val="clear" w:color="auto" w:fill="FFFFFF"/>
        </w:rPr>
        <w:t>陳公性</w:t>
      </w:r>
      <w:bookmarkEnd w:id="26"/>
    </w:p>
    <w:p w14:paraId="4B0AA16C" w14:textId="77777777" w:rsidR="003D4B8E" w:rsidRPr="00CE5F36" w:rsidRDefault="00000000">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r>
        <w:rPr>
          <w:rFonts w:eastAsia="sans-serif"/>
          <w:color w:val="000000" w:themeColor="text1"/>
          <w:sz w:val="32"/>
          <w:szCs w:val="32"/>
          <w:shd w:val="clear" w:color="auto" w:fill="FFFFFF"/>
        </w:rPr>
        <w:t xml:space="preserve"> </w:t>
      </w:r>
      <w:r>
        <w:rPr>
          <w:rFonts w:eastAsia="sans-serif"/>
          <w:i/>
          <w:iCs/>
          <w:color w:val="000000" w:themeColor="text1"/>
          <w:sz w:val="32"/>
          <w:szCs w:val="32"/>
          <w:shd w:val="clear" w:color="auto" w:fill="FFFFFF"/>
        </w:rPr>
        <w:t xml:space="preserve">Con ông Công Phượng, cháu ông Công Khôi </w:t>
      </w:r>
    </w:p>
    <w:p w14:paraId="71DF8CE4" w14:textId="77777777" w:rsidR="003D4B8E" w:rsidRPr="00CE5F36" w:rsidRDefault="003D4B8E">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p>
    <w:p w14:paraId="282CECCF" w14:textId="262EC272" w:rsidR="003D4B8E" w:rsidRPr="00CE5F36" w:rsidRDefault="00000000">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ascii="Chu Nom Khai U" w:eastAsia="Chu Nom Khai U" w:hAnsi="Chu Nom Khai U" w:cs="Chu Nom Khai U" w:hint="eastAsia"/>
          <w:color w:val="000000" w:themeColor="text1"/>
          <w:sz w:val="32"/>
          <w:szCs w:val="32"/>
          <w:shd w:val="clear" w:color="auto" w:fill="FFFFFF"/>
        </w:rPr>
        <w:lastRenderedPageBreak/>
        <w:t>七世高祖叔考前朝憂兵彦才伯姓陳諱公</w:t>
      </w:r>
      <w:r>
        <w:rPr>
          <w:rFonts w:ascii="Chu Nom Khai U" w:eastAsia="Chu Nom Khai U" w:hAnsi="Chu Nom Khai U" w:cs="Chu Nom Khai U"/>
          <w:color w:val="000000" w:themeColor="text1"/>
          <w:sz w:val="32"/>
          <w:szCs w:val="32"/>
          <w:shd w:val="clear" w:color="auto" w:fill="FFFFFF"/>
        </w:rPr>
        <w:t>性二</w:t>
      </w:r>
      <w:r>
        <w:rPr>
          <w:rFonts w:ascii="Chu Nom Khai U" w:eastAsia="Chu Nom Khai U" w:hAnsi="Chu Nom Khai U" w:cs="Chu Nom Khai U" w:hint="eastAsia"/>
          <w:color w:val="000000" w:themeColor="text1"/>
          <w:sz w:val="32"/>
          <w:szCs w:val="32"/>
          <w:shd w:val="clear" w:color="auto" w:fill="FFFFFF"/>
        </w:rPr>
        <w:t>郎府君妣阮氏頭孺人</w:t>
      </w:r>
      <w:r>
        <w:rPr>
          <w:rFonts w:ascii="Chu Nom Khai U" w:eastAsia="Chu Nom Khai U" w:hAnsi="Chu Nom Khai U" w:cs="Chu Nom Khai U"/>
          <w:color w:val="000000" w:themeColor="text1"/>
          <w:sz w:val="32"/>
          <w:szCs w:val="32"/>
          <w:shd w:val="clear" w:color="auto" w:fill="FFFFFF"/>
          <w:lang w:val="vi-VN"/>
        </w:rPr>
        <w:t xml:space="preserve">Phiên âm : </w:t>
      </w:r>
      <w:r>
        <w:rPr>
          <w:rFonts w:eastAsia="sans-serif"/>
          <w:color w:val="000000" w:themeColor="text1"/>
          <w:sz w:val="32"/>
          <w:szCs w:val="32"/>
          <w:shd w:val="clear" w:color="auto" w:fill="FFFFFF"/>
        </w:rPr>
        <w:t>THẤT THẾ CAO KHẢO TIỀN TRIỀU ƯU BINH NGẠN TÀI BÁ TÍNH TRẦN HUÝ CÔNG TÍNH NHẤT LANG PHỦ QUÂN TỶ NGUYỄN THỊ ĐẦU NHỤ NHÂN</w:t>
      </w:r>
    </w:p>
    <w:p w14:paraId="5E857CEA" w14:textId="2FEC5184" w:rsidR="003D4B8E" w:rsidRPr="00CE5F36" w:rsidRDefault="00A91C2F">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 xml:space="preserve">Con ông Công Phượng , cháu ông Công Khôi </w:t>
      </w:r>
    </w:p>
    <w:p w14:paraId="4216144B" w14:textId="536CE8A0" w:rsidR="003D4B8E" w:rsidRPr="00CE5F36" w:rsidRDefault="00000000">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 xml:space="preserve">Thất truyền </w:t>
      </w:r>
    </w:p>
    <w:p w14:paraId="641561AD" w14:textId="77777777" w:rsidR="003D4B8E" w:rsidRPr="00CE5F36" w:rsidRDefault="003D4B8E">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p>
    <w:p w14:paraId="23512149" w14:textId="7229BC4F" w:rsidR="003D4B8E" w:rsidRPr="00CE5F36" w:rsidRDefault="00000000">
      <w:pPr>
        <w:pStyle w:val="Heading3"/>
        <w:rPr>
          <w:rFonts w:eastAsia="sans-serif"/>
          <w:color w:val="000000" w:themeColor="text1"/>
          <w:shd w:val="clear" w:color="auto" w:fill="FFFFFF"/>
        </w:rPr>
      </w:pPr>
      <w:bookmarkStart w:id="27" w:name="_Toc234572759"/>
      <w:r>
        <w:rPr>
          <w:color w:val="000000" w:themeColor="text1"/>
          <w:sz w:val="36"/>
          <w:szCs w:val="36"/>
        </w:rPr>
        <w:t xml:space="preserve">5.3. </w:t>
      </w:r>
      <w:r>
        <w:rPr>
          <w:rFonts w:eastAsia="sans-serif"/>
          <w:color w:val="000000" w:themeColor="text1"/>
          <w:shd w:val="clear" w:color="auto" w:fill="FFFFFF"/>
        </w:rPr>
        <w:t xml:space="preserve">Trần Công Song </w:t>
      </w:r>
      <w:r>
        <w:rPr>
          <w:rFonts w:eastAsia="sans-serif"/>
          <w:color w:val="000000" w:themeColor="text1"/>
          <w:shd w:val="clear" w:color="auto" w:fill="FFFFFF"/>
        </w:rPr>
        <w:t>陳公雙</w:t>
      </w:r>
      <w:bookmarkEnd w:id="27"/>
    </w:p>
    <w:p w14:paraId="7A76B586" w14:textId="77777777" w:rsidR="003D4B8E" w:rsidRPr="00CE5F36" w:rsidRDefault="00000000">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 xml:space="preserve">Con ông Công Phượng, cháu ông Công Khôi </w:t>
      </w:r>
    </w:p>
    <w:p w14:paraId="371EC4E0" w14:textId="77777777" w:rsidR="003D4B8E" w:rsidRPr="00CE5F36" w:rsidRDefault="003D4B8E">
      <w:pPr>
        <w:rPr>
          <w:color w:val="000000" w:themeColor="text1"/>
          <w:sz w:val="22"/>
          <w:szCs w:val="22"/>
        </w:rPr>
      </w:pPr>
    </w:p>
    <w:p w14:paraId="32738E22" w14:textId="77777777" w:rsidR="003D4B8E" w:rsidRPr="00CE5F36" w:rsidRDefault="00000000">
      <w:pPr>
        <w:pStyle w:val="NormalWeb"/>
        <w:shd w:val="clear" w:color="auto" w:fill="FFFFFF"/>
        <w:spacing w:before="120" w:beforeAutospacing="0" w:after="120" w:afterAutospacing="0" w:line="360" w:lineRule="auto"/>
        <w:jc w:val="both"/>
        <w:rPr>
          <w:rFonts w:ascii="Chu Nom Khai U" w:eastAsia="Chu Nom Khai U" w:hAnsi="Chu Nom Khai U" w:cs="Chu Nom Khai U"/>
          <w:color w:val="000000" w:themeColor="text1"/>
          <w:sz w:val="32"/>
          <w:szCs w:val="32"/>
          <w:shd w:val="clear" w:color="auto" w:fill="FFFFFF"/>
        </w:rPr>
      </w:pPr>
      <w:r>
        <w:rPr>
          <w:rFonts w:ascii="Chu Nom Khai U" w:eastAsia="Chu Nom Khai U" w:hAnsi="Chu Nom Khai U" w:cs="Chu Nom Khai U" w:hint="eastAsia"/>
          <w:color w:val="000000" w:themeColor="text1"/>
          <w:sz w:val="32"/>
          <w:szCs w:val="32"/>
          <w:shd w:val="clear" w:color="auto" w:fill="FFFFFF"/>
        </w:rPr>
        <w:t>七世高祖叔考前朝老饒姓陳諱公雙三郎妣阮氏院孺人二娘亗靈</w:t>
      </w:r>
    </w:p>
    <w:p w14:paraId="16207024" w14:textId="2449B552" w:rsidR="003D4B8E" w:rsidRPr="00CE5F36" w:rsidRDefault="00000000">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ascii="Chu Nom Khai U" w:eastAsia="Chu Nom Khai U" w:hAnsi="Chu Nom Khai U" w:cs="Chu Nom Khai U"/>
          <w:color w:val="000000" w:themeColor="text1"/>
          <w:sz w:val="32"/>
          <w:szCs w:val="32"/>
          <w:shd w:val="clear" w:color="auto" w:fill="FFFFFF"/>
          <w:lang w:val="vi-VN"/>
        </w:rPr>
        <w:t xml:space="preserve">Phiên âm : </w:t>
      </w:r>
      <w:r>
        <w:rPr>
          <w:rFonts w:eastAsia="sans-serif"/>
          <w:color w:val="000000" w:themeColor="text1"/>
          <w:sz w:val="32"/>
          <w:szCs w:val="32"/>
          <w:shd w:val="clear" w:color="auto" w:fill="FFFFFF"/>
        </w:rPr>
        <w:t xml:space="preserve">THẤT THẾ CAO KHẢO TIỀN TRIỀU LÃO NHIÊU TÍNH TRẦN HUÝ CÔNG SONG TAM LANG TỶ NGUYỄN THỊ VIỆN NHỤ NHÂN NHỊ NƯƠNG CHI LINH-đệ tam lang </w:t>
      </w:r>
    </w:p>
    <w:p w14:paraId="757ADAFC" w14:textId="73675EE0" w:rsidR="003D4B8E" w:rsidRPr="00CE5F36" w:rsidRDefault="00000000">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 xml:space="preserve">Ông Công Song , con ông Công Phượng , cháu ông Công Khôi </w:t>
      </w:r>
    </w:p>
    <w:p w14:paraId="052FE173" w14:textId="6F540647" w:rsidR="003D4B8E" w:rsidRPr="00CE5F36" w:rsidRDefault="00000000">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 xml:space="preserve">Thất truyền </w:t>
      </w:r>
    </w:p>
    <w:p w14:paraId="18E89B79" w14:textId="77777777" w:rsidR="003D4B8E" w:rsidRPr="00CE5F36" w:rsidRDefault="003D4B8E">
      <w:pPr>
        <w:pStyle w:val="NormalWeb"/>
        <w:shd w:val="clear" w:color="auto" w:fill="FFFFFF"/>
        <w:spacing w:before="120" w:beforeAutospacing="0" w:after="120" w:afterAutospacing="0" w:line="360" w:lineRule="auto"/>
        <w:jc w:val="both"/>
        <w:rPr>
          <w:rFonts w:eastAsia="sans-serif"/>
          <w:color w:val="000000" w:themeColor="text1"/>
          <w:sz w:val="28"/>
          <w:szCs w:val="28"/>
          <w:shd w:val="clear" w:color="auto" w:fill="FFFFFF"/>
        </w:rPr>
      </w:pPr>
    </w:p>
    <w:p w14:paraId="2EA12841" w14:textId="5CF53CE7" w:rsidR="003D4B8E" w:rsidRPr="00CE5F36" w:rsidRDefault="00000000">
      <w:pPr>
        <w:pStyle w:val="Heading3"/>
        <w:rPr>
          <w:rFonts w:eastAsia="sans-serif"/>
          <w:color w:val="000000" w:themeColor="text1"/>
          <w:shd w:val="clear" w:color="auto" w:fill="FFFFFF"/>
        </w:rPr>
      </w:pPr>
      <w:bookmarkStart w:id="28" w:name="_Toc234572760"/>
      <w:r>
        <w:rPr>
          <w:color w:val="000000" w:themeColor="text1"/>
          <w:sz w:val="36"/>
          <w:szCs w:val="36"/>
        </w:rPr>
        <w:t xml:space="preserve">5.4. </w:t>
      </w:r>
      <w:r>
        <w:rPr>
          <w:rFonts w:eastAsia="sans-serif"/>
          <w:color w:val="000000" w:themeColor="text1"/>
          <w:shd w:val="clear" w:color="auto" w:fill="FFFFFF"/>
        </w:rPr>
        <w:t xml:space="preserve">Trần Công Mật </w:t>
      </w:r>
      <w:r>
        <w:rPr>
          <w:rFonts w:eastAsia="sans-serif"/>
          <w:color w:val="000000" w:themeColor="text1"/>
          <w:shd w:val="clear" w:color="auto" w:fill="FFFFFF"/>
        </w:rPr>
        <w:t>陳公密</w:t>
      </w:r>
      <w:bookmarkEnd w:id="28"/>
    </w:p>
    <w:p w14:paraId="77922166" w14:textId="77777777" w:rsidR="003D4B8E" w:rsidRPr="00CE5F36" w:rsidRDefault="00000000">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 xml:space="preserve">Con ông Công Phượng, cháu ông Công Khôi </w:t>
      </w:r>
    </w:p>
    <w:p w14:paraId="3C183373" w14:textId="77777777" w:rsidR="003D4B8E" w:rsidRPr="00CE5F36" w:rsidRDefault="003D4B8E">
      <w:pPr>
        <w:rPr>
          <w:color w:val="000000" w:themeColor="text1"/>
          <w:sz w:val="22"/>
          <w:szCs w:val="22"/>
        </w:rPr>
      </w:pPr>
    </w:p>
    <w:p w14:paraId="077AA41D" w14:textId="77777777" w:rsidR="003D4B8E" w:rsidRPr="00CE5F36" w:rsidRDefault="00000000">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lastRenderedPageBreak/>
        <w:t xml:space="preserve"> </w:t>
      </w:r>
      <w:r>
        <w:rPr>
          <w:rFonts w:ascii="Chu Nom Khai U" w:eastAsia="Chu Nom Khai U" w:hAnsi="Chu Nom Khai U" w:cs="Chu Nom Khai U" w:hint="eastAsia"/>
          <w:color w:val="000000" w:themeColor="text1"/>
          <w:sz w:val="32"/>
          <w:szCs w:val="32"/>
          <w:shd w:val="clear" w:color="auto" w:fill="FFFFFF"/>
        </w:rPr>
        <w:t>七世高祖叔考前朝老饒姓陳諱公密四郎妣阮氏吕孺人</w:t>
      </w:r>
      <w:r>
        <w:rPr>
          <w:rFonts w:eastAsia="sans-serif"/>
          <w:color w:val="000000" w:themeColor="text1"/>
          <w:sz w:val="32"/>
          <w:szCs w:val="32"/>
          <w:shd w:val="clear" w:color="auto" w:fill="FFFFFF"/>
        </w:rPr>
        <w:t xml:space="preserve"> </w:t>
      </w:r>
    </w:p>
    <w:p w14:paraId="06F69E24" w14:textId="588BAB55" w:rsidR="003D4B8E" w:rsidRPr="00CE5F36" w:rsidRDefault="00000000">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ascii="Chu Nom Khai U" w:eastAsia="Chu Nom Khai U" w:hAnsi="Chu Nom Khai U" w:cs="Chu Nom Khai U"/>
          <w:color w:val="000000" w:themeColor="text1"/>
          <w:sz w:val="32"/>
          <w:szCs w:val="32"/>
          <w:shd w:val="clear" w:color="auto" w:fill="FFFFFF"/>
          <w:lang w:val="vi-VN"/>
        </w:rPr>
        <w:t xml:space="preserve">Phiên âm : </w:t>
      </w:r>
      <w:r>
        <w:rPr>
          <w:rFonts w:eastAsia="sans-serif"/>
          <w:color w:val="000000" w:themeColor="text1"/>
          <w:sz w:val="32"/>
          <w:szCs w:val="32"/>
          <w:shd w:val="clear" w:color="auto" w:fill="FFFFFF"/>
        </w:rPr>
        <w:t xml:space="preserve">THẤT THẾ CAO KHẢO TIỀN TRIỀU LÃO NHIÊU TÍNH TRẦN HUÝ CÔNG MẬT TAM LANG TỶ NGUYỄN THỊ LỮ NHỤ NHÂN - đệ tứ lang </w:t>
      </w:r>
    </w:p>
    <w:p w14:paraId="3E1D87FF" w14:textId="798B83A7" w:rsidR="003D4B8E" w:rsidRPr="00CE5F36" w:rsidRDefault="00000000">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 xml:space="preserve">Ông Công Mật, con ông Công Phượng, cháu ông Công Khôi </w:t>
      </w:r>
    </w:p>
    <w:p w14:paraId="0DF70EF7" w14:textId="26BD6143" w:rsidR="003D4B8E" w:rsidRPr="00CE5F36" w:rsidRDefault="00000000">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 xml:space="preserve">Thất truyền </w:t>
      </w:r>
    </w:p>
    <w:p w14:paraId="5A05DE97" w14:textId="77777777" w:rsidR="003D4B8E" w:rsidRPr="00CE5F36" w:rsidRDefault="003D4B8E">
      <w:pPr>
        <w:pStyle w:val="NormalWeb"/>
        <w:shd w:val="clear" w:color="auto" w:fill="FFFFFF"/>
        <w:spacing w:before="120" w:beforeAutospacing="0" w:after="120" w:afterAutospacing="0" w:line="360" w:lineRule="auto"/>
        <w:jc w:val="both"/>
        <w:rPr>
          <w:rFonts w:eastAsia="sans-serif"/>
          <w:color w:val="000000" w:themeColor="text1"/>
          <w:sz w:val="28"/>
          <w:szCs w:val="28"/>
          <w:shd w:val="clear" w:color="auto" w:fill="FFFFFF"/>
        </w:rPr>
      </w:pPr>
    </w:p>
    <w:p w14:paraId="2E391DEC" w14:textId="6D5D8F00" w:rsidR="003D4B8E" w:rsidRPr="00CE5F36" w:rsidRDefault="00000000">
      <w:pPr>
        <w:pStyle w:val="Heading3"/>
        <w:rPr>
          <w:rFonts w:eastAsia="sans-serif"/>
          <w:b w:val="0"/>
          <w:bCs w:val="0"/>
          <w:color w:val="000000" w:themeColor="text1"/>
          <w:sz w:val="28"/>
          <w:szCs w:val="28"/>
          <w:shd w:val="clear" w:color="auto" w:fill="FFFFFF"/>
        </w:rPr>
      </w:pPr>
      <w:bookmarkStart w:id="29" w:name="_Toc234572761"/>
      <w:r>
        <w:rPr>
          <w:color w:val="000000" w:themeColor="text1"/>
          <w:sz w:val="36"/>
          <w:szCs w:val="36"/>
        </w:rPr>
        <w:t xml:space="preserve">5.5. </w:t>
      </w:r>
      <w:r>
        <w:rPr>
          <w:rFonts w:eastAsia="sans-serif"/>
          <w:color w:val="000000" w:themeColor="text1"/>
          <w:shd w:val="clear" w:color="auto" w:fill="FFFFFF"/>
        </w:rPr>
        <w:t xml:space="preserve">Trần Công Lai </w:t>
      </w:r>
      <w:r>
        <w:rPr>
          <w:rFonts w:eastAsia="sans-serif"/>
          <w:color w:val="000000" w:themeColor="text1"/>
          <w:shd w:val="clear" w:color="auto" w:fill="FFFFFF"/>
        </w:rPr>
        <w:t>陳公來</w:t>
      </w:r>
      <w:bookmarkEnd w:id="29"/>
    </w:p>
    <w:p w14:paraId="603DC31F" w14:textId="190431E6" w:rsidR="003D4B8E" w:rsidRPr="00CE5F36" w:rsidRDefault="00000000">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 xml:space="preserve">Ông Công Lai, con thứ chi - không rõ là ai (vì gia phả ghi vừa quý lang -con út) vừ ghi nhất lang -con đầu, cháu ông Công Khôi </w:t>
      </w:r>
    </w:p>
    <w:p w14:paraId="3C7354AD" w14:textId="4EF9CF8A" w:rsidR="003D4B8E" w:rsidRPr="00CE5F36" w:rsidRDefault="00000000">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 xml:space="preserve">Thất truyền </w:t>
      </w:r>
    </w:p>
    <w:p w14:paraId="2F845793" w14:textId="77777777" w:rsidR="003D4B8E" w:rsidRPr="00CE5F36" w:rsidRDefault="003D4B8E">
      <w:pPr>
        <w:pStyle w:val="NormalWeb"/>
        <w:shd w:val="clear" w:color="auto" w:fill="FFFFFF"/>
        <w:spacing w:before="120" w:beforeAutospacing="0" w:after="120" w:afterAutospacing="0" w:line="360" w:lineRule="auto"/>
        <w:jc w:val="both"/>
        <w:rPr>
          <w:rFonts w:ascii="Chu Nom Khai U" w:eastAsia="Chu Nom Khai U" w:hAnsi="Chu Nom Khai U" w:cs="Chu Nom Khai U"/>
          <w:color w:val="000000" w:themeColor="text1"/>
          <w:sz w:val="32"/>
          <w:szCs w:val="32"/>
          <w:shd w:val="clear" w:color="auto" w:fill="FFFFFF"/>
        </w:rPr>
      </w:pPr>
    </w:p>
    <w:p w14:paraId="03207D5F" w14:textId="77777777" w:rsidR="003D4B8E" w:rsidRPr="00CE5F36" w:rsidRDefault="00000000">
      <w:pPr>
        <w:pStyle w:val="NormalWeb"/>
        <w:shd w:val="clear" w:color="auto" w:fill="FFFFFF"/>
        <w:spacing w:before="120" w:beforeAutospacing="0" w:after="120" w:afterAutospacing="0" w:line="360" w:lineRule="auto"/>
        <w:jc w:val="both"/>
        <w:rPr>
          <w:rFonts w:ascii="Chu Nom Khai U" w:eastAsia="Chu Nom Khai U" w:hAnsi="Chu Nom Khai U" w:cs="Chu Nom Khai U"/>
          <w:color w:val="000000" w:themeColor="text1"/>
          <w:sz w:val="32"/>
          <w:szCs w:val="32"/>
          <w:shd w:val="clear" w:color="auto" w:fill="FFFFFF"/>
        </w:rPr>
      </w:pPr>
      <w:r>
        <w:rPr>
          <w:rFonts w:ascii="Chu Nom Khai U" w:eastAsia="Chu Nom Khai U" w:hAnsi="Chu Nom Khai U" w:cs="Chu Nom Khai U" w:hint="eastAsia"/>
          <w:color w:val="000000" w:themeColor="text1"/>
          <w:sz w:val="32"/>
          <w:szCs w:val="32"/>
          <w:shd w:val="clear" w:color="auto" w:fill="FFFFFF"/>
        </w:rPr>
        <w:t>季郎祖叔陳公來一郎</w:t>
      </w:r>
    </w:p>
    <w:p w14:paraId="10764642" w14:textId="52242B55" w:rsidR="003D4B8E" w:rsidRPr="00CE5F36" w:rsidRDefault="00000000">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ascii="Chu Nom Khai U" w:eastAsia="Chu Nom Khai U" w:hAnsi="Chu Nom Khai U" w:cs="Chu Nom Khai U"/>
          <w:color w:val="000000" w:themeColor="text1"/>
          <w:sz w:val="32"/>
          <w:szCs w:val="32"/>
          <w:shd w:val="clear" w:color="auto" w:fill="FFFFFF"/>
          <w:lang w:val="vi-VN"/>
        </w:rPr>
        <w:t xml:space="preserve">Phiên âm : </w:t>
      </w:r>
      <w:r>
        <w:rPr>
          <w:rFonts w:eastAsia="sans-serif"/>
          <w:color w:val="000000" w:themeColor="text1"/>
          <w:sz w:val="32"/>
          <w:szCs w:val="32"/>
          <w:shd w:val="clear" w:color="auto" w:fill="FFFFFF"/>
        </w:rPr>
        <w:t xml:space="preserve">QUÝ LANG TRẦN CÔNG LAI - đệ nhất lang </w:t>
      </w:r>
    </w:p>
    <w:p w14:paraId="247213EB" w14:textId="77777777" w:rsidR="003D4B8E" w:rsidRPr="00CE5F36" w:rsidRDefault="003D4B8E">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p>
    <w:p w14:paraId="4772E2DB" w14:textId="0ACAB841" w:rsidR="003D4B8E" w:rsidRPr="00CE5F36" w:rsidRDefault="00000000">
      <w:pPr>
        <w:pStyle w:val="Heading3"/>
        <w:rPr>
          <w:rFonts w:eastAsia="sans-serif"/>
          <w:b w:val="0"/>
          <w:bCs w:val="0"/>
          <w:color w:val="000000" w:themeColor="text1"/>
          <w:sz w:val="28"/>
          <w:szCs w:val="28"/>
          <w:shd w:val="clear" w:color="auto" w:fill="FFFFFF"/>
        </w:rPr>
      </w:pPr>
      <w:bookmarkStart w:id="30" w:name="_Toc234572762"/>
      <w:r>
        <w:rPr>
          <w:color w:val="000000" w:themeColor="text1"/>
          <w:sz w:val="36"/>
          <w:szCs w:val="36"/>
        </w:rPr>
        <w:t>5.6. Tổ cô</w:t>
      </w:r>
      <w:bookmarkEnd w:id="30"/>
      <w:r>
        <w:rPr>
          <w:color w:val="000000" w:themeColor="text1"/>
          <w:sz w:val="36"/>
          <w:szCs w:val="36"/>
        </w:rPr>
        <w:t xml:space="preserve"> </w:t>
      </w:r>
    </w:p>
    <w:p w14:paraId="1D75C626" w14:textId="2313499B" w:rsidR="003D4B8E" w:rsidRPr="00CE5F36" w:rsidRDefault="00000000">
      <w:pPr>
        <w:pStyle w:val="NormalWeb"/>
        <w:numPr>
          <w:ilvl w:val="0"/>
          <w:numId w:val="19"/>
        </w:numPr>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ascii="Chu Nom Khai U" w:eastAsia="Chu Nom Khai U" w:hAnsi="Chu Nom Khai U" w:cs="Chu Nom Khai U" w:hint="eastAsia"/>
          <w:color w:val="000000" w:themeColor="text1"/>
          <w:sz w:val="32"/>
          <w:szCs w:val="32"/>
          <w:shd w:val="clear" w:color="auto" w:fill="FFFFFF"/>
        </w:rPr>
        <w:t>四</w:t>
      </w:r>
      <w:r>
        <w:rPr>
          <w:rFonts w:ascii="Chu Nom Khai U" w:eastAsia="Chu Nom Khai U" w:hAnsi="Chu Nom Khai U" w:cs="Chu Nom Khai U"/>
          <w:color w:val="000000" w:themeColor="text1"/>
          <w:sz w:val="32"/>
          <w:szCs w:val="32"/>
          <w:shd w:val="clear" w:color="auto" w:fill="FFFFFF"/>
        </w:rPr>
        <w:t>世</w:t>
      </w:r>
      <w:r>
        <w:rPr>
          <w:rFonts w:ascii="Chu Nom Khai U" w:eastAsia="Chu Nom Khai U" w:hAnsi="Chu Nom Khai U" w:cs="Chu Nom Khai U" w:hint="eastAsia"/>
          <w:color w:val="000000" w:themeColor="text1"/>
          <w:sz w:val="32"/>
          <w:szCs w:val="32"/>
          <w:shd w:val="clear" w:color="auto" w:fill="FFFFFF"/>
        </w:rPr>
        <w:t>祖姑陳氏謹一娘</w:t>
      </w:r>
      <w:r>
        <w:rPr>
          <w:rFonts w:ascii="Chu Nom Khai U" w:eastAsia="Chu Nom Khai U" w:hAnsi="Chu Nom Khai U" w:cs="Chu Nom Khai U"/>
          <w:color w:val="000000" w:themeColor="text1"/>
          <w:sz w:val="32"/>
          <w:szCs w:val="32"/>
          <w:shd w:val="clear" w:color="auto" w:fill="FFFFFF"/>
          <w:lang w:val="vi-VN"/>
        </w:rPr>
        <w:t xml:space="preserve">Phiên âm : </w:t>
      </w:r>
      <w:r>
        <w:rPr>
          <w:rFonts w:eastAsia="sans-serif"/>
          <w:color w:val="000000" w:themeColor="text1"/>
          <w:sz w:val="32"/>
          <w:szCs w:val="32"/>
          <w:shd w:val="clear" w:color="auto" w:fill="FFFFFF"/>
        </w:rPr>
        <w:t xml:space="preserve">TỨ THẾ TỔ CÔ TRẦN THỊ CẨN NHẤT NƯƠNG </w:t>
      </w:r>
    </w:p>
    <w:p w14:paraId="4A3F6A6F" w14:textId="0C01C897" w:rsidR="003D4B8E" w:rsidRPr="00CE5F36" w:rsidRDefault="00000000">
      <w:pPr>
        <w:pStyle w:val="NormalWeb"/>
        <w:numPr>
          <w:ilvl w:val="0"/>
          <w:numId w:val="19"/>
        </w:numPr>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ascii="Chu Nom Khai U" w:eastAsia="Chu Nom Khai U" w:hAnsi="Chu Nom Khai U" w:cs="Chu Nom Khai U" w:hint="eastAsia"/>
          <w:color w:val="000000" w:themeColor="text1"/>
          <w:sz w:val="32"/>
          <w:szCs w:val="32"/>
          <w:shd w:val="clear" w:color="auto" w:fill="FFFFFF"/>
        </w:rPr>
        <w:t>陳氏𧺃二娘</w:t>
      </w:r>
      <w:r>
        <w:rPr>
          <w:rFonts w:ascii="Chu Nom Khai U" w:eastAsia="Chu Nom Khai U" w:hAnsi="Chu Nom Khai U" w:cs="Chu Nom Khai U"/>
          <w:color w:val="000000" w:themeColor="text1"/>
          <w:sz w:val="32"/>
          <w:szCs w:val="32"/>
          <w:shd w:val="clear" w:color="auto" w:fill="FFFFFF"/>
          <w:lang w:val="vi-VN"/>
        </w:rPr>
        <w:t xml:space="preserve">Phiên âm : </w:t>
      </w:r>
      <w:r>
        <w:rPr>
          <w:rFonts w:eastAsia="sans-serif"/>
          <w:color w:val="000000" w:themeColor="text1"/>
          <w:sz w:val="32"/>
          <w:szCs w:val="32"/>
          <w:shd w:val="clear" w:color="auto" w:fill="FFFFFF"/>
        </w:rPr>
        <w:t xml:space="preserve">TRẦN THỊ ĐỎ NHỊ NƯƠNG </w:t>
      </w:r>
    </w:p>
    <w:p w14:paraId="7DE2FADD" w14:textId="77777777" w:rsidR="003D4B8E" w:rsidRPr="00CE5F36" w:rsidRDefault="00000000">
      <w:pPr>
        <w:rPr>
          <w:rFonts w:eastAsia="sans-serif"/>
          <w:color w:val="000000" w:themeColor="text1"/>
          <w:sz w:val="32"/>
          <w:szCs w:val="32"/>
          <w:shd w:val="clear" w:color="auto" w:fill="FFFFFF"/>
        </w:rPr>
      </w:pPr>
      <w:r>
        <w:rPr>
          <w:rFonts w:eastAsia="sans-serif"/>
          <w:color w:val="000000" w:themeColor="text1"/>
          <w:sz w:val="32"/>
          <w:szCs w:val="32"/>
          <w:shd w:val="clear" w:color="auto" w:fill="FFFFFF"/>
        </w:rPr>
        <w:lastRenderedPageBreak/>
        <w:br w:type="page"/>
      </w:r>
    </w:p>
    <w:p w14:paraId="07BEE8A0" w14:textId="77777777" w:rsidR="003D4B8E" w:rsidRPr="00CE5F36" w:rsidRDefault="003D4B8E">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p>
    <w:p w14:paraId="41EEEAD0" w14:textId="7C3CE672" w:rsidR="003D4B8E" w:rsidRPr="00CE5F36" w:rsidRDefault="00000000">
      <w:pPr>
        <w:pStyle w:val="Heading3"/>
        <w:spacing w:line="240" w:lineRule="auto"/>
        <w:rPr>
          <w:color w:val="000000" w:themeColor="text1"/>
          <w:sz w:val="36"/>
          <w:szCs w:val="36"/>
        </w:rPr>
      </w:pPr>
      <w:bookmarkStart w:id="31" w:name="_Toc234572763"/>
      <w:r>
        <w:rPr>
          <w:color w:val="000000" w:themeColor="text1"/>
          <w:sz w:val="36"/>
          <w:szCs w:val="36"/>
        </w:rPr>
        <w:t>ĐỜI THỨ 6</w:t>
      </w:r>
      <w:bookmarkEnd w:id="31"/>
      <w:r>
        <w:rPr>
          <w:color w:val="000000" w:themeColor="text1"/>
          <w:sz w:val="36"/>
          <w:szCs w:val="36"/>
        </w:rPr>
        <w:t xml:space="preserve"> </w:t>
      </w:r>
    </w:p>
    <w:p w14:paraId="05B2F93E" w14:textId="50FB0DE9" w:rsidR="003D4B8E" w:rsidRPr="00CE5F36" w:rsidRDefault="00000000">
      <w:pPr>
        <w:pStyle w:val="Heading3"/>
        <w:numPr>
          <w:ilvl w:val="1"/>
          <w:numId w:val="15"/>
        </w:numPr>
        <w:spacing w:line="240" w:lineRule="auto"/>
        <w:rPr>
          <w:color w:val="000000" w:themeColor="text1"/>
          <w:sz w:val="36"/>
          <w:szCs w:val="36"/>
        </w:rPr>
      </w:pPr>
      <w:bookmarkStart w:id="32" w:name="_Toc234572764"/>
      <w:r>
        <w:rPr>
          <w:color w:val="000000" w:themeColor="text1"/>
          <w:sz w:val="36"/>
          <w:szCs w:val="36"/>
        </w:rPr>
        <w:t xml:space="preserve">6.1. Trần công Phiêu </w:t>
      </w:r>
      <w:r>
        <w:rPr>
          <w:color w:val="000000" w:themeColor="text1"/>
          <w:sz w:val="36"/>
          <w:szCs w:val="36"/>
        </w:rPr>
        <w:t>陳公慓</w:t>
      </w:r>
      <w:bookmarkEnd w:id="32"/>
    </w:p>
    <w:p w14:paraId="3E108488" w14:textId="0B79ACFB" w:rsidR="003D4B8E" w:rsidRPr="00CE5F36" w:rsidRDefault="00000000">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 xml:space="preserve"> Con ông Công Tuân, cháu ông Công Phượng (bản dịch tay đề tên Tiêu</w:t>
      </w:r>
      <w:r>
        <w:rPr>
          <w:rFonts w:eastAsia="sans-serif"/>
          <w:i/>
          <w:iCs/>
          <w:color w:val="000000" w:themeColor="text1"/>
          <w:sz w:val="32"/>
          <w:szCs w:val="32"/>
          <w:shd w:val="clear" w:color="auto" w:fill="FFFFFF"/>
        </w:rPr>
        <w:t>標</w:t>
      </w:r>
      <w:r>
        <w:rPr>
          <w:rFonts w:eastAsia="sans-serif"/>
          <w:i/>
          <w:iCs/>
          <w:color w:val="000000" w:themeColor="text1"/>
          <w:sz w:val="32"/>
          <w:szCs w:val="32"/>
          <w:shd w:val="clear" w:color="auto" w:fill="FFFFFF"/>
        </w:rPr>
        <w:t xml:space="preserve"> là sai chữ Hán), </w:t>
      </w:r>
    </w:p>
    <w:p w14:paraId="1AB93A6A" w14:textId="77777777" w:rsidR="003D4B8E" w:rsidRPr="00CE5F36" w:rsidRDefault="003D4B8E">
      <w:pPr>
        <w:rPr>
          <w:color w:val="000000" w:themeColor="text1"/>
          <w:sz w:val="22"/>
          <w:szCs w:val="22"/>
        </w:rPr>
      </w:pPr>
    </w:p>
    <w:p w14:paraId="4F02A24A" w14:textId="77777777" w:rsidR="003D4B8E" w:rsidRPr="00CE5F36" w:rsidRDefault="00000000">
      <w:pPr>
        <w:pStyle w:val="NormalWeb"/>
        <w:shd w:val="clear" w:color="auto" w:fill="FFFFFF"/>
        <w:spacing w:before="120" w:beforeAutospacing="0" w:after="120" w:afterAutospacing="0" w:line="360" w:lineRule="auto"/>
        <w:jc w:val="both"/>
        <w:rPr>
          <w:rFonts w:ascii="Chu Nom Khai U" w:eastAsia="Chu Nom Khai U" w:hAnsi="Chu Nom Khai U" w:cs="Chu Nom Khai U"/>
          <w:color w:val="000000" w:themeColor="text1"/>
          <w:sz w:val="32"/>
          <w:szCs w:val="32"/>
          <w:shd w:val="clear" w:color="auto" w:fill="FFFFFF"/>
        </w:rPr>
      </w:pPr>
      <w:r>
        <w:rPr>
          <w:rFonts w:eastAsia="sans-serif"/>
          <w:color w:val="000000" w:themeColor="text1"/>
          <w:sz w:val="32"/>
          <w:szCs w:val="32"/>
          <w:shd w:val="clear" w:color="auto" w:fill="FFFFFF"/>
        </w:rPr>
        <w:t xml:space="preserve"> </w:t>
      </w:r>
      <w:r>
        <w:rPr>
          <w:rFonts w:eastAsia="sans-serif"/>
          <w:color w:val="000000" w:themeColor="text1"/>
          <w:sz w:val="32"/>
          <w:szCs w:val="32"/>
          <w:shd w:val="clear" w:color="auto" w:fill="FFFFFF"/>
        </w:rPr>
        <w:t>六</w:t>
      </w:r>
      <w:r>
        <w:rPr>
          <w:rFonts w:ascii="Chu Nom Khai U" w:eastAsia="Chu Nom Khai U" w:hAnsi="Chu Nom Khai U" w:cs="Chu Nom Khai U" w:hint="eastAsia"/>
          <w:color w:val="000000" w:themeColor="text1"/>
          <w:sz w:val="32"/>
          <w:szCs w:val="32"/>
          <w:shd w:val="clear" w:color="auto" w:fill="FFFFFF"/>
        </w:rPr>
        <w:t>世組考</w:t>
      </w:r>
      <w:r>
        <w:rPr>
          <w:rFonts w:ascii="Chu Nom Khai U" w:eastAsia="Chu Nom Khai U" w:hAnsi="Chu Nom Khai U" w:cs="Chu Nom Khai U"/>
          <w:color w:val="000000" w:themeColor="text1"/>
          <w:sz w:val="32"/>
          <w:szCs w:val="32"/>
          <w:shd w:val="clear" w:color="auto" w:fill="FFFFFF"/>
        </w:rPr>
        <w:t>姓</w:t>
      </w:r>
      <w:r>
        <w:rPr>
          <w:rFonts w:ascii="Chu Nom Khai U" w:eastAsia="Chu Nom Khai U" w:hAnsi="Chu Nom Khai U" w:cs="Chu Nom Khai U" w:hint="eastAsia"/>
          <w:color w:val="000000" w:themeColor="text1"/>
          <w:sz w:val="32"/>
          <w:szCs w:val="32"/>
          <w:shd w:val="clear" w:color="auto" w:fill="FFFFFF"/>
        </w:rPr>
        <w:t>陳</w:t>
      </w:r>
      <w:r>
        <w:rPr>
          <w:rFonts w:ascii="Chu Nom Khai U" w:eastAsia="Chu Nom Khai U" w:hAnsi="Chu Nom Khai U" w:cs="Chu Nom Khai U"/>
          <w:color w:val="000000" w:themeColor="text1"/>
          <w:sz w:val="32"/>
          <w:szCs w:val="32"/>
          <w:shd w:val="clear" w:color="auto" w:fill="FFFFFF"/>
        </w:rPr>
        <w:t>諱</w:t>
      </w:r>
      <w:r>
        <w:rPr>
          <w:rFonts w:ascii="Chu Nom Khai U" w:eastAsia="Chu Nom Khai U" w:hAnsi="Chu Nom Khai U" w:cs="Chu Nom Khai U" w:hint="eastAsia"/>
          <w:color w:val="000000" w:themeColor="text1"/>
          <w:sz w:val="32"/>
          <w:szCs w:val="32"/>
          <w:shd w:val="clear" w:color="auto" w:fill="FFFFFF"/>
        </w:rPr>
        <w:t>公慓府君妣阮氏㩡</w:t>
      </w:r>
    </w:p>
    <w:p w14:paraId="3318CA0C" w14:textId="34121699" w:rsidR="003D4B8E" w:rsidRPr="00CE5F36" w:rsidRDefault="00000000">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ascii="Chu Nom Khai U" w:eastAsia="Chu Nom Khai U" w:hAnsi="Chu Nom Khai U" w:cs="Chu Nom Khai U"/>
          <w:color w:val="000000" w:themeColor="text1"/>
          <w:sz w:val="32"/>
          <w:szCs w:val="32"/>
          <w:shd w:val="clear" w:color="auto" w:fill="FFFFFF"/>
          <w:lang w:val="vi-VN"/>
        </w:rPr>
        <w:t xml:space="preserve">Phiên âm : </w:t>
      </w:r>
      <w:r>
        <w:rPr>
          <w:rFonts w:eastAsia="sans-serif"/>
          <w:color w:val="000000" w:themeColor="text1"/>
          <w:sz w:val="32"/>
          <w:szCs w:val="32"/>
          <w:shd w:val="clear" w:color="auto" w:fill="FFFFFF"/>
        </w:rPr>
        <w:t>LỤC THẾ TÍNH TRẦN HÚY CÔNG PHIÊU PHỦ QUÂN TỈ NGUYỄN THỊ TRỘI</w:t>
      </w:r>
      <w:r>
        <w:rPr>
          <w:rFonts w:eastAsia="sans-serif"/>
          <w:color w:val="000000" w:themeColor="text1"/>
          <w:sz w:val="32"/>
          <w:szCs w:val="32"/>
          <w:shd w:val="clear" w:color="auto" w:fill="FFFFFF"/>
        </w:rPr>
        <w:t>㩡</w:t>
      </w:r>
      <w:r>
        <w:rPr>
          <w:rFonts w:eastAsia="sans-serif"/>
          <w:color w:val="000000" w:themeColor="text1"/>
          <w:sz w:val="32"/>
          <w:szCs w:val="32"/>
          <w:shd w:val="clear" w:color="auto" w:fill="FFFFFF"/>
        </w:rPr>
        <w:t xml:space="preserve"> /so </w:t>
      </w:r>
      <w:r>
        <w:rPr>
          <w:rFonts w:eastAsia="sans-serif"/>
          <w:color w:val="000000" w:themeColor="text1"/>
          <w:sz w:val="32"/>
          <w:szCs w:val="32"/>
          <w:shd w:val="clear" w:color="auto" w:fill="FFFFFF"/>
        </w:rPr>
        <w:t>搊</w:t>
      </w:r>
      <w:r>
        <w:rPr>
          <w:rFonts w:eastAsia="sans-serif"/>
          <w:color w:val="000000" w:themeColor="text1"/>
          <w:sz w:val="32"/>
          <w:szCs w:val="32"/>
          <w:shd w:val="clear" w:color="auto" w:fill="FFFFFF"/>
        </w:rPr>
        <w:t xml:space="preserve"> NHỤ NHÂN </w:t>
      </w:r>
    </w:p>
    <w:p w14:paraId="590C0E0B" w14:textId="77777777" w:rsidR="003D4B8E" w:rsidRPr="00CE5F36" w:rsidRDefault="00000000">
      <w:pPr>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 xml:space="preserve"> Sinh </w:t>
      </w:r>
    </w:p>
    <w:p w14:paraId="3E83941D" w14:textId="77777777" w:rsidR="003D4B8E" w:rsidRPr="00CE5F36" w:rsidRDefault="00000000">
      <w:pPr>
        <w:rPr>
          <w:color w:val="000000" w:themeColor="text1"/>
          <w:sz w:val="22"/>
          <w:szCs w:val="22"/>
        </w:rPr>
      </w:pPr>
      <w:r>
        <w:rPr>
          <w:color w:val="000000" w:themeColor="text1"/>
          <w:sz w:val="22"/>
          <w:szCs w:val="22"/>
        </w:rPr>
        <w:t xml:space="preserve">CÔNG LUẬN </w:t>
      </w:r>
    </w:p>
    <w:p w14:paraId="58D5E763" w14:textId="77777777" w:rsidR="003D4B8E" w:rsidRPr="00CE5F36" w:rsidRDefault="003D4B8E">
      <w:pPr>
        <w:rPr>
          <w:rFonts w:eastAsia="sans-serif"/>
          <w:i/>
          <w:iCs/>
          <w:color w:val="000000" w:themeColor="text1"/>
          <w:sz w:val="32"/>
          <w:szCs w:val="32"/>
          <w:shd w:val="clear" w:color="auto" w:fill="FFFFFF"/>
        </w:rPr>
      </w:pPr>
    </w:p>
    <w:p w14:paraId="211AAC6A" w14:textId="55EDC517" w:rsidR="003D4B8E" w:rsidRPr="00CE5F36" w:rsidRDefault="00000000">
      <w:pPr>
        <w:pStyle w:val="Heading3"/>
        <w:rPr>
          <w:color w:val="000000" w:themeColor="text1"/>
          <w:sz w:val="36"/>
          <w:szCs w:val="36"/>
        </w:rPr>
      </w:pPr>
      <w:bookmarkStart w:id="33" w:name="_Toc234572765"/>
      <w:r>
        <w:rPr>
          <w:color w:val="000000" w:themeColor="text1"/>
          <w:sz w:val="36"/>
          <w:szCs w:val="36"/>
        </w:rPr>
        <w:t xml:space="preserve">6.2. Trần Công Kiền </w:t>
      </w:r>
      <w:r>
        <w:rPr>
          <w:rFonts w:hint="eastAsia"/>
          <w:color w:val="000000" w:themeColor="text1"/>
          <w:sz w:val="36"/>
          <w:szCs w:val="36"/>
        </w:rPr>
        <w:t>陳公</w:t>
      </w:r>
      <w:r>
        <w:rPr>
          <w:color w:val="000000" w:themeColor="text1"/>
          <w:sz w:val="36"/>
          <w:szCs w:val="36"/>
        </w:rPr>
        <w:t>虔</w:t>
      </w:r>
      <w:bookmarkEnd w:id="33"/>
      <w:r>
        <w:rPr>
          <w:color w:val="000000" w:themeColor="text1"/>
          <w:sz w:val="36"/>
          <w:szCs w:val="36"/>
        </w:rPr>
        <w:t xml:space="preserve"> </w:t>
      </w:r>
    </w:p>
    <w:p w14:paraId="1755241E" w14:textId="6C42DB79" w:rsidR="003D4B8E" w:rsidRPr="00CE5F36" w:rsidRDefault="00000000">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 xml:space="preserve">Con ông Công Tuân, cháu ông Công Phượng </w:t>
      </w:r>
    </w:p>
    <w:p w14:paraId="0B7AD147" w14:textId="77777777" w:rsidR="003D4B8E" w:rsidRPr="00CE5F36" w:rsidRDefault="00000000">
      <w:pPr>
        <w:pStyle w:val="NormalWeb"/>
        <w:shd w:val="clear" w:color="auto" w:fill="FFFFFF"/>
        <w:spacing w:before="120" w:beforeAutospacing="0" w:after="120" w:afterAutospacing="0" w:line="360" w:lineRule="auto"/>
        <w:jc w:val="both"/>
        <w:rPr>
          <w:rFonts w:ascii="Chu Nom Khai U" w:eastAsia="Chu Nom Khai U" w:hAnsi="Chu Nom Khai U" w:cs="Chu Nom Khai U"/>
          <w:color w:val="000000" w:themeColor="text1"/>
          <w:sz w:val="40"/>
          <w:szCs w:val="40"/>
          <w:shd w:val="clear" w:color="auto" w:fill="FFFFFF"/>
        </w:rPr>
      </w:pPr>
      <w:r>
        <w:rPr>
          <w:rFonts w:ascii="Chu Nom Khai U" w:eastAsia="Chu Nom Khai U" w:hAnsi="Chu Nom Khai U" w:cs="Chu Nom Khai U" w:hint="eastAsia"/>
          <w:color w:val="000000" w:themeColor="text1"/>
          <w:sz w:val="40"/>
          <w:szCs w:val="40"/>
          <w:shd w:val="clear" w:color="auto" w:fill="FFFFFF"/>
        </w:rPr>
        <w:t>高祖叔陳令公諱公虔亗靈妣阮氏妥孺人</w:t>
      </w:r>
    </w:p>
    <w:p w14:paraId="01BB4698" w14:textId="553F47C7" w:rsidR="003D4B8E" w:rsidRDefault="00000000">
      <w:pPr>
        <w:spacing w:before="120" w:after="120" w:line="360" w:lineRule="auto"/>
        <w:rPr>
          <w:rFonts w:eastAsia="sans-serif"/>
          <w:color w:val="000000" w:themeColor="text1"/>
          <w:sz w:val="32"/>
          <w:szCs w:val="32"/>
          <w:shd w:val="clear" w:color="auto" w:fill="FFFFFF"/>
        </w:rPr>
      </w:pPr>
      <w:r>
        <w:rPr>
          <w:rFonts w:ascii="Chu Nom Khai U" w:eastAsia="Chu Nom Khai U" w:hAnsi="Chu Nom Khai U" w:cs="Chu Nom Khai U"/>
          <w:color w:val="000000" w:themeColor="text1"/>
          <w:sz w:val="32"/>
          <w:szCs w:val="32"/>
          <w:shd w:val="clear" w:color="auto" w:fill="FFFFFF"/>
          <w:lang w:val="vi-VN"/>
        </w:rPr>
        <w:t xml:space="preserve">Phiên âm : </w:t>
      </w:r>
      <w:r>
        <w:rPr>
          <w:rFonts w:eastAsia="sans-serif"/>
          <w:color w:val="000000" w:themeColor="text1"/>
          <w:sz w:val="32"/>
          <w:szCs w:val="32"/>
          <w:shd w:val="clear" w:color="auto" w:fill="FFFFFF"/>
        </w:rPr>
        <w:t>CAO TỔ THÚC TRẦN LỆNH CÔNG HÚY CÔNG KIỀN</w:t>
      </w:r>
      <w:r>
        <w:rPr>
          <w:rFonts w:eastAsia="sans-serif"/>
          <w:color w:val="000000" w:themeColor="text1"/>
          <w:sz w:val="32"/>
          <w:szCs w:val="32"/>
          <w:shd w:val="clear" w:color="auto" w:fill="FFFFFF"/>
        </w:rPr>
        <w:t>虔</w:t>
      </w:r>
      <w:r>
        <w:rPr>
          <w:rFonts w:eastAsia="sans-serif"/>
          <w:color w:val="000000" w:themeColor="text1"/>
          <w:sz w:val="32"/>
          <w:szCs w:val="32"/>
          <w:shd w:val="clear" w:color="auto" w:fill="FFFFFF"/>
        </w:rPr>
        <w:t xml:space="preserve"> CHI LINH , TỈ NGUYỄN THỊ THỎA </w:t>
      </w:r>
      <w:r>
        <w:rPr>
          <w:rFonts w:eastAsia="sans-serif"/>
          <w:color w:val="000000" w:themeColor="text1"/>
          <w:sz w:val="32"/>
          <w:szCs w:val="32"/>
          <w:shd w:val="clear" w:color="auto" w:fill="FFFFFF"/>
        </w:rPr>
        <w:t>妥</w:t>
      </w:r>
      <w:r>
        <w:rPr>
          <w:rFonts w:eastAsia="sans-serif"/>
          <w:color w:val="000000" w:themeColor="text1"/>
          <w:sz w:val="32"/>
          <w:szCs w:val="32"/>
          <w:shd w:val="clear" w:color="auto" w:fill="FFFFFF"/>
        </w:rPr>
        <w:t xml:space="preserve"> NHỤ NHÂN .</w:t>
      </w:r>
    </w:p>
    <w:p w14:paraId="497269CA" w14:textId="77777777" w:rsidR="00A91C2F" w:rsidRPr="00CE5F36" w:rsidRDefault="00A91C2F" w:rsidP="00A91C2F">
      <w:pPr>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 xml:space="preserve">Sinh </w:t>
      </w:r>
    </w:p>
    <w:p w14:paraId="45513CF4" w14:textId="6D8427BE" w:rsidR="00A91C2F" w:rsidRPr="00CE5F36" w:rsidRDefault="00A91C2F" w:rsidP="00A91C2F">
      <w:pPr>
        <w:rPr>
          <w:color w:val="000000" w:themeColor="text1"/>
          <w:sz w:val="22"/>
          <w:szCs w:val="22"/>
        </w:rPr>
      </w:pPr>
      <w:r>
        <w:rPr>
          <w:color w:val="000000" w:themeColor="text1"/>
          <w:sz w:val="22"/>
          <w:szCs w:val="22"/>
        </w:rPr>
        <w:t xml:space="preserve">CÔNG KHUÊ </w:t>
      </w:r>
    </w:p>
    <w:p w14:paraId="0801D5C4" w14:textId="77777777" w:rsidR="00A91C2F" w:rsidRPr="00CE5F36" w:rsidRDefault="00A91C2F">
      <w:pPr>
        <w:spacing w:before="120" w:after="120" w:line="360" w:lineRule="auto"/>
        <w:rPr>
          <w:rFonts w:eastAsia="sans-serif"/>
          <w:color w:val="000000" w:themeColor="text1"/>
          <w:sz w:val="32"/>
          <w:szCs w:val="32"/>
          <w:shd w:val="clear" w:color="auto" w:fill="FFFFFF"/>
        </w:rPr>
      </w:pPr>
    </w:p>
    <w:p w14:paraId="088FF8BC" w14:textId="77777777" w:rsidR="003D4B8E" w:rsidRPr="00CE5F36" w:rsidRDefault="00000000">
      <w:pPr>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br w:type="page"/>
      </w:r>
    </w:p>
    <w:p w14:paraId="1645EAAA" w14:textId="663F32F9" w:rsidR="003D4B8E" w:rsidRPr="00CE5F36" w:rsidRDefault="00000000">
      <w:pPr>
        <w:pStyle w:val="Heading3"/>
        <w:spacing w:line="240" w:lineRule="auto"/>
        <w:rPr>
          <w:color w:val="000000" w:themeColor="text1"/>
          <w:sz w:val="36"/>
          <w:szCs w:val="36"/>
        </w:rPr>
      </w:pPr>
      <w:bookmarkStart w:id="34" w:name="_Toc234572766"/>
      <w:r>
        <w:rPr>
          <w:color w:val="000000" w:themeColor="text1"/>
          <w:sz w:val="36"/>
          <w:szCs w:val="36"/>
        </w:rPr>
        <w:lastRenderedPageBreak/>
        <w:t>ĐỜI THỨ 7</w:t>
      </w:r>
      <w:bookmarkEnd w:id="34"/>
      <w:r>
        <w:rPr>
          <w:color w:val="000000" w:themeColor="text1"/>
          <w:sz w:val="36"/>
          <w:szCs w:val="36"/>
        </w:rPr>
        <w:t xml:space="preserve"> </w:t>
      </w:r>
    </w:p>
    <w:p w14:paraId="1348463B" w14:textId="2EFB57EB" w:rsidR="003D4B8E" w:rsidRPr="00CE5F36" w:rsidRDefault="00000000">
      <w:pPr>
        <w:pStyle w:val="Heading3"/>
        <w:rPr>
          <w:color w:val="000000" w:themeColor="text1"/>
          <w:sz w:val="36"/>
          <w:szCs w:val="36"/>
        </w:rPr>
      </w:pPr>
      <w:bookmarkStart w:id="35" w:name="_Toc234572767"/>
      <w:r>
        <w:rPr>
          <w:color w:val="000000" w:themeColor="text1"/>
          <w:sz w:val="36"/>
          <w:szCs w:val="36"/>
        </w:rPr>
        <w:t>7.1 . Trần Công Luận</w:t>
      </w:r>
      <w:r>
        <w:rPr>
          <w:color w:val="000000" w:themeColor="text1"/>
          <w:sz w:val="36"/>
          <w:szCs w:val="36"/>
        </w:rPr>
        <w:t>陳公論</w:t>
      </w:r>
      <w:bookmarkEnd w:id="35"/>
    </w:p>
    <w:p w14:paraId="56BAFECA" w14:textId="7B20FD2A" w:rsidR="003D4B8E" w:rsidRPr="00CE5F36" w:rsidRDefault="00000000">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eastAsia="sans-serif"/>
          <w:i/>
          <w:iCs/>
          <w:color w:val="000000" w:themeColor="text1"/>
          <w:sz w:val="32"/>
          <w:szCs w:val="32"/>
          <w:shd w:val="clear" w:color="auto" w:fill="FFFFFF"/>
        </w:rPr>
        <w:t xml:space="preserve">Con ông Công Phiêu , cháu ông Công Tuân </w:t>
      </w:r>
    </w:p>
    <w:p w14:paraId="5ECD7A2A" w14:textId="77777777" w:rsidR="003D4B8E" w:rsidRPr="00CE5F36" w:rsidRDefault="00000000">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 xml:space="preserve"> </w:t>
      </w:r>
      <w:r>
        <w:rPr>
          <w:rFonts w:ascii="Chu Nom Khai U" w:eastAsia="Chu Nom Khai U" w:hAnsi="Chu Nom Khai U" w:cs="Chu Nom Khai U" w:hint="eastAsia"/>
          <w:color w:val="000000" w:themeColor="text1"/>
          <w:sz w:val="32"/>
          <w:szCs w:val="32"/>
          <w:shd w:val="clear" w:color="auto" w:fill="FFFFFF"/>
        </w:rPr>
        <w:t>高高高祖考黎朝僉總知昇懷遠將軍駿騎尉同總知司姓陳諱公論府君妣承夫聀陳公正室諱氏還孺人</w:t>
      </w:r>
    </w:p>
    <w:p w14:paraId="0BD47946" w14:textId="0B8F3FE2" w:rsidR="003D4B8E" w:rsidRPr="00CE5F36" w:rsidRDefault="00000000">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ascii="Chu Nom Khai U" w:eastAsia="Chu Nom Khai U" w:hAnsi="Chu Nom Khai U" w:cs="Chu Nom Khai U"/>
          <w:color w:val="000000" w:themeColor="text1"/>
          <w:sz w:val="32"/>
          <w:szCs w:val="32"/>
          <w:shd w:val="clear" w:color="auto" w:fill="FFFFFF"/>
          <w:lang w:val="vi-VN"/>
        </w:rPr>
        <w:t xml:space="preserve">Phiên âm : </w:t>
      </w:r>
      <w:r>
        <w:rPr>
          <w:rFonts w:eastAsia="sans-serif"/>
          <w:color w:val="000000" w:themeColor="text1"/>
          <w:sz w:val="28"/>
          <w:szCs w:val="28"/>
          <w:shd w:val="clear" w:color="auto" w:fill="FFFFFF"/>
        </w:rPr>
        <w:t>CAO CAO CAO LÊ TRIỀU THIÊM TỔNG TRI THĂNG HOÀI VIỄN TƯỚNG QUÂN TUẤN KỴ UÝ ĐỒNG TỔNG TRI TY TÍNH TRẦN HUÝ CÔNG LUẬN PHỦ QUÂN TỶ THỪA PHU CHỨC TRẦN CÔNG CHÍNH THẤT HUÝ THỊ HOÀN NHỤ NHÂN</w:t>
      </w:r>
    </w:p>
    <w:p w14:paraId="713D2800" w14:textId="15EA5313" w:rsidR="003D4B8E" w:rsidRPr="00CE5F36" w:rsidRDefault="00000000">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 xml:space="preserve">Nội dung: Cao cao cao là Ông tổ trên 5 đời (với người viết - ông Trần Công Tấn) giữ chức thời Lê, Tuấn (mã) Kị Uý Tướng Quân Trần Công Luận, bà vợ tên Thị Hoàn </w:t>
      </w:r>
      <w:r>
        <w:rPr>
          <w:rFonts w:ascii="Chu Nom Khai U" w:eastAsia="Chu Nom Khai U" w:hAnsi="Chu Nom Khai U" w:cs="Chu Nom Khai U" w:hint="eastAsia"/>
          <w:color w:val="000000" w:themeColor="text1"/>
          <w:sz w:val="32"/>
          <w:szCs w:val="32"/>
          <w:shd w:val="clear" w:color="auto" w:fill="FFFFFF"/>
        </w:rPr>
        <w:t>氏還</w:t>
      </w:r>
      <w:r>
        <w:rPr>
          <w:rFonts w:eastAsia="sans-serif"/>
          <w:color w:val="000000" w:themeColor="text1"/>
          <w:sz w:val="32"/>
          <w:szCs w:val="32"/>
          <w:shd w:val="clear" w:color="auto" w:fill="FFFFFF"/>
        </w:rPr>
        <w:t xml:space="preserve">. </w:t>
      </w:r>
    </w:p>
    <w:p w14:paraId="52348355" w14:textId="656CCA3F" w:rsidR="003D4B8E" w:rsidRPr="00CE5F36" w:rsidRDefault="00000000">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 xml:space="preserve">Mộ của ông xứ Nương Cu </w:t>
      </w:r>
      <w:r>
        <w:rPr>
          <w:rFonts w:eastAsia="sans-serif"/>
          <w:color w:val="000000" w:themeColor="text1"/>
          <w:sz w:val="32"/>
          <w:szCs w:val="32"/>
          <w:shd w:val="clear" w:color="auto" w:fill="FFFFFF"/>
        </w:rPr>
        <w:t>埌具</w:t>
      </w:r>
      <w:r>
        <w:rPr>
          <w:rFonts w:eastAsia="sans-serif"/>
          <w:color w:val="000000" w:themeColor="text1"/>
          <w:sz w:val="32"/>
          <w:szCs w:val="32"/>
          <w:shd w:val="clear" w:color="auto" w:fill="FFFFFF"/>
        </w:rPr>
        <w:t xml:space="preserve">, mộ bà tại Nương ta </w:t>
      </w:r>
      <w:r>
        <w:rPr>
          <w:rFonts w:eastAsia="sans-serif"/>
          <w:color w:val="000000" w:themeColor="text1"/>
          <w:sz w:val="32"/>
          <w:szCs w:val="32"/>
          <w:shd w:val="clear" w:color="auto" w:fill="FFFFFF"/>
        </w:rPr>
        <w:t>埌嗟</w:t>
      </w:r>
      <w:r>
        <w:rPr>
          <w:rFonts w:eastAsia="sans-serif"/>
          <w:color w:val="000000" w:themeColor="text1"/>
          <w:sz w:val="32"/>
          <w:szCs w:val="32"/>
          <w:shd w:val="clear" w:color="auto" w:fill="FFFFFF"/>
        </w:rPr>
        <w:t xml:space="preserve">, kị ông ngày 8/6, bà 17/12. </w:t>
      </w:r>
    </w:p>
    <w:p w14:paraId="439F2D1E" w14:textId="77777777" w:rsidR="003D4B8E" w:rsidRPr="00CE5F36" w:rsidRDefault="00000000">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Sinh hạ :</w:t>
      </w:r>
    </w:p>
    <w:p w14:paraId="4C92BE8D" w14:textId="475CD214" w:rsidR="003D4B8E" w:rsidRPr="00CE5F36" w:rsidRDefault="00A107A7">
      <w:pPr>
        <w:pStyle w:val="NormalIndent"/>
        <w:numPr>
          <w:ilvl w:val="0"/>
          <w:numId w:val="20"/>
        </w:numPr>
        <w:ind w:firstLine="440"/>
        <w:rPr>
          <w:color w:val="000000" w:themeColor="text1"/>
          <w:sz w:val="22"/>
          <w:szCs w:val="22"/>
        </w:rPr>
      </w:pPr>
      <w:r>
        <w:rPr>
          <w:color w:val="000000" w:themeColor="text1"/>
          <w:sz w:val="22"/>
          <w:szCs w:val="22"/>
        </w:rPr>
        <w:t xml:space="preserve">CÔNG GIAI </w:t>
      </w:r>
      <w:r>
        <w:rPr>
          <w:color w:val="000000" w:themeColor="text1"/>
          <w:sz w:val="22"/>
          <w:szCs w:val="22"/>
        </w:rPr>
        <w:t>公佳</w:t>
      </w:r>
      <w:r>
        <w:rPr>
          <w:color w:val="000000" w:themeColor="text1"/>
          <w:sz w:val="22"/>
          <w:szCs w:val="22"/>
        </w:rPr>
        <w:t xml:space="preserve">, mộ tại Trầm Bòng </w:t>
      </w:r>
      <w:r>
        <w:rPr>
          <w:color w:val="000000" w:themeColor="text1"/>
          <w:sz w:val="22"/>
          <w:szCs w:val="22"/>
        </w:rPr>
        <w:t>沉蓬</w:t>
      </w:r>
      <w:r>
        <w:rPr>
          <w:color w:val="000000" w:themeColor="text1"/>
          <w:sz w:val="22"/>
          <w:szCs w:val="22"/>
        </w:rPr>
        <w:t>, kị 5/10</w:t>
      </w:r>
    </w:p>
    <w:p w14:paraId="34A4FB38" w14:textId="60A2F836" w:rsidR="003D4B8E" w:rsidRPr="00CE5F36" w:rsidRDefault="00A107A7">
      <w:pPr>
        <w:pStyle w:val="NormalIndent"/>
        <w:numPr>
          <w:ilvl w:val="0"/>
          <w:numId w:val="20"/>
        </w:numPr>
        <w:ind w:firstLine="440"/>
        <w:rPr>
          <w:color w:val="000000" w:themeColor="text1"/>
          <w:sz w:val="22"/>
          <w:szCs w:val="22"/>
        </w:rPr>
      </w:pPr>
      <w:r>
        <w:rPr>
          <w:color w:val="000000" w:themeColor="text1"/>
          <w:sz w:val="22"/>
          <w:szCs w:val="22"/>
        </w:rPr>
        <w:t xml:space="preserve">CÔNG THỌ </w:t>
      </w:r>
      <w:r>
        <w:rPr>
          <w:color w:val="000000" w:themeColor="text1"/>
          <w:sz w:val="22"/>
          <w:szCs w:val="22"/>
        </w:rPr>
        <w:t>公壽</w:t>
      </w:r>
      <w:r>
        <w:rPr>
          <w:color w:val="000000" w:themeColor="text1"/>
          <w:sz w:val="22"/>
          <w:szCs w:val="22"/>
        </w:rPr>
        <w:t xml:space="preserve">, mộ tại Cồn Phong </w:t>
      </w:r>
      <w:r>
        <w:rPr>
          <w:color w:val="000000" w:themeColor="text1"/>
          <w:sz w:val="22"/>
          <w:szCs w:val="22"/>
        </w:rPr>
        <w:t>𡑱風</w:t>
      </w:r>
      <w:r>
        <w:rPr>
          <w:color w:val="000000" w:themeColor="text1"/>
          <w:sz w:val="22"/>
          <w:szCs w:val="22"/>
        </w:rPr>
        <w:t xml:space="preserve">, kị 12/6; bà vợ Nguyễn Thị Cận </w:t>
      </w:r>
      <w:r>
        <w:rPr>
          <w:color w:val="000000" w:themeColor="text1"/>
          <w:sz w:val="22"/>
          <w:szCs w:val="22"/>
        </w:rPr>
        <w:t>僅</w:t>
      </w:r>
      <w:r>
        <w:rPr>
          <w:color w:val="000000" w:themeColor="text1"/>
          <w:sz w:val="22"/>
          <w:szCs w:val="22"/>
        </w:rPr>
        <w:t xml:space="preserve"> sinh hại 3 trai ; chết trẻ 2 người : trần thị đỏ và 1 người là con gái út , </w:t>
      </w:r>
    </w:p>
    <w:p w14:paraId="38465E93" w14:textId="76BA3750" w:rsidR="003D4B8E" w:rsidRDefault="00A107A7">
      <w:pPr>
        <w:pStyle w:val="NormalIndent"/>
        <w:numPr>
          <w:ilvl w:val="0"/>
          <w:numId w:val="20"/>
        </w:numPr>
        <w:ind w:firstLine="440"/>
        <w:rPr>
          <w:color w:val="000000" w:themeColor="text1"/>
          <w:sz w:val="22"/>
          <w:szCs w:val="22"/>
        </w:rPr>
      </w:pPr>
      <w:r>
        <w:rPr>
          <w:color w:val="000000" w:themeColor="text1"/>
          <w:sz w:val="22"/>
          <w:szCs w:val="22"/>
        </w:rPr>
        <w:t>CÔNG DẬY</w:t>
      </w:r>
      <w:r>
        <w:rPr>
          <w:color w:val="000000" w:themeColor="text1"/>
          <w:sz w:val="22"/>
          <w:szCs w:val="22"/>
        </w:rPr>
        <w:t>公跩</w:t>
      </w:r>
      <w:r>
        <w:rPr>
          <w:color w:val="000000" w:themeColor="text1"/>
          <w:sz w:val="22"/>
          <w:szCs w:val="22"/>
        </w:rPr>
        <w:t xml:space="preserve"> , tên chữ hán không rõ (</w:t>
      </w:r>
      <w:r>
        <w:rPr>
          <w:color w:val="000000" w:themeColor="text1"/>
          <w:sz w:val="22"/>
          <w:szCs w:val="22"/>
        </w:rPr>
        <w:t>虍</w:t>
      </w:r>
      <w:r>
        <w:rPr>
          <w:color w:val="000000" w:themeColor="text1"/>
          <w:sz w:val="22"/>
          <w:szCs w:val="22"/>
        </w:rPr>
        <w:t xml:space="preserve"> hô +</w:t>
      </w:r>
      <w:r>
        <w:rPr>
          <w:color w:val="000000" w:themeColor="text1"/>
          <w:sz w:val="22"/>
          <w:szCs w:val="22"/>
        </w:rPr>
        <w:t>脊</w:t>
      </w:r>
      <w:r>
        <w:rPr>
          <w:color w:val="000000" w:themeColor="text1"/>
          <w:sz w:val="22"/>
          <w:szCs w:val="22"/>
        </w:rPr>
        <w:t xml:space="preserve">tích ) nếu tên dậy </w:t>
      </w:r>
      <w:r>
        <w:rPr>
          <w:color w:val="000000" w:themeColor="text1"/>
          <w:sz w:val="22"/>
          <w:szCs w:val="22"/>
        </w:rPr>
        <w:t>𧻭</w:t>
      </w:r>
      <w:r>
        <w:rPr>
          <w:color w:val="000000" w:themeColor="text1"/>
          <w:sz w:val="22"/>
          <w:szCs w:val="22"/>
        </w:rPr>
        <w:t xml:space="preserve"> /</w:t>
      </w:r>
      <w:r>
        <w:rPr>
          <w:color w:val="000000" w:themeColor="text1"/>
          <w:sz w:val="22"/>
          <w:szCs w:val="22"/>
        </w:rPr>
        <w:t>跩</w:t>
      </w:r>
      <w:r>
        <w:rPr>
          <w:color w:val="000000" w:themeColor="text1"/>
          <w:sz w:val="22"/>
          <w:szCs w:val="22"/>
        </w:rPr>
        <w:t xml:space="preserve"> /</w:t>
      </w:r>
      <w:r>
        <w:rPr>
          <w:color w:val="000000" w:themeColor="text1"/>
          <w:sz w:val="22"/>
          <w:szCs w:val="22"/>
        </w:rPr>
        <w:t>𧽈</w:t>
      </w:r>
      <w:r>
        <w:rPr>
          <w:color w:val="000000" w:themeColor="text1"/>
          <w:sz w:val="22"/>
          <w:szCs w:val="22"/>
        </w:rPr>
        <w:t xml:space="preserve"> /</w:t>
      </w:r>
      <w:r>
        <w:rPr>
          <w:color w:val="000000" w:themeColor="text1"/>
          <w:sz w:val="22"/>
          <w:szCs w:val="22"/>
        </w:rPr>
        <w:t>曳</w:t>
      </w:r>
      <w:r>
        <w:rPr>
          <w:color w:val="000000" w:themeColor="text1"/>
          <w:sz w:val="22"/>
          <w:szCs w:val="22"/>
        </w:rPr>
        <w:t xml:space="preserve"> /</w:t>
      </w:r>
      <w:r>
        <w:rPr>
          <w:color w:val="000000" w:themeColor="text1"/>
          <w:sz w:val="22"/>
          <w:szCs w:val="22"/>
        </w:rPr>
        <w:t>㖂</w:t>
      </w:r>
    </w:p>
    <w:p w14:paraId="35AC0ADA" w14:textId="77777777" w:rsidR="007873D4" w:rsidRDefault="007873D4" w:rsidP="007873D4">
      <w:pPr>
        <w:pStyle w:val="NormalIndent"/>
        <w:ind w:firstLineChars="0"/>
        <w:rPr>
          <w:color w:val="000000" w:themeColor="text1"/>
          <w:sz w:val="22"/>
          <w:szCs w:val="22"/>
        </w:rPr>
      </w:pPr>
    </w:p>
    <w:p w14:paraId="7017B35A" w14:textId="77777777" w:rsidR="007873D4" w:rsidRPr="00CE5F36" w:rsidRDefault="007873D4" w:rsidP="007873D4">
      <w:pPr>
        <w:pStyle w:val="NormalIndent"/>
        <w:ind w:firstLineChars="0"/>
        <w:rPr>
          <w:color w:val="000000" w:themeColor="text1"/>
          <w:sz w:val="22"/>
          <w:szCs w:val="22"/>
        </w:rPr>
      </w:pPr>
    </w:p>
    <w:p w14:paraId="652A5118" w14:textId="73061A83" w:rsidR="003D4B8E" w:rsidRPr="00CE5F36" w:rsidRDefault="00E93B7E" w:rsidP="00E93B7E">
      <w:pPr>
        <w:pStyle w:val="Heading3"/>
        <w:rPr>
          <w:color w:val="000000" w:themeColor="text1"/>
          <w:sz w:val="36"/>
          <w:szCs w:val="36"/>
        </w:rPr>
      </w:pPr>
      <w:bookmarkStart w:id="36" w:name="_Toc234572768"/>
      <w:r>
        <w:rPr>
          <w:color w:val="000000" w:themeColor="text1"/>
          <w:sz w:val="36"/>
          <w:szCs w:val="36"/>
        </w:rPr>
        <w:t>7.2 . Trần Công Khuê</w:t>
      </w:r>
      <w:r>
        <w:rPr>
          <w:rFonts w:hint="eastAsia"/>
          <w:color w:val="000000" w:themeColor="text1"/>
          <w:sz w:val="36"/>
          <w:szCs w:val="36"/>
        </w:rPr>
        <w:t>奎</w:t>
      </w:r>
      <w:bookmarkEnd w:id="36"/>
    </w:p>
    <w:p w14:paraId="44EE381B" w14:textId="36706B87" w:rsidR="00E93B7E" w:rsidRPr="00CE5F36" w:rsidRDefault="00E93B7E" w:rsidP="00E93B7E">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Con ông Công Kiền, cháu ông Công Tuân</w:t>
      </w:r>
    </w:p>
    <w:p w14:paraId="1D97ADA4" w14:textId="77777777" w:rsidR="007873D4" w:rsidRDefault="00E93B7E" w:rsidP="007873D4">
      <w:pPr>
        <w:pStyle w:val="NormalIndent"/>
        <w:ind w:left="440" w:firstLineChars="0" w:firstLine="0"/>
        <w:rPr>
          <w:color w:val="000000" w:themeColor="text1"/>
          <w:sz w:val="22"/>
          <w:szCs w:val="22"/>
        </w:rPr>
      </w:pPr>
      <w:r>
        <w:rPr>
          <w:color w:val="000000" w:themeColor="text1"/>
          <w:sz w:val="22"/>
          <w:szCs w:val="22"/>
        </w:rPr>
        <w:lastRenderedPageBreak/>
        <w:t>Sinh</w:t>
      </w:r>
    </w:p>
    <w:p w14:paraId="40739856" w14:textId="2A94A747" w:rsidR="007873D4" w:rsidRDefault="00E93B7E" w:rsidP="007873D4">
      <w:pPr>
        <w:pStyle w:val="NormalIndent"/>
        <w:numPr>
          <w:ilvl w:val="0"/>
          <w:numId w:val="82"/>
        </w:numPr>
        <w:ind w:firstLineChars="0" w:firstLine="440"/>
        <w:rPr>
          <w:color w:val="000000" w:themeColor="text1"/>
          <w:sz w:val="22"/>
          <w:szCs w:val="22"/>
        </w:rPr>
      </w:pPr>
      <w:r>
        <w:rPr>
          <w:color w:val="000000" w:themeColor="text1"/>
          <w:sz w:val="22"/>
          <w:szCs w:val="22"/>
        </w:rPr>
        <w:t xml:space="preserve"> CÔNG CƯ</w:t>
      </w:r>
    </w:p>
    <w:p w14:paraId="3454F683" w14:textId="28897F98" w:rsidR="007873D4" w:rsidRDefault="007873D4" w:rsidP="007873D4">
      <w:pPr>
        <w:pStyle w:val="NormalIndent"/>
        <w:numPr>
          <w:ilvl w:val="0"/>
          <w:numId w:val="82"/>
        </w:numPr>
        <w:ind w:firstLineChars="0" w:firstLine="440"/>
        <w:rPr>
          <w:color w:val="000000" w:themeColor="text1"/>
          <w:sz w:val="22"/>
          <w:szCs w:val="22"/>
        </w:rPr>
      </w:pPr>
      <w:r>
        <w:rPr>
          <w:color w:val="000000" w:themeColor="text1"/>
          <w:sz w:val="22"/>
          <w:szCs w:val="22"/>
        </w:rPr>
        <w:t>CÔNG THANH</w:t>
      </w:r>
    </w:p>
    <w:p w14:paraId="54D87093" w14:textId="1BA72F3F" w:rsidR="007873D4" w:rsidRDefault="007873D4" w:rsidP="007873D4">
      <w:pPr>
        <w:pStyle w:val="NormalIndent"/>
        <w:numPr>
          <w:ilvl w:val="0"/>
          <w:numId w:val="82"/>
        </w:numPr>
        <w:ind w:firstLineChars="0" w:firstLine="440"/>
        <w:rPr>
          <w:color w:val="000000" w:themeColor="text1"/>
          <w:sz w:val="22"/>
          <w:szCs w:val="22"/>
        </w:rPr>
      </w:pPr>
      <w:r>
        <w:rPr>
          <w:color w:val="000000" w:themeColor="text1"/>
          <w:sz w:val="22"/>
          <w:szCs w:val="22"/>
        </w:rPr>
        <w:t>CÔNG CHƯƠNG</w:t>
      </w:r>
    </w:p>
    <w:p w14:paraId="752EE602" w14:textId="48FCC3C7" w:rsidR="007873D4" w:rsidRDefault="007873D4" w:rsidP="007873D4">
      <w:pPr>
        <w:pStyle w:val="NormalIndent"/>
        <w:numPr>
          <w:ilvl w:val="0"/>
          <w:numId w:val="82"/>
        </w:numPr>
        <w:ind w:firstLineChars="0" w:firstLine="440"/>
        <w:rPr>
          <w:color w:val="000000" w:themeColor="text1"/>
          <w:sz w:val="22"/>
          <w:szCs w:val="22"/>
        </w:rPr>
      </w:pPr>
      <w:r>
        <w:rPr>
          <w:color w:val="000000" w:themeColor="text1"/>
          <w:sz w:val="22"/>
          <w:szCs w:val="22"/>
        </w:rPr>
        <w:t>CÔNG DIỆU</w:t>
      </w:r>
    </w:p>
    <w:p w14:paraId="3F566C97" w14:textId="77777777" w:rsidR="00CD5D52" w:rsidRDefault="00CD5D52" w:rsidP="00CD5D52">
      <w:pPr>
        <w:pStyle w:val="NormalIndent"/>
        <w:ind w:firstLineChars="0"/>
        <w:rPr>
          <w:color w:val="000000" w:themeColor="text1"/>
          <w:sz w:val="22"/>
          <w:szCs w:val="22"/>
        </w:rPr>
      </w:pPr>
    </w:p>
    <w:p w14:paraId="61605AD7" w14:textId="61A93B8E" w:rsidR="00CD5D52" w:rsidRPr="00CE5F36" w:rsidRDefault="00CD5D52" w:rsidP="00CD5D52">
      <w:pPr>
        <w:pStyle w:val="Heading2"/>
        <w:rPr>
          <w:color w:val="000000" w:themeColor="text1"/>
          <w:sz w:val="36"/>
          <w:szCs w:val="36"/>
          <w:u w:val="single"/>
        </w:rPr>
      </w:pPr>
      <w:bookmarkStart w:id="37" w:name="_Toc234572769"/>
      <w:r>
        <w:rPr>
          <w:color w:val="000000" w:themeColor="text1"/>
          <w:sz w:val="36"/>
          <w:szCs w:val="36"/>
          <w:u w:val="single"/>
        </w:rPr>
        <w:t xml:space="preserve">ĐỜI THỨ 8 </w:t>
      </w:r>
      <w:r>
        <w:rPr>
          <w:color w:val="000000" w:themeColor="text1"/>
          <w:sz w:val="36"/>
          <w:szCs w:val="36"/>
          <w:u w:val="single"/>
        </w:rPr>
        <w:t>甲</w:t>
      </w:r>
      <w:r>
        <w:rPr>
          <w:color w:val="000000" w:themeColor="text1"/>
          <w:sz w:val="36"/>
          <w:szCs w:val="36"/>
          <w:u w:val="single"/>
        </w:rPr>
        <w:t xml:space="preserve"> chi</w:t>
      </w:r>
      <w:bookmarkEnd w:id="37"/>
    </w:p>
    <w:p w14:paraId="4889D15B" w14:textId="6D061EE1" w:rsidR="00CD5D52" w:rsidRPr="00CE5F36" w:rsidRDefault="00CD5D52" w:rsidP="00CD5D52">
      <w:pPr>
        <w:pStyle w:val="Heading3"/>
        <w:rPr>
          <w:color w:val="000000" w:themeColor="text1"/>
          <w:sz w:val="36"/>
          <w:szCs w:val="36"/>
        </w:rPr>
      </w:pPr>
      <w:bookmarkStart w:id="38" w:name="_Toc234572770"/>
      <w:r>
        <w:rPr>
          <w:color w:val="000000" w:themeColor="text1"/>
          <w:sz w:val="36"/>
          <w:szCs w:val="36"/>
        </w:rPr>
        <w:t xml:space="preserve">8.1. Trần công Giai </w:t>
      </w:r>
      <w:r>
        <w:rPr>
          <w:color w:val="000000" w:themeColor="text1"/>
          <w:sz w:val="36"/>
          <w:szCs w:val="36"/>
        </w:rPr>
        <w:t>陳公佳</w:t>
      </w:r>
      <w:bookmarkEnd w:id="38"/>
      <w:r>
        <w:rPr>
          <w:color w:val="000000" w:themeColor="text1"/>
          <w:sz w:val="36"/>
          <w:szCs w:val="36"/>
        </w:rPr>
        <w:t xml:space="preserve"> </w:t>
      </w:r>
    </w:p>
    <w:p w14:paraId="6A31756F" w14:textId="462803B4" w:rsidR="00CD5D52" w:rsidRPr="00CE5F36" w:rsidRDefault="00CD5D52" w:rsidP="00CD5D52">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eastAsia="sans-serif"/>
          <w:i/>
          <w:iCs/>
          <w:color w:val="000000" w:themeColor="text1"/>
          <w:sz w:val="32"/>
          <w:szCs w:val="32"/>
          <w:shd w:val="clear" w:color="auto" w:fill="FFFFFF"/>
        </w:rPr>
        <w:t xml:space="preserve">Con ông Công Luận, cháu ông Công Phiêu </w:t>
      </w:r>
    </w:p>
    <w:p w14:paraId="06731A50" w14:textId="77777777" w:rsidR="00CD5D52" w:rsidRPr="00CE5F36" w:rsidRDefault="00CD5D52" w:rsidP="00CD5D52">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p>
    <w:p w14:paraId="08C533A0" w14:textId="77777777" w:rsidR="00CD5D52" w:rsidRPr="00CE5F36" w:rsidRDefault="00CD5D52" w:rsidP="00CD5D52">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高祖伯考黎朝優兵</w:t>
      </w:r>
      <w:r>
        <w:rPr>
          <w:rFonts w:eastAsia="sans-serif"/>
          <w:color w:val="000000" w:themeColor="text1"/>
          <w:sz w:val="32"/>
          <w:szCs w:val="32"/>
          <w:shd w:val="clear" w:color="auto" w:fill="FFFFFF"/>
        </w:rPr>
        <w:t xml:space="preserve"> </w:t>
      </w:r>
      <w:r>
        <w:rPr>
          <w:rFonts w:eastAsia="sans-serif"/>
          <w:color w:val="000000" w:themeColor="text1"/>
          <w:sz w:val="32"/>
          <w:szCs w:val="32"/>
          <w:shd w:val="clear" w:color="auto" w:fill="FFFFFF"/>
        </w:rPr>
        <w:t>兼饒男姓諱公佳府君</w:t>
      </w:r>
    </w:p>
    <w:p w14:paraId="105A3C52" w14:textId="77777777" w:rsidR="00CD5D52" w:rsidRPr="00CE5F36" w:rsidRDefault="00CD5D52" w:rsidP="00CD5D52">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Cao Tổ Bá Khảo Lê Triều Ưu Binh Kiêm Nhiêu Nam Tính Huý Công Giai Phủ Quân</w:t>
      </w:r>
    </w:p>
    <w:p w14:paraId="70C8DC4B" w14:textId="77777777" w:rsidR="00CD5D52" w:rsidRPr="00CE5F36" w:rsidRDefault="00CD5D52" w:rsidP="00CD5D52">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Ông tổ bác, thời Lê nhập quân ngũ kiêm chức nhiêu nam, Trần Công Giai.</w:t>
      </w:r>
    </w:p>
    <w:p w14:paraId="64B82686" w14:textId="77777777" w:rsidR="00CD5D52" w:rsidRPr="00CE5F36" w:rsidRDefault="00CD5D52" w:rsidP="00CD5D52">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 xml:space="preserve"> Ông Công Giai con ông Công Luận, cháu ông Công Tuân đi lính sau là Nhiêu Nam, chết được lập tự hậu duệ là con của em thờ; thánh Thần tổ của dòng họ . </w:t>
      </w:r>
    </w:p>
    <w:p w14:paraId="07AAD77F" w14:textId="520B756B" w:rsidR="00CD5D52" w:rsidRPr="00CE5F36" w:rsidRDefault="00CD5D52" w:rsidP="00CD5D52">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 xml:space="preserve">Công Giai </w:t>
      </w:r>
      <w:r>
        <w:rPr>
          <w:rFonts w:eastAsia="sans-serif"/>
          <w:i/>
          <w:iCs/>
          <w:color w:val="000000" w:themeColor="text1"/>
          <w:sz w:val="32"/>
          <w:szCs w:val="32"/>
          <w:shd w:val="clear" w:color="auto" w:fill="FFFFFF"/>
        </w:rPr>
        <w:t>公佳</w:t>
      </w:r>
      <w:r>
        <w:rPr>
          <w:rFonts w:eastAsia="sans-serif"/>
          <w:i/>
          <w:iCs/>
          <w:color w:val="000000" w:themeColor="text1"/>
          <w:sz w:val="32"/>
          <w:szCs w:val="32"/>
          <w:shd w:val="clear" w:color="auto" w:fill="FFFFFF"/>
        </w:rPr>
        <w:t xml:space="preserve">, mộ tại Trầm Bòng </w:t>
      </w:r>
      <w:r>
        <w:rPr>
          <w:rFonts w:eastAsia="sans-serif"/>
          <w:i/>
          <w:iCs/>
          <w:color w:val="000000" w:themeColor="text1"/>
          <w:sz w:val="32"/>
          <w:szCs w:val="32"/>
          <w:shd w:val="clear" w:color="auto" w:fill="FFFFFF"/>
        </w:rPr>
        <w:t>沉蓬</w:t>
      </w:r>
      <w:r>
        <w:rPr>
          <w:rFonts w:eastAsia="sans-serif"/>
          <w:i/>
          <w:iCs/>
          <w:color w:val="000000" w:themeColor="text1"/>
          <w:sz w:val="32"/>
          <w:szCs w:val="32"/>
          <w:shd w:val="clear" w:color="auto" w:fill="FFFFFF"/>
        </w:rPr>
        <w:t>, kị 5/10</w:t>
      </w:r>
    </w:p>
    <w:p w14:paraId="4019DD6E" w14:textId="77777777" w:rsidR="00CD5D52" w:rsidRPr="00CE5F36" w:rsidRDefault="00CD5D52" w:rsidP="00CD5D52">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p>
    <w:p w14:paraId="3B50AAF0" w14:textId="3D0DDBCA" w:rsidR="00CD5D52" w:rsidRPr="00CE5F36" w:rsidRDefault="00CD5D52" w:rsidP="00CD5D52">
      <w:pPr>
        <w:pStyle w:val="Heading3"/>
        <w:rPr>
          <w:color w:val="000000" w:themeColor="text1"/>
          <w:sz w:val="36"/>
          <w:szCs w:val="36"/>
        </w:rPr>
      </w:pPr>
      <w:bookmarkStart w:id="39" w:name="_Toc234572771"/>
      <w:r>
        <w:rPr>
          <w:color w:val="000000" w:themeColor="text1"/>
          <w:sz w:val="36"/>
          <w:szCs w:val="36"/>
        </w:rPr>
        <w:t xml:space="preserve">8.2. Trần Công Thọ </w:t>
      </w:r>
      <w:r>
        <w:rPr>
          <w:color w:val="000000" w:themeColor="text1"/>
          <w:sz w:val="36"/>
          <w:szCs w:val="36"/>
        </w:rPr>
        <w:t>陳公壽</w:t>
      </w:r>
      <w:bookmarkEnd w:id="39"/>
    </w:p>
    <w:p w14:paraId="20BA9B32" w14:textId="126699C6" w:rsidR="00CD5D52" w:rsidRPr="00CE5F36" w:rsidRDefault="00CD5D52" w:rsidP="00CD5D52">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 xml:space="preserve">Con ông Công Luận, cháu ông Công Phiêu , em ông Công Giai </w:t>
      </w:r>
    </w:p>
    <w:p w14:paraId="31E0971F" w14:textId="77777777" w:rsidR="00CD5D52" w:rsidRPr="00CE5F36" w:rsidRDefault="00CD5D52" w:rsidP="00CD5D52">
      <w:pPr>
        <w:rPr>
          <w:rFonts w:ascii="Chu Nom Khai U" w:eastAsia="Chu Nom Khai U" w:hAnsi="Chu Nom Khai U" w:cs="Chu Nom Khai U"/>
          <w:color w:val="000000" w:themeColor="text1"/>
          <w:sz w:val="32"/>
          <w:szCs w:val="32"/>
        </w:rPr>
      </w:pPr>
    </w:p>
    <w:p w14:paraId="10123E75" w14:textId="77777777" w:rsidR="00CD5D52" w:rsidRPr="00CE5F36" w:rsidRDefault="00CD5D52" w:rsidP="00CD5D52">
      <w:pPr>
        <w:rPr>
          <w:rFonts w:ascii="Chu Nom Khai U" w:eastAsia="Chu Nom Khai U" w:hAnsi="Chu Nom Khai U" w:cs="Chu Nom Khai U"/>
          <w:color w:val="000000" w:themeColor="text1"/>
          <w:sz w:val="32"/>
          <w:szCs w:val="32"/>
        </w:rPr>
      </w:pPr>
      <w:r>
        <w:rPr>
          <w:rFonts w:ascii="Chu Nom Khai U" w:eastAsia="Chu Nom Khai U" w:hAnsi="Chu Nom Khai U" w:cs="Chu Nom Khai U" w:hint="eastAsia"/>
          <w:color w:val="000000" w:themeColor="text1"/>
          <w:sz w:val="32"/>
          <w:szCs w:val="32"/>
        </w:rPr>
        <w:lastRenderedPageBreak/>
        <w:t>高祖考前朝優兵增鄉亭耆老陳貴公諱公壽謚質直府君 - 高祖妣從夫職陳公正室阮氏僅孺人</w:t>
      </w:r>
    </w:p>
    <w:p w14:paraId="26F2B8D7" w14:textId="1C60287B" w:rsidR="00CD5D52" w:rsidRPr="00CE5F36" w:rsidRDefault="00CD5D52" w:rsidP="00CD5D52">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Cao Tiền Triều Ưu Binh Tăng Hương Đình Kỳ Lão Trần Quý Công Huý Công Thọ</w:t>
      </w:r>
      <w:r>
        <w:rPr>
          <w:rFonts w:ascii="Chu Nom Khai U" w:eastAsia="Chu Nom Khai U" w:hAnsi="Chu Nom Khai U" w:cs="Chu Nom Khai U"/>
          <w:color w:val="000000" w:themeColor="text1"/>
          <w:kern w:val="2"/>
          <w:sz w:val="32"/>
          <w:szCs w:val="32"/>
        </w:rPr>
        <w:t>公壽</w:t>
      </w:r>
      <w:r>
        <w:rPr>
          <w:rFonts w:eastAsia="sans-serif"/>
          <w:color w:val="000000" w:themeColor="text1"/>
          <w:sz w:val="32"/>
          <w:szCs w:val="32"/>
          <w:shd w:val="clear" w:color="auto" w:fill="FFFFFF"/>
        </w:rPr>
        <w:t xml:space="preserve"> Thuỵ Chất Trực Phủ Quân - Cao Tổ Tỷ Tòng Phu Chức Trần Công Chính Thất Nguyễn Thị Cận </w:t>
      </w:r>
      <w:r>
        <w:rPr>
          <w:rFonts w:ascii="Chu Nom Khai U" w:eastAsia="Chu Nom Khai U" w:hAnsi="Chu Nom Khai U" w:cs="Chu Nom Khai U"/>
          <w:color w:val="000000" w:themeColor="text1"/>
          <w:kern w:val="2"/>
          <w:sz w:val="32"/>
          <w:szCs w:val="32"/>
        </w:rPr>
        <w:t>阮氏僅</w:t>
      </w:r>
      <w:r>
        <w:rPr>
          <w:rFonts w:eastAsia="sans-serif"/>
          <w:color w:val="000000" w:themeColor="text1"/>
          <w:sz w:val="32"/>
          <w:szCs w:val="32"/>
          <w:shd w:val="clear" w:color="auto" w:fill="FFFFFF"/>
        </w:rPr>
        <w:t>Nhụ Nhân</w:t>
      </w:r>
    </w:p>
    <w:p w14:paraId="48A9DBA2" w14:textId="69FEAA43" w:rsidR="00CD5D52" w:rsidRPr="00CE5F36" w:rsidRDefault="00CD5D52" w:rsidP="00CD5D52">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Ông tổ đời thứ 8 -</w:t>
      </w:r>
      <w:r>
        <w:rPr>
          <w:rFonts w:eastAsia="sans-serif"/>
          <w:i/>
          <w:iCs/>
          <w:color w:val="000000" w:themeColor="text1"/>
          <w:sz w:val="32"/>
          <w:szCs w:val="32"/>
          <w:shd w:val="clear" w:color="auto" w:fill="FFFFFF"/>
        </w:rPr>
        <w:t xml:space="preserve">cao cao (với người viết - ông Trần Công Tấn) </w:t>
      </w:r>
      <w:r>
        <w:rPr>
          <w:rFonts w:eastAsia="sans-serif"/>
          <w:color w:val="000000" w:themeColor="text1"/>
          <w:sz w:val="32"/>
          <w:szCs w:val="32"/>
          <w:shd w:val="clear" w:color="auto" w:fill="FFFFFF"/>
        </w:rPr>
        <w:t>tên là Trần Công Thọ triều đình trước đứng trong quân ngũ, sau về là người cao tuổi trong làng, bà vợ tên Nguyễn thị Cận .</w:t>
      </w:r>
    </w:p>
    <w:p w14:paraId="375BB34A" w14:textId="77777777" w:rsidR="00CD5D52" w:rsidRPr="00CE5F36" w:rsidRDefault="00CD5D52" w:rsidP="00CD5D52">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eastAsia="sans-serif"/>
          <w:i/>
          <w:iCs/>
          <w:color w:val="000000" w:themeColor="text1"/>
          <w:sz w:val="32"/>
          <w:szCs w:val="32"/>
          <w:shd w:val="clear" w:color="auto" w:fill="FFFFFF"/>
        </w:rPr>
        <w:t xml:space="preserve">Công Thọ </w:t>
      </w:r>
      <w:r>
        <w:rPr>
          <w:rFonts w:eastAsia="sans-serif"/>
          <w:i/>
          <w:iCs/>
          <w:color w:val="000000" w:themeColor="text1"/>
          <w:sz w:val="32"/>
          <w:szCs w:val="32"/>
          <w:shd w:val="clear" w:color="auto" w:fill="FFFFFF"/>
        </w:rPr>
        <w:t>公壽</w:t>
      </w:r>
      <w:r>
        <w:rPr>
          <w:rFonts w:eastAsia="sans-serif"/>
          <w:i/>
          <w:iCs/>
          <w:color w:val="000000" w:themeColor="text1"/>
          <w:sz w:val="32"/>
          <w:szCs w:val="32"/>
          <w:shd w:val="clear" w:color="auto" w:fill="FFFFFF"/>
        </w:rPr>
        <w:t xml:space="preserve">, mộ tại Cồn Phong </w:t>
      </w:r>
      <w:r>
        <w:rPr>
          <w:rFonts w:eastAsia="sans-serif"/>
          <w:i/>
          <w:iCs/>
          <w:color w:val="000000" w:themeColor="text1"/>
          <w:sz w:val="32"/>
          <w:szCs w:val="32"/>
          <w:shd w:val="clear" w:color="auto" w:fill="FFFFFF"/>
        </w:rPr>
        <w:t>𡑱風</w:t>
      </w:r>
      <w:r>
        <w:rPr>
          <w:rFonts w:eastAsia="sans-serif"/>
          <w:i/>
          <w:iCs/>
          <w:color w:val="000000" w:themeColor="text1"/>
          <w:sz w:val="32"/>
          <w:szCs w:val="32"/>
          <w:shd w:val="clear" w:color="auto" w:fill="FFFFFF"/>
        </w:rPr>
        <w:t xml:space="preserve">, kị 12/6; bà vợ Nguyễn Thị Cận </w:t>
      </w:r>
      <w:r>
        <w:rPr>
          <w:rFonts w:eastAsia="sans-serif"/>
          <w:color w:val="000000" w:themeColor="text1"/>
          <w:sz w:val="32"/>
          <w:szCs w:val="32"/>
          <w:shd w:val="clear" w:color="auto" w:fill="FFFFFF"/>
        </w:rPr>
        <w:t>僅</w:t>
      </w:r>
      <w:r>
        <w:rPr>
          <w:rFonts w:eastAsia="sans-serif"/>
          <w:color w:val="000000" w:themeColor="text1"/>
          <w:sz w:val="32"/>
          <w:szCs w:val="32"/>
          <w:shd w:val="clear" w:color="auto" w:fill="FFFFFF"/>
        </w:rPr>
        <w:t xml:space="preserve"> kị 7/8; </w:t>
      </w:r>
    </w:p>
    <w:p w14:paraId="53F9E4C4" w14:textId="77777777" w:rsidR="00CD5D52" w:rsidRPr="00CE5F36" w:rsidRDefault="00CD5D52" w:rsidP="00CD5D52">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 xml:space="preserve">sinh </w:t>
      </w:r>
    </w:p>
    <w:p w14:paraId="34CA0699" w14:textId="77777777" w:rsidR="00CD5D52" w:rsidRPr="00CE5F36" w:rsidRDefault="00CD5D52" w:rsidP="00CD5D52">
      <w:pPr>
        <w:pStyle w:val="NormalIndent"/>
        <w:numPr>
          <w:ilvl w:val="0"/>
          <w:numId w:val="21"/>
        </w:numPr>
        <w:ind w:firstLine="440"/>
        <w:rPr>
          <w:color w:val="000000" w:themeColor="text1"/>
          <w:sz w:val="22"/>
          <w:szCs w:val="22"/>
        </w:rPr>
      </w:pPr>
      <w:r>
        <w:rPr>
          <w:color w:val="000000" w:themeColor="text1"/>
          <w:sz w:val="22"/>
          <w:szCs w:val="22"/>
        </w:rPr>
        <w:t xml:space="preserve">CÔNG KHAI </w:t>
      </w:r>
    </w:p>
    <w:p w14:paraId="456BFBCA" w14:textId="77777777" w:rsidR="00CD5D52" w:rsidRDefault="00CD5D52" w:rsidP="00CD5D52">
      <w:pPr>
        <w:pStyle w:val="NormalIndent"/>
        <w:numPr>
          <w:ilvl w:val="0"/>
          <w:numId w:val="21"/>
        </w:numPr>
        <w:ind w:firstLine="440"/>
        <w:rPr>
          <w:color w:val="000000" w:themeColor="text1"/>
          <w:sz w:val="22"/>
          <w:szCs w:val="22"/>
        </w:rPr>
      </w:pPr>
      <w:r>
        <w:rPr>
          <w:color w:val="000000" w:themeColor="text1"/>
          <w:sz w:val="22"/>
          <w:szCs w:val="22"/>
        </w:rPr>
        <w:t xml:space="preserve">CÔNG THIỆU </w:t>
      </w:r>
    </w:p>
    <w:p w14:paraId="303E6ECC" w14:textId="39C5E2B8" w:rsidR="00CD5D52" w:rsidRPr="00CE5F36" w:rsidRDefault="00CD5D52" w:rsidP="00CD5D52">
      <w:pPr>
        <w:pStyle w:val="Heading3"/>
        <w:rPr>
          <w:color w:val="000000" w:themeColor="text1"/>
          <w:sz w:val="36"/>
          <w:szCs w:val="36"/>
        </w:rPr>
      </w:pPr>
      <w:bookmarkStart w:id="40" w:name="_Toc234572772"/>
      <w:r>
        <w:rPr>
          <w:color w:val="000000" w:themeColor="text1"/>
          <w:sz w:val="36"/>
          <w:szCs w:val="36"/>
        </w:rPr>
        <w:t xml:space="preserve">8.3. Trần công Dậy </w:t>
      </w:r>
      <w:r>
        <w:rPr>
          <w:rFonts w:hint="eastAsia"/>
          <w:color w:val="000000" w:themeColor="text1"/>
          <w:sz w:val="36"/>
          <w:szCs w:val="36"/>
        </w:rPr>
        <w:t>陳</w:t>
      </w:r>
      <w:r>
        <w:rPr>
          <w:color w:val="000000" w:themeColor="text1"/>
          <w:sz w:val="36"/>
          <w:szCs w:val="36"/>
        </w:rPr>
        <w:t>公</w:t>
      </w:r>
      <w:bookmarkEnd w:id="40"/>
    </w:p>
    <w:p w14:paraId="662D50DD" w14:textId="2B84D40D" w:rsidR="00CD5D52" w:rsidRPr="00CE5F36" w:rsidRDefault="00CD5D52" w:rsidP="00CD5D52">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 xml:space="preserve">Con ông Công Luận, cháu ông Công Phiêu , em ông Công Giai </w:t>
      </w:r>
    </w:p>
    <w:p w14:paraId="7384166F" w14:textId="714382F6" w:rsidR="00CD5D52" w:rsidRPr="00CE5F36" w:rsidRDefault="00CD5D52" w:rsidP="00CD5D52">
      <w:pPr>
        <w:pStyle w:val="NormalWeb"/>
        <w:shd w:val="clear" w:color="auto" w:fill="FFFFFF"/>
        <w:spacing w:before="120" w:beforeAutospacing="0" w:after="120" w:afterAutospacing="0" w:line="360" w:lineRule="auto"/>
        <w:jc w:val="both"/>
        <w:rPr>
          <w:rFonts w:ascii="Chu Nom Khai U" w:eastAsia="Chu Nom Khai U" w:hAnsi="Chu Nom Khai U" w:cs="Chu Nom Khai U"/>
          <w:color w:val="000000" w:themeColor="text1"/>
          <w:sz w:val="32"/>
          <w:szCs w:val="32"/>
        </w:rPr>
      </w:pPr>
      <w:r>
        <w:rPr>
          <w:rFonts w:ascii="Chu Nom Khai U" w:eastAsia="Chu Nom Khai U" w:hAnsi="Chu Nom Khai U" w:cs="Chu Nom Khai U" w:hint="eastAsia"/>
          <w:color w:val="000000" w:themeColor="text1"/>
          <w:sz w:val="32"/>
          <w:szCs w:val="32"/>
        </w:rPr>
        <w:t>高祖 叔</w:t>
      </w:r>
      <w:r>
        <w:rPr>
          <w:rFonts w:ascii="Chu Nom Khai U" w:eastAsia="Chu Nom Khai U" w:hAnsi="Chu Nom Khai U" w:cs="Chu Nom Khai U"/>
          <w:color w:val="000000" w:themeColor="text1"/>
          <w:sz w:val="32"/>
          <w:szCs w:val="32"/>
        </w:rPr>
        <w:t xml:space="preserve">考前朝鄉亭耆老兼𠆳長姓陳諱公dậy </w:t>
      </w:r>
      <w:r>
        <w:rPr>
          <w:rFonts w:ascii="Chu Nom Khai U" w:eastAsia="Chu Nom Khai U" w:hAnsi="Chu Nom Khai U" w:cs="Chu Nom Khai U"/>
          <w:color w:val="000000" w:themeColor="text1"/>
          <w:sz w:val="28"/>
          <w:szCs w:val="28"/>
        </w:rPr>
        <w:t>(</w:t>
      </w:r>
      <w:r>
        <w:rPr>
          <w:rFonts w:eastAsia="sans-serif"/>
          <w:i/>
          <w:iCs/>
          <w:color w:val="000000" w:themeColor="text1"/>
          <w:sz w:val="28"/>
          <w:szCs w:val="28"/>
          <w:shd w:val="clear" w:color="auto" w:fill="FFFFFF"/>
        </w:rPr>
        <w:t>tên chữ hán không rõ (</w:t>
      </w:r>
      <w:r>
        <w:rPr>
          <w:rFonts w:eastAsia="sans-serif"/>
          <w:i/>
          <w:iCs/>
          <w:color w:val="000000" w:themeColor="text1"/>
          <w:sz w:val="28"/>
          <w:szCs w:val="28"/>
          <w:shd w:val="clear" w:color="auto" w:fill="FFFFFF"/>
        </w:rPr>
        <w:t>虍</w:t>
      </w:r>
      <w:r>
        <w:rPr>
          <w:rFonts w:eastAsia="sans-serif"/>
          <w:i/>
          <w:iCs/>
          <w:color w:val="000000" w:themeColor="text1"/>
          <w:sz w:val="28"/>
          <w:szCs w:val="28"/>
          <w:shd w:val="clear" w:color="auto" w:fill="FFFFFF"/>
        </w:rPr>
        <w:t xml:space="preserve"> hô +</w:t>
      </w:r>
      <w:r>
        <w:rPr>
          <w:rFonts w:eastAsia="sans-serif"/>
          <w:i/>
          <w:iCs/>
          <w:color w:val="000000" w:themeColor="text1"/>
          <w:sz w:val="28"/>
          <w:szCs w:val="28"/>
          <w:shd w:val="clear" w:color="auto" w:fill="FFFFFF"/>
        </w:rPr>
        <w:t>脊</w:t>
      </w:r>
      <w:r>
        <w:rPr>
          <w:rFonts w:eastAsia="sans-serif"/>
          <w:i/>
          <w:iCs/>
          <w:color w:val="000000" w:themeColor="text1"/>
          <w:sz w:val="28"/>
          <w:szCs w:val="28"/>
          <w:shd w:val="clear" w:color="auto" w:fill="FFFFFF"/>
        </w:rPr>
        <w:t xml:space="preserve">tích ) nếu tên dậy </w:t>
      </w:r>
      <w:r>
        <w:rPr>
          <w:rFonts w:eastAsia="sans-serif"/>
          <w:i/>
          <w:iCs/>
          <w:color w:val="000000" w:themeColor="text1"/>
          <w:sz w:val="28"/>
          <w:szCs w:val="28"/>
          <w:shd w:val="clear" w:color="auto" w:fill="FFFFFF"/>
        </w:rPr>
        <w:t>𧻭</w:t>
      </w:r>
      <w:r>
        <w:rPr>
          <w:rFonts w:eastAsia="sans-serif"/>
          <w:i/>
          <w:iCs/>
          <w:color w:val="000000" w:themeColor="text1"/>
          <w:sz w:val="28"/>
          <w:szCs w:val="28"/>
          <w:shd w:val="clear" w:color="auto" w:fill="FFFFFF"/>
        </w:rPr>
        <w:t xml:space="preserve"> /</w:t>
      </w:r>
      <w:r>
        <w:rPr>
          <w:rFonts w:eastAsia="sans-serif"/>
          <w:i/>
          <w:iCs/>
          <w:color w:val="000000" w:themeColor="text1"/>
          <w:sz w:val="28"/>
          <w:szCs w:val="28"/>
          <w:shd w:val="clear" w:color="auto" w:fill="FFFFFF"/>
        </w:rPr>
        <w:t>跩</w:t>
      </w:r>
      <w:r>
        <w:rPr>
          <w:rFonts w:eastAsia="sans-serif"/>
          <w:i/>
          <w:iCs/>
          <w:color w:val="000000" w:themeColor="text1"/>
          <w:sz w:val="28"/>
          <w:szCs w:val="28"/>
          <w:shd w:val="clear" w:color="auto" w:fill="FFFFFF"/>
        </w:rPr>
        <w:t xml:space="preserve"> /</w:t>
      </w:r>
      <w:r>
        <w:rPr>
          <w:rFonts w:eastAsia="sans-serif"/>
          <w:i/>
          <w:iCs/>
          <w:color w:val="000000" w:themeColor="text1"/>
          <w:sz w:val="28"/>
          <w:szCs w:val="28"/>
          <w:shd w:val="clear" w:color="auto" w:fill="FFFFFF"/>
        </w:rPr>
        <w:t>𧽈</w:t>
      </w:r>
      <w:r>
        <w:rPr>
          <w:rFonts w:eastAsia="sans-serif"/>
          <w:i/>
          <w:iCs/>
          <w:color w:val="000000" w:themeColor="text1"/>
          <w:sz w:val="28"/>
          <w:szCs w:val="28"/>
          <w:shd w:val="clear" w:color="auto" w:fill="FFFFFF"/>
        </w:rPr>
        <w:t xml:space="preserve"> /</w:t>
      </w:r>
      <w:r>
        <w:rPr>
          <w:rFonts w:eastAsia="sans-serif"/>
          <w:i/>
          <w:iCs/>
          <w:color w:val="000000" w:themeColor="text1"/>
          <w:sz w:val="28"/>
          <w:szCs w:val="28"/>
          <w:shd w:val="clear" w:color="auto" w:fill="FFFFFF"/>
        </w:rPr>
        <w:t>曳</w:t>
      </w:r>
      <w:r>
        <w:rPr>
          <w:rFonts w:eastAsia="sans-serif"/>
          <w:i/>
          <w:iCs/>
          <w:color w:val="000000" w:themeColor="text1"/>
          <w:sz w:val="28"/>
          <w:szCs w:val="28"/>
          <w:shd w:val="clear" w:color="auto" w:fill="FFFFFF"/>
        </w:rPr>
        <w:t xml:space="preserve"> /</w:t>
      </w:r>
      <w:r>
        <w:rPr>
          <w:rFonts w:eastAsia="sans-serif"/>
          <w:i/>
          <w:iCs/>
          <w:color w:val="000000" w:themeColor="text1"/>
          <w:sz w:val="28"/>
          <w:szCs w:val="28"/>
          <w:shd w:val="clear" w:color="auto" w:fill="FFFFFF"/>
        </w:rPr>
        <w:t>㖂</w:t>
      </w:r>
      <w:r>
        <w:rPr>
          <w:rFonts w:eastAsia="sans-serif"/>
          <w:i/>
          <w:iCs/>
          <w:color w:val="000000" w:themeColor="text1"/>
          <w:sz w:val="28"/>
          <w:szCs w:val="28"/>
          <w:shd w:val="clear" w:color="auto" w:fill="FFFFFF"/>
        </w:rPr>
        <w:t>)</w:t>
      </w:r>
      <w:r>
        <w:rPr>
          <w:rFonts w:eastAsia="sans-serif"/>
          <w:i/>
          <w:iCs/>
          <w:color w:val="000000" w:themeColor="text1"/>
          <w:sz w:val="32"/>
          <w:szCs w:val="32"/>
          <w:shd w:val="clear" w:color="auto" w:fill="FFFFFF"/>
        </w:rPr>
        <w:t xml:space="preserve"> </w:t>
      </w:r>
      <w:r>
        <w:rPr>
          <w:rFonts w:ascii="Chu Nom Khai U" w:eastAsia="Chu Nom Khai U" w:hAnsi="Chu Nom Khai U" w:cs="Chu Nom Khai U"/>
          <w:color w:val="000000" w:themeColor="text1"/>
          <w:sz w:val="32"/>
          <w:szCs w:val="32"/>
        </w:rPr>
        <w:t>府君 妣阮氏油孺人</w:t>
      </w:r>
    </w:p>
    <w:p w14:paraId="2D5D8C99" w14:textId="72DCF177" w:rsidR="00CD5D52" w:rsidRPr="00CE5F36" w:rsidRDefault="00CD5D52" w:rsidP="00CD5D52">
      <w:pPr>
        <w:pStyle w:val="NormalWeb"/>
        <w:shd w:val="clear" w:color="auto" w:fill="FFFFFF"/>
        <w:spacing w:before="120" w:beforeAutospacing="0" w:after="120" w:afterAutospacing="0"/>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Cao Khảo Tiền Triều Hương Đình Kỳ Lão Kiêm Trùm Trưởng Tính Trần Huý Công Dậy Phủ Quân Tỷ Nguyễn Thị Du Nhụ Nhân</w:t>
      </w:r>
    </w:p>
    <w:p w14:paraId="78E78F30" w14:textId="77777777" w:rsidR="00CD5D52" w:rsidRPr="00CE5F36" w:rsidRDefault="00CD5D52" w:rsidP="00CD5D52">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lastRenderedPageBreak/>
        <w:t>Ông chú Trần công Dậy truớc là trùm trưởng, sống thọ trong làng kỳ lão , bà vợ là Nguyễn Thị Du .</w:t>
      </w:r>
    </w:p>
    <w:p w14:paraId="666D1AD2" w14:textId="77777777" w:rsidR="00CD5D52" w:rsidRPr="00CE5F36" w:rsidRDefault="00CD5D52" w:rsidP="00CD5D52">
      <w:pPr>
        <w:pStyle w:val="NormalIndent"/>
        <w:ind w:firstLine="440"/>
        <w:rPr>
          <w:color w:val="000000" w:themeColor="text1"/>
          <w:sz w:val="22"/>
          <w:szCs w:val="22"/>
        </w:rPr>
      </w:pPr>
      <w:r>
        <w:rPr>
          <w:color w:val="000000" w:themeColor="text1"/>
          <w:sz w:val="22"/>
          <w:szCs w:val="22"/>
        </w:rPr>
        <w:t xml:space="preserve">Sinh </w:t>
      </w:r>
    </w:p>
    <w:p w14:paraId="02AAEA32" w14:textId="77777777" w:rsidR="00CD5D52" w:rsidRPr="00CE5F36" w:rsidRDefault="00CD5D52" w:rsidP="00CD5D52">
      <w:pPr>
        <w:pStyle w:val="NormalIndent"/>
        <w:numPr>
          <w:ilvl w:val="0"/>
          <w:numId w:val="34"/>
        </w:numPr>
        <w:ind w:firstLine="440"/>
        <w:rPr>
          <w:color w:val="000000" w:themeColor="text1"/>
          <w:sz w:val="22"/>
          <w:szCs w:val="22"/>
        </w:rPr>
      </w:pPr>
      <w:r>
        <w:rPr>
          <w:color w:val="000000" w:themeColor="text1"/>
          <w:sz w:val="22"/>
          <w:szCs w:val="22"/>
        </w:rPr>
        <w:t xml:space="preserve">TRẦN CÔNG TẠO </w:t>
      </w:r>
    </w:p>
    <w:p w14:paraId="71E735F6" w14:textId="0296A614" w:rsidR="00CD5D52" w:rsidRDefault="00CD5D52" w:rsidP="00CD5D52">
      <w:pPr>
        <w:pStyle w:val="NormalIndent"/>
        <w:numPr>
          <w:ilvl w:val="0"/>
          <w:numId w:val="34"/>
        </w:numPr>
        <w:ind w:firstLine="440"/>
        <w:rPr>
          <w:color w:val="000000" w:themeColor="text1"/>
          <w:sz w:val="22"/>
          <w:szCs w:val="22"/>
        </w:rPr>
      </w:pPr>
      <w:r>
        <w:rPr>
          <w:color w:val="000000" w:themeColor="text1"/>
          <w:sz w:val="22"/>
          <w:szCs w:val="22"/>
        </w:rPr>
        <w:t xml:space="preserve">TRẦN CÔNG LƯƠNG </w:t>
      </w:r>
    </w:p>
    <w:p w14:paraId="3C13A62E" w14:textId="77777777" w:rsidR="00901724" w:rsidRPr="00CE5F36" w:rsidRDefault="00901724" w:rsidP="00901724">
      <w:pPr>
        <w:pStyle w:val="NormalIndent"/>
        <w:numPr>
          <w:ilvl w:val="0"/>
          <w:numId w:val="34"/>
        </w:numPr>
        <w:ind w:firstLine="440"/>
        <w:rPr>
          <w:color w:val="000000" w:themeColor="text1"/>
          <w:sz w:val="22"/>
          <w:szCs w:val="22"/>
        </w:rPr>
      </w:pPr>
      <w:r>
        <w:rPr>
          <w:color w:val="000000" w:themeColor="text1"/>
          <w:sz w:val="22"/>
          <w:szCs w:val="22"/>
        </w:rPr>
        <w:t xml:space="preserve">TRẦN CÔNG RẬM </w:t>
      </w:r>
    </w:p>
    <w:p w14:paraId="4E0E083E" w14:textId="607B1B0C" w:rsidR="00CD5D52" w:rsidRDefault="00CD5D52" w:rsidP="00CD5D52">
      <w:pPr>
        <w:pStyle w:val="NormalIndent"/>
        <w:numPr>
          <w:ilvl w:val="0"/>
          <w:numId w:val="34"/>
        </w:numPr>
        <w:ind w:firstLine="440"/>
        <w:rPr>
          <w:color w:val="000000" w:themeColor="text1"/>
          <w:sz w:val="22"/>
          <w:szCs w:val="22"/>
        </w:rPr>
      </w:pPr>
      <w:r>
        <w:rPr>
          <w:color w:val="000000" w:themeColor="text1"/>
          <w:sz w:val="22"/>
          <w:szCs w:val="22"/>
        </w:rPr>
        <w:t xml:space="preserve">TRẦN CÔNG KIỂNG </w:t>
      </w:r>
    </w:p>
    <w:p w14:paraId="59E58C62" w14:textId="3FBBFAD5" w:rsidR="00CD5D52" w:rsidRPr="00CE5F36" w:rsidRDefault="00CD5D52" w:rsidP="00CD5D52">
      <w:pPr>
        <w:pStyle w:val="NormalIndent"/>
        <w:numPr>
          <w:ilvl w:val="0"/>
          <w:numId w:val="34"/>
        </w:numPr>
        <w:ind w:firstLine="440"/>
        <w:rPr>
          <w:color w:val="000000" w:themeColor="text1"/>
          <w:sz w:val="22"/>
          <w:szCs w:val="22"/>
        </w:rPr>
      </w:pPr>
      <w:r>
        <w:rPr>
          <w:color w:val="000000" w:themeColor="text1"/>
          <w:sz w:val="22"/>
          <w:szCs w:val="22"/>
        </w:rPr>
        <w:t xml:space="preserve">TRẦN CÔNG PHÍ </w:t>
      </w:r>
    </w:p>
    <w:p w14:paraId="56478476" w14:textId="77777777" w:rsidR="00CD5D52" w:rsidRPr="00CE5F36" w:rsidRDefault="00CD5D52" w:rsidP="00CD5D52">
      <w:pPr>
        <w:pStyle w:val="NormalIndent"/>
        <w:numPr>
          <w:ilvl w:val="0"/>
          <w:numId w:val="34"/>
        </w:numPr>
        <w:ind w:firstLine="440"/>
        <w:rPr>
          <w:color w:val="000000" w:themeColor="text1"/>
          <w:sz w:val="22"/>
          <w:szCs w:val="22"/>
        </w:rPr>
      </w:pPr>
      <w:r>
        <w:rPr>
          <w:color w:val="000000" w:themeColor="text1"/>
          <w:sz w:val="22"/>
          <w:szCs w:val="22"/>
        </w:rPr>
        <w:t xml:space="preserve">Giáp nữ Trần thị Triêm </w:t>
      </w:r>
      <w:r>
        <w:rPr>
          <w:color w:val="000000" w:themeColor="text1"/>
          <w:sz w:val="22"/>
          <w:szCs w:val="22"/>
        </w:rPr>
        <w:t>霑</w:t>
      </w:r>
      <w:r>
        <w:rPr>
          <w:color w:val="000000" w:themeColor="text1"/>
          <w:sz w:val="22"/>
          <w:szCs w:val="22"/>
        </w:rPr>
        <w:t>- mộ Khe … xứ kị 14/11</w:t>
      </w:r>
    </w:p>
    <w:p w14:paraId="10B17C2F" w14:textId="77777777" w:rsidR="00CD5D52" w:rsidRPr="00CE5F36" w:rsidRDefault="00CD5D52" w:rsidP="00CD5D52">
      <w:pPr>
        <w:pStyle w:val="NormalIndent"/>
        <w:numPr>
          <w:ilvl w:val="0"/>
          <w:numId w:val="34"/>
        </w:numPr>
        <w:ind w:firstLine="440"/>
        <w:rPr>
          <w:color w:val="000000" w:themeColor="text1"/>
          <w:sz w:val="22"/>
          <w:szCs w:val="22"/>
        </w:rPr>
      </w:pPr>
      <w:r>
        <w:rPr>
          <w:color w:val="000000" w:themeColor="text1"/>
          <w:sz w:val="22"/>
          <w:szCs w:val="22"/>
        </w:rPr>
        <w:t xml:space="preserve">Trần thị …lấy chồng tại bản thôn, bá tộc </w:t>
      </w:r>
    </w:p>
    <w:p w14:paraId="03F5DE56" w14:textId="773BD6F6" w:rsidR="00CD5D52" w:rsidRPr="00CE5F36" w:rsidRDefault="00CD5D52" w:rsidP="00CD5D52">
      <w:pPr>
        <w:pStyle w:val="NormalIndent"/>
        <w:numPr>
          <w:ilvl w:val="0"/>
          <w:numId w:val="34"/>
        </w:numPr>
        <w:ind w:firstLine="440"/>
        <w:rPr>
          <w:color w:val="000000" w:themeColor="text1"/>
          <w:sz w:val="22"/>
          <w:szCs w:val="22"/>
        </w:rPr>
      </w:pPr>
      <w:r>
        <w:rPr>
          <w:color w:val="000000" w:themeColor="text1"/>
          <w:sz w:val="22"/>
          <w:szCs w:val="22"/>
        </w:rPr>
        <w:t xml:space="preserve">Giáp sa trần thị đỏ , trần thị đỏ - mộ táng tại Cọi con xứ , song táng </w:t>
      </w:r>
    </w:p>
    <w:p w14:paraId="43AEDF8B" w14:textId="77777777" w:rsidR="00CD5D52" w:rsidRDefault="00CD5D52" w:rsidP="007F10FA">
      <w:pPr>
        <w:pStyle w:val="NormalIndent"/>
        <w:ind w:firstLineChars="0"/>
        <w:rPr>
          <w:color w:val="000000" w:themeColor="text1"/>
          <w:sz w:val="22"/>
          <w:szCs w:val="22"/>
        </w:rPr>
      </w:pPr>
    </w:p>
    <w:p w14:paraId="382C74BB" w14:textId="77777777" w:rsidR="007F10FA" w:rsidRDefault="007F10FA" w:rsidP="007F10FA">
      <w:pPr>
        <w:pStyle w:val="NormalIndent"/>
        <w:ind w:firstLineChars="0"/>
        <w:rPr>
          <w:color w:val="000000" w:themeColor="text1"/>
          <w:sz w:val="22"/>
          <w:szCs w:val="22"/>
        </w:rPr>
      </w:pPr>
    </w:p>
    <w:p w14:paraId="0013725A" w14:textId="77777777" w:rsidR="007F10FA" w:rsidRPr="00CE5F36" w:rsidRDefault="007F10FA" w:rsidP="007F10FA">
      <w:pPr>
        <w:pStyle w:val="NormalIndent"/>
        <w:ind w:firstLineChars="0"/>
        <w:rPr>
          <w:color w:val="000000" w:themeColor="text1"/>
          <w:sz w:val="22"/>
          <w:szCs w:val="22"/>
        </w:rPr>
      </w:pPr>
    </w:p>
    <w:p w14:paraId="796007F1" w14:textId="77777777" w:rsidR="00CD5D52" w:rsidRPr="00CE5F36" w:rsidRDefault="00CD5D52" w:rsidP="00CD5D52">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p>
    <w:p w14:paraId="34519C22" w14:textId="579F8671" w:rsidR="007F10FA" w:rsidRDefault="007F10FA" w:rsidP="007F10FA">
      <w:pPr>
        <w:pStyle w:val="Heading3"/>
        <w:rPr>
          <w:color w:val="000000" w:themeColor="text1"/>
          <w:sz w:val="36"/>
          <w:szCs w:val="36"/>
        </w:rPr>
      </w:pPr>
      <w:bookmarkStart w:id="41" w:name="_Toc234572773"/>
      <w:r>
        <w:rPr>
          <w:color w:val="000000" w:themeColor="text1"/>
          <w:sz w:val="36"/>
          <w:szCs w:val="36"/>
        </w:rPr>
        <w:t xml:space="preserve">8.4. Trần công Cư </w:t>
      </w:r>
      <w:r>
        <w:rPr>
          <w:rFonts w:hint="eastAsia"/>
          <w:color w:val="000000" w:themeColor="text1"/>
          <w:sz w:val="36"/>
          <w:szCs w:val="36"/>
        </w:rPr>
        <w:t>居</w:t>
      </w:r>
      <w:bookmarkEnd w:id="41"/>
    </w:p>
    <w:p w14:paraId="20105A78" w14:textId="45D3D577" w:rsidR="007F10FA" w:rsidRPr="007F10FA" w:rsidRDefault="007F10FA" w:rsidP="007F10FA">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 xml:space="preserve">Con Công Khuê , cháu Công Kiền </w:t>
      </w:r>
    </w:p>
    <w:p w14:paraId="6E781674" w14:textId="23750EBA" w:rsidR="007F10FA" w:rsidRPr="007F10FA" w:rsidRDefault="007F10FA" w:rsidP="007F10FA">
      <w:r>
        <w:t xml:space="preserve">Sinh CÔNG ĐỒN </w:t>
      </w:r>
    </w:p>
    <w:p w14:paraId="39DF9F3E" w14:textId="32EA6263" w:rsidR="007F10FA" w:rsidRDefault="007F10FA" w:rsidP="007F10FA">
      <w:pPr>
        <w:pStyle w:val="Heading3"/>
        <w:rPr>
          <w:color w:val="000000" w:themeColor="text1"/>
          <w:sz w:val="36"/>
          <w:szCs w:val="36"/>
        </w:rPr>
      </w:pPr>
      <w:bookmarkStart w:id="42" w:name="_Toc234572774"/>
      <w:r>
        <w:rPr>
          <w:color w:val="000000" w:themeColor="text1"/>
          <w:sz w:val="36"/>
          <w:szCs w:val="36"/>
        </w:rPr>
        <w:t xml:space="preserve">8.5. Trần công Thanh </w:t>
      </w:r>
      <w:r>
        <w:rPr>
          <w:rFonts w:hint="eastAsia"/>
          <w:color w:val="000000" w:themeColor="text1"/>
          <w:sz w:val="36"/>
          <w:szCs w:val="36"/>
        </w:rPr>
        <w:t>清</w:t>
      </w:r>
      <w:bookmarkEnd w:id="42"/>
    </w:p>
    <w:p w14:paraId="2AF8B5E8" w14:textId="42DD6520" w:rsidR="007F10FA" w:rsidRPr="007F10FA" w:rsidRDefault="007F10FA" w:rsidP="007F10FA">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 xml:space="preserve">Con Công Khuê , cháu Công Kiền </w:t>
      </w:r>
    </w:p>
    <w:p w14:paraId="385EE15E" w14:textId="77777777" w:rsidR="007F10FA" w:rsidRPr="007F10FA" w:rsidRDefault="007F10FA" w:rsidP="007F10FA"/>
    <w:p w14:paraId="4A9D6186" w14:textId="074ECA66" w:rsidR="007F10FA" w:rsidRDefault="007F10FA" w:rsidP="007F10FA">
      <w:pPr>
        <w:pStyle w:val="Heading3"/>
        <w:rPr>
          <w:color w:val="000000" w:themeColor="text1"/>
          <w:sz w:val="36"/>
          <w:szCs w:val="36"/>
        </w:rPr>
      </w:pPr>
      <w:bookmarkStart w:id="43" w:name="_Toc234572775"/>
      <w:r>
        <w:rPr>
          <w:color w:val="000000" w:themeColor="text1"/>
          <w:sz w:val="36"/>
          <w:szCs w:val="36"/>
        </w:rPr>
        <w:t xml:space="preserve">8.6. Trần công Chương </w:t>
      </w:r>
      <w:r>
        <w:rPr>
          <w:rFonts w:hint="eastAsia"/>
          <w:color w:val="000000" w:themeColor="text1"/>
          <w:sz w:val="36"/>
          <w:szCs w:val="36"/>
        </w:rPr>
        <w:t>章</w:t>
      </w:r>
      <w:bookmarkEnd w:id="43"/>
    </w:p>
    <w:p w14:paraId="22674832" w14:textId="19082AC2" w:rsidR="007F10FA" w:rsidRPr="007F10FA" w:rsidRDefault="007F10FA" w:rsidP="007F10FA">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 xml:space="preserve">Con Công Khuê , cháu Công Kiền </w:t>
      </w:r>
    </w:p>
    <w:p w14:paraId="52ECCDA9" w14:textId="6F496181" w:rsidR="007F10FA" w:rsidRPr="00CE5F36" w:rsidRDefault="007F10FA" w:rsidP="007F10FA">
      <w:pPr>
        <w:pStyle w:val="Heading3"/>
        <w:rPr>
          <w:color w:val="000000" w:themeColor="text1"/>
          <w:sz w:val="36"/>
          <w:szCs w:val="36"/>
        </w:rPr>
      </w:pPr>
    </w:p>
    <w:p w14:paraId="619AB8D0" w14:textId="3426095C" w:rsidR="007F10FA" w:rsidRPr="00CE5F36" w:rsidRDefault="007F10FA" w:rsidP="007F10FA">
      <w:pPr>
        <w:pStyle w:val="Heading3"/>
        <w:rPr>
          <w:color w:val="000000" w:themeColor="text1"/>
          <w:sz w:val="36"/>
          <w:szCs w:val="36"/>
        </w:rPr>
      </w:pPr>
      <w:bookmarkStart w:id="44" w:name="_Toc234572776"/>
      <w:r>
        <w:rPr>
          <w:color w:val="000000" w:themeColor="text1"/>
          <w:sz w:val="36"/>
          <w:szCs w:val="36"/>
        </w:rPr>
        <w:t xml:space="preserve">8.7. Trần công Diệu </w:t>
      </w:r>
      <w:r>
        <w:rPr>
          <w:rFonts w:hint="eastAsia"/>
          <w:color w:val="000000" w:themeColor="text1"/>
          <w:sz w:val="36"/>
          <w:szCs w:val="36"/>
        </w:rPr>
        <w:t>妙</w:t>
      </w:r>
      <w:bookmarkEnd w:id="44"/>
    </w:p>
    <w:p w14:paraId="1FD225DF" w14:textId="77777777" w:rsidR="007F10FA" w:rsidRPr="007F10FA" w:rsidRDefault="007F10FA" w:rsidP="007F10FA">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 xml:space="preserve">Con Công Khuê , cháu CôngCoong Kiền </w:t>
      </w:r>
    </w:p>
    <w:p w14:paraId="2BB38ACB" w14:textId="21419CF2" w:rsidR="007F10FA" w:rsidRPr="007F10FA" w:rsidRDefault="007F10FA" w:rsidP="007F10FA">
      <w:r>
        <w:t xml:space="preserve">Sinh CÔNG TÁC </w:t>
      </w:r>
    </w:p>
    <w:p w14:paraId="741DA23B" w14:textId="387E64A4" w:rsidR="00CD5D52" w:rsidRPr="00CE5F36" w:rsidRDefault="00CD5D52" w:rsidP="00CD5D52">
      <w:pPr>
        <w:rPr>
          <w:rFonts w:eastAsia="sans-serif"/>
          <w:color w:val="000000" w:themeColor="text1"/>
          <w:sz w:val="32"/>
          <w:szCs w:val="32"/>
          <w:shd w:val="clear" w:color="auto" w:fill="FFFFFF"/>
        </w:rPr>
      </w:pPr>
    </w:p>
    <w:p w14:paraId="56AF687E" w14:textId="77777777" w:rsidR="00CD5D52" w:rsidRPr="007873D4" w:rsidRDefault="00CD5D52" w:rsidP="00CD5D52">
      <w:pPr>
        <w:pStyle w:val="NormalIndent"/>
        <w:ind w:firstLineChars="0"/>
        <w:rPr>
          <w:color w:val="000000" w:themeColor="text1"/>
          <w:sz w:val="22"/>
          <w:szCs w:val="22"/>
        </w:rPr>
      </w:pPr>
    </w:p>
    <w:p w14:paraId="2B774B7E" w14:textId="77777777" w:rsidR="001761A5" w:rsidRPr="001761A5" w:rsidRDefault="001761A5" w:rsidP="001761A5">
      <w:pPr>
        <w:rPr>
          <w:rFonts w:ascii="Chu Nom Khai U" w:eastAsia="Chu Nom Khai U" w:hAnsi="Chu Nom Khai U" w:cs="Chu Nom Khai U"/>
          <w:b/>
          <w:bCs/>
          <w:color w:val="EE0000"/>
          <w:kern w:val="0"/>
          <w:sz w:val="24"/>
          <w:szCs w:val="24"/>
          <w:shd w:val="clear" w:color="auto" w:fill="FFFFFF"/>
          <w:lang w:bidi="ar"/>
        </w:rPr>
      </w:pPr>
      <w:r>
        <w:rPr>
          <w:rFonts w:ascii="Chu Nom Khai U" w:eastAsia="Chu Nom Khai U" w:hAnsi="Chu Nom Khai U" w:cs="Chu Nom Khai U"/>
          <w:b/>
          <w:bCs/>
          <w:color w:val="EE0000"/>
          <w:kern w:val="0"/>
          <w:sz w:val="24"/>
          <w:szCs w:val="24"/>
          <w:shd w:val="clear" w:color="auto" w:fill="FFFFFF"/>
          <w:lang w:bidi="ar"/>
        </w:rPr>
        <w:t>xxxxxxxxxxxxxxxxxxxxxxxxxxxxxxxxxxxxxxxxxxxxxxxxxxxxxxxxxxxxxxxxxx</w:t>
      </w:r>
      <w:r>
        <w:rPr>
          <w:rFonts w:ascii="Chu Nom Khai U" w:eastAsia="Chu Nom Khai U" w:hAnsi="Chu Nom Khai U" w:cs="Chu Nom Khai U"/>
          <w:b/>
          <w:bCs/>
          <w:color w:val="EE0000"/>
          <w:kern w:val="0"/>
          <w:sz w:val="24"/>
          <w:szCs w:val="24"/>
          <w:shd w:val="clear" w:color="auto" w:fill="FFFFFF"/>
          <w:lang w:bidi="ar"/>
        </w:rPr>
        <w:br w:type="page"/>
      </w:r>
    </w:p>
    <w:p w14:paraId="00A30DDC" w14:textId="77777777" w:rsidR="003D4B8E" w:rsidRPr="00CE5F36" w:rsidRDefault="003D4B8E" w:rsidP="001761A5">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p>
    <w:p w14:paraId="006CAAB2" w14:textId="7E8B9AE6" w:rsidR="0096246A" w:rsidRPr="001761A5" w:rsidRDefault="001761A5">
      <w:pPr>
        <w:pStyle w:val="Heading1"/>
        <w:spacing w:before="120" w:after="120" w:line="360" w:lineRule="auto"/>
        <w:jc w:val="center"/>
        <w:rPr>
          <w:color w:val="000000" w:themeColor="text1"/>
          <w:sz w:val="72"/>
          <w:szCs w:val="72"/>
        </w:rPr>
      </w:pPr>
      <w:bookmarkStart w:id="45" w:name="_Toc234572777"/>
      <w:r>
        <w:rPr>
          <w:color w:val="000000" w:themeColor="text1"/>
          <w:sz w:val="72"/>
          <w:szCs w:val="72"/>
        </w:rPr>
        <w:t>III. GIÁP MÔN PHỔ</w:t>
      </w:r>
      <w:bookmarkEnd w:id="45"/>
      <w:r>
        <w:rPr>
          <w:color w:val="000000" w:themeColor="text1"/>
          <w:sz w:val="72"/>
          <w:szCs w:val="72"/>
        </w:rPr>
        <w:t xml:space="preserve"> </w:t>
      </w:r>
    </w:p>
    <w:p w14:paraId="7535A20A" w14:textId="5AD809C6" w:rsidR="0096246A" w:rsidRPr="00CE5F36" w:rsidRDefault="0096246A" w:rsidP="0096246A">
      <w:pPr>
        <w:pStyle w:val="Heading1"/>
        <w:spacing w:before="120" w:after="120" w:line="360" w:lineRule="auto"/>
        <w:jc w:val="center"/>
        <w:rPr>
          <w:rFonts w:asciiTheme="minorHAnsi" w:eastAsiaTheme="minorEastAsia" w:hAnsiTheme="minorHAnsi"/>
          <w:color w:val="000000" w:themeColor="text1"/>
          <w:sz w:val="260"/>
          <w:szCs w:val="260"/>
        </w:rPr>
      </w:pPr>
      <w:bookmarkStart w:id="46" w:name="_Toc234572778"/>
      <w:r>
        <w:rPr>
          <w:rFonts w:ascii="Chu Han Hanh" w:eastAsia="Chu Han Hanh" w:hint="eastAsia"/>
          <w:color w:val="000000" w:themeColor="text1"/>
          <w:sz w:val="260"/>
          <w:szCs w:val="260"/>
        </w:rPr>
        <w:t>甲</w:t>
      </w:r>
      <w:r>
        <w:rPr>
          <w:rFonts w:ascii="Chu Han Hanh" w:eastAsia="Chu Han Hanh" w:hAnsi="MS Gothic" w:cs="MS Gothic" w:hint="eastAsia"/>
          <w:color w:val="000000" w:themeColor="text1"/>
          <w:sz w:val="260"/>
          <w:szCs w:val="260"/>
        </w:rPr>
        <w:t>門譜</w:t>
      </w:r>
      <w:bookmarkEnd w:id="46"/>
    </w:p>
    <w:p w14:paraId="4B455EC9" w14:textId="77777777" w:rsidR="0096246A" w:rsidRPr="00CE5F36" w:rsidRDefault="0096246A" w:rsidP="0096246A">
      <w:pPr>
        <w:rPr>
          <w:color w:val="000000" w:themeColor="text1"/>
        </w:rPr>
      </w:pPr>
    </w:p>
    <w:p w14:paraId="2A0F6E0D" w14:textId="4BC86191" w:rsidR="0096246A" w:rsidRPr="00CE5F36" w:rsidRDefault="0096246A" w:rsidP="0096246A">
      <w:pPr>
        <w:pStyle w:val="Header"/>
        <w:rPr>
          <w:color w:val="000000" w:themeColor="text1"/>
          <w:kern w:val="44"/>
        </w:rPr>
      </w:pPr>
      <w:r>
        <w:rPr>
          <w:color w:val="000000" w:themeColor="text1"/>
        </w:rPr>
        <w:br/>
      </w:r>
    </w:p>
    <w:p w14:paraId="44EE3671" w14:textId="77777777" w:rsidR="003D4B8E" w:rsidRPr="00CE5F36" w:rsidRDefault="003D4B8E" w:rsidP="0096246A">
      <w:pPr>
        <w:pStyle w:val="Header"/>
        <w:rPr>
          <w:color w:val="000000" w:themeColor="text1"/>
          <w:sz w:val="48"/>
          <w:szCs w:val="48"/>
        </w:rPr>
      </w:pPr>
    </w:p>
    <w:p w14:paraId="569F241F" w14:textId="3ACDC5B9" w:rsidR="0096246A" w:rsidRPr="00CE5F36" w:rsidRDefault="0096246A">
      <w:pPr>
        <w:widowControl/>
        <w:jc w:val="left"/>
        <w:rPr>
          <w:color w:val="000000" w:themeColor="text1"/>
          <w:sz w:val="22"/>
          <w:szCs w:val="22"/>
        </w:rPr>
      </w:pPr>
      <w:r>
        <w:rPr>
          <w:color w:val="000000" w:themeColor="text1"/>
          <w:sz w:val="22"/>
          <w:szCs w:val="22"/>
        </w:rPr>
        <w:br w:type="page"/>
      </w:r>
    </w:p>
    <w:p w14:paraId="3239A57F" w14:textId="7124C821" w:rsidR="00D01BD2" w:rsidRPr="00CE5F36" w:rsidRDefault="00000000" w:rsidP="009252B5">
      <w:pPr>
        <w:pStyle w:val="Heading2"/>
        <w:jc w:val="center"/>
        <w:rPr>
          <w:color w:val="000000" w:themeColor="text1"/>
          <w:sz w:val="44"/>
          <w:szCs w:val="44"/>
        </w:rPr>
      </w:pPr>
      <w:bookmarkStart w:id="47" w:name="_Toc234572779"/>
      <w:r>
        <w:rPr>
          <w:color w:val="000000" w:themeColor="text1"/>
          <w:sz w:val="44"/>
          <w:szCs w:val="44"/>
        </w:rPr>
        <w:lastRenderedPageBreak/>
        <w:t>GIÁP MÔN PHẢ ĐỒ</w:t>
      </w:r>
      <w:bookmarkEnd w:id="47"/>
    </w:p>
    <w:p w14:paraId="42D3691B" w14:textId="0D0E63AA" w:rsidR="00D01BD2" w:rsidRPr="00CE5F36" w:rsidRDefault="009252B5" w:rsidP="00D01BD2">
      <w:pPr>
        <w:pStyle w:val="Heading2"/>
        <w:rPr>
          <w:color w:val="000000" w:themeColor="text1"/>
        </w:rPr>
      </w:pPr>
      <w:bookmarkStart w:id="48" w:name="_Toc8475"/>
      <w:bookmarkStart w:id="49" w:name="_Toc234572780"/>
      <w:r>
        <w:rPr>
          <w:noProof/>
          <w:color w:val="000000" w:themeColor="text1"/>
        </w:rPr>
        <mc:AlternateContent>
          <mc:Choice Requires="wps">
            <w:drawing>
              <wp:anchor distT="0" distB="0" distL="114300" distR="114300" simplePos="0" relativeHeight="251668480" behindDoc="0" locked="0" layoutInCell="1" allowOverlap="1" wp14:anchorId="698C1947" wp14:editId="79D38427">
                <wp:simplePos x="0" y="0"/>
                <wp:positionH relativeFrom="column">
                  <wp:posOffset>2049145</wp:posOffset>
                </wp:positionH>
                <wp:positionV relativeFrom="paragraph">
                  <wp:posOffset>405765</wp:posOffset>
                </wp:positionV>
                <wp:extent cx="1150620" cy="493395"/>
                <wp:effectExtent l="19050" t="19050" r="11430" b="20955"/>
                <wp:wrapNone/>
                <wp:docPr id="89" name="Rounded Rectangle 89"/>
                <wp:cNvGraphicFramePr/>
                <a:graphic xmlns:a="http://schemas.openxmlformats.org/drawingml/2006/main">
                  <a:graphicData uri="http://schemas.microsoft.com/office/word/2010/wordprocessingShape">
                    <wps:wsp>
                      <wps:cNvSpPr/>
                      <wps:spPr>
                        <a:xfrm>
                          <a:off x="0" y="0"/>
                          <a:ext cx="1150620" cy="493395"/>
                        </a:xfrm>
                        <a:prstGeom prst="roundRect">
                          <a:avLst>
                            <a:gd name="adj" fmla="val 12806"/>
                          </a:avLst>
                        </a:prstGeom>
                        <a:gradFill>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 pos="2000">
                              <a:srgbClr val="EDE9CE"/>
                            </a:gs>
                            <a:gs pos="68000">
                              <a:srgbClr val="F4DE7B"/>
                            </a:gs>
                            <a:gs pos="100000">
                              <a:srgbClr val="FACF28"/>
                            </a:gs>
                          </a:gsLst>
                          <a:lin ang="16200000" scaled="1"/>
                        </a:gradFill>
                        <a:ln w="31750">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1B24A808" w14:textId="77777777" w:rsidR="00D01BD2" w:rsidRDefault="00D01BD2" w:rsidP="00D01BD2">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CÔNG LUẬN</w:t>
                            </w:r>
                          </w:p>
                          <w:p w14:paraId="684EF978" w14:textId="77777777" w:rsidR="00D01BD2" w:rsidRDefault="00D01BD2" w:rsidP="00D01BD2">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ĐỜI THƯ 7</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698C1947" id="Rounded Rectangle 89" o:spid="_x0000_s1058" style="position:absolute;left:0;text-align:left;margin-left:161.35pt;margin-top:31.95pt;width:90.6pt;height:38.85pt;z-index:251668480;visibility:visible;mso-wrap-style:square;mso-wrap-distance-left:9pt;mso-wrap-distance-top:0;mso-wrap-distance-right:9pt;mso-wrap-distance-bottom:0;mso-position-horizontal:absolute;mso-position-horizontal-relative:text;mso-position-vertical:absolute;mso-position-vertical-relative:text;v-text-anchor:middle" arcsize="83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" fillcolor="#91bce3 [2164]" strokecolor="red" strokeweight="2.5pt">
                <v:fill color2="#facf28" rotate="t" angle="180" colors="0 #b1cbe9;1311f #ede9ce;.5 #a3c1e5;44564f #f4de7b;1 #92b9e4;1 #facf28" focus="100%" type="gradient"/>
                <v:textbox>
                  <w:txbxContent>
                    <w:p w14:paraId="1B24A808" w14:textId="77777777" w:rsidR="00D01BD2" w:rsidRDefault="00D01BD2" w:rsidP="00D01BD2">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CÔNG LUẬN</w:t>
                      </w:r>
                    </w:p>
                    <w:p w14:paraId="684EF978" w14:textId="77777777" w:rsidR="00D01BD2" w:rsidRDefault="00D01BD2" w:rsidP="00D01BD2">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ĐỜI THƯ 7</w:t>
                      </w:r>
                    </w:p>
                  </w:txbxContent>
                </v:textbox>
              </v:roundrect>
            </w:pict>
          </mc:Fallback>
        </mc:AlternateContent>
      </w:r>
      <w:bookmarkEnd w:id="48"/>
      <w:bookmarkEnd w:id="49"/>
    </w:p>
    <w:p w14:paraId="437411EA" w14:textId="0A29E060" w:rsidR="00D01BD2" w:rsidRPr="00CE5F36" w:rsidRDefault="00D01BD2" w:rsidP="00D01BD2">
      <w:pPr>
        <w:rPr>
          <w:color w:val="000000" w:themeColor="text1"/>
        </w:rPr>
      </w:pPr>
    </w:p>
    <w:p w14:paraId="56E0276E" w14:textId="217B5A35" w:rsidR="00D01BD2" w:rsidRPr="00CE5F36" w:rsidRDefault="00D01BD2" w:rsidP="00D01BD2">
      <w:pPr>
        <w:rPr>
          <w:color w:val="000000" w:themeColor="text1"/>
        </w:rPr>
      </w:pPr>
    </w:p>
    <w:p w14:paraId="7055969A" w14:textId="7A8D4BCB" w:rsidR="00D01BD2" w:rsidRPr="00CE5F36" w:rsidRDefault="00873BDB" w:rsidP="00D01BD2">
      <w:pPr>
        <w:rPr>
          <w:color w:val="000000" w:themeColor="text1"/>
        </w:rPr>
      </w:pPr>
      <w:r>
        <w:rPr>
          <w:noProof/>
          <w:color w:val="000000" w:themeColor="text1"/>
        </w:rPr>
        <mc:AlternateContent>
          <mc:Choice Requires="wps">
            <w:drawing>
              <wp:anchor distT="0" distB="0" distL="114300" distR="114300" simplePos="0" relativeHeight="251664384" behindDoc="0" locked="0" layoutInCell="1" allowOverlap="1" wp14:anchorId="105A2C67" wp14:editId="2C2C5351">
                <wp:simplePos x="0" y="0"/>
                <wp:positionH relativeFrom="column">
                  <wp:posOffset>838200</wp:posOffset>
                </wp:positionH>
                <wp:positionV relativeFrom="paragraph">
                  <wp:posOffset>35560</wp:posOffset>
                </wp:positionV>
                <wp:extent cx="1841500" cy="470535"/>
                <wp:effectExtent l="38100" t="0" r="25400" b="81915"/>
                <wp:wrapNone/>
                <wp:docPr id="1448255181" name="Straight Arrow Connector 1448255181"/>
                <wp:cNvGraphicFramePr/>
                <a:graphic xmlns:a="http://schemas.openxmlformats.org/drawingml/2006/main">
                  <a:graphicData uri="http://schemas.microsoft.com/office/word/2010/wordprocessingShape">
                    <wps:wsp>
                      <wps:cNvCnPr/>
                      <wps:spPr>
                        <a:xfrm flipH="1">
                          <a:off x="0" y="0"/>
                          <a:ext cx="1841500" cy="470535"/>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65C16C" id="Straight Arrow Connector 1448255181" o:spid="_x0000_s1026" type="#_x0000_t32" style="position:absolute;margin-left:66pt;margin-top:2.8pt;width:145pt;height:37.0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lsXH2ygEAANEDAAAOAAAAZHJzL2Uyb0RvYy54bWysU8GO1DAMvSPxD1HuTNthB1aj6exhloUD gtUCH5BJkzZSmkSOmbZ/j5N2ugg4IEQPVhL7PfvZ7uFu7C27KIjGu5pXm5Iz5aRvjGtr/u3rw6tb ziIK1wjrnar5pCK/O758cRjCXm19522jgBGJi/sh1LxDDPuiiLJTvYgbH5Qjp/bQC6QrtEUDYiD2 3hbbsnxTDB6aAF6qGOn1fnbyY+bXWkn8rHVUyGzNqTbMFrI9J1scD2LfggidkUsZ4h+q6IVxlHSl uhco2Hcwv1H1RoKPXuNG+r7wWhupsgZSU5W/qPnSiaCyFmpODGub4v+jlZ8uJ/cI1IYhxH0Mj5BU jBp6pq0JH2imWRdVysbctmltmxqRSXqsbm+qXUndleS7eVvuXu9SX4uZJ/EFiPhe+Z6lQ80jgjBt hyfvHE3Iw5xDXD5GnIFXQAJblywKY9+5huEUaI0EgB+WJMlfPFefTzhZNWOflGamoSq3WUdeLHWy wC6CVkJIqRxWKxNFJ5g21q7AcgZCe15hD/lbUEtwwqm8cX+NXMNzTu9wRfbGefhTwThei9Vz/FX7 rDiJP/tmyhPNTaG9yaNYdjwt5s/3DH/+E48/AAAA//8DAFBLAwQUAAYACAAAACEAyaz2sdsAAAAI AQAADwAAAGRycy9kb3ducmV2LnhtbEyPQU/CQBCF7yb+h82YeJMtrRap3RIk8awgidelO7YNu7Ol u0Dx1zuc9PjlTd58r1yMzooTDqHzpGA6SUAg1d501CjYfr49PIMIUZPR1hMquGCARXV7U+rC+DOt 8bSJjeASCoVW0MbYF1KGukWnw8T3SJx9+8HpyDg00gz6zOXOyjRJcul0R/yh1T2uWqz3m6NTgNl7 c/nJbFjlh4+5t+Fra18zpe7vxuULiIhj/DuGqz6rQ8VOO38kE4RlzlLeEhU85SA4f0yvvFMwm89A VqX8P6D6BQAA//8DAFBLAQItABQABgAIAAAAIQC2gziS/gAAAOEBAAATAAAAAAAAAAAAAAAAAAAA AABbQ29udGVudF9UeXBlc10ueG1sUEsBAi0AFAAGAAgAAAAhADj9If/WAAAAlAEAAAsAAAAAAAAA AAAAAAAALwEAAF9yZWxzLy5yZWxzUEsBAi0AFAAGAAgAAAAhAGWxcfbKAQAA0QMAAA4AAAAAAAAA AAAAAAAALgIAAGRycy9lMm9Eb2MueG1sUEsBAi0AFAAGAAgAAAAhAMms9rHbAAAACAEAAA8AAAAA AAAAAAAAAAAAJAQAAGRycy9kb3ducmV2LnhtbFBLBQYAAAAABAAEAPMAAAAsBQAAAAA= " strokecolor="#5b9bd5 [3204]" strokeweight="1pt">
                <v:stroke endarrow="open" joinstyle="miter"/>
              </v:shape>
            </w:pict>
          </mc:Fallback>
        </mc:AlternateContent>
      </w:r>
      <w:r>
        <w:rPr>
          <w:noProof/>
          <w:color w:val="000000" w:themeColor="text1"/>
        </w:rPr>
        <mc:AlternateContent>
          <mc:Choice Requires="wps">
            <w:drawing>
              <wp:anchor distT="0" distB="0" distL="114300" distR="114300" simplePos="0" relativeHeight="251666432" behindDoc="0" locked="0" layoutInCell="1" allowOverlap="1" wp14:anchorId="5B53955F" wp14:editId="3B8509BE">
                <wp:simplePos x="0" y="0"/>
                <wp:positionH relativeFrom="column">
                  <wp:posOffset>1652269</wp:posOffset>
                </wp:positionH>
                <wp:positionV relativeFrom="paragraph">
                  <wp:posOffset>34926</wp:posOffset>
                </wp:positionV>
                <wp:extent cx="1020445" cy="464820"/>
                <wp:effectExtent l="38100" t="0" r="27305" b="68580"/>
                <wp:wrapNone/>
                <wp:docPr id="1586683259" name="Straight Arrow Connector 1586683259"/>
                <wp:cNvGraphicFramePr/>
                <a:graphic xmlns:a="http://schemas.openxmlformats.org/drawingml/2006/main">
                  <a:graphicData uri="http://schemas.microsoft.com/office/word/2010/wordprocessingShape">
                    <wps:wsp>
                      <wps:cNvCnPr/>
                      <wps:spPr>
                        <a:xfrm flipH="1">
                          <a:off x="0" y="0"/>
                          <a:ext cx="1020445" cy="46482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7E48E7" id="Straight Arrow Connector 1586683259" o:spid="_x0000_s1026" type="#_x0000_t32" style="position:absolute;margin-left:130.1pt;margin-top:2.75pt;width:80.35pt;height:36.6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hG3iizAEAANEDAAAOAAAAZHJzL2Uyb0RvYy54bWysU8GO0zAQvSPxD5bvNGlUVquo6R66LBwQ rGD5ANexE0uObY2HJvl7xk6bRcABrTaHke2Z9/zeeLK/mwbLzgqi8a7h203JmXLSt8Z1Df/x9PDu lrOIwrXCeqcaPqvI7w5v3+zHUKvK9962ChiRuFiPoeE9YqiLIspeDSJufFCOktrDIJC20BUtiJHY B1tUZXlTjB7aAF6qGOn0fknyQ+bXWkn8qnVUyGzDSRvmCDmeUiwOe1F3IEJv5EWGeIGKQRhHl65U 9wIF+wnmL6rBSPDRa9xIPxReayNV9kButuUfbr73IqjshZoTw9qm+Hq08sv56B6B2jCGWMfwCMnF pGFg2prwid40+yKlbMptm9e2qQmZpMNtWZW73XvOJOV2N7vbKve1WHgSX4CIH5UfWFo0PCII0/V4 9M7RC3lY7hDnzxFJCQGvgAS2LkUUxn5wLcM50BgJAD+mx6PalC+e1ecVzlYt2G9KM9OSyir7yIOl jhbYWdBICCmVw+3KRNUJpo21K7BcgNCdVthD/i6oS3HCqTxx/41cy/Od3uGKHIzz8C/BOF3F6qX+ 6n1xnMyffDvnF81NobnJXbrMeBrM3/cZ/vwnHn4BAAD//wMAUEsDBBQABgAIAAAAIQC4aWQF3QAA AAgBAAAPAAAAZHJzL2Rvd25yZXYueG1sTI/BTsMwEETvSPyDtUjcqE1C0zZkU0ElzkCpxNWNlyTC XofYbVO+HnOC42hGM2+q9eSsONIYes8ItzMFgrjxpucWYff2dLMEEaJmo61nQjhTgHV9eVHp0vgT v9JxG1uRSjiUGqGLcSilDE1HToeZH4iT9+FHp2OSYyvNqE+p3FmZKVVIp3tOC50eaNNR87k9OATK n9vzd27Dpvh6WXkb3nf2MUe8vpoe7kFEmuJfGH7xEzrUiWnvD2yCsAhZobIURZjPQST/LlMrEHuE xXIBsq7k/wP1DwAAAP//AwBQSwECLQAUAAYACAAAACEAtoM4kv4AAADhAQAAEwAAAAAAAAAAAAAA AAAAAAAAW0NvbnRlbnRfVHlwZXNdLnhtbFBLAQItABQABgAIAAAAIQA4/SH/1gAAAJQBAAALAAAA AAAAAAAAAAAAAC8BAABfcmVscy8ucmVsc1BLAQItABQABgAIAAAAIQDhG3iizAEAANEDAAAOAAAA AAAAAAAAAAAAAC4CAABkcnMvZTJvRG9jLnhtbFBLAQItABQABgAIAAAAIQC4aWQF3QAAAAgBAAAP AAAAAAAAAAAAAAAAACYEAABkcnMvZG93bnJldi54bWxQSwUGAAAAAAQABADzAAAAMAUAAAAA " strokecolor="#5b9bd5 [3204]" strokeweight="1pt">
                <v:stroke endarrow="open" joinstyle="miter"/>
              </v:shape>
            </w:pict>
          </mc:Fallback>
        </mc:AlternateContent>
      </w:r>
      <w:r>
        <w:rPr>
          <w:noProof/>
          <w:color w:val="000000" w:themeColor="text1"/>
        </w:rPr>
        <mc:AlternateContent>
          <mc:Choice Requires="wps">
            <w:drawing>
              <wp:anchor distT="0" distB="0" distL="114300" distR="114300" simplePos="0" relativeHeight="251686912" behindDoc="0" locked="0" layoutInCell="1" allowOverlap="1" wp14:anchorId="66288612" wp14:editId="63D38B9F">
                <wp:simplePos x="0" y="0"/>
                <wp:positionH relativeFrom="column">
                  <wp:posOffset>2708275</wp:posOffset>
                </wp:positionH>
                <wp:positionV relativeFrom="paragraph">
                  <wp:posOffset>45085</wp:posOffset>
                </wp:positionV>
                <wp:extent cx="2277745" cy="455930"/>
                <wp:effectExtent l="2540" t="13970" r="5715" b="44450"/>
                <wp:wrapNone/>
                <wp:docPr id="1003829423" name="Straight Arrow Connector 1003829423"/>
                <wp:cNvGraphicFramePr/>
                <a:graphic xmlns:a="http://schemas.openxmlformats.org/drawingml/2006/main">
                  <a:graphicData uri="http://schemas.microsoft.com/office/word/2010/wordprocessingShape">
                    <wps:wsp>
                      <wps:cNvCnPr/>
                      <wps:spPr>
                        <a:xfrm>
                          <a:off x="0" y="0"/>
                          <a:ext cx="2277745" cy="455930"/>
                        </a:xfrm>
                        <a:prstGeom prst="straightConnector1">
                          <a:avLst/>
                        </a:prstGeom>
                        <a:ln w="28575" cmpd="sng">
                          <a:solidFill>
                            <a:schemeClr val="accent1">
                              <a:shade val="50000"/>
                            </a:schemeClr>
                          </a:solidFill>
                          <a:prstDash val="sysDot"/>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w14:anchorId="338584F7" id="Straight Arrow Connector 1003829423" o:spid="_x0000_s1026" type="#_x0000_t32" style="position:absolute;margin-left:213.25pt;margin-top:3.55pt;width:179.35pt;height:35.9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jm0iV/wEAAFAEAAAOAAAAZHJzL2Uyb0RvYy54bWysVE2P0zAQvSPxHyzfadKypbtV0z20lAuC FbA/wHXsxJK/NDZN8+8Z2226YjkgRA5ObM97M+95nM3j2WhyEhCUsw2dz2pKhOWuVbZr6POPw7t7 SkJktmXaWdHQUQT6uH37ZjP4tVi43ulWAEESG9aDb2gfo19XVeC9MCzMnBcWN6UDwyJOoataYAOy G10t6vpDNThoPTguQsDVfdmk28wvpeDxq5RBRKIbirXFPEIej2msthu27oD5XvFLGewfqjBMWUw6 Ue1ZZOQnqFdURnFwwck4485UTkrFRdaAaub1b2q+98yLrAXNCX6yKfw/Wv7ltLNPgDYMPqyDf4Kk 4izBpDfWR87ZrHEyS5wj4bi4WKxWq7slJRz37pbLh/fZzeqG9hDiJ+EMSR8NDRGY6vq4c9biuTiY Z8fY6XOImB+BV0BKrS0ZMMn9cpVSGN8ige0yIjit2oPSOsXlThE7DeTE8IwZ58LGwhx61oqyvKzx SYeNWSZEmb0kSwXsWegLKIxh72JpkciU/mhbEkePXcwA3HCh0xZ5bublrzhqUUR8E5KoNtlVSk99 /braUpi2GJ1gErVNwLoAoTtOIg/5ueS/BCecyA3/18gpPOd0Nk5Io6yDPxUcz/Nr2hJ/1V4UJ/FH 1465obIp2LbZ5ssVS/fi5TzDbz+C7S8AAAD//wMAUEsDBBQABgAIAAAAIQBQJYtp3gAAAAgBAAAP AAAAZHJzL2Rvd25yZXYueG1sTI/BTsMwEETvSPyDtUjcqNOIpm2IUwES4lShFtSzGy9JWnsdYjcN fD3bE9xmNaOZt8VqdFYM2IfWk4LpJAGBVHnTUq3g4/3lbgEiRE1GW0+o4BsDrMrrq0Lnxp9pg8M2 1oJLKORaQRNjl0sZqgadDhPfIbH36XunI599LU2vz1zurEyTJJNOt8QLje7wucHquD05BZk8fKXr XejsD2Zv/ngYXp/WUqnbm/HxAUTEMf6F4YLP6FAy096fyARhFdyn2YyjCuZTEOzPF7MUxP4iliDL Qv5/oPwFAAD//wMAUEsBAi0AFAAGAAgAAAAhALaDOJL+AAAA4QEAABMAAAAAAAAAAAAAAAAAAAAA AFtDb250ZW50X1R5cGVzXS54bWxQSwECLQAUAAYACAAAACEAOP0h/9YAAACUAQAACwAAAAAAAAAA AAAAAAAvAQAAX3JlbHMvLnJlbHNQSwECLQAUAAYACAAAACEA45tIlf8BAABQBAAADgAAAAAAAAAA AAAAAAAuAgAAZHJzL2Uyb0RvYy54bWxQSwECLQAUAAYACAAAACEAUCWLad4AAAAIAQAADwAAAAAA AAAAAAAAAABZBAAAZHJzL2Rvd25yZXYueG1sUEsFBgAAAAAEAAQA8wAAAGQFAAAAAA== " strokecolor="#1f4d78 [1604]" strokeweight="2.25pt">
                <v:stroke dashstyle="1 1" endarrow="open" joinstyle="miter"/>
              </v:shape>
            </w:pict>
          </mc:Fallback>
        </mc:AlternateContent>
      </w:r>
    </w:p>
    <w:p w14:paraId="1E7F8483" w14:textId="5948D185" w:rsidR="00D01BD2" w:rsidRPr="00CE5F36" w:rsidRDefault="00D01BD2" w:rsidP="00D01BD2">
      <w:pPr>
        <w:rPr>
          <w:color w:val="000000" w:themeColor="text1"/>
        </w:rPr>
      </w:pPr>
    </w:p>
    <w:p w14:paraId="1D0B6517" w14:textId="3FD6688B" w:rsidR="00D01BD2" w:rsidRPr="00CE5F36" w:rsidRDefault="00D01BD2" w:rsidP="00D01BD2">
      <w:pPr>
        <w:rPr>
          <w:color w:val="000000" w:themeColor="text1"/>
        </w:rPr>
      </w:pPr>
    </w:p>
    <w:p w14:paraId="5931F27B" w14:textId="56A71D57" w:rsidR="00D01BD2" w:rsidRPr="00CE5F36" w:rsidRDefault="00873BDB" w:rsidP="00D01BD2">
      <w:pPr>
        <w:rPr>
          <w:color w:val="000000" w:themeColor="text1"/>
        </w:rPr>
      </w:pPr>
      <w:r>
        <w:rPr>
          <w:noProof/>
          <w:color w:val="000000" w:themeColor="text1"/>
        </w:rPr>
        <mc:AlternateContent>
          <mc:Choice Requires="wps">
            <w:drawing>
              <wp:anchor distT="0" distB="0" distL="114300" distR="114300" simplePos="0" relativeHeight="251645952" behindDoc="0" locked="0" layoutInCell="1" allowOverlap="1" wp14:anchorId="7BB9D65D" wp14:editId="5C22F4DB">
                <wp:simplePos x="0" y="0"/>
                <wp:positionH relativeFrom="column">
                  <wp:posOffset>-250825</wp:posOffset>
                </wp:positionH>
                <wp:positionV relativeFrom="paragraph">
                  <wp:posOffset>78105</wp:posOffset>
                </wp:positionV>
                <wp:extent cx="1150620" cy="493395"/>
                <wp:effectExtent l="23495" t="23495" r="26035" b="35560"/>
                <wp:wrapNone/>
                <wp:docPr id="195647689" name="Rounded Rectangle 56"/>
                <wp:cNvGraphicFramePr/>
                <a:graphic xmlns:a="http://schemas.openxmlformats.org/drawingml/2006/main">
                  <a:graphicData uri="http://schemas.microsoft.com/office/word/2010/wordprocessingShape">
                    <wps:wsp>
                      <wps:cNvSpPr/>
                      <wps:spPr>
                        <a:xfrm>
                          <a:off x="0" y="0"/>
                          <a:ext cx="1150620" cy="493395"/>
                        </a:xfrm>
                        <a:prstGeom prst="roundRect">
                          <a:avLst/>
                        </a:prstGeom>
                        <a:gradFill>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 pos="2000">
                              <a:srgbClr val="EDE9CE"/>
                            </a:gs>
                            <a:gs pos="68000">
                              <a:srgbClr val="F4DE7B"/>
                            </a:gs>
                            <a:gs pos="100000">
                              <a:srgbClr val="FACF28"/>
                            </a:gs>
                          </a:gsLst>
                          <a:lin ang="16200000" scaled="1"/>
                        </a:gradFill>
                        <a:ln w="47625">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0CEADD52" w14:textId="77777777" w:rsidR="00D01BD2" w:rsidRDefault="00D01BD2" w:rsidP="00D01BD2">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CÔNG GIAI</w:t>
                            </w:r>
                          </w:p>
                          <w:p w14:paraId="29394BE3" w14:textId="77777777" w:rsidR="00D01BD2" w:rsidRDefault="00D01BD2" w:rsidP="00D01BD2">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Thần tổ</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7BB9D65D" id="Rounded Rectangle 56" o:spid="_x0000_s1059" style="position:absolute;left:0;text-align:left;margin-left:-19.75pt;margin-top:6.15pt;width:90.6pt;height:38.85pt;z-index:2516459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" fillcolor="#91bce3 [2164]" strokecolor="red" strokeweight="3.75pt">
                <v:fill color2="#facf28" rotate="t" angle="180" colors="0 #b1cbe9;1311f #ede9ce;.5 #a3c1e5;44564f #f4de7b;1 #92b9e4;1 #facf28" focus="100%" type="gradient"/>
                <v:textbox>
                  <w:txbxContent>
                    <w:p w14:paraId="0CEADD52" w14:textId="77777777" w:rsidR="00D01BD2" w:rsidRDefault="00D01BD2" w:rsidP="00D01BD2">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CÔNG GIAI</w:t>
                      </w:r>
                    </w:p>
                    <w:p w14:paraId="29394BE3" w14:textId="77777777" w:rsidR="00D01BD2" w:rsidRDefault="00D01BD2" w:rsidP="00D01BD2">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Thần tổ</w:t>
                      </w:r>
                    </w:p>
                  </w:txbxContent>
                </v:textbox>
              </v:roundrect>
            </w:pict>
          </mc:Fallback>
        </mc:AlternateContent>
      </w:r>
      <w:r>
        <w:rPr>
          <w:noProof/>
          <w:color w:val="000000" w:themeColor="text1"/>
        </w:rPr>
        <mc:AlternateContent>
          <mc:Choice Requires="wps">
            <w:drawing>
              <wp:anchor distT="0" distB="0" distL="114300" distR="114300" simplePos="0" relativeHeight="251648000" behindDoc="0" locked="0" layoutInCell="1" allowOverlap="1" wp14:anchorId="760ECCA3" wp14:editId="44184AFA">
                <wp:simplePos x="0" y="0"/>
                <wp:positionH relativeFrom="column">
                  <wp:posOffset>1098550</wp:posOffset>
                </wp:positionH>
                <wp:positionV relativeFrom="paragraph">
                  <wp:posOffset>44450</wp:posOffset>
                </wp:positionV>
                <wp:extent cx="1403985" cy="493395"/>
                <wp:effectExtent l="19050" t="19050" r="24765" b="20955"/>
                <wp:wrapNone/>
                <wp:docPr id="475103873" name="Rounded Rectangle 57"/>
                <wp:cNvGraphicFramePr/>
                <a:graphic xmlns:a="http://schemas.openxmlformats.org/drawingml/2006/main">
                  <a:graphicData uri="http://schemas.microsoft.com/office/word/2010/wordprocessingShape">
                    <wps:wsp>
                      <wps:cNvSpPr/>
                      <wps:spPr>
                        <a:xfrm>
                          <a:off x="0" y="0"/>
                          <a:ext cx="1403985" cy="493395"/>
                        </a:xfrm>
                        <a:prstGeom prst="roundRect">
                          <a:avLst/>
                        </a:prstGeom>
                        <a:gradFill>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 pos="2000">
                              <a:srgbClr val="CDFBCD"/>
                            </a:gs>
                            <a:gs pos="67000">
                              <a:srgbClr val="72D773"/>
                            </a:gs>
                            <a:gs pos="98000">
                              <a:srgbClr val="72D673"/>
                            </a:gs>
                            <a:gs pos="35000">
                              <a:srgbClr val="A9E4A9"/>
                            </a:gs>
                          </a:gsLst>
                          <a:lin ang="16200000" scaled="0"/>
                        </a:gradFill>
                        <a:ln w="44450">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0C09F211" w14:textId="3E7D5D3B" w:rsidR="00D01BD2" w:rsidRDefault="00BF1B6D" w:rsidP="00D01BD2">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 CÔNG THỌ</w:t>
                            </w:r>
                          </w:p>
                          <w:p w14:paraId="74983A22" w14:textId="77777777" w:rsidR="00D01BD2" w:rsidRDefault="00D01BD2" w:rsidP="00D01BD2">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Nguyễn Thị Cần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760ECCA3" id="Rounded Rectangle 57" o:spid="_x0000_s1060" style="position:absolute;left:0;text-align:left;margin-left:86.5pt;margin-top:3.5pt;width:110.55pt;height:38.85pt;z-index:2516480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" fillcolor="#91bce3 [2164]" strokecolor="red" strokeweight="3.5pt">
                <v:fill color2="#7aaddd [2612]" rotate="t" angle="180" colors="0 #b1cbe9;1311f #cdfbcd;22938f #a9e4a9;.5 #a3c1e5;43909f #72d773;64225f #72d673;1 #92b9e4" focus="100%" type="gradient">
                  <o:fill v:ext="view" type="gradientUnscaled"/>
                </v:fill>
                <v:textbox>
                  <w:txbxContent>
                    <w:p w14:paraId="0C09F211" w14:textId="3E7D5D3B" w:rsidR="00D01BD2" w:rsidRDefault="00BF1B6D" w:rsidP="00D01BD2">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 CÔNG THỌ</w:t>
                      </w:r>
                    </w:p>
                    <w:p w14:paraId="74983A22" w14:textId="77777777" w:rsidR="00D01BD2" w:rsidRDefault="00D01BD2" w:rsidP="00D01BD2">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Nguyễn Thị Cần</w:t>
                      </w:r>
                    </w:p>
                  </w:txbxContent>
                </v:textbox>
              </v:roundrect>
            </w:pict>
          </mc:Fallback>
        </mc:AlternateContent>
      </w:r>
      <w:r>
        <w:rPr>
          <w:noProof/>
          <w:color w:val="000000" w:themeColor="text1"/>
        </w:rPr>
        <mc:AlternateContent>
          <mc:Choice Requires="wps">
            <w:drawing>
              <wp:anchor distT="0" distB="0" distL="114300" distR="114300" simplePos="0" relativeHeight="251682816" behindDoc="0" locked="0" layoutInCell="1" allowOverlap="1" wp14:anchorId="5E4ECDC7" wp14:editId="22F471AB">
                <wp:simplePos x="0" y="0"/>
                <wp:positionH relativeFrom="column">
                  <wp:posOffset>4410710</wp:posOffset>
                </wp:positionH>
                <wp:positionV relativeFrom="paragraph">
                  <wp:posOffset>41275</wp:posOffset>
                </wp:positionV>
                <wp:extent cx="1150620" cy="493395"/>
                <wp:effectExtent l="4445" t="4445" r="6985" b="16510"/>
                <wp:wrapNone/>
                <wp:docPr id="1652240019" name="Rounded Rectangle 63"/>
                <wp:cNvGraphicFramePr/>
                <a:graphic xmlns:a="http://schemas.openxmlformats.org/drawingml/2006/main">
                  <a:graphicData uri="http://schemas.microsoft.com/office/word/2010/wordprocessingShape">
                    <wps:wsp>
                      <wps:cNvSpPr/>
                      <wps:spPr>
                        <a:xfrm>
                          <a:off x="0" y="0"/>
                          <a:ext cx="1150620" cy="493395"/>
                        </a:xfrm>
                        <a:prstGeom prst="roundRect">
                          <a:avLst/>
                        </a:prstGeom>
                        <a:gradFill>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 pos="70000">
                              <a:srgbClr val="D0A1F2"/>
                            </a:gs>
                            <a:gs pos="0">
                              <a:srgbClr val="F5EEFE"/>
                            </a:gs>
                          </a:gsLst>
                          <a:path path="circle">
                            <a:fillToRect t="100000" r="100000"/>
                          </a:path>
                          <a:tileRect l="-100000" b="-100000"/>
                        </a:gradFill>
                        <a:ln w="3175" cmpd="sng">
                          <a:solidFill>
                            <a:schemeClr val="accent1">
                              <a:shade val="50000"/>
                            </a:schemeClr>
                          </a:solidFill>
                          <a:prstDash val="sysDot"/>
                        </a:ln>
                      </wps:spPr>
                      <wps:style>
                        <a:lnRef idx="0">
                          <a:srgbClr val="FFFFFF"/>
                        </a:lnRef>
                        <a:fillRef idx="2">
                          <a:schemeClr val="accent1"/>
                        </a:fillRef>
                        <a:effectRef idx="1">
                          <a:schemeClr val="accent1"/>
                        </a:effectRef>
                        <a:fontRef idx="minor">
                          <a:schemeClr val="lt1"/>
                        </a:fontRef>
                      </wps:style>
                      <wps:txbx>
                        <w:txbxContent>
                          <w:p w14:paraId="38C56422" w14:textId="77777777" w:rsidR="00D01BD2" w:rsidRDefault="00D01BD2" w:rsidP="00D01BD2">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CÔNG DẬY </w:t>
                            </w:r>
                          </w:p>
                          <w:p w14:paraId="079F49A4" w14:textId="77777777" w:rsidR="00D01BD2" w:rsidRDefault="00D01BD2" w:rsidP="00D01BD2">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Ng. Thị Du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5E4ECDC7" id="Rounded Rectangle 63" o:spid="_x0000_s1061" style="position:absolute;left:0;text-align:left;margin-left:347.3pt;margin-top:3.25pt;width:90.6pt;height:38.85pt;z-index:2516828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" fillcolor="#91bce3 [2164]" strokecolor="#1f4d78 [1604]" strokeweight=".25pt">
                <v:fill color2="#7aaddd [2612]" rotate="t" focusposition=",1" focussize="" colors="0 #b1cbe9;0 #f5eefe;.5 #a3c1e5;45875f #d0a1f2;1 #92b9e4" focus="100%" type="gradientRadial"/>
                <v:stroke dashstyle="1 1"/>
                <v:textbox>
                  <w:txbxContent>
                    <w:p w14:paraId="38C56422" w14:textId="77777777" w:rsidR="00D01BD2" w:rsidRDefault="00D01BD2" w:rsidP="00D01BD2">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CÔNG DẬY </w:t>
                      </w:r>
                    </w:p>
                    <w:p w14:paraId="079F49A4" w14:textId="77777777" w:rsidR="00D01BD2" w:rsidRDefault="00D01BD2" w:rsidP="00D01BD2">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Ng. Thị Du </w:t>
                      </w:r>
                    </w:p>
                  </w:txbxContent>
                </v:textbox>
              </v:roundrect>
            </w:pict>
          </mc:Fallback>
        </mc:AlternateContent>
      </w:r>
    </w:p>
    <w:p w14:paraId="6C302B54" w14:textId="7835B0B4" w:rsidR="00D01BD2" w:rsidRPr="00CE5F36" w:rsidRDefault="00D01BD2" w:rsidP="00D01BD2">
      <w:pPr>
        <w:rPr>
          <w:color w:val="000000" w:themeColor="text1"/>
        </w:rPr>
      </w:pPr>
      <w:r>
        <w:rPr>
          <w:noProof/>
          <w:color w:val="000000" w:themeColor="text1"/>
        </w:rPr>
        <mc:AlternateContent>
          <mc:Choice Requires="wps">
            <w:drawing>
              <wp:anchor distT="0" distB="0" distL="114300" distR="114300" simplePos="0" relativeHeight="251652096" behindDoc="0" locked="0" layoutInCell="1" allowOverlap="1" wp14:anchorId="554C2001" wp14:editId="1068CA6A">
                <wp:simplePos x="0" y="0"/>
                <wp:positionH relativeFrom="column">
                  <wp:posOffset>-909955</wp:posOffset>
                </wp:positionH>
                <wp:positionV relativeFrom="paragraph">
                  <wp:posOffset>40640</wp:posOffset>
                </wp:positionV>
                <wp:extent cx="333375" cy="350520"/>
                <wp:effectExtent l="6350" t="6350" r="22225" b="24130"/>
                <wp:wrapNone/>
                <wp:docPr id="1380985282" name="Oval 1380985282"/>
                <wp:cNvGraphicFramePr/>
                <a:graphic xmlns:a="http://schemas.openxmlformats.org/drawingml/2006/main">
                  <a:graphicData uri="http://schemas.microsoft.com/office/word/2010/wordprocessingShape">
                    <wps:wsp>
                      <wps:cNvSpPr/>
                      <wps:spPr>
                        <a:xfrm>
                          <a:off x="0" y="0"/>
                          <a:ext cx="333375" cy="350520"/>
                        </a:xfrm>
                        <a:prstGeom prst="ellipse">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53298C17" w14:textId="77777777" w:rsidR="00D01BD2" w:rsidRDefault="00D01BD2" w:rsidP="00D01BD2">
                            <w:pPr>
                              <w:jc w:val="center"/>
                              <w:rPr>
                                <w:sz w:val="20"/>
                              </w:rPr>
                            </w:pPr>
                            <w:r>
                              <w:rPr>
                                <w:sz w:val="20"/>
                              </w:rPr>
                              <w:t>8</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554C2001" id="Oval 1380985282" o:spid="_x0000_s1062" style="position:absolute;left:0;text-align:left;margin-left:-71.65pt;margin-top:3.2pt;width:26.25pt;height:27.6pt;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" fillcolor="#5b9bd5 [3204]" strokecolor="#2e74b5 [2404]" strokeweight="1pt">
                <v:stroke joinstyle="miter"/>
                <v:textbox>
                  <w:txbxContent>
                    <w:p w14:paraId="53298C17" w14:textId="77777777" w:rsidR="00D01BD2" w:rsidRDefault="00D01BD2" w:rsidP="00D01BD2">
                      <w:pPr>
                        <w:jc w:val="center"/>
                        <w:rPr>
                          <w:sz w:val="20"/>
                        </w:rPr>
                      </w:pPr>
                      <w:r>
                        <w:rPr>
                          <w:sz w:val="20"/>
                        </w:rPr>
                        <w:t>8</w:t>
                      </w:r>
                    </w:p>
                  </w:txbxContent>
                </v:textbox>
              </v:oval>
            </w:pict>
          </mc:Fallback>
        </mc:AlternateContent>
      </w:r>
    </w:p>
    <w:p w14:paraId="0EFB1CC5" w14:textId="696BD368" w:rsidR="00D01BD2" w:rsidRPr="00CE5F36" w:rsidRDefault="00D01BD2" w:rsidP="00D01BD2">
      <w:pPr>
        <w:rPr>
          <w:color w:val="000000" w:themeColor="text1"/>
        </w:rPr>
      </w:pPr>
    </w:p>
    <w:p w14:paraId="528B70BB" w14:textId="2B1E9E9D" w:rsidR="00D01BD2" w:rsidRPr="00CE5F36" w:rsidRDefault="007873D4" w:rsidP="00D01BD2">
      <w:pPr>
        <w:rPr>
          <w:color w:val="000000" w:themeColor="text1"/>
        </w:rPr>
      </w:pPr>
      <w:r>
        <w:rPr>
          <w:noProof/>
          <w:color w:val="000000" w:themeColor="text1"/>
        </w:rPr>
        <mc:AlternateContent>
          <mc:Choice Requires="wps">
            <w:drawing>
              <wp:anchor distT="0" distB="0" distL="114300" distR="114300" simplePos="0" relativeHeight="251688960" behindDoc="0" locked="0" layoutInCell="1" allowOverlap="1" wp14:anchorId="1205278D" wp14:editId="45A04EE1">
                <wp:simplePos x="0" y="0"/>
                <wp:positionH relativeFrom="column">
                  <wp:posOffset>5025390</wp:posOffset>
                </wp:positionH>
                <wp:positionV relativeFrom="paragraph">
                  <wp:posOffset>6985</wp:posOffset>
                </wp:positionV>
                <wp:extent cx="109220" cy="872490"/>
                <wp:effectExtent l="57150" t="19050" r="62230" b="41910"/>
                <wp:wrapNone/>
                <wp:docPr id="1721754764" name="Straight Arrow Connector 1721754764"/>
                <wp:cNvGraphicFramePr/>
                <a:graphic xmlns:a="http://schemas.openxmlformats.org/drawingml/2006/main">
                  <a:graphicData uri="http://schemas.microsoft.com/office/word/2010/wordprocessingShape">
                    <wps:wsp>
                      <wps:cNvCnPr/>
                      <wps:spPr>
                        <a:xfrm>
                          <a:off x="0" y="0"/>
                          <a:ext cx="109220" cy="872490"/>
                        </a:xfrm>
                        <a:prstGeom prst="straightConnector1">
                          <a:avLst/>
                        </a:prstGeom>
                        <a:ln w="28575" cmpd="sng">
                          <a:solidFill>
                            <a:schemeClr val="accent1">
                              <a:shade val="50000"/>
                            </a:schemeClr>
                          </a:solidFill>
                          <a:prstDash val="sysDot"/>
                          <a:tailEnd type="arrow"/>
                        </a:ln>
                      </wps:spPr>
                      <wps:style>
                        <a:lnRef idx="2">
                          <a:schemeClr val="accent1"/>
                        </a:lnRef>
                        <a:fillRef idx="0">
                          <a:srgbClr val="FFFFFF"/>
                        </a:fillRef>
                        <a:effectRef idx="0">
                          <a:srgbClr val="FFFFFF"/>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53AD8F" id="Straight Arrow Connector 1721754764" o:spid="_x0000_s1026" type="#_x0000_t32" style="position:absolute;margin-left:395.7pt;margin-top:.55pt;width:8.6pt;height:68.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jJqVh/wEAAE8EAAAOAAAAZHJzL2Uyb0RvYy54bWysVE2P0zAQvSPxHyzfadKIsrtV0z20lAuC FQs/wLWdxJK/5DFN8+8Z2226YjkgRA5ObM97M+95nM3j2WhykgGUsy1dLmpKpOVOKNu39Mf3w7t7 SiAyK5h2VrZ0kkAft2/fbEa/lo0bnBYyECSxsB59S4cY/bqqgA/SMFg4Ly1udi4YFnEa+koENiK7 0VVT1x+q0QXhg+MSAFf3ZZNuM3/XSR6/dh3ISHRLsbaYx5DHYxqr7Yat+8D8oPilDPYPVRimLCad qfYsMvIzqFdURvHgwHVxwZ2pXNcpLrMGVLOsf1PzPDAvsxY0B/xsE/w/Wv7ltLNPAW0YPazBP4Wk 4twFk95YHzlns6bZLHmOhOPisn5oGrSU49b9XfP+IZtZ3cA+QPwknSHpo6UQA1P9EHfOWjwWF5bZ MHb6DBHTI/AKSJm1JWNLm/vV3QpTGC+QwPYZAU4rcVBap7jcKHKnAzkxPGLGubSxMMPAhCzLqxqf dNaYZUaU2UuyVMCewVBAMMHexdIhkSn90QoSJ49NzEJw44VOW+S5eZe/4qRlEfFNdkQJdKsppae2 fl1tKUxbjE6wDrXNwLoAQ3+cRR7yc8l/CU44mfv9r5FzeM7pbJyRRlkX/lRwPC+vaUv8VXtRnMQf nZhyP2VTsGuzzZcblq7Fy3mG3/4D218AAAD//wMAUEsDBBQABgAIAAAAIQDti7bh3gAAAAkBAAAP AAAAZHJzL2Rvd25yZXYueG1sTI/BTsMwEETvSPyDtUjcqJMCaQhxKkBCnKqKUnF24yVJa69D7KaB r2c5wXH0RrNvy+XkrBhxCJ0nBeksAYFUe9NRo2D79nyVgwhRk9HWEyr4wgDL6vys1IXxJ3rFcRMb wSMUCq2gjbEvpAx1i06Hme+RmH34wenIcWikGfSJx52V8yTJpNMd8YVW9/jUYn3YHJ2CTO4/56v3 0NtvzNb+sB9fHldSqcuL6eEeRMQp/pXhV5/VoWKnnT+SCcIqWNylN1xlkIJgnid5BmLH+Tq/BVmV 8v8H1Q8AAAD//wMAUEsBAi0AFAAGAAgAAAAhALaDOJL+AAAA4QEAABMAAAAAAAAAAAAAAAAAAAAA AFtDb250ZW50X1R5cGVzXS54bWxQSwECLQAUAAYACAAAACEAOP0h/9YAAACUAQAACwAAAAAAAAAA AAAAAAAvAQAAX3JlbHMvLnJlbHNQSwECLQAUAAYACAAAACEAIyalYf8BAABPBAAADgAAAAAAAAAA AAAAAAAuAgAAZHJzL2Uyb0RvYy54bWxQSwECLQAUAAYACAAAACEA7Yu24d4AAAAJAQAADwAAAAAA AAAAAAAAAABZBAAAZHJzL2Rvd25yZXYueG1sUEsFBgAAAAAEAAQA8wAAAGQFAAAAAA== " strokecolor="#1f4d78 [1604]" strokeweight="2.25pt">
                <v:stroke dashstyle="1 1" endarrow="open" joinstyle="miter"/>
              </v:shape>
            </w:pict>
          </mc:Fallback>
        </mc:AlternateContent>
      </w:r>
      <w:r>
        <w:rPr>
          <w:noProof/>
          <w:color w:val="000000" w:themeColor="text1"/>
        </w:rPr>
        <mc:AlternateContent>
          <mc:Choice Requires="wps">
            <w:drawing>
              <wp:anchor distT="0" distB="0" distL="114300" distR="114300" simplePos="0" relativeHeight="251709440" behindDoc="0" locked="0" layoutInCell="1" allowOverlap="1" wp14:anchorId="434E94E6" wp14:editId="674D3AB2">
                <wp:simplePos x="0" y="0"/>
                <wp:positionH relativeFrom="column">
                  <wp:posOffset>1798320</wp:posOffset>
                </wp:positionH>
                <wp:positionV relativeFrom="paragraph">
                  <wp:posOffset>125095</wp:posOffset>
                </wp:positionV>
                <wp:extent cx="754380" cy="611505"/>
                <wp:effectExtent l="0" t="0" r="83820" b="55245"/>
                <wp:wrapNone/>
                <wp:docPr id="2122669887" name="Straight Arrow Connector 2122669887"/>
                <wp:cNvGraphicFramePr/>
                <a:graphic xmlns:a="http://schemas.openxmlformats.org/drawingml/2006/main">
                  <a:graphicData uri="http://schemas.microsoft.com/office/word/2010/wordprocessingShape">
                    <wps:wsp>
                      <wps:cNvCnPr/>
                      <wps:spPr>
                        <a:xfrm>
                          <a:off x="0" y="0"/>
                          <a:ext cx="754380" cy="611505"/>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0A0110" id="Straight Arrow Connector 2122669887" o:spid="_x0000_s1026" type="#_x0000_t32" style="position:absolute;margin-left:141.6pt;margin-top:9.85pt;width:59.4pt;height:48.1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bwHv2wgEAAMYDAAAOAAAAZHJzL2Uyb0RvYy54bWysU02P0zAQvSPxH6zcaZJCl1XUdA9dlguC FR8/wHXGiSXbY41Nk/57bCdNEXBAiBwmdjxv5r3nyf5hMpqdgbxC2xb1pioYWIGdsn1bfPv69Oq+ YD5w23GNFtriAr54OLx8sR9dA1scUHdALBaxvhldWwwhuKYsvRjAcL9BBzYeSiTDQ9xSX3bEx1jd 6HJbVXfliNQ5QgHex6+P82FxyPWlBBE+SekhMN0WkVvIkXI8pVge9rzpibtBiYUG/wcWhisbm66l Hnng7Dup30oZJQg9yrARaEqUUgnIGqKauvpFzZeBO8haojnerTb5/1dWfDwf7TNFG0bnG++eKamY JJn0jvzYlM26rGbBFJiIH9/u3ry+j5aKeHRX17tql8wsb2BHPrwHNCwt2sIH4qofwhGtjdeCVGfD +PmDDzPwCkidtU0xcKXf2Y6Fi4uzw4lwXJqk8/JGOa/CRcOM/QySqS6S3OYeeZrgqImdeZwDLgTY UK+VYnaCSaX1CqxmIPWnFfaUnwW1JCcc5DH7a+SannuiDSvSKIv0J8JhupKVc/5V+6w4iT9hd8nX mE2Jw5KvYhnsNI0/7zP89vsdfgAAAP//AwBQSwMEFAAGAAgAAAAhAEcN6bjgAAAACgEAAA8AAABk cnMvZG93bnJldi54bWxMj81OwzAQhO9IvIO1SNyo04BKCHGqgoTEzwUCQhydeEki7HWw3Tbw9Cwn OO7Mp9mZaj07K3YY4uhJwXKRgUDqvBmpV/DyfHNSgIhJk9HWEyr4wgjr+vCg0qXxe3rCXZN6wSEU S61gSGkqpYzdgE7HhZ+Q2Hv3wenEZ+ilCXrP4c7KPMtW0umR+MOgJ7wesPtotk5B8xbu9NXDbUG2 ffweU/N6/7lxSh0fzZtLEAnn9AfDb32uDjV3av2WTBRWQV6c5oyycXEOgoGzLOdxLQvLVQayruT/ CfUPAAAA//8DAFBLAQItABQABgAIAAAAIQC2gziS/gAAAOEBAAATAAAAAAAAAAAAAAAAAAAAAABb Q29udGVudF9UeXBlc10ueG1sUEsBAi0AFAAGAAgAAAAhADj9If/WAAAAlAEAAAsAAAAAAAAAAAAA AAAALwEAAF9yZWxzLy5yZWxzUEsBAi0AFAAGAAgAAAAhABvAe/bCAQAAxgMAAA4AAAAAAAAAAAAA AAAALgIAAGRycy9lMm9Eb2MueG1sUEsBAi0AFAAGAAgAAAAhAEcN6bjgAAAACgEAAA8AAAAAAAAA AAAAAAAAHAQAAGRycy9kb3ducmV2LnhtbFBLBQYAAAAABAAEAPMAAAApBQAAAAA= " strokecolor="#5b9bd5 [3204]" strokeweight="1pt">
                <v:stroke endarrow="open" joinstyle="miter"/>
              </v:shape>
            </w:pict>
          </mc:Fallback>
        </mc:AlternateContent>
      </w:r>
      <w:r>
        <w:rPr>
          <w:noProof/>
          <w:color w:val="000000" w:themeColor="text1"/>
        </w:rPr>
        <mc:AlternateContent>
          <mc:Choice Requires="wps">
            <w:drawing>
              <wp:anchor distT="0" distB="0" distL="114300" distR="114300" simplePos="0" relativeHeight="251703296" behindDoc="0" locked="0" layoutInCell="1" allowOverlap="1" wp14:anchorId="7F3986C2" wp14:editId="16E54470">
                <wp:simplePos x="0" y="0"/>
                <wp:positionH relativeFrom="column">
                  <wp:posOffset>1752600</wp:posOffset>
                </wp:positionH>
                <wp:positionV relativeFrom="paragraph">
                  <wp:posOffset>102870</wp:posOffset>
                </wp:positionV>
                <wp:extent cx="1310640" cy="634365"/>
                <wp:effectExtent l="0" t="0" r="80010" b="70485"/>
                <wp:wrapNone/>
                <wp:docPr id="1308994118" name="Straight Arrow Connector 1308994118"/>
                <wp:cNvGraphicFramePr/>
                <a:graphic xmlns:a="http://schemas.openxmlformats.org/drawingml/2006/main">
                  <a:graphicData uri="http://schemas.microsoft.com/office/word/2010/wordprocessingShape">
                    <wps:wsp>
                      <wps:cNvCnPr/>
                      <wps:spPr>
                        <a:xfrm>
                          <a:off x="0" y="0"/>
                          <a:ext cx="1310640" cy="634365"/>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0E7D8F" id="Straight Arrow Connector 1308994118" o:spid="_x0000_s1026" type="#_x0000_t32" style="position:absolute;margin-left:138pt;margin-top:8.1pt;width:103.2pt;height:49.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E0d8/wwEAAMcDAAAOAAAAZHJzL2Uyb0RvYy54bWysU02P0zAQvSPxHyzfaZJ2qVDUdA9dlguC FSw/wHXGiSV/aWya5N9jO2mKgANabQ4TO543897z5HA/akUugF5a09BqU1IChttWmq6hP54f332g xAdmWqasgYZO4On98e2bw+Bq2NreqhaQxCLG14NraB+Cq4vC8x408xvrwMRDYVGzELfYFS2yIVbX qtiW5b4YLLYOLQfv49eH+ZAec30hgIevQngIRDU0cgs5Yo7nFIvjgdUdMtdLvtBgL2ChmTSx6Vrq gQVGfqL8q5SWHK23Imy41YUVQnLIGqKaqvxDzfeeOchaojnerTb51yvLv1xO5gmjDYPztXdPmFSM AnV6R35kzGZNq1kwBsLjx2pXlfu76CmPZ/vd3W7/PrlZ3NAOffgEVpO0aKgPyGTXh5M1Jt6LxSo7 xi6ffZiBV0BqrUyKgUn10bQkTC4OD0O0w9IknRc3znkVJgUz9hsIItvIcpt75HGCk0JyYXEQGOdg QrVWitkJJqRSK7CcgdidV9hjfhbUkpxwkOfsv5Freu5pTViRWhqL/yIcxitZMedftc+Kk/izbad8 j9mUOC35KpbJTuP4+z7Db//f8RcAAAD//wMAUEsDBBQABgAIAAAAIQDn5cfh4AAAAAoBAAAPAAAA ZHJzL2Rvd25yZXYueG1sTI/NTsMwEITvSLyDtUjcqJOoClGIUxUkJH4uNCDEcRObJCJeB9ttA0/P coLjzoxmv6k2i53EwfgwOlKQrhIQhjqnR+oVvDzfXhQgQkTSODkyCr5MgE19elJhqd2RdubQxF5w CYUSFQwxzqWUoRuMxbBysyH23p23GPn0vdQej1xuJ5klSS4tjsQfBpzNzWC6j2ZvFTRv/h6vH+8K mtqn7zE2rw+fW6vU+dmyvQIRzRL/wvCLz+hQM1Pr9qSDmBRklzlviWzkGQgOrItsDaJlIc1TkHUl /0+ofwAAAP//AwBQSwECLQAUAAYACAAAACEAtoM4kv4AAADhAQAAEwAAAAAAAAAAAAAAAAAAAAAA W0NvbnRlbnRfVHlwZXNdLnhtbFBLAQItABQABgAIAAAAIQA4/SH/1gAAAJQBAAALAAAAAAAAAAAA AAAAAC8BAABfcmVscy8ucmVsc1BLAQItABQABgAIAAAAIQAE0d8/wwEAAMcDAAAOAAAAAAAAAAAA AAAAAC4CAABkcnMvZTJvRG9jLnhtbFBLAQItABQABgAIAAAAIQDn5cfh4AAAAAoBAAAPAAAAAAAA AAAAAAAAAB0EAABkcnMvZG93bnJldi54bWxQSwUGAAAAAAQABADzAAAAKgUAAAAA " strokecolor="#5b9bd5 [3204]" strokeweight="1pt">
                <v:stroke endarrow="open" joinstyle="miter"/>
              </v:shape>
            </w:pict>
          </mc:Fallback>
        </mc:AlternateContent>
      </w:r>
      <w:r>
        <w:rPr>
          <w:noProof/>
          <w:color w:val="000000" w:themeColor="text1"/>
        </w:rPr>
        <mc:AlternateContent>
          <mc:Choice Requires="wps">
            <w:drawing>
              <wp:anchor distT="0" distB="0" distL="114300" distR="114300" simplePos="0" relativeHeight="251699200" behindDoc="0" locked="0" layoutInCell="1" allowOverlap="1" wp14:anchorId="70FE82B9" wp14:editId="442354F5">
                <wp:simplePos x="0" y="0"/>
                <wp:positionH relativeFrom="column">
                  <wp:posOffset>1657985</wp:posOffset>
                </wp:positionH>
                <wp:positionV relativeFrom="paragraph">
                  <wp:posOffset>128905</wp:posOffset>
                </wp:positionV>
                <wp:extent cx="45719" cy="604520"/>
                <wp:effectExtent l="76200" t="0" r="69215" b="62230"/>
                <wp:wrapNone/>
                <wp:docPr id="284096244" name="Straight Arrow Connector 284096244"/>
                <wp:cNvGraphicFramePr/>
                <a:graphic xmlns:a="http://schemas.openxmlformats.org/drawingml/2006/main">
                  <a:graphicData uri="http://schemas.microsoft.com/office/word/2010/wordprocessingShape">
                    <wps:wsp>
                      <wps:cNvCnPr/>
                      <wps:spPr>
                        <a:xfrm flipH="1">
                          <a:off x="0" y="0"/>
                          <a:ext cx="45719" cy="60452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18E350" id="Straight Arrow Connector 284096244" o:spid="_x0000_s1026" type="#_x0000_t32" style="position:absolute;margin-left:130.55pt;margin-top:10.15pt;width:3.6pt;height:47.6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rYo0fywEAAM8DAAAOAAAAZHJzL2Uyb0RvYy54bWysU8GO0zAQvSPxD5bvNGm1u0DVdA9dFg4I Vgv7Aa5jJ5ZsjzU2TfL3jJ02i4DDCpHDyPbMe35vPNndjs6yk8JowDd8vao5U15Ca3zX8Kfv92/e cRaT8K2w4FXDJxX57f71q90QtmoDPdhWISMSH7dDaHifUthWVZS9ciKuIChPSQ3oRKItdlWLYiB2 Z6tNXd9UA2AbEKSKkU7v5iTfF36tlUxftY4qMdtw0pZKxBKPOVb7ndh2KEJv5FmG+AcVThhPly5U dyIJ9gPNH1TOSIQIOq0kuAq0NlIVD+RmXf/m5lsvgipeqDkxLG2K/49Wfjkd/ANSG4YQtzE8YHYx anRMWxM+0ZsWX6SUjaVt09I2NSYm6fDq+u36PWeSMjf11fWmdLWaWTJbwJg+KnAsLxoeEwrT9ekA 3tP7AM43iNPnmEgHAS+ADLY+xySM/eBblqZAQyQQYchPR7U5Xz1rL6s0WTVjH5VmpiWNm+KijJU6 WGQnQQMhpFQ+rRcmqs4wbaxdgPUMxO64wO7Ld0adizNOlXl7MXIpL3eCTwvSGQ/4N8FpvIjVc/3F ++w4mz9CO5X3LE2hqSldOk94Hstf9wX+/B/ufwIAAP//AwBQSwMEFAAGAAgAAAAhAIN65hrdAAAA CgEAAA8AAABkcnMvZG93bnJldi54bWxMj01PwzAMhu9I+w+RJ3Fj6YdWjdJ0gkmcgW3Srllj2orE KU22dfx6zIndXsuPXj+u1pOz4oxj6D0pSBcJCKTGm55aBfvd68MKRIiajLaeUMEVA6zr2V2lS+Mv 9IHnbWwFl1AotYIuxqGUMjQdOh0WfkDi3acfnY48jq00o75wubMyS5JCOt0TX+j0gJsOm6/tySnA /K29/uQ2bIrv90dvw2FvX3Kl7ufT8xOIiFP8h+FPn9WhZqejP5EJwirIijRllEOSg2AgK1Ycjkym yyXIupK3L9S/AAAA//8DAFBLAQItABQABgAIAAAAIQC2gziS/gAAAOEBAAATAAAAAAAAAAAAAAAA AAAAAABbQ29udGVudF9UeXBlc10ueG1sUEsBAi0AFAAGAAgAAAAhADj9If/WAAAAlAEAAAsAAAAA AAAAAAAAAAAALwEAAF9yZWxzLy5yZWxzUEsBAi0AFAAGAAgAAAAhAGtijR/LAQAAzwMAAA4AAAAA AAAAAAAAAAAALgIAAGRycy9lMm9Eb2MueG1sUEsBAi0AFAAGAAgAAAAhAIN65hrdAAAACgEAAA8A AAAAAAAAAAAAAAAAJQQAAGRycy9kb3ducmV2LnhtbFBLBQYAAAAABAAEAPMAAAAvBQAAAAA= " strokecolor="#5b9bd5 [3204]" strokeweight="1pt">
                <v:stroke endarrow="open" joinstyle="miter"/>
              </v:shape>
            </w:pict>
          </mc:Fallback>
        </mc:AlternateContent>
      </w:r>
    </w:p>
    <w:p w14:paraId="4A70947E" w14:textId="5DC21301" w:rsidR="00D01BD2" w:rsidRPr="00CE5F36" w:rsidRDefault="00D01BD2" w:rsidP="00D01BD2">
      <w:pPr>
        <w:rPr>
          <w:color w:val="000000" w:themeColor="text1"/>
        </w:rPr>
      </w:pPr>
    </w:p>
    <w:p w14:paraId="5BFD8874" w14:textId="77777777" w:rsidR="00D01BD2" w:rsidRPr="00CE5F36" w:rsidRDefault="00D01BD2" w:rsidP="00D01BD2">
      <w:pPr>
        <w:rPr>
          <w:color w:val="000000" w:themeColor="text1"/>
        </w:rPr>
      </w:pPr>
    </w:p>
    <w:p w14:paraId="2868AC73" w14:textId="77777777" w:rsidR="00D01BD2" w:rsidRPr="00CE5F36" w:rsidRDefault="00D01BD2" w:rsidP="00D01BD2">
      <w:pPr>
        <w:rPr>
          <w:color w:val="000000" w:themeColor="text1"/>
        </w:rPr>
      </w:pPr>
    </w:p>
    <w:p w14:paraId="52AC773E" w14:textId="54CEAACD" w:rsidR="00D01BD2" w:rsidRPr="00CE5F36" w:rsidRDefault="007873D4" w:rsidP="00D01BD2">
      <w:pPr>
        <w:rPr>
          <w:color w:val="000000" w:themeColor="text1"/>
        </w:rPr>
      </w:pPr>
      <w:r>
        <w:rPr>
          <w:noProof/>
          <w:color w:val="000000" w:themeColor="text1"/>
        </w:rPr>
        <mc:AlternateContent>
          <mc:Choice Requires="wps">
            <w:drawing>
              <wp:anchor distT="0" distB="0" distL="114300" distR="114300" simplePos="0" relativeHeight="251684864" behindDoc="1" locked="0" layoutInCell="1" allowOverlap="1" wp14:anchorId="0326D71C" wp14:editId="16B9753E">
                <wp:simplePos x="0" y="0"/>
                <wp:positionH relativeFrom="column">
                  <wp:posOffset>4640580</wp:posOffset>
                </wp:positionH>
                <wp:positionV relativeFrom="paragraph">
                  <wp:posOffset>107315</wp:posOffset>
                </wp:positionV>
                <wp:extent cx="971550" cy="631190"/>
                <wp:effectExtent l="0" t="0" r="19050" b="16510"/>
                <wp:wrapNone/>
                <wp:docPr id="171007765" name="Rounded Rectangle 65"/>
                <wp:cNvGraphicFramePr/>
                <a:graphic xmlns:a="http://schemas.openxmlformats.org/drawingml/2006/main">
                  <a:graphicData uri="http://schemas.microsoft.com/office/word/2010/wordprocessingShape">
                    <wps:wsp>
                      <wps:cNvSpPr/>
                      <wps:spPr>
                        <a:xfrm>
                          <a:off x="0" y="0"/>
                          <a:ext cx="971550" cy="631190"/>
                        </a:xfrm>
                        <a:prstGeom prst="roundRect">
                          <a:avLst/>
                        </a:prstGeom>
                        <a:ln/>
                      </wps:spPr>
                      <wps:style>
                        <a:lnRef idx="2">
                          <a:schemeClr val="accent2"/>
                        </a:lnRef>
                        <a:fillRef idx="1">
                          <a:schemeClr val="lt1"/>
                        </a:fillRef>
                        <a:effectRef idx="0">
                          <a:schemeClr val="accent2"/>
                        </a:effectRef>
                        <a:fontRef idx="minor">
                          <a:schemeClr val="dk1"/>
                        </a:fontRef>
                      </wps:style>
                      <wps:txbx>
                        <w:txbxContent>
                          <w:p w14:paraId="62C722A3" w14:textId="4F86B777" w:rsidR="00D01BD2" w:rsidRDefault="00BF1B6D" w:rsidP="00D01BD2">
                            <w:pPr>
                              <w:jc w:val="center"/>
                              <w:rPr>
                                <w:color w:val="ED7D31" w:themeColor="accent2"/>
                                <w:w w:val="66"/>
                                <w:sz w:val="22"/>
                                <w:szCs w:val="22"/>
                                <w14:textOutline w14:w="9525" w14:cap="flat" w14:cmpd="sng" w14:algn="ctr">
                                  <w14:solidFill>
                                    <w14:srgbClr w14:val="000000"/>
                                  </w14:solidFill>
                                  <w14:prstDash w14:val="solid"/>
                                  <w14:round/>
                                </w14:textOutline>
                              </w:rPr>
                            </w:pPr>
                            <w:r>
                              <w:rPr>
                                <w:color w:val="000000" w:themeColor="text1"/>
                                <w:w w:val="80"/>
                                <w:sz w:val="22"/>
                                <w:szCs w:val="22"/>
                                <w14:textOutline w14:w="9525" w14:cap="flat" w14:cmpd="sng" w14:algn="ctr">
                                  <w14:solidFill>
                                    <w14:srgbClr w14:val="000000"/>
                                  </w14:solidFill>
                                  <w14:prstDash w14:val="solid"/>
                                  <w14:round/>
                                </w14:textOutline>
                              </w:rPr>
                              <w:t xml:space="preserve"> </w:t>
                            </w:r>
                            <w:r>
                              <w:rPr>
                                <w:color w:val="ED7D31" w:themeColor="accent2"/>
                                <w:w w:val="66"/>
                                <w:sz w:val="22"/>
                                <w:szCs w:val="22"/>
                                <w14:textOutline w14:w="9525" w14:cap="flat" w14:cmpd="sng" w14:algn="ctr">
                                  <w14:solidFill>
                                    <w14:srgbClr w14:val="000000"/>
                                  </w14:solidFill>
                                  <w14:prstDash w14:val="solid"/>
                                  <w14:round/>
                                </w14:textOutline>
                              </w:rPr>
                              <w:t xml:space="preserve">BÍNH MÔN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anchor>
            </w:drawing>
          </mc:Choice>
          <mc:Fallback>
            <w:pict>
              <v:roundrect w14:anchorId="0326D71C" id="Rounded Rectangle 65" o:spid="_x0000_s1063" style="position:absolute;left:0;text-align:left;margin-left:365.4pt;margin-top:8.45pt;width:76.5pt;height:49.7pt;z-index:-251631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" fillcolor="white [3201]" strokecolor="#ed7d31 [3205]" strokeweight="1pt">
                <v:stroke joinstyle="miter"/>
                <v:textbox>
                  <w:txbxContent>
                    <w:p w14:paraId="62C722A3" w14:textId="4F86B777" w:rsidR="00D01BD2" w:rsidRDefault="00BF1B6D" w:rsidP="00D01BD2">
                      <w:pPr>
                        <w:jc w:val="center"/>
                        <w:rPr>
                          <w:color w:val="ED7D31" w:themeColor="accent2"/>
                          <w:w w:val="66"/>
                          <w:sz w:val="22"/>
                          <w:szCs w:val="22"/>
                          <w14:textOutline w14:w="9525" w14:cap="flat" w14:cmpd="sng" w14:algn="ctr">
                            <w14:solidFill>
                              <w14:srgbClr w14:val="000000"/>
                            </w14:solidFill>
                            <w14:prstDash w14:val="solid"/>
                            <w14:round/>
                          </w14:textOutline>
                        </w:rPr>
                      </w:pPr>
                      <w:r>
                        <w:rPr>
                          <w:color w:val="000000" w:themeColor="text1"/>
                          <w:w w:val="80"/>
                          <w:sz w:val="22"/>
                          <w:szCs w:val="22"/>
                          <w14:textOutline w14:w="9525" w14:cap="flat" w14:cmpd="sng" w14:algn="ctr">
                            <w14:solidFill>
                              <w14:srgbClr w14:val="000000"/>
                            </w14:solidFill>
                            <w14:prstDash w14:val="solid"/>
                            <w14:round/>
                          </w14:textOutline>
                        </w:rPr>
                        <w:t xml:space="preserve"> </w:t>
                      </w:r>
                      <w:r>
                        <w:rPr>
                          <w:color w:val="ED7D31" w:themeColor="accent2"/>
                          <w:w w:val="66"/>
                          <w:sz w:val="22"/>
                          <w:szCs w:val="22"/>
                          <w14:textOutline w14:w="9525" w14:cap="flat" w14:cmpd="sng" w14:algn="ctr">
                            <w14:solidFill>
                              <w14:srgbClr w14:val="000000"/>
                            </w14:solidFill>
                            <w14:prstDash w14:val="solid"/>
                            <w14:round/>
                          </w14:textOutline>
                        </w:rPr>
                        <w:t xml:space="preserve">BÍNH MÔN </w:t>
                      </w:r>
                    </w:p>
                  </w:txbxContent>
                </v:textbox>
              </v:roundrect>
            </w:pict>
          </mc:Fallback>
        </mc:AlternateContent>
      </w:r>
      <w:r>
        <w:rPr>
          <w:noProof/>
          <w:color w:val="000000" w:themeColor="text1"/>
        </w:rPr>
        <mc:AlternateContent>
          <mc:Choice Requires="wps">
            <w:drawing>
              <wp:anchor distT="0" distB="0" distL="114300" distR="114300" simplePos="0" relativeHeight="251707392" behindDoc="0" locked="0" layoutInCell="1" allowOverlap="1" wp14:anchorId="56C8E4A2" wp14:editId="5169EA45">
                <wp:simplePos x="0" y="0"/>
                <wp:positionH relativeFrom="column">
                  <wp:posOffset>2872740</wp:posOffset>
                </wp:positionH>
                <wp:positionV relativeFrom="paragraph">
                  <wp:posOffset>113665</wp:posOffset>
                </wp:positionV>
                <wp:extent cx="739140" cy="683260"/>
                <wp:effectExtent l="0" t="0" r="22860" b="21590"/>
                <wp:wrapNone/>
                <wp:docPr id="356877067" name="Rounded Rectangle 26"/>
                <wp:cNvGraphicFramePr/>
                <a:graphic xmlns:a="http://schemas.openxmlformats.org/drawingml/2006/main">
                  <a:graphicData uri="http://schemas.microsoft.com/office/word/2010/wordprocessingShape">
                    <wps:wsp>
                      <wps:cNvSpPr/>
                      <wps:spPr>
                        <a:xfrm>
                          <a:off x="0" y="0"/>
                          <a:ext cx="739140" cy="683260"/>
                        </a:xfrm>
                        <a:prstGeom prst="roundRect">
                          <a:avLst/>
                        </a:prstGeom>
                        <a:ln/>
                      </wps:spPr>
                      <wps:style>
                        <a:lnRef idx="2">
                          <a:schemeClr val="accent2"/>
                        </a:lnRef>
                        <a:fillRef idx="1">
                          <a:schemeClr val="lt1"/>
                        </a:fillRef>
                        <a:effectRef idx="0">
                          <a:schemeClr val="accent2"/>
                        </a:effectRef>
                        <a:fontRef idx="minor">
                          <a:schemeClr val="dk1"/>
                        </a:fontRef>
                      </wps:style>
                      <wps:txbx>
                        <w:txbxContent>
                          <w:p w14:paraId="289CE43C" w14:textId="723AE445" w:rsidR="007873D4" w:rsidRDefault="00BF1B6D" w:rsidP="007873D4">
                            <w:pPr>
                              <w:jc w:val="center"/>
                              <w:rPr>
                                <w:color w:val="000000" w:themeColor="text1"/>
                                <w:w w:val="66"/>
                                <w:sz w:val="22"/>
                                <w:szCs w:val="22"/>
                                <w14:textOutline w14:w="9525" w14:cap="flat" w14:cmpd="sng" w14:algn="ctr">
                                  <w14:solidFill>
                                    <w14:srgbClr w14:val="000000"/>
                                  </w14:solidFill>
                                  <w14:prstDash w14:val="solid"/>
                                  <w14:round/>
                                </w14:textOutline>
                              </w:rPr>
                            </w:pPr>
                            <w:r>
                              <w:rPr>
                                <w:color w:val="000000" w:themeColor="text1"/>
                                <w:w w:val="66"/>
                                <w:sz w:val="22"/>
                                <w:szCs w:val="22"/>
                                <w14:textOutline w14:w="9525" w14:cap="flat" w14:cmpd="sng" w14:algn="ctr">
                                  <w14:solidFill>
                                    <w14:srgbClr w14:val="000000"/>
                                  </w14:solidFill>
                                  <w14:prstDash w14:val="solid"/>
                                  <w14:round/>
                                </w14:textOutline>
                              </w:rPr>
                              <w:t xml:space="preserve"> ẤT MÔN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anchor>
            </w:drawing>
          </mc:Choice>
          <mc:Fallback>
            <w:pict>
              <v:roundrect w14:anchorId="56C8E4A2" id="Rounded Rectangle 26" o:spid="_x0000_s1064" style="position:absolute;left:0;text-align:left;margin-left:226.2pt;margin-top:8.95pt;width:58.2pt;height:53.8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" fillcolor="white [3201]" strokecolor="#ed7d31 [3205]" strokeweight="1pt">
                <v:stroke joinstyle="miter"/>
                <v:textbox>
                  <w:txbxContent>
                    <w:p w14:paraId="289CE43C" w14:textId="723AE445" w:rsidR="007873D4" w:rsidRDefault="00BF1B6D" w:rsidP="007873D4">
                      <w:pPr>
                        <w:jc w:val="center"/>
                        <w:rPr>
                          <w:color w:val="000000" w:themeColor="text1"/>
                          <w:w w:val="66"/>
                          <w:sz w:val="22"/>
                          <w:szCs w:val="22"/>
                          <w14:textOutline w14:w="9525" w14:cap="flat" w14:cmpd="sng" w14:algn="ctr">
                            <w14:solidFill>
                              <w14:srgbClr w14:val="000000"/>
                            </w14:solidFill>
                            <w14:prstDash w14:val="solid"/>
                            <w14:round/>
                          </w14:textOutline>
                        </w:rPr>
                      </w:pPr>
                      <w:r>
                        <w:rPr>
                          <w:color w:val="000000" w:themeColor="text1"/>
                          <w:w w:val="66"/>
                          <w:sz w:val="22"/>
                          <w:szCs w:val="22"/>
                          <w14:textOutline w14:w="9525" w14:cap="flat" w14:cmpd="sng" w14:algn="ctr">
                            <w14:solidFill>
                              <w14:srgbClr w14:val="000000"/>
                            </w14:solidFill>
                            <w14:prstDash w14:val="solid"/>
                            <w14:round/>
                          </w14:textOutline>
                        </w:rPr>
                        <w:t xml:space="preserve"> ẤT MÔN</w:t>
                      </w:r>
                    </w:p>
                  </w:txbxContent>
                </v:textbox>
              </v:roundrect>
            </w:pict>
          </mc:Fallback>
        </mc:AlternateContent>
      </w:r>
      <w:r>
        <w:rPr>
          <w:noProof/>
          <w:color w:val="000000" w:themeColor="text1"/>
        </w:rPr>
        <mc:AlternateContent>
          <mc:Choice Requires="wps">
            <w:drawing>
              <wp:anchor distT="0" distB="0" distL="114300" distR="114300" simplePos="0" relativeHeight="251701248" behindDoc="0" locked="0" layoutInCell="1" allowOverlap="1" wp14:anchorId="4221D127" wp14:editId="1A7F0B68">
                <wp:simplePos x="0" y="0"/>
                <wp:positionH relativeFrom="column">
                  <wp:posOffset>2207260</wp:posOffset>
                </wp:positionH>
                <wp:positionV relativeFrom="paragraph">
                  <wp:posOffset>116205</wp:posOffset>
                </wp:positionV>
                <wp:extent cx="572770" cy="683260"/>
                <wp:effectExtent l="4445" t="4445" r="13335" b="17145"/>
                <wp:wrapNone/>
                <wp:docPr id="108290447" name="Rounded Rectangle 26"/>
                <wp:cNvGraphicFramePr/>
                <a:graphic xmlns:a="http://schemas.openxmlformats.org/drawingml/2006/main">
                  <a:graphicData uri="http://schemas.microsoft.com/office/word/2010/wordprocessingShape">
                    <wps:wsp>
                      <wps:cNvSpPr/>
                      <wps:spPr>
                        <a:xfrm>
                          <a:off x="0" y="0"/>
                          <a:ext cx="572770" cy="683260"/>
                        </a:xfrm>
                        <a:prstGeom prst="roundRect">
                          <a:avLst/>
                        </a:prstGeom>
                        <a:ln>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54B4D301" w14:textId="2C7AB0F1" w:rsidR="001761A5" w:rsidRDefault="00BF1B6D" w:rsidP="00D01BD2">
                            <w:pPr>
                              <w:jc w:val="center"/>
                              <w:rPr>
                                <w:color w:val="000000" w:themeColor="text1"/>
                                <w:w w:val="66"/>
                                <w:sz w:val="22"/>
                                <w:szCs w:val="22"/>
                                <w14:textOutline w14:w="9525" w14:cap="flat" w14:cmpd="sng" w14:algn="ctr">
                                  <w14:solidFill>
                                    <w14:srgbClr w14:val="000000"/>
                                  </w14:solidFill>
                                  <w14:prstDash w14:val="solid"/>
                                  <w14:round/>
                                </w14:textOutline>
                              </w:rPr>
                            </w:pPr>
                            <w:r>
                              <w:rPr>
                                <w:color w:val="000000" w:themeColor="text1"/>
                                <w:w w:val="66"/>
                                <w:sz w:val="22"/>
                                <w:szCs w:val="22"/>
                                <w14:textOutline w14:w="9525" w14:cap="flat" w14:cmpd="sng" w14:algn="ctr">
                                  <w14:solidFill>
                                    <w14:srgbClr w14:val="000000"/>
                                  </w14:solidFill>
                                  <w14:prstDash w14:val="solid"/>
                                  <w14:round/>
                                </w14:textOutline>
                              </w:rPr>
                              <w:t xml:space="preserve"> CÔNG THIỆU</w:t>
                            </w:r>
                          </w:p>
                          <w:p w14:paraId="380FA2C8" w14:textId="77777777" w:rsidR="001761A5" w:rsidRDefault="001761A5" w:rsidP="00D01BD2">
                            <w:pPr>
                              <w:jc w:val="center"/>
                              <w:rPr>
                                <w:color w:val="000000" w:themeColor="text1"/>
                                <w:w w:val="66"/>
                                <w:sz w:val="22"/>
                                <w:szCs w:val="22"/>
                                <w14:textOutline w14:w="9525" w14:cap="flat" w14:cmpd="sng" w14:algn="ctr">
                                  <w14:solidFill>
                                    <w14:srgbClr w14:val="000000"/>
                                  </w14:solidFill>
                                  <w14:prstDash w14:val="solid"/>
                                  <w14:round/>
                                </w14:textOutline>
                              </w:rPr>
                            </w:pPr>
                            <w:r>
                              <w:rPr>
                                <w:color w:val="000000" w:themeColor="text1"/>
                                <w:w w:val="66"/>
                                <w:sz w:val="22"/>
                                <w:szCs w:val="22"/>
                                <w14:textOutline w14:w="9525" w14:cap="flat" w14:cmpd="sng" w14:algn="ctr">
                                  <w14:solidFill>
                                    <w14:srgbClr w14:val="000000"/>
                                  </w14:solidFill>
                                  <w14:prstDash w14:val="solid"/>
                                  <w14:round/>
                                </w14:textOutline>
                              </w:rPr>
                              <w:t>Thị Viện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4221D127" id="_x0000_s1065" style="position:absolute;left:0;text-align:left;margin-left:173.8pt;margin-top:9.15pt;width:45.1pt;height:53.8pt;z-index:2517012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" fillcolor="#91bce3 [2164]" strokecolor="red">
                <v:fill color2="#7aaddd [2612]" rotate="t" colors="0 #b1cbe9;.5 #a3c1e5;1 #92b9e4" focus="100%" type="gradient">
                  <o:fill v:ext="view" type="gradientUnscaled"/>
                </v:fill>
                <v:textbox>
                  <w:txbxContent>
                    <w:p w14:paraId="54B4D301" w14:textId="2C7AB0F1" w:rsidR="001761A5" w:rsidRDefault="00BF1B6D" w:rsidP="00D01BD2">
                      <w:pPr>
                        <w:jc w:val="center"/>
                        <w:rPr>
                          <w:color w:val="000000" w:themeColor="text1"/>
                          <w:w w:val="66"/>
                          <w:sz w:val="22"/>
                          <w:szCs w:val="22"/>
                          <w14:textOutline w14:w="9525" w14:cap="flat" w14:cmpd="sng" w14:algn="ctr">
                            <w14:solidFill>
                              <w14:srgbClr w14:val="000000"/>
                            </w14:solidFill>
                            <w14:prstDash w14:val="solid"/>
                            <w14:round/>
                          </w14:textOutline>
                        </w:rPr>
                      </w:pPr>
                      <w:r>
                        <w:rPr>
                          <w:color w:val="000000" w:themeColor="text1"/>
                          <w:w w:val="66"/>
                          <w:sz w:val="22"/>
                          <w:szCs w:val="22"/>
                          <w14:textOutline w14:w="9525" w14:cap="flat" w14:cmpd="sng" w14:algn="ctr">
                            <w14:solidFill>
                              <w14:srgbClr w14:val="000000"/>
                            </w14:solidFill>
                            <w14:prstDash w14:val="solid"/>
                            <w14:round/>
                          </w14:textOutline>
                        </w:rPr>
                        <w:t xml:space="preserve"> CÔNG THIỆU</w:t>
                      </w:r>
                    </w:p>
                    <w:p w14:paraId="380FA2C8" w14:textId="77777777" w:rsidR="001761A5" w:rsidRDefault="001761A5" w:rsidP="00D01BD2">
                      <w:pPr>
                        <w:jc w:val="center"/>
                        <w:rPr>
                          <w:color w:val="000000" w:themeColor="text1"/>
                          <w:w w:val="66"/>
                          <w:sz w:val="22"/>
                          <w:szCs w:val="22"/>
                          <w14:textOutline w14:w="9525" w14:cap="flat" w14:cmpd="sng" w14:algn="ctr">
                            <w14:solidFill>
                              <w14:srgbClr w14:val="000000"/>
                            </w14:solidFill>
                            <w14:prstDash w14:val="solid"/>
                            <w14:round/>
                          </w14:textOutline>
                        </w:rPr>
                      </w:pPr>
                      <w:r>
                        <w:rPr>
                          <w:color w:val="000000" w:themeColor="text1"/>
                          <w:w w:val="66"/>
                          <w:sz w:val="22"/>
                          <w:szCs w:val="22"/>
                          <w14:textOutline w14:w="9525" w14:cap="flat" w14:cmpd="sng" w14:algn="ctr">
                            <w14:solidFill>
                              <w14:srgbClr w14:val="000000"/>
                            </w14:solidFill>
                            <w14:prstDash w14:val="solid"/>
                            <w14:round/>
                          </w14:textOutline>
                        </w:rPr>
                        <w:t>Thị Viện</w:t>
                      </w:r>
                    </w:p>
                  </w:txbxContent>
                </v:textbox>
              </v:roundrect>
            </w:pict>
          </mc:Fallback>
        </mc:AlternateContent>
      </w:r>
      <w:r>
        <w:rPr>
          <w:noProof/>
          <w:color w:val="000000" w:themeColor="text1"/>
        </w:rPr>
        <mc:AlternateContent>
          <mc:Choice Requires="wps">
            <w:drawing>
              <wp:anchor distT="0" distB="0" distL="114300" distR="114300" simplePos="0" relativeHeight="251643904" behindDoc="0" locked="0" layoutInCell="1" allowOverlap="1" wp14:anchorId="154B966A" wp14:editId="482F5D81">
                <wp:simplePos x="0" y="0"/>
                <wp:positionH relativeFrom="column">
                  <wp:posOffset>1441450</wp:posOffset>
                </wp:positionH>
                <wp:positionV relativeFrom="paragraph">
                  <wp:posOffset>120015</wp:posOffset>
                </wp:positionV>
                <wp:extent cx="572770" cy="683260"/>
                <wp:effectExtent l="4445" t="4445" r="13335" b="17145"/>
                <wp:wrapNone/>
                <wp:docPr id="956390810" name="Rounded Rectangle 26"/>
                <wp:cNvGraphicFramePr/>
                <a:graphic xmlns:a="http://schemas.openxmlformats.org/drawingml/2006/main">
                  <a:graphicData uri="http://schemas.microsoft.com/office/word/2010/wordprocessingShape">
                    <wps:wsp>
                      <wps:cNvSpPr/>
                      <wps:spPr>
                        <a:xfrm>
                          <a:off x="0" y="0"/>
                          <a:ext cx="572770" cy="683260"/>
                        </a:xfrm>
                        <a:prstGeom prst="roundRect">
                          <a:avLst/>
                        </a:prstGeom>
                        <a:ln>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1CA93566" w14:textId="0CF9C55D" w:rsidR="00D01BD2" w:rsidRDefault="00BF1B6D" w:rsidP="00D01BD2">
                            <w:pPr>
                              <w:jc w:val="center"/>
                              <w:rPr>
                                <w:color w:val="000000" w:themeColor="text1"/>
                                <w:w w:val="66"/>
                                <w:sz w:val="22"/>
                                <w:szCs w:val="22"/>
                                <w14:textOutline w14:w="9525" w14:cap="flat" w14:cmpd="sng" w14:algn="ctr">
                                  <w14:solidFill>
                                    <w14:srgbClr w14:val="000000"/>
                                  </w14:solidFill>
                                  <w14:prstDash w14:val="solid"/>
                                  <w14:round/>
                                </w14:textOutline>
                              </w:rPr>
                            </w:pPr>
                            <w:r>
                              <w:rPr>
                                <w:color w:val="000000" w:themeColor="text1"/>
                                <w:w w:val="66"/>
                                <w:sz w:val="22"/>
                                <w:szCs w:val="22"/>
                                <w14:textOutline w14:w="9525" w14:cap="flat" w14:cmpd="sng" w14:algn="ctr">
                                  <w14:solidFill>
                                    <w14:srgbClr w14:val="000000"/>
                                  </w14:solidFill>
                                  <w14:prstDash w14:val="solid"/>
                                  <w14:round/>
                                </w14:textOutline>
                              </w:rPr>
                              <w:t xml:space="preserve"> CÔNG KHA I</w:t>
                            </w:r>
                          </w:p>
                          <w:p w14:paraId="22724D7E" w14:textId="77777777" w:rsidR="00D01BD2" w:rsidRDefault="00D01BD2" w:rsidP="00D01BD2">
                            <w:pPr>
                              <w:jc w:val="center"/>
                              <w:rPr>
                                <w:color w:val="000000" w:themeColor="text1"/>
                                <w:w w:val="66"/>
                                <w:sz w:val="22"/>
                                <w:szCs w:val="22"/>
                                <w14:textOutline w14:w="9525" w14:cap="flat" w14:cmpd="sng" w14:algn="ctr">
                                  <w14:solidFill>
                                    <w14:srgbClr w14:val="000000"/>
                                  </w14:solidFill>
                                  <w14:prstDash w14:val="solid"/>
                                  <w14:round/>
                                </w14:textOutline>
                              </w:rPr>
                            </w:pPr>
                            <w:r>
                              <w:rPr>
                                <w:color w:val="000000" w:themeColor="text1"/>
                                <w:w w:val="66"/>
                                <w:sz w:val="22"/>
                                <w:szCs w:val="22"/>
                                <w14:textOutline w14:w="9525" w14:cap="flat" w14:cmpd="sng" w14:algn="ctr">
                                  <w14:solidFill>
                                    <w14:srgbClr w14:val="000000"/>
                                  </w14:solidFill>
                                  <w14:prstDash w14:val="solid"/>
                                  <w14:round/>
                                </w14:textOutline>
                              </w:rPr>
                              <w:t>Thị Viện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154B966A" id="_x0000_s1066" style="position:absolute;left:0;text-align:left;margin-left:113.5pt;margin-top:9.45pt;width:45.1pt;height:53.8pt;z-index:2516439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" fillcolor="#91bce3 [2164]" strokecolor="red">
                <v:fill color2="#7aaddd [2612]" rotate="t" colors="0 #b1cbe9;.5 #a3c1e5;1 #92b9e4" focus="100%" type="gradient">
                  <o:fill v:ext="view" type="gradientUnscaled"/>
                </v:fill>
                <v:textbox>
                  <w:txbxContent>
                    <w:p w14:paraId="1CA93566" w14:textId="0CF9C55D" w:rsidR="00D01BD2" w:rsidRDefault="00BF1B6D" w:rsidP="00D01BD2">
                      <w:pPr>
                        <w:jc w:val="center"/>
                        <w:rPr>
                          <w:color w:val="000000" w:themeColor="text1"/>
                          <w:w w:val="66"/>
                          <w:sz w:val="22"/>
                          <w:szCs w:val="22"/>
                          <w14:textOutline w14:w="9525" w14:cap="flat" w14:cmpd="sng" w14:algn="ctr">
                            <w14:solidFill>
                              <w14:srgbClr w14:val="000000"/>
                            </w14:solidFill>
                            <w14:prstDash w14:val="solid"/>
                            <w14:round/>
                          </w14:textOutline>
                        </w:rPr>
                      </w:pPr>
                      <w:r>
                        <w:rPr>
                          <w:color w:val="000000" w:themeColor="text1"/>
                          <w:w w:val="66"/>
                          <w:sz w:val="22"/>
                          <w:szCs w:val="22"/>
                          <w14:textOutline w14:w="9525" w14:cap="flat" w14:cmpd="sng" w14:algn="ctr">
                            <w14:solidFill>
                              <w14:srgbClr w14:val="000000"/>
                            </w14:solidFill>
                            <w14:prstDash w14:val="solid"/>
                            <w14:round/>
                          </w14:textOutline>
                        </w:rPr>
                        <w:t xml:space="preserve"> CÔNG KHA I</w:t>
                      </w:r>
                    </w:p>
                    <w:p w14:paraId="22724D7E" w14:textId="77777777" w:rsidR="00D01BD2" w:rsidRDefault="00D01BD2" w:rsidP="00D01BD2">
                      <w:pPr>
                        <w:jc w:val="center"/>
                        <w:rPr>
                          <w:color w:val="000000" w:themeColor="text1"/>
                          <w:w w:val="66"/>
                          <w:sz w:val="22"/>
                          <w:szCs w:val="22"/>
                          <w14:textOutline w14:w="9525" w14:cap="flat" w14:cmpd="sng" w14:algn="ctr">
                            <w14:solidFill>
                              <w14:srgbClr w14:val="000000"/>
                            </w14:solidFill>
                            <w14:prstDash w14:val="solid"/>
                            <w14:round/>
                          </w14:textOutline>
                        </w:rPr>
                      </w:pPr>
                      <w:r>
                        <w:rPr>
                          <w:color w:val="000000" w:themeColor="text1"/>
                          <w:w w:val="66"/>
                          <w:sz w:val="22"/>
                          <w:szCs w:val="22"/>
                          <w14:textOutline w14:w="9525" w14:cap="flat" w14:cmpd="sng" w14:algn="ctr">
                            <w14:solidFill>
                              <w14:srgbClr w14:val="000000"/>
                            </w14:solidFill>
                            <w14:prstDash w14:val="solid"/>
                            <w14:round/>
                          </w14:textOutline>
                        </w:rPr>
                        <w:t>Thị Viện</w:t>
                      </w:r>
                    </w:p>
                  </w:txbxContent>
                </v:textbox>
              </v:roundrect>
            </w:pict>
          </mc:Fallback>
        </mc:AlternateContent>
      </w:r>
    </w:p>
    <w:p w14:paraId="3D675998" w14:textId="1F31CE93" w:rsidR="00D01BD2" w:rsidRPr="00CE5F36" w:rsidRDefault="00D01BD2" w:rsidP="00D01BD2">
      <w:pPr>
        <w:rPr>
          <w:color w:val="000000" w:themeColor="text1"/>
        </w:rPr>
      </w:pPr>
    </w:p>
    <w:p w14:paraId="40E4EE6A" w14:textId="36D413F9" w:rsidR="00D01BD2" w:rsidRPr="00CE5F36" w:rsidRDefault="00D01BD2" w:rsidP="00D01BD2">
      <w:pPr>
        <w:rPr>
          <w:color w:val="000000" w:themeColor="text1"/>
        </w:rPr>
      </w:pPr>
      <w:r>
        <w:rPr>
          <w:noProof/>
          <w:color w:val="000000" w:themeColor="text1"/>
        </w:rPr>
        <mc:AlternateContent>
          <mc:Choice Requires="wps">
            <w:drawing>
              <wp:anchor distT="0" distB="0" distL="114300" distR="114300" simplePos="0" relativeHeight="251650048" behindDoc="0" locked="0" layoutInCell="1" allowOverlap="1" wp14:anchorId="241CACF6" wp14:editId="7301355B">
                <wp:simplePos x="0" y="0"/>
                <wp:positionH relativeFrom="column">
                  <wp:posOffset>-1026160</wp:posOffset>
                </wp:positionH>
                <wp:positionV relativeFrom="paragraph">
                  <wp:posOffset>41910</wp:posOffset>
                </wp:positionV>
                <wp:extent cx="333375" cy="350520"/>
                <wp:effectExtent l="6350" t="6350" r="22225" b="24130"/>
                <wp:wrapNone/>
                <wp:docPr id="1318360136" name="Oval 1318360136"/>
                <wp:cNvGraphicFramePr/>
                <a:graphic xmlns:a="http://schemas.openxmlformats.org/drawingml/2006/main">
                  <a:graphicData uri="http://schemas.microsoft.com/office/word/2010/wordprocessingShape">
                    <wps:wsp>
                      <wps:cNvSpPr/>
                      <wps:spPr>
                        <a:xfrm>
                          <a:off x="0" y="0"/>
                          <a:ext cx="333375" cy="350520"/>
                        </a:xfrm>
                        <a:prstGeom prst="ellipse">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0A025F5F" w14:textId="77777777" w:rsidR="00D01BD2" w:rsidRDefault="00D01BD2" w:rsidP="00D01BD2">
                            <w:pPr>
                              <w:jc w:val="center"/>
                              <w:rPr>
                                <w:sz w:val="20"/>
                              </w:rPr>
                            </w:pPr>
                            <w:r>
                              <w:rPr>
                                <w:sz w:val="20"/>
                              </w:rPr>
                              <w:t>9</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241CACF6" id="Oval 1318360136" o:spid="_x0000_s1067" style="position:absolute;left:0;text-align:left;margin-left:-80.8pt;margin-top:3.3pt;width:26.25pt;height:27.6pt;z-index:251650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" fillcolor="#5b9bd5 [3204]" strokecolor="#2e74b5 [2404]" strokeweight="1pt">
                <v:stroke joinstyle="miter"/>
                <v:textbox>
                  <w:txbxContent>
                    <w:p w14:paraId="0A025F5F" w14:textId="77777777" w:rsidR="00D01BD2" w:rsidRDefault="00D01BD2" w:rsidP="00D01BD2">
                      <w:pPr>
                        <w:jc w:val="center"/>
                        <w:rPr>
                          <w:sz w:val="20"/>
                        </w:rPr>
                      </w:pPr>
                      <w:r>
                        <w:rPr>
                          <w:sz w:val="20"/>
                        </w:rPr>
                        <w:t>9</w:t>
                      </w:r>
                    </w:p>
                  </w:txbxContent>
                </v:textbox>
              </v:oval>
            </w:pict>
          </mc:Fallback>
        </mc:AlternateContent>
      </w:r>
    </w:p>
    <w:p w14:paraId="299B3C50" w14:textId="26F7AC14" w:rsidR="00D01BD2" w:rsidRPr="00CE5F36" w:rsidRDefault="00D01BD2" w:rsidP="00D01BD2">
      <w:pPr>
        <w:rPr>
          <w:color w:val="000000" w:themeColor="text1"/>
        </w:rPr>
      </w:pPr>
    </w:p>
    <w:p w14:paraId="4365A0CE" w14:textId="356E2509" w:rsidR="00D01BD2" w:rsidRPr="00CE5F36" w:rsidRDefault="007873D4" w:rsidP="00D01BD2">
      <w:pPr>
        <w:rPr>
          <w:color w:val="000000" w:themeColor="text1"/>
        </w:rPr>
      </w:pPr>
      <w:r>
        <w:rPr>
          <w:noProof/>
          <w:color w:val="000000" w:themeColor="text1"/>
        </w:rPr>
        <mc:AlternateContent>
          <mc:Choice Requires="wps">
            <w:drawing>
              <wp:anchor distT="0" distB="0" distL="114300" distR="114300" simplePos="0" relativeHeight="251711488" behindDoc="0" locked="0" layoutInCell="1" allowOverlap="1" wp14:anchorId="1A6FCB5A" wp14:editId="18D1B282">
                <wp:simplePos x="0" y="0"/>
                <wp:positionH relativeFrom="column">
                  <wp:posOffset>2554605</wp:posOffset>
                </wp:positionH>
                <wp:positionV relativeFrom="paragraph">
                  <wp:posOffset>121920</wp:posOffset>
                </wp:positionV>
                <wp:extent cx="685800" cy="645795"/>
                <wp:effectExtent l="0" t="0" r="76200" b="59055"/>
                <wp:wrapNone/>
                <wp:docPr id="672164462" name="Straight Arrow Connector 672164462"/>
                <wp:cNvGraphicFramePr/>
                <a:graphic xmlns:a="http://schemas.openxmlformats.org/drawingml/2006/main">
                  <a:graphicData uri="http://schemas.microsoft.com/office/word/2010/wordprocessingShape">
                    <wps:wsp>
                      <wps:cNvCnPr/>
                      <wps:spPr>
                        <a:xfrm>
                          <a:off x="0" y="0"/>
                          <a:ext cx="685800" cy="64579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792462" id="Straight Arrow Connector 672164462" o:spid="_x0000_s1026" type="#_x0000_t32" style="position:absolute;margin-left:201.15pt;margin-top:9.6pt;width:54pt;height:50.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r4BupuwEAAMwDAAAOAAAAZHJzL2Uyb0RvYy54bWysU02P0zAQvSPxHyzfadIVLSVquocucEGw 4uMHeB27sWR7rLFpkn/P2GlTBAgJxGVie/xm3jy/7O9HZ9lZYTTgW75e1ZwpL6Ez/tTyr1/evthx FpPwnbDgVcsnFfn94fmz/RAadQc92E4hoyI+NkNoeZ9SaKoqyl45EVcQlKekBnQi0RZPVYdioOrO Vnd1va0GwC4gSBUjnT7MSX4o9bVWMn3UOqrEbMuJWyoRS3zKsTrsRXNCEXojLzTEP7BwwnhqupR6 EEmwb2h+KeWMRIig00qCq0BrI1WZgaZZ1z9N87kXQZVZSJwYFpni/ysrP5yP/hFJhiHEJoZHzFOM Gl3+Ej82FrGmRSw1JibpcLvb7GqSVFJq+3Lz6vUmi1ndwAFjeqfAsbxoeUwozKlPR/CengVwXQQT 5/cxzcArIHe2PsckjH3jO5amQN4RiDBcmuR8daNcVmmyasZ+UpqZjkjOPYqb1NEiOwvygZBS+bRe KtHtDNPG2gVYF3J/BF7uZ6gqTvsb8IIoncGnBeyMB/xd9zReKev5/lWBee4swRN0U3nMIg1ZpjzI xd7Zkz/uC/z2Ex6+AwAA//8DAFBLAwQUAAYACAAAACEAV5fIC94AAAAKAQAADwAAAGRycy9kb3du cmV2LnhtbEyPzU7DMBCE70i8g7VI3Kid8COSxqkQUpE4gESK1KsbL0nUeG3FbhPenuUEx535NDtT bRY3ijNOcfCkIVspEEittwN1Gj5325tHEDEZsmb0hBq+McKmvryoTGn9TB94blInOIRiaTT0KYVS ytj26Exc+YDE3pefnEl8Tp20k5k53I0yV+pBOjMQf+hNwOce22Nzchq2qnnZ7ZcUhmP3Hvr59Q0z LLS+vlqe1iASLukPht/6XB1q7nTwJ7JRjBruVH7LKBtFDoKB+0yxcGAhVwXIupL/J9Q/AAAA//8D AFBLAQItABQABgAIAAAAIQC2gziS/gAAAOEBAAATAAAAAAAAAAAAAAAAAAAAAABbQ29udGVudF9U eXBlc10ueG1sUEsBAi0AFAAGAAgAAAAhADj9If/WAAAAlAEAAAsAAAAAAAAAAAAAAAAALwEAAF9y ZWxzLy5yZWxzUEsBAi0AFAAGAAgAAAAhAGvgG6m7AQAAzAMAAA4AAAAAAAAAAAAAAAAALgIAAGRy cy9lMm9Eb2MueG1sUEsBAi0AFAAGAAgAAAAhAFeXyAveAAAACgEAAA8AAAAAAAAAAAAAAAAAFQQA AGRycy9kb3ducmV2LnhtbFBLBQYAAAAABAAEAPMAAAAgBQAAAAA= " strokecolor="#5b9bd5 [3204]" strokeweight=".5pt">
                <v:stroke endarrow="open" joinstyle="miter"/>
              </v:shape>
            </w:pict>
          </mc:Fallback>
        </mc:AlternateContent>
      </w:r>
      <w:r>
        <w:rPr>
          <w:noProof/>
          <w:color w:val="000000" w:themeColor="text1"/>
        </w:rPr>
        <mc:AlternateContent>
          <mc:Choice Requires="wps">
            <w:drawing>
              <wp:anchor distT="0" distB="0" distL="114300" distR="114300" simplePos="0" relativeHeight="251656192" behindDoc="0" locked="0" layoutInCell="1" allowOverlap="1" wp14:anchorId="45F5FA5A" wp14:editId="28D347F2">
                <wp:simplePos x="0" y="0"/>
                <wp:positionH relativeFrom="column">
                  <wp:posOffset>-247651</wp:posOffset>
                </wp:positionH>
                <wp:positionV relativeFrom="paragraph">
                  <wp:posOffset>188595</wp:posOffset>
                </wp:positionV>
                <wp:extent cx="1950085" cy="753110"/>
                <wp:effectExtent l="38100" t="0" r="31115" b="66040"/>
                <wp:wrapNone/>
                <wp:docPr id="1607453943" name="Straight Arrow Connector 1607453943"/>
                <wp:cNvGraphicFramePr/>
                <a:graphic xmlns:a="http://schemas.openxmlformats.org/drawingml/2006/main">
                  <a:graphicData uri="http://schemas.microsoft.com/office/word/2010/wordprocessingShape">
                    <wps:wsp>
                      <wps:cNvCnPr/>
                      <wps:spPr>
                        <a:xfrm flipH="1">
                          <a:off x="0" y="0"/>
                          <a:ext cx="1950085" cy="75311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1384D5" id="Straight Arrow Connector 1607453943" o:spid="_x0000_s1026" type="#_x0000_t32" style="position:absolute;margin-left:-19.5pt;margin-top:14.85pt;width:153.55pt;height:59.3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cYsaCzAEAANEDAAAOAAAAZHJzL2Uyb0RvYy54bWysU8GO0zAQvSPxD5bvNElRYYma7qHLwgHB CtgPcB07seTY1nhokr9n7LRZBBzQihxGtmfe83vjyf52Giw7K4jGu4ZXm5Iz5aRvjesa/vj9/tUN ZxGFa4X1TjV8VpHfHl6+2I+hVlvfe9sqYETiYj2GhveIoS6KKHs1iLjxQTlKag+DQNpCV7QgRmIf bLEtyzfF6KEN4KWKkU7vliQ/ZH6tlcQvWkeFzDactGGOkOMpxeKwF3UHIvRGXmSIZ6gYhHF06Up1 J1CwH2D+oBqMBB+9xo30Q+G1NlJlD+SmKn9z860XQWUv1JwY1jbF/0crP5+P7gGoDWOIdQwPkFxM GgamrQkf6U2zL1LKpty2eW2bmpBJOqze7cryZseZpNzb3euqyn0tFp7EFyDiB+UHlhYNjwjCdD0e vXP0Qh6WO8T5U0RSQsArIIGtSxGFse9dy3AONEYCwI/p8ag25Ysn9XmFs1UL9qvSzLSkcpt95MFS RwvsLGgkhJTKYbUyUXWCaWPtCiwXIHSnFXafvwvqUpxwKk/cPyPX8nynd7giB+M8/E0wTlexeqm/ el8cJ/Mn3875RXNTaG5yly4zngbz132GP/2Jh58AAAD//wMAUEsDBBQABgAIAAAAIQD4pFr83gAA AAoBAAAPAAAAZHJzL2Rvd25yZXYueG1sTI/BTsMwEETvSPyDtUjcWqcJCkmIU0ElzkCpxNWNlyTC XofYbVO+nuVEj6t9mnlTr2dnxRGnMHhSsFomIJBabwbqFOzenxcFiBA1GW09oYIzBlg311e1row/ 0Rset7ETHEKh0gr6GMdKytD26HRY+hGJf59+cjryOXXSTPrE4c7KNEly6fRA3NDrETc9tl/bg1OA 2Ut3/sls2OTfr6W34WNnnzKlbm/mxwcQEef4D8OfPqtDw057fyAThFWwyEreEhWk5T0IBtK8WIHY M3lXZCCbWl5OaH4BAAD//wMAUEsBAi0AFAAGAAgAAAAhALaDOJL+AAAA4QEAABMAAAAAAAAAAAAA AAAAAAAAAFtDb250ZW50X1R5cGVzXS54bWxQSwECLQAUAAYACAAAACEAOP0h/9YAAACUAQAACwAA AAAAAAAAAAAAAAAvAQAAX3JlbHMvLnJlbHNQSwECLQAUAAYACAAAACEAnGLGgswBAADRAwAADgAA AAAAAAAAAAAAAAAuAgAAZHJzL2Uyb0RvYy54bWxQSwECLQAUAAYACAAAACEA+KRa/N4AAAAKAQAA DwAAAAAAAAAAAAAAAAAmBAAAZHJzL2Rvd25yZXYueG1sUEsFBgAAAAAEAAQA8wAAADEFAAAAAA== " strokecolor="#5b9bd5 [3204]" strokeweight="1pt">
                <v:stroke endarrow="open" joinstyle="miter"/>
              </v:shape>
            </w:pict>
          </mc:Fallback>
        </mc:AlternateContent>
      </w:r>
    </w:p>
    <w:p w14:paraId="2CD6CD36" w14:textId="0BD4D72D" w:rsidR="00D01BD2" w:rsidRPr="00CE5F36" w:rsidRDefault="00873BDB" w:rsidP="00D01BD2">
      <w:pPr>
        <w:rPr>
          <w:color w:val="000000" w:themeColor="text1"/>
        </w:rPr>
      </w:pPr>
      <w:r>
        <w:rPr>
          <w:noProof/>
          <w:color w:val="000000" w:themeColor="text1"/>
        </w:rPr>
        <mc:AlternateContent>
          <mc:Choice Requires="wps">
            <w:drawing>
              <wp:anchor distT="0" distB="0" distL="114300" distR="114300" simplePos="0" relativeHeight="251691008" behindDoc="0" locked="0" layoutInCell="1" allowOverlap="1" wp14:anchorId="7D20000E" wp14:editId="31FEF67D">
                <wp:simplePos x="0" y="0"/>
                <wp:positionH relativeFrom="column">
                  <wp:posOffset>1647826</wp:posOffset>
                </wp:positionH>
                <wp:positionV relativeFrom="paragraph">
                  <wp:posOffset>34925</wp:posOffset>
                </wp:positionV>
                <wp:extent cx="685800" cy="645795"/>
                <wp:effectExtent l="0" t="0" r="76200" b="59055"/>
                <wp:wrapNone/>
                <wp:docPr id="1621905971" name="Straight Arrow Connector 1621905971"/>
                <wp:cNvGraphicFramePr/>
                <a:graphic xmlns:a="http://schemas.openxmlformats.org/drawingml/2006/main">
                  <a:graphicData uri="http://schemas.microsoft.com/office/word/2010/wordprocessingShape">
                    <wps:wsp>
                      <wps:cNvCnPr/>
                      <wps:spPr>
                        <a:xfrm>
                          <a:off x="0" y="0"/>
                          <a:ext cx="685800" cy="64579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742FBF" id="Straight Arrow Connector 1621905971" o:spid="_x0000_s1026" type="#_x0000_t32" style="position:absolute;margin-left:129.75pt;margin-top:2.75pt;width:54pt;height:50.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r4BupuwEAAMwDAAAOAAAAZHJzL2Uyb0RvYy54bWysU02P0zAQvSPxHyzfadIVLSVquocucEGw 4uMHeB27sWR7rLFpkn/P2GlTBAgJxGVie/xm3jy/7O9HZ9lZYTTgW75e1ZwpL6Ez/tTyr1/evthx FpPwnbDgVcsnFfn94fmz/RAadQc92E4hoyI+NkNoeZ9SaKoqyl45EVcQlKekBnQi0RZPVYdioOrO Vnd1va0GwC4gSBUjnT7MSX4o9bVWMn3UOqrEbMuJWyoRS3zKsTrsRXNCEXojLzTEP7BwwnhqupR6 EEmwb2h+KeWMRIig00qCq0BrI1WZgaZZ1z9N87kXQZVZSJwYFpni/ysrP5yP/hFJhiHEJoZHzFOM Gl3+Ej82FrGmRSw1JibpcLvb7GqSVFJq+3Lz6vUmi1ndwAFjeqfAsbxoeUwozKlPR/CengVwXQQT 5/cxzcArIHe2PsckjH3jO5amQN4RiDBcmuR8daNcVmmyasZ+UpqZjkjOPYqb1NEiOwvygZBS+bRe KtHtDNPG2gVYF3J/BF7uZ6gqTvsb8IIoncGnBeyMB/xd9zReKev5/lWBee4swRN0U3nMIg1ZpjzI xd7Zkz/uC/z2Ex6+AwAA//8DAFBLAwQUAAYACAAAACEALvyuR94AAAAJAQAADwAAAGRycy9kb3du cmV2LnhtbEyPQUvDQBCF74L/YRnBm91tJK2N2RQRKnhQMBW8brNjNjQ7G7LbJv57x5M9zQzv8eZ7 5Xb2vTjjGLtAGpYLBQKpCbajVsPnfnf3ACImQ9b0gVDDD0bYVtdXpSlsmOgDz3VqBYdQLIwGl9JQ SBkbh97ERRiQWPsOozeJz7GVdjQTh/teZkqtpDcd8QdnBnx22Bzrk9ewU/XL/mtOQ3ds3wc3vb7h Ejda397MT48gEs7p3wx/+IwOFTMdwolsFL2GLN/kbNWQ82D9frXm5cBGtc5AVqW8bFD9AgAA//8D AFBLAQItABQABgAIAAAAIQC2gziS/gAAAOEBAAATAAAAAAAAAAAAAAAAAAAAAABbQ29udGVudF9U eXBlc10ueG1sUEsBAi0AFAAGAAgAAAAhADj9If/WAAAAlAEAAAsAAAAAAAAAAAAAAAAALwEAAF9y ZWxzLy5yZWxzUEsBAi0AFAAGAAgAAAAhAGvgG6m7AQAAzAMAAA4AAAAAAAAAAAAAAAAALgIAAGRy cy9lMm9Eb2MueG1sUEsBAi0AFAAGAAgAAAAhAC78rkfeAAAACQEAAA8AAAAAAAAAAAAAAAAAFQQA AGRycy9kb3ducmV2LnhtbFBLBQYAAAAABAAEAPMAAAAgBQAAAAA= " strokecolor="#5b9bd5 [3204]" strokeweight=".5pt">
                <v:stroke endarrow="open" joinstyle="miter"/>
              </v:shape>
            </w:pict>
          </mc:Fallback>
        </mc:AlternateContent>
      </w:r>
      <w:r>
        <w:rPr>
          <w:noProof/>
          <w:color w:val="000000" w:themeColor="text1"/>
        </w:rPr>
        <mc:AlternateContent>
          <mc:Choice Requires="wps">
            <w:drawing>
              <wp:anchor distT="0" distB="0" distL="114300" distR="114300" simplePos="0" relativeHeight="251680768" behindDoc="0" locked="0" layoutInCell="1" allowOverlap="1" wp14:anchorId="0839A25D" wp14:editId="1300DB94">
                <wp:simplePos x="0" y="0"/>
                <wp:positionH relativeFrom="column">
                  <wp:posOffset>1038860</wp:posOffset>
                </wp:positionH>
                <wp:positionV relativeFrom="paragraph">
                  <wp:posOffset>36830</wp:posOffset>
                </wp:positionV>
                <wp:extent cx="608965" cy="787400"/>
                <wp:effectExtent l="38100" t="0" r="19685" b="50800"/>
                <wp:wrapNone/>
                <wp:docPr id="314959493" name="Straight Arrow Connector 314959493"/>
                <wp:cNvGraphicFramePr/>
                <a:graphic xmlns:a="http://schemas.openxmlformats.org/drawingml/2006/main">
                  <a:graphicData uri="http://schemas.microsoft.com/office/word/2010/wordprocessingShape">
                    <wps:wsp>
                      <wps:cNvCnPr/>
                      <wps:spPr>
                        <a:xfrm flipH="1">
                          <a:off x="0" y="0"/>
                          <a:ext cx="608965" cy="78740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14:sizeRelH relativeFrom="margin">
                  <wp14:pctWidth>0</wp14:pctWidth>
                </wp14:sizeRelH>
              </wp:anchor>
            </w:drawing>
          </mc:Choice>
          <mc:Fallback>
            <w:pict>
              <v:shape w14:anchorId="64E6FD23" id="Straight Arrow Connector 314959493" o:spid="_x0000_s1026" type="#_x0000_t32" style="position:absolute;margin-left:81.8pt;margin-top:2.9pt;width:47.95pt;height:62pt;flip:x;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my2CIzAEAANADAAAOAAAAZHJzL2Uyb0RvYy54bWysU8GO0zAQvSPxD5bvNGkF3RI13UOXhQOC 1cJ+gOvYiSXHY41Nk/w9Y6fNIuCwQuQwsj3znt8bT/a3Y2/ZWWEw4Gq+XpWcKSehMa6t+dP3+zc7 zkIUrhEWnKr5pAK/Pbx+tR98pTbQgW0UMiJxoRp8zbsYfVUUQXaqF2EFXjlKasBeRNpiWzQoBmLv bbEpy20xADYeQaoQ6PRuTvJD5tdayfhV66AiszUnbTFHzPGUYnHYi6pF4TsjLzLEP6johXF06UJ1 J6JgP9D8QdUbiRBAx5WEvgCtjVTZA7lZl7+5+dYJr7IXak7wS5vC/6OVX85H94DUhsGHKvgHTC5G jT3T1vhP9KbZFyllY27btLRNjZFJOtyWu/fbd5xJSt3sbt6Wua3FTJPoPIb4UUHP0qLmIaIwbReP 4Bw9EOB8hTh/DpGEEPAKSGDrUozC2A+uYXHyNEUCEYb0dlSb8sWz+LyKk1Uz9lFpZhoSuck28lyp o0V2FjQRQkrl4nphouoE08baBVjOQGxPC+w+fxfUpTjhVB64FyOX8nwnuLgge+MA/yY4jlexeq6/ ep8dJ/MnaKb8oLkpNDa5S5cRT3P56z7Dn3/Ew08AAAD//wMAUEsDBBQABgAIAAAAIQCUHEo12wAA AAkBAAAPAAAAZHJzL2Rvd25yZXYueG1sTI/NTsMwEITvSLyDtUjcqNNEiZoQp4JKnIFSiasbL0lU ex1it015epYTPY6+0fzU69lZccIpDJ4ULBcJCKTWm4E6BbuPl4cViBA1GW09oYILBlg3tze1row/ 0zuetrETHEKh0gr6GMdKytD26HRY+BGJ2ZefnI4sp06aSZ853FmZJkkhnR6IG3o94qbH9rA9OgWY vXaXn8yGTfH9VnobPnf2OVPq/m5+egQRcY7/Zvibz9Oh4U17fyQThGVdZAVbFeT8gHmalzmIPYO0 XIFsann9oPkFAAD//wMAUEsBAi0AFAAGAAgAAAAhALaDOJL+AAAA4QEAABMAAAAAAAAAAAAAAAAA AAAAAFtDb250ZW50X1R5cGVzXS54bWxQSwECLQAUAAYACAAAACEAOP0h/9YAAACUAQAACwAAAAAA AAAAAAAAAAAvAQAAX3JlbHMvLnJlbHNQSwECLQAUAAYACAAAACEAZstgiMwBAADQAwAADgAAAAAA AAAAAAAAAAAuAgAAZHJzL2Uyb0RvYy54bWxQSwECLQAUAAYACAAAACEAlBxKNdsAAAAJAQAADwAA AAAAAAAAAAAAAAAmBAAAZHJzL2Rvd25yZXYueG1sUEsFBgAAAAAEAAQA8wAAAC4FAAAAAA== " strokecolor="#5b9bd5 [3204]" strokeweight="1pt">
                <v:stroke endarrow="open" joinstyle="miter"/>
              </v:shape>
            </w:pict>
          </mc:Fallback>
        </mc:AlternateContent>
      </w:r>
    </w:p>
    <w:p w14:paraId="478B6A4E" w14:textId="6711CC2C" w:rsidR="00D01BD2" w:rsidRPr="00CE5F36" w:rsidRDefault="00D01BD2" w:rsidP="00D01BD2">
      <w:pPr>
        <w:rPr>
          <w:color w:val="000000" w:themeColor="text1"/>
        </w:rPr>
      </w:pPr>
    </w:p>
    <w:p w14:paraId="4A7A1C6F" w14:textId="3CA2BF51" w:rsidR="00D01BD2" w:rsidRPr="00CE5F36" w:rsidRDefault="00D01BD2" w:rsidP="00D01BD2">
      <w:pPr>
        <w:rPr>
          <w:color w:val="000000" w:themeColor="text1"/>
        </w:rPr>
      </w:pPr>
    </w:p>
    <w:p w14:paraId="49A1AFF5" w14:textId="7A3417B0" w:rsidR="00D01BD2" w:rsidRPr="00CE5F36" w:rsidRDefault="001761A5" w:rsidP="00D01BD2">
      <w:pPr>
        <w:rPr>
          <w:color w:val="000000" w:themeColor="text1"/>
        </w:rPr>
      </w:pPr>
      <w:r>
        <w:rPr>
          <w:noProof/>
          <w:color w:val="000000" w:themeColor="text1"/>
        </w:rPr>
        <mc:AlternateContent>
          <mc:Choice Requires="wps">
            <w:drawing>
              <wp:anchor distT="0" distB="0" distL="114300" distR="114300" simplePos="0" relativeHeight="251705344" behindDoc="1" locked="0" layoutInCell="1" allowOverlap="1" wp14:anchorId="54D4DD59" wp14:editId="747F443E">
                <wp:simplePos x="0" y="0"/>
                <wp:positionH relativeFrom="column">
                  <wp:posOffset>3103245</wp:posOffset>
                </wp:positionH>
                <wp:positionV relativeFrom="paragraph">
                  <wp:posOffset>148590</wp:posOffset>
                </wp:positionV>
                <wp:extent cx="768985" cy="748030"/>
                <wp:effectExtent l="0" t="0" r="12065" b="13970"/>
                <wp:wrapNone/>
                <wp:docPr id="150171645" name="Rounded Rectangle 80"/>
                <wp:cNvGraphicFramePr/>
                <a:graphic xmlns:a="http://schemas.openxmlformats.org/drawingml/2006/main">
                  <a:graphicData uri="http://schemas.microsoft.com/office/word/2010/wordprocessingShape">
                    <wps:wsp>
                      <wps:cNvSpPr/>
                      <wps:spPr>
                        <a:xfrm>
                          <a:off x="0" y="0"/>
                          <a:ext cx="768985" cy="748030"/>
                        </a:xfrm>
                        <a:prstGeom prst="roundRect">
                          <a:avLst/>
                        </a:prstGeom>
                        <a:ln>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0240277C" w14:textId="78914ADF" w:rsidR="001761A5" w:rsidRDefault="00BF1B6D" w:rsidP="00D01BD2">
                            <w:pPr>
                              <w:jc w:val="center"/>
                              <w:rPr>
                                <w:color w:val="000000" w:themeColor="text1"/>
                                <w:w w:val="66"/>
                                <w:sz w:val="22"/>
                                <w:szCs w:val="22"/>
                                <w14:textOutline w14:w="9525" w14:cap="flat" w14:cmpd="sng" w14:algn="ctr">
                                  <w14:solidFill>
                                    <w14:srgbClr w14:val="000000"/>
                                  </w14:solidFill>
                                  <w14:prstDash w14:val="solid"/>
                                  <w14:round/>
                                </w14:textOutline>
                              </w:rPr>
                            </w:pPr>
                            <w:r>
                              <w:rPr>
                                <w:color w:val="000000" w:themeColor="text1"/>
                                <w:w w:val="80"/>
                                <w:sz w:val="22"/>
                                <w:szCs w:val="22"/>
                                <w14:textOutline w14:w="9525" w14:cap="flat" w14:cmpd="sng" w14:algn="ctr">
                                  <w14:solidFill>
                                    <w14:srgbClr w14:val="000000"/>
                                  </w14:solidFill>
                                  <w14:prstDash w14:val="solid"/>
                                  <w14:round/>
                                </w14:textOutline>
                              </w:rPr>
                              <w:t xml:space="preserve"> </w:t>
                            </w:r>
                            <w:r>
                              <w:rPr>
                                <w:color w:val="000000" w:themeColor="text1"/>
                                <w:w w:val="66"/>
                                <w:sz w:val="22"/>
                                <w:szCs w:val="22"/>
                                <w14:textOutline w14:w="9525" w14:cap="flat" w14:cmpd="sng" w14:algn="ctr">
                                  <w14:solidFill>
                                    <w14:srgbClr w14:val="000000"/>
                                  </w14:solidFill>
                                  <w14:prstDash w14:val="solid"/>
                                  <w14:round/>
                                </w14:textOutline>
                              </w:rPr>
                              <w:t>CÔNG NGA</w:t>
                            </w:r>
                          </w:p>
                          <w:p w14:paraId="72375EC4" w14:textId="77777777" w:rsidR="001761A5" w:rsidRDefault="001761A5" w:rsidP="00D01BD2">
                            <w:pPr>
                              <w:jc w:val="center"/>
                              <w:rPr>
                                <w:color w:val="000000" w:themeColor="text1"/>
                                <w:w w:val="66"/>
                                <w:sz w:val="22"/>
                                <w:szCs w:val="22"/>
                                <w14:textOutline w14:w="9525" w14:cap="flat" w14:cmpd="sng" w14:algn="ctr">
                                  <w14:solidFill>
                                    <w14:srgbClr w14:val="000000"/>
                                  </w14:solidFill>
                                  <w14:prstDash w14:val="solid"/>
                                  <w14:round/>
                                </w14:textOutline>
                              </w:rPr>
                            </w:pPr>
                            <w:r>
                              <w:rPr>
                                <w:color w:val="000000" w:themeColor="text1"/>
                                <w:w w:val="66"/>
                                <w:sz w:val="22"/>
                                <w:szCs w:val="22"/>
                                <w14:textOutline w14:w="9525" w14:cap="flat" w14:cmpd="sng" w14:algn="ctr">
                                  <w14:solidFill>
                                    <w14:srgbClr w14:val="000000"/>
                                  </w14:solidFill>
                                  <w14:prstDash w14:val="solid"/>
                                  <w14:round/>
                                </w14:textOutline>
                              </w:rPr>
                              <w:t>Mai Thị Thận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roundrect w14:anchorId="54D4DD59" id="Rounded Rectangle 80" o:spid="_x0000_s1068" style="position:absolute;left:0;text-align:left;margin-left:244.35pt;margin-top:11.7pt;width:60.55pt;height:58.9pt;z-index:-251611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" fillcolor="#91bce3 [2164]" strokecolor="red">
                <v:fill color2="#7aaddd [2612]" rotate="t" colors="0 #b1cbe9;.5 #a3c1e5;1 #92b9e4" focus="100%" type="gradient">
                  <o:fill v:ext="view" type="gradientUnscaled"/>
                </v:fill>
                <v:textbox>
                  <w:txbxContent>
                    <w:p w14:paraId="0240277C" w14:textId="78914ADF" w:rsidR="001761A5" w:rsidRDefault="00BF1B6D" w:rsidP="00D01BD2">
                      <w:pPr>
                        <w:jc w:val="center"/>
                        <w:rPr>
                          <w:color w:val="000000" w:themeColor="text1"/>
                          <w:w w:val="66"/>
                          <w:sz w:val="22"/>
                          <w:szCs w:val="22"/>
                          <w14:textOutline w14:w="9525" w14:cap="flat" w14:cmpd="sng" w14:algn="ctr">
                            <w14:solidFill>
                              <w14:srgbClr w14:val="000000"/>
                            </w14:solidFill>
                            <w14:prstDash w14:val="solid"/>
                            <w14:round/>
                          </w14:textOutline>
                        </w:rPr>
                      </w:pPr>
                      <w:r>
                        <w:rPr>
                          <w:color w:val="000000" w:themeColor="text1"/>
                          <w:w w:val="80"/>
                          <w:sz w:val="22"/>
                          <w:szCs w:val="22"/>
                          <w14:textOutline w14:w="9525" w14:cap="flat" w14:cmpd="sng" w14:algn="ctr">
                            <w14:solidFill>
                              <w14:srgbClr w14:val="000000"/>
                            </w14:solidFill>
                            <w14:prstDash w14:val="solid"/>
                            <w14:round/>
                          </w14:textOutline>
                        </w:rPr>
                        <w:t xml:space="preserve"> </w:t>
                      </w:r>
                      <w:r>
                        <w:rPr>
                          <w:color w:val="000000" w:themeColor="text1"/>
                          <w:w w:val="66"/>
                          <w:sz w:val="22"/>
                          <w:szCs w:val="22"/>
                          <w14:textOutline w14:w="9525" w14:cap="flat" w14:cmpd="sng" w14:algn="ctr">
                            <w14:solidFill>
                              <w14:srgbClr w14:val="000000"/>
                            </w14:solidFill>
                            <w14:prstDash w14:val="solid"/>
                            <w14:round/>
                          </w14:textOutline>
                        </w:rPr>
                        <w:t>CÔNG NGA</w:t>
                      </w:r>
                    </w:p>
                    <w:p w14:paraId="72375EC4" w14:textId="77777777" w:rsidR="001761A5" w:rsidRDefault="001761A5" w:rsidP="00D01BD2">
                      <w:pPr>
                        <w:jc w:val="center"/>
                        <w:rPr>
                          <w:color w:val="000000" w:themeColor="text1"/>
                          <w:w w:val="66"/>
                          <w:sz w:val="22"/>
                          <w:szCs w:val="22"/>
                          <w14:textOutline w14:w="9525" w14:cap="flat" w14:cmpd="sng" w14:algn="ctr">
                            <w14:solidFill>
                              <w14:srgbClr w14:val="000000"/>
                            </w14:solidFill>
                            <w14:prstDash w14:val="solid"/>
                            <w14:round/>
                          </w14:textOutline>
                        </w:rPr>
                      </w:pPr>
                      <w:r>
                        <w:rPr>
                          <w:color w:val="000000" w:themeColor="text1"/>
                          <w:w w:val="66"/>
                          <w:sz w:val="22"/>
                          <w:szCs w:val="22"/>
                          <w14:textOutline w14:w="9525" w14:cap="flat" w14:cmpd="sng" w14:algn="ctr">
                            <w14:solidFill>
                              <w14:srgbClr w14:val="000000"/>
                            </w14:solidFill>
                            <w14:prstDash w14:val="solid"/>
                            <w14:round/>
                          </w14:textOutline>
                        </w:rPr>
                        <w:t>Mai Thị Thận</w:t>
                      </w:r>
                    </w:p>
                  </w:txbxContent>
                </v:textbox>
              </v:roundrect>
            </w:pict>
          </mc:Fallback>
        </mc:AlternateContent>
      </w:r>
    </w:p>
    <w:p w14:paraId="5AE8177A" w14:textId="40B5800D" w:rsidR="00D01BD2" w:rsidRPr="00CE5F36" w:rsidRDefault="00873BDB" w:rsidP="00D01BD2">
      <w:pPr>
        <w:rPr>
          <w:color w:val="000000" w:themeColor="text1"/>
        </w:rPr>
      </w:pPr>
      <w:r>
        <w:rPr>
          <w:noProof/>
          <w:color w:val="000000" w:themeColor="text1"/>
        </w:rPr>
        <mc:AlternateContent>
          <mc:Choice Requires="wps">
            <w:drawing>
              <wp:anchor distT="0" distB="0" distL="114300" distR="114300" simplePos="0" relativeHeight="251658240" behindDoc="1" locked="0" layoutInCell="1" allowOverlap="1" wp14:anchorId="33FA0DB0" wp14:editId="4C7BC6BC">
                <wp:simplePos x="0" y="0"/>
                <wp:positionH relativeFrom="column">
                  <wp:posOffset>2013585</wp:posOffset>
                </wp:positionH>
                <wp:positionV relativeFrom="paragraph">
                  <wp:posOffset>101600</wp:posOffset>
                </wp:positionV>
                <wp:extent cx="768985" cy="748030"/>
                <wp:effectExtent l="0" t="0" r="12065" b="13970"/>
                <wp:wrapNone/>
                <wp:docPr id="249252857" name="Rounded Rectangle 80"/>
                <wp:cNvGraphicFramePr/>
                <a:graphic xmlns:a="http://schemas.openxmlformats.org/drawingml/2006/main">
                  <a:graphicData uri="http://schemas.microsoft.com/office/word/2010/wordprocessingShape">
                    <wps:wsp>
                      <wps:cNvSpPr/>
                      <wps:spPr>
                        <a:xfrm>
                          <a:off x="0" y="0"/>
                          <a:ext cx="768985" cy="748030"/>
                        </a:xfrm>
                        <a:prstGeom prst="roundRect">
                          <a:avLst/>
                        </a:prstGeom>
                        <a:ln>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5508B45F" w14:textId="029A47F5" w:rsidR="00D01BD2" w:rsidRDefault="00BF1B6D" w:rsidP="00D01BD2">
                            <w:pPr>
                              <w:jc w:val="center"/>
                              <w:rPr>
                                <w:color w:val="000000" w:themeColor="text1"/>
                                <w:w w:val="66"/>
                                <w:sz w:val="22"/>
                                <w:szCs w:val="22"/>
                                <w14:textOutline w14:w="9525" w14:cap="flat" w14:cmpd="sng" w14:algn="ctr">
                                  <w14:solidFill>
                                    <w14:srgbClr w14:val="000000"/>
                                  </w14:solidFill>
                                  <w14:prstDash w14:val="solid"/>
                                  <w14:round/>
                                </w14:textOutline>
                              </w:rPr>
                            </w:pPr>
                            <w:r>
                              <w:rPr>
                                <w:color w:val="000000" w:themeColor="text1"/>
                                <w:w w:val="80"/>
                                <w:sz w:val="22"/>
                                <w:szCs w:val="22"/>
                                <w14:textOutline w14:w="9525" w14:cap="flat" w14:cmpd="sng" w14:algn="ctr">
                                  <w14:solidFill>
                                    <w14:srgbClr w14:val="000000"/>
                                  </w14:solidFill>
                                  <w14:prstDash w14:val="solid"/>
                                  <w14:round/>
                                </w14:textOutline>
                              </w:rPr>
                              <w:t xml:space="preserve"> </w:t>
                            </w:r>
                            <w:r>
                              <w:rPr>
                                <w:color w:val="000000" w:themeColor="text1"/>
                                <w:w w:val="66"/>
                                <w:sz w:val="22"/>
                                <w:szCs w:val="22"/>
                                <w14:textOutline w14:w="9525" w14:cap="flat" w14:cmpd="sng" w14:algn="ctr">
                                  <w14:solidFill>
                                    <w14:srgbClr w14:val="000000"/>
                                  </w14:solidFill>
                                  <w14:prstDash w14:val="solid"/>
                                  <w14:round/>
                                </w14:textOutline>
                              </w:rPr>
                              <w:t>CÔNG TRUNG</w:t>
                            </w:r>
                          </w:p>
                          <w:p w14:paraId="49FC7D33" w14:textId="77777777" w:rsidR="00D01BD2" w:rsidRDefault="00D01BD2" w:rsidP="00D01BD2">
                            <w:pPr>
                              <w:jc w:val="center"/>
                              <w:rPr>
                                <w:color w:val="000000" w:themeColor="text1"/>
                                <w:w w:val="66"/>
                                <w:sz w:val="22"/>
                                <w:szCs w:val="22"/>
                                <w14:textOutline w14:w="9525" w14:cap="flat" w14:cmpd="sng" w14:algn="ctr">
                                  <w14:solidFill>
                                    <w14:srgbClr w14:val="000000"/>
                                  </w14:solidFill>
                                  <w14:prstDash w14:val="solid"/>
                                  <w14:round/>
                                </w14:textOutline>
                              </w:rPr>
                            </w:pPr>
                            <w:r>
                              <w:rPr>
                                <w:color w:val="000000" w:themeColor="text1"/>
                                <w:w w:val="66"/>
                                <w:sz w:val="22"/>
                                <w:szCs w:val="22"/>
                                <w14:textOutline w14:w="9525" w14:cap="flat" w14:cmpd="sng" w14:algn="ctr">
                                  <w14:solidFill>
                                    <w14:srgbClr w14:val="000000"/>
                                  </w14:solidFill>
                                  <w14:prstDash w14:val="solid"/>
                                  <w14:round/>
                                </w14:textOutline>
                              </w:rPr>
                              <w:t>Mai Thị Thận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roundrect w14:anchorId="33FA0DB0" id="_x0000_s1069" style="position:absolute;left:0;text-align:left;margin-left:158.55pt;margin-top:8pt;width:60.55pt;height:58.9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" fillcolor="#91bce3 [2164]" strokecolor="red">
                <v:fill color2="#7aaddd [2612]" rotate="t" colors="0 #b1cbe9;.5 #a3c1e5;1 #92b9e4" focus="100%" type="gradient">
                  <o:fill v:ext="view" type="gradientUnscaled"/>
                </v:fill>
                <v:textbox>
                  <w:txbxContent>
                    <w:p w14:paraId="5508B45F" w14:textId="029A47F5" w:rsidR="00D01BD2" w:rsidRDefault="00BF1B6D" w:rsidP="00D01BD2">
                      <w:pPr>
                        <w:jc w:val="center"/>
                        <w:rPr>
                          <w:color w:val="000000" w:themeColor="text1"/>
                          <w:w w:val="66"/>
                          <w:sz w:val="22"/>
                          <w:szCs w:val="22"/>
                          <w14:textOutline w14:w="9525" w14:cap="flat" w14:cmpd="sng" w14:algn="ctr">
                            <w14:solidFill>
                              <w14:srgbClr w14:val="000000"/>
                            </w14:solidFill>
                            <w14:prstDash w14:val="solid"/>
                            <w14:round/>
                          </w14:textOutline>
                        </w:rPr>
                      </w:pPr>
                      <w:r>
                        <w:rPr>
                          <w:color w:val="000000" w:themeColor="text1"/>
                          <w:w w:val="80"/>
                          <w:sz w:val="22"/>
                          <w:szCs w:val="22"/>
                          <w14:textOutline w14:w="9525" w14:cap="flat" w14:cmpd="sng" w14:algn="ctr">
                            <w14:solidFill>
                              <w14:srgbClr w14:val="000000"/>
                            </w14:solidFill>
                            <w14:prstDash w14:val="solid"/>
                            <w14:round/>
                          </w14:textOutline>
                        </w:rPr>
                        <w:t xml:space="preserve"> </w:t>
                      </w:r>
                      <w:r>
                        <w:rPr>
                          <w:color w:val="000000" w:themeColor="text1"/>
                          <w:w w:val="66"/>
                          <w:sz w:val="22"/>
                          <w:szCs w:val="22"/>
                          <w14:textOutline w14:w="9525" w14:cap="flat" w14:cmpd="sng" w14:algn="ctr">
                            <w14:solidFill>
                              <w14:srgbClr w14:val="000000"/>
                            </w14:solidFill>
                            <w14:prstDash w14:val="solid"/>
                            <w14:round/>
                          </w14:textOutline>
                        </w:rPr>
                        <w:t>CÔNG TRUNG</w:t>
                      </w:r>
                    </w:p>
                    <w:p w14:paraId="49FC7D33" w14:textId="77777777" w:rsidR="00D01BD2" w:rsidRDefault="00D01BD2" w:rsidP="00D01BD2">
                      <w:pPr>
                        <w:jc w:val="center"/>
                        <w:rPr>
                          <w:color w:val="000000" w:themeColor="text1"/>
                          <w:w w:val="66"/>
                          <w:sz w:val="22"/>
                          <w:szCs w:val="22"/>
                          <w14:textOutline w14:w="9525" w14:cap="flat" w14:cmpd="sng" w14:algn="ctr">
                            <w14:solidFill>
                              <w14:srgbClr w14:val="000000"/>
                            </w14:solidFill>
                            <w14:prstDash w14:val="solid"/>
                            <w14:round/>
                          </w14:textOutline>
                        </w:rPr>
                      </w:pPr>
                      <w:r>
                        <w:rPr>
                          <w:color w:val="000000" w:themeColor="text1"/>
                          <w:w w:val="66"/>
                          <w:sz w:val="22"/>
                          <w:szCs w:val="22"/>
                          <w14:textOutline w14:w="9525" w14:cap="flat" w14:cmpd="sng" w14:algn="ctr">
                            <w14:solidFill>
                              <w14:srgbClr w14:val="000000"/>
                            </w14:solidFill>
                            <w14:prstDash w14:val="solid"/>
                            <w14:round/>
                          </w14:textOutline>
                        </w:rPr>
                        <w:t>Mai Thị Thận</w:t>
                      </w:r>
                    </w:p>
                  </w:txbxContent>
                </v:textbox>
              </v:roundrect>
            </w:pict>
          </mc:Fallback>
        </mc:AlternateContent>
      </w:r>
    </w:p>
    <w:p w14:paraId="14D99C7B" w14:textId="7B447853" w:rsidR="00D01BD2" w:rsidRPr="00CE5F36" w:rsidRDefault="00D01BD2" w:rsidP="00D01BD2">
      <w:pPr>
        <w:rPr>
          <w:color w:val="000000" w:themeColor="text1"/>
        </w:rPr>
      </w:pPr>
      <w:r>
        <w:rPr>
          <w:noProof/>
          <w:color w:val="000000" w:themeColor="text1"/>
        </w:rPr>
        <mc:AlternateContent>
          <mc:Choice Requires="wps">
            <w:drawing>
              <wp:anchor distT="0" distB="0" distL="114300" distR="114300" simplePos="0" relativeHeight="251654144" behindDoc="0" locked="0" layoutInCell="1" allowOverlap="1" wp14:anchorId="651BD883" wp14:editId="1F29FCC8">
                <wp:simplePos x="0" y="0"/>
                <wp:positionH relativeFrom="column">
                  <wp:posOffset>-538480</wp:posOffset>
                </wp:positionH>
                <wp:positionV relativeFrom="paragraph">
                  <wp:posOffset>17780</wp:posOffset>
                </wp:positionV>
                <wp:extent cx="572770" cy="683260"/>
                <wp:effectExtent l="4445" t="4445" r="13335" b="17145"/>
                <wp:wrapNone/>
                <wp:docPr id="1046589762" name="Rounded Rectangle 75"/>
                <wp:cNvGraphicFramePr/>
                <a:graphic xmlns:a="http://schemas.openxmlformats.org/drawingml/2006/main">
                  <a:graphicData uri="http://schemas.microsoft.com/office/word/2010/wordprocessingShape">
                    <wps:wsp>
                      <wps:cNvSpPr/>
                      <wps:spPr>
                        <a:xfrm>
                          <a:off x="0" y="0"/>
                          <a:ext cx="572770" cy="683260"/>
                        </a:xfrm>
                        <a:prstGeom prst="roundRect">
                          <a:avLst/>
                        </a:prstGeom>
                        <a:ln>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3CFEC762" w14:textId="39A3E0A8" w:rsidR="00D01BD2" w:rsidRDefault="00BF1B6D" w:rsidP="00D01BD2">
                            <w:pPr>
                              <w:jc w:val="center"/>
                              <w:rPr>
                                <w:color w:val="000000" w:themeColor="text1"/>
                                <w:w w:val="66"/>
                                <w:sz w:val="22"/>
                                <w:szCs w:val="22"/>
                                <w14:textOutline w14:w="9525" w14:cap="flat" w14:cmpd="sng" w14:algn="ctr">
                                  <w14:solidFill>
                                    <w14:srgbClr w14:val="000000"/>
                                  </w14:solidFill>
                                  <w14:prstDash w14:val="solid"/>
                                  <w14:round/>
                                </w14:textOutline>
                              </w:rPr>
                            </w:pPr>
                            <w:r>
                              <w:rPr>
                                <w:color w:val="000000" w:themeColor="text1"/>
                                <w:w w:val="66"/>
                                <w:sz w:val="22"/>
                                <w:szCs w:val="22"/>
                                <w14:textOutline w14:w="9525" w14:cap="flat" w14:cmpd="sng" w14:algn="ctr">
                                  <w14:solidFill>
                                    <w14:srgbClr w14:val="000000"/>
                                  </w14:solidFill>
                                  <w14:prstDash w14:val="solid"/>
                                  <w14:round/>
                                </w14:textOutline>
                              </w:rPr>
                              <w:t xml:space="preserve"> CÔNG HÀN</w:t>
                            </w:r>
                          </w:p>
                          <w:p w14:paraId="1533D724" w14:textId="77777777" w:rsidR="00D01BD2" w:rsidRDefault="00D01BD2" w:rsidP="00D01BD2">
                            <w:pPr>
                              <w:jc w:val="center"/>
                              <w:rPr>
                                <w:color w:val="000000" w:themeColor="text1"/>
                                <w:w w:val="66"/>
                                <w:sz w:val="22"/>
                                <w:szCs w:val="22"/>
                                <w14:textOutline w14:w="9525" w14:cap="flat" w14:cmpd="sng" w14:algn="ctr">
                                  <w14:solidFill>
                                    <w14:srgbClr w14:val="000000"/>
                                  </w14:solidFill>
                                  <w14:prstDash w14:val="solid"/>
                                  <w14:round/>
                                </w14:textOutline>
                              </w:rPr>
                            </w:pPr>
                            <w:r>
                              <w:rPr>
                                <w:color w:val="000000" w:themeColor="text1"/>
                                <w:w w:val="66"/>
                                <w:sz w:val="22"/>
                                <w:szCs w:val="22"/>
                                <w14:textOutline w14:w="9525" w14:cap="flat" w14:cmpd="sng" w14:algn="ctr">
                                  <w14:solidFill>
                                    <w14:srgbClr w14:val="000000"/>
                                  </w14:solidFill>
                                  <w14:prstDash w14:val="solid"/>
                                  <w14:round/>
                                </w14:textOutline>
                              </w:rPr>
                              <w:t>Thị Thải</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651BD883" id="Rounded Rectangle 75" o:spid="_x0000_s1070" style="position:absolute;left:0;text-align:left;margin-left:-42.4pt;margin-top:1.4pt;width:45.1pt;height:53.8pt;z-index:2516541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" fillcolor="#91bce3 [2164]" strokecolor="red">
                <v:fill color2="#7aaddd [2612]" rotate="t" colors="0 #b1cbe9;.5 #a3c1e5;1 #92b9e4" focus="100%" type="gradient">
                  <o:fill v:ext="view" type="gradientUnscaled"/>
                </v:fill>
                <v:textbox>
                  <w:txbxContent>
                    <w:p w14:paraId="3CFEC762" w14:textId="39A3E0A8" w:rsidR="00D01BD2" w:rsidRDefault="00BF1B6D" w:rsidP="00D01BD2">
                      <w:pPr>
                        <w:jc w:val="center"/>
                        <w:rPr>
                          <w:color w:val="000000" w:themeColor="text1"/>
                          <w:w w:val="66"/>
                          <w:sz w:val="22"/>
                          <w:szCs w:val="22"/>
                          <w14:textOutline w14:w="9525" w14:cap="flat" w14:cmpd="sng" w14:algn="ctr">
                            <w14:solidFill>
                              <w14:srgbClr w14:val="000000"/>
                            </w14:solidFill>
                            <w14:prstDash w14:val="solid"/>
                            <w14:round/>
                          </w14:textOutline>
                        </w:rPr>
                      </w:pPr>
                      <w:r>
                        <w:rPr>
                          <w:color w:val="000000" w:themeColor="text1"/>
                          <w:w w:val="66"/>
                          <w:sz w:val="22"/>
                          <w:szCs w:val="22"/>
                          <w14:textOutline w14:w="9525" w14:cap="flat" w14:cmpd="sng" w14:algn="ctr">
                            <w14:solidFill>
                              <w14:srgbClr w14:val="000000"/>
                            </w14:solidFill>
                            <w14:prstDash w14:val="solid"/>
                            <w14:round/>
                          </w14:textOutline>
                        </w:rPr>
                        <w:t xml:space="preserve"> CÔNG HÀN</w:t>
                      </w:r>
                    </w:p>
                    <w:p w14:paraId="1533D724" w14:textId="77777777" w:rsidR="00D01BD2" w:rsidRDefault="00D01BD2" w:rsidP="00D01BD2">
                      <w:pPr>
                        <w:jc w:val="center"/>
                        <w:rPr>
                          <w:color w:val="000000" w:themeColor="text1"/>
                          <w:w w:val="66"/>
                          <w:sz w:val="22"/>
                          <w:szCs w:val="22"/>
                          <w14:textOutline w14:w="9525" w14:cap="flat" w14:cmpd="sng" w14:algn="ctr">
                            <w14:solidFill>
                              <w14:srgbClr w14:val="000000"/>
                            </w14:solidFill>
                            <w14:prstDash w14:val="solid"/>
                            <w14:round/>
                          </w14:textOutline>
                        </w:rPr>
                      </w:pPr>
                      <w:r>
                        <w:rPr>
                          <w:color w:val="000000" w:themeColor="text1"/>
                          <w:w w:val="66"/>
                          <w:sz w:val="22"/>
                          <w:szCs w:val="22"/>
                          <w14:textOutline w14:w="9525" w14:cap="flat" w14:cmpd="sng" w14:algn="ctr">
                            <w14:solidFill>
                              <w14:srgbClr w14:val="000000"/>
                            </w14:solidFill>
                            <w14:prstDash w14:val="solid"/>
                            <w14:round/>
                          </w14:textOutline>
                        </w:rPr>
                        <w:t>Thị Thải</w:t>
                      </w:r>
                    </w:p>
                  </w:txbxContent>
                </v:textbox>
              </v:roundrect>
            </w:pict>
          </mc:Fallback>
        </mc:AlternateContent>
      </w:r>
      <w:r>
        <w:rPr>
          <w:noProof/>
          <w:color w:val="000000" w:themeColor="text1"/>
        </w:rPr>
        <mc:AlternateContent>
          <mc:Choice Requires="wps">
            <w:drawing>
              <wp:anchor distT="0" distB="0" distL="114300" distR="114300" simplePos="0" relativeHeight="251641856" behindDoc="0" locked="0" layoutInCell="1" allowOverlap="1" wp14:anchorId="63665EC6" wp14:editId="6971A763">
                <wp:simplePos x="0" y="0"/>
                <wp:positionH relativeFrom="column">
                  <wp:posOffset>719455</wp:posOffset>
                </wp:positionH>
                <wp:positionV relativeFrom="paragraph">
                  <wp:posOffset>57150</wp:posOffset>
                </wp:positionV>
                <wp:extent cx="631825" cy="662305"/>
                <wp:effectExtent l="5080" t="4445" r="10795" b="19050"/>
                <wp:wrapNone/>
                <wp:docPr id="1335484965" name="Rounded Rectangle 42"/>
                <wp:cNvGraphicFramePr/>
                <a:graphic xmlns:a="http://schemas.openxmlformats.org/drawingml/2006/main">
                  <a:graphicData uri="http://schemas.microsoft.com/office/word/2010/wordprocessingShape">
                    <wps:wsp>
                      <wps:cNvSpPr/>
                      <wps:spPr>
                        <a:xfrm>
                          <a:off x="0" y="0"/>
                          <a:ext cx="631825" cy="662305"/>
                        </a:xfrm>
                        <a:prstGeom prst="roundRect">
                          <a:avLst/>
                        </a:prstGeom>
                        <a:ln>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7693AAA8" w14:textId="788BE619" w:rsidR="00D01BD2" w:rsidRDefault="00BF1B6D" w:rsidP="00D01BD2">
                            <w:pPr>
                              <w:jc w:val="center"/>
                              <w:rPr>
                                <w:color w:val="000000" w:themeColor="text1"/>
                                <w:w w:val="66"/>
                                <w:sz w:val="22"/>
                                <w:szCs w:val="22"/>
                                <w14:textOutline w14:w="9525" w14:cap="flat" w14:cmpd="sng" w14:algn="ctr">
                                  <w14:solidFill>
                                    <w14:srgbClr w14:val="000000"/>
                                  </w14:solidFill>
                                  <w14:prstDash w14:val="solid"/>
                                  <w14:round/>
                                </w14:textOutline>
                              </w:rPr>
                            </w:pPr>
                            <w:r>
                              <w:rPr>
                                <w:color w:val="000000" w:themeColor="text1"/>
                                <w:w w:val="80"/>
                                <w:sz w:val="22"/>
                                <w:szCs w:val="22"/>
                                <w14:textOutline w14:w="9525" w14:cap="flat" w14:cmpd="sng" w14:algn="ctr">
                                  <w14:solidFill>
                                    <w14:srgbClr w14:val="000000"/>
                                  </w14:solidFill>
                                  <w14:prstDash w14:val="solid"/>
                                  <w14:round/>
                                </w14:textOutline>
                              </w:rPr>
                              <w:t xml:space="preserve"> </w:t>
                            </w:r>
                            <w:r>
                              <w:rPr>
                                <w:color w:val="000000" w:themeColor="text1"/>
                                <w:w w:val="66"/>
                                <w:sz w:val="22"/>
                                <w:szCs w:val="22"/>
                                <w14:textOutline w14:w="9525" w14:cap="flat" w14:cmpd="sng" w14:algn="ctr">
                                  <w14:solidFill>
                                    <w14:srgbClr w14:val="000000"/>
                                  </w14:solidFill>
                                  <w14:prstDash w14:val="solid"/>
                                  <w14:round/>
                                </w14:textOutline>
                              </w:rPr>
                              <w:t>CÔNG HIÊN</w:t>
                            </w:r>
                          </w:p>
                          <w:p w14:paraId="1A06F11C" w14:textId="77777777" w:rsidR="00D01BD2" w:rsidRDefault="00D01BD2" w:rsidP="00D01BD2">
                            <w:pPr>
                              <w:jc w:val="center"/>
                              <w:rPr>
                                <w:color w:val="000000" w:themeColor="text1"/>
                                <w:w w:val="66"/>
                                <w:sz w:val="22"/>
                                <w:szCs w:val="22"/>
                                <w14:textOutline w14:w="9525" w14:cap="flat" w14:cmpd="sng" w14:algn="ctr">
                                  <w14:solidFill>
                                    <w14:srgbClr w14:val="000000"/>
                                  </w14:solidFill>
                                  <w14:prstDash w14:val="solid"/>
                                  <w14:round/>
                                </w14:textOutline>
                              </w:rPr>
                            </w:pPr>
                            <w:r>
                              <w:rPr>
                                <w:color w:val="000000" w:themeColor="text1"/>
                                <w:w w:val="66"/>
                                <w:sz w:val="22"/>
                                <w:szCs w:val="22"/>
                                <w14:textOutline w14:w="9525" w14:cap="flat" w14:cmpd="sng" w14:algn="ctr">
                                  <w14:solidFill>
                                    <w14:srgbClr w14:val="000000"/>
                                  </w14:solidFill>
                                  <w14:prstDash w14:val="solid"/>
                                  <w14:round/>
                                </w14:textOutline>
                              </w:rPr>
                              <w:t>Thị Phụng</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63665EC6" id="Rounded Rectangle 42" o:spid="_x0000_s1071" style="position:absolute;left:0;text-align:left;margin-left:56.65pt;margin-top:4.5pt;width:49.75pt;height:52.15pt;z-index:2516418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" fillcolor="#91bce3 [2164]" strokecolor="red">
                <v:fill color2="#7aaddd [2612]" rotate="t" colors="0 #b1cbe9;.5 #a3c1e5;1 #92b9e4" focus="100%" type="gradient">
                  <o:fill v:ext="view" type="gradientUnscaled"/>
                </v:fill>
                <v:textbox>
                  <w:txbxContent>
                    <w:p w14:paraId="7693AAA8" w14:textId="788BE619" w:rsidR="00D01BD2" w:rsidRDefault="00BF1B6D" w:rsidP="00D01BD2">
                      <w:pPr>
                        <w:jc w:val="center"/>
                        <w:rPr>
                          <w:color w:val="000000" w:themeColor="text1"/>
                          <w:w w:val="66"/>
                          <w:sz w:val="22"/>
                          <w:szCs w:val="22"/>
                          <w14:textOutline w14:w="9525" w14:cap="flat" w14:cmpd="sng" w14:algn="ctr">
                            <w14:solidFill>
                              <w14:srgbClr w14:val="000000"/>
                            </w14:solidFill>
                            <w14:prstDash w14:val="solid"/>
                            <w14:round/>
                          </w14:textOutline>
                        </w:rPr>
                      </w:pPr>
                      <w:r>
                        <w:rPr>
                          <w:color w:val="000000" w:themeColor="text1"/>
                          <w:w w:val="80"/>
                          <w:sz w:val="22"/>
                          <w:szCs w:val="22"/>
                          <w14:textOutline w14:w="9525" w14:cap="flat" w14:cmpd="sng" w14:algn="ctr">
                            <w14:solidFill>
                              <w14:srgbClr w14:val="000000"/>
                            </w14:solidFill>
                            <w14:prstDash w14:val="solid"/>
                            <w14:round/>
                          </w14:textOutline>
                        </w:rPr>
                        <w:t xml:space="preserve"> </w:t>
                      </w:r>
                      <w:r>
                        <w:rPr>
                          <w:color w:val="000000" w:themeColor="text1"/>
                          <w:w w:val="66"/>
                          <w:sz w:val="22"/>
                          <w:szCs w:val="22"/>
                          <w14:textOutline w14:w="9525" w14:cap="flat" w14:cmpd="sng" w14:algn="ctr">
                            <w14:solidFill>
                              <w14:srgbClr w14:val="000000"/>
                            </w14:solidFill>
                            <w14:prstDash w14:val="solid"/>
                            <w14:round/>
                          </w14:textOutline>
                        </w:rPr>
                        <w:t>CÔNG HIÊN</w:t>
                      </w:r>
                    </w:p>
                    <w:p w14:paraId="1A06F11C" w14:textId="77777777" w:rsidR="00D01BD2" w:rsidRDefault="00D01BD2" w:rsidP="00D01BD2">
                      <w:pPr>
                        <w:jc w:val="center"/>
                        <w:rPr>
                          <w:color w:val="000000" w:themeColor="text1"/>
                          <w:w w:val="66"/>
                          <w:sz w:val="22"/>
                          <w:szCs w:val="22"/>
                          <w14:textOutline w14:w="9525" w14:cap="flat" w14:cmpd="sng" w14:algn="ctr">
                            <w14:solidFill>
                              <w14:srgbClr w14:val="000000"/>
                            </w14:solidFill>
                            <w14:prstDash w14:val="solid"/>
                            <w14:round/>
                          </w14:textOutline>
                        </w:rPr>
                      </w:pPr>
                      <w:r>
                        <w:rPr>
                          <w:color w:val="000000" w:themeColor="text1"/>
                          <w:w w:val="66"/>
                          <w:sz w:val="22"/>
                          <w:szCs w:val="22"/>
                          <w14:textOutline w14:w="9525" w14:cap="flat" w14:cmpd="sng" w14:algn="ctr">
                            <w14:solidFill>
                              <w14:srgbClr w14:val="000000"/>
                            </w14:solidFill>
                            <w14:prstDash w14:val="solid"/>
                            <w14:round/>
                          </w14:textOutline>
                        </w:rPr>
                        <w:t>Thị Phụng</w:t>
                      </w:r>
                    </w:p>
                  </w:txbxContent>
                </v:textbox>
              </v:roundrect>
            </w:pict>
          </mc:Fallback>
        </mc:AlternateContent>
      </w:r>
      <w:r>
        <w:rPr>
          <w:noProof/>
          <w:color w:val="000000" w:themeColor="text1"/>
        </w:rPr>
        <mc:AlternateContent>
          <mc:Choice Requires="wps">
            <w:drawing>
              <wp:anchor distT="0" distB="0" distL="114300" distR="114300" simplePos="0" relativeHeight="251660288" behindDoc="0" locked="0" layoutInCell="1" allowOverlap="1" wp14:anchorId="0EEEBEE4" wp14:editId="43840080">
                <wp:simplePos x="0" y="0"/>
                <wp:positionH relativeFrom="column">
                  <wp:posOffset>-1155065</wp:posOffset>
                </wp:positionH>
                <wp:positionV relativeFrom="paragraph">
                  <wp:posOffset>73660</wp:posOffset>
                </wp:positionV>
                <wp:extent cx="494665" cy="342265"/>
                <wp:effectExtent l="6350" t="6350" r="13335" b="13335"/>
                <wp:wrapNone/>
                <wp:docPr id="190282881" name="Oval 190282881"/>
                <wp:cNvGraphicFramePr/>
                <a:graphic xmlns:a="http://schemas.openxmlformats.org/drawingml/2006/main">
                  <a:graphicData uri="http://schemas.microsoft.com/office/word/2010/wordprocessingShape">
                    <wps:wsp>
                      <wps:cNvSpPr/>
                      <wps:spPr>
                        <a:xfrm>
                          <a:off x="0" y="0"/>
                          <a:ext cx="494665" cy="342265"/>
                        </a:xfrm>
                        <a:prstGeom prst="ellipse">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5444B255" w14:textId="77777777" w:rsidR="00D01BD2" w:rsidRDefault="00D01BD2" w:rsidP="00D01BD2">
                            <w:pPr>
                              <w:jc w:val="center"/>
                              <w:rPr>
                                <w:sz w:val="20"/>
                              </w:rPr>
                            </w:pPr>
                            <w:r>
                              <w:rPr>
                                <w:sz w:val="20"/>
                              </w:rPr>
                              <w:t>10</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0EEEBEE4" id="Oval 190282881" o:spid="_x0000_s1072" style="position:absolute;left:0;text-align:left;margin-left:-90.95pt;margin-top:5.8pt;width:38.95pt;height:26.9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" fillcolor="#5b9bd5 [3204]" strokecolor="#2e74b5 [2404]" strokeweight="1pt">
                <v:stroke joinstyle="miter"/>
                <v:textbox>
                  <w:txbxContent>
                    <w:p w14:paraId="5444B255" w14:textId="77777777" w:rsidR="00D01BD2" w:rsidRDefault="00D01BD2" w:rsidP="00D01BD2">
                      <w:pPr>
                        <w:jc w:val="center"/>
                        <w:rPr>
                          <w:sz w:val="20"/>
                        </w:rPr>
                      </w:pPr>
                      <w:r>
                        <w:rPr>
                          <w:sz w:val="20"/>
                        </w:rPr>
                        <w:t>10</w:t>
                      </w:r>
                    </w:p>
                  </w:txbxContent>
                </v:textbox>
              </v:oval>
            </w:pict>
          </mc:Fallback>
        </mc:AlternateContent>
      </w:r>
    </w:p>
    <w:p w14:paraId="7B54E981" w14:textId="44DD5796" w:rsidR="00D01BD2" w:rsidRPr="00CE5F36" w:rsidRDefault="00D01BD2" w:rsidP="00D01BD2">
      <w:pPr>
        <w:rPr>
          <w:color w:val="000000" w:themeColor="text1"/>
        </w:rPr>
      </w:pPr>
    </w:p>
    <w:p w14:paraId="038EFD5E" w14:textId="34AC3869" w:rsidR="00D01BD2" w:rsidRPr="00CE5F36" w:rsidRDefault="00D01BD2" w:rsidP="00D01BD2">
      <w:pPr>
        <w:rPr>
          <w:color w:val="000000" w:themeColor="text1"/>
        </w:rPr>
      </w:pPr>
    </w:p>
    <w:p w14:paraId="1F9AAA3C" w14:textId="20D34478" w:rsidR="00D01BD2" w:rsidRPr="00CE5F36" w:rsidRDefault="00D01BD2" w:rsidP="00D01BD2">
      <w:pPr>
        <w:rPr>
          <w:color w:val="000000" w:themeColor="text1"/>
        </w:rPr>
      </w:pPr>
    </w:p>
    <w:p w14:paraId="0B818449" w14:textId="3C6EC183" w:rsidR="00D01BD2" w:rsidRPr="00CE5F36" w:rsidRDefault="00CB1BC5" w:rsidP="00D01BD2">
      <w:pPr>
        <w:rPr>
          <w:color w:val="000000" w:themeColor="text1"/>
        </w:rPr>
      </w:pPr>
      <w:r>
        <w:rPr>
          <w:noProof/>
          <w:color w:val="000000" w:themeColor="text1"/>
        </w:rPr>
        <mc:AlternateContent>
          <mc:Choice Requires="wps">
            <w:drawing>
              <wp:anchor distT="0" distB="0" distL="114300" distR="114300" simplePos="0" relativeHeight="251697152" behindDoc="0" locked="0" layoutInCell="1" allowOverlap="1" wp14:anchorId="71338256" wp14:editId="5461B9D7">
                <wp:simplePos x="0" y="0"/>
                <wp:positionH relativeFrom="column">
                  <wp:posOffset>2331720</wp:posOffset>
                </wp:positionH>
                <wp:positionV relativeFrom="paragraph">
                  <wp:posOffset>109219</wp:posOffset>
                </wp:positionV>
                <wp:extent cx="175260" cy="370205"/>
                <wp:effectExtent l="0" t="0" r="72390" b="48895"/>
                <wp:wrapNone/>
                <wp:docPr id="1499344043" name="Straight Arrow Connector 1499344043"/>
                <wp:cNvGraphicFramePr/>
                <a:graphic xmlns:a="http://schemas.openxmlformats.org/drawingml/2006/main">
                  <a:graphicData uri="http://schemas.microsoft.com/office/word/2010/wordprocessingShape">
                    <wps:wsp>
                      <wps:cNvCnPr/>
                      <wps:spPr>
                        <a:xfrm>
                          <a:off x="0" y="0"/>
                          <a:ext cx="175260" cy="370205"/>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A8215E" id="Straight Arrow Connector 1499344043" o:spid="_x0000_s1026" type="#_x0000_t32" style="position:absolute;margin-left:183.6pt;margin-top:8.6pt;width:13.8pt;height:29.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0KiqPwQEAAMYDAAAOAAAAZHJzL2Uyb0RvYy54bWysU01v1DAQvSPxHyzf2XygtijabA9bygVB BeUHeB07seQvjYdN8u+xnWwWAQdUNYeJHc+bee95sr+fjCZnAUE529JqV1IiLHedsn1Lfzw/vvtA SUBmO6adFS2dRaD3h7dv9qNvRO0GpzsBJBaxoRl9SwdE3xRF4IMwLOycFzYeSgeGYdxCX3TAxljd 6KIuy9tidNB5cFyEEL8+LIf0kOtLKTh+lTIIJLqlkRvmCDmeUiwOe9b0wPyg+EqDvYCFYcrGplup B4aM/AT1VymjOLjgJO64M4WTUnGRNUQ1VfmHmu8D8yJrieYEv9kUXq8s/3I+2ieINow+NME/QVIx STDpHfmRKZs1b2aJCQmPH6u7m/o2Wsrj0fu7si5vkpnFFewh4CfhDEmLlgYEpvoBj87aeC0OqmwY O38OuAAvgNRZ2xSRKf3RdgRnH2eHAbhxbZLOiyvlvMJZiwX7TUiiukiyzj3yNImjBnJmcQ4Y58Ji tVWK2QkmldYbsFyA0J822GN+VtSanHAij9l/I7f03NNZ3JBGWQf/IozThaxc8i/aF8VJ/Ml1c77G bEoclnwV62Cnafx9n+HX3+/wCwAA//8DAFBLAwQUAAYACAAAACEAt8jAxOAAAAAJAQAADwAAAGRy cy9kb3ducmV2LnhtbEyPS0/DMBCE70j8B2uRuFGHlj4IcaqChMTjAgEhjk68JBH2OthuG/j1bE9w Wo3m0+xMsR6dFTsMsfek4HySgUBqvOmpVfD6cnu2AhGTJqOtJ1TwjRHW5fFRoXPj9/SMuyq1gkMo 5lpBl9KQSxmbDp2OEz8gsffhg9OJZWilCXrP4c7KaZYtpNM98YdOD3jTYfNZbZ2C6j3c6+vHuxXZ +umnT9Xbw9fGKXV6Mm6uQCQc0x8Mh/pcHUruVPstmSisgtliOWWUjcNlYHZ5wVtqBcv5HGRZyP8L yl8AAAD//wMAUEsBAi0AFAAGAAgAAAAhALaDOJL+AAAA4QEAABMAAAAAAAAAAAAAAAAAAAAAAFtD b250ZW50X1R5cGVzXS54bWxQSwECLQAUAAYACAAAACEAOP0h/9YAAACUAQAACwAAAAAAAAAAAAAA AAAvAQAAX3JlbHMvLnJlbHNQSwECLQAUAAYACAAAACEAtCoqj8EBAADGAwAADgAAAAAAAAAAAAAA AAAuAgAAZHJzL2Uyb0RvYy54bWxQSwECLQAUAAYACAAAACEAt8jAxOAAAAAJAQAADwAAAAAAAAAA AAAAAAAbBAAAZHJzL2Rvd25yZXYueG1sUEsFBgAAAAAEAAQA8wAAACgFAAAAAA== " strokecolor="#5b9bd5 [3204]" strokeweight="1pt">
                <v:stroke endarrow="open" joinstyle="miter"/>
              </v:shape>
            </w:pict>
          </mc:Fallback>
        </mc:AlternateContent>
      </w:r>
      <w:r>
        <w:rPr>
          <w:noProof/>
          <w:color w:val="000000" w:themeColor="text1"/>
        </w:rPr>
        <mc:AlternateContent>
          <mc:Choice Requires="wps">
            <w:drawing>
              <wp:anchor distT="0" distB="0" distL="114300" distR="114300" simplePos="0" relativeHeight="251693056" behindDoc="0" locked="0" layoutInCell="1" allowOverlap="1" wp14:anchorId="321B2ABB" wp14:editId="1D42F0B4">
                <wp:simplePos x="0" y="0"/>
                <wp:positionH relativeFrom="column">
                  <wp:posOffset>1944370</wp:posOffset>
                </wp:positionH>
                <wp:positionV relativeFrom="paragraph">
                  <wp:posOffset>79375</wp:posOffset>
                </wp:positionV>
                <wp:extent cx="341630" cy="417195"/>
                <wp:effectExtent l="38100" t="0" r="20320" b="59055"/>
                <wp:wrapNone/>
                <wp:docPr id="1380327228" name="Straight Arrow Connector 1380327228"/>
                <wp:cNvGraphicFramePr/>
                <a:graphic xmlns:a="http://schemas.openxmlformats.org/drawingml/2006/main">
                  <a:graphicData uri="http://schemas.microsoft.com/office/word/2010/wordprocessingShape">
                    <wps:wsp>
                      <wps:cNvCnPr/>
                      <wps:spPr>
                        <a:xfrm flipH="1">
                          <a:off x="0" y="0"/>
                          <a:ext cx="341630" cy="417195"/>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E60F47" id="Straight Arrow Connector 1380327228" o:spid="_x0000_s1026" type="#_x0000_t32" style="position:absolute;margin-left:153.1pt;margin-top:6.25pt;width:26.9pt;height:32.85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R3nH/ygEAANADAAAOAAAAZHJzL2Uyb0RvYy54bWysU8GO1DAMvSPxD1HuTNvZZWGr6exhloUD ghUsH5BJkzZSmkSOmXb+HiftdBFwQIgerCT2e/az3d3dNFh2UhCNdw2vNiVnyknfGtc1/NvTw6u3 nEUUrhXWO9Xws4r8bv/yxW4Mtdr63ttWASMSF+sxNLxHDHVRRNmrQcSND8qRU3sYBNIVuqIFMRL7 YIttWd4Uo4c2gJcqRnq9n518n/m1VhI/ax0VMttwqg2zhWyPyRb7nag7EKE3cilD/EMVgzCOkq5U 9wIF+w7mN6rBSPDRa9xIPxReayNV1kBqqvIXNV97EVTWQs2JYW1T/H+08tPp4B6B2jCGWMfwCEnF pGFg2prwgWaadVGlbMptO69tUxMySY9X19XNFTVXkuu6elPdvk5tLWaaRBcg4nvlB5YODY8IwnQ9 HrxzNCAPcwpx+hhxBl4ACWxdsiiMfedahudAWyQA/LgkSf7iufh8wrNVM/aL0sy0VOQ2y8h7pQ4W 2EnQRggplcNqZaLoBNPG2hVYzkDojivsIX8LaglOOJUX7q+Ra3jO6R2uyME4D38qGKdLsXqOv2if FSfxR9+e80BzU2ht8iiWFU97+fM9w59/xP0PAAAA//8DAFBLAwQUAAYACAAAACEAFDl5uNwAAAAJ AQAADwAAAGRycy9kb3ducmV2LnhtbEyPwU7DMBBE70j8g7VI3KhNLEIJcSqoxBkolbi68ZJE2OsQ u23K17Oc4Liap9k39WoOXhxwSkMkA9cLBQKpjW6gzsD27elqCSJlS876SGjghAlWzflZbSsXj/SK h03uBJdQqqyBPuexkjK1PQabFnFE4uwjTsFmPqdOuskeuTx4WShVymAH4g+9HXHdY/u52QcDqJ+7 07f2aV1+vdxFn963/lEbc3kxP9yDyDjnPxh+9VkdGnbaxT25JLwBrcqCUQ6KGxAM6FLxuJ2B22UB sqnl/wXNDwAAAP//AwBQSwECLQAUAAYACAAAACEAtoM4kv4AAADhAQAAEwAAAAAAAAAAAAAAAAAA AAAAW0NvbnRlbnRfVHlwZXNdLnhtbFBLAQItABQABgAIAAAAIQA4/SH/1gAAAJQBAAALAAAAAAAA AAAAAAAAAC8BAABfcmVscy8ucmVsc1BLAQItABQABgAIAAAAIQAR3nH/ygEAANADAAAOAAAAAAAA AAAAAAAAAC4CAABkcnMvZTJvRG9jLnhtbFBLAQItABQABgAIAAAAIQAUOXm43AAAAAkBAAAPAAAA AAAAAAAAAAAAACQEAABkcnMvZG93bnJldi54bWxQSwUGAAAAAAQABADzAAAALQUAAAAA " strokecolor="#5b9bd5 [3204]" strokeweight="1pt">
                <v:stroke endarrow="open" joinstyle="miter"/>
              </v:shape>
            </w:pict>
          </mc:Fallback>
        </mc:AlternateContent>
      </w:r>
      <w:r>
        <w:rPr>
          <w:noProof/>
          <w:color w:val="000000" w:themeColor="text1"/>
        </w:rPr>
        <mc:AlternateContent>
          <mc:Choice Requires="wps">
            <w:drawing>
              <wp:anchor distT="0" distB="0" distL="114300" distR="114300" simplePos="0" relativeHeight="251674624" behindDoc="0" locked="0" layoutInCell="1" allowOverlap="1" wp14:anchorId="437C713C" wp14:editId="29B75576">
                <wp:simplePos x="0" y="0"/>
                <wp:positionH relativeFrom="column">
                  <wp:posOffset>1035685</wp:posOffset>
                </wp:positionH>
                <wp:positionV relativeFrom="paragraph">
                  <wp:posOffset>106045</wp:posOffset>
                </wp:positionV>
                <wp:extent cx="32385" cy="433070"/>
                <wp:effectExtent l="24765" t="635" r="57150" b="4445"/>
                <wp:wrapNone/>
                <wp:docPr id="775238415" name="Straight Arrow Connector 775238415"/>
                <wp:cNvGraphicFramePr/>
                <a:graphic xmlns:a="http://schemas.openxmlformats.org/drawingml/2006/main">
                  <a:graphicData uri="http://schemas.microsoft.com/office/word/2010/wordprocessingShape">
                    <wps:wsp>
                      <wps:cNvCnPr/>
                      <wps:spPr>
                        <a:xfrm>
                          <a:off x="0" y="0"/>
                          <a:ext cx="32385" cy="43307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w14:anchorId="3928AA6A" id="Straight Arrow Connector 775238415" o:spid="_x0000_s1026" type="#_x0000_t32" style="position:absolute;margin-left:81.55pt;margin-top:8.35pt;width:2.55pt;height:34.1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kznMZwwEAAMUDAAAOAAAAZHJzL2Uyb0RvYy54bWysU02P0zAQvSPxHyzfadKWj1XUdA9dlguC FQs/wHXsxJLtscamSf49Y7dNEXBAiBwmdjxv5r3nye5+cpadFEYDvuXrVc2Z8hI64/uWf/v6+OqO s5iE74QFr1o+q8jv9y9f7MbQqA0MYDuFjIr42Iyh5UNKoamqKAflRFxBUJ4ONaATibbYVx2Kkao7 W23q+m01AnYBQaoY6evD+ZDvS32tlUyftY4qMdty4pZKxBKPOVb7nWh6FGEw8kJD/AMLJ4ynpkup B5EE+47mt1LOSIQIOq0kuAq0NlIVDaRmXf+i5nkQQRUtZE4Mi03x/5WVn04H/4RkwxhiE8MTZhWT RpffxI9Nxax5MUtNiUn6uN1s795wJunk9XZbvyteVjdswJg+KHAsL1oeEwrTD+kA3tOtAK6LX+L0 MSbqTsArIDe2PsckjH3vO5bmQKMjEGHMF0a5+by6MS6rNFt1xn5RmpmOOG5KjzJM6mCRnQSNgZBS +bReKlF2hmlj7QKsz0DsjwvssTwX1CU541SZsr9GLumlJ/i0IJ3xgH8inKYrWX3Ov2o/K87ij9DN 5RaLKTQrxaXLXOdh/Hlf4Le/b/8DAAD//wMAUEsDBBQABgAIAAAAIQCh9HNf3gAAAAkBAAAPAAAA ZHJzL2Rvd25yZXYueG1sTI/BTsMwDIbvSLxDZCRuLN1ApZSm00BCAnaBghBHtzVtReKUJNsKT096 gpt/+dPvz8V6MlrsyfnBsoLlIgFB3Nh24E7B68vdWQbCB+QWtWVS8E0e1uXxUYF5aw/8TPsqdCKW sM9RQR/CmEvpm54M+oUdiePuwzqDIUbXydbhIZYbLVdJkkqDA8cLPY5021PzWe2MgurdPeDN9j5j XT/9DKF6e/zaGKVOT6bNNYhAU/iDYdaP6lBGp9ruuPVCx5yeLyM6D5cgZiDNViBqBdnFFciykP8/ KH8BAAD//wMAUEsBAi0AFAAGAAgAAAAhALaDOJL+AAAA4QEAABMAAAAAAAAAAAAAAAAAAAAAAFtD b250ZW50X1R5cGVzXS54bWxQSwECLQAUAAYACAAAACEAOP0h/9YAAACUAQAACwAAAAAAAAAAAAAA AAAvAQAAX3JlbHMvLnJlbHNQSwECLQAUAAYACAAAACEApM5zGcMBAADFAwAADgAAAAAAAAAAAAAA AAAuAgAAZHJzL2Uyb0RvYy54bWxQSwECLQAUAAYACAAAACEAofRzX94AAAAJAQAADwAAAAAAAAAA AAAAAAAdBAAAZHJzL2Rvd25yZXYueG1sUEsFBgAAAAAEAAQA8wAAACgFAAAAAA== " strokecolor="#5b9bd5 [3204]" strokeweight="1pt">
                <v:stroke endarrow="open" joinstyle="miter"/>
              </v:shape>
            </w:pict>
          </mc:Fallback>
        </mc:AlternateContent>
      </w:r>
      <w:r>
        <w:rPr>
          <w:noProof/>
          <w:color w:val="000000" w:themeColor="text1"/>
        </w:rPr>
        <mc:AlternateContent>
          <mc:Choice Requires="wps">
            <w:drawing>
              <wp:anchor distT="0" distB="0" distL="114300" distR="114300" simplePos="0" relativeHeight="251676672" behindDoc="0" locked="0" layoutInCell="1" allowOverlap="1" wp14:anchorId="59E6C0FB" wp14:editId="79565CF7">
                <wp:simplePos x="0" y="0"/>
                <wp:positionH relativeFrom="column">
                  <wp:posOffset>-260985</wp:posOffset>
                </wp:positionH>
                <wp:positionV relativeFrom="paragraph">
                  <wp:posOffset>87630</wp:posOffset>
                </wp:positionV>
                <wp:extent cx="8890" cy="485775"/>
                <wp:effectExtent l="48895" t="0" r="56515" b="9525"/>
                <wp:wrapNone/>
                <wp:docPr id="2062769139" name="Straight Arrow Connector 2062769139"/>
                <wp:cNvGraphicFramePr/>
                <a:graphic xmlns:a="http://schemas.openxmlformats.org/drawingml/2006/main">
                  <a:graphicData uri="http://schemas.microsoft.com/office/word/2010/wordprocessingShape">
                    <wps:wsp>
                      <wps:cNvCnPr/>
                      <wps:spPr>
                        <a:xfrm flipH="1">
                          <a:off x="0" y="0"/>
                          <a:ext cx="8890" cy="485775"/>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w14:anchorId="102DA58D" id="Straight Arrow Connector 2062769139" o:spid="_x0000_s1026" type="#_x0000_t32" style="position:absolute;margin-left:-20.55pt;margin-top:6.9pt;width:.7pt;height:38.25pt;flip:x;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HPNqiyAEAAM4DAAAOAAAAZHJzL2Uyb0RvYy54bWysU8GO1DAMvSPxD1HuTDsjlh2q6exhloUD gtUCH5BJkzZSGkdOmLZ/j5N2ugg4IEQPVhL7PfvZ7uFu7C27KAwGXM23m5Iz5SQ0xrU1//b14dWe sxCFa4QFp2o+qcDvji9fHAZfqR10YBuFjEhcqAZf8y5GXxVFkJ3qRdiAV46cGrAXka7YFg2Kgdh7 W+zK8k0xADYeQaoQ6PV+dvJj5tdayfhZ66AiszWn2mK2mO052eJ4EFWLwndGLmWIf6iiF8ZR0pXq XkTBvqP5jao3EiGAjhsJfQFaG6myBlKzLX9R86UTXmUt1Jzg1zaF/0crP11O7hGpDYMPVfCPmFSM GnumrfEfaKZZF1XKxty2aW2bGiOT9Ljfv6XWSnK83t/c3t6kphYzSSLzGOJ7BT1Lh5qHiMK0XTyB czQewDmBuHwMcQZeAQlsXbJRGPvONSxOnnZIIMKwJEn+4rn0fIqTVTP2SWlmGipxl0XkrVIni+wi aB+ElMrF7cpE0QmmjbUrsJyB2J5X2EP+FtQSnHAqr9tfI9fwnBNcXJG9cYB/KjiO12L1HH/VPitO 4s/QTHmcuSm0NHkUy4Knrfz5nuHPv+HxBwAAAP//AwBQSwMEFAAGAAgAAAAhAKX/xqHcAAAACQEA AA8AAABkcnMvZG93bnJldi54bWxMj8FOwzAQRO9I/IO1SNxSJxgVEuJUUIkzUCpxdeMlibDXIXbb lK9nOdHjap5m39Sr2TtxwCkOgTQUixwEUhvsQJ2G7ftzdg8iJkPWuECo4YQRVs3lRW0qG470hodN 6gSXUKyMhj6lsZIytj16ExdhROLsM0zeJD6nTtrJHLncO3mT50vpzUD8oTcjrntsvzZ7rwHVS3f6 US6ul9+vZXDxY+uelNbXV/PjA4iEc/qH4U+f1aFhp13Yk43Cachui4JRDhRPYCBT5R2InYYyVyCb Wp4vaH4BAAD//wMAUEsBAi0AFAAGAAgAAAAhALaDOJL+AAAA4QEAABMAAAAAAAAAAAAAAAAAAAAA AFtDb250ZW50X1R5cGVzXS54bWxQSwECLQAUAAYACAAAACEAOP0h/9YAAACUAQAACwAAAAAAAAAA AAAAAAAvAQAAX3JlbHMvLnJlbHNQSwECLQAUAAYACAAAACEAhzzaosgBAADOAwAADgAAAAAAAAAA AAAAAAAuAgAAZHJzL2Uyb0RvYy54bWxQSwECLQAUAAYACAAAACEApf/GodwAAAAJAQAADwAAAAAA AAAAAAAAAAAiBAAAZHJzL2Rvd25yZXYueG1sUEsFBgAAAAAEAAQA8wAAACsFAAAAAA== " strokecolor="#5b9bd5 [3204]" strokeweight="1pt">
                <v:stroke endarrow="open" joinstyle="miter"/>
              </v:shape>
            </w:pict>
          </mc:Fallback>
        </mc:AlternateContent>
      </w:r>
    </w:p>
    <w:p w14:paraId="02BC98C0" w14:textId="77777777" w:rsidR="00D01BD2" w:rsidRPr="00CE5F36" w:rsidRDefault="00D01BD2" w:rsidP="00D01BD2">
      <w:pPr>
        <w:rPr>
          <w:color w:val="000000" w:themeColor="text1"/>
        </w:rPr>
      </w:pPr>
    </w:p>
    <w:p w14:paraId="183CA205" w14:textId="1921564D" w:rsidR="00D01BD2" w:rsidRPr="00CE5F36" w:rsidRDefault="007873D4" w:rsidP="00D01BD2">
      <w:pPr>
        <w:rPr>
          <w:color w:val="000000" w:themeColor="text1"/>
        </w:rPr>
      </w:pPr>
      <w:r>
        <w:rPr>
          <w:noProof/>
          <w:color w:val="000000" w:themeColor="text1"/>
        </w:rPr>
        <mc:AlternateContent>
          <mc:Choice Requires="wps">
            <w:drawing>
              <wp:anchor distT="0" distB="0" distL="114300" distR="114300" simplePos="0" relativeHeight="251670528" behindDoc="0" locked="0" layoutInCell="1" allowOverlap="1" wp14:anchorId="23999306" wp14:editId="4281CCF8">
                <wp:simplePos x="0" y="0"/>
                <wp:positionH relativeFrom="column">
                  <wp:posOffset>-539750</wp:posOffset>
                </wp:positionH>
                <wp:positionV relativeFrom="paragraph">
                  <wp:posOffset>213995</wp:posOffset>
                </wp:positionV>
                <wp:extent cx="572770" cy="683260"/>
                <wp:effectExtent l="4445" t="4445" r="13335" b="17145"/>
                <wp:wrapNone/>
                <wp:docPr id="1469089973" name="Rounded Rectangle 43"/>
                <wp:cNvGraphicFramePr/>
                <a:graphic xmlns:a="http://schemas.openxmlformats.org/drawingml/2006/main">
                  <a:graphicData uri="http://schemas.microsoft.com/office/word/2010/wordprocessingShape">
                    <wps:wsp>
                      <wps:cNvSpPr/>
                      <wps:spPr>
                        <a:xfrm>
                          <a:off x="0" y="0"/>
                          <a:ext cx="572770" cy="683260"/>
                        </a:xfrm>
                        <a:prstGeom prst="roundRect">
                          <a:avLst/>
                        </a:prstGeom>
                        <a:ln>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0E75C9A1" w14:textId="73CE0B0B" w:rsidR="00D01BD2" w:rsidRDefault="00BF1B6D" w:rsidP="00D01BD2">
                            <w:pPr>
                              <w:jc w:val="center"/>
                              <w:rPr>
                                <w:color w:val="000000" w:themeColor="text1"/>
                                <w:w w:val="66"/>
                                <w:sz w:val="22"/>
                                <w:szCs w:val="22"/>
                                <w14:textOutline w14:w="9525" w14:cap="flat" w14:cmpd="sng" w14:algn="ctr">
                                  <w14:solidFill>
                                    <w14:srgbClr w14:val="000000"/>
                                  </w14:solidFill>
                                  <w14:prstDash w14:val="solid"/>
                                  <w14:round/>
                                </w14:textOutline>
                              </w:rPr>
                            </w:pPr>
                            <w:r>
                              <w:rPr>
                                <w:color w:val="000000" w:themeColor="text1"/>
                                <w:w w:val="66"/>
                                <w:sz w:val="22"/>
                                <w:szCs w:val="22"/>
                                <w14:textOutline w14:w="9525" w14:cap="flat" w14:cmpd="sng" w14:algn="ctr">
                                  <w14:solidFill>
                                    <w14:srgbClr w14:val="000000"/>
                                  </w14:solidFill>
                                  <w14:prstDash w14:val="solid"/>
                                  <w14:round/>
                                </w14:textOutline>
                              </w:rPr>
                              <w:t xml:space="preserve"> CÔNG K IẾN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23999306" id="Rounded Rectangle 43" o:spid="_x0000_s1073" style="position:absolute;left:0;text-align:left;margin-left:-42.5pt;margin-top:16.85pt;width:45.1pt;height:53.8pt;z-index:2516705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" fillcolor="#91bce3 [2164]" strokecolor="red">
                <v:fill color2="#7aaddd [2612]" rotate="t" colors="0 #b1cbe9;.5 #a3c1e5;1 #92b9e4" focus="100%" type="gradient">
                  <o:fill v:ext="view" type="gradientUnscaled"/>
                </v:fill>
                <v:textbox>
                  <w:txbxContent>
                    <w:p w14:paraId="0E75C9A1" w14:textId="73CE0B0B" w:rsidR="00D01BD2" w:rsidRDefault="00BF1B6D" w:rsidP="00D01BD2">
                      <w:pPr>
                        <w:jc w:val="center"/>
                        <w:rPr>
                          <w:color w:val="000000" w:themeColor="text1"/>
                          <w:w w:val="66"/>
                          <w:sz w:val="22"/>
                          <w:szCs w:val="22"/>
                          <w14:textOutline w14:w="9525" w14:cap="flat" w14:cmpd="sng" w14:algn="ctr">
                            <w14:solidFill>
                              <w14:srgbClr w14:val="000000"/>
                            </w14:solidFill>
                            <w14:prstDash w14:val="solid"/>
                            <w14:round/>
                          </w14:textOutline>
                        </w:rPr>
                      </w:pPr>
                      <w:r>
                        <w:rPr>
                          <w:color w:val="000000" w:themeColor="text1"/>
                          <w:w w:val="66"/>
                          <w:sz w:val="22"/>
                          <w:szCs w:val="22"/>
                          <w14:textOutline w14:w="9525" w14:cap="flat" w14:cmpd="sng" w14:algn="ctr">
                            <w14:solidFill>
                              <w14:srgbClr w14:val="000000"/>
                            </w14:solidFill>
                            <w14:prstDash w14:val="solid"/>
                            <w14:round/>
                          </w14:textOutline>
                        </w:rPr>
                        <w:t xml:space="preserve"> CÔNG K IẾN </w:t>
                      </w:r>
                    </w:p>
                  </w:txbxContent>
                </v:textbox>
              </v:roundrect>
            </w:pict>
          </mc:Fallback>
        </mc:AlternateContent>
      </w:r>
      <w:r>
        <w:rPr>
          <w:noProof/>
          <w:color w:val="000000" w:themeColor="text1"/>
        </w:rPr>
        <mc:AlternateContent>
          <mc:Choice Requires="wps">
            <w:drawing>
              <wp:anchor distT="0" distB="0" distL="114300" distR="114300" simplePos="0" relativeHeight="251719680" behindDoc="0" locked="0" layoutInCell="1" allowOverlap="1" wp14:anchorId="77EE2EFE" wp14:editId="1C71A40F">
                <wp:simplePos x="0" y="0"/>
                <wp:positionH relativeFrom="column">
                  <wp:posOffset>5038090</wp:posOffset>
                </wp:positionH>
                <wp:positionV relativeFrom="paragraph">
                  <wp:posOffset>133985</wp:posOffset>
                </wp:positionV>
                <wp:extent cx="572770" cy="683260"/>
                <wp:effectExtent l="4445" t="4445" r="13335" b="17145"/>
                <wp:wrapNone/>
                <wp:docPr id="2036024188" name="Rounded Rectangle 44"/>
                <wp:cNvGraphicFramePr/>
                <a:graphic xmlns:a="http://schemas.openxmlformats.org/drawingml/2006/main">
                  <a:graphicData uri="http://schemas.microsoft.com/office/word/2010/wordprocessingShape">
                    <wps:wsp>
                      <wps:cNvSpPr/>
                      <wps:spPr>
                        <a:xfrm>
                          <a:off x="0" y="0"/>
                          <a:ext cx="572770" cy="683260"/>
                        </a:xfrm>
                        <a:prstGeom prst="roundRect">
                          <a:avLst/>
                        </a:prstGeom>
                        <a:ln>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716B3A51" w14:textId="57C5F72E" w:rsidR="007873D4" w:rsidRDefault="00BF1B6D" w:rsidP="00D01BD2">
                            <w:pPr>
                              <w:jc w:val="center"/>
                              <w:rPr>
                                <w:color w:val="000000" w:themeColor="text1"/>
                                <w:w w:val="66"/>
                                <w:sz w:val="22"/>
                                <w:szCs w:val="22"/>
                                <w14:textOutline w14:w="9525" w14:cap="flat" w14:cmpd="sng" w14:algn="ctr">
                                  <w14:solidFill>
                                    <w14:srgbClr w14:val="000000"/>
                                  </w14:solidFill>
                                  <w14:prstDash w14:val="solid"/>
                                  <w14:round/>
                                </w14:textOutline>
                              </w:rPr>
                            </w:pPr>
                            <w:r>
                              <w:rPr>
                                <w:color w:val="000000" w:themeColor="text1"/>
                                <w:w w:val="66"/>
                                <w:sz w:val="22"/>
                                <w:szCs w:val="22"/>
                                <w14:textOutline w14:w="9525" w14:cap="flat" w14:cmpd="sng" w14:algn="ctr">
                                  <w14:solidFill>
                                    <w14:srgbClr w14:val="000000"/>
                                  </w14:solidFill>
                                  <w14:prstDash w14:val="solid"/>
                                  <w14:round/>
                                </w14:textOutline>
                              </w:rPr>
                              <w:t xml:space="preserve"> CÔNG CỤC</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77EE2EFE" id="Rounded Rectangle 44" o:spid="_x0000_s1074" style="position:absolute;left:0;text-align:left;margin-left:396.7pt;margin-top:10.55pt;width:45.1pt;height:53.8pt;z-index:2517196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" fillcolor="#91bce3 [2164]" strokecolor="red">
                <v:fill color2="#7aaddd [2612]" rotate="t" colors="0 #b1cbe9;.5 #a3c1e5;1 #92b9e4" focus="100%" type="gradient">
                  <o:fill v:ext="view" type="gradientUnscaled"/>
                </v:fill>
                <v:textbox>
                  <w:txbxContent>
                    <w:p w14:paraId="716B3A51" w14:textId="57C5F72E" w:rsidR="007873D4" w:rsidRDefault="00BF1B6D" w:rsidP="00D01BD2">
                      <w:pPr>
                        <w:jc w:val="center"/>
                        <w:rPr>
                          <w:color w:val="000000" w:themeColor="text1"/>
                          <w:w w:val="66"/>
                          <w:sz w:val="22"/>
                          <w:szCs w:val="22"/>
                          <w14:textOutline w14:w="9525" w14:cap="flat" w14:cmpd="sng" w14:algn="ctr">
                            <w14:solidFill>
                              <w14:srgbClr w14:val="000000"/>
                            </w14:solidFill>
                            <w14:prstDash w14:val="solid"/>
                            <w14:round/>
                          </w14:textOutline>
                        </w:rPr>
                      </w:pPr>
                      <w:r>
                        <w:rPr>
                          <w:color w:val="000000" w:themeColor="text1"/>
                          <w:w w:val="66"/>
                          <w:sz w:val="22"/>
                          <w:szCs w:val="22"/>
                          <w14:textOutline w14:w="9525" w14:cap="flat" w14:cmpd="sng" w14:algn="ctr">
                            <w14:solidFill>
                              <w14:srgbClr w14:val="000000"/>
                            </w14:solidFill>
                            <w14:prstDash w14:val="solid"/>
                            <w14:round/>
                          </w14:textOutline>
                        </w:rPr>
                        <w:t xml:space="preserve"> CÔNG CỤC</w:t>
                      </w:r>
                    </w:p>
                  </w:txbxContent>
                </v:textbox>
              </v:roundrect>
            </w:pict>
          </mc:Fallback>
        </mc:AlternateContent>
      </w:r>
      <w:r>
        <w:rPr>
          <w:noProof/>
          <w:color w:val="000000" w:themeColor="text1"/>
        </w:rPr>
        <mc:AlternateContent>
          <mc:Choice Requires="wps">
            <w:drawing>
              <wp:anchor distT="0" distB="0" distL="114300" distR="114300" simplePos="0" relativeHeight="251695104" behindDoc="0" locked="0" layoutInCell="1" allowOverlap="1" wp14:anchorId="50881CF6" wp14:editId="2C18F452">
                <wp:simplePos x="0" y="0"/>
                <wp:positionH relativeFrom="column">
                  <wp:posOffset>1665605</wp:posOffset>
                </wp:positionH>
                <wp:positionV relativeFrom="paragraph">
                  <wp:posOffset>132715</wp:posOffset>
                </wp:positionV>
                <wp:extent cx="572770" cy="683260"/>
                <wp:effectExtent l="4445" t="4445" r="13335" b="17145"/>
                <wp:wrapNone/>
                <wp:docPr id="2141959629" name="Rounded Rectangle 194"/>
                <wp:cNvGraphicFramePr/>
                <a:graphic xmlns:a="http://schemas.openxmlformats.org/drawingml/2006/main">
                  <a:graphicData uri="http://schemas.microsoft.com/office/word/2010/wordprocessingShape">
                    <wps:wsp>
                      <wps:cNvSpPr/>
                      <wps:spPr>
                        <a:xfrm>
                          <a:off x="0" y="0"/>
                          <a:ext cx="572770" cy="683260"/>
                        </a:xfrm>
                        <a:prstGeom prst="roundRect">
                          <a:avLst/>
                        </a:prstGeom>
                        <a:ln>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4183607D" w14:textId="3963125F" w:rsidR="00D01BD2" w:rsidRDefault="00BF1B6D" w:rsidP="00D01BD2">
                            <w:pPr>
                              <w:jc w:val="center"/>
                              <w:rPr>
                                <w:color w:val="000000" w:themeColor="text1"/>
                                <w:w w:val="66"/>
                                <w:sz w:val="22"/>
                                <w:szCs w:val="22"/>
                                <w14:textOutline w14:w="9525" w14:cap="flat" w14:cmpd="sng" w14:algn="ctr">
                                  <w14:solidFill>
                                    <w14:srgbClr w14:val="000000"/>
                                  </w14:solidFill>
                                  <w14:prstDash w14:val="solid"/>
                                  <w14:round/>
                                </w14:textOutline>
                              </w:rPr>
                            </w:pPr>
                            <w:r>
                              <w:rPr>
                                <w:color w:val="000000" w:themeColor="text1"/>
                                <w:w w:val="66"/>
                                <w:sz w:val="22"/>
                                <w:szCs w:val="22"/>
                                <w14:textOutline w14:w="9525" w14:cap="flat" w14:cmpd="sng" w14:algn="ctr">
                                  <w14:solidFill>
                                    <w14:srgbClr w14:val="000000"/>
                                  </w14:solidFill>
                                  <w14:prstDash w14:val="solid"/>
                                  <w14:round/>
                                </w14:textOutline>
                              </w:rPr>
                              <w:t xml:space="preserve"> CÔNG KHÁNH</w:t>
                            </w:r>
                          </w:p>
                          <w:p w14:paraId="68197F5D" w14:textId="77777777" w:rsidR="00D01BD2" w:rsidRDefault="00D01BD2" w:rsidP="00D01BD2">
                            <w:pPr>
                              <w:jc w:val="center"/>
                              <w:rPr>
                                <w:color w:val="000000" w:themeColor="text1"/>
                                <w:w w:val="66"/>
                                <w:sz w:val="22"/>
                                <w:szCs w:val="22"/>
                                <w14:textOutline w14:w="9525" w14:cap="flat" w14:cmpd="sng" w14:algn="ctr">
                                  <w14:solidFill>
                                    <w14:srgbClr w14:val="000000"/>
                                  </w14:solidFill>
                                  <w14:prstDash w14:val="solid"/>
                                  <w14:round/>
                                </w14:textOutline>
                              </w:rPr>
                            </w:pPr>
                            <w:r>
                              <w:rPr>
                                <w:color w:val="000000" w:themeColor="text1"/>
                                <w:w w:val="66"/>
                                <w:sz w:val="22"/>
                                <w:szCs w:val="22"/>
                                <w14:textOutline w14:w="9525" w14:cap="flat" w14:cmpd="sng" w14:algn="ctr">
                                  <w14:solidFill>
                                    <w14:srgbClr w14:val="000000"/>
                                  </w14:solidFill>
                                  <w14:prstDash w14:val="solid"/>
                                  <w14:round/>
                                </w14:textOutline>
                              </w:rPr>
                              <w:t xml:space="preserve">Thị…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50881CF6" id="Rounded Rectangle 194" o:spid="_x0000_s1075" style="position:absolute;left:0;text-align:left;margin-left:131.15pt;margin-top:10.45pt;width:45.1pt;height:53.8pt;z-index:2516951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" fillcolor="#91bce3 [2164]" strokecolor="red">
                <v:fill color2="#7aaddd [2612]" rotate="t" colors="0 #b1cbe9;.5 #a3c1e5;1 #92b9e4" focus="100%" type="gradient">
                  <o:fill v:ext="view" type="gradientUnscaled"/>
                </v:fill>
                <v:textbox>
                  <w:txbxContent>
                    <w:p w14:paraId="4183607D" w14:textId="3963125F" w:rsidR="00D01BD2" w:rsidRDefault="00BF1B6D" w:rsidP="00D01BD2">
                      <w:pPr>
                        <w:jc w:val="center"/>
                        <w:rPr>
                          <w:color w:val="000000" w:themeColor="text1"/>
                          <w:w w:val="66"/>
                          <w:sz w:val="22"/>
                          <w:szCs w:val="22"/>
                          <w14:textOutline w14:w="9525" w14:cap="flat" w14:cmpd="sng" w14:algn="ctr">
                            <w14:solidFill>
                              <w14:srgbClr w14:val="000000"/>
                            </w14:solidFill>
                            <w14:prstDash w14:val="solid"/>
                            <w14:round/>
                          </w14:textOutline>
                        </w:rPr>
                      </w:pPr>
                      <w:r>
                        <w:rPr>
                          <w:color w:val="000000" w:themeColor="text1"/>
                          <w:w w:val="66"/>
                          <w:sz w:val="22"/>
                          <w:szCs w:val="22"/>
                          <w14:textOutline w14:w="9525" w14:cap="flat" w14:cmpd="sng" w14:algn="ctr">
                            <w14:solidFill>
                              <w14:srgbClr w14:val="000000"/>
                            </w14:solidFill>
                            <w14:prstDash w14:val="solid"/>
                            <w14:round/>
                          </w14:textOutline>
                        </w:rPr>
                        <w:t xml:space="preserve"> CÔNG KHÁNH</w:t>
                      </w:r>
                    </w:p>
                    <w:p w14:paraId="68197F5D" w14:textId="77777777" w:rsidR="00D01BD2" w:rsidRDefault="00D01BD2" w:rsidP="00D01BD2">
                      <w:pPr>
                        <w:jc w:val="center"/>
                        <w:rPr>
                          <w:color w:val="000000" w:themeColor="text1"/>
                          <w:w w:val="66"/>
                          <w:sz w:val="22"/>
                          <w:szCs w:val="22"/>
                          <w14:textOutline w14:w="9525" w14:cap="flat" w14:cmpd="sng" w14:algn="ctr">
                            <w14:solidFill>
                              <w14:srgbClr w14:val="000000"/>
                            </w14:solidFill>
                            <w14:prstDash w14:val="solid"/>
                            <w14:round/>
                          </w14:textOutline>
                        </w:rPr>
                      </w:pPr>
                      <w:r>
                        <w:rPr>
                          <w:color w:val="000000" w:themeColor="text1"/>
                          <w:w w:val="66"/>
                          <w:sz w:val="22"/>
                          <w:szCs w:val="22"/>
                          <w14:textOutline w14:w="9525" w14:cap="flat" w14:cmpd="sng" w14:algn="ctr">
                            <w14:solidFill>
                              <w14:srgbClr w14:val="000000"/>
                            </w14:solidFill>
                            <w14:prstDash w14:val="solid"/>
                            <w14:round/>
                          </w14:textOutline>
                        </w:rPr>
                        <w:t xml:space="preserve">Thị… </w:t>
                      </w:r>
                    </w:p>
                  </w:txbxContent>
                </v:textbox>
              </v:roundrect>
            </w:pict>
          </mc:Fallback>
        </mc:AlternateContent>
      </w:r>
      <w:r>
        <w:rPr>
          <w:noProof/>
          <w:color w:val="000000" w:themeColor="text1"/>
        </w:rPr>
        <mc:AlternateContent>
          <mc:Choice Requires="wps">
            <w:drawing>
              <wp:anchor distT="0" distB="0" distL="114300" distR="114300" simplePos="0" relativeHeight="251717632" behindDoc="0" locked="0" layoutInCell="1" allowOverlap="1" wp14:anchorId="2BADA124" wp14:editId="482DB47B">
                <wp:simplePos x="0" y="0"/>
                <wp:positionH relativeFrom="column">
                  <wp:posOffset>4407535</wp:posOffset>
                </wp:positionH>
                <wp:positionV relativeFrom="paragraph">
                  <wp:posOffset>103505</wp:posOffset>
                </wp:positionV>
                <wp:extent cx="572770" cy="683260"/>
                <wp:effectExtent l="4445" t="4445" r="13335" b="17145"/>
                <wp:wrapNone/>
                <wp:docPr id="273405346" name="Rounded Rectangle 44"/>
                <wp:cNvGraphicFramePr/>
                <a:graphic xmlns:a="http://schemas.openxmlformats.org/drawingml/2006/main">
                  <a:graphicData uri="http://schemas.microsoft.com/office/word/2010/wordprocessingShape">
                    <wps:wsp>
                      <wps:cNvSpPr/>
                      <wps:spPr>
                        <a:xfrm>
                          <a:off x="0" y="0"/>
                          <a:ext cx="572770" cy="683260"/>
                        </a:xfrm>
                        <a:prstGeom prst="roundRect">
                          <a:avLst/>
                        </a:prstGeom>
                        <a:ln>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771F6F85" w14:textId="187F62EF" w:rsidR="007873D4" w:rsidRDefault="00BF1B6D" w:rsidP="00D01BD2">
                            <w:pPr>
                              <w:jc w:val="center"/>
                              <w:rPr>
                                <w:color w:val="000000" w:themeColor="text1"/>
                                <w:w w:val="66"/>
                                <w:sz w:val="22"/>
                                <w:szCs w:val="22"/>
                                <w14:textOutline w14:w="9525" w14:cap="flat" w14:cmpd="sng" w14:algn="ctr">
                                  <w14:solidFill>
                                    <w14:srgbClr w14:val="000000"/>
                                  </w14:solidFill>
                                  <w14:prstDash w14:val="solid"/>
                                  <w14:round/>
                                </w14:textOutline>
                              </w:rPr>
                            </w:pPr>
                            <w:r>
                              <w:rPr>
                                <w:color w:val="000000" w:themeColor="text1"/>
                                <w:w w:val="66"/>
                                <w:sz w:val="22"/>
                                <w:szCs w:val="22"/>
                                <w14:textOutline w14:w="9525" w14:cap="flat" w14:cmpd="sng" w14:algn="ctr">
                                  <w14:solidFill>
                                    <w14:srgbClr w14:val="000000"/>
                                  </w14:solidFill>
                                  <w14:prstDash w14:val="solid"/>
                                  <w14:round/>
                                </w14:textOutline>
                              </w:rPr>
                              <w:t xml:space="preserve"> CÔNG NGHÊ</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2BADA124" id="_x0000_s1076" style="position:absolute;left:0;text-align:left;margin-left:347.05pt;margin-top:8.15pt;width:45.1pt;height:53.8pt;z-index:2517176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" fillcolor="#91bce3 [2164]" strokecolor="red">
                <v:fill color2="#7aaddd [2612]" rotate="t" colors="0 #b1cbe9;.5 #a3c1e5;1 #92b9e4" focus="100%" type="gradient">
                  <o:fill v:ext="view" type="gradientUnscaled"/>
                </v:fill>
                <v:textbox>
                  <w:txbxContent>
                    <w:p w14:paraId="771F6F85" w14:textId="187F62EF" w:rsidR="007873D4" w:rsidRDefault="00BF1B6D" w:rsidP="00D01BD2">
                      <w:pPr>
                        <w:jc w:val="center"/>
                        <w:rPr>
                          <w:color w:val="000000" w:themeColor="text1"/>
                          <w:w w:val="66"/>
                          <w:sz w:val="22"/>
                          <w:szCs w:val="22"/>
                          <w14:textOutline w14:w="9525" w14:cap="flat" w14:cmpd="sng" w14:algn="ctr">
                            <w14:solidFill>
                              <w14:srgbClr w14:val="000000"/>
                            </w14:solidFill>
                            <w14:prstDash w14:val="solid"/>
                            <w14:round/>
                          </w14:textOutline>
                        </w:rPr>
                      </w:pPr>
                      <w:r>
                        <w:rPr>
                          <w:color w:val="000000" w:themeColor="text1"/>
                          <w:w w:val="66"/>
                          <w:sz w:val="22"/>
                          <w:szCs w:val="22"/>
                          <w14:textOutline w14:w="9525" w14:cap="flat" w14:cmpd="sng" w14:algn="ctr">
                            <w14:solidFill>
                              <w14:srgbClr w14:val="000000"/>
                            </w14:solidFill>
                            <w14:prstDash w14:val="solid"/>
                            <w14:round/>
                          </w14:textOutline>
                        </w:rPr>
                        <w:t xml:space="preserve"> CÔNG NGHÊ</w:t>
                      </w:r>
                    </w:p>
                  </w:txbxContent>
                </v:textbox>
              </v:roundrect>
            </w:pict>
          </mc:Fallback>
        </mc:AlternateContent>
      </w:r>
      <w:r>
        <w:rPr>
          <w:noProof/>
          <w:color w:val="000000" w:themeColor="text1"/>
        </w:rPr>
        <mc:AlternateContent>
          <mc:Choice Requires="wps">
            <w:drawing>
              <wp:anchor distT="0" distB="0" distL="114300" distR="114300" simplePos="0" relativeHeight="251715584" behindDoc="0" locked="0" layoutInCell="1" allowOverlap="1" wp14:anchorId="6EFE34BC" wp14:editId="56AD0F38">
                <wp:simplePos x="0" y="0"/>
                <wp:positionH relativeFrom="column">
                  <wp:posOffset>3759835</wp:posOffset>
                </wp:positionH>
                <wp:positionV relativeFrom="paragraph">
                  <wp:posOffset>126365</wp:posOffset>
                </wp:positionV>
                <wp:extent cx="572770" cy="683260"/>
                <wp:effectExtent l="4445" t="4445" r="13335" b="17145"/>
                <wp:wrapNone/>
                <wp:docPr id="544058903" name="Rounded Rectangle 44"/>
                <wp:cNvGraphicFramePr/>
                <a:graphic xmlns:a="http://schemas.openxmlformats.org/drawingml/2006/main">
                  <a:graphicData uri="http://schemas.microsoft.com/office/word/2010/wordprocessingShape">
                    <wps:wsp>
                      <wps:cNvSpPr/>
                      <wps:spPr>
                        <a:xfrm>
                          <a:off x="0" y="0"/>
                          <a:ext cx="572770" cy="683260"/>
                        </a:xfrm>
                        <a:prstGeom prst="roundRect">
                          <a:avLst/>
                        </a:prstGeom>
                        <a:ln>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1C389B40" w14:textId="1512DD1F" w:rsidR="007873D4" w:rsidRDefault="00BF1B6D" w:rsidP="00D01BD2">
                            <w:pPr>
                              <w:jc w:val="center"/>
                              <w:rPr>
                                <w:color w:val="000000" w:themeColor="text1"/>
                                <w:w w:val="66"/>
                                <w:sz w:val="22"/>
                                <w:szCs w:val="22"/>
                                <w14:textOutline w14:w="9525" w14:cap="flat" w14:cmpd="sng" w14:algn="ctr">
                                  <w14:solidFill>
                                    <w14:srgbClr w14:val="000000"/>
                                  </w14:solidFill>
                                  <w14:prstDash w14:val="solid"/>
                                  <w14:round/>
                                </w14:textOutline>
                              </w:rPr>
                            </w:pPr>
                            <w:r>
                              <w:rPr>
                                <w:color w:val="000000" w:themeColor="text1"/>
                                <w:w w:val="66"/>
                                <w:sz w:val="22"/>
                                <w:szCs w:val="22"/>
                                <w14:textOutline w14:w="9525" w14:cap="flat" w14:cmpd="sng" w14:algn="ctr">
                                  <w14:solidFill>
                                    <w14:srgbClr w14:val="000000"/>
                                  </w14:solidFill>
                                  <w14:prstDash w14:val="solid"/>
                                  <w14:round/>
                                </w14:textOutline>
                              </w:rPr>
                              <w:t xml:space="preserve"> CÔNG MẠNH</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6EFE34BC" id="_x0000_s1077" style="position:absolute;left:0;text-align:left;margin-left:296.05pt;margin-top:9.95pt;width:45.1pt;height:53.8pt;z-index:2517155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" fillcolor="#91bce3 [2164]" strokecolor="red">
                <v:fill color2="#7aaddd [2612]" rotate="t" colors="0 #b1cbe9;.5 #a3c1e5;1 #92b9e4" focus="100%" type="gradient">
                  <o:fill v:ext="view" type="gradientUnscaled"/>
                </v:fill>
                <v:textbox>
                  <w:txbxContent>
                    <w:p w14:paraId="1C389B40" w14:textId="1512DD1F" w:rsidR="007873D4" w:rsidRDefault="00BF1B6D" w:rsidP="00D01BD2">
                      <w:pPr>
                        <w:jc w:val="center"/>
                        <w:rPr>
                          <w:color w:val="000000" w:themeColor="text1"/>
                          <w:w w:val="66"/>
                          <w:sz w:val="22"/>
                          <w:szCs w:val="22"/>
                          <w14:textOutline w14:w="9525" w14:cap="flat" w14:cmpd="sng" w14:algn="ctr">
                            <w14:solidFill>
                              <w14:srgbClr w14:val="000000"/>
                            </w14:solidFill>
                            <w14:prstDash w14:val="solid"/>
                            <w14:round/>
                          </w14:textOutline>
                        </w:rPr>
                      </w:pPr>
                      <w:r>
                        <w:rPr>
                          <w:color w:val="000000" w:themeColor="text1"/>
                          <w:w w:val="66"/>
                          <w:sz w:val="22"/>
                          <w:szCs w:val="22"/>
                          <w14:textOutline w14:w="9525" w14:cap="flat" w14:cmpd="sng" w14:algn="ctr">
                            <w14:solidFill>
                              <w14:srgbClr w14:val="000000"/>
                            </w14:solidFill>
                            <w14:prstDash w14:val="solid"/>
                            <w14:round/>
                          </w14:textOutline>
                        </w:rPr>
                        <w:t xml:space="preserve"> CÔNG MẠNH</w:t>
                      </w:r>
                    </w:p>
                  </w:txbxContent>
                </v:textbox>
              </v:roundrect>
            </w:pict>
          </mc:Fallback>
        </mc:AlternateContent>
      </w:r>
      <w:r>
        <w:rPr>
          <w:noProof/>
          <w:color w:val="000000" w:themeColor="text1"/>
        </w:rPr>
        <mc:AlternateContent>
          <mc:Choice Requires="wps">
            <w:drawing>
              <wp:anchor distT="0" distB="0" distL="114300" distR="114300" simplePos="0" relativeHeight="251713536" behindDoc="0" locked="0" layoutInCell="1" allowOverlap="1" wp14:anchorId="0DEBEA65" wp14:editId="3FB9D1A9">
                <wp:simplePos x="0" y="0"/>
                <wp:positionH relativeFrom="column">
                  <wp:posOffset>3066415</wp:posOffset>
                </wp:positionH>
                <wp:positionV relativeFrom="paragraph">
                  <wp:posOffset>102870</wp:posOffset>
                </wp:positionV>
                <wp:extent cx="572770" cy="683260"/>
                <wp:effectExtent l="4445" t="4445" r="13335" b="17145"/>
                <wp:wrapNone/>
                <wp:docPr id="464757258" name="Rounded Rectangle 44"/>
                <wp:cNvGraphicFramePr/>
                <a:graphic xmlns:a="http://schemas.openxmlformats.org/drawingml/2006/main">
                  <a:graphicData uri="http://schemas.microsoft.com/office/word/2010/wordprocessingShape">
                    <wps:wsp>
                      <wps:cNvSpPr/>
                      <wps:spPr>
                        <a:xfrm>
                          <a:off x="0" y="0"/>
                          <a:ext cx="572770" cy="683260"/>
                        </a:xfrm>
                        <a:prstGeom prst="roundRect">
                          <a:avLst/>
                        </a:prstGeom>
                        <a:ln>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4DA40D8C" w14:textId="60CEF233" w:rsidR="007873D4" w:rsidRDefault="00BF1B6D" w:rsidP="00D01BD2">
                            <w:pPr>
                              <w:jc w:val="center"/>
                              <w:rPr>
                                <w:color w:val="000000" w:themeColor="text1"/>
                                <w:w w:val="66"/>
                                <w:sz w:val="22"/>
                                <w:szCs w:val="22"/>
                                <w14:textOutline w14:w="9525" w14:cap="flat" w14:cmpd="sng" w14:algn="ctr">
                                  <w14:solidFill>
                                    <w14:srgbClr w14:val="000000"/>
                                  </w14:solidFill>
                                  <w14:prstDash w14:val="solid"/>
                                  <w14:round/>
                                </w14:textOutline>
                              </w:rPr>
                            </w:pPr>
                            <w:r>
                              <w:rPr>
                                <w:color w:val="000000" w:themeColor="text1"/>
                                <w:w w:val="66"/>
                                <w:sz w:val="22"/>
                                <w:szCs w:val="22"/>
                                <w14:textOutline w14:w="9525" w14:cap="flat" w14:cmpd="sng" w14:algn="ctr">
                                  <w14:solidFill>
                                    <w14:srgbClr w14:val="000000"/>
                                  </w14:solidFill>
                                  <w14:prstDash w14:val="solid"/>
                                  <w14:round/>
                                </w14:textOutline>
                              </w:rPr>
                              <w:t xml:space="preserve"> CÔNG CỤ</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0DEBEA65" id="_x0000_s1078" style="position:absolute;left:0;text-align:left;margin-left:241.45pt;margin-top:8.1pt;width:45.1pt;height:53.8pt;z-index:2517135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" fillcolor="#91bce3 [2164]" strokecolor="red">
                <v:fill color2="#7aaddd [2612]" rotate="t" colors="0 #b1cbe9;.5 #a3c1e5;1 #92b9e4" focus="100%" type="gradient">
                  <o:fill v:ext="view" type="gradientUnscaled"/>
                </v:fill>
                <v:textbox>
                  <w:txbxContent>
                    <w:p w14:paraId="4DA40D8C" w14:textId="60CEF233" w:rsidR="007873D4" w:rsidRDefault="00BF1B6D" w:rsidP="00D01BD2">
                      <w:pPr>
                        <w:jc w:val="center"/>
                        <w:rPr>
                          <w:color w:val="000000" w:themeColor="text1"/>
                          <w:w w:val="66"/>
                          <w:sz w:val="22"/>
                          <w:szCs w:val="22"/>
                          <w14:textOutline w14:w="9525" w14:cap="flat" w14:cmpd="sng" w14:algn="ctr">
                            <w14:solidFill>
                              <w14:srgbClr w14:val="000000"/>
                            </w14:solidFill>
                            <w14:prstDash w14:val="solid"/>
                            <w14:round/>
                          </w14:textOutline>
                        </w:rPr>
                      </w:pPr>
                      <w:r>
                        <w:rPr>
                          <w:color w:val="000000" w:themeColor="text1"/>
                          <w:w w:val="66"/>
                          <w:sz w:val="22"/>
                          <w:szCs w:val="22"/>
                          <w14:textOutline w14:w="9525" w14:cap="flat" w14:cmpd="sng" w14:algn="ctr">
                            <w14:solidFill>
                              <w14:srgbClr w14:val="000000"/>
                            </w14:solidFill>
                            <w14:prstDash w14:val="solid"/>
                            <w14:round/>
                          </w14:textOutline>
                        </w:rPr>
                        <w:t xml:space="preserve"> CÔNG CỤ</w:t>
                      </w:r>
                    </w:p>
                  </w:txbxContent>
                </v:textbox>
              </v:roundrect>
            </w:pict>
          </mc:Fallback>
        </mc:AlternateContent>
      </w:r>
      <w:r>
        <w:rPr>
          <w:noProof/>
          <w:color w:val="000000" w:themeColor="text1"/>
        </w:rPr>
        <mc:AlternateContent>
          <mc:Choice Requires="wps">
            <w:drawing>
              <wp:anchor distT="0" distB="0" distL="114300" distR="114300" simplePos="0" relativeHeight="251672576" behindDoc="0" locked="0" layoutInCell="1" allowOverlap="1" wp14:anchorId="00B77B09" wp14:editId="08A1293A">
                <wp:simplePos x="0" y="0"/>
                <wp:positionH relativeFrom="column">
                  <wp:posOffset>2336800</wp:posOffset>
                </wp:positionH>
                <wp:positionV relativeFrom="paragraph">
                  <wp:posOffset>121285</wp:posOffset>
                </wp:positionV>
                <wp:extent cx="572770" cy="683260"/>
                <wp:effectExtent l="4445" t="4445" r="13335" b="17145"/>
                <wp:wrapNone/>
                <wp:docPr id="1886330365" name="Rounded Rectangle 44"/>
                <wp:cNvGraphicFramePr/>
                <a:graphic xmlns:a="http://schemas.openxmlformats.org/drawingml/2006/main">
                  <a:graphicData uri="http://schemas.microsoft.com/office/word/2010/wordprocessingShape">
                    <wps:wsp>
                      <wps:cNvSpPr/>
                      <wps:spPr>
                        <a:xfrm>
                          <a:off x="0" y="0"/>
                          <a:ext cx="572770" cy="683260"/>
                        </a:xfrm>
                        <a:prstGeom prst="roundRect">
                          <a:avLst/>
                        </a:prstGeom>
                        <a:ln>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741B1F47" w14:textId="57D0B404" w:rsidR="00D01BD2" w:rsidRDefault="00BF1B6D" w:rsidP="00D01BD2">
                            <w:pPr>
                              <w:jc w:val="center"/>
                              <w:rPr>
                                <w:color w:val="000000" w:themeColor="text1"/>
                                <w:w w:val="66"/>
                                <w:sz w:val="22"/>
                                <w:szCs w:val="22"/>
                                <w14:textOutline w14:w="9525" w14:cap="flat" w14:cmpd="sng" w14:algn="ctr">
                                  <w14:solidFill>
                                    <w14:srgbClr w14:val="000000"/>
                                  </w14:solidFill>
                                  <w14:prstDash w14:val="solid"/>
                                  <w14:round/>
                                </w14:textOutline>
                              </w:rPr>
                            </w:pPr>
                            <w:r>
                              <w:rPr>
                                <w:color w:val="000000" w:themeColor="text1"/>
                                <w:w w:val="66"/>
                                <w:sz w:val="22"/>
                                <w:szCs w:val="22"/>
                                <w14:textOutline w14:w="9525" w14:cap="flat" w14:cmpd="sng" w14:algn="ctr">
                                  <w14:solidFill>
                                    <w14:srgbClr w14:val="000000"/>
                                  </w14:solidFill>
                                  <w14:prstDash w14:val="solid"/>
                                  <w14:round/>
                                </w14:textOutline>
                              </w:rPr>
                              <w:t xml:space="preserve"> CÔNG NGA</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00B77B09" id="_x0000_s1079" style="position:absolute;left:0;text-align:left;margin-left:184pt;margin-top:9.55pt;width:45.1pt;height:53.8pt;z-index:2516725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" fillcolor="#91bce3 [2164]" strokecolor="red">
                <v:fill color2="#7aaddd [2612]" rotate="t" colors="0 #b1cbe9;.5 #a3c1e5;1 #92b9e4" focus="100%" type="gradient">
                  <o:fill v:ext="view" type="gradientUnscaled"/>
                </v:fill>
                <v:textbox>
                  <w:txbxContent>
                    <w:p w14:paraId="741B1F47" w14:textId="57D0B404" w:rsidR="00D01BD2" w:rsidRDefault="00BF1B6D" w:rsidP="00D01BD2">
                      <w:pPr>
                        <w:jc w:val="center"/>
                        <w:rPr>
                          <w:color w:val="000000" w:themeColor="text1"/>
                          <w:w w:val="66"/>
                          <w:sz w:val="22"/>
                          <w:szCs w:val="22"/>
                          <w14:textOutline w14:w="9525" w14:cap="flat" w14:cmpd="sng" w14:algn="ctr">
                            <w14:solidFill>
                              <w14:srgbClr w14:val="000000"/>
                            </w14:solidFill>
                            <w14:prstDash w14:val="solid"/>
                            <w14:round/>
                          </w14:textOutline>
                        </w:rPr>
                      </w:pPr>
                      <w:r>
                        <w:rPr>
                          <w:color w:val="000000" w:themeColor="text1"/>
                          <w:w w:val="66"/>
                          <w:sz w:val="22"/>
                          <w:szCs w:val="22"/>
                          <w14:textOutline w14:w="9525" w14:cap="flat" w14:cmpd="sng" w14:algn="ctr">
                            <w14:solidFill>
                              <w14:srgbClr w14:val="000000"/>
                            </w14:solidFill>
                            <w14:prstDash w14:val="solid"/>
                            <w14:round/>
                          </w14:textOutline>
                        </w:rPr>
                        <w:t xml:space="preserve"> CÔNG NGA</w:t>
                      </w:r>
                    </w:p>
                  </w:txbxContent>
                </v:textbox>
              </v:roundrect>
            </w:pict>
          </mc:Fallback>
        </mc:AlternateContent>
      </w:r>
    </w:p>
    <w:p w14:paraId="692049FF" w14:textId="455CEDF3" w:rsidR="00D01BD2" w:rsidRPr="00CE5F36" w:rsidRDefault="007873D4" w:rsidP="00D01BD2">
      <w:pPr>
        <w:rPr>
          <w:color w:val="000000" w:themeColor="text1"/>
        </w:rPr>
      </w:pPr>
      <w:r>
        <w:rPr>
          <w:noProof/>
          <w:color w:val="000000" w:themeColor="text1"/>
        </w:rPr>
        <mc:AlternateContent>
          <mc:Choice Requires="wps">
            <w:drawing>
              <wp:anchor distT="0" distB="0" distL="114300" distR="114300" simplePos="0" relativeHeight="251678720" behindDoc="0" locked="0" layoutInCell="1" allowOverlap="1" wp14:anchorId="7BD2AF9A" wp14:editId="01396C6A">
                <wp:simplePos x="0" y="0"/>
                <wp:positionH relativeFrom="column">
                  <wp:posOffset>690880</wp:posOffset>
                </wp:positionH>
                <wp:positionV relativeFrom="paragraph">
                  <wp:posOffset>8890</wp:posOffset>
                </wp:positionV>
                <wp:extent cx="753745" cy="657225"/>
                <wp:effectExtent l="4445" t="4445" r="22860" b="5080"/>
                <wp:wrapNone/>
                <wp:docPr id="417109019" name="Rounded Rectangle 59"/>
                <wp:cNvGraphicFramePr/>
                <a:graphic xmlns:a="http://schemas.openxmlformats.org/drawingml/2006/main">
                  <a:graphicData uri="http://schemas.microsoft.com/office/word/2010/wordprocessingShape">
                    <wps:wsp>
                      <wps:cNvSpPr/>
                      <wps:spPr>
                        <a:xfrm>
                          <a:off x="0" y="0"/>
                          <a:ext cx="753745" cy="657225"/>
                        </a:xfrm>
                        <a:prstGeom prst="roundRect">
                          <a:avLst/>
                        </a:prstGeom>
                        <a:ln>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3F43B35D" w14:textId="4132F0E7" w:rsidR="00D01BD2" w:rsidRDefault="00BF1B6D" w:rsidP="00D01BD2">
                            <w:pPr>
                              <w:jc w:val="center"/>
                              <w:rPr>
                                <w:color w:val="000000" w:themeColor="text1"/>
                                <w:w w:val="66"/>
                                <w:sz w:val="22"/>
                                <w:szCs w:val="22"/>
                                <w14:textOutline w14:w="9525" w14:cap="flat" w14:cmpd="sng" w14:algn="ctr">
                                  <w14:solidFill>
                                    <w14:srgbClr w14:val="000000"/>
                                  </w14:solidFill>
                                  <w14:prstDash w14:val="solid"/>
                                  <w14:round/>
                                </w14:textOutline>
                              </w:rPr>
                            </w:pPr>
                            <w:r>
                              <w:rPr>
                                <w:color w:val="000000" w:themeColor="text1"/>
                                <w:w w:val="66"/>
                                <w:sz w:val="22"/>
                                <w:szCs w:val="22"/>
                                <w14:textOutline w14:w="9525" w14:cap="flat" w14:cmpd="sng" w14:algn="ctr">
                                  <w14:solidFill>
                                    <w14:srgbClr w14:val="000000"/>
                                  </w14:solidFill>
                                  <w14:prstDash w14:val="solid"/>
                                  <w14:round/>
                                </w14:textOutline>
                              </w:rPr>
                              <w:t xml:space="preserve"> CÔNG KHẢ </w:t>
                            </w:r>
                          </w:p>
                          <w:p w14:paraId="2344D13A" w14:textId="77777777" w:rsidR="00D01BD2" w:rsidRDefault="00D01BD2" w:rsidP="00D01BD2">
                            <w:pPr>
                              <w:jc w:val="center"/>
                              <w:rPr>
                                <w:color w:val="000000" w:themeColor="text1"/>
                                <w:w w:val="66"/>
                                <w:sz w:val="22"/>
                                <w:szCs w:val="22"/>
                                <w14:textOutline w14:w="9525" w14:cap="flat" w14:cmpd="sng" w14:algn="ctr">
                                  <w14:solidFill>
                                    <w14:srgbClr w14:val="000000"/>
                                  </w14:solidFill>
                                  <w14:prstDash w14:val="solid"/>
                                  <w14:round/>
                                </w14:textOutline>
                              </w:rPr>
                            </w:pPr>
                            <w:r>
                              <w:rPr>
                                <w:color w:val="000000" w:themeColor="text1"/>
                                <w:w w:val="66"/>
                                <w:sz w:val="22"/>
                                <w:szCs w:val="22"/>
                                <w14:textOutline w14:w="9525" w14:cap="flat" w14:cmpd="sng" w14:algn="ctr">
                                  <w14:solidFill>
                                    <w14:srgbClr w14:val="000000"/>
                                  </w14:solidFill>
                                  <w14:prstDash w14:val="solid"/>
                                  <w14:round/>
                                </w14:textOutline>
                              </w:rPr>
                              <w:t>Ng. Thị Biện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7BD2AF9A" id="Rounded Rectangle 59" o:spid="_x0000_s1080" style="position:absolute;left:0;text-align:left;margin-left:54.4pt;margin-top:.7pt;width:59.35pt;height:51.75pt;z-index:2516787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" fillcolor="#91bce3 [2164]" strokecolor="red">
                <v:fill color2="#7aaddd [2612]" rotate="t" colors="0 #b1cbe9;.5 #a3c1e5;1 #92b9e4" focus="100%" type="gradient">
                  <o:fill v:ext="view" type="gradientUnscaled"/>
                </v:fill>
                <v:textbox>
                  <w:txbxContent>
                    <w:p w14:paraId="3F43B35D" w14:textId="4132F0E7" w:rsidR="00D01BD2" w:rsidRDefault="00BF1B6D" w:rsidP="00D01BD2">
                      <w:pPr>
                        <w:jc w:val="center"/>
                        <w:rPr>
                          <w:color w:val="000000" w:themeColor="text1"/>
                          <w:w w:val="66"/>
                          <w:sz w:val="22"/>
                          <w:szCs w:val="22"/>
                          <w14:textOutline w14:w="9525" w14:cap="flat" w14:cmpd="sng" w14:algn="ctr">
                            <w14:solidFill>
                              <w14:srgbClr w14:val="000000"/>
                            </w14:solidFill>
                            <w14:prstDash w14:val="solid"/>
                            <w14:round/>
                          </w14:textOutline>
                        </w:rPr>
                      </w:pPr>
                      <w:r>
                        <w:rPr>
                          <w:color w:val="000000" w:themeColor="text1"/>
                          <w:w w:val="66"/>
                          <w:sz w:val="22"/>
                          <w:szCs w:val="22"/>
                          <w14:textOutline w14:w="9525" w14:cap="flat" w14:cmpd="sng" w14:algn="ctr">
                            <w14:solidFill>
                              <w14:srgbClr w14:val="000000"/>
                            </w14:solidFill>
                            <w14:prstDash w14:val="solid"/>
                            <w14:round/>
                          </w14:textOutline>
                        </w:rPr>
                        <w:t xml:space="preserve"> CÔNG KHẢ </w:t>
                      </w:r>
                    </w:p>
                    <w:p w14:paraId="2344D13A" w14:textId="77777777" w:rsidR="00D01BD2" w:rsidRDefault="00D01BD2" w:rsidP="00D01BD2">
                      <w:pPr>
                        <w:jc w:val="center"/>
                        <w:rPr>
                          <w:color w:val="000000" w:themeColor="text1"/>
                          <w:w w:val="66"/>
                          <w:sz w:val="22"/>
                          <w:szCs w:val="22"/>
                          <w14:textOutline w14:w="9525" w14:cap="flat" w14:cmpd="sng" w14:algn="ctr">
                            <w14:solidFill>
                              <w14:srgbClr w14:val="000000"/>
                            </w14:solidFill>
                            <w14:prstDash w14:val="solid"/>
                            <w14:round/>
                          </w14:textOutline>
                        </w:rPr>
                      </w:pPr>
                      <w:r>
                        <w:rPr>
                          <w:color w:val="000000" w:themeColor="text1"/>
                          <w:w w:val="66"/>
                          <w:sz w:val="22"/>
                          <w:szCs w:val="22"/>
                          <w14:textOutline w14:w="9525" w14:cap="flat" w14:cmpd="sng" w14:algn="ctr">
                            <w14:solidFill>
                              <w14:srgbClr w14:val="000000"/>
                            </w14:solidFill>
                            <w14:prstDash w14:val="solid"/>
                            <w14:round/>
                          </w14:textOutline>
                        </w:rPr>
                        <w:t>Ng. Thị Biện</w:t>
                      </w:r>
                    </w:p>
                  </w:txbxContent>
                </v:textbox>
              </v:roundrect>
            </w:pict>
          </mc:Fallback>
        </mc:AlternateContent>
      </w:r>
    </w:p>
    <w:p w14:paraId="16C3A49D" w14:textId="77777777" w:rsidR="00D01BD2" w:rsidRPr="00CE5F36" w:rsidRDefault="00D01BD2" w:rsidP="00D01BD2">
      <w:pPr>
        <w:rPr>
          <w:color w:val="000000" w:themeColor="text1"/>
        </w:rPr>
      </w:pPr>
    </w:p>
    <w:p w14:paraId="6A8EE0DE" w14:textId="77777777" w:rsidR="00D01BD2" w:rsidRPr="00CE5F36" w:rsidRDefault="00D01BD2" w:rsidP="00D01BD2">
      <w:pPr>
        <w:rPr>
          <w:color w:val="000000" w:themeColor="text1"/>
        </w:rPr>
      </w:pPr>
      <w:r>
        <w:rPr>
          <w:noProof/>
          <w:color w:val="000000" w:themeColor="text1"/>
        </w:rPr>
        <mc:AlternateContent>
          <mc:Choice Requires="wps">
            <w:drawing>
              <wp:anchor distT="0" distB="0" distL="114300" distR="114300" simplePos="0" relativeHeight="251469824" behindDoc="0" locked="0" layoutInCell="1" allowOverlap="1" wp14:anchorId="7891400D" wp14:editId="7DD1F692">
                <wp:simplePos x="0" y="0"/>
                <wp:positionH relativeFrom="column">
                  <wp:posOffset>-1224280</wp:posOffset>
                </wp:positionH>
                <wp:positionV relativeFrom="paragraph">
                  <wp:posOffset>635</wp:posOffset>
                </wp:positionV>
                <wp:extent cx="494665" cy="342265"/>
                <wp:effectExtent l="6350" t="6350" r="13335" b="13335"/>
                <wp:wrapNone/>
                <wp:docPr id="899101234" name="Oval 899101234"/>
                <wp:cNvGraphicFramePr/>
                <a:graphic xmlns:a="http://schemas.openxmlformats.org/drawingml/2006/main">
                  <a:graphicData uri="http://schemas.microsoft.com/office/word/2010/wordprocessingShape">
                    <wps:wsp>
                      <wps:cNvSpPr/>
                      <wps:spPr>
                        <a:xfrm>
                          <a:off x="0" y="0"/>
                          <a:ext cx="494665" cy="342265"/>
                        </a:xfrm>
                        <a:prstGeom prst="ellipse">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3479BC47" w14:textId="77777777" w:rsidR="00D01BD2" w:rsidRDefault="00D01BD2" w:rsidP="00D01BD2">
                            <w:pPr>
                              <w:jc w:val="center"/>
                              <w:rPr>
                                <w:sz w:val="20"/>
                              </w:rPr>
                            </w:pPr>
                            <w:r>
                              <w:rPr>
                                <w:sz w:val="20"/>
                              </w:rPr>
                              <w:t>11</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7891400D" id="Oval 899101234" o:spid="_x0000_s1081" style="position:absolute;left:0;text-align:left;margin-left:-96.4pt;margin-top:.05pt;width:38.95pt;height:26.95pt;z-index:251469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" fillcolor="#5b9bd5 [3204]" strokecolor="#2e74b5 [2404]" strokeweight="1pt">
                <v:stroke joinstyle="miter"/>
                <v:textbox>
                  <w:txbxContent>
                    <w:p w14:paraId="3479BC47" w14:textId="77777777" w:rsidR="00D01BD2" w:rsidRDefault="00D01BD2" w:rsidP="00D01BD2">
                      <w:pPr>
                        <w:jc w:val="center"/>
                        <w:rPr>
                          <w:sz w:val="20"/>
                        </w:rPr>
                      </w:pPr>
                      <w:r>
                        <w:rPr>
                          <w:sz w:val="20"/>
                        </w:rPr>
                        <w:t>11</w:t>
                      </w:r>
                    </w:p>
                  </w:txbxContent>
                </v:textbox>
              </v:oval>
            </w:pict>
          </mc:Fallback>
        </mc:AlternateContent>
      </w:r>
    </w:p>
    <w:p w14:paraId="06558995" w14:textId="77777777" w:rsidR="00D01BD2" w:rsidRPr="00CE5F36" w:rsidRDefault="00D01BD2" w:rsidP="00D01BD2">
      <w:pPr>
        <w:rPr>
          <w:color w:val="000000" w:themeColor="text1"/>
        </w:rPr>
      </w:pPr>
    </w:p>
    <w:p w14:paraId="1A8BBFF2" w14:textId="77777777" w:rsidR="00D01BD2" w:rsidRPr="00CE5F36" w:rsidRDefault="00D01BD2" w:rsidP="00D01BD2">
      <w:pPr>
        <w:rPr>
          <w:color w:val="000000" w:themeColor="text1"/>
        </w:rPr>
      </w:pPr>
    </w:p>
    <w:p w14:paraId="7E4F5DD5" w14:textId="77777777" w:rsidR="00D01BD2" w:rsidRPr="00CE5F36" w:rsidRDefault="00D01BD2" w:rsidP="00D01BD2">
      <w:pPr>
        <w:rPr>
          <w:color w:val="000000" w:themeColor="text1"/>
        </w:rPr>
      </w:pPr>
    </w:p>
    <w:p w14:paraId="45CFBA0D" w14:textId="77777777" w:rsidR="00D01BD2" w:rsidRPr="00CE5F36" w:rsidRDefault="00D01BD2" w:rsidP="00D01BD2">
      <w:pPr>
        <w:rPr>
          <w:color w:val="000000" w:themeColor="text1"/>
        </w:rPr>
      </w:pPr>
    </w:p>
    <w:p w14:paraId="4D21605C" w14:textId="77777777" w:rsidR="00D01BD2" w:rsidRPr="00CE5F36" w:rsidRDefault="00D01BD2" w:rsidP="00D01BD2">
      <w:pPr>
        <w:rPr>
          <w:color w:val="000000" w:themeColor="text1"/>
        </w:rPr>
      </w:pPr>
    </w:p>
    <w:p w14:paraId="147A88E2" w14:textId="77777777" w:rsidR="00D01BD2" w:rsidRPr="00CE5F36" w:rsidRDefault="00D01BD2" w:rsidP="00D01BD2">
      <w:pPr>
        <w:rPr>
          <w:color w:val="000000" w:themeColor="text1"/>
        </w:rPr>
      </w:pPr>
    </w:p>
    <w:p w14:paraId="3BE20950" w14:textId="77777777" w:rsidR="00D01BD2" w:rsidRPr="00CE5F36" w:rsidRDefault="00D01BD2" w:rsidP="00D01BD2">
      <w:pPr>
        <w:rPr>
          <w:color w:val="000000" w:themeColor="text1"/>
        </w:rPr>
      </w:pPr>
    </w:p>
    <w:p w14:paraId="72BEC1FB" w14:textId="77777777" w:rsidR="00D01BD2" w:rsidRPr="00CE5F36" w:rsidRDefault="00D01BD2" w:rsidP="00D01BD2">
      <w:pPr>
        <w:rPr>
          <w:color w:val="000000" w:themeColor="text1"/>
        </w:rPr>
      </w:pPr>
    </w:p>
    <w:p w14:paraId="3068E0E8" w14:textId="77777777" w:rsidR="00D01BD2" w:rsidRPr="00CE5F36" w:rsidRDefault="00D01BD2">
      <w:pPr>
        <w:widowControl/>
        <w:jc w:val="left"/>
        <w:rPr>
          <w:b/>
          <w:bCs/>
          <w:color w:val="000000" w:themeColor="text1"/>
          <w:sz w:val="36"/>
          <w:szCs w:val="36"/>
        </w:rPr>
      </w:pPr>
      <w:r>
        <w:rPr>
          <w:color w:val="000000" w:themeColor="text1"/>
          <w:sz w:val="36"/>
          <w:szCs w:val="36"/>
        </w:rPr>
        <w:br w:type="page"/>
      </w:r>
    </w:p>
    <w:p w14:paraId="2D6C81D6" w14:textId="77777777" w:rsidR="003D4B8E" w:rsidRPr="00CE5F36" w:rsidRDefault="003D4B8E">
      <w:pPr>
        <w:rPr>
          <w:color w:val="000000" w:themeColor="text1"/>
          <w:sz w:val="22"/>
          <w:szCs w:val="22"/>
        </w:rPr>
      </w:pPr>
    </w:p>
    <w:p w14:paraId="3D585DAA" w14:textId="77777777" w:rsidR="00D01BD2" w:rsidRPr="00CE5F36" w:rsidRDefault="00D01BD2">
      <w:pPr>
        <w:pStyle w:val="Heading2"/>
        <w:rPr>
          <w:color w:val="000000" w:themeColor="text1"/>
          <w:sz w:val="36"/>
          <w:szCs w:val="36"/>
          <w:u w:val="single"/>
        </w:rPr>
      </w:pPr>
    </w:p>
    <w:p w14:paraId="7AF7A3F6" w14:textId="77777777" w:rsidR="003D4B8E" w:rsidRPr="00CE5F36" w:rsidRDefault="003D4B8E">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p>
    <w:p w14:paraId="095A0C55" w14:textId="39D1E3C2" w:rsidR="003D4B8E" w:rsidRPr="00CE5F36" w:rsidRDefault="00000000">
      <w:pPr>
        <w:pStyle w:val="Heading2"/>
        <w:rPr>
          <w:color w:val="000000" w:themeColor="text1"/>
          <w:sz w:val="36"/>
          <w:szCs w:val="36"/>
          <w:u w:val="single"/>
        </w:rPr>
      </w:pPr>
      <w:bookmarkStart w:id="50" w:name="_Toc234572781"/>
      <w:r>
        <w:rPr>
          <w:color w:val="000000" w:themeColor="text1"/>
          <w:sz w:val="36"/>
          <w:szCs w:val="36"/>
          <w:u w:val="single"/>
        </w:rPr>
        <w:t xml:space="preserve">ĐỜI THỨ 9 </w:t>
      </w:r>
      <w:r>
        <w:rPr>
          <w:color w:val="000000" w:themeColor="text1"/>
          <w:sz w:val="36"/>
          <w:szCs w:val="36"/>
          <w:u w:val="single"/>
        </w:rPr>
        <w:t>甲</w:t>
      </w:r>
      <w:bookmarkEnd w:id="50"/>
    </w:p>
    <w:p w14:paraId="5E97C503" w14:textId="3125262A" w:rsidR="003D4B8E" w:rsidRPr="00CE5F36" w:rsidRDefault="00000000">
      <w:pPr>
        <w:pStyle w:val="Heading3"/>
        <w:rPr>
          <w:color w:val="000000" w:themeColor="text1"/>
          <w:sz w:val="36"/>
          <w:szCs w:val="36"/>
        </w:rPr>
      </w:pPr>
      <w:bookmarkStart w:id="51" w:name="_Toc234572782"/>
      <w:r>
        <w:rPr>
          <w:color w:val="000000" w:themeColor="text1"/>
          <w:sz w:val="36"/>
          <w:szCs w:val="36"/>
        </w:rPr>
        <w:t xml:space="preserve">9.1. Trần Công Khai </w:t>
      </w:r>
      <w:r>
        <w:rPr>
          <w:color w:val="000000" w:themeColor="text1"/>
          <w:sz w:val="36"/>
          <w:szCs w:val="36"/>
        </w:rPr>
        <w:t>陳公開</w:t>
      </w:r>
      <w:bookmarkEnd w:id="51"/>
      <w:r>
        <w:rPr>
          <w:color w:val="000000" w:themeColor="text1"/>
          <w:sz w:val="36"/>
          <w:szCs w:val="36"/>
        </w:rPr>
        <w:t xml:space="preserve"> </w:t>
      </w:r>
    </w:p>
    <w:p w14:paraId="7F6DDD67" w14:textId="77777777" w:rsidR="003D4B8E" w:rsidRPr="00CE5F36" w:rsidRDefault="00000000">
      <w:pPr>
        <w:pStyle w:val="NormalWeb"/>
        <w:shd w:val="clear" w:color="auto" w:fill="FFFFFF"/>
        <w:spacing w:before="120" w:beforeAutospacing="0" w:after="120" w:afterAutospacing="0" w:line="360" w:lineRule="auto"/>
        <w:jc w:val="both"/>
        <w:rPr>
          <w:rFonts w:ascii="Chu Nom Khai U" w:eastAsia="Chu Nom Khai U" w:hAnsi="Chu Nom Khai U" w:cs="Chu Nom Khai U"/>
          <w:i/>
          <w:iCs/>
          <w:color w:val="000000" w:themeColor="text1"/>
          <w:sz w:val="32"/>
          <w:szCs w:val="32"/>
          <w:shd w:val="clear" w:color="auto" w:fill="FFFFFF"/>
        </w:rPr>
      </w:pPr>
      <w:r>
        <w:rPr>
          <w:rFonts w:ascii="Chu Nom Khai U" w:eastAsia="Chu Nom Khai U" w:hAnsi="Chu Nom Khai U" w:cs="Chu Nom Khai U"/>
          <w:i/>
          <w:iCs/>
          <w:color w:val="000000" w:themeColor="text1"/>
          <w:sz w:val="32"/>
          <w:szCs w:val="32"/>
          <w:shd w:val="clear" w:color="auto" w:fill="FFFFFF"/>
        </w:rPr>
        <w:t xml:space="preserve">Con ông Công Thọ, cháu ông Công Luận </w:t>
      </w:r>
    </w:p>
    <w:p w14:paraId="34D3A60A" w14:textId="1B329EA1" w:rsidR="003D4B8E" w:rsidRPr="00CE5F36" w:rsidRDefault="00000000">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ascii="Chu Nom Khai U" w:eastAsia="Chu Nom Khai U" w:hAnsi="Chu Nom Khai U" w:cs="Chu Nom Khai U" w:hint="eastAsia"/>
          <w:color w:val="000000" w:themeColor="text1"/>
          <w:sz w:val="32"/>
          <w:szCs w:val="32"/>
          <w:shd w:val="clear" w:color="auto" w:fill="FFFFFF"/>
        </w:rPr>
        <w:t xml:space="preserve">曾祖伯考前朝 畱郡諱公開府君, 妣陳正室阮氏行一諱氏爰孺人, </w:t>
      </w:r>
      <w:r>
        <w:rPr>
          <w:rFonts w:eastAsia="sans-serif"/>
          <w:color w:val="000000" w:themeColor="text1"/>
          <w:sz w:val="32"/>
          <w:szCs w:val="32"/>
          <w:shd w:val="clear" w:color="auto" w:fill="FFFFFF"/>
        </w:rPr>
        <w:t xml:space="preserve">TẰNG TỔ BÁ KHẢO TIỀN TRIỀU LƯU QUẬN HUÝ CÔNG KHAI PHỦ QUÂN , TỶ TRẦN CHÍNH THẤT NGUYỄN THỊ HẠNG NHẤT HUÝ THỊ VIÊN NHỤ NHÂN </w:t>
      </w:r>
    </w:p>
    <w:p w14:paraId="36959D95" w14:textId="6BE0ADEC" w:rsidR="003D4B8E" w:rsidRPr="00CE5F36" w:rsidRDefault="00000000">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 xml:space="preserve">Ông Tổ đời thứ 9 triều đình truớc làm lưu quận tên húy là Công Khai bà vợ tên là Nguyễn Thị Viên / vện </w:t>
      </w:r>
      <w:r>
        <w:rPr>
          <w:rFonts w:eastAsia="sans-serif"/>
          <w:color w:val="000000" w:themeColor="text1"/>
          <w:sz w:val="32"/>
          <w:szCs w:val="32"/>
          <w:shd w:val="clear" w:color="auto" w:fill="FFFFFF"/>
        </w:rPr>
        <w:t>爰</w:t>
      </w:r>
      <w:r>
        <w:rPr>
          <w:rFonts w:eastAsia="sans-serif"/>
          <w:color w:val="000000" w:themeColor="text1"/>
          <w:sz w:val="32"/>
          <w:szCs w:val="32"/>
          <w:shd w:val="clear" w:color="auto" w:fill="FFFFFF"/>
        </w:rPr>
        <w:t>.</w:t>
      </w:r>
    </w:p>
    <w:p w14:paraId="24CB2FB4" w14:textId="4D27C429" w:rsidR="003D4B8E" w:rsidRPr="00CE5F36" w:rsidRDefault="00000000">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mộ tại tiểu Lăng Sơn , kị ông 4/9, bà 29/9.</w:t>
      </w:r>
    </w:p>
    <w:p w14:paraId="21F1C650" w14:textId="0E089F36" w:rsidR="003D4B8E" w:rsidRPr="00CE5F36" w:rsidRDefault="00000000">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 xml:space="preserve">Sinh </w:t>
      </w:r>
    </w:p>
    <w:p w14:paraId="5351AE33" w14:textId="6A19D7DA" w:rsidR="003D4B8E" w:rsidRPr="00CE5F36" w:rsidRDefault="00000000">
      <w:pPr>
        <w:pStyle w:val="NormalIndent"/>
        <w:numPr>
          <w:ilvl w:val="0"/>
          <w:numId w:val="22"/>
        </w:numPr>
        <w:ind w:firstLine="440"/>
        <w:rPr>
          <w:color w:val="000000" w:themeColor="text1"/>
          <w:sz w:val="22"/>
          <w:szCs w:val="22"/>
        </w:rPr>
      </w:pPr>
      <w:r>
        <w:rPr>
          <w:color w:val="000000" w:themeColor="text1"/>
          <w:sz w:val="22"/>
          <w:szCs w:val="22"/>
        </w:rPr>
        <w:t xml:space="preserve">TRẦN CÔNG HÀN </w:t>
      </w:r>
    </w:p>
    <w:p w14:paraId="7F94AAC6" w14:textId="77777777" w:rsidR="003D4B8E" w:rsidRPr="00CE5F36" w:rsidRDefault="00000000">
      <w:pPr>
        <w:pStyle w:val="NormalIndent"/>
        <w:numPr>
          <w:ilvl w:val="0"/>
          <w:numId w:val="22"/>
        </w:numPr>
        <w:ind w:firstLine="440"/>
        <w:rPr>
          <w:color w:val="000000" w:themeColor="text1"/>
          <w:sz w:val="22"/>
          <w:szCs w:val="22"/>
        </w:rPr>
      </w:pPr>
      <w:r>
        <w:rPr>
          <w:color w:val="000000" w:themeColor="text1"/>
          <w:sz w:val="22"/>
          <w:szCs w:val="22"/>
        </w:rPr>
        <w:t>TRẦN CÔNG HIÊN</w:t>
      </w:r>
    </w:p>
    <w:p w14:paraId="05685C61" w14:textId="77777777" w:rsidR="003D4B8E" w:rsidRPr="00CE5F36" w:rsidRDefault="00000000">
      <w:pPr>
        <w:pStyle w:val="NormalIndent"/>
        <w:numPr>
          <w:ilvl w:val="0"/>
          <w:numId w:val="22"/>
        </w:numPr>
        <w:ind w:firstLine="440"/>
        <w:rPr>
          <w:color w:val="000000" w:themeColor="text1"/>
          <w:sz w:val="22"/>
          <w:szCs w:val="22"/>
        </w:rPr>
      </w:pPr>
      <w:r>
        <w:rPr>
          <w:color w:val="000000" w:themeColor="text1"/>
          <w:sz w:val="22"/>
          <w:szCs w:val="22"/>
        </w:rPr>
        <w:t xml:space="preserve">TRẦN CÔNG TRUNG </w:t>
      </w:r>
    </w:p>
    <w:p w14:paraId="0FAC9ED4" w14:textId="77777777" w:rsidR="003D4B8E" w:rsidRPr="00CE5F36" w:rsidRDefault="003D4B8E">
      <w:pPr>
        <w:pStyle w:val="NormalIndent"/>
        <w:tabs>
          <w:tab w:val="left" w:pos="425"/>
        </w:tabs>
        <w:ind w:firstLineChars="0" w:firstLine="0"/>
        <w:rPr>
          <w:color w:val="000000" w:themeColor="text1"/>
          <w:sz w:val="22"/>
          <w:szCs w:val="22"/>
        </w:rPr>
      </w:pPr>
    </w:p>
    <w:p w14:paraId="6C55D739" w14:textId="77777777" w:rsidR="003D4B8E" w:rsidRPr="00CE5F36" w:rsidRDefault="003D4B8E">
      <w:pPr>
        <w:pStyle w:val="NormalIndent"/>
        <w:tabs>
          <w:tab w:val="left" w:pos="425"/>
        </w:tabs>
        <w:ind w:firstLineChars="0" w:firstLine="0"/>
        <w:rPr>
          <w:color w:val="000000" w:themeColor="text1"/>
          <w:sz w:val="22"/>
          <w:szCs w:val="22"/>
        </w:rPr>
      </w:pPr>
    </w:p>
    <w:p w14:paraId="342E85FE" w14:textId="77777777" w:rsidR="003D4B8E" w:rsidRPr="00CE5F36" w:rsidRDefault="003D4B8E">
      <w:pPr>
        <w:pStyle w:val="NormalIndent"/>
        <w:tabs>
          <w:tab w:val="left" w:pos="425"/>
        </w:tabs>
        <w:ind w:firstLineChars="0" w:firstLine="0"/>
        <w:rPr>
          <w:color w:val="000000" w:themeColor="text1"/>
          <w:sz w:val="22"/>
          <w:szCs w:val="22"/>
        </w:rPr>
      </w:pPr>
    </w:p>
    <w:p w14:paraId="77D7247B" w14:textId="4CB4C392" w:rsidR="003D4B8E" w:rsidRPr="00CE5F36" w:rsidRDefault="00000000">
      <w:pPr>
        <w:pStyle w:val="Heading3"/>
        <w:rPr>
          <w:color w:val="000000" w:themeColor="text1"/>
          <w:sz w:val="36"/>
          <w:szCs w:val="36"/>
        </w:rPr>
      </w:pPr>
      <w:bookmarkStart w:id="52" w:name="_Toc234572783"/>
      <w:r>
        <w:rPr>
          <w:color w:val="000000" w:themeColor="text1"/>
          <w:sz w:val="36"/>
          <w:szCs w:val="36"/>
        </w:rPr>
        <w:t xml:space="preserve">9.2.Trần Công Thiệu </w:t>
      </w:r>
      <w:r>
        <w:rPr>
          <w:color w:val="000000" w:themeColor="text1"/>
          <w:sz w:val="36"/>
          <w:szCs w:val="36"/>
        </w:rPr>
        <w:t>陳公召</w:t>
      </w:r>
      <w:bookmarkEnd w:id="52"/>
    </w:p>
    <w:p w14:paraId="139F8044" w14:textId="4682DA3C" w:rsidR="003D4B8E" w:rsidRDefault="00000000">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 xml:space="preserve">Con ông công Thọ, cháu ông Công Luận </w:t>
      </w:r>
    </w:p>
    <w:p w14:paraId="4BF90F8B" w14:textId="78C6733A" w:rsidR="001761A5" w:rsidRPr="00CE5F36" w:rsidRDefault="001761A5">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lastRenderedPageBreak/>
        <w:t>Ti Thị Nhỏ</w:t>
      </w:r>
    </w:p>
    <w:p w14:paraId="690874A9" w14:textId="77777777" w:rsidR="003D4B8E" w:rsidRPr="00CE5F36" w:rsidRDefault="00000000">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顯祖叔考前優兵昇授隊長姓陳諱公召府君</w:t>
      </w:r>
      <w:r>
        <w:rPr>
          <w:rFonts w:eastAsia="sans-serif"/>
          <w:color w:val="000000" w:themeColor="text1"/>
          <w:sz w:val="32"/>
          <w:szCs w:val="32"/>
          <w:shd w:val="clear" w:color="auto" w:fill="FFFFFF"/>
        </w:rPr>
        <w:t xml:space="preserve">, </w:t>
      </w:r>
      <w:r>
        <w:rPr>
          <w:rFonts w:eastAsia="sans-serif"/>
          <w:color w:val="000000" w:themeColor="text1"/>
          <w:sz w:val="32"/>
          <w:szCs w:val="32"/>
          <w:shd w:val="clear" w:color="auto" w:fill="FFFFFF"/>
        </w:rPr>
        <w:t>妣諱氏𡮈孺人</w:t>
      </w:r>
      <w:r>
        <w:rPr>
          <w:rFonts w:eastAsia="sans-serif"/>
          <w:color w:val="000000" w:themeColor="text1"/>
          <w:sz w:val="32"/>
          <w:szCs w:val="32"/>
          <w:shd w:val="clear" w:color="auto" w:fill="FFFFFF"/>
        </w:rPr>
        <w:t xml:space="preserve">, HIỂN </w:t>
      </w:r>
      <w:r>
        <w:rPr>
          <w:rFonts w:eastAsia="sans-serif"/>
          <w:color w:val="000000" w:themeColor="text1"/>
          <w:sz w:val="32"/>
          <w:szCs w:val="32"/>
          <w:shd w:val="clear" w:color="auto" w:fill="FFFFFF"/>
          <w:lang w:val="vi-VN"/>
        </w:rPr>
        <w:t>TỔ</w:t>
      </w:r>
      <w:r>
        <w:rPr>
          <w:rFonts w:eastAsia="sans-serif"/>
          <w:color w:val="000000" w:themeColor="text1"/>
          <w:sz w:val="32"/>
          <w:szCs w:val="32"/>
          <w:shd w:val="clear" w:color="auto" w:fill="FFFFFF"/>
        </w:rPr>
        <w:t xml:space="preserve"> KHẢO TIỀN ƯU BINH THĂNG THỤ ĐỘI TRƯỞNG TÍNH TRẦN HUÝ CÔNG THIỆU PHỦ QUÂN ,</w:t>
      </w:r>
    </w:p>
    <w:p w14:paraId="04706DEF" w14:textId="77777777" w:rsidR="003D4B8E" w:rsidRPr="00CE5F36" w:rsidRDefault="00000000">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lang w:val="vi-VN"/>
        </w:rPr>
      </w:pPr>
      <w:r>
        <w:rPr>
          <w:rFonts w:eastAsia="sans-serif"/>
          <w:color w:val="000000" w:themeColor="text1"/>
          <w:sz w:val="32"/>
          <w:szCs w:val="32"/>
          <w:shd w:val="clear" w:color="auto" w:fill="FFFFFF"/>
          <w:lang w:val="vi-VN"/>
        </w:rPr>
        <w:t xml:space="preserve">Mộ tại................, kị 14/4 </w:t>
      </w:r>
    </w:p>
    <w:p w14:paraId="68362AEF" w14:textId="77777777" w:rsidR="003D4B8E" w:rsidRPr="00CE5F36" w:rsidRDefault="00000000">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 xml:space="preserve"> TỶ HUÝ THỊ NHỎ NHỤ NHÂN </w:t>
      </w:r>
    </w:p>
    <w:p w14:paraId="011A0D1D" w14:textId="0CF4AA69" w:rsidR="003D4B8E" w:rsidRPr="00CE5F36" w:rsidRDefault="00000000">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lang w:val="vi-VN"/>
        </w:rPr>
      </w:pPr>
      <w:r>
        <w:rPr>
          <w:rFonts w:eastAsia="sans-serif"/>
          <w:color w:val="000000" w:themeColor="text1"/>
          <w:sz w:val="32"/>
          <w:szCs w:val="32"/>
          <w:shd w:val="clear" w:color="auto" w:fill="FFFFFF"/>
          <w:lang w:val="vi-VN"/>
        </w:rPr>
        <w:t xml:space="preserve">Mộ tại Cồn Đình , kị... </w:t>
      </w:r>
    </w:p>
    <w:p w14:paraId="5F75AF6E" w14:textId="77777777" w:rsidR="003D4B8E" w:rsidRPr="00CE5F36" w:rsidRDefault="00000000">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Sinh hạ :</w:t>
      </w:r>
    </w:p>
    <w:p w14:paraId="40D7FB02" w14:textId="77777777" w:rsidR="003D4B8E" w:rsidRPr="00CE5F36" w:rsidRDefault="00000000">
      <w:pPr>
        <w:pStyle w:val="NormalIndent"/>
        <w:numPr>
          <w:ilvl w:val="0"/>
          <w:numId w:val="23"/>
        </w:numPr>
        <w:ind w:firstLine="440"/>
        <w:rPr>
          <w:color w:val="000000" w:themeColor="text1"/>
          <w:sz w:val="22"/>
          <w:szCs w:val="22"/>
        </w:rPr>
      </w:pPr>
      <w:r>
        <w:rPr>
          <w:color w:val="000000" w:themeColor="text1"/>
          <w:sz w:val="22"/>
          <w:szCs w:val="22"/>
        </w:rPr>
        <w:t xml:space="preserve">TRẦN CÔNG NGA </w:t>
      </w:r>
    </w:p>
    <w:p w14:paraId="38C55E2F" w14:textId="77777777" w:rsidR="003D4B8E" w:rsidRPr="00CE5F36" w:rsidRDefault="003D4B8E">
      <w:pPr>
        <w:pStyle w:val="NormalIndent"/>
        <w:tabs>
          <w:tab w:val="left" w:pos="425"/>
        </w:tabs>
        <w:ind w:firstLineChars="0" w:firstLine="0"/>
        <w:rPr>
          <w:color w:val="000000" w:themeColor="text1"/>
          <w:sz w:val="22"/>
          <w:szCs w:val="22"/>
        </w:rPr>
      </w:pPr>
    </w:p>
    <w:p w14:paraId="06BAFE7B" w14:textId="77777777" w:rsidR="003D4B8E" w:rsidRPr="00CE5F36" w:rsidRDefault="00000000">
      <w:pPr>
        <w:pStyle w:val="NormalIndent"/>
        <w:numPr>
          <w:ilvl w:val="0"/>
          <w:numId w:val="23"/>
        </w:numPr>
        <w:ind w:firstLine="440"/>
        <w:rPr>
          <w:color w:val="000000" w:themeColor="text1"/>
          <w:sz w:val="22"/>
          <w:szCs w:val="22"/>
          <w:highlight w:val="cyan"/>
          <w:lang w:val="vi-VN"/>
        </w:rPr>
      </w:pPr>
      <w:r>
        <w:rPr>
          <w:color w:val="000000" w:themeColor="text1"/>
          <w:sz w:val="22"/>
          <w:szCs w:val="22"/>
          <w:highlight w:val="cyan"/>
          <w:lang w:val="vi-VN"/>
        </w:rPr>
        <w:t xml:space="preserve">Hạng nhất </w:t>
      </w:r>
    </w:p>
    <w:p w14:paraId="4EC15A26" w14:textId="77777777" w:rsidR="003D4B8E" w:rsidRPr="00CE5F36" w:rsidRDefault="00000000">
      <w:pPr>
        <w:pStyle w:val="NormalIndent"/>
        <w:numPr>
          <w:ilvl w:val="0"/>
          <w:numId w:val="23"/>
        </w:numPr>
        <w:ind w:firstLine="440"/>
        <w:rPr>
          <w:color w:val="000000" w:themeColor="text1"/>
          <w:sz w:val="22"/>
          <w:szCs w:val="22"/>
          <w:highlight w:val="cyan"/>
        </w:rPr>
      </w:pPr>
      <w:r>
        <w:rPr>
          <w:color w:val="000000" w:themeColor="text1"/>
          <w:sz w:val="22"/>
          <w:szCs w:val="22"/>
          <w:highlight w:val="cyan"/>
        </w:rPr>
        <w:t xml:space="preserve">Trần thị đỏ </w:t>
      </w:r>
    </w:p>
    <w:p w14:paraId="6AAC36BF" w14:textId="77777777" w:rsidR="003D4B8E" w:rsidRPr="00CE5F36" w:rsidRDefault="00000000">
      <w:pPr>
        <w:pStyle w:val="NormalIndent"/>
        <w:numPr>
          <w:ilvl w:val="0"/>
          <w:numId w:val="23"/>
        </w:numPr>
        <w:ind w:firstLine="440"/>
        <w:rPr>
          <w:color w:val="000000" w:themeColor="text1"/>
          <w:sz w:val="22"/>
          <w:szCs w:val="22"/>
          <w:highlight w:val="cyan"/>
        </w:rPr>
      </w:pPr>
      <w:r>
        <w:rPr>
          <w:color w:val="000000" w:themeColor="text1"/>
          <w:sz w:val="22"/>
          <w:szCs w:val="22"/>
          <w:highlight w:val="cyan"/>
        </w:rPr>
        <w:t xml:space="preserve">Trần </w:t>
      </w:r>
      <w:r>
        <w:rPr>
          <w:color w:val="000000" w:themeColor="text1"/>
          <w:sz w:val="22"/>
          <w:szCs w:val="22"/>
          <w:highlight w:val="cyan"/>
          <w:lang w:val="vi-VN"/>
        </w:rPr>
        <w:t>Công</w:t>
      </w:r>
      <w:r>
        <w:rPr>
          <w:color w:val="000000" w:themeColor="text1"/>
          <w:sz w:val="22"/>
          <w:szCs w:val="22"/>
          <w:highlight w:val="cyan"/>
        </w:rPr>
        <w:t xml:space="preserve"> d</w:t>
      </w:r>
      <w:r>
        <w:rPr>
          <w:color w:val="000000" w:themeColor="text1"/>
          <w:sz w:val="22"/>
          <w:szCs w:val="22"/>
          <w:highlight w:val="cyan"/>
          <w:lang w:val="vi-VN"/>
        </w:rPr>
        <w:t>ò</w:t>
      </w:r>
      <w:r>
        <w:rPr>
          <w:color w:val="000000" w:themeColor="text1"/>
          <w:sz w:val="22"/>
          <w:szCs w:val="22"/>
          <w:highlight w:val="cyan"/>
        </w:rPr>
        <w:t xml:space="preserve">ng </w:t>
      </w:r>
      <w:r>
        <w:rPr>
          <w:color w:val="000000" w:themeColor="text1"/>
          <w:sz w:val="22"/>
          <w:szCs w:val="22"/>
          <w:highlight w:val="cyan"/>
        </w:rPr>
        <w:t>𣳔</w:t>
      </w:r>
    </w:p>
    <w:p w14:paraId="6BBD4082" w14:textId="77777777" w:rsidR="003D4B8E" w:rsidRPr="00CE5F36" w:rsidRDefault="00000000">
      <w:pPr>
        <w:pStyle w:val="NormalIndent"/>
        <w:numPr>
          <w:ilvl w:val="0"/>
          <w:numId w:val="23"/>
        </w:numPr>
        <w:ind w:firstLine="440"/>
        <w:rPr>
          <w:color w:val="000000" w:themeColor="text1"/>
          <w:sz w:val="22"/>
          <w:szCs w:val="22"/>
          <w:highlight w:val="cyan"/>
        </w:rPr>
      </w:pPr>
      <w:r>
        <w:rPr>
          <w:color w:val="000000" w:themeColor="text1"/>
          <w:sz w:val="22"/>
          <w:szCs w:val="22"/>
          <w:highlight w:val="cyan"/>
        </w:rPr>
        <w:t xml:space="preserve">Trần </w:t>
      </w:r>
      <w:r>
        <w:rPr>
          <w:color w:val="000000" w:themeColor="text1"/>
          <w:sz w:val="22"/>
          <w:szCs w:val="22"/>
          <w:highlight w:val="cyan"/>
          <w:lang w:val="vi-VN"/>
        </w:rPr>
        <w:t>Công</w:t>
      </w:r>
      <w:r>
        <w:rPr>
          <w:color w:val="000000" w:themeColor="text1"/>
          <w:sz w:val="22"/>
          <w:szCs w:val="22"/>
          <w:highlight w:val="cyan"/>
        </w:rPr>
        <w:t xml:space="preserve"> dụng </w:t>
      </w:r>
      <w:r>
        <w:rPr>
          <w:color w:val="000000" w:themeColor="text1"/>
          <w:sz w:val="22"/>
          <w:szCs w:val="22"/>
          <w:highlight w:val="cyan"/>
        </w:rPr>
        <w:t>用</w:t>
      </w:r>
    </w:p>
    <w:p w14:paraId="5660B67C" w14:textId="77777777" w:rsidR="003D4B8E" w:rsidRPr="00CE5F36" w:rsidRDefault="00000000">
      <w:pPr>
        <w:pStyle w:val="NormalIndent"/>
        <w:numPr>
          <w:ilvl w:val="0"/>
          <w:numId w:val="23"/>
        </w:numPr>
        <w:ind w:firstLine="440"/>
        <w:rPr>
          <w:color w:val="000000" w:themeColor="text1"/>
          <w:sz w:val="22"/>
          <w:szCs w:val="22"/>
          <w:highlight w:val="cyan"/>
        </w:rPr>
      </w:pPr>
      <w:r>
        <w:rPr>
          <w:color w:val="000000" w:themeColor="text1"/>
          <w:sz w:val="22"/>
          <w:szCs w:val="22"/>
          <w:highlight w:val="cyan"/>
        </w:rPr>
        <w:t xml:space="preserve">Trần công đỏ </w:t>
      </w:r>
    </w:p>
    <w:p w14:paraId="5745853E" w14:textId="77777777" w:rsidR="003D4B8E" w:rsidRPr="00CE5F36" w:rsidRDefault="00000000">
      <w:pPr>
        <w:pStyle w:val="NormalIndent"/>
        <w:numPr>
          <w:ilvl w:val="0"/>
          <w:numId w:val="23"/>
        </w:numPr>
        <w:ind w:firstLine="440"/>
        <w:rPr>
          <w:color w:val="000000" w:themeColor="text1"/>
          <w:sz w:val="22"/>
          <w:szCs w:val="22"/>
          <w:highlight w:val="cyan"/>
        </w:rPr>
      </w:pPr>
      <w:r>
        <w:rPr>
          <w:color w:val="000000" w:themeColor="text1"/>
          <w:sz w:val="22"/>
          <w:szCs w:val="22"/>
          <w:highlight w:val="cyan"/>
        </w:rPr>
        <w:t xml:space="preserve">Có bà vợ kế trần thị hạt </w:t>
      </w:r>
      <w:r>
        <w:rPr>
          <w:color w:val="000000" w:themeColor="text1"/>
          <w:sz w:val="22"/>
          <w:szCs w:val="22"/>
          <w:highlight w:val="cyan"/>
        </w:rPr>
        <w:t>曷</w:t>
      </w:r>
      <w:r>
        <w:rPr>
          <w:color w:val="000000" w:themeColor="text1"/>
          <w:sz w:val="22"/>
          <w:szCs w:val="22"/>
          <w:highlight w:val="cyan"/>
        </w:rPr>
        <w:t xml:space="preserve"> đi thất tích </w:t>
      </w:r>
    </w:p>
    <w:p w14:paraId="21157F55" w14:textId="77777777" w:rsidR="003D4B8E" w:rsidRPr="00CE5F36" w:rsidRDefault="003D4B8E">
      <w:pPr>
        <w:pStyle w:val="NormalIndent"/>
        <w:ind w:left="210" w:firstLineChars="0" w:firstLine="0"/>
        <w:rPr>
          <w:color w:val="000000" w:themeColor="text1"/>
          <w:sz w:val="22"/>
          <w:szCs w:val="22"/>
        </w:rPr>
      </w:pPr>
    </w:p>
    <w:p w14:paraId="50C29142" w14:textId="77777777" w:rsidR="003D4B8E" w:rsidRPr="00CE5F36" w:rsidRDefault="003D4B8E">
      <w:pPr>
        <w:pStyle w:val="NormalWeb"/>
        <w:shd w:val="clear" w:color="auto" w:fill="FFFFFF"/>
        <w:spacing w:before="120" w:beforeAutospacing="0" w:after="120" w:afterAutospacing="0"/>
        <w:jc w:val="both"/>
        <w:rPr>
          <w:rFonts w:eastAsia="sans-serif"/>
          <w:i/>
          <w:iCs/>
          <w:color w:val="000000" w:themeColor="text1"/>
          <w:sz w:val="32"/>
          <w:szCs w:val="32"/>
          <w:shd w:val="clear" w:color="auto" w:fill="FFFFFF"/>
        </w:rPr>
      </w:pPr>
    </w:p>
    <w:p w14:paraId="534B5F5A" w14:textId="77777777" w:rsidR="003D4B8E" w:rsidRPr="00CE5F36" w:rsidRDefault="003D4B8E">
      <w:pPr>
        <w:pStyle w:val="NormalIndent"/>
        <w:ind w:firstLineChars="0" w:firstLine="0"/>
        <w:rPr>
          <w:color w:val="000000" w:themeColor="text1"/>
          <w:sz w:val="22"/>
          <w:szCs w:val="22"/>
        </w:rPr>
      </w:pPr>
    </w:p>
    <w:p w14:paraId="0D95D963" w14:textId="77777777" w:rsidR="003D4B8E" w:rsidRPr="00CE5F36" w:rsidRDefault="003D4B8E">
      <w:pPr>
        <w:pStyle w:val="NormalWeb"/>
        <w:shd w:val="clear" w:color="auto" w:fill="FFFFFF"/>
        <w:spacing w:before="120" w:beforeAutospacing="0" w:after="120" w:afterAutospacing="0"/>
        <w:jc w:val="both"/>
        <w:rPr>
          <w:rFonts w:eastAsia="sans-serif"/>
          <w:i/>
          <w:iCs/>
          <w:color w:val="000000" w:themeColor="text1"/>
          <w:sz w:val="32"/>
          <w:szCs w:val="32"/>
          <w:shd w:val="clear" w:color="auto" w:fill="FFFFFF"/>
        </w:rPr>
      </w:pPr>
    </w:p>
    <w:p w14:paraId="48C16EB3" w14:textId="52C798D4" w:rsidR="003D4B8E" w:rsidRPr="00CE5F36" w:rsidRDefault="00000000">
      <w:pPr>
        <w:pStyle w:val="Heading2"/>
        <w:rPr>
          <w:color w:val="000000" w:themeColor="text1"/>
          <w:sz w:val="36"/>
          <w:szCs w:val="36"/>
          <w:u w:val="single"/>
        </w:rPr>
      </w:pPr>
      <w:bookmarkStart w:id="53" w:name="_Toc234572784"/>
      <w:r>
        <w:rPr>
          <w:color w:val="000000" w:themeColor="text1"/>
          <w:sz w:val="36"/>
          <w:szCs w:val="36"/>
          <w:u w:val="single"/>
        </w:rPr>
        <w:t xml:space="preserve">ĐỜI THỨ 10 </w:t>
      </w:r>
      <w:r>
        <w:rPr>
          <w:color w:val="000000" w:themeColor="text1"/>
          <w:sz w:val="36"/>
          <w:szCs w:val="36"/>
          <w:u w:val="single"/>
        </w:rPr>
        <w:t>甲</w:t>
      </w:r>
      <w:bookmarkEnd w:id="53"/>
    </w:p>
    <w:p w14:paraId="3FC0AAA9" w14:textId="5BD429D8" w:rsidR="003D4B8E" w:rsidRPr="00CE5F36" w:rsidRDefault="00000000">
      <w:pPr>
        <w:pStyle w:val="Heading3"/>
        <w:rPr>
          <w:color w:val="000000" w:themeColor="text1"/>
          <w:sz w:val="36"/>
          <w:szCs w:val="36"/>
        </w:rPr>
      </w:pPr>
      <w:bookmarkStart w:id="54" w:name="_Toc234572785"/>
      <w:r>
        <w:rPr>
          <w:color w:val="000000" w:themeColor="text1"/>
          <w:sz w:val="36"/>
          <w:szCs w:val="36"/>
        </w:rPr>
        <w:t xml:space="preserve">10.1.Trần Công Hàn </w:t>
      </w:r>
      <w:r>
        <w:rPr>
          <w:color w:val="000000" w:themeColor="text1"/>
          <w:sz w:val="36"/>
          <w:szCs w:val="36"/>
        </w:rPr>
        <w:t>陳公韓</w:t>
      </w:r>
      <w:bookmarkEnd w:id="54"/>
    </w:p>
    <w:p w14:paraId="5D5FE2DE" w14:textId="77777777" w:rsidR="003D4B8E" w:rsidRPr="00CE5F36" w:rsidRDefault="00000000">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 xml:space="preserve">Con ông công Khai , cháu ông Công Thọ </w:t>
      </w:r>
    </w:p>
    <w:p w14:paraId="428F57CF" w14:textId="77777777" w:rsidR="003D4B8E" w:rsidRPr="00CE5F36" w:rsidRDefault="003D4B8E">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p>
    <w:p w14:paraId="10286F07" w14:textId="77777777" w:rsidR="003D4B8E" w:rsidRPr="00CE5F36" w:rsidRDefault="00000000">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 xml:space="preserve">Trần Công Hàn </w:t>
      </w:r>
      <w:r>
        <w:rPr>
          <w:rFonts w:eastAsia="sans-serif"/>
          <w:color w:val="000000" w:themeColor="text1"/>
          <w:sz w:val="32"/>
          <w:szCs w:val="32"/>
          <w:shd w:val="clear" w:color="auto" w:fill="FFFFFF"/>
        </w:rPr>
        <w:t>陳公韓</w:t>
      </w:r>
      <w:r>
        <w:rPr>
          <w:rFonts w:eastAsia="sans-serif"/>
          <w:color w:val="000000" w:themeColor="text1"/>
          <w:sz w:val="32"/>
          <w:szCs w:val="32"/>
          <w:shd w:val="clear" w:color="auto" w:fill="FFFFFF"/>
        </w:rPr>
        <w:t xml:space="preserve">, tỉ Lê Thị Thải </w:t>
      </w:r>
      <w:r>
        <w:rPr>
          <w:rFonts w:eastAsia="sans-serif"/>
          <w:color w:val="000000" w:themeColor="text1"/>
          <w:sz w:val="32"/>
          <w:szCs w:val="32"/>
          <w:shd w:val="clear" w:color="auto" w:fill="FFFFFF"/>
        </w:rPr>
        <w:t>黎氏貸</w:t>
      </w:r>
      <w:r>
        <w:rPr>
          <w:rFonts w:eastAsia="sans-serif"/>
          <w:color w:val="000000" w:themeColor="text1"/>
          <w:sz w:val="32"/>
          <w:szCs w:val="32"/>
          <w:shd w:val="clear" w:color="auto" w:fill="FFFFFF"/>
        </w:rPr>
        <w:t>;</w:t>
      </w:r>
    </w:p>
    <w:p w14:paraId="7A381650" w14:textId="24408735" w:rsidR="003D4B8E" w:rsidRPr="00CE5F36" w:rsidRDefault="00000000">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lastRenderedPageBreak/>
        <w:t>Sinh 3 trai , 1 trai tuởng thành, sau đó tuyệt tự - chi em thay; nhà ông Công Hiên lên chi trưởng</w:t>
      </w:r>
    </w:p>
    <w:p w14:paraId="54BCF2CC" w14:textId="574F53D8" w:rsidR="003D4B8E" w:rsidRPr="00CE5F36" w:rsidRDefault="00000000">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lang w:val="vi-VN"/>
        </w:rPr>
        <w:t xml:space="preserve">Sinh </w:t>
      </w:r>
    </w:p>
    <w:p w14:paraId="6FBB6023" w14:textId="77777777" w:rsidR="003D4B8E" w:rsidRPr="00CE5F36" w:rsidRDefault="00000000">
      <w:pPr>
        <w:pStyle w:val="NormalIndent"/>
        <w:numPr>
          <w:ilvl w:val="0"/>
          <w:numId w:val="24"/>
        </w:numPr>
        <w:ind w:firstLine="440"/>
        <w:rPr>
          <w:color w:val="000000" w:themeColor="text1"/>
          <w:sz w:val="22"/>
          <w:szCs w:val="22"/>
        </w:rPr>
      </w:pPr>
      <w:r>
        <w:rPr>
          <w:color w:val="000000" w:themeColor="text1"/>
          <w:sz w:val="22"/>
          <w:szCs w:val="22"/>
        </w:rPr>
        <w:t xml:space="preserve">CÔNG KIẾN </w:t>
      </w:r>
      <w:r>
        <w:rPr>
          <w:color w:val="000000" w:themeColor="text1"/>
          <w:sz w:val="22"/>
          <w:szCs w:val="22"/>
        </w:rPr>
        <w:t>才建</w:t>
      </w:r>
      <w:r>
        <w:rPr>
          <w:color w:val="000000" w:themeColor="text1"/>
          <w:sz w:val="22"/>
          <w:szCs w:val="22"/>
        </w:rPr>
        <w:t>(tên chữ Háh không rõ - tạm phiên âm là kiến )</w:t>
      </w:r>
    </w:p>
    <w:p w14:paraId="02640B5D" w14:textId="77777777" w:rsidR="003D4B8E" w:rsidRPr="00CE5F36" w:rsidRDefault="00000000">
      <w:pPr>
        <w:pStyle w:val="NormalIndent"/>
        <w:numPr>
          <w:ilvl w:val="0"/>
          <w:numId w:val="24"/>
        </w:numPr>
        <w:ind w:firstLine="440"/>
        <w:rPr>
          <w:color w:val="000000" w:themeColor="text1"/>
          <w:sz w:val="22"/>
          <w:szCs w:val="22"/>
        </w:rPr>
      </w:pPr>
      <w:r>
        <w:rPr>
          <w:color w:val="000000" w:themeColor="text1"/>
          <w:sz w:val="22"/>
          <w:szCs w:val="22"/>
        </w:rPr>
        <w:t xml:space="preserve">Công Đích </w:t>
      </w:r>
      <w:r>
        <w:rPr>
          <w:color w:val="000000" w:themeColor="text1"/>
          <w:sz w:val="22"/>
          <w:szCs w:val="22"/>
        </w:rPr>
        <w:t>的</w:t>
      </w:r>
      <w:r>
        <w:rPr>
          <w:color w:val="000000" w:themeColor="text1"/>
          <w:sz w:val="22"/>
          <w:szCs w:val="22"/>
        </w:rPr>
        <w:t xml:space="preserve">- chết trẻ </w:t>
      </w:r>
    </w:p>
    <w:p w14:paraId="5314B0F2" w14:textId="77777777" w:rsidR="003D4B8E" w:rsidRPr="00CE5F36" w:rsidRDefault="00000000">
      <w:pPr>
        <w:pStyle w:val="NormalIndent"/>
        <w:numPr>
          <w:ilvl w:val="0"/>
          <w:numId w:val="24"/>
        </w:numPr>
        <w:ind w:firstLine="440"/>
        <w:rPr>
          <w:color w:val="000000" w:themeColor="text1"/>
          <w:sz w:val="22"/>
          <w:szCs w:val="22"/>
        </w:rPr>
      </w:pPr>
      <w:r>
        <w:rPr>
          <w:color w:val="000000" w:themeColor="text1"/>
          <w:sz w:val="22"/>
          <w:szCs w:val="22"/>
        </w:rPr>
        <w:t xml:space="preserve">Thị đỏ </w:t>
      </w:r>
    </w:p>
    <w:p w14:paraId="5BD51CAA" w14:textId="77777777" w:rsidR="003D4B8E" w:rsidRPr="00CE5F36" w:rsidRDefault="00000000">
      <w:pPr>
        <w:pStyle w:val="NormalIndent"/>
        <w:numPr>
          <w:ilvl w:val="0"/>
          <w:numId w:val="24"/>
        </w:numPr>
        <w:ind w:firstLine="440"/>
        <w:rPr>
          <w:color w:val="000000" w:themeColor="text1"/>
          <w:sz w:val="22"/>
          <w:szCs w:val="22"/>
        </w:rPr>
      </w:pPr>
      <w:r>
        <w:rPr>
          <w:color w:val="000000" w:themeColor="text1"/>
          <w:sz w:val="22"/>
          <w:szCs w:val="22"/>
        </w:rPr>
        <w:t xml:space="preserve">Thị đỏ </w:t>
      </w:r>
    </w:p>
    <w:p w14:paraId="19B9940E" w14:textId="77777777" w:rsidR="003D4B8E" w:rsidRPr="00CE5F36" w:rsidRDefault="003D4B8E">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p>
    <w:p w14:paraId="7F719EF2" w14:textId="3BDDE5F1" w:rsidR="003D4B8E" w:rsidRPr="00CE5F36" w:rsidRDefault="00000000">
      <w:pPr>
        <w:pStyle w:val="NormalWeb"/>
        <w:shd w:val="clear" w:color="auto" w:fill="FFFFFF"/>
        <w:spacing w:before="120" w:beforeAutospacing="0" w:after="120" w:afterAutospacing="0" w:line="360" w:lineRule="auto"/>
        <w:jc w:val="both"/>
        <w:rPr>
          <w:rFonts w:eastAsia="sans-serif"/>
          <w:b/>
          <w:bCs/>
          <w:i/>
          <w:iCs/>
          <w:color w:val="000000" w:themeColor="text1"/>
          <w:sz w:val="32"/>
          <w:szCs w:val="32"/>
          <w:shd w:val="clear" w:color="auto" w:fill="FFFFFF"/>
        </w:rPr>
      </w:pPr>
      <w:r>
        <w:rPr>
          <w:rFonts w:eastAsia="sans-serif"/>
          <w:b/>
          <w:bCs/>
          <w:i/>
          <w:iCs/>
          <w:color w:val="000000" w:themeColor="text1"/>
          <w:sz w:val="32"/>
          <w:szCs w:val="32"/>
          <w:shd w:val="clear" w:color="auto" w:fill="FFFFFF"/>
        </w:rPr>
        <w:t>(chi này tuyệt tự - chi thứ con cháu ông Công Hiên lên chi trưởng , ông Công Hàn thành tổ bá , thờ tại nhà thờ đại tộc )</w:t>
      </w:r>
    </w:p>
    <w:p w14:paraId="44EB9D27" w14:textId="77777777" w:rsidR="003D4B8E" w:rsidRPr="00CE5F36" w:rsidRDefault="003D4B8E">
      <w:pPr>
        <w:pStyle w:val="NormalWeb"/>
        <w:shd w:val="clear" w:color="auto" w:fill="FFFFFF"/>
        <w:spacing w:before="120" w:beforeAutospacing="0" w:after="120" w:afterAutospacing="0" w:line="360" w:lineRule="auto"/>
        <w:jc w:val="both"/>
        <w:rPr>
          <w:rFonts w:eastAsia="sans-serif"/>
          <w:b/>
          <w:bCs/>
          <w:i/>
          <w:iCs/>
          <w:color w:val="000000" w:themeColor="text1"/>
          <w:sz w:val="32"/>
          <w:szCs w:val="32"/>
          <w:shd w:val="clear" w:color="auto" w:fill="FFFFFF"/>
        </w:rPr>
      </w:pPr>
    </w:p>
    <w:p w14:paraId="1DF8C919" w14:textId="77777777" w:rsidR="003D4B8E" w:rsidRPr="00CE5F36" w:rsidRDefault="00000000">
      <w:pPr>
        <w:pStyle w:val="Heading3"/>
        <w:rPr>
          <w:color w:val="000000" w:themeColor="text1"/>
          <w:sz w:val="36"/>
          <w:szCs w:val="36"/>
        </w:rPr>
      </w:pPr>
      <w:bookmarkStart w:id="55" w:name="_Toc234572786"/>
      <w:r>
        <w:rPr>
          <w:color w:val="000000" w:themeColor="text1"/>
          <w:sz w:val="36"/>
          <w:szCs w:val="36"/>
        </w:rPr>
        <w:t xml:space="preserve">10.2.Trần Công Hiên </w:t>
      </w:r>
      <w:r>
        <w:rPr>
          <w:color w:val="000000" w:themeColor="text1"/>
          <w:sz w:val="36"/>
          <w:szCs w:val="36"/>
        </w:rPr>
        <w:t>陳公軒</w:t>
      </w:r>
      <w:bookmarkEnd w:id="55"/>
    </w:p>
    <w:p w14:paraId="6C477515" w14:textId="77777777" w:rsidR="003D4B8E" w:rsidRPr="00CE5F36" w:rsidRDefault="00000000">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 xml:space="preserve">Con ông công Thiệu , cháu ông Công Thọ </w:t>
      </w:r>
    </w:p>
    <w:p w14:paraId="0C639EE4" w14:textId="77777777" w:rsidR="003D4B8E" w:rsidRPr="00CE5F36" w:rsidRDefault="003D4B8E">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p>
    <w:p w14:paraId="64D358D5" w14:textId="6BD6F8A8" w:rsidR="003D4B8E" w:rsidRPr="00CE5F36" w:rsidRDefault="00000000">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ascii="Chu Nom Khai U" w:eastAsia="Chu Nom Khai U" w:hAnsi="Chu Nom Khai U" w:cs="Chu Nom Khai U" w:hint="eastAsia"/>
          <w:color w:val="000000" w:themeColor="text1"/>
          <w:sz w:val="32"/>
          <w:szCs w:val="32"/>
          <w:shd w:val="clear" w:color="auto" w:fill="FFFFFF"/>
        </w:rPr>
        <w:t>顯祖考姓陳諱公軒府君, 妣諱氏奉孺人</w:t>
      </w:r>
      <w:r>
        <w:rPr>
          <w:rFonts w:eastAsia="sans-serif"/>
          <w:color w:val="000000" w:themeColor="text1"/>
          <w:sz w:val="32"/>
          <w:szCs w:val="32"/>
          <w:shd w:val="clear" w:color="auto" w:fill="FFFFFF"/>
        </w:rPr>
        <w:t>HIỂN TÍNH TRẦN HUÝ CÔNG HIÊN PHỦ QUÂN , TỶ HUÝ THỊ PHỤNG NHỤ NHÂN, kị ông 3/8, bà 6/12</w:t>
      </w:r>
    </w:p>
    <w:p w14:paraId="1B03D293" w14:textId="77777777" w:rsidR="003D4B8E" w:rsidRPr="00CE5F36" w:rsidRDefault="003D4B8E">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p>
    <w:p w14:paraId="7CB21A28" w14:textId="77777777" w:rsidR="003D4B8E" w:rsidRPr="00CE5F36" w:rsidRDefault="00000000">
      <w:pPr>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 xml:space="preserve">Sinh </w:t>
      </w:r>
    </w:p>
    <w:p w14:paraId="57A258AE" w14:textId="77777777" w:rsidR="003D4B8E" w:rsidRPr="00CE5F36" w:rsidRDefault="003D4B8E">
      <w:pPr>
        <w:rPr>
          <w:rFonts w:eastAsia="sans-serif"/>
          <w:i/>
          <w:iCs/>
          <w:color w:val="000000" w:themeColor="text1"/>
          <w:sz w:val="32"/>
          <w:szCs w:val="32"/>
          <w:shd w:val="clear" w:color="auto" w:fill="FFFFFF"/>
        </w:rPr>
      </w:pPr>
    </w:p>
    <w:p w14:paraId="0A30F7A3" w14:textId="77777777" w:rsidR="003D4B8E" w:rsidRPr="00CE5F36" w:rsidRDefault="00000000">
      <w:pPr>
        <w:numPr>
          <w:ilvl w:val="0"/>
          <w:numId w:val="25"/>
        </w:numPr>
        <w:rPr>
          <w:color w:val="000000" w:themeColor="text1"/>
          <w:sz w:val="22"/>
          <w:szCs w:val="22"/>
        </w:rPr>
      </w:pPr>
      <w:r>
        <w:rPr>
          <w:color w:val="000000" w:themeColor="text1"/>
          <w:sz w:val="22"/>
          <w:szCs w:val="22"/>
        </w:rPr>
        <w:t>CÔNG KHẢ</w:t>
      </w:r>
      <w:r>
        <w:rPr>
          <w:color w:val="000000" w:themeColor="text1"/>
          <w:sz w:val="22"/>
          <w:szCs w:val="22"/>
        </w:rPr>
        <w:t>可</w:t>
      </w:r>
    </w:p>
    <w:p w14:paraId="693C91F7" w14:textId="77777777" w:rsidR="003D4B8E" w:rsidRPr="00CE5F36" w:rsidRDefault="003D4B8E">
      <w:pPr>
        <w:ind w:left="210"/>
        <w:rPr>
          <w:color w:val="000000" w:themeColor="text1"/>
          <w:sz w:val="22"/>
          <w:szCs w:val="22"/>
        </w:rPr>
      </w:pPr>
    </w:p>
    <w:p w14:paraId="53B88F24" w14:textId="0A3B2F4A" w:rsidR="003D4B8E" w:rsidRPr="00CE5F36" w:rsidRDefault="00000000">
      <w:pPr>
        <w:numPr>
          <w:ilvl w:val="0"/>
          <w:numId w:val="25"/>
        </w:numPr>
        <w:rPr>
          <w:color w:val="000000" w:themeColor="text1"/>
          <w:sz w:val="22"/>
          <w:szCs w:val="22"/>
        </w:rPr>
      </w:pPr>
      <w:r>
        <w:rPr>
          <w:color w:val="000000" w:themeColor="text1"/>
          <w:sz w:val="22"/>
          <w:szCs w:val="22"/>
        </w:rPr>
        <w:t xml:space="preserve">Thị Bổng </w:t>
      </w:r>
      <w:r>
        <w:rPr>
          <w:color w:val="000000" w:themeColor="text1"/>
          <w:sz w:val="22"/>
          <w:szCs w:val="22"/>
        </w:rPr>
        <w:t>俸</w:t>
      </w:r>
      <w:r>
        <w:rPr>
          <w:color w:val="000000" w:themeColor="text1"/>
          <w:sz w:val="22"/>
          <w:szCs w:val="22"/>
        </w:rPr>
        <w:t xml:space="preserve"> chết sớm </w:t>
      </w:r>
    </w:p>
    <w:p w14:paraId="6A582CD2" w14:textId="77777777" w:rsidR="003D4B8E" w:rsidRPr="00CE5F36" w:rsidRDefault="00000000">
      <w:pPr>
        <w:numPr>
          <w:ilvl w:val="0"/>
          <w:numId w:val="25"/>
        </w:numPr>
        <w:rPr>
          <w:color w:val="000000" w:themeColor="text1"/>
          <w:sz w:val="22"/>
          <w:szCs w:val="22"/>
        </w:rPr>
      </w:pPr>
      <w:r>
        <w:rPr>
          <w:color w:val="000000" w:themeColor="text1"/>
          <w:sz w:val="22"/>
          <w:szCs w:val="22"/>
        </w:rPr>
        <w:t xml:space="preserve">Thị đỏ </w:t>
      </w:r>
    </w:p>
    <w:p w14:paraId="53BC5ED6" w14:textId="77777777" w:rsidR="003D4B8E" w:rsidRPr="00CE5F36" w:rsidRDefault="00000000">
      <w:pPr>
        <w:numPr>
          <w:ilvl w:val="0"/>
          <w:numId w:val="25"/>
        </w:numPr>
        <w:rPr>
          <w:color w:val="000000" w:themeColor="text1"/>
          <w:sz w:val="22"/>
          <w:szCs w:val="22"/>
        </w:rPr>
      </w:pPr>
      <w:r>
        <w:rPr>
          <w:color w:val="000000" w:themeColor="text1"/>
          <w:sz w:val="22"/>
          <w:szCs w:val="22"/>
        </w:rPr>
        <w:t xml:space="preserve">Thị đỏ </w:t>
      </w:r>
    </w:p>
    <w:p w14:paraId="7C8F1CD1" w14:textId="77777777" w:rsidR="003D4B8E" w:rsidRPr="00CE5F36" w:rsidRDefault="00000000">
      <w:pPr>
        <w:numPr>
          <w:ilvl w:val="0"/>
          <w:numId w:val="25"/>
        </w:numPr>
        <w:rPr>
          <w:color w:val="000000" w:themeColor="text1"/>
          <w:sz w:val="22"/>
          <w:szCs w:val="22"/>
        </w:rPr>
      </w:pPr>
      <w:r>
        <w:rPr>
          <w:color w:val="000000" w:themeColor="text1"/>
          <w:sz w:val="22"/>
          <w:szCs w:val="22"/>
        </w:rPr>
        <w:t>Thị Biện</w:t>
      </w:r>
      <w:r>
        <w:rPr>
          <w:color w:val="000000" w:themeColor="text1"/>
          <w:sz w:val="22"/>
          <w:szCs w:val="22"/>
        </w:rPr>
        <w:t>辨</w:t>
      </w:r>
    </w:p>
    <w:p w14:paraId="19517F68" w14:textId="77777777" w:rsidR="003D4B8E" w:rsidRPr="00CE5F36" w:rsidRDefault="003D4B8E">
      <w:pPr>
        <w:rPr>
          <w:color w:val="000000" w:themeColor="text1"/>
          <w:sz w:val="22"/>
          <w:szCs w:val="22"/>
        </w:rPr>
      </w:pPr>
    </w:p>
    <w:p w14:paraId="66916776" w14:textId="77777777" w:rsidR="003D4B8E" w:rsidRPr="00CE5F36" w:rsidRDefault="003D4B8E">
      <w:pPr>
        <w:pStyle w:val="NormalWeb"/>
        <w:shd w:val="clear" w:color="auto" w:fill="FFFFFF"/>
        <w:spacing w:before="120" w:beforeAutospacing="0" w:after="120" w:afterAutospacing="0" w:line="360" w:lineRule="auto"/>
        <w:jc w:val="both"/>
        <w:rPr>
          <w:rFonts w:eastAsia="sans-serif"/>
          <w:b/>
          <w:bCs/>
          <w:i/>
          <w:iCs/>
          <w:color w:val="000000" w:themeColor="text1"/>
          <w:sz w:val="32"/>
          <w:szCs w:val="32"/>
          <w:shd w:val="clear" w:color="auto" w:fill="FFFFFF"/>
        </w:rPr>
      </w:pPr>
    </w:p>
    <w:p w14:paraId="3892CDB1" w14:textId="63E7BB59" w:rsidR="003D4B8E" w:rsidRPr="00CE5F36" w:rsidRDefault="003D4B8E">
      <w:pPr>
        <w:rPr>
          <w:rFonts w:eastAsia="sans-serif"/>
          <w:b/>
          <w:bCs/>
          <w:i/>
          <w:iCs/>
          <w:color w:val="000000" w:themeColor="text1"/>
          <w:sz w:val="32"/>
          <w:szCs w:val="32"/>
          <w:shd w:val="clear" w:color="auto" w:fill="FFFFFF"/>
        </w:rPr>
      </w:pPr>
    </w:p>
    <w:p w14:paraId="72E9DBFC" w14:textId="77777777" w:rsidR="003D4B8E" w:rsidRPr="00CE5F36" w:rsidRDefault="00000000">
      <w:pPr>
        <w:pStyle w:val="Heading3"/>
        <w:rPr>
          <w:color w:val="000000" w:themeColor="text1"/>
          <w:sz w:val="36"/>
          <w:szCs w:val="36"/>
        </w:rPr>
      </w:pPr>
      <w:bookmarkStart w:id="56" w:name="_Toc234572787"/>
      <w:r>
        <w:rPr>
          <w:color w:val="000000" w:themeColor="text1"/>
          <w:sz w:val="36"/>
          <w:szCs w:val="36"/>
        </w:rPr>
        <w:t xml:space="preserve">10.3.Trần Công Trung </w:t>
      </w:r>
      <w:r>
        <w:rPr>
          <w:color w:val="000000" w:themeColor="text1"/>
          <w:sz w:val="36"/>
          <w:szCs w:val="36"/>
        </w:rPr>
        <w:t>陳公忠</w:t>
      </w:r>
      <w:bookmarkEnd w:id="56"/>
    </w:p>
    <w:p w14:paraId="10A946D7" w14:textId="484A288C" w:rsidR="003D4B8E" w:rsidRPr="00CE5F36" w:rsidRDefault="00000000">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 xml:space="preserve">Con ông Công Khai, cháu ông Công Thọ </w:t>
      </w:r>
    </w:p>
    <w:p w14:paraId="490F55FC" w14:textId="77777777" w:rsidR="003D4B8E" w:rsidRPr="00CE5F36" w:rsidRDefault="00000000">
      <w:pPr>
        <w:pStyle w:val="NormalWeb"/>
        <w:shd w:val="clear" w:color="auto" w:fill="FFFFFF"/>
        <w:spacing w:before="120" w:beforeAutospacing="0" w:after="120" w:afterAutospacing="0" w:line="360" w:lineRule="auto"/>
        <w:jc w:val="both"/>
        <w:rPr>
          <w:rFonts w:ascii="Chu Nom Khai U" w:eastAsia="Chu Nom Khai U" w:hAnsi="Chu Nom Khai U" w:cs="Chu Nom Khai U"/>
          <w:color w:val="000000" w:themeColor="text1"/>
          <w:sz w:val="32"/>
          <w:szCs w:val="32"/>
          <w:shd w:val="clear" w:color="auto" w:fill="FFFFFF"/>
        </w:rPr>
      </w:pPr>
      <w:r>
        <w:rPr>
          <w:rFonts w:ascii="Chu Nom Khai U" w:eastAsia="Chu Nom Khai U" w:hAnsi="Chu Nom Khai U" w:cs="Chu Nom Khai U" w:hint="eastAsia"/>
          <w:color w:val="000000" w:themeColor="text1"/>
          <w:sz w:val="32"/>
          <w:szCs w:val="32"/>
          <w:shd w:val="clear" w:color="auto" w:fill="FFFFFF"/>
        </w:rPr>
        <w:t>顯祖叔考前什里侯属鎮安舟站弈甫兵司正隊長美才伯姓陳諱公忠府君, 妣陳公正室枚氏行二諱慎孺人</w:t>
      </w:r>
    </w:p>
    <w:p w14:paraId="6C628102" w14:textId="0B88F927" w:rsidR="003D4B8E" w:rsidRPr="00CE5F36" w:rsidRDefault="00000000">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HIỂN TỔ KHẢO TIỀN THẬP LÝ HẦU THUỘC TRẤN AN CHU TRẠM DỊCH PHỦ BINH TY CHÍNH ĐỘI TRƯỞNG MỸ TÀI BÁ TÍNH TRẦN HUÝ CÔNG TRUNG PHỦ QUÂN, TỶ TRẦN CÔNG CHÍNH THẤT MAI THỊ HẠNG NHỊ HUÝ THẬN NHỤ NHÂN, kị ông 2/9, bà 28/ 02</w:t>
      </w:r>
    </w:p>
    <w:p w14:paraId="19FC091D" w14:textId="77777777" w:rsidR="003D4B8E" w:rsidRPr="00CE5F36" w:rsidRDefault="00000000">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 xml:space="preserve">Sinh hạ : nam nữ 9 người </w:t>
      </w:r>
    </w:p>
    <w:p w14:paraId="62DC18D0" w14:textId="77777777" w:rsidR="00FD3971" w:rsidRDefault="00FD3971">
      <w:pPr>
        <w:pStyle w:val="NormalIndent"/>
        <w:numPr>
          <w:ilvl w:val="0"/>
          <w:numId w:val="26"/>
        </w:numPr>
        <w:ind w:firstLine="440"/>
        <w:rPr>
          <w:color w:val="000000" w:themeColor="text1"/>
          <w:sz w:val="22"/>
          <w:szCs w:val="22"/>
        </w:rPr>
      </w:pPr>
      <w:r>
        <w:rPr>
          <w:color w:val="000000" w:themeColor="text1"/>
          <w:sz w:val="22"/>
          <w:szCs w:val="22"/>
        </w:rPr>
        <w:t>TRẦN CÔNG CHINH</w:t>
      </w:r>
    </w:p>
    <w:p w14:paraId="74F659D9" w14:textId="07B9180B" w:rsidR="003D4B8E" w:rsidRPr="00CE5F36" w:rsidRDefault="00000000">
      <w:pPr>
        <w:pStyle w:val="NormalIndent"/>
        <w:numPr>
          <w:ilvl w:val="0"/>
          <w:numId w:val="26"/>
        </w:numPr>
        <w:ind w:firstLine="440"/>
        <w:rPr>
          <w:color w:val="000000" w:themeColor="text1"/>
          <w:sz w:val="22"/>
          <w:szCs w:val="22"/>
        </w:rPr>
      </w:pPr>
      <w:r>
        <w:rPr>
          <w:color w:val="000000" w:themeColor="text1"/>
          <w:sz w:val="22"/>
          <w:szCs w:val="22"/>
        </w:rPr>
        <w:t xml:space="preserve">TRẦN CÔNG KHÁNH </w:t>
      </w:r>
      <w:r>
        <w:rPr>
          <w:color w:val="000000" w:themeColor="text1"/>
          <w:sz w:val="22"/>
          <w:szCs w:val="22"/>
        </w:rPr>
        <w:t>慶</w:t>
      </w:r>
      <w:r>
        <w:rPr>
          <w:color w:val="000000" w:themeColor="text1"/>
          <w:sz w:val="22"/>
          <w:szCs w:val="22"/>
        </w:rPr>
        <w:t xml:space="preserve">Nhất Lang </w:t>
      </w:r>
      <w:r>
        <w:rPr>
          <w:color w:val="000000" w:themeColor="text1"/>
          <w:sz w:val="22"/>
          <w:szCs w:val="22"/>
          <w:lang w:val="vi-VN"/>
        </w:rPr>
        <w:t xml:space="preserve">, thê Thị Tồn , thị Cánh, thị Chiêu </w:t>
      </w:r>
    </w:p>
    <w:p w14:paraId="29E1E281" w14:textId="77777777" w:rsidR="003D4B8E" w:rsidRPr="00CE5F36" w:rsidRDefault="003D4B8E">
      <w:pPr>
        <w:pStyle w:val="NormalIndent"/>
        <w:ind w:firstLineChars="0" w:firstLine="0"/>
        <w:rPr>
          <w:color w:val="000000" w:themeColor="text1"/>
          <w:sz w:val="22"/>
          <w:szCs w:val="22"/>
          <w:lang w:val="vi-VN"/>
        </w:rPr>
      </w:pPr>
    </w:p>
    <w:p w14:paraId="59BB2E54" w14:textId="77777777" w:rsidR="003D4B8E" w:rsidRPr="00CE5F36" w:rsidRDefault="00000000">
      <w:pPr>
        <w:pStyle w:val="NormalIndent"/>
        <w:numPr>
          <w:ilvl w:val="0"/>
          <w:numId w:val="26"/>
        </w:numPr>
        <w:ind w:firstLine="440"/>
        <w:rPr>
          <w:color w:val="000000" w:themeColor="text1"/>
          <w:sz w:val="22"/>
          <w:szCs w:val="22"/>
        </w:rPr>
      </w:pPr>
      <w:r>
        <w:rPr>
          <w:color w:val="000000" w:themeColor="text1"/>
          <w:sz w:val="22"/>
          <w:szCs w:val="22"/>
          <w:lang w:val="vi-VN"/>
        </w:rPr>
        <w:t xml:space="preserve">Công Hưng - không có con </w:t>
      </w:r>
    </w:p>
    <w:p w14:paraId="7CED2095" w14:textId="0F931E40" w:rsidR="003D4B8E" w:rsidRPr="00CE5F36" w:rsidRDefault="00000000">
      <w:pPr>
        <w:pStyle w:val="NormalIndent"/>
        <w:numPr>
          <w:ilvl w:val="0"/>
          <w:numId w:val="26"/>
        </w:numPr>
        <w:ind w:firstLine="440"/>
        <w:rPr>
          <w:color w:val="000000" w:themeColor="text1"/>
          <w:sz w:val="22"/>
          <w:szCs w:val="22"/>
        </w:rPr>
      </w:pPr>
      <w:r>
        <w:rPr>
          <w:color w:val="000000" w:themeColor="text1"/>
          <w:sz w:val="22"/>
          <w:szCs w:val="22"/>
        </w:rPr>
        <w:t xml:space="preserve">Trần Công Lượng </w:t>
      </w:r>
      <w:r>
        <w:rPr>
          <w:color w:val="000000" w:themeColor="text1"/>
          <w:sz w:val="22"/>
          <w:szCs w:val="22"/>
        </w:rPr>
        <w:t>量</w:t>
      </w:r>
      <w:r>
        <w:rPr>
          <w:color w:val="000000" w:themeColor="text1"/>
          <w:sz w:val="22"/>
          <w:szCs w:val="22"/>
        </w:rPr>
        <w:t xml:space="preserve"> tam lang </w:t>
      </w:r>
    </w:p>
    <w:p w14:paraId="3007ECB1" w14:textId="77777777" w:rsidR="003D4B8E" w:rsidRPr="00CE5F36" w:rsidRDefault="00000000">
      <w:pPr>
        <w:pStyle w:val="NormalIndent"/>
        <w:numPr>
          <w:ilvl w:val="0"/>
          <w:numId w:val="26"/>
        </w:numPr>
        <w:ind w:firstLine="440"/>
        <w:rPr>
          <w:color w:val="000000" w:themeColor="text1"/>
          <w:sz w:val="22"/>
          <w:szCs w:val="22"/>
        </w:rPr>
      </w:pPr>
      <w:r>
        <w:rPr>
          <w:color w:val="000000" w:themeColor="text1"/>
          <w:sz w:val="22"/>
          <w:szCs w:val="22"/>
        </w:rPr>
        <w:t xml:space="preserve">Trần Công Hương </w:t>
      </w:r>
      <w:r>
        <w:rPr>
          <w:color w:val="000000" w:themeColor="text1"/>
          <w:sz w:val="22"/>
          <w:szCs w:val="22"/>
        </w:rPr>
        <w:t>香</w:t>
      </w:r>
      <w:r>
        <w:rPr>
          <w:color w:val="000000" w:themeColor="text1"/>
          <w:sz w:val="22"/>
          <w:szCs w:val="22"/>
        </w:rPr>
        <w:t xml:space="preserve">Tứ Lang </w:t>
      </w:r>
    </w:p>
    <w:p w14:paraId="3B0FFFD1" w14:textId="77777777" w:rsidR="003D4B8E" w:rsidRPr="00CE5F36" w:rsidRDefault="00000000">
      <w:pPr>
        <w:pStyle w:val="NormalIndent"/>
        <w:numPr>
          <w:ilvl w:val="0"/>
          <w:numId w:val="26"/>
        </w:numPr>
        <w:ind w:firstLine="440"/>
        <w:rPr>
          <w:color w:val="000000" w:themeColor="text1"/>
          <w:sz w:val="22"/>
          <w:szCs w:val="22"/>
        </w:rPr>
      </w:pPr>
      <w:r>
        <w:rPr>
          <w:color w:val="000000" w:themeColor="text1"/>
          <w:sz w:val="22"/>
          <w:szCs w:val="22"/>
        </w:rPr>
        <w:t xml:space="preserve">Trần Công Quế </w:t>
      </w:r>
      <w:r>
        <w:rPr>
          <w:color w:val="000000" w:themeColor="text1"/>
          <w:sz w:val="22"/>
          <w:szCs w:val="22"/>
        </w:rPr>
        <w:t>桂</w:t>
      </w:r>
      <w:r>
        <w:rPr>
          <w:color w:val="000000" w:themeColor="text1"/>
          <w:sz w:val="22"/>
          <w:szCs w:val="22"/>
        </w:rPr>
        <w:t xml:space="preserve">Ngũ Lang </w:t>
      </w:r>
    </w:p>
    <w:p w14:paraId="6FD5D3A2" w14:textId="77777777" w:rsidR="003D4B8E" w:rsidRPr="00CE5F36" w:rsidRDefault="00000000">
      <w:pPr>
        <w:pStyle w:val="NormalIndent"/>
        <w:numPr>
          <w:ilvl w:val="0"/>
          <w:numId w:val="26"/>
        </w:numPr>
        <w:ind w:firstLine="440"/>
        <w:rPr>
          <w:color w:val="000000" w:themeColor="text1"/>
          <w:sz w:val="22"/>
          <w:szCs w:val="22"/>
        </w:rPr>
      </w:pPr>
      <w:r>
        <w:rPr>
          <w:color w:val="000000" w:themeColor="text1"/>
          <w:sz w:val="22"/>
          <w:szCs w:val="22"/>
        </w:rPr>
        <w:t xml:space="preserve">Trần Thị Tặng </w:t>
      </w:r>
      <w:r>
        <w:rPr>
          <w:color w:val="000000" w:themeColor="text1"/>
          <w:sz w:val="22"/>
          <w:szCs w:val="22"/>
        </w:rPr>
        <w:t>贈</w:t>
      </w:r>
      <w:r>
        <w:rPr>
          <w:color w:val="000000" w:themeColor="text1"/>
          <w:sz w:val="22"/>
          <w:szCs w:val="22"/>
        </w:rPr>
        <w:t xml:space="preserve"> </w:t>
      </w:r>
    </w:p>
    <w:p w14:paraId="7924DE77" w14:textId="77777777" w:rsidR="003D4B8E" w:rsidRPr="00CE5F36" w:rsidRDefault="00000000">
      <w:pPr>
        <w:pStyle w:val="NormalIndent"/>
        <w:numPr>
          <w:ilvl w:val="0"/>
          <w:numId w:val="26"/>
        </w:numPr>
        <w:ind w:firstLine="440"/>
        <w:rPr>
          <w:color w:val="000000" w:themeColor="text1"/>
          <w:sz w:val="22"/>
          <w:szCs w:val="22"/>
        </w:rPr>
      </w:pPr>
      <w:r>
        <w:rPr>
          <w:color w:val="000000" w:themeColor="text1"/>
          <w:sz w:val="22"/>
          <w:szCs w:val="22"/>
        </w:rPr>
        <w:t xml:space="preserve">Hạng Nhị Lấy Chồng Về Trung Hòa Thôn </w:t>
      </w:r>
    </w:p>
    <w:p w14:paraId="16777BBC" w14:textId="7E419A92" w:rsidR="003D4B8E" w:rsidRPr="00CE5F36" w:rsidRDefault="00000000">
      <w:pPr>
        <w:pStyle w:val="NormalIndent"/>
        <w:numPr>
          <w:ilvl w:val="0"/>
          <w:numId w:val="26"/>
        </w:numPr>
        <w:ind w:firstLine="440"/>
        <w:rPr>
          <w:color w:val="000000" w:themeColor="text1"/>
          <w:sz w:val="22"/>
          <w:szCs w:val="22"/>
        </w:rPr>
      </w:pPr>
      <w:r>
        <w:rPr>
          <w:color w:val="000000" w:themeColor="text1"/>
          <w:sz w:val="22"/>
          <w:szCs w:val="22"/>
        </w:rPr>
        <w:t xml:space="preserve">Hạng tam Lấy Chồng Về Tiến Tộc </w:t>
      </w:r>
    </w:p>
    <w:p w14:paraId="00D2A28F" w14:textId="77777777" w:rsidR="003D4B8E" w:rsidRDefault="00000000">
      <w:pPr>
        <w:pStyle w:val="NormalIndent"/>
        <w:numPr>
          <w:ilvl w:val="0"/>
          <w:numId w:val="26"/>
        </w:numPr>
        <w:ind w:firstLine="440"/>
        <w:rPr>
          <w:color w:val="000000" w:themeColor="text1"/>
          <w:sz w:val="22"/>
          <w:szCs w:val="22"/>
        </w:rPr>
      </w:pPr>
      <w:r>
        <w:rPr>
          <w:color w:val="000000" w:themeColor="text1"/>
          <w:sz w:val="22"/>
          <w:szCs w:val="22"/>
        </w:rPr>
        <w:t xml:space="preserve">Hạng Tứ Lấy Chồng Bá Tộc </w:t>
      </w:r>
    </w:p>
    <w:p w14:paraId="0EBCDC3F" w14:textId="77777777" w:rsidR="00FD3971" w:rsidRPr="00CE5F36" w:rsidRDefault="00FD3971" w:rsidP="00FD3971">
      <w:pPr>
        <w:pStyle w:val="NormalIndent"/>
        <w:ind w:firstLineChars="0"/>
        <w:rPr>
          <w:color w:val="000000" w:themeColor="text1"/>
          <w:sz w:val="22"/>
          <w:szCs w:val="22"/>
        </w:rPr>
      </w:pPr>
    </w:p>
    <w:p w14:paraId="43358F46" w14:textId="37920851" w:rsidR="001761A5" w:rsidRPr="00CE5F36" w:rsidRDefault="001761A5" w:rsidP="001761A5">
      <w:pPr>
        <w:pStyle w:val="Heading3"/>
        <w:rPr>
          <w:color w:val="000000" w:themeColor="text1"/>
          <w:sz w:val="36"/>
          <w:szCs w:val="36"/>
        </w:rPr>
      </w:pPr>
      <w:bookmarkStart w:id="57" w:name="_Toc234572788"/>
      <w:r>
        <w:rPr>
          <w:color w:val="000000" w:themeColor="text1"/>
          <w:sz w:val="36"/>
          <w:szCs w:val="36"/>
        </w:rPr>
        <w:t xml:space="preserve">10.4.Trần Công Nga </w:t>
      </w:r>
      <w:r>
        <w:rPr>
          <w:color w:val="000000" w:themeColor="text1"/>
          <w:sz w:val="36"/>
          <w:szCs w:val="36"/>
        </w:rPr>
        <w:t>陳公娥</w:t>
      </w:r>
      <w:bookmarkEnd w:id="57"/>
    </w:p>
    <w:p w14:paraId="78C644B9" w14:textId="0779CE3B" w:rsidR="001761A5" w:rsidRPr="00CE5F36" w:rsidRDefault="001761A5" w:rsidP="001761A5">
      <w:pPr>
        <w:pStyle w:val="NormalWeb"/>
        <w:shd w:val="clear" w:color="auto" w:fill="FFFFFF"/>
        <w:spacing w:before="120" w:beforeAutospacing="0" w:after="120" w:afterAutospacing="0" w:line="360" w:lineRule="auto"/>
        <w:jc w:val="both"/>
        <w:rPr>
          <w:rFonts w:ascii="Chu Nom Khai U" w:eastAsia="Chu Nom Khai U" w:hAnsi="Chu Nom Khai U" w:cs="Chu Nom Khai U"/>
          <w:i/>
          <w:iCs/>
          <w:color w:val="000000" w:themeColor="text1"/>
          <w:sz w:val="32"/>
          <w:szCs w:val="32"/>
          <w:shd w:val="clear" w:color="auto" w:fill="FFFFFF"/>
        </w:rPr>
      </w:pPr>
      <w:r>
        <w:rPr>
          <w:rFonts w:ascii="Chu Nom Khai U" w:eastAsia="Chu Nom Khai U" w:hAnsi="Chu Nom Khai U" w:cs="Chu Nom Khai U"/>
          <w:i/>
          <w:iCs/>
          <w:color w:val="000000" w:themeColor="text1"/>
          <w:sz w:val="32"/>
          <w:szCs w:val="32"/>
          <w:shd w:val="clear" w:color="auto" w:fill="FFFFFF"/>
        </w:rPr>
        <w:t>Con ông Công Thiệu - đệ tứ lang , cháu ông Công Thọ</w:t>
      </w:r>
    </w:p>
    <w:p w14:paraId="6947544E" w14:textId="77777777" w:rsidR="001761A5" w:rsidRPr="00CE5F36" w:rsidRDefault="001761A5" w:rsidP="001761A5">
      <w:pPr>
        <w:rPr>
          <w:rFonts w:ascii="Chu Nom Khai U" w:eastAsia="Chu Nom Khai U" w:hAnsi="Chu Nom Khai U" w:cs="Chu Nom Khai U"/>
          <w:color w:val="000000" w:themeColor="text1"/>
          <w:kern w:val="0"/>
          <w:sz w:val="40"/>
          <w:szCs w:val="40"/>
          <w:shd w:val="clear" w:color="auto" w:fill="FFFFFF"/>
          <w:lang w:bidi="ar"/>
        </w:rPr>
      </w:pPr>
      <w:r>
        <w:rPr>
          <w:rFonts w:ascii="Chu Nom Khai U" w:eastAsia="Chu Nom Khai U" w:hAnsi="Chu Nom Khai U" w:cs="Chu Nom Khai U"/>
          <w:color w:val="000000" w:themeColor="text1"/>
          <w:kern w:val="0"/>
          <w:sz w:val="40"/>
          <w:szCs w:val="40"/>
          <w:shd w:val="clear" w:color="auto" w:fill="FFFFFF"/>
          <w:lang w:bidi="ar"/>
        </w:rPr>
        <w:t>堂叔考兼本村站首記姓陳諱公娥第四郎靈位</w:t>
      </w:r>
    </w:p>
    <w:p w14:paraId="707A3223" w14:textId="77777777" w:rsidR="001761A5" w:rsidRPr="00CE5F36" w:rsidRDefault="001761A5" w:rsidP="001761A5">
      <w:pPr>
        <w:rPr>
          <w:rFonts w:ascii="Chu Nom Khai U" w:eastAsia="Chu Nom Khai U" w:hAnsi="Chu Nom Khai U" w:cs="Chu Nom Khai U"/>
          <w:color w:val="000000" w:themeColor="text1"/>
          <w:kern w:val="0"/>
          <w:sz w:val="32"/>
          <w:szCs w:val="32"/>
          <w:shd w:val="clear" w:color="auto" w:fill="FFFFFF"/>
          <w:lang w:val="vi-VN" w:bidi="ar"/>
        </w:rPr>
      </w:pPr>
      <w:r>
        <w:rPr>
          <w:rFonts w:ascii="Chu Nom Khai U" w:eastAsia="Chu Nom Khai U" w:hAnsi="Chu Nom Khai U" w:cs="Chu Nom Khai U"/>
          <w:color w:val="000000" w:themeColor="text1"/>
          <w:kern w:val="0"/>
          <w:sz w:val="32"/>
          <w:szCs w:val="32"/>
          <w:shd w:val="clear" w:color="auto" w:fill="FFFFFF"/>
          <w:lang w:bidi="ar"/>
        </w:rPr>
        <w:t>Sinh</w:t>
      </w:r>
      <w:r>
        <w:rPr>
          <w:rFonts w:ascii="Chu Nom Khai U" w:eastAsia="Chu Nom Khai U" w:hAnsi="Chu Nom Khai U" w:cs="Chu Nom Khai U"/>
          <w:color w:val="000000" w:themeColor="text1"/>
          <w:kern w:val="0"/>
          <w:sz w:val="32"/>
          <w:szCs w:val="32"/>
          <w:shd w:val="clear" w:color="auto" w:fill="FFFFFF"/>
          <w:lang w:val="vi-VN" w:bidi="ar"/>
        </w:rPr>
        <w:t xml:space="preserve"> </w:t>
      </w:r>
    </w:p>
    <w:p w14:paraId="0AC0232B" w14:textId="1339C202" w:rsidR="00FD3971" w:rsidRDefault="00FD3971" w:rsidP="001761A5">
      <w:pPr>
        <w:numPr>
          <w:ilvl w:val="0"/>
          <w:numId w:val="30"/>
        </w:numPr>
        <w:rPr>
          <w:color w:val="000000" w:themeColor="text1"/>
          <w:sz w:val="22"/>
          <w:szCs w:val="22"/>
        </w:rPr>
      </w:pPr>
      <w:r>
        <w:rPr>
          <w:color w:val="000000" w:themeColor="text1"/>
          <w:sz w:val="22"/>
          <w:szCs w:val="22"/>
        </w:rPr>
        <w:t>CÔNG CỤ</w:t>
      </w:r>
    </w:p>
    <w:p w14:paraId="5691F7DF" w14:textId="7B7F0118" w:rsidR="00FD3971" w:rsidRDefault="00FD3971" w:rsidP="001761A5">
      <w:pPr>
        <w:numPr>
          <w:ilvl w:val="0"/>
          <w:numId w:val="30"/>
        </w:numPr>
        <w:rPr>
          <w:color w:val="000000" w:themeColor="text1"/>
          <w:sz w:val="22"/>
          <w:szCs w:val="22"/>
        </w:rPr>
      </w:pPr>
      <w:r>
        <w:rPr>
          <w:color w:val="000000" w:themeColor="text1"/>
          <w:sz w:val="22"/>
          <w:szCs w:val="22"/>
        </w:rPr>
        <w:lastRenderedPageBreak/>
        <w:t>CÔNG MẠNH</w:t>
      </w:r>
    </w:p>
    <w:p w14:paraId="6072CE19" w14:textId="1C2C62D8" w:rsidR="00FD3971" w:rsidRDefault="00FD3971" w:rsidP="001761A5">
      <w:pPr>
        <w:numPr>
          <w:ilvl w:val="0"/>
          <w:numId w:val="30"/>
        </w:numPr>
        <w:rPr>
          <w:color w:val="000000" w:themeColor="text1"/>
          <w:sz w:val="22"/>
          <w:szCs w:val="22"/>
        </w:rPr>
      </w:pPr>
      <w:r>
        <w:rPr>
          <w:color w:val="000000" w:themeColor="text1"/>
          <w:sz w:val="22"/>
          <w:szCs w:val="22"/>
        </w:rPr>
        <w:t>CÔNG NGHÊ</w:t>
      </w:r>
    </w:p>
    <w:p w14:paraId="2DCD4321" w14:textId="3A2C7087" w:rsidR="00FD3971" w:rsidRDefault="00FD3971" w:rsidP="001761A5">
      <w:pPr>
        <w:numPr>
          <w:ilvl w:val="0"/>
          <w:numId w:val="30"/>
        </w:numPr>
        <w:rPr>
          <w:color w:val="000000" w:themeColor="text1"/>
          <w:sz w:val="22"/>
          <w:szCs w:val="22"/>
        </w:rPr>
      </w:pPr>
      <w:r>
        <w:rPr>
          <w:color w:val="000000" w:themeColor="text1"/>
          <w:sz w:val="22"/>
          <w:szCs w:val="22"/>
        </w:rPr>
        <w:t>CÔNG CỰC</w:t>
      </w:r>
    </w:p>
    <w:p w14:paraId="1AE267F2" w14:textId="30B0D3F5" w:rsidR="001761A5" w:rsidRPr="00CE5F36" w:rsidRDefault="001761A5" w:rsidP="001761A5">
      <w:pPr>
        <w:numPr>
          <w:ilvl w:val="0"/>
          <w:numId w:val="30"/>
        </w:numPr>
        <w:rPr>
          <w:color w:val="000000" w:themeColor="text1"/>
          <w:sz w:val="22"/>
          <w:szCs w:val="22"/>
        </w:rPr>
      </w:pPr>
      <w:r>
        <w:rPr>
          <w:color w:val="000000" w:themeColor="text1"/>
          <w:sz w:val="22"/>
          <w:szCs w:val="22"/>
        </w:rPr>
        <w:t xml:space="preserve">Trần Thị Hằng </w:t>
      </w:r>
      <w:r>
        <w:rPr>
          <w:color w:val="000000" w:themeColor="text1"/>
          <w:sz w:val="22"/>
          <w:szCs w:val="22"/>
        </w:rPr>
        <w:t>恒</w:t>
      </w:r>
    </w:p>
    <w:p w14:paraId="7ABA72DF" w14:textId="77777777" w:rsidR="001761A5" w:rsidRPr="00CE5F36" w:rsidRDefault="001761A5" w:rsidP="001761A5">
      <w:pPr>
        <w:numPr>
          <w:ilvl w:val="0"/>
          <w:numId w:val="30"/>
        </w:numPr>
        <w:rPr>
          <w:color w:val="000000" w:themeColor="text1"/>
          <w:sz w:val="22"/>
          <w:szCs w:val="22"/>
        </w:rPr>
      </w:pPr>
      <w:r>
        <w:rPr>
          <w:color w:val="000000" w:themeColor="text1"/>
          <w:sz w:val="22"/>
          <w:szCs w:val="22"/>
        </w:rPr>
        <w:t xml:space="preserve">Trần Thị Chuột </w:t>
      </w:r>
      <w:r>
        <w:rPr>
          <w:color w:val="000000" w:themeColor="text1"/>
          <w:sz w:val="22"/>
          <w:szCs w:val="22"/>
        </w:rPr>
        <w:t>𤝞</w:t>
      </w:r>
    </w:p>
    <w:p w14:paraId="5DD5CB8C" w14:textId="77777777" w:rsidR="001761A5" w:rsidRPr="00CE5F36" w:rsidRDefault="001761A5" w:rsidP="001761A5">
      <w:pPr>
        <w:numPr>
          <w:ilvl w:val="0"/>
          <w:numId w:val="30"/>
        </w:numPr>
        <w:rPr>
          <w:color w:val="000000" w:themeColor="text1"/>
          <w:sz w:val="22"/>
          <w:szCs w:val="22"/>
        </w:rPr>
      </w:pPr>
      <w:r>
        <w:rPr>
          <w:color w:val="000000" w:themeColor="text1"/>
          <w:sz w:val="22"/>
          <w:szCs w:val="22"/>
        </w:rPr>
        <w:t xml:space="preserve">Trần Công Em </w:t>
      </w:r>
      <w:r>
        <w:rPr>
          <w:color w:val="000000" w:themeColor="text1"/>
          <w:sz w:val="22"/>
          <w:szCs w:val="22"/>
        </w:rPr>
        <w:t>㛪</w:t>
      </w:r>
    </w:p>
    <w:p w14:paraId="2BB2F176" w14:textId="77777777" w:rsidR="003D4B8E" w:rsidRPr="00CE5F36" w:rsidRDefault="003D4B8E">
      <w:pPr>
        <w:rPr>
          <w:rFonts w:eastAsia="sans-serif"/>
          <w:color w:val="000000" w:themeColor="text1"/>
          <w:sz w:val="32"/>
          <w:szCs w:val="32"/>
          <w:shd w:val="clear" w:color="auto" w:fill="FFFFFF"/>
        </w:rPr>
      </w:pPr>
    </w:p>
    <w:p w14:paraId="1703A970" w14:textId="77777777" w:rsidR="003D4B8E" w:rsidRPr="00CE5F36" w:rsidRDefault="003D4B8E">
      <w:pPr>
        <w:rPr>
          <w:color w:val="000000" w:themeColor="text1"/>
          <w:sz w:val="22"/>
          <w:szCs w:val="22"/>
        </w:rPr>
      </w:pPr>
    </w:p>
    <w:p w14:paraId="0287DFF8" w14:textId="20FB6A8B" w:rsidR="003D4B8E" w:rsidRPr="00CE5F36" w:rsidRDefault="00000000">
      <w:pPr>
        <w:pStyle w:val="Heading2"/>
        <w:rPr>
          <w:color w:val="000000" w:themeColor="text1"/>
          <w:sz w:val="36"/>
          <w:szCs w:val="36"/>
          <w:u w:val="single"/>
        </w:rPr>
      </w:pPr>
      <w:bookmarkStart w:id="58" w:name="_Toc234572789"/>
      <w:r>
        <w:rPr>
          <w:color w:val="000000" w:themeColor="text1"/>
          <w:sz w:val="36"/>
          <w:szCs w:val="36"/>
          <w:u w:val="single"/>
        </w:rPr>
        <w:t>ĐỜI THỨ 11</w:t>
      </w:r>
      <w:r>
        <w:rPr>
          <w:color w:val="000000" w:themeColor="text1"/>
          <w:sz w:val="36"/>
          <w:szCs w:val="36"/>
          <w:u w:val="single"/>
        </w:rPr>
        <w:t>甲</w:t>
      </w:r>
      <w:bookmarkEnd w:id="58"/>
    </w:p>
    <w:p w14:paraId="74DEC501" w14:textId="019126D6" w:rsidR="005036FF" w:rsidRPr="00CE5F36" w:rsidRDefault="0092532D">
      <w:pPr>
        <w:pStyle w:val="Heading3"/>
        <w:rPr>
          <w:color w:val="000000" w:themeColor="text1"/>
          <w:sz w:val="36"/>
          <w:szCs w:val="36"/>
        </w:rPr>
      </w:pPr>
      <w:bookmarkStart w:id="59" w:name="_Toc234572790"/>
      <w:r>
        <w:rPr>
          <w:color w:val="000000" w:themeColor="text1"/>
          <w:sz w:val="36"/>
          <w:szCs w:val="36"/>
        </w:rPr>
        <w:t xml:space="preserve">11.1.Trần Công Kiến </w:t>
      </w:r>
      <w:r>
        <w:rPr>
          <w:rFonts w:hint="eastAsia"/>
          <w:color w:val="000000" w:themeColor="text1"/>
          <w:sz w:val="36"/>
          <w:szCs w:val="36"/>
        </w:rPr>
        <w:t>才建</w:t>
      </w:r>
      <w:bookmarkEnd w:id="59"/>
    </w:p>
    <w:p w14:paraId="38392AAC" w14:textId="5E137C22" w:rsidR="005036FF" w:rsidRPr="00CE5F36" w:rsidRDefault="005036FF" w:rsidP="005036FF">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 xml:space="preserve">Con ông Công Hàn cháu ông công Khai – tuyệt tự </w:t>
      </w:r>
    </w:p>
    <w:p w14:paraId="4939011C" w14:textId="77777777" w:rsidR="005036FF" w:rsidRPr="00CE5F36" w:rsidRDefault="005036FF" w:rsidP="005036FF">
      <w:pPr>
        <w:rPr>
          <w:color w:val="000000" w:themeColor="text1"/>
        </w:rPr>
      </w:pPr>
    </w:p>
    <w:p w14:paraId="22D62F2A" w14:textId="3293E98D" w:rsidR="005036FF" w:rsidRPr="00CE5F36" w:rsidRDefault="005036FF" w:rsidP="00CD158E">
      <w:pPr>
        <w:pStyle w:val="Header"/>
        <w:rPr>
          <w:color w:val="000000" w:themeColor="text1"/>
        </w:rPr>
      </w:pPr>
    </w:p>
    <w:p w14:paraId="31A7DC00" w14:textId="5BD211F4" w:rsidR="003D4B8E" w:rsidRPr="00CE5F36" w:rsidRDefault="00000000">
      <w:pPr>
        <w:pStyle w:val="Heading3"/>
        <w:rPr>
          <w:color w:val="000000" w:themeColor="text1"/>
          <w:sz w:val="36"/>
          <w:szCs w:val="36"/>
        </w:rPr>
      </w:pPr>
      <w:bookmarkStart w:id="60" w:name="_Toc234572791"/>
      <w:r>
        <w:rPr>
          <w:color w:val="000000" w:themeColor="text1"/>
          <w:sz w:val="36"/>
          <w:szCs w:val="36"/>
        </w:rPr>
        <w:t xml:space="preserve">11.2.Trần Công Khả </w:t>
      </w:r>
      <w:r>
        <w:rPr>
          <w:color w:val="000000" w:themeColor="text1"/>
          <w:sz w:val="36"/>
          <w:szCs w:val="36"/>
        </w:rPr>
        <w:t>陳公可</w:t>
      </w:r>
      <w:bookmarkEnd w:id="60"/>
    </w:p>
    <w:p w14:paraId="0FAFBA9B" w14:textId="7182022F" w:rsidR="003D4B8E" w:rsidRPr="00CE5F36" w:rsidRDefault="00000000">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Con ông Công Hiên- đệ nhất lang , cháu ông Công Khai</w:t>
      </w:r>
    </w:p>
    <w:p w14:paraId="6396852D" w14:textId="77777777" w:rsidR="003D4B8E" w:rsidRPr="00CE5F36" w:rsidRDefault="00000000">
      <w:pPr>
        <w:pStyle w:val="NormalWeb"/>
        <w:shd w:val="clear" w:color="auto" w:fill="FFFFFF"/>
        <w:spacing w:before="120" w:beforeAutospacing="0" w:after="120" w:afterAutospacing="0"/>
        <w:jc w:val="both"/>
        <w:rPr>
          <w:rFonts w:ascii="Chu Nom Khai U" w:eastAsia="Chu Nom Khai U" w:hAnsi="Chu Nom Khai U" w:cs="Chu Nom Khai U"/>
          <w:color w:val="000000" w:themeColor="text1"/>
          <w:sz w:val="40"/>
          <w:szCs w:val="40"/>
          <w:shd w:val="clear" w:color="auto" w:fill="FFFFFF"/>
        </w:rPr>
      </w:pPr>
      <w:r>
        <w:rPr>
          <w:rFonts w:ascii="Chu Nom Khai U" w:eastAsia="Chu Nom Khai U" w:hAnsi="Chu Nom Khai U" w:cs="Chu Nom Khai U"/>
          <w:color w:val="000000" w:themeColor="text1"/>
          <w:sz w:val="40"/>
          <w:szCs w:val="40"/>
          <w:shd w:val="clear" w:color="auto" w:fill="FFFFFF"/>
        </w:rPr>
        <w:t>顯考前陳畱郡姓陳諱公可一郎府君, 妣陳正室阮氏辨孺人</w:t>
      </w:r>
    </w:p>
    <w:p w14:paraId="20800A62" w14:textId="77777777" w:rsidR="003D4B8E" w:rsidRPr="00CE5F36" w:rsidRDefault="00000000">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 xml:space="preserve">HIỂN KHẢO TIỀN TRẦN LƯU QUẬN TÍNH TRẦN HUÝ CÔNG KHẢ NHẤT LANG PHỦ QUÂN , TỶ TRẦN CHÍNH THẤT NGUYỄN THỊ BIỆN NHỤ NHÂN; kị ông 3/7; kị bà …/12 </w:t>
      </w:r>
    </w:p>
    <w:p w14:paraId="6B1B0ED1" w14:textId="61544D54" w:rsidR="003D4B8E" w:rsidRPr="00CE5F36" w:rsidRDefault="00000000">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 xml:space="preserve">Sinh </w:t>
      </w:r>
    </w:p>
    <w:p w14:paraId="08145121" w14:textId="589F3016" w:rsidR="003D4B8E" w:rsidRPr="00CE5F36" w:rsidRDefault="00000000">
      <w:pPr>
        <w:pStyle w:val="NormalIndent"/>
        <w:numPr>
          <w:ilvl w:val="0"/>
          <w:numId w:val="27"/>
        </w:numPr>
        <w:ind w:firstLine="440"/>
        <w:rPr>
          <w:color w:val="000000" w:themeColor="text1"/>
          <w:sz w:val="22"/>
          <w:szCs w:val="22"/>
        </w:rPr>
      </w:pPr>
      <w:r>
        <w:rPr>
          <w:color w:val="000000" w:themeColor="text1"/>
          <w:sz w:val="22"/>
          <w:szCs w:val="22"/>
        </w:rPr>
        <w:t xml:space="preserve">CÔNG TẤN </w:t>
      </w:r>
    </w:p>
    <w:p w14:paraId="0E79135E" w14:textId="26C20D2B" w:rsidR="003D4B8E" w:rsidRPr="00CE5F36" w:rsidRDefault="00000000">
      <w:pPr>
        <w:pStyle w:val="NormalIndent"/>
        <w:numPr>
          <w:ilvl w:val="0"/>
          <w:numId w:val="27"/>
        </w:numPr>
        <w:ind w:firstLine="440"/>
        <w:rPr>
          <w:color w:val="000000" w:themeColor="text1"/>
          <w:sz w:val="22"/>
          <w:szCs w:val="22"/>
        </w:rPr>
      </w:pPr>
      <w:r>
        <w:rPr>
          <w:color w:val="000000" w:themeColor="text1"/>
          <w:sz w:val="22"/>
          <w:szCs w:val="22"/>
        </w:rPr>
        <w:t xml:space="preserve">CÔNG DOÃN </w:t>
      </w:r>
    </w:p>
    <w:p w14:paraId="55E8AF59" w14:textId="2CB739DE" w:rsidR="003D4B8E" w:rsidRPr="00CE5F36" w:rsidRDefault="00000000">
      <w:pPr>
        <w:pStyle w:val="NormalIndent"/>
        <w:numPr>
          <w:ilvl w:val="0"/>
          <w:numId w:val="27"/>
        </w:numPr>
        <w:ind w:firstLine="440"/>
        <w:rPr>
          <w:color w:val="000000" w:themeColor="text1"/>
          <w:sz w:val="22"/>
          <w:szCs w:val="22"/>
        </w:rPr>
      </w:pPr>
      <w:r>
        <w:rPr>
          <w:color w:val="000000" w:themeColor="text1"/>
          <w:sz w:val="22"/>
          <w:szCs w:val="22"/>
        </w:rPr>
        <w:t xml:space="preserve">CÔNG CHẤP </w:t>
      </w:r>
    </w:p>
    <w:p w14:paraId="5A9BDDFE" w14:textId="77777777" w:rsidR="003D4B8E" w:rsidRPr="00CE5F36" w:rsidRDefault="003D4B8E">
      <w:pPr>
        <w:pStyle w:val="NormalIndent"/>
        <w:ind w:firstLineChars="0" w:firstLine="0"/>
        <w:rPr>
          <w:color w:val="000000" w:themeColor="text1"/>
          <w:sz w:val="22"/>
          <w:szCs w:val="22"/>
        </w:rPr>
      </w:pPr>
    </w:p>
    <w:p w14:paraId="28A0525C" w14:textId="77777777" w:rsidR="003D4B8E" w:rsidRPr="00CE5F36" w:rsidRDefault="00000000">
      <w:pPr>
        <w:pStyle w:val="NormalIndent"/>
        <w:numPr>
          <w:ilvl w:val="0"/>
          <w:numId w:val="27"/>
        </w:numPr>
        <w:ind w:firstLine="440"/>
        <w:rPr>
          <w:color w:val="000000" w:themeColor="text1"/>
          <w:sz w:val="22"/>
          <w:szCs w:val="22"/>
        </w:rPr>
      </w:pPr>
      <w:r>
        <w:rPr>
          <w:color w:val="000000" w:themeColor="text1"/>
          <w:sz w:val="22"/>
          <w:szCs w:val="22"/>
          <w:lang w:val="vi-VN"/>
        </w:rPr>
        <w:t xml:space="preserve"> </w:t>
      </w:r>
      <w:r>
        <w:rPr>
          <w:color w:val="000000" w:themeColor="text1"/>
          <w:sz w:val="22"/>
          <w:szCs w:val="22"/>
        </w:rPr>
        <w:t xml:space="preserve">Công Câu </w:t>
      </w:r>
      <w:r>
        <w:rPr>
          <w:color w:val="000000" w:themeColor="text1"/>
          <w:sz w:val="22"/>
          <w:szCs w:val="22"/>
        </w:rPr>
        <w:t>俱</w:t>
      </w:r>
      <w:r>
        <w:rPr>
          <w:color w:val="000000" w:themeColor="text1"/>
          <w:sz w:val="22"/>
          <w:szCs w:val="22"/>
        </w:rPr>
        <w:t xml:space="preserve">; </w:t>
      </w:r>
    </w:p>
    <w:p w14:paraId="29845B48" w14:textId="77777777" w:rsidR="003D4B8E" w:rsidRPr="00CE5F36" w:rsidRDefault="00000000">
      <w:pPr>
        <w:pStyle w:val="NormalIndent"/>
        <w:numPr>
          <w:ilvl w:val="0"/>
          <w:numId w:val="27"/>
        </w:numPr>
        <w:ind w:firstLine="440"/>
        <w:rPr>
          <w:color w:val="000000" w:themeColor="text1"/>
          <w:sz w:val="22"/>
          <w:szCs w:val="22"/>
        </w:rPr>
      </w:pPr>
      <w:r>
        <w:rPr>
          <w:color w:val="000000" w:themeColor="text1"/>
          <w:sz w:val="22"/>
          <w:szCs w:val="22"/>
        </w:rPr>
        <w:t xml:space="preserve">Thị Biên </w:t>
      </w:r>
      <w:r>
        <w:rPr>
          <w:color w:val="000000" w:themeColor="text1"/>
          <w:sz w:val="22"/>
          <w:szCs w:val="22"/>
        </w:rPr>
        <w:t>边</w:t>
      </w:r>
      <w:r>
        <w:rPr>
          <w:color w:val="000000" w:themeColor="text1"/>
          <w:sz w:val="22"/>
          <w:szCs w:val="22"/>
        </w:rPr>
        <w:t xml:space="preserve"> , </w:t>
      </w:r>
    </w:p>
    <w:p w14:paraId="55AE940D" w14:textId="77777777" w:rsidR="003D4B8E" w:rsidRPr="00CE5F36" w:rsidRDefault="00000000">
      <w:pPr>
        <w:pStyle w:val="NormalIndent"/>
        <w:numPr>
          <w:ilvl w:val="0"/>
          <w:numId w:val="27"/>
        </w:numPr>
        <w:ind w:firstLine="440"/>
        <w:rPr>
          <w:color w:val="000000" w:themeColor="text1"/>
          <w:sz w:val="22"/>
          <w:szCs w:val="22"/>
        </w:rPr>
      </w:pPr>
      <w:r>
        <w:rPr>
          <w:color w:val="000000" w:themeColor="text1"/>
          <w:sz w:val="22"/>
          <w:szCs w:val="22"/>
        </w:rPr>
        <w:t xml:space="preserve">Thị Đích </w:t>
      </w:r>
      <w:r>
        <w:rPr>
          <w:color w:val="000000" w:themeColor="text1"/>
          <w:sz w:val="22"/>
          <w:szCs w:val="22"/>
        </w:rPr>
        <w:t>的</w:t>
      </w:r>
      <w:r>
        <w:rPr>
          <w:color w:val="000000" w:themeColor="text1"/>
          <w:sz w:val="22"/>
          <w:szCs w:val="22"/>
        </w:rPr>
        <w:t xml:space="preserve">, </w:t>
      </w:r>
    </w:p>
    <w:p w14:paraId="257287B9" w14:textId="77777777" w:rsidR="003D4B8E" w:rsidRPr="00CE5F36" w:rsidRDefault="00000000">
      <w:pPr>
        <w:pStyle w:val="NormalIndent"/>
        <w:numPr>
          <w:ilvl w:val="0"/>
          <w:numId w:val="27"/>
        </w:numPr>
        <w:ind w:firstLine="440"/>
        <w:rPr>
          <w:color w:val="000000" w:themeColor="text1"/>
          <w:sz w:val="22"/>
          <w:szCs w:val="22"/>
        </w:rPr>
      </w:pPr>
      <w:r>
        <w:rPr>
          <w:color w:val="000000" w:themeColor="text1"/>
          <w:sz w:val="22"/>
          <w:szCs w:val="22"/>
        </w:rPr>
        <w:lastRenderedPageBreak/>
        <w:t>Thị Mực</w:t>
      </w:r>
      <w:r>
        <w:rPr>
          <w:color w:val="000000" w:themeColor="text1"/>
          <w:sz w:val="22"/>
          <w:szCs w:val="22"/>
        </w:rPr>
        <w:t>墨</w:t>
      </w:r>
      <w:r>
        <w:rPr>
          <w:color w:val="000000" w:themeColor="text1"/>
          <w:sz w:val="22"/>
          <w:szCs w:val="22"/>
        </w:rPr>
        <w:t xml:space="preserve"> , </w:t>
      </w:r>
    </w:p>
    <w:p w14:paraId="35CD853F" w14:textId="77777777" w:rsidR="003D4B8E" w:rsidRPr="00CE5F36" w:rsidRDefault="00000000">
      <w:pPr>
        <w:pStyle w:val="NormalIndent"/>
        <w:numPr>
          <w:ilvl w:val="0"/>
          <w:numId w:val="27"/>
        </w:numPr>
        <w:ind w:firstLine="440"/>
        <w:rPr>
          <w:color w:val="000000" w:themeColor="text1"/>
          <w:sz w:val="22"/>
          <w:szCs w:val="22"/>
        </w:rPr>
      </w:pPr>
      <w:r>
        <w:rPr>
          <w:color w:val="000000" w:themeColor="text1"/>
          <w:sz w:val="22"/>
          <w:szCs w:val="22"/>
        </w:rPr>
        <w:t xml:space="preserve">Công Khuyển </w:t>
      </w:r>
      <w:r>
        <w:rPr>
          <w:color w:val="000000" w:themeColor="text1"/>
          <w:sz w:val="22"/>
          <w:szCs w:val="22"/>
        </w:rPr>
        <w:t>犬</w:t>
      </w:r>
      <w:r>
        <w:rPr>
          <w:color w:val="000000" w:themeColor="text1"/>
          <w:sz w:val="22"/>
          <w:szCs w:val="22"/>
        </w:rPr>
        <w:t xml:space="preserve">, </w:t>
      </w:r>
    </w:p>
    <w:p w14:paraId="287D8ED7" w14:textId="77777777" w:rsidR="003D4B8E" w:rsidRPr="00CE5F36" w:rsidRDefault="00000000">
      <w:pPr>
        <w:pStyle w:val="NormalIndent"/>
        <w:numPr>
          <w:ilvl w:val="0"/>
          <w:numId w:val="27"/>
        </w:numPr>
        <w:ind w:firstLine="440"/>
        <w:rPr>
          <w:color w:val="000000" w:themeColor="text1"/>
          <w:sz w:val="22"/>
          <w:szCs w:val="22"/>
        </w:rPr>
      </w:pPr>
      <w:r>
        <w:rPr>
          <w:color w:val="000000" w:themeColor="text1"/>
          <w:sz w:val="22"/>
          <w:szCs w:val="22"/>
        </w:rPr>
        <w:t xml:space="preserve">Thị Đỏ , </w:t>
      </w:r>
    </w:p>
    <w:p w14:paraId="73DD967C" w14:textId="3984C842" w:rsidR="003D4B8E" w:rsidRPr="00CE5F36" w:rsidRDefault="00000000">
      <w:pPr>
        <w:pStyle w:val="NormalIndent"/>
        <w:numPr>
          <w:ilvl w:val="0"/>
          <w:numId w:val="27"/>
        </w:numPr>
        <w:ind w:firstLine="440"/>
        <w:rPr>
          <w:color w:val="000000" w:themeColor="text1"/>
          <w:sz w:val="22"/>
          <w:szCs w:val="22"/>
        </w:rPr>
      </w:pPr>
      <w:r>
        <w:rPr>
          <w:color w:val="000000" w:themeColor="text1"/>
          <w:sz w:val="22"/>
          <w:szCs w:val="22"/>
        </w:rPr>
        <w:t xml:space="preserve">Thị Đị </w:t>
      </w:r>
      <w:r>
        <w:rPr>
          <w:color w:val="000000" w:themeColor="text1"/>
          <w:sz w:val="22"/>
          <w:szCs w:val="22"/>
        </w:rPr>
        <w:t>娣</w:t>
      </w:r>
      <w:r>
        <w:rPr>
          <w:color w:val="000000" w:themeColor="text1"/>
          <w:sz w:val="22"/>
          <w:szCs w:val="22"/>
        </w:rPr>
        <w:t xml:space="preserve">, </w:t>
      </w:r>
    </w:p>
    <w:p w14:paraId="16E2FEB9" w14:textId="77777777" w:rsidR="003D4B8E" w:rsidRDefault="00000000">
      <w:pPr>
        <w:pStyle w:val="NormalIndent"/>
        <w:numPr>
          <w:ilvl w:val="0"/>
          <w:numId w:val="27"/>
        </w:numPr>
        <w:ind w:firstLine="440"/>
        <w:rPr>
          <w:color w:val="000000" w:themeColor="text1"/>
          <w:sz w:val="22"/>
          <w:szCs w:val="22"/>
        </w:rPr>
      </w:pPr>
      <w:r>
        <w:rPr>
          <w:color w:val="000000" w:themeColor="text1"/>
          <w:sz w:val="22"/>
          <w:szCs w:val="22"/>
        </w:rPr>
        <w:t>Công Nậy(</w:t>
      </w:r>
      <w:r>
        <w:rPr>
          <w:color w:val="000000" w:themeColor="text1"/>
          <w:sz w:val="22"/>
          <w:szCs w:val="22"/>
        </w:rPr>
        <w:t>乃大</w:t>
      </w:r>
      <w:r>
        <w:rPr>
          <w:color w:val="000000" w:themeColor="text1"/>
          <w:sz w:val="22"/>
          <w:szCs w:val="22"/>
        </w:rPr>
        <w:t xml:space="preserve">) </w:t>
      </w:r>
    </w:p>
    <w:p w14:paraId="6C1D93FE" w14:textId="77777777" w:rsidR="00FD3971" w:rsidRPr="00CE5F36" w:rsidRDefault="00FD3971" w:rsidP="00FD3971">
      <w:pPr>
        <w:pStyle w:val="NormalIndent"/>
        <w:ind w:firstLineChars="0"/>
        <w:rPr>
          <w:color w:val="000000" w:themeColor="text1"/>
          <w:sz w:val="22"/>
          <w:szCs w:val="22"/>
        </w:rPr>
      </w:pPr>
    </w:p>
    <w:p w14:paraId="259041F3" w14:textId="4E8C1498" w:rsidR="00FD3971" w:rsidRPr="00CE5F36" w:rsidRDefault="00FD3971" w:rsidP="00FD3971">
      <w:pPr>
        <w:pStyle w:val="Heading3"/>
        <w:rPr>
          <w:color w:val="000000" w:themeColor="text1"/>
          <w:sz w:val="36"/>
          <w:szCs w:val="36"/>
        </w:rPr>
      </w:pPr>
      <w:bookmarkStart w:id="61" w:name="_Toc234572792"/>
      <w:r>
        <w:rPr>
          <w:color w:val="000000" w:themeColor="text1"/>
          <w:sz w:val="36"/>
          <w:szCs w:val="36"/>
        </w:rPr>
        <w:t>11.3.Trần Công Chinh</w:t>
      </w:r>
      <w:r>
        <w:rPr>
          <w:rFonts w:hint="eastAsia"/>
          <w:color w:val="000000" w:themeColor="text1"/>
          <w:sz w:val="36"/>
          <w:szCs w:val="36"/>
        </w:rPr>
        <w:t>征</w:t>
      </w:r>
      <w:bookmarkEnd w:id="61"/>
    </w:p>
    <w:p w14:paraId="2DCBC92E" w14:textId="2F106464" w:rsidR="005D145F" w:rsidRPr="00CE5F36" w:rsidRDefault="005D145F" w:rsidP="005D145F">
      <w:pPr>
        <w:pStyle w:val="NormalWeb"/>
        <w:shd w:val="clear" w:color="auto" w:fill="FFFFFF"/>
        <w:spacing w:before="120" w:beforeAutospacing="0" w:after="120" w:afterAutospacing="0" w:line="360" w:lineRule="auto"/>
        <w:jc w:val="both"/>
        <w:rPr>
          <w:rFonts w:ascii="Chu Nom Khai U" w:eastAsia="Chu Nom Khai U" w:hAnsi="Chu Nom Khai U" w:cs="Chu Nom Khai U"/>
          <w:i/>
          <w:iCs/>
          <w:color w:val="000000" w:themeColor="text1"/>
          <w:sz w:val="32"/>
          <w:szCs w:val="32"/>
          <w:shd w:val="clear" w:color="auto" w:fill="FFFFFF"/>
        </w:rPr>
      </w:pPr>
      <w:r>
        <w:rPr>
          <w:rFonts w:ascii="Chu Nom Khai U" w:eastAsia="Chu Nom Khai U" w:hAnsi="Chu Nom Khai U" w:cs="Chu Nom Khai U"/>
          <w:i/>
          <w:iCs/>
          <w:color w:val="000000" w:themeColor="text1"/>
          <w:sz w:val="32"/>
          <w:szCs w:val="32"/>
          <w:shd w:val="clear" w:color="auto" w:fill="FFFFFF"/>
        </w:rPr>
        <w:t>Con ông Công Trung - đệ nhất lang , cháu ông Công Khai</w:t>
      </w:r>
    </w:p>
    <w:p w14:paraId="1D52B36F" w14:textId="77777777" w:rsidR="003D4B8E" w:rsidRPr="00CE5F36" w:rsidRDefault="003D4B8E">
      <w:pPr>
        <w:rPr>
          <w:rFonts w:eastAsia="sans-serif"/>
          <w:color w:val="000000" w:themeColor="text1"/>
          <w:sz w:val="32"/>
          <w:szCs w:val="32"/>
          <w:shd w:val="clear" w:color="auto" w:fill="FFFFFF"/>
        </w:rPr>
      </w:pPr>
    </w:p>
    <w:p w14:paraId="658939D1" w14:textId="164BC653" w:rsidR="00FD3971" w:rsidRPr="00CE5F36" w:rsidRDefault="00FD3971" w:rsidP="00FD3971">
      <w:pPr>
        <w:pStyle w:val="Heading3"/>
        <w:rPr>
          <w:color w:val="000000" w:themeColor="text1"/>
          <w:sz w:val="36"/>
          <w:szCs w:val="36"/>
        </w:rPr>
      </w:pPr>
      <w:bookmarkStart w:id="62" w:name="_Toc234572793"/>
      <w:r>
        <w:rPr>
          <w:color w:val="000000" w:themeColor="text1"/>
          <w:sz w:val="36"/>
          <w:szCs w:val="36"/>
        </w:rPr>
        <w:t xml:space="preserve">11.4.Trần Công Khánh </w:t>
      </w:r>
      <w:r>
        <w:rPr>
          <w:rFonts w:hint="eastAsia"/>
          <w:color w:val="000000" w:themeColor="text1"/>
          <w:sz w:val="36"/>
          <w:szCs w:val="36"/>
        </w:rPr>
        <w:t>陳公慶</w:t>
      </w:r>
      <w:bookmarkEnd w:id="62"/>
    </w:p>
    <w:p w14:paraId="53223683" w14:textId="77777777" w:rsidR="003349DD" w:rsidRPr="00CE5F36" w:rsidRDefault="003349DD" w:rsidP="003349DD">
      <w:pPr>
        <w:rPr>
          <w:color w:val="000000" w:themeColor="text1"/>
        </w:rPr>
      </w:pPr>
    </w:p>
    <w:p w14:paraId="73FF2E2E" w14:textId="3E1F96E2" w:rsidR="003D4B8E" w:rsidRPr="00CE5F36" w:rsidRDefault="00000000">
      <w:pPr>
        <w:pStyle w:val="NormalWeb"/>
        <w:shd w:val="clear" w:color="auto" w:fill="FFFFFF"/>
        <w:spacing w:before="120" w:beforeAutospacing="0" w:after="120" w:afterAutospacing="0" w:line="360" w:lineRule="auto"/>
        <w:jc w:val="both"/>
        <w:rPr>
          <w:rFonts w:ascii="Chu Nom Khai U" w:eastAsia="Chu Nom Khai U" w:hAnsi="Chu Nom Khai U" w:cs="Chu Nom Khai U"/>
          <w:i/>
          <w:iCs/>
          <w:color w:val="000000" w:themeColor="text1"/>
          <w:sz w:val="32"/>
          <w:szCs w:val="32"/>
          <w:shd w:val="clear" w:color="auto" w:fill="FFFFFF"/>
        </w:rPr>
      </w:pPr>
      <w:r>
        <w:rPr>
          <w:rFonts w:ascii="Chu Nom Khai U" w:eastAsia="Chu Nom Khai U" w:hAnsi="Chu Nom Khai U" w:cs="Chu Nom Khai U"/>
          <w:i/>
          <w:iCs/>
          <w:color w:val="000000" w:themeColor="text1"/>
          <w:sz w:val="32"/>
          <w:szCs w:val="32"/>
          <w:shd w:val="clear" w:color="auto" w:fill="FFFFFF"/>
        </w:rPr>
        <w:t>Con ông Công Trung - đệ nhị lang , cháu ông Công Khai</w:t>
      </w:r>
    </w:p>
    <w:p w14:paraId="68F5B588" w14:textId="5808A5E0" w:rsidR="002B4C0E" w:rsidRPr="00CE5F36" w:rsidRDefault="002B4C0E">
      <w:pPr>
        <w:pStyle w:val="NormalWeb"/>
        <w:shd w:val="clear" w:color="auto" w:fill="FFFFFF"/>
        <w:spacing w:before="120" w:beforeAutospacing="0" w:after="120" w:afterAutospacing="0" w:line="360" w:lineRule="auto"/>
        <w:jc w:val="both"/>
        <w:rPr>
          <w:rFonts w:ascii="Chu Nom Khai U" w:eastAsia="Chu Nom Khai U" w:hAnsi="Chu Nom Khai U" w:cs="Chu Nom Khai U"/>
          <w:i/>
          <w:iCs/>
          <w:color w:val="000000" w:themeColor="text1"/>
          <w:sz w:val="32"/>
          <w:szCs w:val="32"/>
          <w:shd w:val="clear" w:color="auto" w:fill="FFFFFF"/>
        </w:rPr>
      </w:pPr>
      <w:r>
        <w:rPr>
          <w:rFonts w:ascii="Chu Nom Khai U" w:eastAsia="Chu Nom Khai U" w:hAnsi="Chu Nom Khai U" w:cs="Chu Nom Khai U"/>
          <w:i/>
          <w:iCs/>
          <w:color w:val="000000" w:themeColor="text1"/>
          <w:sz w:val="32"/>
          <w:szCs w:val="32"/>
          <w:shd w:val="clear" w:color="auto" w:fill="FFFFFF"/>
        </w:rPr>
        <w:t xml:space="preserve">Thờ ông C ông Giai </w:t>
      </w:r>
    </w:p>
    <w:p w14:paraId="1F9B930C" w14:textId="77777777" w:rsidR="003D4B8E" w:rsidRPr="00CE5F36" w:rsidRDefault="00000000">
      <w:pPr>
        <w:pStyle w:val="NormalWeb"/>
        <w:shd w:val="clear" w:color="auto" w:fill="FFFFFF"/>
        <w:spacing w:before="120" w:beforeAutospacing="0" w:after="120" w:afterAutospacing="0"/>
        <w:jc w:val="both"/>
        <w:rPr>
          <w:rFonts w:ascii="Chu Nom Khai U" w:eastAsia="Chu Nom Khai U" w:hAnsi="Chu Nom Khai U" w:cs="Chu Nom Khai U"/>
          <w:color w:val="000000" w:themeColor="text1"/>
          <w:sz w:val="40"/>
          <w:szCs w:val="40"/>
          <w:shd w:val="clear" w:color="auto" w:fill="FFFFFF"/>
        </w:rPr>
      </w:pPr>
      <w:r>
        <w:rPr>
          <w:rFonts w:ascii="Chu Nom Khai U" w:eastAsia="Chu Nom Khai U" w:hAnsi="Chu Nom Khai U" w:cs="Chu Nom Khai U" w:hint="eastAsia"/>
          <w:color w:val="000000" w:themeColor="text1"/>
          <w:sz w:val="40"/>
          <w:szCs w:val="40"/>
          <w:shd w:val="clear" w:color="auto" w:fill="FFFFFF"/>
        </w:rPr>
        <w:t>顯叔考前什里侯本村斯文俊長本店首旨增鄉亭耆老姓陳諱公慶謚忠直府君, 妣陳公正室諱氏存孺人, 次室阮氏更孺人, 側室諱氏 昭孺人</w:t>
      </w:r>
    </w:p>
    <w:p w14:paraId="2E650269" w14:textId="77777777" w:rsidR="003D4B8E" w:rsidRPr="00CE5F36" w:rsidRDefault="00000000">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 xml:space="preserve">HIỂN THÚC KHẢO TIỀN THẬP LÝ HẦU BẢN THÔN TƯ VĂN TUẤN TRƯỞNG BẢN ĐIẾM THỦ CHỈ TĂNG HƯƠNG ĐÌNH KỲ LÃO TÍNH TRẦN HUÝ CÔNG KHÁNH THUỴ TRUNG TRỰC PHỦ QUÂN, TỶ TRẦN CÔNG CHÍNH THẤT HUÝ THỊ TỒN NHỤ NHÂN , THỨ THẤT NGUYỄN THỊ CANH NHỤ NHÂN, TRẮC THẤT HUÝ THỊ CHIÊU NHỤ NHÂN </w:t>
      </w:r>
    </w:p>
    <w:p w14:paraId="741A41D2" w14:textId="77777777" w:rsidR="003D4B8E" w:rsidRPr="00CE5F36" w:rsidRDefault="00000000">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Kị ông 5/8, bà chính 10/8, bà thứ 2/3</w:t>
      </w:r>
    </w:p>
    <w:p w14:paraId="2E5C00AA" w14:textId="798B65DE" w:rsidR="003D4B8E" w:rsidRPr="00CE5F36" w:rsidRDefault="00000000">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lastRenderedPageBreak/>
        <w:t xml:space="preserve">Sinh </w:t>
      </w:r>
    </w:p>
    <w:p w14:paraId="33B06139" w14:textId="6E087390" w:rsidR="002B4C0E" w:rsidRPr="00CE5F36" w:rsidRDefault="00000000" w:rsidP="002B4C0E">
      <w:pPr>
        <w:pStyle w:val="NormalIndent"/>
        <w:numPr>
          <w:ilvl w:val="0"/>
          <w:numId w:val="28"/>
        </w:numPr>
        <w:ind w:firstLine="440"/>
        <w:rPr>
          <w:color w:val="000000" w:themeColor="text1"/>
          <w:sz w:val="22"/>
          <w:szCs w:val="22"/>
        </w:rPr>
      </w:pPr>
      <w:r>
        <w:rPr>
          <w:color w:val="000000" w:themeColor="text1"/>
          <w:sz w:val="22"/>
          <w:szCs w:val="22"/>
        </w:rPr>
        <w:t>CÔNG CHUNG</w:t>
      </w:r>
    </w:p>
    <w:p w14:paraId="07DE20F2" w14:textId="33E8295C" w:rsidR="002B4C0E" w:rsidRPr="00CE5F36" w:rsidRDefault="002B4C0E" w:rsidP="002B4C0E">
      <w:pPr>
        <w:pStyle w:val="NormalIndent"/>
        <w:numPr>
          <w:ilvl w:val="0"/>
          <w:numId w:val="28"/>
        </w:numPr>
        <w:ind w:firstLine="440"/>
        <w:rPr>
          <w:color w:val="000000" w:themeColor="text1"/>
          <w:sz w:val="22"/>
          <w:szCs w:val="22"/>
        </w:rPr>
      </w:pPr>
      <w:r>
        <w:rPr>
          <w:color w:val="000000" w:themeColor="text1"/>
          <w:sz w:val="22"/>
          <w:szCs w:val="22"/>
        </w:rPr>
        <w:t xml:space="preserve">CÔNG HƯỞNG </w:t>
      </w:r>
      <w:r>
        <w:rPr>
          <w:rFonts w:hint="eastAsia"/>
          <w:color w:val="000000" w:themeColor="text1"/>
          <w:sz w:val="22"/>
          <w:szCs w:val="22"/>
        </w:rPr>
        <w:t>享</w:t>
      </w:r>
    </w:p>
    <w:p w14:paraId="236427F7" w14:textId="5D70F445" w:rsidR="002B4C0E" w:rsidRPr="00CE5F36" w:rsidRDefault="002B4C0E" w:rsidP="002B4C0E">
      <w:pPr>
        <w:pStyle w:val="NormalIndent"/>
        <w:numPr>
          <w:ilvl w:val="0"/>
          <w:numId w:val="28"/>
        </w:numPr>
        <w:ind w:firstLine="440"/>
        <w:rPr>
          <w:color w:val="000000" w:themeColor="text1"/>
          <w:sz w:val="22"/>
          <w:szCs w:val="22"/>
        </w:rPr>
      </w:pPr>
      <w:r>
        <w:rPr>
          <w:color w:val="000000" w:themeColor="text1"/>
          <w:sz w:val="22"/>
          <w:szCs w:val="22"/>
        </w:rPr>
        <w:t xml:space="preserve">CÔNG NGÂN </w:t>
      </w:r>
      <w:r>
        <w:rPr>
          <w:rFonts w:hint="eastAsia"/>
          <w:color w:val="000000" w:themeColor="text1"/>
          <w:sz w:val="22"/>
          <w:szCs w:val="22"/>
        </w:rPr>
        <w:t>銀</w:t>
      </w:r>
    </w:p>
    <w:p w14:paraId="768D5511" w14:textId="77777777" w:rsidR="003D4B8E" w:rsidRPr="00CE5F36" w:rsidRDefault="003D4B8E">
      <w:pPr>
        <w:pStyle w:val="NormalIndent"/>
        <w:ind w:firstLineChars="0" w:firstLine="0"/>
        <w:rPr>
          <w:color w:val="000000" w:themeColor="text1"/>
          <w:sz w:val="22"/>
          <w:szCs w:val="22"/>
        </w:rPr>
      </w:pPr>
    </w:p>
    <w:p w14:paraId="27056896" w14:textId="77777777" w:rsidR="003D4B8E" w:rsidRPr="00CE5F36" w:rsidRDefault="00000000">
      <w:pPr>
        <w:pStyle w:val="NormalIndent"/>
        <w:numPr>
          <w:ilvl w:val="0"/>
          <w:numId w:val="28"/>
        </w:numPr>
        <w:ind w:firstLine="440"/>
        <w:rPr>
          <w:color w:val="000000" w:themeColor="text1"/>
          <w:sz w:val="22"/>
          <w:szCs w:val="22"/>
          <w:highlight w:val="cyan"/>
        </w:rPr>
      </w:pPr>
      <w:r>
        <w:rPr>
          <w:color w:val="000000" w:themeColor="text1"/>
          <w:sz w:val="22"/>
          <w:szCs w:val="22"/>
          <w:highlight w:val="cyan"/>
        </w:rPr>
        <w:t xml:space="preserve">Trần Thị Miên </w:t>
      </w:r>
      <w:r>
        <w:rPr>
          <w:color w:val="000000" w:themeColor="text1"/>
          <w:sz w:val="22"/>
          <w:szCs w:val="22"/>
          <w:highlight w:val="cyan"/>
        </w:rPr>
        <w:t>綿</w:t>
      </w:r>
    </w:p>
    <w:p w14:paraId="1589FC44" w14:textId="77777777" w:rsidR="003D4B8E" w:rsidRPr="00CE5F36" w:rsidRDefault="00000000">
      <w:pPr>
        <w:pStyle w:val="NormalIndent"/>
        <w:numPr>
          <w:ilvl w:val="0"/>
          <w:numId w:val="28"/>
        </w:numPr>
        <w:ind w:firstLine="440"/>
        <w:rPr>
          <w:color w:val="000000" w:themeColor="text1"/>
          <w:sz w:val="22"/>
          <w:szCs w:val="22"/>
          <w:highlight w:val="cyan"/>
        </w:rPr>
      </w:pPr>
      <w:r>
        <w:rPr>
          <w:color w:val="000000" w:themeColor="text1"/>
          <w:sz w:val="22"/>
          <w:szCs w:val="22"/>
          <w:highlight w:val="cyan"/>
        </w:rPr>
        <w:t xml:space="preserve"> Công Cực </w:t>
      </w:r>
      <w:r>
        <w:rPr>
          <w:color w:val="000000" w:themeColor="text1"/>
          <w:sz w:val="22"/>
          <w:szCs w:val="22"/>
          <w:highlight w:val="cyan"/>
        </w:rPr>
        <w:t>極</w:t>
      </w:r>
    </w:p>
    <w:p w14:paraId="699F71E6" w14:textId="77777777" w:rsidR="003D4B8E" w:rsidRPr="00CE5F36" w:rsidRDefault="003D4B8E">
      <w:pPr>
        <w:pStyle w:val="NormalIndent"/>
        <w:ind w:firstLineChars="0" w:firstLine="0"/>
        <w:rPr>
          <w:color w:val="000000" w:themeColor="text1"/>
          <w:sz w:val="22"/>
          <w:szCs w:val="22"/>
          <w:highlight w:val="cyan"/>
        </w:rPr>
      </w:pPr>
    </w:p>
    <w:p w14:paraId="24E18369" w14:textId="091240CF" w:rsidR="003D4B8E" w:rsidRPr="00CE5F36" w:rsidRDefault="00000000">
      <w:pPr>
        <w:pStyle w:val="NormalIndent"/>
        <w:numPr>
          <w:ilvl w:val="0"/>
          <w:numId w:val="28"/>
        </w:numPr>
        <w:ind w:firstLine="440"/>
        <w:rPr>
          <w:color w:val="000000" w:themeColor="text1"/>
          <w:sz w:val="22"/>
          <w:szCs w:val="22"/>
          <w:highlight w:val="cyan"/>
        </w:rPr>
      </w:pPr>
      <w:r>
        <w:rPr>
          <w:color w:val="000000" w:themeColor="text1"/>
          <w:sz w:val="22"/>
          <w:szCs w:val="22"/>
          <w:highlight w:val="cyan"/>
        </w:rPr>
        <w:t xml:space="preserve">Thị Út </w:t>
      </w:r>
      <w:r>
        <w:rPr>
          <w:color w:val="000000" w:themeColor="text1"/>
          <w:sz w:val="22"/>
          <w:szCs w:val="22"/>
          <w:highlight w:val="cyan"/>
        </w:rPr>
        <w:t>𠃝</w:t>
      </w:r>
    </w:p>
    <w:p w14:paraId="7A7B1A79" w14:textId="77777777" w:rsidR="003D4B8E" w:rsidRPr="00CE5F36" w:rsidRDefault="00000000">
      <w:pPr>
        <w:pStyle w:val="NormalIndent"/>
        <w:numPr>
          <w:ilvl w:val="0"/>
          <w:numId w:val="28"/>
        </w:numPr>
        <w:ind w:firstLine="440"/>
        <w:rPr>
          <w:color w:val="000000" w:themeColor="text1"/>
          <w:sz w:val="22"/>
          <w:szCs w:val="22"/>
          <w:highlight w:val="cyan"/>
        </w:rPr>
      </w:pPr>
      <w:r>
        <w:rPr>
          <w:color w:val="000000" w:themeColor="text1"/>
          <w:sz w:val="22"/>
          <w:szCs w:val="22"/>
          <w:highlight w:val="cyan"/>
        </w:rPr>
        <w:t xml:space="preserve">T hị …lấy chồng Bá tộc </w:t>
      </w:r>
    </w:p>
    <w:p w14:paraId="5FB39129" w14:textId="77777777" w:rsidR="003D4B8E" w:rsidRPr="00CE5F36" w:rsidRDefault="00000000">
      <w:pPr>
        <w:pStyle w:val="NormalIndent"/>
        <w:numPr>
          <w:ilvl w:val="0"/>
          <w:numId w:val="28"/>
        </w:numPr>
        <w:ind w:firstLine="440"/>
        <w:rPr>
          <w:color w:val="000000" w:themeColor="text1"/>
          <w:sz w:val="22"/>
          <w:szCs w:val="22"/>
          <w:highlight w:val="cyan"/>
        </w:rPr>
      </w:pPr>
      <w:r>
        <w:rPr>
          <w:color w:val="000000" w:themeColor="text1"/>
          <w:sz w:val="22"/>
          <w:szCs w:val="22"/>
          <w:highlight w:val="cyan"/>
        </w:rPr>
        <w:t xml:space="preserve">Thị Triết </w:t>
      </w:r>
      <w:r>
        <w:rPr>
          <w:color w:val="000000" w:themeColor="text1"/>
          <w:sz w:val="22"/>
          <w:szCs w:val="22"/>
          <w:highlight w:val="cyan"/>
        </w:rPr>
        <w:t>哲</w:t>
      </w:r>
      <w:r>
        <w:rPr>
          <w:color w:val="000000" w:themeColor="text1"/>
          <w:sz w:val="22"/>
          <w:szCs w:val="22"/>
          <w:highlight w:val="cyan"/>
        </w:rPr>
        <w:t xml:space="preserve">, lấy chồng Tiến tộc </w:t>
      </w:r>
    </w:p>
    <w:p w14:paraId="06D4BFD1" w14:textId="77777777" w:rsidR="003D4B8E" w:rsidRPr="00CE5F36" w:rsidRDefault="00000000">
      <w:pPr>
        <w:pStyle w:val="NormalIndent"/>
        <w:numPr>
          <w:ilvl w:val="0"/>
          <w:numId w:val="28"/>
        </w:numPr>
        <w:ind w:firstLine="440"/>
        <w:rPr>
          <w:color w:val="000000" w:themeColor="text1"/>
          <w:sz w:val="22"/>
          <w:szCs w:val="22"/>
          <w:highlight w:val="cyan"/>
        </w:rPr>
      </w:pPr>
      <w:r>
        <w:rPr>
          <w:color w:val="000000" w:themeColor="text1"/>
          <w:sz w:val="22"/>
          <w:szCs w:val="22"/>
          <w:highlight w:val="cyan"/>
        </w:rPr>
        <w:t xml:space="preserve">Thị Đoan </w:t>
      </w:r>
      <w:r>
        <w:rPr>
          <w:color w:val="000000" w:themeColor="text1"/>
          <w:sz w:val="22"/>
          <w:szCs w:val="22"/>
          <w:highlight w:val="cyan"/>
        </w:rPr>
        <w:t>端</w:t>
      </w:r>
      <w:r>
        <w:rPr>
          <w:color w:val="000000" w:themeColor="text1"/>
          <w:sz w:val="22"/>
          <w:szCs w:val="22"/>
          <w:highlight w:val="cyan"/>
        </w:rPr>
        <w:t xml:space="preserve"> , lấy chồng Lê tộc </w:t>
      </w:r>
    </w:p>
    <w:p w14:paraId="2ACF7A50" w14:textId="77777777" w:rsidR="003D4B8E" w:rsidRPr="00CE5F36" w:rsidRDefault="00000000">
      <w:pPr>
        <w:pStyle w:val="NormalIndent"/>
        <w:numPr>
          <w:ilvl w:val="0"/>
          <w:numId w:val="28"/>
        </w:numPr>
        <w:ind w:firstLine="440"/>
        <w:rPr>
          <w:color w:val="000000" w:themeColor="text1"/>
          <w:sz w:val="22"/>
          <w:szCs w:val="22"/>
          <w:highlight w:val="cyan"/>
        </w:rPr>
      </w:pPr>
      <w:r>
        <w:rPr>
          <w:color w:val="000000" w:themeColor="text1"/>
          <w:sz w:val="22"/>
          <w:szCs w:val="22"/>
          <w:highlight w:val="cyan"/>
        </w:rPr>
        <w:t xml:space="preserve">Thị Trang </w:t>
      </w:r>
      <w:r>
        <w:rPr>
          <w:color w:val="000000" w:themeColor="text1"/>
          <w:sz w:val="22"/>
          <w:szCs w:val="22"/>
          <w:highlight w:val="cyan"/>
        </w:rPr>
        <w:t>莊</w:t>
      </w:r>
      <w:r>
        <w:rPr>
          <w:color w:val="000000" w:themeColor="text1"/>
          <w:sz w:val="22"/>
          <w:szCs w:val="22"/>
          <w:highlight w:val="cyan"/>
        </w:rPr>
        <w:t xml:space="preserve">lấy chồng Bá tộc </w:t>
      </w:r>
    </w:p>
    <w:p w14:paraId="74940A2E" w14:textId="77777777" w:rsidR="003D4B8E" w:rsidRPr="00CE5F36" w:rsidRDefault="003D4B8E">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p>
    <w:p w14:paraId="70949C4E" w14:textId="77777777" w:rsidR="003349DD" w:rsidRPr="00CE5F36" w:rsidRDefault="003349DD" w:rsidP="003349DD">
      <w:pPr>
        <w:rPr>
          <w:color w:val="000000" w:themeColor="text1"/>
          <w:sz w:val="22"/>
          <w:szCs w:val="22"/>
        </w:rPr>
      </w:pPr>
    </w:p>
    <w:p w14:paraId="1B2E21D0" w14:textId="77777777" w:rsidR="003349DD" w:rsidRPr="00CE5F36" w:rsidRDefault="003349DD" w:rsidP="003349DD">
      <w:pPr>
        <w:rPr>
          <w:color w:val="000000" w:themeColor="text1"/>
          <w:sz w:val="22"/>
          <w:szCs w:val="22"/>
        </w:rPr>
      </w:pPr>
    </w:p>
    <w:p w14:paraId="6A4ACB9C" w14:textId="6EFEF3BE" w:rsidR="00604C62" w:rsidRDefault="00604C62" w:rsidP="00B83E57">
      <w:pPr>
        <w:pStyle w:val="Heading3"/>
      </w:pPr>
      <w:bookmarkStart w:id="63" w:name="_Toc234572794"/>
      <w:r>
        <w:rPr>
          <w:u w:val="single"/>
        </w:rPr>
        <w:t xml:space="preserve">11.5. </w:t>
      </w:r>
      <w:r>
        <w:t>Trần Công Cụ</w:t>
      </w:r>
      <w:r>
        <w:rPr>
          <w:rFonts w:hint="eastAsia"/>
        </w:rPr>
        <w:t>具</w:t>
      </w:r>
      <w:bookmarkEnd w:id="63"/>
    </w:p>
    <w:p w14:paraId="4D6267DC" w14:textId="1E12A292" w:rsidR="00604C62" w:rsidRDefault="00604C62" w:rsidP="00604C62">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Con Công Nga, cháu Công Thiệu</w:t>
      </w:r>
    </w:p>
    <w:p w14:paraId="7E581401" w14:textId="515CC5F7" w:rsidR="00604C62" w:rsidRPr="00CE5F36" w:rsidRDefault="00604C62" w:rsidP="00604C62">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 xml:space="preserve">Sinh </w:t>
      </w:r>
    </w:p>
    <w:p w14:paraId="57712CA8" w14:textId="45D9A8C6" w:rsidR="00604C62" w:rsidRDefault="00604C62" w:rsidP="00B83E57">
      <w:pPr>
        <w:pStyle w:val="Heading3"/>
      </w:pPr>
      <w:bookmarkStart w:id="64" w:name="_Toc234572795"/>
      <w:r>
        <w:rPr>
          <w:u w:val="single"/>
        </w:rPr>
        <w:t xml:space="preserve">11.6. </w:t>
      </w:r>
      <w:r>
        <w:t>Trần Công Mạnh</w:t>
      </w:r>
      <w:r>
        <w:rPr>
          <w:rFonts w:hint="eastAsia"/>
        </w:rPr>
        <w:t>孟</w:t>
      </w:r>
      <w:bookmarkEnd w:id="64"/>
    </w:p>
    <w:p w14:paraId="6CAC9224" w14:textId="77777777" w:rsidR="00604C62" w:rsidRPr="00604C62" w:rsidRDefault="00604C62" w:rsidP="00604C62">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Con Công Nga, cháu Công Thiệu</w:t>
      </w:r>
    </w:p>
    <w:p w14:paraId="0C5BC6EB" w14:textId="04901B73" w:rsidR="00604C62" w:rsidRDefault="00604C62" w:rsidP="00604C62">
      <w:pPr>
        <w:pStyle w:val="NormalIndent"/>
        <w:numPr>
          <w:ilvl w:val="0"/>
          <w:numId w:val="81"/>
        </w:numPr>
        <w:ind w:firstLineChars="0"/>
        <w:rPr>
          <w:color w:val="000000" w:themeColor="text1"/>
          <w:sz w:val="22"/>
          <w:szCs w:val="22"/>
        </w:rPr>
      </w:pPr>
      <w:r>
        <w:rPr>
          <w:color w:val="000000" w:themeColor="text1"/>
          <w:sz w:val="22"/>
          <w:szCs w:val="22"/>
        </w:rPr>
        <w:t>CÔNG GIA</w:t>
      </w:r>
    </w:p>
    <w:p w14:paraId="7CC6395D" w14:textId="01A8574C" w:rsidR="00604C62" w:rsidRDefault="00FD3971" w:rsidP="00604C62">
      <w:pPr>
        <w:pStyle w:val="NormalIndent"/>
        <w:numPr>
          <w:ilvl w:val="0"/>
          <w:numId w:val="81"/>
        </w:numPr>
        <w:ind w:firstLineChars="0"/>
        <w:rPr>
          <w:color w:val="000000" w:themeColor="text1"/>
          <w:sz w:val="22"/>
          <w:szCs w:val="22"/>
        </w:rPr>
      </w:pPr>
      <w:r>
        <w:rPr>
          <w:color w:val="000000" w:themeColor="text1"/>
          <w:sz w:val="22"/>
          <w:szCs w:val="22"/>
        </w:rPr>
        <w:t>Công Y</w:t>
      </w:r>
    </w:p>
    <w:p w14:paraId="2B903B8C" w14:textId="1057C0B6" w:rsidR="00604C62" w:rsidRPr="00CE5F36" w:rsidRDefault="00604C62" w:rsidP="00604C62">
      <w:pPr>
        <w:pStyle w:val="NormalIndent"/>
        <w:numPr>
          <w:ilvl w:val="0"/>
          <w:numId w:val="81"/>
        </w:numPr>
        <w:ind w:firstLineChars="0"/>
        <w:rPr>
          <w:color w:val="000000" w:themeColor="text1"/>
          <w:sz w:val="22"/>
          <w:szCs w:val="22"/>
        </w:rPr>
      </w:pPr>
      <w:r>
        <w:rPr>
          <w:color w:val="000000" w:themeColor="text1"/>
          <w:sz w:val="22"/>
          <w:szCs w:val="22"/>
        </w:rPr>
        <w:t>Thị Thực</w:t>
      </w:r>
    </w:p>
    <w:p w14:paraId="0C647103" w14:textId="77777777" w:rsidR="00604C62" w:rsidRPr="00604C62" w:rsidRDefault="00604C62" w:rsidP="00604C62"/>
    <w:p w14:paraId="53C44DDD" w14:textId="4A2C8B5F" w:rsidR="00604C62" w:rsidRDefault="00604C62" w:rsidP="00B83E57">
      <w:pPr>
        <w:pStyle w:val="Heading3"/>
      </w:pPr>
      <w:bookmarkStart w:id="65" w:name="_Toc234572796"/>
      <w:r>
        <w:rPr>
          <w:u w:val="single"/>
        </w:rPr>
        <w:t xml:space="preserve">11.7. </w:t>
      </w:r>
      <w:r>
        <w:t>Trần Công Nghê</w:t>
      </w:r>
      <w:r>
        <w:rPr>
          <w:rFonts w:hint="eastAsia"/>
        </w:rPr>
        <w:t>倪</w:t>
      </w:r>
      <w:bookmarkEnd w:id="65"/>
    </w:p>
    <w:p w14:paraId="33F69A20" w14:textId="77777777" w:rsidR="00604C62" w:rsidRPr="00604C62" w:rsidRDefault="00604C62" w:rsidP="00604C62">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Con Công Nga, cháu Công Thiệu</w:t>
      </w:r>
    </w:p>
    <w:p w14:paraId="021C8BFD" w14:textId="01DB7158" w:rsidR="00604C62" w:rsidRDefault="00604C62" w:rsidP="00604C62">
      <w:pPr>
        <w:pStyle w:val="NormalIndent"/>
        <w:numPr>
          <w:ilvl w:val="0"/>
          <w:numId w:val="81"/>
        </w:numPr>
        <w:ind w:firstLineChars="0"/>
        <w:rPr>
          <w:color w:val="000000" w:themeColor="text1"/>
          <w:sz w:val="22"/>
          <w:szCs w:val="22"/>
        </w:rPr>
      </w:pPr>
      <w:r>
        <w:rPr>
          <w:color w:val="000000" w:themeColor="text1"/>
          <w:sz w:val="22"/>
          <w:szCs w:val="22"/>
        </w:rPr>
        <w:t>CÔNG NGUYÊN</w:t>
      </w:r>
    </w:p>
    <w:p w14:paraId="1C3312F3" w14:textId="16512434" w:rsidR="00604C62" w:rsidRDefault="00604C62" w:rsidP="00604C62">
      <w:pPr>
        <w:pStyle w:val="NormalIndent"/>
        <w:numPr>
          <w:ilvl w:val="0"/>
          <w:numId w:val="81"/>
        </w:numPr>
        <w:ind w:firstLineChars="0"/>
        <w:rPr>
          <w:color w:val="000000" w:themeColor="text1"/>
          <w:sz w:val="22"/>
          <w:szCs w:val="22"/>
        </w:rPr>
      </w:pPr>
      <w:r>
        <w:rPr>
          <w:color w:val="000000" w:themeColor="text1"/>
          <w:sz w:val="22"/>
          <w:szCs w:val="22"/>
        </w:rPr>
        <w:t>CÔNG LÝ</w:t>
      </w:r>
    </w:p>
    <w:p w14:paraId="6E6AA3EE" w14:textId="30950A86" w:rsidR="00604C62" w:rsidRDefault="00604C62" w:rsidP="00604C62">
      <w:pPr>
        <w:pStyle w:val="NormalIndent"/>
        <w:numPr>
          <w:ilvl w:val="0"/>
          <w:numId w:val="81"/>
        </w:numPr>
        <w:ind w:firstLineChars="0"/>
        <w:rPr>
          <w:color w:val="000000" w:themeColor="text1"/>
          <w:sz w:val="22"/>
          <w:szCs w:val="22"/>
        </w:rPr>
      </w:pPr>
      <w:r>
        <w:rPr>
          <w:color w:val="000000" w:themeColor="text1"/>
          <w:sz w:val="22"/>
          <w:szCs w:val="22"/>
        </w:rPr>
        <w:t>CÔNG HỌC</w:t>
      </w:r>
    </w:p>
    <w:p w14:paraId="7E6054C1" w14:textId="2D8041C7" w:rsidR="008A2C02" w:rsidRDefault="008A2C02" w:rsidP="00604C62">
      <w:pPr>
        <w:pStyle w:val="NormalIndent"/>
        <w:numPr>
          <w:ilvl w:val="0"/>
          <w:numId w:val="81"/>
        </w:numPr>
        <w:ind w:firstLineChars="0"/>
        <w:rPr>
          <w:color w:val="000000" w:themeColor="text1"/>
          <w:sz w:val="22"/>
          <w:szCs w:val="22"/>
        </w:rPr>
      </w:pPr>
      <w:r>
        <w:rPr>
          <w:color w:val="000000" w:themeColor="text1"/>
          <w:sz w:val="22"/>
          <w:szCs w:val="22"/>
        </w:rPr>
        <w:t>Thị Sáu</w:t>
      </w:r>
    </w:p>
    <w:p w14:paraId="377432E7" w14:textId="408B37C5" w:rsidR="008A2C02" w:rsidRPr="00CE5F36" w:rsidRDefault="008A2C02" w:rsidP="00604C62">
      <w:pPr>
        <w:pStyle w:val="NormalIndent"/>
        <w:numPr>
          <w:ilvl w:val="0"/>
          <w:numId w:val="81"/>
        </w:numPr>
        <w:ind w:firstLineChars="0"/>
        <w:rPr>
          <w:color w:val="000000" w:themeColor="text1"/>
          <w:sz w:val="22"/>
          <w:szCs w:val="22"/>
        </w:rPr>
      </w:pPr>
      <w:r>
        <w:rPr>
          <w:color w:val="000000" w:themeColor="text1"/>
          <w:sz w:val="22"/>
          <w:szCs w:val="22"/>
        </w:rPr>
        <w:t>Thị Túy</w:t>
      </w:r>
    </w:p>
    <w:p w14:paraId="12E59E37" w14:textId="77777777" w:rsidR="00604C62" w:rsidRPr="00604C62" w:rsidRDefault="00604C62" w:rsidP="00604C62"/>
    <w:p w14:paraId="55C1E9B6" w14:textId="29EB9461" w:rsidR="00604C62" w:rsidRPr="00B83E57" w:rsidRDefault="00604C62" w:rsidP="00B83E57">
      <w:pPr>
        <w:pStyle w:val="Heading3"/>
      </w:pPr>
      <w:bookmarkStart w:id="66" w:name="_Toc234572797"/>
      <w:r>
        <w:t>11.8. Trần Công Cực</w:t>
      </w:r>
      <w:r>
        <w:rPr>
          <w:rFonts w:hint="eastAsia"/>
        </w:rPr>
        <w:t>極</w:t>
      </w:r>
      <w:bookmarkEnd w:id="66"/>
    </w:p>
    <w:p w14:paraId="4B803466" w14:textId="77777777" w:rsidR="00604C62" w:rsidRDefault="00604C62" w:rsidP="00604C62"/>
    <w:p w14:paraId="71172C8D" w14:textId="77777777" w:rsidR="00604C62" w:rsidRPr="00604C62" w:rsidRDefault="00604C62" w:rsidP="00604C62">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Con Công Nga, cháu Công Thiệu</w:t>
      </w:r>
    </w:p>
    <w:p w14:paraId="5D7A3A1A" w14:textId="77777777" w:rsidR="00604C62" w:rsidRPr="00604C62" w:rsidRDefault="00604C62" w:rsidP="00604C62"/>
    <w:p w14:paraId="69AAFC6A" w14:textId="77777777" w:rsidR="00604C62" w:rsidRPr="00604C62" w:rsidRDefault="00604C62" w:rsidP="00604C62"/>
    <w:p w14:paraId="212450B4" w14:textId="3EB458EF" w:rsidR="00D87411" w:rsidRPr="00CE5F36" w:rsidRDefault="00000000" w:rsidP="00D87411">
      <w:pPr>
        <w:pStyle w:val="Heading2"/>
        <w:rPr>
          <w:color w:val="000000" w:themeColor="text1"/>
          <w:sz w:val="36"/>
          <w:szCs w:val="36"/>
          <w:u w:val="single"/>
        </w:rPr>
      </w:pPr>
      <w:bookmarkStart w:id="67" w:name="_Toc234572798"/>
      <w:r>
        <w:rPr>
          <w:color w:val="000000" w:themeColor="text1"/>
          <w:sz w:val="36"/>
          <w:szCs w:val="36"/>
          <w:u w:val="single"/>
        </w:rPr>
        <w:t>ĐỜI THỨ 12</w:t>
      </w:r>
      <w:r>
        <w:rPr>
          <w:color w:val="000000" w:themeColor="text1"/>
          <w:sz w:val="36"/>
          <w:szCs w:val="36"/>
          <w:u w:val="single"/>
        </w:rPr>
        <w:t>甲</w:t>
      </w:r>
      <w:bookmarkEnd w:id="67"/>
    </w:p>
    <w:p w14:paraId="43EB55A1" w14:textId="6D8C3E55" w:rsidR="003D4B8E" w:rsidRPr="00B83E57" w:rsidRDefault="00D87411" w:rsidP="00B83E57">
      <w:pPr>
        <w:pStyle w:val="Heading3"/>
      </w:pPr>
      <w:bookmarkStart w:id="68" w:name="_Toc234572799"/>
      <w:r>
        <w:t xml:space="preserve">12.1. Trần Công Tấn </w:t>
      </w:r>
      <w:r>
        <w:t>陳公晋</w:t>
      </w:r>
      <w:bookmarkEnd w:id="68"/>
    </w:p>
    <w:p w14:paraId="3640E452" w14:textId="77777777" w:rsidR="003D4B8E" w:rsidRPr="00CE5F36" w:rsidRDefault="00000000">
      <w:pPr>
        <w:rPr>
          <w:rFonts w:ascii="Chu Nom Khai U" w:eastAsia="Chu Nom Khai U" w:hAnsi="Chu Nom Khai U" w:cs="Chu Nom Khai U"/>
          <w:i/>
          <w:iCs/>
          <w:color w:val="000000" w:themeColor="text1"/>
          <w:sz w:val="32"/>
          <w:szCs w:val="32"/>
          <w:shd w:val="clear" w:color="auto" w:fill="FFFFFF"/>
        </w:rPr>
      </w:pPr>
      <w:r>
        <w:rPr>
          <w:rFonts w:ascii="Chu Nom Khai U" w:eastAsia="Chu Nom Khai U" w:hAnsi="Chu Nom Khai U" w:cs="Chu Nom Khai U"/>
          <w:i/>
          <w:iCs/>
          <w:color w:val="000000" w:themeColor="text1"/>
          <w:sz w:val="32"/>
          <w:szCs w:val="32"/>
          <w:shd w:val="clear" w:color="auto" w:fill="FFFFFF"/>
        </w:rPr>
        <w:t xml:space="preserve">Con ông Công Khả , cháu ông Công Hiên </w:t>
      </w:r>
    </w:p>
    <w:p w14:paraId="7283E7AA" w14:textId="77777777" w:rsidR="003D4B8E" w:rsidRPr="00CE5F36" w:rsidRDefault="003D4B8E">
      <w:pPr>
        <w:rPr>
          <w:rFonts w:ascii="Chu Nom Khai U" w:eastAsia="Chu Nom Khai U" w:hAnsi="Chu Nom Khai U" w:cs="Chu Nom Khai U"/>
          <w:color w:val="000000" w:themeColor="text1"/>
          <w:sz w:val="32"/>
          <w:szCs w:val="32"/>
          <w:shd w:val="clear" w:color="auto" w:fill="FFFFFF"/>
          <w:lang w:val="vi-VN"/>
        </w:rPr>
      </w:pPr>
    </w:p>
    <w:p w14:paraId="495B68B5" w14:textId="77777777" w:rsidR="003D4B8E" w:rsidRPr="00CE5F36" w:rsidRDefault="00000000">
      <w:pPr>
        <w:rPr>
          <w:rFonts w:ascii="Chu Nom Khai U" w:eastAsia="Chu Nom Khai U" w:hAnsi="Chu Nom Khai U" w:cs="Chu Nom Khai U"/>
          <w:color w:val="000000" w:themeColor="text1"/>
          <w:sz w:val="32"/>
          <w:szCs w:val="32"/>
          <w:shd w:val="clear" w:color="auto" w:fill="FFFFFF"/>
        </w:rPr>
      </w:pPr>
      <w:r>
        <w:rPr>
          <w:rFonts w:ascii="Chu Nom Khai U" w:eastAsia="Chu Nom Khai U" w:hAnsi="Chu Nom Khai U" w:cs="Chu Nom Khai U"/>
          <w:color w:val="000000" w:themeColor="text1"/>
          <w:sz w:val="32"/>
          <w:szCs w:val="32"/>
          <w:shd w:val="clear" w:color="auto" w:fill="FFFFFF"/>
          <w:lang w:val="vi-VN"/>
        </w:rPr>
        <w:t xml:space="preserve">Vợ </w:t>
      </w:r>
      <w:r>
        <w:rPr>
          <w:rFonts w:ascii="Chu Nom Khai U" w:eastAsia="Chu Nom Khai U" w:hAnsi="Chu Nom Khai U" w:cs="Chu Nom Khai U"/>
          <w:color w:val="000000" w:themeColor="text1"/>
          <w:sz w:val="32"/>
          <w:szCs w:val="32"/>
          <w:shd w:val="clear" w:color="auto" w:fill="FFFFFF"/>
        </w:rPr>
        <w:t>Nguyễn Thị Viên 園</w:t>
      </w:r>
    </w:p>
    <w:p w14:paraId="52CCBCA6" w14:textId="77777777" w:rsidR="003D4B8E" w:rsidRPr="00CE5F36" w:rsidRDefault="003D4B8E">
      <w:pPr>
        <w:rPr>
          <w:color w:val="000000" w:themeColor="text1"/>
          <w:sz w:val="22"/>
          <w:szCs w:val="22"/>
          <w:lang w:val="vi-VN"/>
        </w:rPr>
      </w:pPr>
    </w:p>
    <w:p w14:paraId="136DFE6E" w14:textId="77777777" w:rsidR="003D4B8E" w:rsidRPr="00CE5F36" w:rsidRDefault="00000000">
      <w:pPr>
        <w:rPr>
          <w:color w:val="000000" w:themeColor="text1"/>
          <w:sz w:val="22"/>
          <w:szCs w:val="22"/>
          <w:lang w:val="vi-VN"/>
        </w:rPr>
      </w:pPr>
      <w:r>
        <w:rPr>
          <w:color w:val="000000" w:themeColor="text1"/>
          <w:sz w:val="22"/>
          <w:szCs w:val="22"/>
          <w:lang w:val="vi-VN"/>
        </w:rPr>
        <w:t xml:space="preserve">Sinh </w:t>
      </w:r>
    </w:p>
    <w:p w14:paraId="7DC6786E" w14:textId="77777777" w:rsidR="003D4B8E" w:rsidRPr="00CE5F36" w:rsidRDefault="00000000">
      <w:pPr>
        <w:numPr>
          <w:ilvl w:val="0"/>
          <w:numId w:val="31"/>
        </w:numPr>
        <w:rPr>
          <w:color w:val="000000" w:themeColor="text1"/>
          <w:sz w:val="22"/>
          <w:szCs w:val="22"/>
          <w:lang w:val="vi-VN"/>
        </w:rPr>
      </w:pPr>
      <w:r>
        <w:rPr>
          <w:color w:val="000000" w:themeColor="text1"/>
          <w:sz w:val="22"/>
          <w:szCs w:val="22"/>
        </w:rPr>
        <w:t xml:space="preserve">TRẦN </w:t>
      </w:r>
      <w:r>
        <w:rPr>
          <w:color w:val="000000" w:themeColor="text1"/>
          <w:sz w:val="22"/>
          <w:szCs w:val="22"/>
          <w:lang w:val="vi-VN"/>
        </w:rPr>
        <w:t>CÔNG Ý</w:t>
      </w:r>
    </w:p>
    <w:p w14:paraId="42071630" w14:textId="77777777" w:rsidR="003D4B8E" w:rsidRPr="00CE5F36" w:rsidRDefault="00000000">
      <w:pPr>
        <w:numPr>
          <w:ilvl w:val="0"/>
          <w:numId w:val="31"/>
        </w:numPr>
        <w:rPr>
          <w:color w:val="000000" w:themeColor="text1"/>
          <w:sz w:val="22"/>
          <w:szCs w:val="22"/>
        </w:rPr>
      </w:pPr>
      <w:r>
        <w:rPr>
          <w:color w:val="000000" w:themeColor="text1"/>
          <w:sz w:val="22"/>
          <w:szCs w:val="22"/>
        </w:rPr>
        <w:t xml:space="preserve">Trần Thị Vện </w:t>
      </w:r>
      <w:r>
        <w:rPr>
          <w:color w:val="000000" w:themeColor="text1"/>
          <w:sz w:val="22"/>
          <w:szCs w:val="22"/>
        </w:rPr>
        <w:t>猿</w:t>
      </w:r>
    </w:p>
    <w:p w14:paraId="24EAFD97" w14:textId="77777777" w:rsidR="003D4B8E" w:rsidRPr="00CE5F36" w:rsidRDefault="00000000">
      <w:pPr>
        <w:numPr>
          <w:ilvl w:val="0"/>
          <w:numId w:val="31"/>
        </w:numPr>
        <w:rPr>
          <w:color w:val="000000" w:themeColor="text1"/>
          <w:sz w:val="22"/>
          <w:szCs w:val="22"/>
        </w:rPr>
      </w:pPr>
      <w:r>
        <w:rPr>
          <w:color w:val="000000" w:themeColor="text1"/>
          <w:sz w:val="22"/>
          <w:szCs w:val="22"/>
        </w:rPr>
        <w:t xml:space="preserve">Trần Thị Quỵ </w:t>
      </w:r>
      <w:r>
        <w:rPr>
          <w:color w:val="000000" w:themeColor="text1"/>
          <w:sz w:val="22"/>
          <w:szCs w:val="22"/>
        </w:rPr>
        <w:t>跪</w:t>
      </w:r>
    </w:p>
    <w:p w14:paraId="660F4EA3" w14:textId="77777777" w:rsidR="003D4B8E" w:rsidRPr="00CE5F36" w:rsidRDefault="00000000">
      <w:pPr>
        <w:numPr>
          <w:ilvl w:val="0"/>
          <w:numId w:val="31"/>
        </w:numPr>
        <w:rPr>
          <w:color w:val="000000" w:themeColor="text1"/>
          <w:sz w:val="22"/>
          <w:szCs w:val="22"/>
        </w:rPr>
      </w:pPr>
      <w:r>
        <w:rPr>
          <w:color w:val="000000" w:themeColor="text1"/>
          <w:sz w:val="22"/>
          <w:szCs w:val="22"/>
        </w:rPr>
        <w:t xml:space="preserve">Công khuyển </w:t>
      </w:r>
      <w:r>
        <w:rPr>
          <w:color w:val="000000" w:themeColor="text1"/>
          <w:sz w:val="22"/>
          <w:szCs w:val="22"/>
        </w:rPr>
        <w:t>犬</w:t>
      </w:r>
    </w:p>
    <w:p w14:paraId="7448B9AC" w14:textId="77777777" w:rsidR="003D4B8E" w:rsidRPr="00CE5F36" w:rsidRDefault="00000000">
      <w:pPr>
        <w:numPr>
          <w:ilvl w:val="0"/>
          <w:numId w:val="31"/>
        </w:numPr>
        <w:rPr>
          <w:color w:val="000000" w:themeColor="text1"/>
          <w:sz w:val="22"/>
          <w:szCs w:val="22"/>
        </w:rPr>
      </w:pPr>
      <w:r>
        <w:rPr>
          <w:color w:val="000000" w:themeColor="text1"/>
          <w:sz w:val="22"/>
          <w:szCs w:val="22"/>
        </w:rPr>
        <w:t xml:space="preserve">Thị đỏ </w:t>
      </w:r>
    </w:p>
    <w:p w14:paraId="2508025B" w14:textId="77777777" w:rsidR="003D4B8E" w:rsidRPr="00CE5F36" w:rsidRDefault="00000000">
      <w:pPr>
        <w:numPr>
          <w:ilvl w:val="0"/>
          <w:numId w:val="31"/>
        </w:numPr>
        <w:rPr>
          <w:color w:val="000000" w:themeColor="text1"/>
          <w:sz w:val="22"/>
          <w:szCs w:val="22"/>
        </w:rPr>
      </w:pPr>
      <w:r>
        <w:rPr>
          <w:color w:val="000000" w:themeColor="text1"/>
          <w:sz w:val="22"/>
          <w:szCs w:val="22"/>
        </w:rPr>
        <w:t xml:space="preserve">Thị Đích </w:t>
      </w:r>
      <w:r>
        <w:rPr>
          <w:color w:val="000000" w:themeColor="text1"/>
          <w:sz w:val="22"/>
          <w:szCs w:val="22"/>
        </w:rPr>
        <w:t>的</w:t>
      </w:r>
    </w:p>
    <w:p w14:paraId="3F4F351A" w14:textId="77777777" w:rsidR="003D4B8E" w:rsidRPr="00CE5F36" w:rsidRDefault="00000000">
      <w:pPr>
        <w:numPr>
          <w:ilvl w:val="0"/>
          <w:numId w:val="31"/>
        </w:numPr>
        <w:rPr>
          <w:color w:val="000000" w:themeColor="text1"/>
          <w:sz w:val="22"/>
          <w:szCs w:val="22"/>
        </w:rPr>
      </w:pPr>
      <w:r>
        <w:rPr>
          <w:color w:val="000000" w:themeColor="text1"/>
          <w:sz w:val="22"/>
          <w:szCs w:val="22"/>
        </w:rPr>
        <w:t xml:space="preserve">Thị Mực </w:t>
      </w:r>
      <w:r>
        <w:rPr>
          <w:color w:val="000000" w:themeColor="text1"/>
          <w:sz w:val="22"/>
          <w:szCs w:val="22"/>
        </w:rPr>
        <w:t>墨</w:t>
      </w:r>
    </w:p>
    <w:p w14:paraId="5CB4EA54" w14:textId="77777777" w:rsidR="003D4B8E" w:rsidRPr="00CE5F36" w:rsidRDefault="00000000">
      <w:pPr>
        <w:numPr>
          <w:ilvl w:val="0"/>
          <w:numId w:val="31"/>
        </w:numPr>
        <w:rPr>
          <w:color w:val="000000" w:themeColor="text1"/>
          <w:sz w:val="22"/>
          <w:szCs w:val="22"/>
        </w:rPr>
      </w:pPr>
      <w:r>
        <w:rPr>
          <w:color w:val="000000" w:themeColor="text1"/>
          <w:sz w:val="22"/>
          <w:szCs w:val="22"/>
        </w:rPr>
        <w:t xml:space="preserve">CÔNG CU </w:t>
      </w:r>
      <w:r>
        <w:rPr>
          <w:color w:val="000000" w:themeColor="text1"/>
          <w:sz w:val="22"/>
          <w:szCs w:val="22"/>
        </w:rPr>
        <w:t>俱</w:t>
      </w:r>
    </w:p>
    <w:p w14:paraId="34F9D484" w14:textId="478BBA8F" w:rsidR="004F0363" w:rsidRPr="00B83E57" w:rsidRDefault="004F0363" w:rsidP="00B83E57">
      <w:pPr>
        <w:pStyle w:val="Heading3"/>
      </w:pPr>
      <w:bookmarkStart w:id="69" w:name="_Toc234572800"/>
      <w:r>
        <w:t xml:space="preserve">12.2. Công Doãn </w:t>
      </w:r>
      <w:r>
        <w:rPr>
          <w:rFonts w:hint="eastAsia"/>
        </w:rPr>
        <w:t>尹</w:t>
      </w:r>
      <w:bookmarkEnd w:id="69"/>
    </w:p>
    <w:p w14:paraId="4694D17E" w14:textId="62676E28" w:rsidR="004F0363" w:rsidRPr="00CE5F36" w:rsidRDefault="004F0363" w:rsidP="004F0363">
      <w:pPr>
        <w:rPr>
          <w:rFonts w:ascii="Chu Nom Khai U" w:eastAsia="Chu Nom Khai U" w:hAnsi="Chu Nom Khai U" w:cs="Chu Nom Khai U"/>
          <w:color w:val="000000" w:themeColor="text1"/>
          <w:sz w:val="32"/>
          <w:szCs w:val="32"/>
          <w:shd w:val="clear" w:color="auto" w:fill="FFFFFF"/>
        </w:rPr>
      </w:pPr>
      <w:r>
        <w:rPr>
          <w:rFonts w:ascii="Chu Nom Khai U" w:eastAsia="Chu Nom Khai U" w:hAnsi="Chu Nom Khai U" w:cs="Chu Nom Khai U"/>
          <w:color w:val="000000" w:themeColor="text1"/>
          <w:sz w:val="32"/>
          <w:szCs w:val="32"/>
          <w:shd w:val="clear" w:color="auto" w:fill="FFFFFF"/>
        </w:rPr>
        <w:t xml:space="preserve">Con ông Công Khả , cháu ông Công Hiên </w:t>
      </w:r>
    </w:p>
    <w:p w14:paraId="7DBC9ACE" w14:textId="11BFAB4E" w:rsidR="004F0363" w:rsidRPr="00CE5F36" w:rsidRDefault="004F0363" w:rsidP="004F0363">
      <w:pPr>
        <w:rPr>
          <w:rFonts w:ascii="Chu Nom Khai U" w:eastAsia="Chu Nom Khai U" w:hAnsi="Chu Nom Khai U" w:cs="Chu Nom Khai U"/>
          <w:color w:val="000000" w:themeColor="text1"/>
          <w:sz w:val="32"/>
          <w:szCs w:val="32"/>
          <w:shd w:val="clear" w:color="auto" w:fill="FFFFFF"/>
        </w:rPr>
      </w:pPr>
      <w:r>
        <w:rPr>
          <w:rFonts w:ascii="Chu Nom Khai U" w:eastAsia="Chu Nom Khai U" w:hAnsi="Chu Nom Khai U" w:cs="Chu Nom Khai U"/>
          <w:color w:val="000000" w:themeColor="text1"/>
          <w:sz w:val="32"/>
          <w:szCs w:val="32"/>
          <w:shd w:val="clear" w:color="auto" w:fill="FFFFFF"/>
        </w:rPr>
        <w:t xml:space="preserve">Vợ Nguyễn Thị Đị </w:t>
      </w:r>
    </w:p>
    <w:p w14:paraId="238E8816" w14:textId="7177030A" w:rsidR="003D4B8E" w:rsidRPr="00CE5F36" w:rsidRDefault="004F0363" w:rsidP="004F0363">
      <w:pPr>
        <w:rPr>
          <w:rFonts w:ascii="Chu Nom Khai U" w:eastAsia="Chu Nom Khai U" w:hAnsi="Chu Nom Khai U" w:cs="Chu Nom Khai U"/>
          <w:color w:val="000000" w:themeColor="text1"/>
          <w:sz w:val="32"/>
          <w:szCs w:val="32"/>
          <w:shd w:val="clear" w:color="auto" w:fill="FFFFFF"/>
          <w:lang w:val="vi-VN"/>
        </w:rPr>
      </w:pPr>
      <w:r>
        <w:rPr>
          <w:rFonts w:ascii="Chu Nom Khai U" w:eastAsia="Chu Nom Khai U" w:hAnsi="Chu Nom Khai U" w:cs="Chu Nom Khai U"/>
          <w:color w:val="000000" w:themeColor="text1"/>
          <w:sz w:val="32"/>
          <w:szCs w:val="32"/>
          <w:shd w:val="clear" w:color="auto" w:fill="FFFFFF"/>
          <w:lang w:val="vi-VN"/>
        </w:rPr>
        <w:t xml:space="preserve">Sinh </w:t>
      </w:r>
    </w:p>
    <w:p w14:paraId="666FA13A" w14:textId="3969CAD0" w:rsidR="004F0363" w:rsidRPr="00CE5F36" w:rsidRDefault="00FD3971" w:rsidP="004F0363">
      <w:pPr>
        <w:rPr>
          <w:color w:val="000000" w:themeColor="text1"/>
        </w:rPr>
      </w:pPr>
      <w:r>
        <w:rPr>
          <w:color w:val="000000" w:themeColor="text1"/>
        </w:rPr>
        <w:t xml:space="preserve">Công loại </w:t>
      </w:r>
      <w:r>
        <w:rPr>
          <w:rFonts w:hint="eastAsia"/>
          <w:color w:val="000000" w:themeColor="text1"/>
        </w:rPr>
        <w:t>類</w:t>
      </w:r>
    </w:p>
    <w:p w14:paraId="5548DE3D" w14:textId="6765A7F3" w:rsidR="004F0363" w:rsidRPr="00CE5F36" w:rsidRDefault="00FD3971" w:rsidP="004F0363">
      <w:pPr>
        <w:rPr>
          <w:rFonts w:ascii="PMingLiU-ExtB" w:eastAsia="PMingLiU-ExtB" w:hAnsi="PMingLiU-ExtB" w:cs="PMingLiU-ExtB"/>
          <w:color w:val="000000" w:themeColor="text1"/>
        </w:rPr>
      </w:pPr>
      <w:r>
        <w:rPr>
          <w:color w:val="000000" w:themeColor="text1"/>
        </w:rPr>
        <w:t xml:space="preserve">Công con </w:t>
      </w:r>
      <w:r>
        <w:rPr>
          <w:rFonts w:ascii="PMingLiU-ExtB" w:eastAsia="PMingLiU-ExtB" w:hAnsi="PMingLiU-ExtB" w:cs="PMingLiU-ExtB" w:hint="eastAsia"/>
          <w:color w:val="000000" w:themeColor="text1"/>
        </w:rPr>
        <w:t>𡥵</w:t>
      </w:r>
    </w:p>
    <w:p w14:paraId="2E07793A" w14:textId="4DA8110C" w:rsidR="003D4B8E" w:rsidRPr="00B83E57" w:rsidRDefault="004F0363" w:rsidP="00B83E57">
      <w:pPr>
        <w:pStyle w:val="Heading3"/>
      </w:pPr>
      <w:bookmarkStart w:id="70" w:name="_Toc234572801"/>
      <w:r>
        <w:lastRenderedPageBreak/>
        <w:t xml:space="preserve">12.3. Công Chấp </w:t>
      </w:r>
      <w:r>
        <w:rPr>
          <w:rFonts w:hint="eastAsia"/>
        </w:rPr>
        <w:t>執</w:t>
      </w:r>
      <w:bookmarkEnd w:id="70"/>
    </w:p>
    <w:p w14:paraId="2C2870B6" w14:textId="77777777" w:rsidR="004F0363" w:rsidRPr="00CE5F36" w:rsidRDefault="004F0363" w:rsidP="004F0363">
      <w:pPr>
        <w:rPr>
          <w:rFonts w:ascii="Chu Nom Khai U" w:eastAsia="Chu Nom Khai U" w:hAnsi="Chu Nom Khai U" w:cs="Chu Nom Khai U"/>
          <w:i/>
          <w:iCs/>
          <w:color w:val="000000" w:themeColor="text1"/>
          <w:sz w:val="32"/>
          <w:szCs w:val="32"/>
          <w:shd w:val="clear" w:color="auto" w:fill="FFFFFF"/>
        </w:rPr>
      </w:pPr>
      <w:r>
        <w:rPr>
          <w:rFonts w:ascii="Chu Nom Khai U" w:eastAsia="Chu Nom Khai U" w:hAnsi="Chu Nom Khai U" w:cs="Chu Nom Khai U"/>
          <w:i/>
          <w:iCs/>
          <w:color w:val="000000" w:themeColor="text1"/>
          <w:sz w:val="32"/>
          <w:szCs w:val="32"/>
          <w:shd w:val="clear" w:color="auto" w:fill="FFFFFF"/>
        </w:rPr>
        <w:t xml:space="preserve">Con ông Công Khả , cháu ông Công Hiên </w:t>
      </w:r>
    </w:p>
    <w:p w14:paraId="644A42D8" w14:textId="730D4B62" w:rsidR="004F0363" w:rsidRPr="00CE5F36" w:rsidRDefault="004F0363" w:rsidP="004F0363">
      <w:pPr>
        <w:rPr>
          <w:rFonts w:ascii="Chu Nom Khai U" w:eastAsia="Chu Nom Khai U" w:hAnsi="Chu Nom Khai U" w:cs="Chu Nom Khai U"/>
          <w:color w:val="000000" w:themeColor="text1"/>
          <w:sz w:val="32"/>
          <w:szCs w:val="32"/>
          <w:shd w:val="clear" w:color="auto" w:fill="FFFFFF"/>
        </w:rPr>
      </w:pPr>
      <w:r>
        <w:rPr>
          <w:rFonts w:ascii="Chu Nom Khai U" w:eastAsia="Chu Nom Khai U" w:hAnsi="Chu Nom Khai U" w:cs="Chu Nom Khai U"/>
          <w:color w:val="000000" w:themeColor="text1"/>
          <w:sz w:val="32"/>
          <w:szCs w:val="32"/>
          <w:shd w:val="clear" w:color="auto" w:fill="FFFFFF"/>
        </w:rPr>
        <w:t xml:space="preserve">Vợ xuất gía </w:t>
      </w:r>
    </w:p>
    <w:p w14:paraId="6081AB49" w14:textId="77777777" w:rsidR="003349DD" w:rsidRPr="00CE5F36" w:rsidRDefault="003349DD" w:rsidP="003349DD">
      <w:pPr>
        <w:rPr>
          <w:color w:val="000000" w:themeColor="text1"/>
          <w:sz w:val="22"/>
          <w:szCs w:val="22"/>
        </w:rPr>
      </w:pPr>
    </w:p>
    <w:p w14:paraId="175F139E" w14:textId="77777777" w:rsidR="000224DB" w:rsidRPr="00CE5F36" w:rsidRDefault="000224DB" w:rsidP="000224DB">
      <w:pPr>
        <w:rPr>
          <w:color w:val="000000" w:themeColor="text1"/>
        </w:rPr>
      </w:pPr>
    </w:p>
    <w:p w14:paraId="12C500B0" w14:textId="046A603B" w:rsidR="00D87411" w:rsidRPr="00B83E57" w:rsidRDefault="00D87411" w:rsidP="00B83E57">
      <w:pPr>
        <w:pStyle w:val="Heading3"/>
      </w:pPr>
      <w:bookmarkStart w:id="71" w:name="_Toc234572802"/>
      <w:r>
        <w:t xml:space="preserve">12.4 Trần Công Chung </w:t>
      </w:r>
      <w:r>
        <w:rPr>
          <w:rFonts w:hint="eastAsia"/>
        </w:rPr>
        <w:t>鍾</w:t>
      </w:r>
      <w:bookmarkEnd w:id="71"/>
    </w:p>
    <w:p w14:paraId="39EF5B4B" w14:textId="787E4F2A" w:rsidR="00D87411" w:rsidRPr="00CE5F36" w:rsidRDefault="00D87411" w:rsidP="00D87411">
      <w:pPr>
        <w:rPr>
          <w:rFonts w:ascii="Chu Nom Khai U" w:eastAsia="Chu Nom Khai U" w:hAnsi="Chu Nom Khai U" w:cs="Chu Nom Khai U"/>
          <w:i/>
          <w:iCs/>
          <w:color w:val="000000" w:themeColor="text1"/>
          <w:sz w:val="32"/>
          <w:szCs w:val="32"/>
          <w:shd w:val="clear" w:color="auto" w:fill="FFFFFF"/>
        </w:rPr>
      </w:pPr>
      <w:r>
        <w:rPr>
          <w:rFonts w:ascii="Chu Nom Khai U" w:eastAsia="Chu Nom Khai U" w:hAnsi="Chu Nom Khai U" w:cs="Chu Nom Khai U"/>
          <w:i/>
          <w:iCs/>
          <w:color w:val="000000" w:themeColor="text1"/>
          <w:sz w:val="32"/>
          <w:szCs w:val="32"/>
          <w:shd w:val="clear" w:color="auto" w:fill="FFFFFF"/>
        </w:rPr>
        <w:t xml:space="preserve">Con ông Công Khánh cháu ông Công Trung </w:t>
      </w:r>
    </w:p>
    <w:p w14:paraId="1B62BF60" w14:textId="5BD54E3C" w:rsidR="00D87411" w:rsidRPr="00CE5F36" w:rsidRDefault="00D87411" w:rsidP="00D87411">
      <w:pPr>
        <w:rPr>
          <w:color w:val="000000" w:themeColor="text1"/>
        </w:rPr>
      </w:pPr>
      <w:r>
        <w:rPr>
          <w:color w:val="000000" w:themeColor="text1"/>
        </w:rPr>
        <w:t xml:space="preserve">Sinh </w:t>
      </w:r>
    </w:p>
    <w:p w14:paraId="7A83F00D" w14:textId="3A53B05E" w:rsidR="00D87411" w:rsidRPr="00CE5F36" w:rsidRDefault="00D87411" w:rsidP="00D87411">
      <w:pPr>
        <w:rPr>
          <w:color w:val="000000" w:themeColor="text1"/>
        </w:rPr>
      </w:pPr>
      <w:r>
        <w:rPr>
          <w:color w:val="000000" w:themeColor="text1"/>
        </w:rPr>
        <w:t xml:space="preserve"> CÔNG SỤ </w:t>
      </w:r>
      <w:r>
        <w:rPr>
          <w:rFonts w:hint="eastAsia"/>
          <w:color w:val="000000" w:themeColor="text1"/>
        </w:rPr>
        <w:t>事</w:t>
      </w:r>
    </w:p>
    <w:p w14:paraId="7707431D" w14:textId="77777777" w:rsidR="00A47CB1" w:rsidRPr="00CE5F36" w:rsidRDefault="00A47CB1" w:rsidP="00D87411">
      <w:pPr>
        <w:rPr>
          <w:color w:val="000000" w:themeColor="text1"/>
        </w:rPr>
      </w:pPr>
      <w:r>
        <w:rPr>
          <w:color w:val="000000" w:themeColor="text1"/>
        </w:rPr>
        <w:t xml:space="preserve"> CÔNG LỄ </w:t>
      </w:r>
      <w:r>
        <w:rPr>
          <w:rFonts w:hint="eastAsia"/>
          <w:color w:val="000000" w:themeColor="text1"/>
        </w:rPr>
        <w:t>禮</w:t>
      </w:r>
    </w:p>
    <w:p w14:paraId="13146CDC" w14:textId="77777777" w:rsidR="00A47CB1" w:rsidRPr="00CE5F36" w:rsidRDefault="00A47CB1" w:rsidP="00D87411">
      <w:pPr>
        <w:rPr>
          <w:color w:val="000000" w:themeColor="text1"/>
        </w:rPr>
      </w:pPr>
      <w:r>
        <w:rPr>
          <w:color w:val="000000" w:themeColor="text1"/>
        </w:rPr>
        <w:t xml:space="preserve">CÔNG LẠC </w:t>
      </w:r>
      <w:r>
        <w:rPr>
          <w:rFonts w:hint="eastAsia"/>
          <w:color w:val="000000" w:themeColor="text1"/>
        </w:rPr>
        <w:t>樂</w:t>
      </w:r>
    </w:p>
    <w:p w14:paraId="3382BF7D" w14:textId="77777777" w:rsidR="00A47CB1" w:rsidRPr="00CE5F36" w:rsidRDefault="00A47CB1" w:rsidP="00D87411">
      <w:pPr>
        <w:rPr>
          <w:color w:val="000000" w:themeColor="text1"/>
        </w:rPr>
      </w:pPr>
      <w:r>
        <w:rPr>
          <w:color w:val="000000" w:themeColor="text1"/>
        </w:rPr>
        <w:t xml:space="preserve">CÔNG HƯƠNG </w:t>
      </w:r>
      <w:r>
        <w:rPr>
          <w:rFonts w:hint="eastAsia"/>
          <w:color w:val="000000" w:themeColor="text1"/>
        </w:rPr>
        <w:t>鄉</w:t>
      </w:r>
    </w:p>
    <w:p w14:paraId="2132E7DD" w14:textId="5C93BC79" w:rsidR="00A47CB1" w:rsidRPr="00CE5F36" w:rsidRDefault="00A47CB1" w:rsidP="00D87411">
      <w:pPr>
        <w:rPr>
          <w:color w:val="000000" w:themeColor="text1"/>
        </w:rPr>
      </w:pPr>
      <w:r>
        <w:rPr>
          <w:color w:val="000000" w:themeColor="text1"/>
        </w:rPr>
        <w:t xml:space="preserve">CÔNG TRINH </w:t>
      </w:r>
      <w:r>
        <w:rPr>
          <w:rFonts w:hint="eastAsia"/>
          <w:color w:val="000000" w:themeColor="text1"/>
        </w:rPr>
        <w:t>貞</w:t>
      </w:r>
      <w:r>
        <w:rPr>
          <w:color w:val="000000" w:themeColor="text1"/>
        </w:rPr>
        <w:t xml:space="preserve"> </w:t>
      </w:r>
    </w:p>
    <w:p w14:paraId="5455D56B" w14:textId="2B53A2F7" w:rsidR="00A47CB1" w:rsidRPr="00B83E57" w:rsidRDefault="00A47CB1" w:rsidP="00B83E57">
      <w:pPr>
        <w:pStyle w:val="Heading3"/>
      </w:pPr>
      <w:bookmarkStart w:id="72" w:name="_Toc234572803"/>
      <w:r>
        <w:t xml:space="preserve">12.5 Trần Công Hưởng </w:t>
      </w:r>
      <w:r>
        <w:rPr>
          <w:rFonts w:hint="eastAsia"/>
        </w:rPr>
        <w:t>享</w:t>
      </w:r>
      <w:bookmarkEnd w:id="72"/>
    </w:p>
    <w:p w14:paraId="39B5E1CD" w14:textId="77777777" w:rsidR="000224DB" w:rsidRPr="00CE5F36" w:rsidRDefault="000224DB" w:rsidP="000224DB">
      <w:pPr>
        <w:rPr>
          <w:rFonts w:ascii="Chu Nom Khai U" w:eastAsia="Chu Nom Khai U" w:hAnsi="Chu Nom Khai U" w:cs="Chu Nom Khai U"/>
          <w:i/>
          <w:iCs/>
          <w:color w:val="000000" w:themeColor="text1"/>
          <w:sz w:val="32"/>
          <w:szCs w:val="32"/>
          <w:shd w:val="clear" w:color="auto" w:fill="FFFFFF"/>
        </w:rPr>
      </w:pPr>
      <w:r>
        <w:rPr>
          <w:rFonts w:ascii="Chu Nom Khai U" w:eastAsia="Chu Nom Khai U" w:hAnsi="Chu Nom Khai U" w:cs="Chu Nom Khai U"/>
          <w:i/>
          <w:iCs/>
          <w:color w:val="000000" w:themeColor="text1"/>
          <w:sz w:val="32"/>
          <w:szCs w:val="32"/>
          <w:shd w:val="clear" w:color="auto" w:fill="FFFFFF"/>
        </w:rPr>
        <w:t xml:space="preserve">Con ông Công Khánh cháu ông Công Trung </w:t>
      </w:r>
    </w:p>
    <w:p w14:paraId="4535E64E" w14:textId="77777777" w:rsidR="000224DB" w:rsidRPr="00CE5F36" w:rsidRDefault="000224DB" w:rsidP="00A47CB1">
      <w:pPr>
        <w:rPr>
          <w:color w:val="000000" w:themeColor="text1"/>
        </w:rPr>
      </w:pPr>
    </w:p>
    <w:p w14:paraId="78223C91" w14:textId="6A8E0ADD" w:rsidR="00A47CB1" w:rsidRPr="00CE5F36" w:rsidRDefault="00A47CB1" w:rsidP="00A47CB1">
      <w:pPr>
        <w:rPr>
          <w:color w:val="000000" w:themeColor="text1"/>
        </w:rPr>
      </w:pPr>
      <w:r>
        <w:rPr>
          <w:color w:val="000000" w:themeColor="text1"/>
        </w:rPr>
        <w:t xml:space="preserve">Sinh CÔNG HẠNH </w:t>
      </w:r>
    </w:p>
    <w:p w14:paraId="17C928A2" w14:textId="77777777" w:rsidR="00A47CB1" w:rsidRPr="00CE5F36" w:rsidRDefault="00A47CB1" w:rsidP="00A47CB1">
      <w:pPr>
        <w:rPr>
          <w:color w:val="000000" w:themeColor="text1"/>
        </w:rPr>
      </w:pPr>
    </w:p>
    <w:p w14:paraId="1E0DEB4A" w14:textId="5DDED38B" w:rsidR="00A47CB1" w:rsidRPr="00B83E57" w:rsidRDefault="00A47CB1" w:rsidP="00B83E57">
      <w:pPr>
        <w:pStyle w:val="Heading3"/>
      </w:pPr>
      <w:bookmarkStart w:id="73" w:name="_Toc234572804"/>
      <w:r>
        <w:t xml:space="preserve">12.6. Trần Công Ngân </w:t>
      </w:r>
      <w:r>
        <w:rPr>
          <w:rFonts w:hint="eastAsia"/>
        </w:rPr>
        <w:t>銀</w:t>
      </w:r>
      <w:bookmarkEnd w:id="73"/>
    </w:p>
    <w:p w14:paraId="4212E537" w14:textId="77777777" w:rsidR="00B56C5A" w:rsidRPr="00CE5F36" w:rsidRDefault="00B56C5A" w:rsidP="00B56C5A">
      <w:pPr>
        <w:rPr>
          <w:rFonts w:ascii="Chu Nom Khai U" w:eastAsia="Chu Nom Khai U" w:hAnsi="Chu Nom Khai U" w:cs="Chu Nom Khai U"/>
          <w:i/>
          <w:iCs/>
          <w:color w:val="000000" w:themeColor="text1"/>
          <w:sz w:val="32"/>
          <w:szCs w:val="32"/>
          <w:shd w:val="clear" w:color="auto" w:fill="FFFFFF"/>
        </w:rPr>
      </w:pPr>
      <w:r>
        <w:rPr>
          <w:rFonts w:ascii="Chu Nom Khai U" w:eastAsia="Chu Nom Khai U" w:hAnsi="Chu Nom Khai U" w:cs="Chu Nom Khai U"/>
          <w:i/>
          <w:iCs/>
          <w:color w:val="000000" w:themeColor="text1"/>
          <w:sz w:val="32"/>
          <w:szCs w:val="32"/>
          <w:shd w:val="clear" w:color="auto" w:fill="FFFFFF"/>
        </w:rPr>
        <w:t xml:space="preserve">Con ông Công Khánh cháu ông Công Trung </w:t>
      </w:r>
    </w:p>
    <w:p w14:paraId="6583D8C1" w14:textId="77777777" w:rsidR="000224DB" w:rsidRPr="00CE5F36" w:rsidRDefault="000224DB" w:rsidP="00A47CB1">
      <w:pPr>
        <w:rPr>
          <w:color w:val="000000" w:themeColor="text1"/>
        </w:rPr>
      </w:pPr>
    </w:p>
    <w:p w14:paraId="12D735EE" w14:textId="11A441FA" w:rsidR="00A47CB1" w:rsidRPr="00CE5F36" w:rsidRDefault="00A47CB1" w:rsidP="00A47CB1">
      <w:pPr>
        <w:rPr>
          <w:color w:val="000000" w:themeColor="text1"/>
        </w:rPr>
      </w:pPr>
      <w:r>
        <w:rPr>
          <w:color w:val="000000" w:themeColor="text1"/>
        </w:rPr>
        <w:t xml:space="preserve">Sinh </w:t>
      </w:r>
    </w:p>
    <w:p w14:paraId="2DE19AB1" w14:textId="11B61F30" w:rsidR="00A47CB1" w:rsidRPr="00CE5F36" w:rsidRDefault="00A47CB1" w:rsidP="00A47CB1">
      <w:pPr>
        <w:rPr>
          <w:color w:val="000000" w:themeColor="text1"/>
        </w:rPr>
      </w:pPr>
      <w:r>
        <w:rPr>
          <w:color w:val="000000" w:themeColor="text1"/>
        </w:rPr>
        <w:t xml:space="preserve">CÔNG THỦ </w:t>
      </w:r>
      <w:r>
        <w:rPr>
          <w:rFonts w:hint="eastAsia"/>
          <w:color w:val="000000" w:themeColor="text1"/>
        </w:rPr>
        <w:t>殊</w:t>
      </w:r>
    </w:p>
    <w:p w14:paraId="18115969" w14:textId="53B2E989" w:rsidR="00A47CB1" w:rsidRPr="00CE5F36" w:rsidRDefault="00A47CB1" w:rsidP="00A47CB1">
      <w:pPr>
        <w:rPr>
          <w:color w:val="000000" w:themeColor="text1"/>
        </w:rPr>
      </w:pPr>
      <w:r>
        <w:rPr>
          <w:color w:val="000000" w:themeColor="text1"/>
        </w:rPr>
        <w:t xml:space="preserve">CÔNG VIỆN </w:t>
      </w:r>
      <w:r>
        <w:rPr>
          <w:rFonts w:hint="eastAsia"/>
          <w:color w:val="000000" w:themeColor="text1"/>
        </w:rPr>
        <w:t>院</w:t>
      </w:r>
    </w:p>
    <w:p w14:paraId="3545428B" w14:textId="6605CE9E" w:rsidR="00A47CB1" w:rsidRPr="00CE5F36" w:rsidRDefault="00A47CB1" w:rsidP="00A47CB1">
      <w:pPr>
        <w:rPr>
          <w:rFonts w:ascii="PMingLiU-ExtB" w:eastAsia="PMingLiU-ExtB" w:hAnsi="PMingLiU-ExtB" w:cs="PMingLiU-ExtB"/>
          <w:color w:val="000000" w:themeColor="text1"/>
        </w:rPr>
      </w:pPr>
      <w:r>
        <w:rPr>
          <w:color w:val="000000" w:themeColor="text1"/>
        </w:rPr>
        <w:t xml:space="preserve">CÔNG TƯ </w:t>
      </w:r>
      <w:r>
        <w:rPr>
          <w:rFonts w:ascii="PMingLiU-ExtB" w:eastAsia="PMingLiU-ExtB" w:hAnsi="PMingLiU-ExtB" w:cs="PMingLiU-ExtB" w:hint="eastAsia"/>
          <w:color w:val="000000" w:themeColor="text1"/>
        </w:rPr>
        <w:t>𦊛</w:t>
      </w:r>
    </w:p>
    <w:p w14:paraId="655BA64E" w14:textId="5955DE09" w:rsidR="00A47CB1" w:rsidRPr="00CE5F36" w:rsidRDefault="00A47CB1" w:rsidP="00A47CB1">
      <w:pPr>
        <w:rPr>
          <w:color w:val="000000" w:themeColor="text1"/>
        </w:rPr>
      </w:pPr>
      <w:r>
        <w:rPr>
          <w:color w:val="000000" w:themeColor="text1"/>
        </w:rPr>
        <w:t xml:space="preserve">Thị Em </w:t>
      </w:r>
    </w:p>
    <w:p w14:paraId="603FFF27" w14:textId="77777777" w:rsidR="00A47CB1" w:rsidRPr="00CE5F36" w:rsidRDefault="00A47CB1" w:rsidP="00A47CB1">
      <w:pPr>
        <w:rPr>
          <w:color w:val="000000" w:themeColor="text1"/>
        </w:rPr>
      </w:pPr>
    </w:p>
    <w:p w14:paraId="7DD46E66" w14:textId="77777777" w:rsidR="00A47CB1" w:rsidRPr="00CE5F36" w:rsidRDefault="00A47CB1" w:rsidP="00A47CB1">
      <w:pPr>
        <w:rPr>
          <w:color w:val="000000" w:themeColor="text1"/>
        </w:rPr>
      </w:pPr>
    </w:p>
    <w:p w14:paraId="198C7F55" w14:textId="77777777" w:rsidR="000224DB" w:rsidRPr="00CE5F36" w:rsidRDefault="000224DB" w:rsidP="000224DB">
      <w:pPr>
        <w:rPr>
          <w:color w:val="000000" w:themeColor="text1"/>
        </w:rPr>
      </w:pPr>
    </w:p>
    <w:p w14:paraId="11FB58BB" w14:textId="43A2E1F6" w:rsidR="008A2C02" w:rsidRPr="00B83E57" w:rsidRDefault="008A2C02" w:rsidP="00B83E57">
      <w:pPr>
        <w:pStyle w:val="Heading3"/>
      </w:pPr>
      <w:bookmarkStart w:id="74" w:name="_Toc234572805"/>
      <w:r>
        <w:t>12.7. Trần Công Gia</w:t>
      </w:r>
      <w:r>
        <w:rPr>
          <w:rFonts w:hint="eastAsia"/>
        </w:rPr>
        <w:t>嘉</w:t>
      </w:r>
      <w:bookmarkEnd w:id="74"/>
    </w:p>
    <w:p w14:paraId="50E0FAE8" w14:textId="113F20B4" w:rsidR="008A2C02" w:rsidRPr="00CE5F36" w:rsidRDefault="008A2C02" w:rsidP="008A2C02">
      <w:pPr>
        <w:rPr>
          <w:rFonts w:ascii="Chu Nom Khai U" w:eastAsia="Chu Nom Khai U" w:hAnsi="Chu Nom Khai U" w:cs="Chu Nom Khai U"/>
          <w:i/>
          <w:iCs/>
          <w:color w:val="000000" w:themeColor="text1"/>
          <w:sz w:val="32"/>
          <w:szCs w:val="32"/>
          <w:shd w:val="clear" w:color="auto" w:fill="FFFFFF"/>
        </w:rPr>
      </w:pPr>
      <w:r>
        <w:rPr>
          <w:rFonts w:ascii="Chu Nom Khai U" w:eastAsia="Chu Nom Khai U" w:hAnsi="Chu Nom Khai U" w:cs="Chu Nom Khai U"/>
          <w:i/>
          <w:iCs/>
          <w:color w:val="000000" w:themeColor="text1"/>
          <w:sz w:val="32"/>
          <w:szCs w:val="32"/>
          <w:shd w:val="clear" w:color="auto" w:fill="FFFFFF"/>
        </w:rPr>
        <w:t xml:space="preserve">Con ông Công Mạnh cháu ông Công Nga </w:t>
      </w:r>
    </w:p>
    <w:p w14:paraId="2736C798" w14:textId="77777777" w:rsidR="008A2C02" w:rsidRPr="008A2C02" w:rsidRDefault="008A2C02" w:rsidP="008A2C02"/>
    <w:p w14:paraId="64CDAA19" w14:textId="77777777" w:rsidR="008A2C02" w:rsidRPr="008A2C02" w:rsidRDefault="008A2C02" w:rsidP="008A2C02"/>
    <w:p w14:paraId="3C65141F" w14:textId="5AC363B8" w:rsidR="008A2C02" w:rsidRPr="00B83E57" w:rsidRDefault="008A2C02" w:rsidP="00B83E57">
      <w:pPr>
        <w:pStyle w:val="Heading3"/>
      </w:pPr>
      <w:bookmarkStart w:id="75" w:name="_Toc234572806"/>
      <w:r>
        <w:t>12.8. Trần Công Nguyên</w:t>
      </w:r>
      <w:r>
        <w:rPr>
          <w:rFonts w:hint="eastAsia"/>
        </w:rPr>
        <w:t>原</w:t>
      </w:r>
      <w:bookmarkEnd w:id="75"/>
    </w:p>
    <w:p w14:paraId="0EC6E719" w14:textId="1144A975" w:rsidR="008A2C02" w:rsidRPr="00CE5F36" w:rsidRDefault="008A2C02" w:rsidP="008A2C02">
      <w:pPr>
        <w:rPr>
          <w:rFonts w:ascii="Chu Nom Khai U" w:eastAsia="Chu Nom Khai U" w:hAnsi="Chu Nom Khai U" w:cs="Chu Nom Khai U"/>
          <w:i/>
          <w:iCs/>
          <w:color w:val="000000" w:themeColor="text1"/>
          <w:sz w:val="32"/>
          <w:szCs w:val="32"/>
          <w:shd w:val="clear" w:color="auto" w:fill="FFFFFF"/>
        </w:rPr>
      </w:pPr>
      <w:r>
        <w:rPr>
          <w:rFonts w:ascii="Chu Nom Khai U" w:eastAsia="Chu Nom Khai U" w:hAnsi="Chu Nom Khai U" w:cs="Chu Nom Khai U"/>
          <w:i/>
          <w:iCs/>
          <w:color w:val="000000" w:themeColor="text1"/>
          <w:sz w:val="32"/>
          <w:szCs w:val="32"/>
          <w:shd w:val="clear" w:color="auto" w:fill="FFFFFF"/>
        </w:rPr>
        <w:t xml:space="preserve">Con ông Công Nghê cháu ông Công Nga </w:t>
      </w:r>
    </w:p>
    <w:p w14:paraId="74E03057" w14:textId="77777777" w:rsidR="008A2C02" w:rsidRPr="008A2C02" w:rsidRDefault="008A2C02" w:rsidP="008A2C02"/>
    <w:p w14:paraId="36678B57" w14:textId="14D58361" w:rsidR="008A2C02" w:rsidRPr="00B83E57" w:rsidRDefault="008A2C02" w:rsidP="00B83E57">
      <w:pPr>
        <w:pStyle w:val="Heading3"/>
      </w:pPr>
      <w:bookmarkStart w:id="76" w:name="_Toc234572807"/>
      <w:r>
        <w:t>12.9. Trần Công Lý</w:t>
      </w:r>
      <w:r>
        <w:rPr>
          <w:rFonts w:hint="eastAsia"/>
        </w:rPr>
        <w:t>李</w:t>
      </w:r>
      <w:bookmarkEnd w:id="76"/>
    </w:p>
    <w:p w14:paraId="2A817B6B" w14:textId="0FD52012" w:rsidR="008A2C02" w:rsidRDefault="008A2C02" w:rsidP="008A2C02">
      <w:pPr>
        <w:rPr>
          <w:rFonts w:ascii="Chu Nom Khai U" w:eastAsia="Chu Nom Khai U" w:hAnsi="Chu Nom Khai U" w:cs="Chu Nom Khai U"/>
          <w:i/>
          <w:iCs/>
          <w:color w:val="000000" w:themeColor="text1"/>
          <w:sz w:val="32"/>
          <w:szCs w:val="32"/>
          <w:shd w:val="clear" w:color="auto" w:fill="FFFFFF"/>
        </w:rPr>
      </w:pPr>
      <w:r>
        <w:rPr>
          <w:rFonts w:ascii="Chu Nom Khai U" w:eastAsia="Chu Nom Khai U" w:hAnsi="Chu Nom Khai U" w:cs="Chu Nom Khai U"/>
          <w:i/>
          <w:iCs/>
          <w:color w:val="000000" w:themeColor="text1"/>
          <w:sz w:val="32"/>
          <w:szCs w:val="32"/>
          <w:shd w:val="clear" w:color="auto" w:fill="FFFFFF"/>
        </w:rPr>
        <w:t xml:space="preserve">Con ông Công Nghê cháu ông Công Nga </w:t>
      </w:r>
    </w:p>
    <w:p w14:paraId="7BB4AA8B" w14:textId="77777777" w:rsidR="00FD3971" w:rsidRPr="00CE5F36" w:rsidRDefault="00FD3971" w:rsidP="00FD3971">
      <w:pPr>
        <w:rPr>
          <w:color w:val="000000" w:themeColor="text1"/>
        </w:rPr>
      </w:pPr>
      <w:r>
        <w:rPr>
          <w:color w:val="000000" w:themeColor="text1"/>
        </w:rPr>
        <w:t xml:space="preserve">Sinh </w:t>
      </w:r>
    </w:p>
    <w:p w14:paraId="5CFF975F" w14:textId="50E24873" w:rsidR="00FD3971" w:rsidRPr="00CE5F36" w:rsidRDefault="00FD3971" w:rsidP="00FD3971">
      <w:pPr>
        <w:rPr>
          <w:color w:val="000000" w:themeColor="text1"/>
        </w:rPr>
      </w:pPr>
      <w:r>
        <w:rPr>
          <w:color w:val="000000" w:themeColor="text1"/>
        </w:rPr>
        <w:t>CÔNG DẦN</w:t>
      </w:r>
    </w:p>
    <w:p w14:paraId="545F0189" w14:textId="70383C09" w:rsidR="00FD3971" w:rsidRPr="00CE5F36" w:rsidRDefault="00FD3971" w:rsidP="00FD3971">
      <w:pPr>
        <w:rPr>
          <w:color w:val="000000" w:themeColor="text1"/>
        </w:rPr>
      </w:pPr>
      <w:r>
        <w:rPr>
          <w:color w:val="000000" w:themeColor="text1"/>
        </w:rPr>
        <w:t>CÔNG HAI</w:t>
      </w:r>
    </w:p>
    <w:p w14:paraId="0C1ED6ED" w14:textId="54C26B6F" w:rsidR="00FD3971" w:rsidRPr="00CE5F36" w:rsidRDefault="00FD3971" w:rsidP="00FD3971">
      <w:pPr>
        <w:rPr>
          <w:color w:val="000000" w:themeColor="text1"/>
        </w:rPr>
      </w:pPr>
      <w:r>
        <w:rPr>
          <w:color w:val="000000" w:themeColor="text1"/>
        </w:rPr>
        <w:t>CÔNG THÌN</w:t>
      </w:r>
    </w:p>
    <w:p w14:paraId="43E0D03B" w14:textId="77777777" w:rsidR="00FD3971" w:rsidRPr="00CE5F36" w:rsidRDefault="00FD3971" w:rsidP="008A2C02">
      <w:pPr>
        <w:rPr>
          <w:rFonts w:ascii="Chu Nom Khai U" w:eastAsia="Chu Nom Khai U" w:hAnsi="Chu Nom Khai U" w:cs="Chu Nom Khai U"/>
          <w:i/>
          <w:iCs/>
          <w:color w:val="000000" w:themeColor="text1"/>
          <w:sz w:val="32"/>
          <w:szCs w:val="32"/>
          <w:shd w:val="clear" w:color="auto" w:fill="FFFFFF"/>
        </w:rPr>
      </w:pPr>
    </w:p>
    <w:p w14:paraId="76746B95" w14:textId="77777777" w:rsidR="00B72A61" w:rsidRPr="00CE5F36" w:rsidRDefault="00B72A61" w:rsidP="00B72A61">
      <w:pPr>
        <w:rPr>
          <w:color w:val="000000" w:themeColor="text1"/>
        </w:rPr>
      </w:pPr>
    </w:p>
    <w:p w14:paraId="1B3DCD99" w14:textId="5E1DEB8A" w:rsidR="008A2C02" w:rsidRPr="00B83E57" w:rsidRDefault="008A2C02" w:rsidP="00B83E57">
      <w:pPr>
        <w:pStyle w:val="Heading3"/>
      </w:pPr>
      <w:bookmarkStart w:id="77" w:name="_Toc234572808"/>
      <w:r>
        <w:t>12.10. Trần Công Học</w:t>
      </w:r>
      <w:r>
        <w:rPr>
          <w:rFonts w:hint="eastAsia"/>
        </w:rPr>
        <w:t>學</w:t>
      </w:r>
      <w:bookmarkEnd w:id="77"/>
    </w:p>
    <w:p w14:paraId="1FD0B8A5" w14:textId="632691F0" w:rsidR="008A2C02" w:rsidRPr="00CE5F36" w:rsidRDefault="008A2C02" w:rsidP="008A2C02">
      <w:pPr>
        <w:rPr>
          <w:rFonts w:ascii="Chu Nom Khai U" w:eastAsia="Chu Nom Khai U" w:hAnsi="Chu Nom Khai U" w:cs="Chu Nom Khai U"/>
          <w:i/>
          <w:iCs/>
          <w:color w:val="000000" w:themeColor="text1"/>
          <w:sz w:val="32"/>
          <w:szCs w:val="32"/>
          <w:shd w:val="clear" w:color="auto" w:fill="FFFFFF"/>
        </w:rPr>
      </w:pPr>
      <w:r>
        <w:rPr>
          <w:rFonts w:ascii="Chu Nom Khai U" w:eastAsia="Chu Nom Khai U" w:hAnsi="Chu Nom Khai U" w:cs="Chu Nom Khai U"/>
          <w:i/>
          <w:iCs/>
          <w:color w:val="000000" w:themeColor="text1"/>
          <w:sz w:val="32"/>
          <w:szCs w:val="32"/>
          <w:shd w:val="clear" w:color="auto" w:fill="FFFFFF"/>
        </w:rPr>
        <w:t xml:space="preserve">Con ông Công Nghê cháu ông Công Nga </w:t>
      </w:r>
    </w:p>
    <w:p w14:paraId="7B41D36B" w14:textId="77777777" w:rsidR="00B72A61" w:rsidRPr="00CE5F36" w:rsidRDefault="00B72A61">
      <w:pPr>
        <w:rPr>
          <w:rFonts w:ascii="Chu Nom Khai U" w:eastAsia="Chu Nom Khai U" w:hAnsi="Chu Nom Khai U" w:cs="Chu Nom Khai U"/>
          <w:i/>
          <w:iCs/>
          <w:color w:val="000000" w:themeColor="text1"/>
          <w:sz w:val="32"/>
          <w:szCs w:val="32"/>
          <w:shd w:val="clear" w:color="auto" w:fill="FFFFFF"/>
        </w:rPr>
      </w:pPr>
    </w:p>
    <w:p w14:paraId="41A06428" w14:textId="77777777" w:rsidR="00FD3971" w:rsidRPr="00CE5F36" w:rsidRDefault="00FD3971" w:rsidP="00FD3971">
      <w:pPr>
        <w:rPr>
          <w:color w:val="000000" w:themeColor="text1"/>
        </w:rPr>
      </w:pPr>
      <w:r>
        <w:rPr>
          <w:color w:val="000000" w:themeColor="text1"/>
        </w:rPr>
        <w:t xml:space="preserve">Sinh </w:t>
      </w:r>
    </w:p>
    <w:p w14:paraId="412F1C69" w14:textId="083F9602" w:rsidR="00FD3971" w:rsidRPr="00CE5F36" w:rsidRDefault="00FD3971" w:rsidP="00FD3971">
      <w:pPr>
        <w:rPr>
          <w:color w:val="000000" w:themeColor="text1"/>
        </w:rPr>
      </w:pPr>
      <w:r>
        <w:rPr>
          <w:color w:val="000000" w:themeColor="text1"/>
        </w:rPr>
        <w:t>CÔNG CĂN</w:t>
      </w:r>
    </w:p>
    <w:p w14:paraId="3E919644" w14:textId="2AD8EA0F" w:rsidR="00FD3971" w:rsidRPr="00CE5F36" w:rsidRDefault="00FD3971" w:rsidP="00FD3971">
      <w:pPr>
        <w:rPr>
          <w:color w:val="000000" w:themeColor="text1"/>
        </w:rPr>
      </w:pPr>
      <w:r>
        <w:rPr>
          <w:color w:val="000000" w:themeColor="text1"/>
        </w:rPr>
        <w:t>CÔNG BẢN</w:t>
      </w:r>
    </w:p>
    <w:p w14:paraId="193DB1E8" w14:textId="77777777" w:rsidR="00B72A61" w:rsidRPr="00CE5F36" w:rsidRDefault="00B72A61">
      <w:pPr>
        <w:rPr>
          <w:color w:val="000000" w:themeColor="text1"/>
          <w:sz w:val="22"/>
          <w:szCs w:val="22"/>
        </w:rPr>
      </w:pPr>
    </w:p>
    <w:p w14:paraId="3CEE31DC" w14:textId="3EAE46FD" w:rsidR="003D4B8E" w:rsidRPr="00CE5F36" w:rsidRDefault="00000000">
      <w:pPr>
        <w:pStyle w:val="Heading2"/>
        <w:rPr>
          <w:color w:val="000000" w:themeColor="text1"/>
          <w:sz w:val="36"/>
          <w:szCs w:val="36"/>
          <w:u w:val="single"/>
        </w:rPr>
      </w:pPr>
      <w:bookmarkStart w:id="78" w:name="_Toc234572809"/>
      <w:r>
        <w:rPr>
          <w:color w:val="000000" w:themeColor="text1"/>
          <w:sz w:val="36"/>
          <w:szCs w:val="36"/>
          <w:u w:val="single"/>
        </w:rPr>
        <w:t>ĐỜI THỨ 13</w:t>
      </w:r>
      <w:r>
        <w:rPr>
          <w:color w:val="000000" w:themeColor="text1"/>
          <w:sz w:val="36"/>
          <w:szCs w:val="36"/>
          <w:u w:val="single"/>
        </w:rPr>
        <w:t>甲</w:t>
      </w:r>
      <w:bookmarkEnd w:id="78"/>
    </w:p>
    <w:p w14:paraId="18FBA3DC" w14:textId="1EF7E880" w:rsidR="003D4B8E" w:rsidRPr="00CE5F36" w:rsidRDefault="00000000">
      <w:pPr>
        <w:pStyle w:val="Heading3"/>
        <w:rPr>
          <w:color w:val="000000" w:themeColor="text1"/>
          <w:sz w:val="36"/>
          <w:szCs w:val="36"/>
        </w:rPr>
      </w:pPr>
      <w:bookmarkStart w:id="79" w:name="_Toc234572810"/>
      <w:r>
        <w:rPr>
          <w:color w:val="000000" w:themeColor="text1"/>
          <w:sz w:val="36"/>
          <w:szCs w:val="36"/>
        </w:rPr>
        <w:t>13.1. Trần Công Ý</w:t>
      </w:r>
      <w:r>
        <w:rPr>
          <w:rFonts w:hint="eastAsia"/>
          <w:color w:val="000000" w:themeColor="text1"/>
          <w:sz w:val="36"/>
          <w:szCs w:val="36"/>
        </w:rPr>
        <w:t>意</w:t>
      </w:r>
      <w:bookmarkEnd w:id="79"/>
    </w:p>
    <w:p w14:paraId="0029B369" w14:textId="77777777" w:rsidR="000224DB" w:rsidRPr="00CE5F36" w:rsidRDefault="001F2BD2" w:rsidP="001F2BD2">
      <w:pPr>
        <w:rPr>
          <w:rFonts w:ascii="Chu Nom Khai U" w:eastAsia="Chu Nom Khai U" w:hAnsi="Chu Nom Khai U" w:cs="Chu Nom Khai U"/>
          <w:i/>
          <w:iCs/>
          <w:color w:val="000000" w:themeColor="text1"/>
          <w:sz w:val="32"/>
          <w:szCs w:val="32"/>
          <w:shd w:val="clear" w:color="auto" w:fill="FFFFFF"/>
        </w:rPr>
      </w:pPr>
      <w:r>
        <w:rPr>
          <w:rFonts w:ascii="Chu Nom Khai U" w:eastAsia="Chu Nom Khai U" w:hAnsi="Chu Nom Khai U" w:cs="Chu Nom Khai U"/>
          <w:i/>
          <w:iCs/>
          <w:color w:val="000000" w:themeColor="text1"/>
          <w:sz w:val="32"/>
          <w:szCs w:val="32"/>
          <w:shd w:val="clear" w:color="auto" w:fill="FFFFFF"/>
        </w:rPr>
        <w:t xml:space="preserve">Con ông Công Tấn cháu ông Công Khả , </w:t>
      </w:r>
    </w:p>
    <w:p w14:paraId="7C4FDDAB" w14:textId="2B4E9152" w:rsidR="001F2BD2" w:rsidRPr="00CE5F36" w:rsidRDefault="001F2BD2" w:rsidP="001F2BD2">
      <w:pPr>
        <w:rPr>
          <w:rFonts w:ascii="Chu Nom Khai U" w:eastAsia="Chu Nom Khai U" w:hAnsi="Chu Nom Khai U" w:cs="Chu Nom Khai U"/>
          <w:i/>
          <w:iCs/>
          <w:color w:val="000000" w:themeColor="text1"/>
          <w:sz w:val="32"/>
          <w:szCs w:val="32"/>
          <w:shd w:val="clear" w:color="auto" w:fill="FFFFFF"/>
        </w:rPr>
      </w:pPr>
      <w:r>
        <w:rPr>
          <w:rFonts w:ascii="Chu Nom Khai U" w:eastAsia="Chu Nom Khai U" w:hAnsi="Chu Nom Khai U" w:cs="Chu Nom Khai U"/>
          <w:i/>
          <w:iCs/>
          <w:color w:val="000000" w:themeColor="text1"/>
          <w:sz w:val="32"/>
          <w:szCs w:val="32"/>
          <w:shd w:val="clear" w:color="auto" w:fill="FFFFFF"/>
        </w:rPr>
        <w:t xml:space="preserve">vợ Thị Nhợi </w:t>
      </w:r>
    </w:p>
    <w:p w14:paraId="472B29CB" w14:textId="77777777" w:rsidR="001F2BD2" w:rsidRPr="00CE5F36" w:rsidRDefault="001F2BD2" w:rsidP="001F2BD2">
      <w:pPr>
        <w:rPr>
          <w:rFonts w:ascii="Chu Nom Khai U" w:eastAsia="Chu Nom Khai U" w:hAnsi="Chu Nom Khai U" w:cs="Chu Nom Khai U"/>
          <w:i/>
          <w:iCs/>
          <w:color w:val="000000" w:themeColor="text1"/>
          <w:sz w:val="32"/>
          <w:szCs w:val="32"/>
          <w:shd w:val="clear" w:color="auto" w:fill="FFFFFF"/>
        </w:rPr>
      </w:pPr>
      <w:r>
        <w:rPr>
          <w:rFonts w:ascii="Chu Nom Khai U" w:eastAsia="Chu Nom Khai U" w:hAnsi="Chu Nom Khai U" w:cs="Chu Nom Khai U"/>
          <w:i/>
          <w:iCs/>
          <w:color w:val="000000" w:themeColor="text1"/>
          <w:sz w:val="32"/>
          <w:szCs w:val="32"/>
          <w:shd w:val="clear" w:color="auto" w:fill="FFFFFF"/>
        </w:rPr>
        <w:t xml:space="preserve">Sinh </w:t>
      </w:r>
    </w:p>
    <w:p w14:paraId="47C87E89" w14:textId="195C35F2" w:rsidR="001F2BD2" w:rsidRPr="00CE5F36" w:rsidRDefault="001F2BD2" w:rsidP="001F2BD2">
      <w:pPr>
        <w:numPr>
          <w:ilvl w:val="0"/>
          <w:numId w:val="32"/>
        </w:numPr>
        <w:tabs>
          <w:tab w:val="clear" w:pos="425"/>
        </w:tabs>
        <w:rPr>
          <w:color w:val="000000" w:themeColor="text1"/>
          <w:sz w:val="22"/>
          <w:szCs w:val="22"/>
          <w:lang w:val="vi-VN"/>
        </w:rPr>
      </w:pPr>
      <w:r>
        <w:rPr>
          <w:color w:val="000000" w:themeColor="text1"/>
          <w:sz w:val="22"/>
          <w:szCs w:val="22"/>
          <w:lang w:val="vi-VN"/>
        </w:rPr>
        <w:t xml:space="preserve">CÔNG TỨ </w:t>
      </w:r>
    </w:p>
    <w:p w14:paraId="3B154E87" w14:textId="77777777" w:rsidR="003D4B8E" w:rsidRPr="00CE5F36" w:rsidRDefault="003D4B8E">
      <w:pPr>
        <w:rPr>
          <w:color w:val="000000" w:themeColor="text1"/>
          <w:sz w:val="32"/>
          <w:szCs w:val="28"/>
          <w:lang w:val="vi-VN"/>
        </w:rPr>
      </w:pPr>
    </w:p>
    <w:p w14:paraId="3B725767" w14:textId="555B5166" w:rsidR="003D4B8E" w:rsidRPr="00CE5F36" w:rsidRDefault="00000000">
      <w:pPr>
        <w:pStyle w:val="Heading3"/>
        <w:rPr>
          <w:color w:val="000000" w:themeColor="text1"/>
          <w:sz w:val="36"/>
          <w:szCs w:val="36"/>
        </w:rPr>
      </w:pPr>
      <w:bookmarkStart w:id="80" w:name="_Toc234572811"/>
      <w:r>
        <w:rPr>
          <w:color w:val="000000" w:themeColor="text1"/>
          <w:sz w:val="36"/>
          <w:szCs w:val="36"/>
        </w:rPr>
        <w:lastRenderedPageBreak/>
        <w:t xml:space="preserve">13.2. Trần Công Sự </w:t>
      </w:r>
      <w:r>
        <w:rPr>
          <w:color w:val="000000" w:themeColor="text1"/>
          <w:sz w:val="36"/>
          <w:szCs w:val="36"/>
        </w:rPr>
        <w:t>陳公</w:t>
      </w:r>
      <w:r>
        <w:rPr>
          <w:rFonts w:hint="eastAsia"/>
          <w:color w:val="000000" w:themeColor="text1"/>
          <w:sz w:val="36"/>
          <w:szCs w:val="36"/>
        </w:rPr>
        <w:t>事</w:t>
      </w:r>
      <w:bookmarkEnd w:id="80"/>
    </w:p>
    <w:p w14:paraId="7F76D303" w14:textId="4C1F8782" w:rsidR="001F2BD2" w:rsidRPr="00CE5F36" w:rsidRDefault="00000000">
      <w:pPr>
        <w:rPr>
          <w:rFonts w:ascii="Chu Nom Khai U" w:eastAsia="Chu Nom Khai U" w:hAnsi="Chu Nom Khai U" w:cs="Chu Nom Khai U"/>
          <w:i/>
          <w:iCs/>
          <w:color w:val="000000" w:themeColor="text1"/>
          <w:sz w:val="32"/>
          <w:szCs w:val="32"/>
          <w:shd w:val="clear" w:color="auto" w:fill="FFFFFF"/>
        </w:rPr>
      </w:pPr>
      <w:r>
        <w:rPr>
          <w:rFonts w:ascii="Chu Nom Khai U" w:eastAsia="Chu Nom Khai U" w:hAnsi="Chu Nom Khai U" w:cs="Chu Nom Khai U"/>
          <w:i/>
          <w:iCs/>
          <w:color w:val="000000" w:themeColor="text1"/>
          <w:sz w:val="32"/>
          <w:szCs w:val="32"/>
          <w:shd w:val="clear" w:color="auto" w:fill="FFFFFF"/>
        </w:rPr>
        <w:t xml:space="preserve">Con ông Công Chung cháu ông Công Khánh , </w:t>
      </w:r>
    </w:p>
    <w:p w14:paraId="2C8FD366" w14:textId="423DEC89" w:rsidR="003D4B8E" w:rsidRPr="00CE5F36" w:rsidRDefault="001F2BD2">
      <w:pPr>
        <w:rPr>
          <w:rFonts w:ascii="Chu Nom Khai U" w:eastAsia="Chu Nom Khai U" w:hAnsi="Chu Nom Khai U" w:cs="Chu Nom Khai U"/>
          <w:i/>
          <w:iCs/>
          <w:color w:val="000000" w:themeColor="text1"/>
          <w:sz w:val="32"/>
          <w:szCs w:val="32"/>
          <w:shd w:val="clear" w:color="auto" w:fill="FFFFFF"/>
        </w:rPr>
      </w:pPr>
      <w:r>
        <w:rPr>
          <w:rFonts w:ascii="Chu Nom Khai U" w:eastAsia="Chu Nom Khai U" w:hAnsi="Chu Nom Khai U" w:cs="Chu Nom Khai U"/>
          <w:i/>
          <w:iCs/>
          <w:color w:val="000000" w:themeColor="text1"/>
          <w:sz w:val="32"/>
          <w:szCs w:val="32"/>
          <w:shd w:val="clear" w:color="auto" w:fill="FFFFFF"/>
        </w:rPr>
        <w:t xml:space="preserve">vợ Thị Mãnh , thị Mão </w:t>
      </w:r>
    </w:p>
    <w:p w14:paraId="24ADC6C0" w14:textId="77777777" w:rsidR="003D4B8E" w:rsidRPr="00CE5F36" w:rsidRDefault="003D4B8E">
      <w:pPr>
        <w:rPr>
          <w:rFonts w:ascii="Chu Nom Khai U" w:eastAsia="Chu Nom Khai U" w:hAnsi="Chu Nom Khai U" w:cs="Chu Nom Khai U"/>
          <w:i/>
          <w:iCs/>
          <w:color w:val="000000" w:themeColor="text1"/>
          <w:sz w:val="32"/>
          <w:szCs w:val="32"/>
          <w:shd w:val="clear" w:color="auto" w:fill="FFFFFF"/>
        </w:rPr>
      </w:pPr>
    </w:p>
    <w:p w14:paraId="39AE6D4C" w14:textId="647666E2" w:rsidR="003D4B8E" w:rsidRPr="00003D94" w:rsidRDefault="00000000">
      <w:pPr>
        <w:numPr>
          <w:ilvl w:val="0"/>
          <w:numId w:val="33"/>
        </w:numPr>
        <w:rPr>
          <w:color w:val="000000" w:themeColor="text1"/>
          <w:sz w:val="22"/>
          <w:szCs w:val="22"/>
          <w:lang w:val="vi-VN"/>
        </w:rPr>
      </w:pPr>
      <w:r>
        <w:rPr>
          <w:color w:val="000000" w:themeColor="text1"/>
          <w:sz w:val="22"/>
          <w:szCs w:val="22"/>
          <w:lang w:val="vi-VN"/>
        </w:rPr>
        <w:t xml:space="preserve">CÔNG </w:t>
      </w:r>
      <w:r>
        <w:rPr>
          <w:color w:val="000000" w:themeColor="text1"/>
          <w:sz w:val="22"/>
          <w:szCs w:val="22"/>
        </w:rPr>
        <w:t xml:space="preserve">TRƯƠNG </w:t>
      </w:r>
    </w:p>
    <w:p w14:paraId="18BA2BB7" w14:textId="038E301B" w:rsidR="00003D94" w:rsidRPr="00003D94" w:rsidRDefault="00003D94">
      <w:pPr>
        <w:numPr>
          <w:ilvl w:val="0"/>
          <w:numId w:val="33"/>
        </w:numPr>
        <w:rPr>
          <w:color w:val="000000" w:themeColor="text1"/>
          <w:sz w:val="22"/>
          <w:szCs w:val="22"/>
          <w:lang w:val="vi-VN"/>
        </w:rPr>
      </w:pPr>
      <w:r>
        <w:rPr>
          <w:color w:val="000000" w:themeColor="text1"/>
          <w:sz w:val="22"/>
          <w:szCs w:val="22"/>
        </w:rPr>
        <w:t>CÔNG HẠNH</w:t>
      </w:r>
    </w:p>
    <w:p w14:paraId="001F3AC2" w14:textId="5B71B851" w:rsidR="00003D94" w:rsidRPr="00CE5F36" w:rsidRDefault="00003D94">
      <w:pPr>
        <w:numPr>
          <w:ilvl w:val="0"/>
          <w:numId w:val="33"/>
        </w:numPr>
        <w:rPr>
          <w:color w:val="000000" w:themeColor="text1"/>
          <w:sz w:val="22"/>
          <w:szCs w:val="22"/>
          <w:lang w:val="vi-VN"/>
        </w:rPr>
      </w:pPr>
      <w:r>
        <w:rPr>
          <w:color w:val="000000" w:themeColor="text1"/>
          <w:sz w:val="22"/>
          <w:szCs w:val="22"/>
        </w:rPr>
        <w:t>CÔNG NGUYÊN</w:t>
      </w:r>
    </w:p>
    <w:p w14:paraId="73A3C344" w14:textId="3B6E18F8" w:rsidR="003D4B8E" w:rsidRPr="00CE5F36" w:rsidRDefault="00000000">
      <w:pPr>
        <w:numPr>
          <w:ilvl w:val="0"/>
          <w:numId w:val="33"/>
        </w:numPr>
        <w:rPr>
          <w:color w:val="000000" w:themeColor="text1"/>
          <w:sz w:val="22"/>
          <w:szCs w:val="22"/>
          <w:lang w:val="vi-VN"/>
        </w:rPr>
      </w:pPr>
      <w:r>
        <w:rPr>
          <w:color w:val="000000" w:themeColor="text1"/>
          <w:sz w:val="22"/>
          <w:szCs w:val="22"/>
          <w:lang w:val="vi-VN"/>
        </w:rPr>
        <w:t xml:space="preserve">CÔNG </w:t>
      </w:r>
      <w:r>
        <w:rPr>
          <w:color w:val="000000" w:themeColor="text1"/>
          <w:sz w:val="22"/>
          <w:szCs w:val="22"/>
        </w:rPr>
        <w:t xml:space="preserve">CUNG </w:t>
      </w:r>
    </w:p>
    <w:p w14:paraId="7068CFC0" w14:textId="77777777" w:rsidR="003D4B8E" w:rsidRPr="00CE5F36" w:rsidRDefault="003D4B8E">
      <w:pPr>
        <w:tabs>
          <w:tab w:val="left" w:pos="425"/>
        </w:tabs>
        <w:rPr>
          <w:color w:val="000000" w:themeColor="text1"/>
          <w:sz w:val="22"/>
          <w:szCs w:val="22"/>
          <w:lang w:val="vi-VN"/>
        </w:rPr>
      </w:pPr>
    </w:p>
    <w:p w14:paraId="7FF6FCC5" w14:textId="77777777" w:rsidR="003D4B8E" w:rsidRPr="00CE5F36" w:rsidRDefault="003D4B8E">
      <w:pPr>
        <w:rPr>
          <w:color w:val="000000" w:themeColor="text1"/>
          <w:sz w:val="22"/>
          <w:szCs w:val="22"/>
        </w:rPr>
      </w:pPr>
    </w:p>
    <w:p w14:paraId="185C0194" w14:textId="394272CF" w:rsidR="001F2BD2" w:rsidRPr="00CE5F36" w:rsidRDefault="001F2BD2" w:rsidP="001F2BD2">
      <w:pPr>
        <w:pStyle w:val="Heading3"/>
        <w:rPr>
          <w:color w:val="000000" w:themeColor="text1"/>
          <w:sz w:val="36"/>
          <w:szCs w:val="36"/>
        </w:rPr>
      </w:pPr>
      <w:bookmarkStart w:id="81" w:name="_Toc234572812"/>
      <w:r>
        <w:rPr>
          <w:color w:val="000000" w:themeColor="text1"/>
          <w:sz w:val="36"/>
          <w:szCs w:val="36"/>
        </w:rPr>
        <w:t xml:space="preserve">13.3. Trần Công Lễ </w:t>
      </w:r>
      <w:r>
        <w:rPr>
          <w:color w:val="000000" w:themeColor="text1"/>
          <w:sz w:val="36"/>
          <w:szCs w:val="36"/>
        </w:rPr>
        <w:t>陳公</w:t>
      </w:r>
      <w:r>
        <w:rPr>
          <w:rFonts w:hint="eastAsia"/>
          <w:color w:val="000000" w:themeColor="text1"/>
          <w:sz w:val="36"/>
          <w:szCs w:val="36"/>
        </w:rPr>
        <w:t>禮</w:t>
      </w:r>
      <w:bookmarkEnd w:id="81"/>
    </w:p>
    <w:p w14:paraId="0D3DF4B9" w14:textId="23791132" w:rsidR="00C61459" w:rsidRPr="00CE5F36" w:rsidRDefault="00C61459" w:rsidP="00C61459">
      <w:pPr>
        <w:rPr>
          <w:rFonts w:ascii="Chu Nom Khai U" w:eastAsia="Chu Nom Khai U" w:hAnsi="Chu Nom Khai U" w:cs="Chu Nom Khai U"/>
          <w:i/>
          <w:iCs/>
          <w:color w:val="000000" w:themeColor="text1"/>
          <w:sz w:val="32"/>
          <w:szCs w:val="32"/>
          <w:shd w:val="clear" w:color="auto" w:fill="FFFFFF"/>
        </w:rPr>
      </w:pPr>
      <w:r>
        <w:rPr>
          <w:rFonts w:ascii="Chu Nom Khai U" w:eastAsia="Chu Nom Khai U" w:hAnsi="Chu Nom Khai U" w:cs="Chu Nom Khai U"/>
          <w:i/>
          <w:iCs/>
          <w:color w:val="000000" w:themeColor="text1"/>
          <w:sz w:val="32"/>
          <w:szCs w:val="32"/>
          <w:shd w:val="clear" w:color="auto" w:fill="FFFFFF"/>
        </w:rPr>
        <w:t xml:space="preserve">Con ông Công Chung cháu ông Công Khánh , </w:t>
      </w:r>
    </w:p>
    <w:p w14:paraId="1CE21D0C" w14:textId="4B290789" w:rsidR="00C61459" w:rsidRPr="00CE5F36" w:rsidRDefault="00C61459" w:rsidP="00C61459">
      <w:pPr>
        <w:rPr>
          <w:rFonts w:ascii="Chu Nom Khai U" w:eastAsia="Chu Nom Khai U" w:hAnsi="Chu Nom Khai U" w:cs="Chu Nom Khai U"/>
          <w:i/>
          <w:iCs/>
          <w:color w:val="000000" w:themeColor="text1"/>
          <w:sz w:val="32"/>
          <w:szCs w:val="32"/>
          <w:shd w:val="clear" w:color="auto" w:fill="FFFFFF"/>
        </w:rPr>
      </w:pPr>
      <w:r>
        <w:rPr>
          <w:rFonts w:ascii="Chu Nom Khai U" w:eastAsia="Chu Nom Khai U" w:hAnsi="Chu Nom Khai U" w:cs="Chu Nom Khai U"/>
          <w:i/>
          <w:iCs/>
          <w:color w:val="000000" w:themeColor="text1"/>
          <w:sz w:val="32"/>
          <w:szCs w:val="32"/>
          <w:shd w:val="clear" w:color="auto" w:fill="FFFFFF"/>
        </w:rPr>
        <w:t>vợ Thị L</w:t>
      </w:r>
      <w:r>
        <w:rPr>
          <w:rFonts w:ascii="Calibri" w:eastAsia="Chu Nom Khai U" w:hAnsi="Calibri" w:cs="Calibri"/>
          <w:i/>
          <w:iCs/>
          <w:color w:val="000000" w:themeColor="text1"/>
          <w:sz w:val="32"/>
          <w:szCs w:val="32"/>
          <w:shd w:val="clear" w:color="auto" w:fill="FFFFFF"/>
          <w:lang w:val="vi-VN"/>
        </w:rPr>
        <w:t>ư</w:t>
      </w:r>
      <w:r>
        <w:rPr>
          <w:rFonts w:ascii="Calibri" w:eastAsia="Chu Nom Khai U" w:hAnsi="Calibri" w:cs="Calibri"/>
          <w:i/>
          <w:iCs/>
          <w:color w:val="000000" w:themeColor="text1"/>
          <w:sz w:val="32"/>
          <w:szCs w:val="32"/>
          <w:shd w:val="clear" w:color="auto" w:fill="FFFFFF"/>
        </w:rPr>
        <w:t xml:space="preserve">ơng </w:t>
      </w:r>
      <w:r>
        <w:rPr>
          <w:rFonts w:ascii="Chu Nom Khai U" w:eastAsia="Chu Nom Khai U" w:hAnsi="Chu Nom Khai U" w:cs="Chu Nom Khai U"/>
          <w:i/>
          <w:iCs/>
          <w:color w:val="000000" w:themeColor="text1"/>
          <w:sz w:val="32"/>
          <w:szCs w:val="32"/>
          <w:shd w:val="clear" w:color="auto" w:fill="FFFFFF"/>
        </w:rPr>
        <w:t xml:space="preserve">, thị Mảy </w:t>
      </w:r>
    </w:p>
    <w:p w14:paraId="6CEB6377" w14:textId="69538283" w:rsidR="000224DB" w:rsidRPr="00CE5F36" w:rsidRDefault="000224DB">
      <w:pPr>
        <w:numPr>
          <w:ilvl w:val="0"/>
          <w:numId w:val="68"/>
        </w:numPr>
        <w:rPr>
          <w:color w:val="000000" w:themeColor="text1"/>
          <w:sz w:val="22"/>
          <w:szCs w:val="22"/>
          <w:lang w:val="vi-VN"/>
        </w:rPr>
      </w:pPr>
      <w:r>
        <w:rPr>
          <w:color w:val="000000" w:themeColor="text1"/>
          <w:sz w:val="22"/>
          <w:szCs w:val="22"/>
          <w:lang w:val="vi-VN"/>
        </w:rPr>
        <w:t xml:space="preserve">sinh </w:t>
      </w:r>
      <w:r>
        <w:rPr>
          <w:color w:val="000000" w:themeColor="text1"/>
          <w:sz w:val="22"/>
          <w:szCs w:val="22"/>
        </w:rPr>
        <w:t>1</w:t>
      </w:r>
      <w:r>
        <w:rPr>
          <w:color w:val="000000" w:themeColor="text1"/>
          <w:sz w:val="22"/>
          <w:szCs w:val="22"/>
          <w:lang w:val="vi-VN"/>
        </w:rPr>
        <w:t xml:space="preserve"> trai , </w:t>
      </w:r>
      <w:r>
        <w:rPr>
          <w:color w:val="000000" w:themeColor="text1"/>
          <w:sz w:val="22"/>
          <w:szCs w:val="22"/>
        </w:rPr>
        <w:t>2</w:t>
      </w:r>
      <w:r>
        <w:rPr>
          <w:color w:val="000000" w:themeColor="text1"/>
          <w:sz w:val="22"/>
          <w:szCs w:val="22"/>
          <w:lang w:val="vi-VN"/>
        </w:rPr>
        <w:t xml:space="preserve"> gái </w:t>
      </w:r>
    </w:p>
    <w:p w14:paraId="14D6492A" w14:textId="77777777" w:rsidR="000224DB" w:rsidRPr="00CE5F36" w:rsidRDefault="000224DB" w:rsidP="00C61459">
      <w:pPr>
        <w:rPr>
          <w:rFonts w:ascii="Chu Nom Khai U" w:eastAsia="Chu Nom Khai U" w:hAnsi="Chu Nom Khai U" w:cs="Chu Nom Khai U"/>
          <w:i/>
          <w:iCs/>
          <w:color w:val="000000" w:themeColor="text1"/>
          <w:sz w:val="32"/>
          <w:szCs w:val="32"/>
          <w:shd w:val="clear" w:color="auto" w:fill="FFFFFF"/>
        </w:rPr>
      </w:pPr>
    </w:p>
    <w:p w14:paraId="483BDEE5" w14:textId="742B0A63" w:rsidR="00C61459" w:rsidRPr="00CE5F36" w:rsidRDefault="00C61459" w:rsidP="00C61459">
      <w:pPr>
        <w:pStyle w:val="Heading3"/>
        <w:rPr>
          <w:color w:val="000000" w:themeColor="text1"/>
          <w:sz w:val="36"/>
          <w:szCs w:val="36"/>
        </w:rPr>
      </w:pPr>
      <w:bookmarkStart w:id="82" w:name="_Toc234572813"/>
      <w:r>
        <w:rPr>
          <w:color w:val="000000" w:themeColor="text1"/>
          <w:sz w:val="36"/>
          <w:szCs w:val="36"/>
        </w:rPr>
        <w:t xml:space="preserve">13.4. Trần Công Lạc </w:t>
      </w:r>
      <w:r>
        <w:rPr>
          <w:color w:val="000000" w:themeColor="text1"/>
          <w:sz w:val="36"/>
          <w:szCs w:val="36"/>
        </w:rPr>
        <w:t>陳公</w:t>
      </w:r>
      <w:r>
        <w:rPr>
          <w:rFonts w:hint="eastAsia"/>
          <w:color w:val="000000" w:themeColor="text1"/>
          <w:sz w:val="36"/>
          <w:szCs w:val="36"/>
        </w:rPr>
        <w:t>樂</w:t>
      </w:r>
      <w:bookmarkEnd w:id="82"/>
      <w:r>
        <w:rPr>
          <w:color w:val="000000" w:themeColor="text1"/>
          <w:sz w:val="36"/>
          <w:szCs w:val="36"/>
        </w:rPr>
        <w:t xml:space="preserve"> </w:t>
      </w:r>
    </w:p>
    <w:p w14:paraId="3BE2C99D" w14:textId="39933627" w:rsidR="00C61459" w:rsidRPr="00CE5F36" w:rsidRDefault="00C61459" w:rsidP="00C61459">
      <w:pPr>
        <w:rPr>
          <w:rFonts w:ascii="Chu Nom Khai U" w:eastAsia="Chu Nom Khai U" w:hAnsi="Chu Nom Khai U" w:cs="Chu Nom Khai U"/>
          <w:i/>
          <w:iCs/>
          <w:color w:val="000000" w:themeColor="text1"/>
          <w:sz w:val="32"/>
          <w:szCs w:val="32"/>
          <w:shd w:val="clear" w:color="auto" w:fill="FFFFFF"/>
        </w:rPr>
      </w:pPr>
      <w:r>
        <w:rPr>
          <w:rFonts w:ascii="Chu Nom Khai U" w:eastAsia="Chu Nom Khai U" w:hAnsi="Chu Nom Khai U" w:cs="Chu Nom Khai U"/>
          <w:i/>
          <w:iCs/>
          <w:color w:val="000000" w:themeColor="text1"/>
          <w:sz w:val="32"/>
          <w:szCs w:val="32"/>
          <w:shd w:val="clear" w:color="auto" w:fill="FFFFFF"/>
        </w:rPr>
        <w:t xml:space="preserve">Con ông Công Chung cháu ông Công Khánh , </w:t>
      </w:r>
    </w:p>
    <w:p w14:paraId="065D5E63" w14:textId="489D2DA3" w:rsidR="00C61459" w:rsidRPr="00CE5F36" w:rsidRDefault="00C61459" w:rsidP="00C61459">
      <w:pPr>
        <w:rPr>
          <w:rFonts w:ascii="Chu Nom Khai U" w:eastAsia="Chu Nom Khai U" w:hAnsi="Chu Nom Khai U" w:cs="Chu Nom Khai U"/>
          <w:i/>
          <w:iCs/>
          <w:color w:val="000000" w:themeColor="text1"/>
          <w:sz w:val="32"/>
          <w:szCs w:val="32"/>
          <w:shd w:val="clear" w:color="auto" w:fill="FFFFFF"/>
        </w:rPr>
      </w:pPr>
      <w:r>
        <w:rPr>
          <w:rFonts w:ascii="Chu Nom Khai U" w:eastAsia="Chu Nom Khai U" w:hAnsi="Chu Nom Khai U" w:cs="Chu Nom Khai U"/>
          <w:i/>
          <w:iCs/>
          <w:color w:val="000000" w:themeColor="text1"/>
          <w:sz w:val="32"/>
          <w:szCs w:val="32"/>
          <w:shd w:val="clear" w:color="auto" w:fill="FFFFFF"/>
        </w:rPr>
        <w:t xml:space="preserve">vợ Thị đị </w:t>
      </w:r>
    </w:p>
    <w:p w14:paraId="2389E6EE" w14:textId="756DCF31" w:rsidR="000224DB" w:rsidRPr="00CE5F36" w:rsidRDefault="000224DB">
      <w:pPr>
        <w:numPr>
          <w:ilvl w:val="0"/>
          <w:numId w:val="68"/>
        </w:numPr>
        <w:rPr>
          <w:color w:val="000000" w:themeColor="text1"/>
          <w:sz w:val="22"/>
          <w:szCs w:val="22"/>
          <w:lang w:val="vi-VN"/>
        </w:rPr>
      </w:pPr>
      <w:r>
        <w:rPr>
          <w:color w:val="000000" w:themeColor="text1"/>
          <w:sz w:val="22"/>
          <w:szCs w:val="22"/>
          <w:lang w:val="vi-VN"/>
        </w:rPr>
        <w:t xml:space="preserve">sinh 5 trai , 3 gái </w:t>
      </w:r>
    </w:p>
    <w:p w14:paraId="4657BF95" w14:textId="22857696" w:rsidR="00C61459" w:rsidRPr="00CE5F36" w:rsidRDefault="00C61459" w:rsidP="00C61459">
      <w:pPr>
        <w:pStyle w:val="Heading3"/>
        <w:rPr>
          <w:color w:val="000000" w:themeColor="text1"/>
          <w:sz w:val="36"/>
          <w:szCs w:val="36"/>
        </w:rPr>
      </w:pPr>
      <w:bookmarkStart w:id="83" w:name="_Toc234572814"/>
      <w:r>
        <w:rPr>
          <w:color w:val="000000" w:themeColor="text1"/>
          <w:sz w:val="36"/>
          <w:szCs w:val="36"/>
        </w:rPr>
        <w:t xml:space="preserve">13.5. Trần Công Hương </w:t>
      </w:r>
      <w:r>
        <w:rPr>
          <w:color w:val="000000" w:themeColor="text1"/>
          <w:sz w:val="36"/>
          <w:szCs w:val="36"/>
        </w:rPr>
        <w:t>陳公</w:t>
      </w:r>
      <w:r>
        <w:rPr>
          <w:rFonts w:hint="eastAsia"/>
          <w:color w:val="000000" w:themeColor="text1"/>
          <w:sz w:val="36"/>
          <w:szCs w:val="36"/>
        </w:rPr>
        <w:t>鄉</w:t>
      </w:r>
      <w:bookmarkEnd w:id="83"/>
      <w:r>
        <w:rPr>
          <w:color w:val="000000" w:themeColor="text1"/>
          <w:sz w:val="36"/>
          <w:szCs w:val="36"/>
        </w:rPr>
        <w:t xml:space="preserve"> </w:t>
      </w:r>
    </w:p>
    <w:p w14:paraId="2F5DA3ED" w14:textId="744ED42B" w:rsidR="00C61459" w:rsidRPr="00CE5F36" w:rsidRDefault="00C61459" w:rsidP="00C61459">
      <w:pPr>
        <w:rPr>
          <w:rFonts w:ascii="Chu Nom Khai U" w:eastAsia="Chu Nom Khai U" w:hAnsi="Chu Nom Khai U" w:cs="Chu Nom Khai U"/>
          <w:i/>
          <w:iCs/>
          <w:color w:val="000000" w:themeColor="text1"/>
          <w:sz w:val="32"/>
          <w:szCs w:val="32"/>
          <w:shd w:val="clear" w:color="auto" w:fill="FFFFFF"/>
        </w:rPr>
      </w:pPr>
      <w:r>
        <w:rPr>
          <w:rFonts w:ascii="Chu Nom Khai U" w:eastAsia="Chu Nom Khai U" w:hAnsi="Chu Nom Khai U" w:cs="Chu Nom Khai U"/>
          <w:i/>
          <w:iCs/>
          <w:color w:val="000000" w:themeColor="text1"/>
          <w:sz w:val="32"/>
          <w:szCs w:val="32"/>
          <w:shd w:val="clear" w:color="auto" w:fill="FFFFFF"/>
        </w:rPr>
        <w:t xml:space="preserve">Con ông Công Chung cháu ông Công Khánh , </w:t>
      </w:r>
    </w:p>
    <w:p w14:paraId="36668B0C" w14:textId="02880721" w:rsidR="00C61459" w:rsidRPr="00CE5F36" w:rsidRDefault="00C61459" w:rsidP="00C61459">
      <w:pPr>
        <w:rPr>
          <w:rFonts w:ascii="Chu Nom Khai U" w:eastAsia="Chu Nom Khai U" w:hAnsi="Chu Nom Khai U" w:cs="Chu Nom Khai U"/>
          <w:i/>
          <w:iCs/>
          <w:color w:val="000000" w:themeColor="text1"/>
          <w:sz w:val="32"/>
          <w:szCs w:val="32"/>
          <w:shd w:val="clear" w:color="auto" w:fill="FFFFFF"/>
        </w:rPr>
      </w:pPr>
      <w:r>
        <w:rPr>
          <w:rFonts w:ascii="Chu Nom Khai U" w:eastAsia="Chu Nom Khai U" w:hAnsi="Chu Nom Khai U" w:cs="Chu Nom Khai U"/>
          <w:i/>
          <w:iCs/>
          <w:color w:val="000000" w:themeColor="text1"/>
          <w:sz w:val="32"/>
          <w:szCs w:val="32"/>
          <w:shd w:val="clear" w:color="auto" w:fill="FFFFFF"/>
        </w:rPr>
        <w:t>vợ Đỗ Thị N</w:t>
      </w:r>
      <w:r>
        <w:rPr>
          <w:rFonts w:ascii="Calibri" w:eastAsia="Chu Nom Khai U" w:hAnsi="Calibri" w:cs="Calibri"/>
          <w:i/>
          <w:iCs/>
          <w:color w:val="000000" w:themeColor="text1"/>
          <w:sz w:val="32"/>
          <w:szCs w:val="32"/>
          <w:shd w:val="clear" w:color="auto" w:fill="FFFFFF"/>
          <w:lang w:val="vi-VN"/>
        </w:rPr>
        <w:t>ư</w:t>
      </w:r>
      <w:r>
        <w:rPr>
          <w:rFonts w:ascii="Calibri" w:eastAsia="Chu Nom Khai U" w:hAnsi="Calibri" w:cs="Calibri"/>
          <w:i/>
          <w:iCs/>
          <w:color w:val="000000" w:themeColor="text1"/>
          <w:sz w:val="32"/>
          <w:szCs w:val="32"/>
          <w:shd w:val="clear" w:color="auto" w:fill="FFFFFF"/>
        </w:rPr>
        <w:t xml:space="preserve">ơng </w:t>
      </w:r>
      <w:r>
        <w:rPr>
          <w:rFonts w:ascii="Chu Nom Khai U" w:eastAsia="Chu Nom Khai U" w:hAnsi="Chu Nom Khai U" w:cs="Chu Nom Khai U" w:hint="eastAsia"/>
          <w:i/>
          <w:iCs/>
          <w:color w:val="000000" w:themeColor="text1"/>
          <w:sz w:val="32"/>
          <w:szCs w:val="32"/>
          <w:shd w:val="clear" w:color="auto" w:fill="FFFFFF"/>
        </w:rPr>
        <w:t>娘</w:t>
      </w:r>
    </w:p>
    <w:p w14:paraId="0E2D2AF1" w14:textId="77777777" w:rsidR="00C61459" w:rsidRPr="00CE5F36" w:rsidRDefault="00C61459" w:rsidP="00C61459">
      <w:pPr>
        <w:rPr>
          <w:rFonts w:ascii="Chu Nom Khai U" w:eastAsia="Chu Nom Khai U" w:hAnsi="Chu Nom Khai U" w:cs="Chu Nom Khai U"/>
          <w:i/>
          <w:iCs/>
          <w:color w:val="000000" w:themeColor="text1"/>
          <w:sz w:val="32"/>
          <w:szCs w:val="32"/>
          <w:shd w:val="clear" w:color="auto" w:fill="FFFFFF"/>
        </w:rPr>
      </w:pPr>
      <w:r>
        <w:rPr>
          <w:rFonts w:ascii="Chu Nom Khai U" w:eastAsia="Chu Nom Khai U" w:hAnsi="Chu Nom Khai U" w:cs="Chu Nom Khai U"/>
          <w:i/>
          <w:iCs/>
          <w:color w:val="000000" w:themeColor="text1"/>
          <w:sz w:val="32"/>
          <w:szCs w:val="32"/>
          <w:shd w:val="clear" w:color="auto" w:fill="FFFFFF"/>
        </w:rPr>
        <w:t xml:space="preserve">con </w:t>
      </w:r>
    </w:p>
    <w:p w14:paraId="2108ACB4" w14:textId="3F66FAF0" w:rsidR="00C61459" w:rsidRPr="00CE5F36" w:rsidRDefault="00C61459">
      <w:pPr>
        <w:numPr>
          <w:ilvl w:val="0"/>
          <w:numId w:val="67"/>
        </w:numPr>
        <w:rPr>
          <w:color w:val="000000" w:themeColor="text1"/>
          <w:sz w:val="22"/>
          <w:szCs w:val="22"/>
          <w:lang w:val="vi-VN"/>
        </w:rPr>
      </w:pPr>
      <w:r>
        <w:rPr>
          <w:color w:val="000000" w:themeColor="text1"/>
          <w:sz w:val="22"/>
          <w:szCs w:val="22"/>
          <w:lang w:val="vi-VN"/>
        </w:rPr>
        <w:t xml:space="preserve">CÔNG HANH </w:t>
      </w:r>
      <w:r>
        <w:rPr>
          <w:rFonts w:hint="eastAsia"/>
          <w:color w:val="000000" w:themeColor="text1"/>
          <w:sz w:val="22"/>
          <w:szCs w:val="22"/>
          <w:lang w:val="vi-VN"/>
        </w:rPr>
        <w:t>亨</w:t>
      </w:r>
    </w:p>
    <w:p w14:paraId="3AE38C86" w14:textId="5DA55AC7" w:rsidR="00C61459" w:rsidRPr="00CE5F36" w:rsidRDefault="00C61459" w:rsidP="00C61459">
      <w:pPr>
        <w:pStyle w:val="Heading3"/>
        <w:rPr>
          <w:color w:val="000000" w:themeColor="text1"/>
          <w:sz w:val="36"/>
          <w:szCs w:val="36"/>
        </w:rPr>
      </w:pPr>
      <w:bookmarkStart w:id="84" w:name="_Toc234572815"/>
      <w:r>
        <w:rPr>
          <w:color w:val="000000" w:themeColor="text1"/>
          <w:sz w:val="36"/>
          <w:szCs w:val="36"/>
        </w:rPr>
        <w:t xml:space="preserve">13.6. Trần Công Trinh </w:t>
      </w:r>
      <w:r>
        <w:rPr>
          <w:color w:val="000000" w:themeColor="text1"/>
          <w:sz w:val="36"/>
          <w:szCs w:val="36"/>
        </w:rPr>
        <w:t>陳公</w:t>
      </w:r>
      <w:r>
        <w:rPr>
          <w:rFonts w:hint="eastAsia"/>
          <w:color w:val="000000" w:themeColor="text1"/>
          <w:sz w:val="36"/>
          <w:szCs w:val="36"/>
        </w:rPr>
        <w:t>貞</w:t>
      </w:r>
      <w:bookmarkEnd w:id="84"/>
      <w:r>
        <w:rPr>
          <w:color w:val="000000" w:themeColor="text1"/>
          <w:sz w:val="36"/>
          <w:szCs w:val="36"/>
        </w:rPr>
        <w:t xml:space="preserve"> </w:t>
      </w:r>
    </w:p>
    <w:p w14:paraId="4692C1C1" w14:textId="08A0A742" w:rsidR="00C61459" w:rsidRPr="00CE5F36" w:rsidRDefault="00C61459" w:rsidP="00C61459">
      <w:pPr>
        <w:rPr>
          <w:rFonts w:ascii="Chu Nom Khai U" w:eastAsia="Chu Nom Khai U" w:hAnsi="Chu Nom Khai U" w:cs="Chu Nom Khai U"/>
          <w:i/>
          <w:iCs/>
          <w:color w:val="000000" w:themeColor="text1"/>
          <w:sz w:val="32"/>
          <w:szCs w:val="32"/>
          <w:shd w:val="clear" w:color="auto" w:fill="FFFFFF"/>
        </w:rPr>
      </w:pPr>
      <w:r>
        <w:rPr>
          <w:rFonts w:ascii="Chu Nom Khai U" w:eastAsia="Chu Nom Khai U" w:hAnsi="Chu Nom Khai U" w:cs="Chu Nom Khai U"/>
          <w:i/>
          <w:iCs/>
          <w:color w:val="000000" w:themeColor="text1"/>
          <w:sz w:val="32"/>
          <w:szCs w:val="32"/>
          <w:shd w:val="clear" w:color="auto" w:fill="FFFFFF"/>
        </w:rPr>
        <w:t xml:space="preserve">Con ông Công Chung cháu ông Công Khánh , </w:t>
      </w:r>
    </w:p>
    <w:p w14:paraId="071FDF82" w14:textId="545A4545" w:rsidR="00C61459" w:rsidRPr="00CE5F36" w:rsidRDefault="00C61459" w:rsidP="00C61459">
      <w:pPr>
        <w:rPr>
          <w:rFonts w:ascii="Chu Nom Khai U" w:eastAsia="Chu Nom Khai U" w:hAnsi="Chu Nom Khai U" w:cs="Chu Nom Khai U"/>
          <w:i/>
          <w:iCs/>
          <w:color w:val="000000" w:themeColor="text1"/>
          <w:sz w:val="32"/>
          <w:szCs w:val="32"/>
          <w:shd w:val="clear" w:color="auto" w:fill="FFFFFF"/>
        </w:rPr>
      </w:pPr>
      <w:r>
        <w:rPr>
          <w:rFonts w:ascii="Chu Nom Khai U" w:eastAsia="Chu Nom Khai U" w:hAnsi="Chu Nom Khai U" w:cs="Chu Nom Khai U"/>
          <w:i/>
          <w:iCs/>
          <w:color w:val="000000" w:themeColor="text1"/>
          <w:sz w:val="32"/>
          <w:szCs w:val="32"/>
          <w:shd w:val="clear" w:color="auto" w:fill="FFFFFF"/>
        </w:rPr>
        <w:lastRenderedPageBreak/>
        <w:t xml:space="preserve">vợ xuất gía </w:t>
      </w:r>
    </w:p>
    <w:p w14:paraId="6CCE4242" w14:textId="77777777" w:rsidR="00C61459" w:rsidRPr="00CE5F36" w:rsidRDefault="00C61459" w:rsidP="00C61459">
      <w:pPr>
        <w:rPr>
          <w:rFonts w:ascii="Chu Nom Khai U" w:eastAsia="Chu Nom Khai U" w:hAnsi="Chu Nom Khai U" w:cs="Chu Nom Khai U"/>
          <w:i/>
          <w:iCs/>
          <w:color w:val="000000" w:themeColor="text1"/>
          <w:sz w:val="32"/>
          <w:szCs w:val="32"/>
          <w:shd w:val="clear" w:color="auto" w:fill="FFFFFF"/>
        </w:rPr>
      </w:pPr>
      <w:r>
        <w:rPr>
          <w:rFonts w:ascii="Chu Nom Khai U" w:eastAsia="Chu Nom Khai U" w:hAnsi="Chu Nom Khai U" w:cs="Chu Nom Khai U"/>
          <w:i/>
          <w:iCs/>
          <w:color w:val="000000" w:themeColor="text1"/>
          <w:sz w:val="32"/>
          <w:szCs w:val="32"/>
          <w:shd w:val="clear" w:color="auto" w:fill="FFFFFF"/>
        </w:rPr>
        <w:t xml:space="preserve">con </w:t>
      </w:r>
    </w:p>
    <w:p w14:paraId="65C5879C" w14:textId="4125D26F" w:rsidR="00C61459" w:rsidRPr="00CE5F36" w:rsidRDefault="00C61459" w:rsidP="00C61459">
      <w:pPr>
        <w:pStyle w:val="Heading3"/>
        <w:rPr>
          <w:color w:val="000000" w:themeColor="text1"/>
          <w:sz w:val="36"/>
          <w:szCs w:val="36"/>
        </w:rPr>
      </w:pPr>
      <w:bookmarkStart w:id="85" w:name="_Toc234572816"/>
      <w:r>
        <w:rPr>
          <w:color w:val="000000" w:themeColor="text1"/>
          <w:sz w:val="36"/>
          <w:szCs w:val="36"/>
        </w:rPr>
        <w:t xml:space="preserve">13.7. Trần Công Hạnh </w:t>
      </w:r>
      <w:r>
        <w:rPr>
          <w:color w:val="000000" w:themeColor="text1"/>
          <w:sz w:val="36"/>
          <w:szCs w:val="36"/>
        </w:rPr>
        <w:t>陳公</w:t>
      </w:r>
      <w:bookmarkEnd w:id="85"/>
      <w:r>
        <w:rPr>
          <w:color w:val="000000" w:themeColor="text1"/>
          <w:sz w:val="36"/>
          <w:szCs w:val="36"/>
        </w:rPr>
        <w:t xml:space="preserve"> </w:t>
      </w:r>
    </w:p>
    <w:p w14:paraId="65F063EE" w14:textId="17C85128" w:rsidR="00C61459" w:rsidRPr="00CE5F36" w:rsidRDefault="00C61459" w:rsidP="00C61459">
      <w:pPr>
        <w:rPr>
          <w:rFonts w:ascii="Chu Nom Khai U" w:eastAsia="Chu Nom Khai U" w:hAnsi="Chu Nom Khai U" w:cs="Chu Nom Khai U"/>
          <w:i/>
          <w:iCs/>
          <w:color w:val="000000" w:themeColor="text1"/>
          <w:sz w:val="32"/>
          <w:szCs w:val="32"/>
          <w:shd w:val="clear" w:color="auto" w:fill="FFFFFF"/>
        </w:rPr>
      </w:pPr>
      <w:r>
        <w:rPr>
          <w:rFonts w:ascii="Chu Nom Khai U" w:eastAsia="Chu Nom Khai U" w:hAnsi="Chu Nom Khai U" w:cs="Chu Nom Khai U"/>
          <w:i/>
          <w:iCs/>
          <w:color w:val="000000" w:themeColor="text1"/>
          <w:sz w:val="32"/>
          <w:szCs w:val="32"/>
          <w:shd w:val="clear" w:color="auto" w:fill="FFFFFF"/>
        </w:rPr>
        <w:t xml:space="preserve">Con ông Công Huởng cháu ông Công Khánh , </w:t>
      </w:r>
    </w:p>
    <w:p w14:paraId="4BF146E1" w14:textId="77777777" w:rsidR="00C61459" w:rsidRPr="00CE5F36" w:rsidRDefault="00C61459" w:rsidP="00C61459">
      <w:pPr>
        <w:rPr>
          <w:rFonts w:ascii="Chu Nom Khai U" w:eastAsia="Chu Nom Khai U" w:hAnsi="Chu Nom Khai U" w:cs="Chu Nom Khai U"/>
          <w:i/>
          <w:iCs/>
          <w:color w:val="000000" w:themeColor="text1"/>
          <w:sz w:val="32"/>
          <w:szCs w:val="32"/>
          <w:shd w:val="clear" w:color="auto" w:fill="FFFFFF"/>
        </w:rPr>
      </w:pPr>
      <w:r>
        <w:rPr>
          <w:rFonts w:ascii="Chu Nom Khai U" w:eastAsia="Chu Nom Khai U" w:hAnsi="Chu Nom Khai U" w:cs="Chu Nom Khai U"/>
          <w:i/>
          <w:iCs/>
          <w:color w:val="000000" w:themeColor="text1"/>
          <w:sz w:val="32"/>
          <w:szCs w:val="32"/>
          <w:shd w:val="clear" w:color="auto" w:fill="FFFFFF"/>
        </w:rPr>
        <w:t xml:space="preserve">vợ Nguyễn Thị Chắt </w:t>
      </w:r>
    </w:p>
    <w:p w14:paraId="14A4F135" w14:textId="20CD994C" w:rsidR="00C61459" w:rsidRPr="00CE5F36" w:rsidRDefault="00C61459" w:rsidP="00C61459">
      <w:pPr>
        <w:rPr>
          <w:rFonts w:ascii="Chu Nom Khai U" w:eastAsia="Chu Nom Khai U" w:hAnsi="Chu Nom Khai U" w:cs="Chu Nom Khai U"/>
          <w:i/>
          <w:iCs/>
          <w:color w:val="000000" w:themeColor="text1"/>
          <w:sz w:val="32"/>
          <w:szCs w:val="32"/>
          <w:shd w:val="clear" w:color="auto" w:fill="FFFFFF"/>
        </w:rPr>
      </w:pPr>
      <w:r>
        <w:rPr>
          <w:rFonts w:ascii="Chu Nom Khai U" w:eastAsia="Chu Nom Khai U" w:hAnsi="Chu Nom Khai U" w:cs="Chu Nom Khai U"/>
          <w:i/>
          <w:iCs/>
          <w:color w:val="000000" w:themeColor="text1"/>
          <w:sz w:val="32"/>
          <w:szCs w:val="32"/>
          <w:shd w:val="clear" w:color="auto" w:fill="FFFFFF"/>
        </w:rPr>
        <w:t xml:space="preserve">Thị Đích </w:t>
      </w:r>
    </w:p>
    <w:p w14:paraId="0A9B420F" w14:textId="77777777" w:rsidR="00C61459" w:rsidRPr="00CE5F36" w:rsidRDefault="00C61459" w:rsidP="00C61459">
      <w:pPr>
        <w:rPr>
          <w:rFonts w:ascii="Chu Nom Khai U" w:eastAsia="Chu Nom Khai U" w:hAnsi="Chu Nom Khai U" w:cs="Chu Nom Khai U"/>
          <w:i/>
          <w:iCs/>
          <w:color w:val="000000" w:themeColor="text1"/>
          <w:sz w:val="32"/>
          <w:szCs w:val="32"/>
          <w:shd w:val="clear" w:color="auto" w:fill="FFFFFF"/>
        </w:rPr>
      </w:pPr>
    </w:p>
    <w:p w14:paraId="1235C757" w14:textId="77777777" w:rsidR="00C61459" w:rsidRPr="00CE5F36" w:rsidRDefault="00C61459" w:rsidP="00C61459">
      <w:pPr>
        <w:rPr>
          <w:rFonts w:ascii="Chu Nom Khai U" w:eastAsia="Chu Nom Khai U" w:hAnsi="Chu Nom Khai U" w:cs="Chu Nom Khai U"/>
          <w:i/>
          <w:iCs/>
          <w:color w:val="000000" w:themeColor="text1"/>
          <w:sz w:val="32"/>
          <w:szCs w:val="32"/>
          <w:shd w:val="clear" w:color="auto" w:fill="FFFFFF"/>
        </w:rPr>
      </w:pPr>
      <w:r>
        <w:rPr>
          <w:rFonts w:ascii="Chu Nom Khai U" w:eastAsia="Chu Nom Khai U" w:hAnsi="Chu Nom Khai U" w:cs="Chu Nom Khai U"/>
          <w:i/>
          <w:iCs/>
          <w:color w:val="000000" w:themeColor="text1"/>
          <w:sz w:val="32"/>
          <w:szCs w:val="32"/>
          <w:shd w:val="clear" w:color="auto" w:fill="FFFFFF"/>
        </w:rPr>
        <w:t xml:space="preserve">con </w:t>
      </w:r>
    </w:p>
    <w:p w14:paraId="342D217C" w14:textId="3BCCF4F0" w:rsidR="00C61459" w:rsidRPr="00CE5F36" w:rsidRDefault="00C61459">
      <w:pPr>
        <w:numPr>
          <w:ilvl w:val="0"/>
          <w:numId w:val="67"/>
        </w:numPr>
        <w:rPr>
          <w:color w:val="000000" w:themeColor="text1"/>
          <w:sz w:val="22"/>
          <w:szCs w:val="22"/>
          <w:lang w:val="vi-VN"/>
        </w:rPr>
      </w:pPr>
      <w:r>
        <w:rPr>
          <w:color w:val="000000" w:themeColor="text1"/>
          <w:sz w:val="22"/>
          <w:szCs w:val="22"/>
          <w:lang w:val="vi-VN"/>
        </w:rPr>
        <w:t xml:space="preserve">CÔNG </w:t>
      </w:r>
      <w:r>
        <w:rPr>
          <w:color w:val="000000" w:themeColor="text1"/>
          <w:sz w:val="22"/>
          <w:szCs w:val="22"/>
        </w:rPr>
        <w:t xml:space="preserve">YÊM </w:t>
      </w:r>
    </w:p>
    <w:p w14:paraId="4B86DB4F" w14:textId="3FC8D6E3" w:rsidR="00FD3F04" w:rsidRPr="00CE5F36" w:rsidRDefault="00FD3F04">
      <w:pPr>
        <w:numPr>
          <w:ilvl w:val="0"/>
          <w:numId w:val="67"/>
        </w:numPr>
        <w:rPr>
          <w:color w:val="000000" w:themeColor="text1"/>
          <w:sz w:val="22"/>
          <w:szCs w:val="22"/>
          <w:lang w:val="vi-VN"/>
        </w:rPr>
      </w:pPr>
      <w:r>
        <w:rPr>
          <w:color w:val="000000" w:themeColor="text1"/>
          <w:sz w:val="22"/>
          <w:szCs w:val="22"/>
        </w:rPr>
        <w:t xml:space="preserve">Thị em </w:t>
      </w:r>
    </w:p>
    <w:p w14:paraId="630523D8" w14:textId="095F3556" w:rsidR="00FD3F04" w:rsidRPr="00CE5F36" w:rsidRDefault="009323C9" w:rsidP="00FD3F04">
      <w:pPr>
        <w:pStyle w:val="Heading3"/>
        <w:rPr>
          <w:color w:val="000000" w:themeColor="text1"/>
          <w:sz w:val="36"/>
          <w:szCs w:val="36"/>
        </w:rPr>
      </w:pPr>
      <w:bookmarkStart w:id="86" w:name="_Toc234572817"/>
      <w:r>
        <w:rPr>
          <w:color w:val="000000" w:themeColor="text1"/>
          <w:sz w:val="36"/>
          <w:szCs w:val="36"/>
        </w:rPr>
        <w:t xml:space="preserve">13.8.Trần Công Thù </w:t>
      </w:r>
      <w:r>
        <w:rPr>
          <w:rFonts w:hint="eastAsia"/>
          <w:color w:val="000000" w:themeColor="text1"/>
          <w:sz w:val="36"/>
          <w:szCs w:val="36"/>
        </w:rPr>
        <w:t>殊</w:t>
      </w:r>
      <w:bookmarkEnd w:id="86"/>
    </w:p>
    <w:p w14:paraId="123D802D" w14:textId="39635E5A" w:rsidR="009323C9" w:rsidRPr="00CE5F36" w:rsidRDefault="009323C9" w:rsidP="009323C9">
      <w:pPr>
        <w:rPr>
          <w:rFonts w:ascii="Chu Nom Khai U" w:eastAsia="Chu Nom Khai U" w:hAnsi="Chu Nom Khai U" w:cs="Chu Nom Khai U"/>
          <w:i/>
          <w:iCs/>
          <w:color w:val="000000" w:themeColor="text1"/>
          <w:sz w:val="32"/>
          <w:szCs w:val="32"/>
          <w:shd w:val="clear" w:color="auto" w:fill="FFFFFF"/>
        </w:rPr>
      </w:pPr>
      <w:r>
        <w:rPr>
          <w:rFonts w:ascii="Chu Nom Khai U" w:eastAsia="Chu Nom Khai U" w:hAnsi="Chu Nom Khai U" w:cs="Chu Nom Khai U"/>
          <w:i/>
          <w:iCs/>
          <w:color w:val="000000" w:themeColor="text1"/>
          <w:sz w:val="32"/>
          <w:szCs w:val="32"/>
          <w:shd w:val="clear" w:color="auto" w:fill="FFFFFF"/>
        </w:rPr>
        <w:t xml:space="preserve">Con ông Công Ngân cháu ông Công Khánh , </w:t>
      </w:r>
    </w:p>
    <w:p w14:paraId="10E0E254" w14:textId="77777777" w:rsidR="009323C9" w:rsidRPr="00CE5F36" w:rsidRDefault="009323C9" w:rsidP="009323C9">
      <w:pPr>
        <w:rPr>
          <w:color w:val="000000" w:themeColor="text1"/>
        </w:rPr>
      </w:pPr>
    </w:p>
    <w:p w14:paraId="73C965D1" w14:textId="6EDBF38F" w:rsidR="00FD3F04" w:rsidRPr="00CE5F36" w:rsidRDefault="009323C9" w:rsidP="00FD3F04">
      <w:pPr>
        <w:pStyle w:val="Heading3"/>
        <w:rPr>
          <w:color w:val="000000" w:themeColor="text1"/>
          <w:sz w:val="36"/>
          <w:szCs w:val="36"/>
        </w:rPr>
      </w:pPr>
      <w:bookmarkStart w:id="87" w:name="_Toc234572818"/>
      <w:r>
        <w:rPr>
          <w:color w:val="000000" w:themeColor="text1"/>
          <w:sz w:val="36"/>
          <w:szCs w:val="36"/>
        </w:rPr>
        <w:t xml:space="preserve">13.9.Công Viện </w:t>
      </w:r>
      <w:r>
        <w:rPr>
          <w:rFonts w:hint="eastAsia"/>
          <w:color w:val="000000" w:themeColor="text1"/>
          <w:sz w:val="36"/>
          <w:szCs w:val="36"/>
        </w:rPr>
        <w:t>院</w:t>
      </w:r>
      <w:bookmarkEnd w:id="87"/>
    </w:p>
    <w:p w14:paraId="3E9F3941" w14:textId="692F2D75" w:rsidR="009323C9" w:rsidRPr="00CE5F36" w:rsidRDefault="009323C9" w:rsidP="009323C9">
      <w:pPr>
        <w:rPr>
          <w:rFonts w:ascii="Chu Nom Khai U" w:eastAsia="Chu Nom Khai U" w:hAnsi="Chu Nom Khai U" w:cs="Chu Nom Khai U"/>
          <w:i/>
          <w:iCs/>
          <w:color w:val="000000" w:themeColor="text1"/>
          <w:sz w:val="32"/>
          <w:szCs w:val="32"/>
          <w:shd w:val="clear" w:color="auto" w:fill="FFFFFF"/>
        </w:rPr>
      </w:pPr>
      <w:r>
        <w:rPr>
          <w:rFonts w:ascii="Chu Nom Khai U" w:eastAsia="Chu Nom Khai U" w:hAnsi="Chu Nom Khai U" w:cs="Chu Nom Khai U"/>
          <w:i/>
          <w:iCs/>
          <w:color w:val="000000" w:themeColor="text1"/>
          <w:sz w:val="32"/>
          <w:szCs w:val="32"/>
          <w:shd w:val="clear" w:color="auto" w:fill="FFFFFF"/>
        </w:rPr>
        <w:t xml:space="preserve">Con ông Công Ngân cháu ông Công Khánh , </w:t>
      </w:r>
    </w:p>
    <w:p w14:paraId="1D8CD39F" w14:textId="77777777" w:rsidR="009323C9" w:rsidRPr="00CE5F36" w:rsidRDefault="009323C9" w:rsidP="009323C9">
      <w:pPr>
        <w:rPr>
          <w:color w:val="000000" w:themeColor="text1"/>
        </w:rPr>
      </w:pPr>
    </w:p>
    <w:p w14:paraId="544D05C6" w14:textId="4AEDA2EA" w:rsidR="00FD3F04" w:rsidRPr="00CE5F36" w:rsidRDefault="00FD3F04" w:rsidP="00FD3F04">
      <w:pPr>
        <w:pStyle w:val="Heading3"/>
        <w:rPr>
          <w:rFonts w:ascii="PMingLiU-ExtB" w:eastAsia="PMingLiU-ExtB" w:hAnsi="PMingLiU-ExtB" w:cs="PMingLiU-ExtB"/>
          <w:color w:val="000000" w:themeColor="text1"/>
          <w:sz w:val="36"/>
          <w:szCs w:val="36"/>
        </w:rPr>
      </w:pPr>
      <w:bookmarkStart w:id="88" w:name="_Toc234572819"/>
      <w:r>
        <w:rPr>
          <w:color w:val="000000" w:themeColor="text1"/>
          <w:sz w:val="36"/>
          <w:szCs w:val="36"/>
        </w:rPr>
        <w:t xml:space="preserve">13.10. Công Tư </w:t>
      </w:r>
      <w:r>
        <w:rPr>
          <w:rFonts w:ascii="PMingLiU-ExtB" w:eastAsia="PMingLiU-ExtB" w:hAnsi="PMingLiU-ExtB" w:cs="PMingLiU-ExtB" w:hint="eastAsia"/>
          <w:color w:val="000000" w:themeColor="text1"/>
          <w:sz w:val="36"/>
          <w:szCs w:val="36"/>
        </w:rPr>
        <w:t>𦊛</w:t>
      </w:r>
      <w:bookmarkEnd w:id="88"/>
    </w:p>
    <w:p w14:paraId="4881D899" w14:textId="78AD45B4" w:rsidR="009323C9" w:rsidRDefault="009323C9" w:rsidP="009323C9">
      <w:pPr>
        <w:rPr>
          <w:rFonts w:ascii="Chu Nom Khai U" w:eastAsia="Chu Nom Khai U" w:hAnsi="Chu Nom Khai U" w:cs="Chu Nom Khai U"/>
          <w:i/>
          <w:iCs/>
          <w:color w:val="000000" w:themeColor="text1"/>
          <w:sz w:val="32"/>
          <w:szCs w:val="32"/>
          <w:shd w:val="clear" w:color="auto" w:fill="FFFFFF"/>
        </w:rPr>
      </w:pPr>
      <w:r>
        <w:rPr>
          <w:rFonts w:ascii="Chu Nom Khai U" w:eastAsia="Chu Nom Khai U" w:hAnsi="Chu Nom Khai U" w:cs="Chu Nom Khai U"/>
          <w:i/>
          <w:iCs/>
          <w:color w:val="000000" w:themeColor="text1"/>
          <w:sz w:val="32"/>
          <w:szCs w:val="32"/>
          <w:shd w:val="clear" w:color="auto" w:fill="FFFFFF"/>
        </w:rPr>
        <w:t xml:space="preserve">Con ông Công Ngân cháu ông Công Khánh , </w:t>
      </w:r>
    </w:p>
    <w:p w14:paraId="6823015B" w14:textId="77777777" w:rsidR="00950C02" w:rsidRPr="00CE5F36" w:rsidRDefault="00950C02" w:rsidP="009323C9">
      <w:pPr>
        <w:rPr>
          <w:rFonts w:ascii="Chu Nom Khai U" w:eastAsia="Chu Nom Khai U" w:hAnsi="Chu Nom Khai U" w:cs="Chu Nom Khai U"/>
          <w:i/>
          <w:iCs/>
          <w:color w:val="000000" w:themeColor="text1"/>
          <w:sz w:val="32"/>
          <w:szCs w:val="32"/>
          <w:shd w:val="clear" w:color="auto" w:fill="FFFFFF"/>
        </w:rPr>
      </w:pPr>
    </w:p>
    <w:p w14:paraId="08E4B1B3" w14:textId="77777777" w:rsidR="009323C9" w:rsidRPr="00CE5F36" w:rsidRDefault="009323C9" w:rsidP="009323C9">
      <w:pPr>
        <w:rPr>
          <w:color w:val="000000" w:themeColor="text1"/>
        </w:rPr>
      </w:pPr>
    </w:p>
    <w:p w14:paraId="32A71C88" w14:textId="3CE1FC07" w:rsidR="00FD3F04" w:rsidRPr="00CE5F36" w:rsidRDefault="00FD3F04" w:rsidP="00FD3F04">
      <w:pPr>
        <w:pStyle w:val="Heading3"/>
        <w:rPr>
          <w:color w:val="000000" w:themeColor="text1"/>
          <w:sz w:val="36"/>
          <w:szCs w:val="36"/>
        </w:rPr>
      </w:pPr>
      <w:bookmarkStart w:id="89" w:name="_Toc234572820"/>
      <w:r>
        <w:rPr>
          <w:color w:val="000000" w:themeColor="text1"/>
          <w:sz w:val="36"/>
          <w:szCs w:val="36"/>
        </w:rPr>
        <w:t>13.11. Công Dần</w:t>
      </w:r>
      <w:r>
        <w:rPr>
          <w:rFonts w:hint="eastAsia"/>
          <w:color w:val="000000" w:themeColor="text1"/>
          <w:sz w:val="36"/>
          <w:szCs w:val="36"/>
        </w:rPr>
        <w:t>寅</w:t>
      </w:r>
      <w:bookmarkEnd w:id="89"/>
    </w:p>
    <w:p w14:paraId="3857F9AA" w14:textId="5A6BE03B" w:rsidR="009323C9" w:rsidRPr="00CE5F36" w:rsidRDefault="009323C9" w:rsidP="009323C9">
      <w:pPr>
        <w:rPr>
          <w:rFonts w:ascii="Chu Nom Khai U" w:eastAsia="Chu Nom Khai U" w:hAnsi="Chu Nom Khai U" w:cs="Chu Nom Khai U"/>
          <w:i/>
          <w:iCs/>
          <w:color w:val="000000" w:themeColor="text1"/>
          <w:sz w:val="32"/>
          <w:szCs w:val="32"/>
          <w:shd w:val="clear" w:color="auto" w:fill="FFFFFF"/>
        </w:rPr>
      </w:pPr>
      <w:r>
        <w:rPr>
          <w:rFonts w:ascii="Chu Nom Khai U" w:eastAsia="Chu Nom Khai U" w:hAnsi="Chu Nom Khai U" w:cs="Chu Nom Khai U"/>
          <w:i/>
          <w:iCs/>
          <w:color w:val="000000" w:themeColor="text1"/>
          <w:sz w:val="32"/>
          <w:szCs w:val="32"/>
          <w:shd w:val="clear" w:color="auto" w:fill="FFFFFF"/>
        </w:rPr>
        <w:t xml:space="preserve">Con ông Công Lý cháu ông Công Nghê , </w:t>
      </w:r>
    </w:p>
    <w:p w14:paraId="60C89601" w14:textId="77777777" w:rsidR="009323C9" w:rsidRPr="00CE5F36" w:rsidRDefault="009323C9" w:rsidP="009323C9">
      <w:pPr>
        <w:rPr>
          <w:color w:val="000000" w:themeColor="text1"/>
        </w:rPr>
      </w:pPr>
    </w:p>
    <w:p w14:paraId="349447C6" w14:textId="4696344D" w:rsidR="00FD3F04" w:rsidRPr="004373C0" w:rsidRDefault="00FD3F04" w:rsidP="00FD3F04">
      <w:pPr>
        <w:pStyle w:val="Heading3"/>
        <w:rPr>
          <w:rFonts w:ascii="PMingLiU-ExtB" w:eastAsia="PMingLiU-ExtB" w:hAnsi="PMingLiU-ExtB" w:cs="PMingLiU-ExtB"/>
          <w:color w:val="000000" w:themeColor="text1"/>
          <w:sz w:val="36"/>
          <w:szCs w:val="36"/>
        </w:rPr>
      </w:pPr>
      <w:bookmarkStart w:id="90" w:name="_Toc234572821"/>
      <w:r>
        <w:rPr>
          <w:color w:val="000000" w:themeColor="text1"/>
          <w:sz w:val="36"/>
          <w:szCs w:val="36"/>
        </w:rPr>
        <w:lastRenderedPageBreak/>
        <w:t xml:space="preserve">13.12. Công Hai </w:t>
      </w:r>
      <w:r>
        <w:rPr>
          <w:rFonts w:ascii="PMingLiU-ExtB" w:eastAsia="PMingLiU-ExtB" w:hAnsi="PMingLiU-ExtB" w:cs="PMingLiU-ExtB" w:hint="eastAsia"/>
          <w:color w:val="000000" w:themeColor="text1"/>
          <w:sz w:val="36"/>
          <w:szCs w:val="36"/>
        </w:rPr>
        <w:t>𠄩</w:t>
      </w:r>
      <w:bookmarkEnd w:id="90"/>
    </w:p>
    <w:p w14:paraId="34290EAA" w14:textId="70D8137E" w:rsidR="00950C02" w:rsidRPr="00CE5F36" w:rsidRDefault="00950C02" w:rsidP="00950C02">
      <w:pPr>
        <w:rPr>
          <w:rFonts w:ascii="Chu Nom Khai U" w:eastAsia="Chu Nom Khai U" w:hAnsi="Chu Nom Khai U" w:cs="Chu Nom Khai U"/>
          <w:i/>
          <w:iCs/>
          <w:color w:val="000000" w:themeColor="text1"/>
          <w:sz w:val="32"/>
          <w:szCs w:val="32"/>
          <w:shd w:val="clear" w:color="auto" w:fill="FFFFFF"/>
        </w:rPr>
      </w:pPr>
      <w:r>
        <w:rPr>
          <w:rFonts w:ascii="Chu Nom Khai U" w:eastAsia="Chu Nom Khai U" w:hAnsi="Chu Nom Khai U" w:cs="Chu Nom Khai U"/>
          <w:i/>
          <w:iCs/>
          <w:color w:val="000000" w:themeColor="text1"/>
          <w:sz w:val="32"/>
          <w:szCs w:val="32"/>
          <w:shd w:val="clear" w:color="auto" w:fill="FFFFFF"/>
        </w:rPr>
        <w:t xml:space="preserve">Con ông Công Lý cháu ông Công Nghê , </w:t>
      </w:r>
    </w:p>
    <w:p w14:paraId="61FA1018" w14:textId="77777777" w:rsidR="009323C9" w:rsidRPr="00CE5F36" w:rsidRDefault="009323C9" w:rsidP="009323C9">
      <w:pPr>
        <w:rPr>
          <w:color w:val="000000" w:themeColor="text1"/>
        </w:rPr>
      </w:pPr>
    </w:p>
    <w:p w14:paraId="4DB4D951" w14:textId="26C9F6A8" w:rsidR="009323C9" w:rsidRPr="00CE5F36" w:rsidRDefault="00FD3F04" w:rsidP="00FD3F04">
      <w:pPr>
        <w:pStyle w:val="Heading3"/>
        <w:rPr>
          <w:color w:val="000000" w:themeColor="text1"/>
          <w:sz w:val="36"/>
          <w:szCs w:val="36"/>
        </w:rPr>
      </w:pPr>
      <w:bookmarkStart w:id="91" w:name="_Toc234572822"/>
      <w:r>
        <w:rPr>
          <w:color w:val="000000" w:themeColor="text1"/>
          <w:sz w:val="36"/>
          <w:szCs w:val="36"/>
        </w:rPr>
        <w:t>13.13. Công Thìn</w:t>
      </w:r>
      <w:r>
        <w:rPr>
          <w:rFonts w:hint="eastAsia"/>
          <w:color w:val="000000" w:themeColor="text1"/>
          <w:sz w:val="36"/>
          <w:szCs w:val="36"/>
        </w:rPr>
        <w:t>辰</w:t>
      </w:r>
      <w:bookmarkEnd w:id="91"/>
    </w:p>
    <w:p w14:paraId="26244DBA" w14:textId="7996A1B5" w:rsidR="00950C02" w:rsidRPr="00CE5F36" w:rsidRDefault="00950C02" w:rsidP="00950C02">
      <w:pPr>
        <w:rPr>
          <w:rFonts w:ascii="Chu Nom Khai U" w:eastAsia="Chu Nom Khai U" w:hAnsi="Chu Nom Khai U" w:cs="Chu Nom Khai U"/>
          <w:i/>
          <w:iCs/>
          <w:color w:val="000000" w:themeColor="text1"/>
          <w:sz w:val="32"/>
          <w:szCs w:val="32"/>
          <w:shd w:val="clear" w:color="auto" w:fill="FFFFFF"/>
        </w:rPr>
      </w:pPr>
      <w:r>
        <w:rPr>
          <w:rFonts w:ascii="Chu Nom Khai U" w:eastAsia="Chu Nom Khai U" w:hAnsi="Chu Nom Khai U" w:cs="Chu Nom Khai U"/>
          <w:i/>
          <w:iCs/>
          <w:color w:val="000000" w:themeColor="text1"/>
          <w:sz w:val="32"/>
          <w:szCs w:val="32"/>
          <w:shd w:val="clear" w:color="auto" w:fill="FFFFFF"/>
        </w:rPr>
        <w:t xml:space="preserve">Con ông Công Lý cháu ông Công Nghê , </w:t>
      </w:r>
    </w:p>
    <w:p w14:paraId="513542D2" w14:textId="77777777" w:rsidR="006E7468" w:rsidRPr="00CE5F36" w:rsidRDefault="006E7468" w:rsidP="009323C9">
      <w:pPr>
        <w:rPr>
          <w:rFonts w:ascii="Chu Nom Khai U" w:eastAsia="Chu Nom Khai U" w:hAnsi="Chu Nom Khai U" w:cs="Chu Nom Khai U"/>
          <w:i/>
          <w:iCs/>
          <w:color w:val="000000" w:themeColor="text1"/>
          <w:sz w:val="32"/>
          <w:szCs w:val="32"/>
          <w:shd w:val="clear" w:color="auto" w:fill="FFFFFF"/>
        </w:rPr>
      </w:pPr>
    </w:p>
    <w:p w14:paraId="33CF9FF7" w14:textId="69C1906E" w:rsidR="009323C9" w:rsidRPr="00CE5F36" w:rsidRDefault="009323C9" w:rsidP="009323C9">
      <w:pPr>
        <w:rPr>
          <w:color w:val="000000" w:themeColor="text1"/>
          <w:sz w:val="22"/>
          <w:szCs w:val="22"/>
          <w:lang w:val="vi-VN"/>
        </w:rPr>
      </w:pPr>
      <w:r>
        <w:rPr>
          <w:color w:val="000000" w:themeColor="text1"/>
          <w:sz w:val="22"/>
          <w:szCs w:val="22"/>
          <w:lang w:val="vi-VN"/>
        </w:rPr>
        <w:t xml:space="preserve">Sinh </w:t>
      </w:r>
    </w:p>
    <w:p w14:paraId="7F587F85" w14:textId="3ABE5BAC" w:rsidR="00FD3F04" w:rsidRPr="00CE5F36" w:rsidRDefault="009323C9">
      <w:pPr>
        <w:numPr>
          <w:ilvl w:val="0"/>
          <w:numId w:val="69"/>
        </w:numPr>
        <w:rPr>
          <w:color w:val="000000" w:themeColor="text1"/>
          <w:sz w:val="22"/>
          <w:szCs w:val="22"/>
          <w:lang w:val="vi-VN"/>
        </w:rPr>
      </w:pPr>
      <w:r>
        <w:rPr>
          <w:color w:val="000000" w:themeColor="text1"/>
          <w:sz w:val="22"/>
          <w:szCs w:val="22"/>
          <w:lang w:val="vi-VN"/>
        </w:rPr>
        <w:t xml:space="preserve"> CÔNG LƯU </w:t>
      </w:r>
    </w:p>
    <w:p w14:paraId="2C56E331" w14:textId="6BBDBA78" w:rsidR="00FD3F04" w:rsidRPr="00CE5F36" w:rsidRDefault="00FD3F04" w:rsidP="00FD3F04">
      <w:pPr>
        <w:pStyle w:val="Heading3"/>
        <w:rPr>
          <w:color w:val="000000" w:themeColor="text1"/>
          <w:sz w:val="36"/>
          <w:szCs w:val="36"/>
        </w:rPr>
      </w:pPr>
      <w:bookmarkStart w:id="92" w:name="_Toc234572823"/>
      <w:r>
        <w:rPr>
          <w:color w:val="000000" w:themeColor="text1"/>
          <w:sz w:val="36"/>
          <w:szCs w:val="36"/>
        </w:rPr>
        <w:t xml:space="preserve">13.14. Công Căn </w:t>
      </w:r>
      <w:r>
        <w:rPr>
          <w:rFonts w:hint="eastAsia"/>
          <w:color w:val="000000" w:themeColor="text1"/>
          <w:sz w:val="36"/>
          <w:szCs w:val="36"/>
        </w:rPr>
        <w:t>根</w:t>
      </w:r>
      <w:bookmarkEnd w:id="92"/>
      <w:r>
        <w:rPr>
          <w:color w:val="000000" w:themeColor="text1"/>
          <w:sz w:val="36"/>
          <w:szCs w:val="36"/>
        </w:rPr>
        <w:t xml:space="preserve"> </w:t>
      </w:r>
    </w:p>
    <w:p w14:paraId="2AB35EB4" w14:textId="3871D579" w:rsidR="006E7468" w:rsidRPr="00CE5F36" w:rsidRDefault="00BF1B6D" w:rsidP="006E7468">
      <w:pPr>
        <w:rPr>
          <w:rFonts w:ascii="Chu Nom Khai U" w:eastAsia="Chu Nom Khai U" w:hAnsi="Chu Nom Khai U" w:cs="Chu Nom Khai U"/>
          <w:i/>
          <w:iCs/>
          <w:color w:val="000000" w:themeColor="text1"/>
          <w:sz w:val="32"/>
          <w:szCs w:val="32"/>
          <w:shd w:val="clear" w:color="auto" w:fill="FFFFFF"/>
        </w:rPr>
      </w:pPr>
      <w:r>
        <w:rPr>
          <w:color w:val="000000" w:themeColor="text1"/>
          <w:sz w:val="36"/>
          <w:szCs w:val="36"/>
        </w:rPr>
        <w:t xml:space="preserve"> </w:t>
      </w:r>
      <w:r>
        <w:rPr>
          <w:rFonts w:ascii="Chu Nom Khai U" w:eastAsia="Chu Nom Khai U" w:hAnsi="Chu Nom Khai U" w:cs="Chu Nom Khai U"/>
          <w:i/>
          <w:iCs/>
          <w:color w:val="000000" w:themeColor="text1"/>
          <w:sz w:val="32"/>
          <w:szCs w:val="32"/>
          <w:shd w:val="clear" w:color="auto" w:fill="FFFFFF"/>
        </w:rPr>
        <w:t xml:space="preserve">Con ông Công Học cháu ông Công nghê </w:t>
      </w:r>
    </w:p>
    <w:p w14:paraId="2DB40A84" w14:textId="54ABF727" w:rsidR="006E7468" w:rsidRPr="00CE5F36" w:rsidRDefault="00FD3F04" w:rsidP="00FD3F04">
      <w:pPr>
        <w:pStyle w:val="Heading3"/>
        <w:rPr>
          <w:color w:val="000000" w:themeColor="text1"/>
          <w:sz w:val="36"/>
          <w:szCs w:val="36"/>
        </w:rPr>
      </w:pPr>
      <w:bookmarkStart w:id="93" w:name="_Toc234572824"/>
      <w:r>
        <w:rPr>
          <w:color w:val="000000" w:themeColor="text1"/>
          <w:sz w:val="36"/>
          <w:szCs w:val="36"/>
        </w:rPr>
        <w:t xml:space="preserve">13.15. Công Bản </w:t>
      </w:r>
      <w:r>
        <w:rPr>
          <w:rFonts w:hint="eastAsia"/>
          <w:color w:val="000000" w:themeColor="text1"/>
          <w:sz w:val="36"/>
          <w:szCs w:val="36"/>
        </w:rPr>
        <w:t>本</w:t>
      </w:r>
      <w:bookmarkEnd w:id="93"/>
    </w:p>
    <w:p w14:paraId="1879CD63" w14:textId="08664726" w:rsidR="006E7468" w:rsidRPr="00CE5F36" w:rsidRDefault="00BF1B6D" w:rsidP="006E7468">
      <w:pPr>
        <w:rPr>
          <w:rFonts w:ascii="Chu Nom Khai U" w:eastAsia="Chu Nom Khai U" w:hAnsi="Chu Nom Khai U" w:cs="Chu Nom Khai U"/>
          <w:i/>
          <w:iCs/>
          <w:color w:val="000000" w:themeColor="text1"/>
          <w:sz w:val="32"/>
          <w:szCs w:val="32"/>
          <w:shd w:val="clear" w:color="auto" w:fill="FFFFFF"/>
        </w:rPr>
      </w:pPr>
      <w:r>
        <w:rPr>
          <w:color w:val="000000" w:themeColor="text1"/>
          <w:sz w:val="36"/>
          <w:szCs w:val="36"/>
        </w:rPr>
        <w:t xml:space="preserve"> </w:t>
      </w:r>
      <w:r>
        <w:rPr>
          <w:rFonts w:ascii="Chu Nom Khai U" w:eastAsia="Chu Nom Khai U" w:hAnsi="Chu Nom Khai U" w:cs="Chu Nom Khai U"/>
          <w:i/>
          <w:iCs/>
          <w:color w:val="000000" w:themeColor="text1"/>
          <w:sz w:val="32"/>
          <w:szCs w:val="32"/>
          <w:shd w:val="clear" w:color="auto" w:fill="FFFFFF"/>
        </w:rPr>
        <w:t xml:space="preserve">Con ông Công Nghê cháu ông Công Nga </w:t>
      </w:r>
    </w:p>
    <w:p w14:paraId="13C91660" w14:textId="01063FF3" w:rsidR="006E7468" w:rsidRPr="00CE5F36" w:rsidRDefault="006E7468" w:rsidP="006E7468">
      <w:pPr>
        <w:rPr>
          <w:color w:val="000000" w:themeColor="text1"/>
          <w:sz w:val="22"/>
          <w:szCs w:val="22"/>
          <w:lang w:val="vi-VN"/>
        </w:rPr>
      </w:pPr>
      <w:r>
        <w:rPr>
          <w:color w:val="000000" w:themeColor="text1"/>
          <w:sz w:val="22"/>
          <w:szCs w:val="22"/>
          <w:lang w:val="vi-VN"/>
        </w:rPr>
        <w:t xml:space="preserve">Sinh </w:t>
      </w:r>
    </w:p>
    <w:p w14:paraId="3D5DFF96" w14:textId="77777777" w:rsidR="00B56C5A" w:rsidRPr="00CE5F36" w:rsidRDefault="00B56C5A" w:rsidP="00B56C5A">
      <w:pPr>
        <w:rPr>
          <w:color w:val="000000" w:themeColor="text1"/>
          <w:sz w:val="22"/>
          <w:szCs w:val="22"/>
          <w:lang w:val="vi-VN"/>
        </w:rPr>
      </w:pPr>
    </w:p>
    <w:p w14:paraId="764A2E1E" w14:textId="33A513C5" w:rsidR="00FD3F04" w:rsidRPr="00CE5F36" w:rsidRDefault="006E7468" w:rsidP="006E7468">
      <w:pPr>
        <w:pStyle w:val="Heading2"/>
        <w:rPr>
          <w:color w:val="000000" w:themeColor="text1"/>
          <w:sz w:val="36"/>
          <w:szCs w:val="36"/>
          <w:u w:val="single"/>
        </w:rPr>
      </w:pPr>
      <w:bookmarkStart w:id="94" w:name="_Toc234572825"/>
      <w:r>
        <w:rPr>
          <w:color w:val="000000" w:themeColor="text1"/>
          <w:sz w:val="36"/>
          <w:szCs w:val="36"/>
          <w:u w:val="single"/>
        </w:rPr>
        <w:t xml:space="preserve">ĐỜI THỨ 14 </w:t>
      </w:r>
      <w:r>
        <w:rPr>
          <w:rFonts w:hint="eastAsia"/>
          <w:color w:val="000000" w:themeColor="text1"/>
          <w:sz w:val="36"/>
          <w:szCs w:val="36"/>
          <w:u w:val="single"/>
        </w:rPr>
        <w:t>甲</w:t>
      </w:r>
      <w:bookmarkEnd w:id="94"/>
    </w:p>
    <w:p w14:paraId="62785A03" w14:textId="4E9B163C" w:rsidR="00FD3F04" w:rsidRPr="00CE5F36" w:rsidRDefault="006E7468" w:rsidP="00FD3F04">
      <w:pPr>
        <w:pStyle w:val="Heading3"/>
        <w:rPr>
          <w:color w:val="000000" w:themeColor="text1"/>
          <w:sz w:val="36"/>
          <w:szCs w:val="36"/>
        </w:rPr>
      </w:pPr>
      <w:bookmarkStart w:id="95" w:name="_Toc234572826"/>
      <w:r>
        <w:rPr>
          <w:color w:val="000000" w:themeColor="text1"/>
          <w:sz w:val="36"/>
          <w:szCs w:val="36"/>
        </w:rPr>
        <w:t>14.1. Trần Công Tứ</w:t>
      </w:r>
      <w:r>
        <w:rPr>
          <w:rFonts w:hint="eastAsia"/>
          <w:color w:val="000000" w:themeColor="text1"/>
          <w:sz w:val="36"/>
          <w:szCs w:val="36"/>
        </w:rPr>
        <w:t>賜</w:t>
      </w:r>
      <w:bookmarkEnd w:id="95"/>
    </w:p>
    <w:p w14:paraId="5271C2A6" w14:textId="1F452C03" w:rsidR="006E7468" w:rsidRPr="00CE5F36" w:rsidRDefault="006E7468" w:rsidP="006E7468">
      <w:pPr>
        <w:rPr>
          <w:i/>
          <w:iCs/>
          <w:color w:val="000000" w:themeColor="text1"/>
          <w:sz w:val="36"/>
          <w:szCs w:val="36"/>
        </w:rPr>
      </w:pPr>
      <w:r>
        <w:rPr>
          <w:i/>
          <w:iCs/>
          <w:color w:val="000000" w:themeColor="text1"/>
          <w:sz w:val="36"/>
          <w:szCs w:val="36"/>
        </w:rPr>
        <w:t>Con ông Công Ý, cháu ông Tấn</w:t>
      </w:r>
    </w:p>
    <w:p w14:paraId="725EE4C2" w14:textId="547A12AA" w:rsidR="006E7468" w:rsidRPr="00CE5F36" w:rsidRDefault="006E7468" w:rsidP="006E7468">
      <w:pPr>
        <w:rPr>
          <w:color w:val="000000" w:themeColor="text1"/>
          <w:sz w:val="36"/>
          <w:szCs w:val="36"/>
        </w:rPr>
      </w:pPr>
      <w:r>
        <w:rPr>
          <w:color w:val="000000" w:themeColor="text1"/>
          <w:sz w:val="36"/>
          <w:szCs w:val="36"/>
        </w:rPr>
        <w:t>Vợ Thị Di</w:t>
      </w:r>
    </w:p>
    <w:p w14:paraId="00B3313A" w14:textId="32C7F1A1" w:rsidR="006E7468" w:rsidRPr="00CE5F36" w:rsidRDefault="006E7468" w:rsidP="006E7468">
      <w:pPr>
        <w:rPr>
          <w:color w:val="000000" w:themeColor="text1"/>
          <w:sz w:val="22"/>
          <w:szCs w:val="22"/>
          <w:lang w:val="vi-VN"/>
        </w:rPr>
      </w:pPr>
      <w:r>
        <w:rPr>
          <w:color w:val="000000" w:themeColor="text1"/>
          <w:sz w:val="22"/>
          <w:szCs w:val="22"/>
          <w:lang w:val="vi-VN"/>
        </w:rPr>
        <w:t xml:space="preserve">Sinh </w:t>
      </w:r>
    </w:p>
    <w:p w14:paraId="75742B66" w14:textId="40A446A5" w:rsidR="006E7468" w:rsidRPr="00CE5F36" w:rsidRDefault="006E7468">
      <w:pPr>
        <w:numPr>
          <w:ilvl w:val="0"/>
          <w:numId w:val="73"/>
        </w:numPr>
        <w:rPr>
          <w:color w:val="000000" w:themeColor="text1"/>
          <w:sz w:val="22"/>
          <w:szCs w:val="22"/>
          <w:lang w:val="vi-VN"/>
        </w:rPr>
      </w:pPr>
      <w:r>
        <w:rPr>
          <w:color w:val="000000" w:themeColor="text1"/>
          <w:sz w:val="22"/>
          <w:szCs w:val="22"/>
          <w:lang w:val="vi-VN"/>
        </w:rPr>
        <w:t xml:space="preserve"> CÔNG </w:t>
      </w:r>
      <w:r>
        <w:rPr>
          <w:color w:val="000000" w:themeColor="text1"/>
          <w:sz w:val="22"/>
          <w:szCs w:val="22"/>
        </w:rPr>
        <w:t xml:space="preserve">TƯỜNG </w:t>
      </w:r>
    </w:p>
    <w:p w14:paraId="04B1E424" w14:textId="4BD0E3E9" w:rsidR="006E7468" w:rsidRPr="00CE5F36" w:rsidRDefault="00BF1B6D">
      <w:pPr>
        <w:numPr>
          <w:ilvl w:val="0"/>
          <w:numId w:val="73"/>
        </w:numPr>
        <w:rPr>
          <w:color w:val="000000" w:themeColor="text1"/>
          <w:sz w:val="22"/>
          <w:szCs w:val="22"/>
          <w:lang w:val="vi-VN"/>
        </w:rPr>
      </w:pPr>
      <w:r>
        <w:rPr>
          <w:color w:val="000000" w:themeColor="text1"/>
          <w:sz w:val="22"/>
          <w:szCs w:val="22"/>
          <w:lang w:val="vi-VN"/>
        </w:rPr>
        <w:t xml:space="preserve"> CÔNG NGHĨA </w:t>
      </w:r>
    </w:p>
    <w:p w14:paraId="3789F04D" w14:textId="2E4F1DB9" w:rsidR="006E7468" w:rsidRPr="00CE5F36" w:rsidRDefault="006E7468">
      <w:pPr>
        <w:numPr>
          <w:ilvl w:val="0"/>
          <w:numId w:val="73"/>
        </w:numPr>
        <w:rPr>
          <w:color w:val="000000" w:themeColor="text1"/>
          <w:sz w:val="22"/>
          <w:szCs w:val="22"/>
          <w:lang w:val="vi-VN"/>
        </w:rPr>
      </w:pPr>
      <w:r>
        <w:rPr>
          <w:color w:val="000000" w:themeColor="text1"/>
          <w:sz w:val="22"/>
          <w:szCs w:val="22"/>
          <w:lang w:val="vi-VN"/>
        </w:rPr>
        <w:t>CÔNG NGHÉCH</w:t>
      </w:r>
    </w:p>
    <w:p w14:paraId="1C76F044" w14:textId="2EB0D1F7" w:rsidR="006E7468" w:rsidRPr="00CE5F36" w:rsidRDefault="006E7468" w:rsidP="006E7468">
      <w:pPr>
        <w:pStyle w:val="Heading3"/>
        <w:rPr>
          <w:color w:val="000000" w:themeColor="text1"/>
          <w:sz w:val="36"/>
          <w:szCs w:val="36"/>
        </w:rPr>
      </w:pPr>
      <w:bookmarkStart w:id="96" w:name="_Toc234572827"/>
      <w:r>
        <w:rPr>
          <w:color w:val="000000" w:themeColor="text1"/>
          <w:sz w:val="36"/>
          <w:szCs w:val="36"/>
        </w:rPr>
        <w:lastRenderedPageBreak/>
        <w:t>14.2. Trần Công Trương</w:t>
      </w:r>
      <w:r>
        <w:rPr>
          <w:rFonts w:hint="eastAsia"/>
          <w:color w:val="000000" w:themeColor="text1"/>
          <w:sz w:val="36"/>
          <w:szCs w:val="36"/>
        </w:rPr>
        <w:t>張</w:t>
      </w:r>
      <w:bookmarkEnd w:id="96"/>
    </w:p>
    <w:p w14:paraId="19EC2125" w14:textId="3FE48AD3" w:rsidR="006E7468" w:rsidRPr="00CE5F36" w:rsidRDefault="006E7468" w:rsidP="006E7468">
      <w:pPr>
        <w:rPr>
          <w:i/>
          <w:iCs/>
          <w:color w:val="000000" w:themeColor="text1"/>
          <w:sz w:val="36"/>
          <w:szCs w:val="36"/>
        </w:rPr>
      </w:pPr>
      <w:r>
        <w:rPr>
          <w:i/>
          <w:iCs/>
          <w:color w:val="000000" w:themeColor="text1"/>
          <w:sz w:val="36"/>
          <w:szCs w:val="36"/>
        </w:rPr>
        <w:t>Con ông Công Sự, cháu ông Chung</w:t>
      </w:r>
    </w:p>
    <w:p w14:paraId="12C04403" w14:textId="728B4BC3" w:rsidR="006E7468" w:rsidRPr="00CE5F36" w:rsidRDefault="006E7468" w:rsidP="006E7468">
      <w:pPr>
        <w:rPr>
          <w:color w:val="000000" w:themeColor="text1"/>
          <w:sz w:val="32"/>
          <w:szCs w:val="32"/>
        </w:rPr>
      </w:pPr>
      <w:r>
        <w:rPr>
          <w:color w:val="000000" w:themeColor="text1"/>
          <w:sz w:val="32"/>
          <w:szCs w:val="32"/>
        </w:rPr>
        <w:t>Vợ Thị Ba</w:t>
      </w:r>
    </w:p>
    <w:p w14:paraId="765649CF" w14:textId="06778840" w:rsidR="008C1265" w:rsidRPr="00CE5F36" w:rsidRDefault="008C1265" w:rsidP="006E7468">
      <w:pPr>
        <w:rPr>
          <w:color w:val="000000" w:themeColor="text1"/>
          <w:sz w:val="32"/>
          <w:szCs w:val="32"/>
        </w:rPr>
      </w:pPr>
      <w:r>
        <w:rPr>
          <w:color w:val="000000" w:themeColor="text1"/>
          <w:sz w:val="32"/>
          <w:szCs w:val="32"/>
        </w:rPr>
        <w:t>Thị Mực</w:t>
      </w:r>
    </w:p>
    <w:p w14:paraId="74FDEA13" w14:textId="2C9E2791" w:rsidR="006E7468" w:rsidRPr="00CE5F36" w:rsidRDefault="006E7468" w:rsidP="006E7468">
      <w:pPr>
        <w:rPr>
          <w:color w:val="000000" w:themeColor="text1"/>
          <w:sz w:val="22"/>
          <w:szCs w:val="22"/>
          <w:lang w:val="vi-VN"/>
        </w:rPr>
      </w:pPr>
      <w:r>
        <w:rPr>
          <w:color w:val="000000" w:themeColor="text1"/>
          <w:sz w:val="22"/>
          <w:szCs w:val="22"/>
          <w:lang w:val="vi-VN"/>
        </w:rPr>
        <w:t xml:space="preserve">Sinh </w:t>
      </w:r>
    </w:p>
    <w:p w14:paraId="4C09C394" w14:textId="7B8C0909" w:rsidR="006E7468" w:rsidRPr="00CE5F36" w:rsidRDefault="00003D94">
      <w:pPr>
        <w:numPr>
          <w:ilvl w:val="0"/>
          <w:numId w:val="72"/>
        </w:numPr>
        <w:rPr>
          <w:color w:val="000000" w:themeColor="text1"/>
          <w:sz w:val="22"/>
          <w:szCs w:val="22"/>
          <w:lang w:val="vi-VN"/>
        </w:rPr>
      </w:pPr>
      <w:r>
        <w:rPr>
          <w:color w:val="000000" w:themeColor="text1"/>
          <w:sz w:val="22"/>
          <w:szCs w:val="22"/>
          <w:lang w:val="vi-VN"/>
        </w:rPr>
        <w:t xml:space="preserve">CÔNG </w:t>
      </w:r>
      <w:r>
        <w:rPr>
          <w:color w:val="000000" w:themeColor="text1"/>
          <w:sz w:val="22"/>
          <w:szCs w:val="22"/>
        </w:rPr>
        <w:t xml:space="preserve">TUẤN </w:t>
      </w:r>
    </w:p>
    <w:p w14:paraId="2DA0D52A" w14:textId="4B1930BC" w:rsidR="006E7468" w:rsidRPr="00CE5F36" w:rsidRDefault="00003D94">
      <w:pPr>
        <w:numPr>
          <w:ilvl w:val="0"/>
          <w:numId w:val="72"/>
        </w:numPr>
        <w:rPr>
          <w:color w:val="000000" w:themeColor="text1"/>
          <w:sz w:val="22"/>
          <w:szCs w:val="22"/>
          <w:lang w:val="vi-VN"/>
        </w:rPr>
      </w:pPr>
      <w:r>
        <w:rPr>
          <w:color w:val="000000" w:themeColor="text1"/>
          <w:sz w:val="22"/>
          <w:szCs w:val="22"/>
        </w:rPr>
        <w:t xml:space="preserve">Công xuân </w:t>
      </w:r>
    </w:p>
    <w:p w14:paraId="0E1E8247" w14:textId="34E1EF87" w:rsidR="006E7468" w:rsidRPr="00CE5F36" w:rsidRDefault="00003D94">
      <w:pPr>
        <w:numPr>
          <w:ilvl w:val="0"/>
          <w:numId w:val="72"/>
        </w:numPr>
        <w:rPr>
          <w:color w:val="000000" w:themeColor="text1"/>
          <w:sz w:val="22"/>
          <w:szCs w:val="22"/>
          <w:lang w:val="vi-VN"/>
        </w:rPr>
      </w:pPr>
      <w:r>
        <w:rPr>
          <w:color w:val="000000" w:themeColor="text1"/>
          <w:sz w:val="22"/>
          <w:szCs w:val="22"/>
        </w:rPr>
        <w:t>Công út</w:t>
      </w:r>
    </w:p>
    <w:p w14:paraId="03D894D4" w14:textId="7F902279" w:rsidR="008C1265" w:rsidRPr="00CE5F36" w:rsidRDefault="00003D94">
      <w:pPr>
        <w:numPr>
          <w:ilvl w:val="0"/>
          <w:numId w:val="72"/>
        </w:numPr>
        <w:rPr>
          <w:color w:val="000000" w:themeColor="text1"/>
          <w:sz w:val="22"/>
          <w:szCs w:val="22"/>
          <w:lang w:val="vi-VN"/>
        </w:rPr>
      </w:pPr>
      <w:r>
        <w:rPr>
          <w:color w:val="000000" w:themeColor="text1"/>
          <w:sz w:val="22"/>
          <w:szCs w:val="22"/>
        </w:rPr>
        <w:t>Công thi</w:t>
      </w:r>
    </w:p>
    <w:p w14:paraId="7E230A15" w14:textId="097D8CA4" w:rsidR="008C1265" w:rsidRPr="00CE5F36" w:rsidRDefault="008C1265">
      <w:pPr>
        <w:numPr>
          <w:ilvl w:val="0"/>
          <w:numId w:val="72"/>
        </w:numPr>
        <w:rPr>
          <w:color w:val="000000" w:themeColor="text1"/>
          <w:sz w:val="22"/>
          <w:szCs w:val="22"/>
          <w:lang w:val="vi-VN"/>
        </w:rPr>
      </w:pPr>
      <w:r>
        <w:rPr>
          <w:color w:val="000000" w:themeColor="text1"/>
          <w:sz w:val="22"/>
          <w:szCs w:val="22"/>
        </w:rPr>
        <w:t>Thị Tửu</w:t>
      </w:r>
    </w:p>
    <w:p w14:paraId="163B36F8" w14:textId="30C3CFCE" w:rsidR="008C1265" w:rsidRPr="00CE5F36" w:rsidRDefault="008C1265">
      <w:pPr>
        <w:numPr>
          <w:ilvl w:val="0"/>
          <w:numId w:val="72"/>
        </w:numPr>
        <w:rPr>
          <w:color w:val="000000" w:themeColor="text1"/>
          <w:sz w:val="22"/>
          <w:szCs w:val="22"/>
          <w:lang w:val="vi-VN"/>
        </w:rPr>
      </w:pPr>
      <w:r>
        <w:rPr>
          <w:color w:val="000000" w:themeColor="text1"/>
          <w:sz w:val="22"/>
          <w:szCs w:val="22"/>
        </w:rPr>
        <w:t>Thị Chiêu</w:t>
      </w:r>
    </w:p>
    <w:p w14:paraId="0BB8EBD6" w14:textId="5073C639" w:rsidR="008C1265" w:rsidRPr="00CE5F36" w:rsidRDefault="008C1265" w:rsidP="008C1265">
      <w:pPr>
        <w:pStyle w:val="Heading3"/>
        <w:rPr>
          <w:color w:val="000000" w:themeColor="text1"/>
          <w:sz w:val="36"/>
          <w:szCs w:val="36"/>
        </w:rPr>
      </w:pPr>
      <w:bookmarkStart w:id="97" w:name="_Toc234572828"/>
      <w:r>
        <w:rPr>
          <w:color w:val="000000" w:themeColor="text1"/>
          <w:sz w:val="36"/>
          <w:szCs w:val="36"/>
        </w:rPr>
        <w:t>14.3. Trần Công Hạnh</w:t>
      </w:r>
      <w:r>
        <w:rPr>
          <w:rFonts w:hint="eastAsia"/>
          <w:color w:val="000000" w:themeColor="text1"/>
          <w:sz w:val="36"/>
          <w:szCs w:val="36"/>
        </w:rPr>
        <w:t>幸</w:t>
      </w:r>
      <w:bookmarkEnd w:id="97"/>
    </w:p>
    <w:p w14:paraId="503C33CD" w14:textId="77777777" w:rsidR="008C1265" w:rsidRPr="00CE5F36" w:rsidRDefault="008C1265" w:rsidP="008C1265">
      <w:pPr>
        <w:rPr>
          <w:i/>
          <w:iCs/>
          <w:color w:val="000000" w:themeColor="text1"/>
          <w:sz w:val="36"/>
          <w:szCs w:val="36"/>
        </w:rPr>
      </w:pPr>
      <w:r>
        <w:rPr>
          <w:i/>
          <w:iCs/>
          <w:color w:val="000000" w:themeColor="text1"/>
          <w:sz w:val="36"/>
          <w:szCs w:val="36"/>
        </w:rPr>
        <w:t>Con ông Công Sự, cháu ông Chung</w:t>
      </w:r>
    </w:p>
    <w:p w14:paraId="309C2F1E" w14:textId="09456E24" w:rsidR="008C1265" w:rsidRPr="00CE5F36" w:rsidRDefault="008C1265" w:rsidP="008C1265">
      <w:pPr>
        <w:rPr>
          <w:color w:val="000000" w:themeColor="text1"/>
          <w:sz w:val="36"/>
          <w:szCs w:val="36"/>
        </w:rPr>
      </w:pPr>
      <w:r>
        <w:rPr>
          <w:color w:val="000000" w:themeColor="text1"/>
          <w:sz w:val="36"/>
          <w:szCs w:val="36"/>
        </w:rPr>
        <w:t>Vợ Thị Am</w:t>
      </w:r>
    </w:p>
    <w:p w14:paraId="72C85E19" w14:textId="2CDE05CA" w:rsidR="008C1265" w:rsidRPr="00CE5F36" w:rsidRDefault="008C1265" w:rsidP="008C1265">
      <w:pPr>
        <w:rPr>
          <w:color w:val="000000" w:themeColor="text1"/>
          <w:sz w:val="22"/>
          <w:szCs w:val="22"/>
          <w:lang w:val="vi-VN"/>
        </w:rPr>
      </w:pPr>
      <w:r>
        <w:rPr>
          <w:color w:val="000000" w:themeColor="text1"/>
          <w:sz w:val="22"/>
          <w:szCs w:val="22"/>
          <w:lang w:val="vi-VN"/>
        </w:rPr>
        <w:t xml:space="preserve">Sinh </w:t>
      </w:r>
    </w:p>
    <w:p w14:paraId="0BCEDADF" w14:textId="3D378515" w:rsidR="008C1265" w:rsidRPr="00CE5F36" w:rsidRDefault="008C1265">
      <w:pPr>
        <w:numPr>
          <w:ilvl w:val="0"/>
          <w:numId w:val="74"/>
        </w:numPr>
        <w:rPr>
          <w:color w:val="000000" w:themeColor="text1"/>
          <w:sz w:val="22"/>
          <w:szCs w:val="22"/>
          <w:lang w:val="vi-VN"/>
        </w:rPr>
      </w:pPr>
      <w:r>
        <w:rPr>
          <w:color w:val="000000" w:themeColor="text1"/>
          <w:sz w:val="22"/>
          <w:szCs w:val="22"/>
          <w:lang w:val="vi-VN"/>
        </w:rPr>
        <w:t xml:space="preserve"> CÔNG </w:t>
      </w:r>
      <w:r>
        <w:rPr>
          <w:color w:val="000000" w:themeColor="text1"/>
          <w:sz w:val="22"/>
          <w:szCs w:val="22"/>
        </w:rPr>
        <w:t xml:space="preserve">ĐỨC </w:t>
      </w:r>
    </w:p>
    <w:p w14:paraId="0EC8EE15" w14:textId="6825AFE7" w:rsidR="008C1265" w:rsidRPr="00CE5F36" w:rsidRDefault="008C1265">
      <w:pPr>
        <w:numPr>
          <w:ilvl w:val="0"/>
          <w:numId w:val="74"/>
        </w:numPr>
        <w:rPr>
          <w:color w:val="000000" w:themeColor="text1"/>
          <w:sz w:val="22"/>
          <w:szCs w:val="22"/>
          <w:lang w:val="vi-VN"/>
        </w:rPr>
      </w:pPr>
      <w:r>
        <w:rPr>
          <w:color w:val="000000" w:themeColor="text1"/>
          <w:sz w:val="22"/>
          <w:szCs w:val="22"/>
        </w:rPr>
        <w:t>Thị Hạnh</w:t>
      </w:r>
    </w:p>
    <w:p w14:paraId="4D626176" w14:textId="03F24FB0" w:rsidR="008C1265" w:rsidRPr="00CE5F36" w:rsidRDefault="008C1265">
      <w:pPr>
        <w:numPr>
          <w:ilvl w:val="0"/>
          <w:numId w:val="74"/>
        </w:numPr>
        <w:rPr>
          <w:color w:val="000000" w:themeColor="text1"/>
          <w:sz w:val="22"/>
          <w:szCs w:val="22"/>
          <w:lang w:val="vi-VN"/>
        </w:rPr>
      </w:pPr>
      <w:r>
        <w:rPr>
          <w:color w:val="000000" w:themeColor="text1"/>
          <w:sz w:val="22"/>
          <w:szCs w:val="22"/>
        </w:rPr>
        <w:t>Thị Cân</w:t>
      </w:r>
    </w:p>
    <w:p w14:paraId="15FF8DE6" w14:textId="04885C37" w:rsidR="008C1265" w:rsidRPr="00CE5F36" w:rsidRDefault="008C1265" w:rsidP="008C1265">
      <w:pPr>
        <w:pStyle w:val="Heading3"/>
        <w:rPr>
          <w:color w:val="000000" w:themeColor="text1"/>
          <w:sz w:val="36"/>
          <w:szCs w:val="36"/>
        </w:rPr>
      </w:pPr>
      <w:bookmarkStart w:id="98" w:name="_Toc234572829"/>
      <w:r>
        <w:rPr>
          <w:color w:val="000000" w:themeColor="text1"/>
          <w:sz w:val="36"/>
          <w:szCs w:val="36"/>
        </w:rPr>
        <w:t>14.4. Trần Công Nguyên</w:t>
      </w:r>
      <w:r>
        <w:rPr>
          <w:rFonts w:hint="eastAsia"/>
          <w:color w:val="000000" w:themeColor="text1"/>
          <w:sz w:val="36"/>
          <w:szCs w:val="36"/>
        </w:rPr>
        <w:t>元</w:t>
      </w:r>
      <w:bookmarkEnd w:id="98"/>
    </w:p>
    <w:p w14:paraId="07F379EA" w14:textId="77777777" w:rsidR="008C1265" w:rsidRPr="00CE5F36" w:rsidRDefault="008C1265" w:rsidP="008C1265">
      <w:pPr>
        <w:rPr>
          <w:i/>
          <w:iCs/>
          <w:color w:val="000000" w:themeColor="text1"/>
          <w:sz w:val="36"/>
          <w:szCs w:val="36"/>
        </w:rPr>
      </w:pPr>
      <w:r>
        <w:rPr>
          <w:i/>
          <w:iCs/>
          <w:color w:val="000000" w:themeColor="text1"/>
          <w:sz w:val="36"/>
          <w:szCs w:val="36"/>
        </w:rPr>
        <w:t>Con ông Công Sự, cháu ông Chung</w:t>
      </w:r>
    </w:p>
    <w:p w14:paraId="2298B2D1" w14:textId="09C57A7E" w:rsidR="008C1265" w:rsidRPr="00CE5F36" w:rsidRDefault="008C1265" w:rsidP="008C1265">
      <w:pPr>
        <w:rPr>
          <w:color w:val="000000" w:themeColor="text1"/>
          <w:sz w:val="36"/>
          <w:szCs w:val="36"/>
        </w:rPr>
      </w:pPr>
      <w:r>
        <w:rPr>
          <w:color w:val="000000" w:themeColor="text1"/>
          <w:sz w:val="36"/>
          <w:szCs w:val="36"/>
        </w:rPr>
        <w:t>Vợ Thị Lạc</w:t>
      </w:r>
    </w:p>
    <w:p w14:paraId="5710C73A" w14:textId="15B99DFD" w:rsidR="008C1265" w:rsidRPr="00CE5F36" w:rsidRDefault="008C1265" w:rsidP="008C1265">
      <w:pPr>
        <w:rPr>
          <w:color w:val="000000" w:themeColor="text1"/>
          <w:sz w:val="22"/>
          <w:szCs w:val="22"/>
          <w:lang w:val="vi-VN"/>
        </w:rPr>
      </w:pPr>
      <w:r>
        <w:rPr>
          <w:color w:val="000000" w:themeColor="text1"/>
          <w:sz w:val="22"/>
          <w:szCs w:val="22"/>
          <w:lang w:val="vi-VN"/>
        </w:rPr>
        <w:t xml:space="preserve">Sinh </w:t>
      </w:r>
    </w:p>
    <w:p w14:paraId="62C812C8" w14:textId="3B664AA5" w:rsidR="008C1265" w:rsidRPr="00CE5F36" w:rsidRDefault="008C1265">
      <w:pPr>
        <w:numPr>
          <w:ilvl w:val="0"/>
          <w:numId w:val="75"/>
        </w:numPr>
        <w:rPr>
          <w:color w:val="000000" w:themeColor="text1"/>
          <w:sz w:val="22"/>
          <w:szCs w:val="22"/>
          <w:lang w:val="vi-VN"/>
        </w:rPr>
      </w:pPr>
      <w:r>
        <w:rPr>
          <w:color w:val="000000" w:themeColor="text1"/>
          <w:sz w:val="22"/>
          <w:szCs w:val="22"/>
          <w:lang w:val="vi-VN"/>
        </w:rPr>
        <w:t xml:space="preserve"> CÔNG </w:t>
      </w:r>
      <w:r>
        <w:rPr>
          <w:color w:val="000000" w:themeColor="text1"/>
          <w:sz w:val="22"/>
          <w:szCs w:val="22"/>
        </w:rPr>
        <w:t>BA</w:t>
      </w:r>
    </w:p>
    <w:p w14:paraId="39B7EAF7" w14:textId="3173B056" w:rsidR="008C1265" w:rsidRPr="00CE5F36" w:rsidRDefault="008C1265">
      <w:pPr>
        <w:numPr>
          <w:ilvl w:val="0"/>
          <w:numId w:val="75"/>
        </w:numPr>
        <w:rPr>
          <w:color w:val="000000" w:themeColor="text1"/>
          <w:sz w:val="22"/>
          <w:szCs w:val="22"/>
          <w:lang w:val="vi-VN"/>
        </w:rPr>
      </w:pPr>
      <w:r>
        <w:rPr>
          <w:color w:val="000000" w:themeColor="text1"/>
          <w:sz w:val="22"/>
          <w:szCs w:val="22"/>
        </w:rPr>
        <w:t xml:space="preserve"> Công cảnh</w:t>
      </w:r>
    </w:p>
    <w:p w14:paraId="00254BC7" w14:textId="5222F177" w:rsidR="008C1265" w:rsidRPr="00CE5F36" w:rsidRDefault="00003D94">
      <w:pPr>
        <w:numPr>
          <w:ilvl w:val="0"/>
          <w:numId w:val="75"/>
        </w:numPr>
        <w:rPr>
          <w:color w:val="000000" w:themeColor="text1"/>
          <w:sz w:val="22"/>
          <w:szCs w:val="22"/>
          <w:lang w:val="vi-VN"/>
        </w:rPr>
      </w:pPr>
      <w:r>
        <w:rPr>
          <w:color w:val="000000" w:themeColor="text1"/>
          <w:sz w:val="22"/>
          <w:szCs w:val="22"/>
        </w:rPr>
        <w:t>Công quý</w:t>
      </w:r>
    </w:p>
    <w:p w14:paraId="22317713" w14:textId="1B493330" w:rsidR="008C1265" w:rsidRPr="00CE5F36" w:rsidRDefault="00003D94">
      <w:pPr>
        <w:numPr>
          <w:ilvl w:val="0"/>
          <w:numId w:val="75"/>
        </w:numPr>
        <w:rPr>
          <w:color w:val="000000" w:themeColor="text1"/>
          <w:sz w:val="22"/>
          <w:szCs w:val="22"/>
          <w:lang w:val="vi-VN"/>
        </w:rPr>
      </w:pPr>
      <w:r>
        <w:rPr>
          <w:color w:val="000000" w:themeColor="text1"/>
          <w:sz w:val="22"/>
          <w:szCs w:val="22"/>
        </w:rPr>
        <w:t>Công thìn</w:t>
      </w:r>
    </w:p>
    <w:p w14:paraId="2662A5F4" w14:textId="7E4665D8" w:rsidR="008C1265" w:rsidRPr="00CE5F36" w:rsidRDefault="008C1265" w:rsidP="008C1265">
      <w:pPr>
        <w:pStyle w:val="Heading3"/>
        <w:rPr>
          <w:color w:val="000000" w:themeColor="text1"/>
          <w:sz w:val="36"/>
          <w:szCs w:val="36"/>
        </w:rPr>
      </w:pPr>
      <w:bookmarkStart w:id="99" w:name="_Toc234572830"/>
      <w:r>
        <w:rPr>
          <w:color w:val="000000" w:themeColor="text1"/>
          <w:sz w:val="36"/>
          <w:szCs w:val="36"/>
        </w:rPr>
        <w:t>14.5. Trần Công Cung</w:t>
      </w:r>
      <w:r>
        <w:rPr>
          <w:rFonts w:hint="eastAsia"/>
          <w:color w:val="000000" w:themeColor="text1"/>
          <w:sz w:val="36"/>
          <w:szCs w:val="36"/>
        </w:rPr>
        <w:t>宮</w:t>
      </w:r>
      <w:bookmarkEnd w:id="99"/>
    </w:p>
    <w:p w14:paraId="318535B8" w14:textId="77777777" w:rsidR="008C1265" w:rsidRPr="00CE5F36" w:rsidRDefault="008C1265" w:rsidP="008C1265">
      <w:pPr>
        <w:rPr>
          <w:i/>
          <w:iCs/>
          <w:color w:val="000000" w:themeColor="text1"/>
          <w:sz w:val="36"/>
          <w:szCs w:val="36"/>
        </w:rPr>
      </w:pPr>
      <w:r>
        <w:rPr>
          <w:i/>
          <w:iCs/>
          <w:color w:val="000000" w:themeColor="text1"/>
          <w:sz w:val="36"/>
          <w:szCs w:val="36"/>
        </w:rPr>
        <w:t>Con ông Công Sự, cháu ông Chung</w:t>
      </w:r>
    </w:p>
    <w:p w14:paraId="0333C9D8" w14:textId="6DBE14B0" w:rsidR="008C1265" w:rsidRPr="00CE5F36" w:rsidRDefault="008C1265" w:rsidP="008C1265">
      <w:pPr>
        <w:pStyle w:val="Heading3"/>
        <w:rPr>
          <w:color w:val="000000" w:themeColor="text1"/>
          <w:sz w:val="36"/>
          <w:szCs w:val="36"/>
        </w:rPr>
      </w:pPr>
      <w:bookmarkStart w:id="100" w:name="_Toc234572831"/>
      <w:r>
        <w:rPr>
          <w:color w:val="000000" w:themeColor="text1"/>
          <w:sz w:val="36"/>
          <w:szCs w:val="36"/>
        </w:rPr>
        <w:lastRenderedPageBreak/>
        <w:t>14.6. Trần Công Hanh</w:t>
      </w:r>
      <w:r>
        <w:rPr>
          <w:rFonts w:hint="eastAsia"/>
          <w:color w:val="000000" w:themeColor="text1"/>
          <w:sz w:val="36"/>
          <w:szCs w:val="36"/>
        </w:rPr>
        <w:t>亨</w:t>
      </w:r>
      <w:bookmarkEnd w:id="100"/>
    </w:p>
    <w:p w14:paraId="74D30914" w14:textId="756A090A" w:rsidR="008C1265" w:rsidRPr="00CE5F36" w:rsidRDefault="008C1265" w:rsidP="008C1265">
      <w:pPr>
        <w:rPr>
          <w:i/>
          <w:iCs/>
          <w:color w:val="000000" w:themeColor="text1"/>
          <w:sz w:val="36"/>
          <w:szCs w:val="36"/>
        </w:rPr>
      </w:pPr>
      <w:r>
        <w:rPr>
          <w:i/>
          <w:iCs/>
          <w:color w:val="000000" w:themeColor="text1"/>
          <w:sz w:val="36"/>
          <w:szCs w:val="36"/>
        </w:rPr>
        <w:t>Con ông Công Hương , cháu ông Chung</w:t>
      </w:r>
    </w:p>
    <w:p w14:paraId="5F104B83" w14:textId="7A83706B" w:rsidR="008C1265" w:rsidRPr="00CE5F36" w:rsidRDefault="008C1265" w:rsidP="008C1265">
      <w:pPr>
        <w:rPr>
          <w:color w:val="000000" w:themeColor="text1"/>
          <w:sz w:val="36"/>
          <w:szCs w:val="36"/>
        </w:rPr>
      </w:pPr>
      <w:r>
        <w:rPr>
          <w:color w:val="000000" w:themeColor="text1"/>
          <w:sz w:val="36"/>
          <w:szCs w:val="36"/>
        </w:rPr>
        <w:t>Vợ Nguyễn Thị Chắt, Đỗ Thị Đích</w:t>
      </w:r>
    </w:p>
    <w:p w14:paraId="0F2DCC1E" w14:textId="68C374C4" w:rsidR="008C1265" w:rsidRPr="00CE5F36" w:rsidRDefault="008C1265" w:rsidP="008C1265">
      <w:pPr>
        <w:rPr>
          <w:color w:val="000000" w:themeColor="text1"/>
          <w:sz w:val="22"/>
          <w:szCs w:val="22"/>
          <w:lang w:val="vi-VN"/>
        </w:rPr>
      </w:pPr>
      <w:r>
        <w:rPr>
          <w:color w:val="000000" w:themeColor="text1"/>
          <w:sz w:val="22"/>
          <w:szCs w:val="22"/>
          <w:lang w:val="vi-VN"/>
        </w:rPr>
        <w:t xml:space="preserve">Sinh </w:t>
      </w:r>
    </w:p>
    <w:p w14:paraId="6AFC411C" w14:textId="5CBAE9B4" w:rsidR="008C1265" w:rsidRPr="00CE5F36" w:rsidRDefault="008C1265">
      <w:pPr>
        <w:numPr>
          <w:ilvl w:val="0"/>
          <w:numId w:val="76"/>
        </w:numPr>
        <w:rPr>
          <w:color w:val="000000" w:themeColor="text1"/>
          <w:sz w:val="22"/>
          <w:szCs w:val="22"/>
          <w:lang w:val="vi-VN"/>
        </w:rPr>
      </w:pPr>
      <w:r>
        <w:rPr>
          <w:color w:val="000000" w:themeColor="text1"/>
          <w:sz w:val="22"/>
          <w:szCs w:val="22"/>
          <w:lang w:val="vi-VN"/>
        </w:rPr>
        <w:t xml:space="preserve"> CÔNG </w:t>
      </w:r>
      <w:r>
        <w:rPr>
          <w:color w:val="000000" w:themeColor="text1"/>
          <w:sz w:val="22"/>
          <w:szCs w:val="22"/>
        </w:rPr>
        <w:t>TOÀN</w:t>
      </w:r>
    </w:p>
    <w:p w14:paraId="08BAB257" w14:textId="505CE119" w:rsidR="008C1265" w:rsidRPr="00CE5F36" w:rsidRDefault="008C1265">
      <w:pPr>
        <w:numPr>
          <w:ilvl w:val="0"/>
          <w:numId w:val="76"/>
        </w:numPr>
        <w:rPr>
          <w:color w:val="000000" w:themeColor="text1"/>
          <w:sz w:val="22"/>
          <w:szCs w:val="22"/>
          <w:lang w:val="vi-VN"/>
        </w:rPr>
      </w:pPr>
      <w:r>
        <w:rPr>
          <w:color w:val="000000" w:themeColor="text1"/>
          <w:sz w:val="22"/>
          <w:szCs w:val="22"/>
        </w:rPr>
        <w:t>Thị Em</w:t>
      </w:r>
    </w:p>
    <w:p w14:paraId="5012D234" w14:textId="302CA2A4" w:rsidR="008C1265" w:rsidRPr="00CE5F36" w:rsidRDefault="008C1265" w:rsidP="008C1265">
      <w:pPr>
        <w:pStyle w:val="Heading3"/>
        <w:rPr>
          <w:color w:val="000000" w:themeColor="text1"/>
          <w:sz w:val="36"/>
          <w:szCs w:val="36"/>
        </w:rPr>
      </w:pPr>
      <w:bookmarkStart w:id="101" w:name="_Toc234572832"/>
      <w:r>
        <w:rPr>
          <w:color w:val="000000" w:themeColor="text1"/>
          <w:sz w:val="36"/>
          <w:szCs w:val="36"/>
        </w:rPr>
        <w:t>14.7. Trần Công Yêm</w:t>
      </w:r>
      <w:r>
        <w:rPr>
          <w:rFonts w:hint="eastAsia"/>
          <w:color w:val="000000" w:themeColor="text1"/>
          <w:sz w:val="36"/>
          <w:szCs w:val="36"/>
        </w:rPr>
        <w:t>奄</w:t>
      </w:r>
      <w:bookmarkEnd w:id="101"/>
    </w:p>
    <w:p w14:paraId="7D16F34C" w14:textId="588F56A1" w:rsidR="008C1265" w:rsidRPr="00CE5F36" w:rsidRDefault="008C1265" w:rsidP="008C1265">
      <w:pPr>
        <w:rPr>
          <w:i/>
          <w:iCs/>
          <w:color w:val="000000" w:themeColor="text1"/>
          <w:sz w:val="36"/>
          <w:szCs w:val="36"/>
        </w:rPr>
      </w:pPr>
      <w:r>
        <w:rPr>
          <w:i/>
          <w:iCs/>
          <w:color w:val="000000" w:themeColor="text1"/>
          <w:sz w:val="36"/>
          <w:szCs w:val="36"/>
        </w:rPr>
        <w:t>Con ông Công Hạnh , cháu ông Hưởng</w:t>
      </w:r>
    </w:p>
    <w:p w14:paraId="0662481B" w14:textId="0790CAFF" w:rsidR="008C1265" w:rsidRPr="00CE5F36" w:rsidRDefault="008C1265" w:rsidP="008C1265">
      <w:pPr>
        <w:rPr>
          <w:color w:val="000000" w:themeColor="text1"/>
          <w:sz w:val="22"/>
          <w:szCs w:val="22"/>
          <w:lang w:val="vi-VN"/>
        </w:rPr>
      </w:pPr>
      <w:r>
        <w:rPr>
          <w:color w:val="000000" w:themeColor="text1"/>
          <w:sz w:val="22"/>
          <w:szCs w:val="22"/>
          <w:lang w:val="vi-VN"/>
        </w:rPr>
        <w:t xml:space="preserve">Sinh </w:t>
      </w:r>
    </w:p>
    <w:p w14:paraId="0374F992" w14:textId="14EC3F6E" w:rsidR="008C1265" w:rsidRPr="00CE5F36" w:rsidRDefault="008C1265">
      <w:pPr>
        <w:numPr>
          <w:ilvl w:val="0"/>
          <w:numId w:val="76"/>
        </w:numPr>
        <w:rPr>
          <w:color w:val="000000" w:themeColor="text1"/>
          <w:sz w:val="22"/>
          <w:szCs w:val="22"/>
          <w:lang w:val="vi-VN"/>
        </w:rPr>
      </w:pPr>
      <w:r>
        <w:rPr>
          <w:color w:val="000000" w:themeColor="text1"/>
          <w:sz w:val="22"/>
          <w:szCs w:val="22"/>
          <w:lang w:val="vi-VN"/>
        </w:rPr>
        <w:t xml:space="preserve"> CÔNG </w:t>
      </w:r>
      <w:r>
        <w:rPr>
          <w:color w:val="000000" w:themeColor="text1"/>
          <w:sz w:val="22"/>
          <w:szCs w:val="22"/>
        </w:rPr>
        <w:t>TOÀN</w:t>
      </w:r>
    </w:p>
    <w:p w14:paraId="39970DA3" w14:textId="77777777" w:rsidR="008C1265" w:rsidRPr="00CE5F36" w:rsidRDefault="008C1265">
      <w:pPr>
        <w:numPr>
          <w:ilvl w:val="0"/>
          <w:numId w:val="76"/>
        </w:numPr>
        <w:rPr>
          <w:color w:val="000000" w:themeColor="text1"/>
          <w:sz w:val="22"/>
          <w:szCs w:val="22"/>
          <w:lang w:val="vi-VN"/>
        </w:rPr>
      </w:pPr>
      <w:r>
        <w:rPr>
          <w:color w:val="000000" w:themeColor="text1"/>
          <w:sz w:val="22"/>
          <w:szCs w:val="22"/>
        </w:rPr>
        <w:t>Thị Em</w:t>
      </w:r>
    </w:p>
    <w:p w14:paraId="026C3B91" w14:textId="77777777" w:rsidR="00C80A39" w:rsidRPr="00CE5F36" w:rsidRDefault="00C80A39">
      <w:pPr>
        <w:widowControl/>
        <w:jc w:val="left"/>
        <w:rPr>
          <w:rFonts w:ascii="Chu Nom Khai U" w:eastAsia="Chu Nom Khai U" w:hAnsi="Chu Nom Khai U" w:cs="Chu Nom Khai U"/>
          <w:b/>
          <w:bCs/>
          <w:i/>
          <w:iCs/>
          <w:color w:val="000000" w:themeColor="text1"/>
          <w:kern w:val="0"/>
          <w:sz w:val="32"/>
          <w:szCs w:val="32"/>
          <w:shd w:val="clear" w:color="auto" w:fill="FFFFFF"/>
          <w:lang w:bidi="ar"/>
        </w:rPr>
      </w:pPr>
      <w:r>
        <w:rPr>
          <w:rFonts w:ascii="Chu Nom Khai U" w:eastAsia="Chu Nom Khai U" w:hAnsi="Chu Nom Khai U" w:cs="Chu Nom Khai U"/>
          <w:i/>
          <w:iCs/>
          <w:color w:val="000000" w:themeColor="text1"/>
          <w:kern w:val="0"/>
          <w:shd w:val="clear" w:color="auto" w:fill="FFFFFF"/>
          <w:lang w:bidi="ar"/>
        </w:rPr>
        <w:br w:type="page"/>
      </w:r>
    </w:p>
    <w:p w14:paraId="037C22AA" w14:textId="71744CCB" w:rsidR="00C80A39" w:rsidRPr="00CE5F36" w:rsidRDefault="00C80A39" w:rsidP="00C80A39">
      <w:pPr>
        <w:pStyle w:val="Heading2"/>
        <w:rPr>
          <w:color w:val="000000" w:themeColor="text1"/>
          <w:sz w:val="36"/>
          <w:szCs w:val="36"/>
          <w:u w:val="single"/>
        </w:rPr>
      </w:pPr>
      <w:bookmarkStart w:id="102" w:name="_Toc234572833"/>
      <w:r>
        <w:rPr>
          <w:color w:val="000000" w:themeColor="text1"/>
          <w:sz w:val="36"/>
          <w:szCs w:val="36"/>
          <w:u w:val="single"/>
        </w:rPr>
        <w:lastRenderedPageBreak/>
        <w:t xml:space="preserve">ĐỜI THỨ 15 </w:t>
      </w:r>
      <w:r>
        <w:rPr>
          <w:rFonts w:hint="eastAsia"/>
          <w:color w:val="000000" w:themeColor="text1"/>
          <w:sz w:val="36"/>
          <w:szCs w:val="36"/>
          <w:u w:val="single"/>
        </w:rPr>
        <w:t>甲</w:t>
      </w:r>
      <w:bookmarkEnd w:id="102"/>
    </w:p>
    <w:p w14:paraId="4C4A88BB" w14:textId="3B684D69" w:rsidR="00C80A39" w:rsidRPr="00CE5F36" w:rsidRDefault="00C80A39" w:rsidP="00C80A39">
      <w:pPr>
        <w:pStyle w:val="Heading3"/>
        <w:rPr>
          <w:color w:val="000000" w:themeColor="text1"/>
          <w:sz w:val="36"/>
          <w:szCs w:val="36"/>
        </w:rPr>
      </w:pPr>
      <w:bookmarkStart w:id="103" w:name="_Toc234572834"/>
      <w:r>
        <w:rPr>
          <w:color w:val="000000" w:themeColor="text1"/>
          <w:sz w:val="36"/>
          <w:szCs w:val="36"/>
        </w:rPr>
        <w:t>15.1. Trần Công Tường</w:t>
      </w:r>
      <w:r>
        <w:rPr>
          <w:rFonts w:hint="eastAsia"/>
          <w:color w:val="000000" w:themeColor="text1"/>
          <w:sz w:val="36"/>
          <w:szCs w:val="36"/>
        </w:rPr>
        <w:t>祥</w:t>
      </w:r>
      <w:bookmarkEnd w:id="103"/>
    </w:p>
    <w:p w14:paraId="096093DB" w14:textId="663C8629" w:rsidR="00C80A39" w:rsidRPr="00CE5F36" w:rsidRDefault="00C80A39" w:rsidP="00C80A39">
      <w:pPr>
        <w:rPr>
          <w:i/>
          <w:iCs/>
          <w:color w:val="000000" w:themeColor="text1"/>
          <w:sz w:val="36"/>
          <w:szCs w:val="36"/>
        </w:rPr>
      </w:pPr>
      <w:r>
        <w:rPr>
          <w:i/>
          <w:iCs/>
          <w:color w:val="000000" w:themeColor="text1"/>
          <w:sz w:val="36"/>
          <w:szCs w:val="36"/>
        </w:rPr>
        <w:t xml:space="preserve">Con ông Công Tứ, cháu ông Ý </w:t>
      </w:r>
    </w:p>
    <w:p w14:paraId="12DDE4E0" w14:textId="72992504" w:rsidR="00C80A39" w:rsidRPr="00CE5F36" w:rsidRDefault="00C80A39" w:rsidP="00C80A39">
      <w:pPr>
        <w:rPr>
          <w:color w:val="000000" w:themeColor="text1"/>
          <w:sz w:val="22"/>
          <w:szCs w:val="22"/>
          <w:lang w:val="vi-VN"/>
        </w:rPr>
      </w:pPr>
      <w:r>
        <w:rPr>
          <w:color w:val="000000" w:themeColor="text1"/>
          <w:sz w:val="36"/>
          <w:szCs w:val="36"/>
        </w:rPr>
        <w:t xml:space="preserve"> </w:t>
      </w:r>
    </w:p>
    <w:p w14:paraId="73CDF3FE" w14:textId="2B6E9B33" w:rsidR="00C80A39" w:rsidRPr="00CE5F36" w:rsidRDefault="00C80A39" w:rsidP="00C80A39">
      <w:pPr>
        <w:pStyle w:val="Heading3"/>
        <w:rPr>
          <w:color w:val="000000" w:themeColor="text1"/>
          <w:sz w:val="36"/>
          <w:szCs w:val="36"/>
        </w:rPr>
      </w:pPr>
      <w:bookmarkStart w:id="104" w:name="_Toc234572835"/>
      <w:r>
        <w:rPr>
          <w:color w:val="000000" w:themeColor="text1"/>
          <w:sz w:val="36"/>
          <w:szCs w:val="36"/>
        </w:rPr>
        <w:t>15.2. Trần Công Nghĩa</w:t>
      </w:r>
      <w:r>
        <w:rPr>
          <w:rFonts w:hint="eastAsia"/>
          <w:color w:val="000000" w:themeColor="text1"/>
          <w:sz w:val="36"/>
          <w:szCs w:val="36"/>
        </w:rPr>
        <w:t>義</w:t>
      </w:r>
      <w:bookmarkEnd w:id="104"/>
    </w:p>
    <w:p w14:paraId="3F163AEE" w14:textId="77777777" w:rsidR="00C80A39" w:rsidRPr="00CE5F36" w:rsidRDefault="00C80A39" w:rsidP="00C80A39">
      <w:pPr>
        <w:rPr>
          <w:i/>
          <w:iCs/>
          <w:color w:val="000000" w:themeColor="text1"/>
          <w:sz w:val="36"/>
          <w:szCs w:val="36"/>
        </w:rPr>
      </w:pPr>
      <w:r>
        <w:rPr>
          <w:i/>
          <w:iCs/>
          <w:color w:val="000000" w:themeColor="text1"/>
          <w:sz w:val="36"/>
          <w:szCs w:val="36"/>
        </w:rPr>
        <w:t xml:space="preserve">Con ông Công Tứ, cháu ông Ý </w:t>
      </w:r>
    </w:p>
    <w:p w14:paraId="52DF866A" w14:textId="77777777" w:rsidR="00C80A39" w:rsidRPr="00CE5F36" w:rsidRDefault="00C80A39" w:rsidP="00C80A39">
      <w:pPr>
        <w:rPr>
          <w:color w:val="000000" w:themeColor="text1"/>
          <w:sz w:val="36"/>
          <w:szCs w:val="36"/>
        </w:rPr>
      </w:pPr>
      <w:r>
        <w:rPr>
          <w:color w:val="000000" w:themeColor="text1"/>
          <w:sz w:val="36"/>
          <w:szCs w:val="36"/>
        </w:rPr>
        <w:t>Vợ ….</w:t>
      </w:r>
    </w:p>
    <w:p w14:paraId="6434750F" w14:textId="225348A1" w:rsidR="00C80A39" w:rsidRPr="00CE5F36" w:rsidRDefault="00C80A39" w:rsidP="00C80A39">
      <w:pPr>
        <w:rPr>
          <w:color w:val="000000" w:themeColor="text1"/>
          <w:sz w:val="22"/>
          <w:szCs w:val="22"/>
          <w:lang w:val="vi-VN"/>
        </w:rPr>
      </w:pPr>
      <w:r>
        <w:rPr>
          <w:color w:val="000000" w:themeColor="text1"/>
          <w:sz w:val="22"/>
          <w:szCs w:val="22"/>
          <w:lang w:val="vi-VN"/>
        </w:rPr>
        <w:t xml:space="preserve">Sinh </w:t>
      </w:r>
    </w:p>
    <w:p w14:paraId="4B7BB783" w14:textId="1980C119" w:rsidR="00C80A39" w:rsidRPr="00CE5F36" w:rsidRDefault="00C80A39">
      <w:pPr>
        <w:numPr>
          <w:ilvl w:val="0"/>
          <w:numId w:val="77"/>
        </w:numPr>
        <w:rPr>
          <w:color w:val="000000" w:themeColor="text1"/>
          <w:sz w:val="22"/>
          <w:szCs w:val="22"/>
          <w:lang w:val="vi-VN"/>
        </w:rPr>
      </w:pPr>
      <w:r>
        <w:rPr>
          <w:color w:val="000000" w:themeColor="text1"/>
          <w:sz w:val="22"/>
          <w:szCs w:val="22"/>
          <w:lang w:val="vi-VN"/>
        </w:rPr>
        <w:t xml:space="preserve"> CÔNG </w:t>
      </w:r>
      <w:r>
        <w:rPr>
          <w:color w:val="000000" w:themeColor="text1"/>
          <w:sz w:val="22"/>
          <w:szCs w:val="22"/>
        </w:rPr>
        <w:t xml:space="preserve">VIỆT </w:t>
      </w:r>
    </w:p>
    <w:p w14:paraId="643BE81E" w14:textId="786D86A6" w:rsidR="00C80A39" w:rsidRPr="00CE5F36" w:rsidRDefault="00BF1B6D">
      <w:pPr>
        <w:numPr>
          <w:ilvl w:val="0"/>
          <w:numId w:val="77"/>
        </w:numPr>
        <w:rPr>
          <w:color w:val="000000" w:themeColor="text1"/>
          <w:sz w:val="22"/>
          <w:szCs w:val="22"/>
          <w:lang w:val="vi-VN"/>
        </w:rPr>
      </w:pPr>
      <w:r>
        <w:rPr>
          <w:color w:val="000000" w:themeColor="text1"/>
          <w:sz w:val="22"/>
          <w:szCs w:val="22"/>
          <w:lang w:val="vi-VN"/>
        </w:rPr>
        <w:t xml:space="preserve"> CÔNG </w:t>
      </w:r>
      <w:r>
        <w:rPr>
          <w:color w:val="000000" w:themeColor="text1"/>
          <w:sz w:val="22"/>
          <w:szCs w:val="22"/>
        </w:rPr>
        <w:t>TRUNG</w:t>
      </w:r>
      <w:r>
        <w:rPr>
          <w:color w:val="000000" w:themeColor="text1"/>
          <w:sz w:val="22"/>
          <w:szCs w:val="22"/>
          <w:lang w:val="vi-VN"/>
        </w:rPr>
        <w:t xml:space="preserve"> </w:t>
      </w:r>
    </w:p>
    <w:p w14:paraId="6944A455" w14:textId="48BA4631" w:rsidR="00C80A39" w:rsidRPr="00CE5F36" w:rsidRDefault="00C80A39">
      <w:pPr>
        <w:numPr>
          <w:ilvl w:val="0"/>
          <w:numId w:val="77"/>
        </w:numPr>
        <w:rPr>
          <w:color w:val="000000" w:themeColor="text1"/>
          <w:sz w:val="22"/>
          <w:szCs w:val="22"/>
          <w:lang w:val="vi-VN"/>
        </w:rPr>
      </w:pPr>
      <w:r>
        <w:rPr>
          <w:color w:val="000000" w:themeColor="text1"/>
          <w:sz w:val="22"/>
          <w:szCs w:val="22"/>
          <w:lang w:val="vi-VN"/>
        </w:rPr>
        <w:t xml:space="preserve">CÔNG </w:t>
      </w:r>
      <w:r>
        <w:rPr>
          <w:color w:val="000000" w:themeColor="text1"/>
          <w:sz w:val="22"/>
          <w:szCs w:val="22"/>
        </w:rPr>
        <w:t>LAM</w:t>
      </w:r>
    </w:p>
    <w:p w14:paraId="4917FA9D" w14:textId="77777777" w:rsidR="00C80A39" w:rsidRPr="00CE5F36" w:rsidRDefault="00C80A39" w:rsidP="00C80A39">
      <w:pPr>
        <w:ind w:left="425"/>
        <w:rPr>
          <w:color w:val="000000" w:themeColor="text1"/>
          <w:sz w:val="22"/>
          <w:szCs w:val="22"/>
          <w:lang w:val="vi-VN"/>
        </w:rPr>
      </w:pPr>
    </w:p>
    <w:p w14:paraId="1F6B9C9A" w14:textId="4D44B623" w:rsidR="00C80A39" w:rsidRPr="00CE5F36" w:rsidRDefault="00C80A39" w:rsidP="00C80A39">
      <w:pPr>
        <w:pStyle w:val="Heading3"/>
        <w:rPr>
          <w:color w:val="000000" w:themeColor="text1"/>
          <w:sz w:val="36"/>
          <w:szCs w:val="36"/>
        </w:rPr>
      </w:pPr>
      <w:bookmarkStart w:id="105" w:name="_Toc234572836"/>
      <w:r>
        <w:rPr>
          <w:color w:val="000000" w:themeColor="text1"/>
          <w:sz w:val="36"/>
          <w:szCs w:val="36"/>
        </w:rPr>
        <w:t>15.3. Trần Công Nghóech</w:t>
      </w:r>
      <w:r>
        <w:rPr>
          <w:rFonts w:hint="eastAsia"/>
          <w:color w:val="000000" w:themeColor="text1"/>
          <w:sz w:val="36"/>
          <w:szCs w:val="36"/>
        </w:rPr>
        <w:t>月</w:t>
      </w:r>
      <w:bookmarkEnd w:id="105"/>
    </w:p>
    <w:p w14:paraId="7E63749E" w14:textId="77777777" w:rsidR="00C80A39" w:rsidRPr="00CE5F36" w:rsidRDefault="00C80A39" w:rsidP="00C80A39">
      <w:pPr>
        <w:rPr>
          <w:i/>
          <w:iCs/>
          <w:color w:val="000000" w:themeColor="text1"/>
          <w:sz w:val="36"/>
          <w:szCs w:val="36"/>
        </w:rPr>
      </w:pPr>
      <w:r>
        <w:rPr>
          <w:i/>
          <w:iCs/>
          <w:color w:val="000000" w:themeColor="text1"/>
          <w:sz w:val="36"/>
          <w:szCs w:val="36"/>
        </w:rPr>
        <w:t xml:space="preserve">Con ông Công Tứ, cháu ông Ý </w:t>
      </w:r>
    </w:p>
    <w:p w14:paraId="487DC5D6" w14:textId="77777777" w:rsidR="00C80A39" w:rsidRPr="00CE5F36" w:rsidRDefault="00C80A39" w:rsidP="00C80A39">
      <w:pPr>
        <w:rPr>
          <w:color w:val="000000" w:themeColor="text1"/>
          <w:sz w:val="36"/>
          <w:szCs w:val="36"/>
        </w:rPr>
      </w:pPr>
      <w:r>
        <w:rPr>
          <w:color w:val="000000" w:themeColor="text1"/>
          <w:sz w:val="36"/>
          <w:szCs w:val="36"/>
        </w:rPr>
        <w:t>Vợ ….</w:t>
      </w:r>
    </w:p>
    <w:p w14:paraId="1C1B8713" w14:textId="78010626" w:rsidR="00C80A39" w:rsidRPr="00CE5F36" w:rsidRDefault="00C80A39" w:rsidP="00C80A39">
      <w:pPr>
        <w:rPr>
          <w:color w:val="000000" w:themeColor="text1"/>
          <w:sz w:val="22"/>
          <w:szCs w:val="22"/>
          <w:lang w:val="vi-VN"/>
        </w:rPr>
      </w:pPr>
      <w:r>
        <w:rPr>
          <w:color w:val="000000" w:themeColor="text1"/>
          <w:sz w:val="22"/>
          <w:szCs w:val="22"/>
          <w:lang w:val="vi-VN"/>
        </w:rPr>
        <w:t xml:space="preserve">Sinh </w:t>
      </w:r>
    </w:p>
    <w:p w14:paraId="67199FB1" w14:textId="0E5D573A" w:rsidR="00C80A39" w:rsidRPr="00CE5F36" w:rsidRDefault="00C80A39">
      <w:pPr>
        <w:numPr>
          <w:ilvl w:val="0"/>
          <w:numId w:val="78"/>
        </w:numPr>
        <w:rPr>
          <w:color w:val="000000" w:themeColor="text1"/>
          <w:sz w:val="22"/>
          <w:szCs w:val="22"/>
          <w:lang w:val="vi-VN"/>
        </w:rPr>
      </w:pPr>
      <w:r>
        <w:rPr>
          <w:color w:val="000000" w:themeColor="text1"/>
          <w:sz w:val="22"/>
          <w:szCs w:val="22"/>
          <w:lang w:val="vi-VN"/>
        </w:rPr>
        <w:t xml:space="preserve"> </w:t>
      </w:r>
      <w:r>
        <w:rPr>
          <w:color w:val="000000" w:themeColor="text1"/>
          <w:sz w:val="22"/>
          <w:szCs w:val="22"/>
        </w:rPr>
        <w:t xml:space="preserve">Thị Ngóech </w:t>
      </w:r>
    </w:p>
    <w:p w14:paraId="2DFB2E9F" w14:textId="27FBC707" w:rsidR="00F96914" w:rsidRPr="00CE5F36" w:rsidRDefault="00BF1B6D">
      <w:pPr>
        <w:numPr>
          <w:ilvl w:val="0"/>
          <w:numId w:val="78"/>
        </w:numPr>
        <w:rPr>
          <w:rFonts w:ascii="Chu Nom Khai U" w:eastAsia="Chu Nom Khai U" w:hAnsi="Chu Nom Khai U" w:cs="Chu Nom Khai U"/>
          <w:i/>
          <w:iCs/>
          <w:color w:val="000000" w:themeColor="text1"/>
          <w:kern w:val="0"/>
          <w:shd w:val="clear" w:color="auto" w:fill="FFFFFF"/>
          <w:lang w:bidi="ar"/>
        </w:rPr>
      </w:pPr>
      <w:r>
        <w:rPr>
          <w:color w:val="000000" w:themeColor="text1"/>
          <w:sz w:val="22"/>
          <w:szCs w:val="22"/>
          <w:lang w:val="vi-VN"/>
        </w:rPr>
        <w:t xml:space="preserve"> CÔNG </w:t>
      </w:r>
      <w:r>
        <w:rPr>
          <w:color w:val="000000" w:themeColor="text1"/>
          <w:sz w:val="22"/>
          <w:szCs w:val="22"/>
        </w:rPr>
        <w:t>CẢNH</w:t>
      </w:r>
      <w:r>
        <w:rPr>
          <w:color w:val="000000" w:themeColor="text1"/>
          <w:sz w:val="22"/>
          <w:szCs w:val="22"/>
          <w:lang w:val="vi-VN"/>
        </w:rPr>
        <w:t xml:space="preserve"> </w:t>
      </w:r>
    </w:p>
    <w:p w14:paraId="7CD749BF" w14:textId="34FB0514" w:rsidR="00F96914" w:rsidRPr="00CE5F36" w:rsidRDefault="00F96914">
      <w:pPr>
        <w:numPr>
          <w:ilvl w:val="0"/>
          <w:numId w:val="78"/>
        </w:numPr>
        <w:rPr>
          <w:rFonts w:ascii="Chu Nom Khai U" w:eastAsia="Chu Nom Khai U" w:hAnsi="Chu Nom Khai U" w:cs="Chu Nom Khai U"/>
          <w:i/>
          <w:iCs/>
          <w:color w:val="000000" w:themeColor="text1"/>
          <w:kern w:val="0"/>
          <w:shd w:val="clear" w:color="auto" w:fill="FFFFFF"/>
          <w:lang w:bidi="ar"/>
        </w:rPr>
      </w:pPr>
      <w:r>
        <w:rPr>
          <w:color w:val="000000" w:themeColor="text1"/>
          <w:sz w:val="22"/>
          <w:szCs w:val="22"/>
        </w:rPr>
        <w:t>Thị Hạnh</w:t>
      </w:r>
    </w:p>
    <w:p w14:paraId="6EE51598" w14:textId="2EDCC976" w:rsidR="00F96914" w:rsidRPr="00CE5F36" w:rsidRDefault="00F96914">
      <w:pPr>
        <w:numPr>
          <w:ilvl w:val="0"/>
          <w:numId w:val="78"/>
        </w:numPr>
        <w:rPr>
          <w:rFonts w:ascii="Chu Nom Khai U" w:eastAsia="Chu Nom Khai U" w:hAnsi="Chu Nom Khai U" w:cs="Chu Nom Khai U"/>
          <w:i/>
          <w:iCs/>
          <w:color w:val="000000" w:themeColor="text1"/>
          <w:kern w:val="0"/>
          <w:shd w:val="clear" w:color="auto" w:fill="FFFFFF"/>
          <w:lang w:bidi="ar"/>
        </w:rPr>
      </w:pPr>
      <w:r>
        <w:rPr>
          <w:color w:val="000000" w:themeColor="text1"/>
          <w:sz w:val="22"/>
          <w:szCs w:val="22"/>
        </w:rPr>
        <w:t>Thị Lộc</w:t>
      </w:r>
    </w:p>
    <w:p w14:paraId="008DEAF5" w14:textId="77777777" w:rsidR="001761A5" w:rsidRDefault="001761A5" w:rsidP="001761A5">
      <w:pPr>
        <w:rPr>
          <w:rFonts w:ascii="Chu Nom Khai U" w:eastAsia="Chu Nom Khai U" w:hAnsi="Chu Nom Khai U" w:cs="Chu Nom Khai U"/>
          <w:i/>
          <w:iCs/>
          <w:color w:val="000000" w:themeColor="text1"/>
          <w:kern w:val="0"/>
          <w:shd w:val="clear" w:color="auto" w:fill="FFFFFF"/>
          <w:lang w:bidi="ar"/>
        </w:rPr>
      </w:pPr>
    </w:p>
    <w:p w14:paraId="1ECF2768" w14:textId="77777777" w:rsidR="001761A5" w:rsidRDefault="001761A5" w:rsidP="001761A5">
      <w:pPr>
        <w:rPr>
          <w:rFonts w:ascii="Chu Nom Khai U" w:eastAsia="Chu Nom Khai U" w:hAnsi="Chu Nom Khai U" w:cs="Chu Nom Khai U"/>
          <w:i/>
          <w:iCs/>
          <w:color w:val="000000" w:themeColor="text1"/>
          <w:kern w:val="0"/>
          <w:shd w:val="clear" w:color="auto" w:fill="FFFFFF"/>
          <w:lang w:bidi="ar"/>
        </w:rPr>
      </w:pPr>
    </w:p>
    <w:p w14:paraId="275E36C3" w14:textId="600C48E9" w:rsidR="00721DEB" w:rsidRPr="00CE5F36" w:rsidRDefault="00721DEB" w:rsidP="00721DEB">
      <w:pPr>
        <w:pStyle w:val="Heading3"/>
        <w:rPr>
          <w:color w:val="000000" w:themeColor="text1"/>
          <w:sz w:val="36"/>
          <w:szCs w:val="36"/>
        </w:rPr>
      </w:pPr>
      <w:bookmarkStart w:id="106" w:name="_Toc234572837"/>
      <w:r>
        <w:rPr>
          <w:color w:val="000000" w:themeColor="text1"/>
          <w:sz w:val="36"/>
          <w:szCs w:val="36"/>
        </w:rPr>
        <w:t xml:space="preserve">15.4. Trần Công Tuấn </w:t>
      </w:r>
      <w:r>
        <w:rPr>
          <w:rFonts w:hint="eastAsia"/>
          <w:color w:val="000000" w:themeColor="text1"/>
          <w:sz w:val="36"/>
          <w:szCs w:val="36"/>
        </w:rPr>
        <w:t>俊</w:t>
      </w:r>
      <w:bookmarkEnd w:id="106"/>
    </w:p>
    <w:p w14:paraId="64679B53" w14:textId="3EC0EFF4" w:rsidR="00721DEB" w:rsidRPr="00CE5F36" w:rsidRDefault="00721DEB" w:rsidP="00721DEB">
      <w:pPr>
        <w:rPr>
          <w:i/>
          <w:iCs/>
          <w:color w:val="000000" w:themeColor="text1"/>
          <w:sz w:val="36"/>
          <w:szCs w:val="36"/>
        </w:rPr>
      </w:pPr>
      <w:r>
        <w:rPr>
          <w:i/>
          <w:iCs/>
          <w:color w:val="000000" w:themeColor="text1"/>
          <w:sz w:val="36"/>
          <w:szCs w:val="36"/>
        </w:rPr>
        <w:t xml:space="preserve">Con ông Công Trương , cháu ông Sự </w:t>
      </w:r>
    </w:p>
    <w:p w14:paraId="65B9FF10" w14:textId="77777777" w:rsidR="001761A5" w:rsidRDefault="001761A5" w:rsidP="001761A5">
      <w:pPr>
        <w:rPr>
          <w:rFonts w:ascii="Chu Nom Khai U" w:eastAsia="Chu Nom Khai U" w:hAnsi="Chu Nom Khai U" w:cs="Chu Nom Khai U"/>
          <w:i/>
          <w:iCs/>
          <w:color w:val="000000" w:themeColor="text1"/>
          <w:kern w:val="0"/>
          <w:shd w:val="clear" w:color="auto" w:fill="FFFFFF"/>
          <w:lang w:bidi="ar"/>
        </w:rPr>
      </w:pPr>
    </w:p>
    <w:p w14:paraId="2635FCBF" w14:textId="77777777" w:rsidR="001761A5" w:rsidRDefault="001761A5" w:rsidP="001761A5">
      <w:pPr>
        <w:rPr>
          <w:rFonts w:ascii="Chu Nom Khai U" w:eastAsia="Chu Nom Khai U" w:hAnsi="Chu Nom Khai U" w:cs="Chu Nom Khai U"/>
          <w:i/>
          <w:iCs/>
          <w:color w:val="000000" w:themeColor="text1"/>
          <w:kern w:val="0"/>
          <w:shd w:val="clear" w:color="auto" w:fill="FFFFFF"/>
          <w:lang w:bidi="ar"/>
        </w:rPr>
      </w:pPr>
    </w:p>
    <w:p w14:paraId="354CE5B3" w14:textId="5255F792" w:rsidR="00721DEB" w:rsidRPr="00CE5F36" w:rsidRDefault="00721DEB" w:rsidP="00721DEB">
      <w:pPr>
        <w:pStyle w:val="Heading3"/>
        <w:rPr>
          <w:color w:val="000000" w:themeColor="text1"/>
          <w:sz w:val="36"/>
          <w:szCs w:val="36"/>
        </w:rPr>
      </w:pPr>
      <w:bookmarkStart w:id="107" w:name="_Toc234572838"/>
      <w:r>
        <w:rPr>
          <w:color w:val="000000" w:themeColor="text1"/>
          <w:sz w:val="36"/>
          <w:szCs w:val="36"/>
        </w:rPr>
        <w:lastRenderedPageBreak/>
        <w:t xml:space="preserve">15.5. Trần Công Đức </w:t>
      </w:r>
      <w:r>
        <w:rPr>
          <w:rFonts w:hint="eastAsia"/>
          <w:color w:val="000000" w:themeColor="text1"/>
          <w:sz w:val="36"/>
          <w:szCs w:val="36"/>
        </w:rPr>
        <w:t>德</w:t>
      </w:r>
      <w:bookmarkEnd w:id="107"/>
    </w:p>
    <w:p w14:paraId="6214D120" w14:textId="5AF3BB57" w:rsidR="00721DEB" w:rsidRDefault="00721DEB" w:rsidP="00721DEB">
      <w:pPr>
        <w:rPr>
          <w:i/>
          <w:iCs/>
          <w:color w:val="000000" w:themeColor="text1"/>
          <w:sz w:val="36"/>
          <w:szCs w:val="36"/>
        </w:rPr>
      </w:pPr>
      <w:r>
        <w:rPr>
          <w:i/>
          <w:iCs/>
          <w:color w:val="000000" w:themeColor="text1"/>
          <w:sz w:val="36"/>
          <w:szCs w:val="36"/>
        </w:rPr>
        <w:t xml:space="preserve">Con ông Công Hạnh , cháu ông Sự </w:t>
      </w:r>
    </w:p>
    <w:p w14:paraId="0CBAAC92" w14:textId="2E308838" w:rsidR="00721DEB" w:rsidRPr="004373C0" w:rsidRDefault="00721DEB" w:rsidP="00721DEB">
      <w:pPr>
        <w:pStyle w:val="Heading3"/>
        <w:rPr>
          <w:rFonts w:ascii="PMingLiU-ExtB" w:eastAsia="PMingLiU-ExtB" w:hAnsi="PMingLiU-ExtB" w:cs="PMingLiU-ExtB"/>
          <w:color w:val="000000" w:themeColor="text1"/>
          <w:sz w:val="36"/>
          <w:szCs w:val="36"/>
        </w:rPr>
      </w:pPr>
      <w:bookmarkStart w:id="108" w:name="_Toc234572839"/>
      <w:r>
        <w:rPr>
          <w:color w:val="000000" w:themeColor="text1"/>
          <w:sz w:val="36"/>
          <w:szCs w:val="36"/>
        </w:rPr>
        <w:t xml:space="preserve">15.6. Trần Công Ba </w:t>
      </w:r>
      <w:r>
        <w:rPr>
          <w:rFonts w:ascii="PMingLiU-ExtB" w:eastAsia="PMingLiU-ExtB" w:hAnsi="PMingLiU-ExtB" w:cs="PMingLiU-ExtB" w:hint="eastAsia"/>
          <w:color w:val="000000" w:themeColor="text1"/>
          <w:sz w:val="36"/>
          <w:szCs w:val="36"/>
        </w:rPr>
        <w:t>𠀧</w:t>
      </w:r>
      <w:bookmarkEnd w:id="108"/>
    </w:p>
    <w:p w14:paraId="707B0CB1" w14:textId="0D77AA5C" w:rsidR="00721DEB" w:rsidRDefault="00721DEB" w:rsidP="00721DEB">
      <w:pPr>
        <w:rPr>
          <w:i/>
          <w:iCs/>
          <w:color w:val="000000" w:themeColor="text1"/>
          <w:sz w:val="36"/>
          <w:szCs w:val="36"/>
        </w:rPr>
      </w:pPr>
      <w:r>
        <w:rPr>
          <w:i/>
          <w:iCs/>
          <w:color w:val="000000" w:themeColor="text1"/>
          <w:sz w:val="36"/>
          <w:szCs w:val="36"/>
        </w:rPr>
        <w:t xml:space="preserve">Con ông Công Nguyên , cháu ông Sự </w:t>
      </w:r>
    </w:p>
    <w:p w14:paraId="7CAF4F4E" w14:textId="77777777" w:rsidR="00721DEB" w:rsidRPr="00CE5F36" w:rsidRDefault="00721DEB" w:rsidP="00721DEB">
      <w:pPr>
        <w:rPr>
          <w:i/>
          <w:iCs/>
          <w:color w:val="000000" w:themeColor="text1"/>
          <w:sz w:val="36"/>
          <w:szCs w:val="36"/>
        </w:rPr>
      </w:pPr>
    </w:p>
    <w:p w14:paraId="7A0DD74C" w14:textId="59F9FBD1" w:rsidR="00721DEB" w:rsidRPr="00CE5F36" w:rsidRDefault="00721DEB" w:rsidP="00721DEB">
      <w:pPr>
        <w:pStyle w:val="Heading2"/>
        <w:rPr>
          <w:color w:val="000000" w:themeColor="text1"/>
          <w:sz w:val="36"/>
          <w:szCs w:val="36"/>
          <w:u w:val="single"/>
        </w:rPr>
      </w:pPr>
      <w:bookmarkStart w:id="109" w:name="_Toc234572840"/>
      <w:r>
        <w:rPr>
          <w:color w:val="000000" w:themeColor="text1"/>
          <w:sz w:val="36"/>
          <w:szCs w:val="36"/>
          <w:u w:val="single"/>
        </w:rPr>
        <w:t xml:space="preserve">ĐỜI THỨ 16 </w:t>
      </w:r>
      <w:r>
        <w:rPr>
          <w:rFonts w:hint="eastAsia"/>
          <w:color w:val="000000" w:themeColor="text1"/>
          <w:sz w:val="36"/>
          <w:szCs w:val="36"/>
          <w:u w:val="single"/>
        </w:rPr>
        <w:t>甲</w:t>
      </w:r>
      <w:bookmarkEnd w:id="109"/>
    </w:p>
    <w:p w14:paraId="000987E2" w14:textId="081BFE0E" w:rsidR="00721DEB" w:rsidRPr="00CE5F36" w:rsidRDefault="00721DEB" w:rsidP="00721DEB">
      <w:pPr>
        <w:pStyle w:val="Heading3"/>
        <w:rPr>
          <w:color w:val="000000" w:themeColor="text1"/>
          <w:sz w:val="36"/>
          <w:szCs w:val="36"/>
        </w:rPr>
      </w:pPr>
      <w:bookmarkStart w:id="110" w:name="_Toc234572841"/>
      <w:r>
        <w:rPr>
          <w:color w:val="000000" w:themeColor="text1"/>
          <w:sz w:val="36"/>
          <w:szCs w:val="36"/>
        </w:rPr>
        <w:t xml:space="preserve">16.1. Trần Công Việt </w:t>
      </w:r>
      <w:r>
        <w:rPr>
          <w:rFonts w:hint="eastAsia"/>
          <w:color w:val="000000" w:themeColor="text1"/>
          <w:sz w:val="36"/>
          <w:szCs w:val="36"/>
        </w:rPr>
        <w:t>越</w:t>
      </w:r>
      <w:bookmarkEnd w:id="110"/>
    </w:p>
    <w:p w14:paraId="08AE9397" w14:textId="2B576C94" w:rsidR="00721DEB" w:rsidRPr="00CE5F36" w:rsidRDefault="00721DEB" w:rsidP="00721DEB">
      <w:pPr>
        <w:rPr>
          <w:i/>
          <w:iCs/>
          <w:color w:val="000000" w:themeColor="text1"/>
          <w:sz w:val="36"/>
          <w:szCs w:val="36"/>
        </w:rPr>
      </w:pPr>
      <w:r>
        <w:rPr>
          <w:i/>
          <w:iCs/>
          <w:color w:val="000000" w:themeColor="text1"/>
          <w:sz w:val="36"/>
          <w:szCs w:val="36"/>
        </w:rPr>
        <w:t xml:space="preserve">Con ông Công Nghĩa , cháu ông Công Tứ </w:t>
      </w:r>
    </w:p>
    <w:p w14:paraId="2C60BAF6" w14:textId="77777777" w:rsidR="00721DEB" w:rsidRPr="00CE5F36" w:rsidRDefault="00721DEB" w:rsidP="00721DEB">
      <w:pPr>
        <w:rPr>
          <w:color w:val="000000" w:themeColor="text1"/>
          <w:sz w:val="22"/>
          <w:szCs w:val="22"/>
          <w:lang w:val="vi-VN"/>
        </w:rPr>
      </w:pPr>
      <w:r>
        <w:rPr>
          <w:color w:val="000000" w:themeColor="text1"/>
          <w:sz w:val="36"/>
          <w:szCs w:val="36"/>
        </w:rPr>
        <w:t xml:space="preserve"> </w:t>
      </w:r>
    </w:p>
    <w:p w14:paraId="15F12BDB" w14:textId="34EE1808" w:rsidR="00721DEB" w:rsidRPr="00CE5F36" w:rsidRDefault="00721DEB" w:rsidP="00721DEB">
      <w:pPr>
        <w:pStyle w:val="Heading3"/>
        <w:rPr>
          <w:color w:val="000000" w:themeColor="text1"/>
          <w:sz w:val="36"/>
          <w:szCs w:val="36"/>
        </w:rPr>
      </w:pPr>
      <w:bookmarkStart w:id="111" w:name="_Toc234572842"/>
      <w:r>
        <w:rPr>
          <w:color w:val="000000" w:themeColor="text1"/>
          <w:sz w:val="36"/>
          <w:szCs w:val="36"/>
        </w:rPr>
        <w:t xml:space="preserve">16.2. Trần Công Trung </w:t>
      </w:r>
      <w:r>
        <w:rPr>
          <w:rFonts w:hint="eastAsia"/>
          <w:color w:val="000000" w:themeColor="text1"/>
          <w:sz w:val="36"/>
          <w:szCs w:val="36"/>
        </w:rPr>
        <w:t>忠</w:t>
      </w:r>
      <w:bookmarkEnd w:id="111"/>
    </w:p>
    <w:p w14:paraId="754CA12F" w14:textId="3906E950" w:rsidR="00721DEB" w:rsidRPr="00CE5F36" w:rsidRDefault="00721DEB" w:rsidP="00721DEB">
      <w:pPr>
        <w:rPr>
          <w:color w:val="000000" w:themeColor="text1"/>
          <w:sz w:val="22"/>
          <w:szCs w:val="22"/>
          <w:lang w:val="vi-VN"/>
        </w:rPr>
      </w:pPr>
      <w:r>
        <w:rPr>
          <w:i/>
          <w:iCs/>
          <w:color w:val="000000" w:themeColor="text1"/>
          <w:sz w:val="36"/>
          <w:szCs w:val="36"/>
        </w:rPr>
        <w:t xml:space="preserve"> Con ông Công Nghĩa , cháu ông Công Tứ </w:t>
      </w:r>
    </w:p>
    <w:p w14:paraId="17D07B18" w14:textId="77777777" w:rsidR="00721DEB" w:rsidRPr="00CE5F36" w:rsidRDefault="00721DEB" w:rsidP="00721DEB">
      <w:pPr>
        <w:ind w:left="425"/>
        <w:rPr>
          <w:color w:val="000000" w:themeColor="text1"/>
          <w:sz w:val="22"/>
          <w:szCs w:val="22"/>
          <w:lang w:val="vi-VN"/>
        </w:rPr>
      </w:pPr>
    </w:p>
    <w:p w14:paraId="340EF44D" w14:textId="2D1CC68C" w:rsidR="00721DEB" w:rsidRPr="00CE5F36" w:rsidRDefault="00721DEB" w:rsidP="00721DEB">
      <w:pPr>
        <w:pStyle w:val="Heading3"/>
        <w:rPr>
          <w:color w:val="000000" w:themeColor="text1"/>
          <w:sz w:val="36"/>
          <w:szCs w:val="36"/>
        </w:rPr>
      </w:pPr>
      <w:bookmarkStart w:id="112" w:name="_Toc234572843"/>
      <w:r>
        <w:rPr>
          <w:color w:val="000000" w:themeColor="text1"/>
          <w:sz w:val="36"/>
          <w:szCs w:val="36"/>
        </w:rPr>
        <w:t xml:space="preserve">16.3. Trần Công Lam </w:t>
      </w:r>
      <w:r>
        <w:rPr>
          <w:rFonts w:hint="eastAsia"/>
          <w:color w:val="000000" w:themeColor="text1"/>
          <w:sz w:val="36"/>
          <w:szCs w:val="36"/>
        </w:rPr>
        <w:t>籃</w:t>
      </w:r>
      <w:bookmarkEnd w:id="112"/>
    </w:p>
    <w:p w14:paraId="038B4756" w14:textId="25058607" w:rsidR="00721DEB" w:rsidRPr="00CE5F36" w:rsidRDefault="00721DEB" w:rsidP="00721DEB">
      <w:pPr>
        <w:rPr>
          <w:color w:val="000000" w:themeColor="text1"/>
          <w:sz w:val="22"/>
          <w:szCs w:val="22"/>
          <w:lang w:val="vi-VN"/>
        </w:rPr>
      </w:pPr>
      <w:r>
        <w:rPr>
          <w:i/>
          <w:iCs/>
          <w:color w:val="000000" w:themeColor="text1"/>
          <w:sz w:val="36"/>
          <w:szCs w:val="36"/>
        </w:rPr>
        <w:t xml:space="preserve">Con ông Công Nghĩa , cháu ông Công Tứ </w:t>
      </w:r>
    </w:p>
    <w:p w14:paraId="4CF80D1F" w14:textId="77777777" w:rsidR="00721DEB" w:rsidRDefault="00721DEB" w:rsidP="00721DEB">
      <w:pPr>
        <w:rPr>
          <w:rFonts w:ascii="Chu Nom Khai U" w:eastAsia="Chu Nom Khai U" w:hAnsi="Chu Nom Khai U" w:cs="Chu Nom Khai U"/>
          <w:i/>
          <w:iCs/>
          <w:color w:val="000000" w:themeColor="text1"/>
          <w:kern w:val="0"/>
          <w:shd w:val="clear" w:color="auto" w:fill="FFFFFF"/>
          <w:lang w:bidi="ar"/>
        </w:rPr>
      </w:pPr>
    </w:p>
    <w:p w14:paraId="631C3AA6" w14:textId="77777777" w:rsidR="00721DEB" w:rsidRDefault="00721DEB" w:rsidP="00721DEB">
      <w:pPr>
        <w:rPr>
          <w:rFonts w:ascii="Chu Nom Khai U" w:eastAsia="Chu Nom Khai U" w:hAnsi="Chu Nom Khai U" w:cs="Chu Nom Khai U"/>
          <w:i/>
          <w:iCs/>
          <w:color w:val="000000" w:themeColor="text1"/>
          <w:kern w:val="0"/>
          <w:shd w:val="clear" w:color="auto" w:fill="FFFFFF"/>
          <w:lang w:bidi="ar"/>
        </w:rPr>
      </w:pPr>
    </w:p>
    <w:p w14:paraId="4D02CAB8" w14:textId="1A4ED64A" w:rsidR="00721DEB" w:rsidRPr="00CE5F36" w:rsidRDefault="00721DEB" w:rsidP="00721DEB">
      <w:pPr>
        <w:pStyle w:val="Heading3"/>
        <w:rPr>
          <w:color w:val="000000" w:themeColor="text1"/>
          <w:sz w:val="36"/>
          <w:szCs w:val="36"/>
        </w:rPr>
      </w:pPr>
      <w:bookmarkStart w:id="113" w:name="_Toc234572844"/>
      <w:r>
        <w:rPr>
          <w:color w:val="000000" w:themeColor="text1"/>
          <w:sz w:val="36"/>
          <w:szCs w:val="36"/>
        </w:rPr>
        <w:t xml:space="preserve">16.4. Trần Công Cảnh </w:t>
      </w:r>
      <w:r>
        <w:rPr>
          <w:rFonts w:hint="eastAsia"/>
          <w:color w:val="000000" w:themeColor="text1"/>
          <w:sz w:val="36"/>
          <w:szCs w:val="36"/>
        </w:rPr>
        <w:t>景</w:t>
      </w:r>
      <w:bookmarkEnd w:id="113"/>
    </w:p>
    <w:p w14:paraId="7F27DB91" w14:textId="25F454FA" w:rsidR="00721DEB" w:rsidRPr="00CE5F36" w:rsidRDefault="00721DEB" w:rsidP="00721DEB">
      <w:pPr>
        <w:rPr>
          <w:i/>
          <w:iCs/>
          <w:color w:val="000000" w:themeColor="text1"/>
          <w:sz w:val="36"/>
          <w:szCs w:val="36"/>
        </w:rPr>
      </w:pPr>
      <w:r>
        <w:rPr>
          <w:i/>
          <w:iCs/>
          <w:color w:val="000000" w:themeColor="text1"/>
          <w:sz w:val="36"/>
          <w:szCs w:val="36"/>
        </w:rPr>
        <w:t xml:space="preserve">Con ông Công Ngoéch , cháu ông Tứ </w:t>
      </w:r>
    </w:p>
    <w:p w14:paraId="371F4B01" w14:textId="77777777" w:rsidR="00721DEB" w:rsidRDefault="00721DEB" w:rsidP="00721DEB">
      <w:pPr>
        <w:rPr>
          <w:rFonts w:ascii="Chu Nom Khai U" w:eastAsia="Chu Nom Khai U" w:hAnsi="Chu Nom Khai U" w:cs="Chu Nom Khai U"/>
          <w:i/>
          <w:iCs/>
          <w:color w:val="000000" w:themeColor="text1"/>
          <w:kern w:val="0"/>
          <w:shd w:val="clear" w:color="auto" w:fill="FFFFFF"/>
          <w:lang w:bidi="ar"/>
        </w:rPr>
      </w:pPr>
    </w:p>
    <w:p w14:paraId="0BCA2160" w14:textId="77777777" w:rsidR="001761A5" w:rsidRDefault="001761A5" w:rsidP="001761A5">
      <w:pPr>
        <w:rPr>
          <w:rFonts w:ascii="Chu Nom Khai U" w:eastAsia="Chu Nom Khai U" w:hAnsi="Chu Nom Khai U" w:cs="Chu Nom Khai U"/>
          <w:i/>
          <w:iCs/>
          <w:color w:val="000000" w:themeColor="text1"/>
          <w:kern w:val="0"/>
          <w:shd w:val="clear" w:color="auto" w:fill="FFFFFF"/>
          <w:lang w:bidi="ar"/>
        </w:rPr>
      </w:pPr>
    </w:p>
    <w:p w14:paraId="157F8746" w14:textId="77777777" w:rsidR="001761A5" w:rsidRDefault="001761A5" w:rsidP="001761A5">
      <w:pPr>
        <w:rPr>
          <w:rFonts w:ascii="Chu Nom Khai U" w:eastAsia="Chu Nom Khai U" w:hAnsi="Chu Nom Khai U" w:cs="Chu Nom Khai U"/>
          <w:i/>
          <w:iCs/>
          <w:color w:val="000000" w:themeColor="text1"/>
          <w:kern w:val="0"/>
          <w:shd w:val="clear" w:color="auto" w:fill="FFFFFF"/>
          <w:lang w:bidi="ar"/>
        </w:rPr>
      </w:pPr>
    </w:p>
    <w:p w14:paraId="72F2F782" w14:textId="3F927CA6" w:rsidR="008C1265" w:rsidRPr="001761A5" w:rsidRDefault="001761A5" w:rsidP="001761A5">
      <w:pPr>
        <w:rPr>
          <w:rFonts w:ascii="Chu Nom Khai U" w:eastAsia="Chu Nom Khai U" w:hAnsi="Chu Nom Khai U" w:cs="Chu Nom Khai U"/>
          <w:b/>
          <w:bCs/>
          <w:color w:val="EE0000"/>
          <w:kern w:val="0"/>
          <w:sz w:val="24"/>
          <w:szCs w:val="24"/>
          <w:shd w:val="clear" w:color="auto" w:fill="FFFFFF"/>
          <w:lang w:bidi="ar"/>
        </w:rPr>
      </w:pPr>
      <w:r>
        <w:rPr>
          <w:rFonts w:ascii="Chu Nom Khai U" w:eastAsia="Chu Nom Khai U" w:hAnsi="Chu Nom Khai U" w:cs="Chu Nom Khai U"/>
          <w:b/>
          <w:bCs/>
          <w:color w:val="EE0000"/>
          <w:kern w:val="0"/>
          <w:sz w:val="24"/>
          <w:szCs w:val="24"/>
          <w:shd w:val="clear" w:color="auto" w:fill="FFFFFF"/>
          <w:lang w:bidi="ar"/>
        </w:rPr>
        <w:t>xxxxxxxxxxxxxxxxxxxxxxxxxxxxxxxxxxxxxxxxxxxxxxxxxxxxxxxxxxxxxxxxxx</w:t>
      </w:r>
      <w:r>
        <w:rPr>
          <w:rFonts w:ascii="Chu Nom Khai U" w:eastAsia="Chu Nom Khai U" w:hAnsi="Chu Nom Khai U" w:cs="Chu Nom Khai U"/>
          <w:b/>
          <w:bCs/>
          <w:color w:val="EE0000"/>
          <w:kern w:val="0"/>
          <w:sz w:val="24"/>
          <w:szCs w:val="24"/>
          <w:shd w:val="clear" w:color="auto" w:fill="FFFFFF"/>
          <w:lang w:bidi="ar"/>
        </w:rPr>
        <w:br w:type="page"/>
      </w:r>
    </w:p>
    <w:p w14:paraId="1EA300B2" w14:textId="77777777" w:rsidR="003D4B8E" w:rsidRPr="00CE5F36" w:rsidRDefault="003D4B8E">
      <w:pPr>
        <w:rPr>
          <w:rFonts w:ascii="Chu Nom Khai U" w:eastAsia="Chu Nom Khai U" w:hAnsi="Chu Nom Khai U" w:cs="Chu Nom Khai U"/>
          <w:i/>
          <w:iCs/>
          <w:color w:val="000000" w:themeColor="text1"/>
          <w:kern w:val="0"/>
          <w:sz w:val="32"/>
          <w:szCs w:val="32"/>
          <w:shd w:val="clear" w:color="auto" w:fill="FFFFFF"/>
          <w:lang w:bidi="ar"/>
        </w:rPr>
      </w:pPr>
    </w:p>
    <w:p w14:paraId="6E5E665B" w14:textId="4A72BF41" w:rsidR="003D4B8E" w:rsidRPr="00CE5F36" w:rsidRDefault="00000000">
      <w:pPr>
        <w:pStyle w:val="Heading1"/>
        <w:spacing w:before="120" w:after="120" w:line="360" w:lineRule="auto"/>
        <w:jc w:val="center"/>
        <w:rPr>
          <w:color w:val="000000" w:themeColor="text1"/>
          <w:sz w:val="48"/>
          <w:szCs w:val="48"/>
        </w:rPr>
      </w:pPr>
      <w:bookmarkStart w:id="114" w:name="_Toc234572845"/>
      <w:r>
        <w:rPr>
          <w:color w:val="000000" w:themeColor="text1"/>
          <w:sz w:val="48"/>
          <w:szCs w:val="48"/>
        </w:rPr>
        <w:t>ẤT MÔN PHẢ ĐỒ</w:t>
      </w:r>
      <w:bookmarkEnd w:id="114"/>
    </w:p>
    <w:p w14:paraId="3689AC04" w14:textId="77777777" w:rsidR="003D4B8E" w:rsidRPr="00CE5F36" w:rsidRDefault="003D4B8E">
      <w:pPr>
        <w:rPr>
          <w:color w:val="000000" w:themeColor="text1"/>
          <w:sz w:val="22"/>
          <w:szCs w:val="22"/>
        </w:rPr>
      </w:pPr>
    </w:p>
    <w:p w14:paraId="5A98F223" w14:textId="77777777" w:rsidR="003D4B8E" w:rsidRPr="00CE5F36" w:rsidRDefault="00000000">
      <w:pPr>
        <w:rPr>
          <w:color w:val="000000" w:themeColor="text1"/>
          <w:sz w:val="22"/>
          <w:szCs w:val="22"/>
        </w:rPr>
      </w:pPr>
      <w:r>
        <w:rPr>
          <w:noProof/>
          <w:color w:val="000000" w:themeColor="text1"/>
          <w:sz w:val="22"/>
          <w:szCs w:val="22"/>
        </w:rPr>
        <mc:AlternateContent>
          <mc:Choice Requires="wps">
            <w:drawing>
              <wp:anchor distT="0" distB="0" distL="114300" distR="114300" simplePos="0" relativeHeight="251418624" behindDoc="0" locked="0" layoutInCell="1" allowOverlap="1" wp14:anchorId="38F92012" wp14:editId="0A8455B0">
                <wp:simplePos x="0" y="0"/>
                <wp:positionH relativeFrom="column">
                  <wp:posOffset>1075055</wp:posOffset>
                </wp:positionH>
                <wp:positionV relativeFrom="paragraph">
                  <wp:posOffset>43815</wp:posOffset>
                </wp:positionV>
                <wp:extent cx="1166495" cy="500380"/>
                <wp:effectExtent l="4445" t="4445" r="10160" b="9525"/>
                <wp:wrapNone/>
                <wp:docPr id="94" name="Rounded Rectangle 94"/>
                <wp:cNvGraphicFramePr/>
                <a:graphic xmlns:a="http://schemas.openxmlformats.org/drawingml/2006/main">
                  <a:graphicData uri="http://schemas.microsoft.com/office/word/2010/wordprocessingShape">
                    <wps:wsp>
                      <wps:cNvSpPr/>
                      <wps:spPr>
                        <a:xfrm>
                          <a:off x="0" y="0"/>
                          <a:ext cx="1166495" cy="500380"/>
                        </a:xfrm>
                        <a:prstGeom prst="roundRect">
                          <a:avLst/>
                        </a:prstGeom>
                        <a:ln>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7F297C5D" w14:textId="15843C7E" w:rsidR="003D4B8E" w:rsidRDefault="00BF1B6D">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 CÔNG THỌ </w:t>
                            </w:r>
                          </w:p>
                          <w:p w14:paraId="7594F338" w14:textId="77777777" w:rsidR="003D4B8E" w:rsidRDefault="00000000">
                            <w:pPr>
                              <w:jc w:val="center"/>
                              <w:rPr>
                                <w:color w:val="000000" w:themeColor="text1"/>
                                <w:sz w:val="22"/>
                                <w:szCs w:val="22"/>
                                <w:lang w:val="vi-VN"/>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ĐỜI THỨ </w:t>
                            </w:r>
                            <w:r>
                              <w:rPr>
                                <w:color w:val="000000" w:themeColor="text1"/>
                                <w:sz w:val="22"/>
                                <w:szCs w:val="22"/>
                                <w:lang w:val="vi-VN"/>
                                <w14:textOutline w14:w="9525" w14:cap="flat" w14:cmpd="sng" w14:algn="ctr">
                                  <w14:solidFill>
                                    <w14:srgbClr w14:val="000000"/>
                                  </w14:solidFill>
                                  <w14:prstDash w14:val="solid"/>
                                  <w14:round/>
                                </w14:textOutline>
                              </w:rPr>
                              <w:t>8</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38F92012" id="Rounded Rectangle 94" o:spid="_x0000_s1082" style="position:absolute;left:0;text-align:left;margin-left:84.65pt;margin-top:3.45pt;width:91.85pt;height:39.4pt;z-index:2514186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" fillcolor="#91bce3 [2164]" strokecolor="red">
                <v:fill color2="#7aaddd [2612]" rotate="t" colors="0 #b1cbe9;.5 #a3c1e5;1 #92b9e4" focus="100%" type="gradient">
                  <o:fill v:ext="view" type="gradientUnscaled"/>
                </v:fill>
                <v:textbox>
                  <w:txbxContent>
                    <w:p w14:paraId="7F297C5D" w14:textId="15843C7E" w:rsidR="003D4B8E" w:rsidRDefault="00BF1B6D">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 CÔNG THỌ </w:t>
                      </w:r>
                    </w:p>
                    <w:p w14:paraId="7594F338" w14:textId="77777777" w:rsidR="003D4B8E" w:rsidRDefault="00000000">
                      <w:pPr>
                        <w:jc w:val="center"/>
                        <w:rPr>
                          <w:color w:val="000000" w:themeColor="text1"/>
                          <w:sz w:val="22"/>
                          <w:szCs w:val="22"/>
                          <w:lang w:val="vi-VN"/>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ĐỜI THỨ </w:t>
                      </w:r>
                      <w:r>
                        <w:rPr>
                          <w:color w:val="000000" w:themeColor="text1"/>
                          <w:sz w:val="22"/>
                          <w:szCs w:val="22"/>
                          <w:lang w:val="vi-VN"/>
                          <w14:textOutline w14:w="9525" w14:cap="flat" w14:cmpd="sng" w14:algn="ctr">
                            <w14:solidFill>
                              <w14:srgbClr w14:val="000000"/>
                            </w14:solidFill>
                            <w14:prstDash w14:val="solid"/>
                            <w14:round/>
                          </w14:textOutline>
                        </w:rPr>
                        <w:t>8</w:t>
                      </w:r>
                    </w:p>
                  </w:txbxContent>
                </v:textbox>
              </v:roundrect>
            </w:pict>
          </mc:Fallback>
        </mc:AlternateContent>
      </w:r>
    </w:p>
    <w:p w14:paraId="388E1D01" w14:textId="43192F21" w:rsidR="003D4B8E" w:rsidRPr="00CE5F36" w:rsidRDefault="00000000">
      <w:pPr>
        <w:pStyle w:val="NormalWeb"/>
        <w:shd w:val="clear" w:color="auto" w:fill="FFFFFF"/>
        <w:spacing w:before="120" w:beforeAutospacing="0" w:after="120" w:afterAutospacing="0" w:line="360" w:lineRule="auto"/>
        <w:jc w:val="center"/>
        <w:rPr>
          <w:rFonts w:eastAsia="sans-serif"/>
          <w:color w:val="000000" w:themeColor="text1"/>
          <w:sz w:val="28"/>
          <w:szCs w:val="28"/>
          <w:shd w:val="clear" w:color="auto" w:fill="FFFFFF"/>
        </w:rPr>
      </w:pPr>
      <w:r>
        <w:rPr>
          <w:noProof/>
          <w:color w:val="000000" w:themeColor="text1"/>
          <w:sz w:val="28"/>
          <w:szCs w:val="28"/>
        </w:rPr>
        <mc:AlternateContent>
          <mc:Choice Requires="wps">
            <w:drawing>
              <wp:anchor distT="0" distB="0" distL="114300" distR="114300" simplePos="0" relativeHeight="251426816" behindDoc="0" locked="0" layoutInCell="1" allowOverlap="1" wp14:anchorId="479AED36" wp14:editId="5ACF51B5">
                <wp:simplePos x="0" y="0"/>
                <wp:positionH relativeFrom="column">
                  <wp:posOffset>1575435</wp:posOffset>
                </wp:positionH>
                <wp:positionV relativeFrom="paragraph">
                  <wp:posOffset>390525</wp:posOffset>
                </wp:positionV>
                <wp:extent cx="83185" cy="344805"/>
                <wp:effectExtent l="28575" t="1270" r="21590" b="15875"/>
                <wp:wrapNone/>
                <wp:docPr id="103" name="Straight Arrow Connector 103"/>
                <wp:cNvGraphicFramePr/>
                <a:graphic xmlns:a="http://schemas.openxmlformats.org/drawingml/2006/main">
                  <a:graphicData uri="http://schemas.microsoft.com/office/word/2010/wordprocessingShape">
                    <wps:wsp>
                      <wps:cNvCnPr/>
                      <wps:spPr>
                        <a:xfrm flipH="1">
                          <a:off x="4500245" y="2432685"/>
                          <a:ext cx="83185" cy="344805"/>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w14:anchorId="2B6542A4" id="Straight Arrow Connector 103" o:spid="_x0000_s1026" type="#_x0000_t32" style="position:absolute;margin-left:124.05pt;margin-top:30.75pt;width:6.55pt;height:27.15pt;flip:x;z-index:251426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e7KPj1wEAANsDAAAOAAAAZHJzL2Uyb0RvYy54bWysU8tu2zAQvBfoPxC815JlOTAEyzk4SXso 2qCPD6ApUiLAF5asJf99l5StFG0PRREdFiR3ZzizXO3vJ6PJWUBQzrZ0vSopEZa7Ttm+pd+/Pb3b URIisx3TzoqWXkSg94e3b/ajb0TlBqc7AQRJbGhG39IhRt8UReCDMCysnBcWk9KBYRG30BcdsBHZ jS6qsrwrRgedB8dFCHj6MCfpIfNLKXj8LGUQkeiWoraYI+R4SrE47FnTA/OD4lcZ7D9UGKYsXrpQ PbDIyA9Qf1AZxcEFJ+OKO1M4KRUX2QO6WZe/ufk6MC+yF2xO8EubwuvR8k/no30GbMPoQxP8MyQX kwRDpFb+A75p9oVKydTSeluWVb2l5NLSqt5Ud7vt3EIxRcKxYLdZ4xHhmN/U9a7M6WJmTMweQnwv nCFp0dIQgal+iEdnLb6Vg/k2dv4YImpC4A2QwNqmGJnSj7Yj8eJxoBiAG5MGrE354sVHXsWLFjP2 i5BEdaixyo7yiImjBnJmOByMc2HjemHC6gSTSusFWM5A6E8L7Cl/V9S1OOFEnr1/Ri7l+U5n44I0 yjr4m+A43cTKuf7mfXaczJ9cd8lvm5uCE5S7dJ32NKK/7jP85Z88/AQAAP//AwBQSwMEFAAGAAgA AAAhAKP9KdzeAAAACgEAAA8AAABkcnMvZG93bnJldi54bWxMj8FOwzAQRO9I/IO1SNyo44RGIY1T QSXOQKnE1U22SYS9DrHbpnw9ywmOq3maeVutZ2fFCacweNKgFgkIpMa3A3Uadu/PdwWIEA21xnpC DRcMsK6vrypTtv5Mb3jaxk5wCYXSaOhjHEspQ9OjM2HhRyTODn5yJvI5dbKdzJnLnZVpkuTSmYF4 oTcjbnpsPrdHpwGzl+7yndmwyb9eH7wNHzv7lGl9ezM/rkBEnOMfDL/6rA41O+39kdogrIb0vlCM asjVEgQDaa5SEHsm1bIAWVfy/wv1DwAAAP//AwBQSwECLQAUAAYACAAAACEAtoM4kv4AAADhAQAA EwAAAAAAAAAAAAAAAAAAAAAAW0NvbnRlbnRfVHlwZXNdLnhtbFBLAQItABQABgAIAAAAIQA4/SH/ 1gAAAJQBAAALAAAAAAAAAAAAAAAAAC8BAABfcmVscy8ucmVsc1BLAQItABQABgAIAAAAIQAe7KPj 1wEAANsDAAAOAAAAAAAAAAAAAAAAAC4CAABkcnMvZTJvRG9jLnhtbFBLAQItABQABgAIAAAAIQCj /Snc3gAAAAoBAAAPAAAAAAAAAAAAAAAAADEEAABkcnMvZG93bnJldi54bWxQSwUGAAAAAAQABADz AAAAPAUAAAAA " strokecolor="#5b9bd5 [3204]" strokeweight="1pt">
                <v:stroke endarrow="open" joinstyle="miter"/>
              </v:shape>
            </w:pict>
          </mc:Fallback>
        </mc:AlternateContent>
      </w:r>
    </w:p>
    <w:p w14:paraId="3EFB859B" w14:textId="7D4077AA" w:rsidR="003D4B8E" w:rsidRPr="00CE5F36" w:rsidRDefault="003D4B8E">
      <w:pPr>
        <w:jc w:val="center"/>
        <w:rPr>
          <w:color w:val="000000" w:themeColor="text1"/>
          <w:sz w:val="22"/>
          <w:szCs w:val="22"/>
        </w:rPr>
      </w:pPr>
    </w:p>
    <w:p w14:paraId="524167C5" w14:textId="1B4192F7" w:rsidR="003D4B8E" w:rsidRPr="00CE5F36" w:rsidRDefault="009252B5">
      <w:pPr>
        <w:rPr>
          <w:color w:val="000000" w:themeColor="text1"/>
          <w:sz w:val="22"/>
          <w:szCs w:val="22"/>
        </w:rPr>
      </w:pPr>
      <w:r>
        <w:rPr>
          <w:noProof/>
          <w:color w:val="000000" w:themeColor="text1"/>
          <w:sz w:val="22"/>
          <w:szCs w:val="22"/>
        </w:rPr>
        <mc:AlternateContent>
          <mc:Choice Requires="wps">
            <w:drawing>
              <wp:anchor distT="0" distB="0" distL="114300" distR="114300" simplePos="0" relativeHeight="251420672" behindDoc="0" locked="0" layoutInCell="1" allowOverlap="1" wp14:anchorId="310FE0F1" wp14:editId="11D80041">
                <wp:simplePos x="0" y="0"/>
                <wp:positionH relativeFrom="column">
                  <wp:posOffset>1082040</wp:posOffset>
                </wp:positionH>
                <wp:positionV relativeFrom="paragraph">
                  <wp:posOffset>113665</wp:posOffset>
                </wp:positionV>
                <wp:extent cx="993140" cy="480060"/>
                <wp:effectExtent l="0" t="0" r="16510" b="15240"/>
                <wp:wrapNone/>
                <wp:docPr id="95" name="Rounded Rectangle 95"/>
                <wp:cNvGraphicFramePr/>
                <a:graphic xmlns:a="http://schemas.openxmlformats.org/drawingml/2006/main">
                  <a:graphicData uri="http://schemas.microsoft.com/office/word/2010/wordprocessingShape">
                    <wps:wsp>
                      <wps:cNvSpPr/>
                      <wps:spPr>
                        <a:xfrm>
                          <a:off x="0" y="0"/>
                          <a:ext cx="993140" cy="480060"/>
                        </a:xfrm>
                        <a:prstGeom prst="roundRect">
                          <a:avLst/>
                        </a:prstGeom>
                        <a:ln>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33D84F3E" w14:textId="77777777" w:rsidR="003D4B8E" w:rsidRDefault="00000000">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CÔNG </w:t>
                            </w:r>
                          </w:p>
                          <w:p w14:paraId="0C64DF29" w14:textId="77777777" w:rsidR="003D4B8E" w:rsidRDefault="00000000">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NHỰ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roundrect w14:anchorId="310FE0F1" id="Rounded Rectangle 95" o:spid="_x0000_s1083" style="position:absolute;left:0;text-align:left;margin-left:85.2pt;margin-top:8.95pt;width:78.2pt;height:37.8pt;z-index:251420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" fillcolor="#91bce3 [2164]" strokecolor="red">
                <v:fill color2="#7aaddd [2612]" rotate="t" colors="0 #b1cbe9;.5 #a3c1e5;1 #92b9e4" focus="100%" type="gradient">
                  <o:fill v:ext="view" type="gradientUnscaled"/>
                </v:fill>
                <v:textbox>
                  <w:txbxContent>
                    <w:p w14:paraId="33D84F3E" w14:textId="77777777" w:rsidR="003D4B8E" w:rsidRDefault="00000000">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CÔNG </w:t>
                      </w:r>
                    </w:p>
                    <w:p w14:paraId="0C64DF29" w14:textId="77777777" w:rsidR="003D4B8E" w:rsidRDefault="00000000">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NHỰ </w:t>
                      </w:r>
                    </w:p>
                  </w:txbxContent>
                </v:textbox>
              </v:roundrect>
            </w:pict>
          </mc:Fallback>
        </mc:AlternateContent>
      </w:r>
      <w:r>
        <w:rPr>
          <w:noProof/>
          <w:color w:val="000000" w:themeColor="text1"/>
          <w:sz w:val="22"/>
          <w:szCs w:val="22"/>
        </w:rPr>
        <mc:AlternateContent>
          <mc:Choice Requires="wps">
            <w:drawing>
              <wp:anchor distT="0" distB="0" distL="114300" distR="114300" simplePos="0" relativeHeight="251422720" behindDoc="0" locked="0" layoutInCell="1" allowOverlap="1" wp14:anchorId="79B860B3" wp14:editId="268E83BF">
                <wp:simplePos x="0" y="0"/>
                <wp:positionH relativeFrom="column">
                  <wp:posOffset>70485</wp:posOffset>
                </wp:positionH>
                <wp:positionV relativeFrom="paragraph">
                  <wp:posOffset>151765</wp:posOffset>
                </wp:positionV>
                <wp:extent cx="504190" cy="350520"/>
                <wp:effectExtent l="6350" t="6350" r="22860" b="24130"/>
                <wp:wrapNone/>
                <wp:docPr id="101" name="Oval 101"/>
                <wp:cNvGraphicFramePr/>
                <a:graphic xmlns:a="http://schemas.openxmlformats.org/drawingml/2006/main">
                  <a:graphicData uri="http://schemas.microsoft.com/office/word/2010/wordprocessingShape">
                    <wps:wsp>
                      <wps:cNvSpPr/>
                      <wps:spPr>
                        <a:xfrm>
                          <a:off x="0" y="0"/>
                          <a:ext cx="504190" cy="350520"/>
                        </a:xfrm>
                        <a:prstGeom prst="ellipse">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32728A21" w14:textId="77777777" w:rsidR="003D4B8E" w:rsidRDefault="00000000">
                            <w:pPr>
                              <w:jc w:val="center"/>
                              <w:rPr>
                                <w:sz w:val="20"/>
                              </w:rPr>
                            </w:pPr>
                            <w:r>
                              <w:rPr>
                                <w:sz w:val="20"/>
                              </w:rPr>
                              <w:t>9</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79B860B3" id="Oval 101" o:spid="_x0000_s1084" style="position:absolute;left:0;text-align:left;margin-left:5.55pt;margin-top:11.95pt;width:39.7pt;height:27.6pt;z-index:251422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" fillcolor="#5b9bd5 [3204]" strokecolor="#2e74b5 [2404]" strokeweight="1pt">
                <v:stroke joinstyle="miter"/>
                <v:textbox>
                  <w:txbxContent>
                    <w:p w14:paraId="32728A21" w14:textId="77777777" w:rsidR="003D4B8E" w:rsidRDefault="00000000">
                      <w:pPr>
                        <w:jc w:val="center"/>
                        <w:rPr>
                          <w:sz w:val="20"/>
                        </w:rPr>
                      </w:pPr>
                      <w:r>
                        <w:rPr>
                          <w:sz w:val="20"/>
                        </w:rPr>
                        <w:t>9</w:t>
                      </w:r>
                    </w:p>
                  </w:txbxContent>
                </v:textbox>
              </v:oval>
            </w:pict>
          </mc:Fallback>
        </mc:AlternateContent>
      </w:r>
    </w:p>
    <w:p w14:paraId="3236CFF4" w14:textId="366D5423" w:rsidR="003D4B8E" w:rsidRPr="00CE5F36" w:rsidRDefault="003D4B8E">
      <w:pPr>
        <w:rPr>
          <w:color w:val="000000" w:themeColor="text1"/>
          <w:sz w:val="22"/>
          <w:szCs w:val="22"/>
        </w:rPr>
      </w:pPr>
    </w:p>
    <w:p w14:paraId="7BD47FE1" w14:textId="3662C401" w:rsidR="003D4B8E" w:rsidRPr="00CE5F36" w:rsidRDefault="003D4B8E">
      <w:pPr>
        <w:rPr>
          <w:color w:val="000000" w:themeColor="text1"/>
          <w:sz w:val="22"/>
          <w:szCs w:val="22"/>
        </w:rPr>
      </w:pPr>
    </w:p>
    <w:p w14:paraId="223ADC71" w14:textId="5999275B" w:rsidR="003D4B8E" w:rsidRPr="00CE5F36" w:rsidRDefault="00CF7F34">
      <w:pPr>
        <w:rPr>
          <w:color w:val="000000" w:themeColor="text1"/>
          <w:sz w:val="22"/>
          <w:szCs w:val="22"/>
        </w:rPr>
      </w:pPr>
      <w:r>
        <w:rPr>
          <w:noProof/>
          <w:color w:val="000000" w:themeColor="text1"/>
          <w:sz w:val="22"/>
          <w:szCs w:val="22"/>
        </w:rPr>
        <mc:AlternateContent>
          <mc:Choice Requires="wps">
            <w:drawing>
              <wp:anchor distT="0" distB="0" distL="114300" distR="114300" simplePos="0" relativeHeight="251453440" behindDoc="0" locked="0" layoutInCell="1" allowOverlap="1" wp14:anchorId="6495AEA0" wp14:editId="101805C8">
                <wp:simplePos x="0" y="0"/>
                <wp:positionH relativeFrom="column">
                  <wp:posOffset>1717965</wp:posOffset>
                </wp:positionH>
                <wp:positionV relativeFrom="paragraph">
                  <wp:posOffset>108296</wp:posOffset>
                </wp:positionV>
                <wp:extent cx="2514600" cy="368935"/>
                <wp:effectExtent l="0" t="0" r="38100" b="88265"/>
                <wp:wrapNone/>
                <wp:docPr id="227" name="Straight Arrow Connector 227"/>
                <wp:cNvGraphicFramePr/>
                <a:graphic xmlns:a="http://schemas.openxmlformats.org/drawingml/2006/main">
                  <a:graphicData uri="http://schemas.microsoft.com/office/word/2010/wordprocessingShape">
                    <wps:wsp>
                      <wps:cNvCnPr/>
                      <wps:spPr>
                        <a:xfrm>
                          <a:off x="0" y="0"/>
                          <a:ext cx="2514600" cy="368935"/>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F17CAD" id="Straight Arrow Connector 227" o:spid="_x0000_s1026" type="#_x0000_t32" style="position:absolute;margin-left:135.25pt;margin-top:8.55pt;width:198pt;height:29.05pt;z-index:25145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rzcbFwwEAAMcDAAAOAAAAZHJzL2Uyb0RvYy54bWysU02P0zAQvSPxHyzfaZIuWy1R0z10WS4I Viz8ANexE0v+0nhokn+P7aQpAg5otTlM7HjezHvPk/39aDQ5CwjK2YZWm5ISYblrle0a+uP747s7 SgIy2zLtrGjoJAK9P7x9sx98Lbaud7oVQGIRG+rBN7RH9HVRBN4Lw8LGeWHjoXRgGMYtdEULbIjV jS62ZbkrBgetB8dFCPHrw3xID7m+lILjVymDQKIbGrlhjpDjKcXisGd1B8z3ii802AtYGKZsbLqW emDIyE9Qf5UyioMLTuKGO1M4KRUXWUNUU5V/qHnumRdZSzQn+NWm8Hpl+Zfz0T5BtGHwoQ7+CZKK UYJJ78iPjNmsaTVLjEh4/Li9rd7vyugpj2c3u7sPN7fJzeKK9hDwk3CGpEVDAwJTXY9HZ228FwdV doydPwecgRdAaq1tisiU/mhbgpOPw8MA3LA0SefFlXNe4aTFjP0mJFFtYpl75HESRw3kzOIgMM6F xWqtFLMTTCqtV2A5A6E7rbDH/CyoJTnhRJ6z/0au6bmns7gijbIO/kUYxwtZOedftM+Kk/iTa6d8 j9mUOC35KpbJTuP4+z7Dr//f4RcAAAD//wMAUEsDBBQABgAIAAAAIQA/Kwup3wAAAAkBAAAPAAAA ZHJzL2Rvd25yZXYueG1sTI9NT8MwDIbvSPyHyEjcWLpKa6eu6TSQkPi4QEFoR7cNbUXilCTbCr8e c4Kj/T56/bjcztaIo/ZhdKRguUhAaGpdN1Kv4PXl9moNIkSkDo0jreBLB9hW52clFp070bM+1rEX XEKhQAVDjFMhZWgHbTEs3KSJs3fnLUYefS87jycut0amSZJJiyPxhQEnfTPo9qM+WAX13t/j9ePd mkzz9D3G+u3hc2eVuryYdxsQUc/xD4ZffVaHip0ad6AuCKMgzZMVoxzkSxAMZFnGi0ZBvkpBVqX8 /0H1AwAA//8DAFBLAQItABQABgAIAAAAIQC2gziS/gAAAOEBAAATAAAAAAAAAAAAAAAAAAAAAABb Q29udGVudF9UeXBlc10ueG1sUEsBAi0AFAAGAAgAAAAhADj9If/WAAAAlAEAAAsAAAAAAAAAAAAA AAAALwEAAF9yZWxzLy5yZWxzUEsBAi0AFAAGAAgAAAAhACvNxsXDAQAAxwMAAA4AAAAAAAAAAAAA AAAALgIAAGRycy9lMm9Eb2MueG1sUEsBAi0AFAAGAAgAAAAhAD8rC6nfAAAACQEAAA8AAAAAAAAA AAAAAAAAHQQAAGRycy9kb3ducmV2LnhtbFBLBQYAAAAABAAEAPMAAAApBQAAAAA= " strokecolor="#5b9bd5 [3204]" strokeweight="1pt">
                <v:stroke endarrow="open" joinstyle="miter"/>
              </v:shape>
            </w:pict>
          </mc:Fallback>
        </mc:AlternateContent>
      </w:r>
      <w:r>
        <w:rPr>
          <w:noProof/>
          <w:color w:val="000000" w:themeColor="text1"/>
          <w:sz w:val="22"/>
          <w:szCs w:val="22"/>
        </w:rPr>
        <mc:AlternateContent>
          <mc:Choice Requires="wps">
            <w:drawing>
              <wp:anchor distT="0" distB="0" distL="114300" distR="114300" simplePos="0" relativeHeight="251455488" behindDoc="0" locked="0" layoutInCell="1" allowOverlap="1" wp14:anchorId="74921E58" wp14:editId="04A2720C">
                <wp:simplePos x="0" y="0"/>
                <wp:positionH relativeFrom="column">
                  <wp:posOffset>1586346</wp:posOffset>
                </wp:positionH>
                <wp:positionV relativeFrom="paragraph">
                  <wp:posOffset>115224</wp:posOffset>
                </wp:positionV>
                <wp:extent cx="976746" cy="360218"/>
                <wp:effectExtent l="0" t="0" r="52070" b="78105"/>
                <wp:wrapNone/>
                <wp:docPr id="625356428" name="Straight Arrow Connector 625356428"/>
                <wp:cNvGraphicFramePr/>
                <a:graphic xmlns:a="http://schemas.openxmlformats.org/drawingml/2006/main">
                  <a:graphicData uri="http://schemas.microsoft.com/office/word/2010/wordprocessingShape">
                    <wps:wsp>
                      <wps:cNvCnPr/>
                      <wps:spPr>
                        <a:xfrm>
                          <a:off x="0" y="0"/>
                          <a:ext cx="976746" cy="360218"/>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4715BE" id="Straight Arrow Connector 625356428" o:spid="_x0000_s1026" type="#_x0000_t32" style="position:absolute;margin-left:124.9pt;margin-top:9.05pt;width:76.9pt;height:28.35pt;z-index:25145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n+E1BwgEAAMYDAAAOAAAAZHJzL2Uyb0RvYy54bWysU02P0zAQvSPxHyzfaZKCukvUdA9dlguC FR8/wHXGiSXHtsZDk/57bCdNEXBAiBwmdjxv5r3nyf5hGgw7AwbtbMOrTckZWOlabbuGf/v69Oqe s0DCtsI4Cw2/QOAPh5cv9qOvYet6Z1pAFovYUI++4T2Rr4siyB4GETbOg42HyuEgKG6xK1oUY6w+ mGJblrtidNh6dBJCiF8f50N+yPWVAkmflApAzDQ8cqMcMcdTisVhL+oOhe+1XGiIf2AxCG1j07XU oyDBvqP+rdSgJbrgFG2kGwqnlJaQNUQ1VfmLmi+98JC1RHOCX20K/6+s/Hg+2meMNow+1ME/Y1Ix KRzSO/JjUzbrspoFEzEZP76929292XEm49HrXbmt7pOZxQ3sMdB7cANLi4YHQqG7no7O2ngtDqts mDh/CDQDr4DU2dgUSWjzzraMLj7OjkB049IknRc3ynlFFwMz9jMopttIcpt75GmCo0F2FnEOhJRg qVorxewEU9qYFVjOQOxOK+wpPwtqSU44yGP218g1Pfd0llbkoK3DPxGm6UpWzflX7bPiJP7k2ku+ xmxKHJZ8Fctgp2n8eZ/ht9/v8AMAAP//AwBQSwMEFAAGAAgAAAAhAGo0KTPgAAAACQEAAA8AAABk cnMvZG93bnJldi54bWxMj8FOwzAQRO9I/IO1SNyo0xKVEOJUBQkJ6IWmCHHcxCaJiNfBdtvA17Oc 4Dia0cybYjXZQRyMD70jBfNZAsJQ43RPrYKX3f1FBiJEJI2DI6PgywRYlacnBebaHWlrDlVsBZdQ yFFBF+OYSxmazlgMMzcaYu/deYuRpW+l9njkcjvIRZIspcWeeKHD0dx1pvmo9lZB9eYf8XbzkNFQ P3/3sXp9+lxbpc7PpvUNiGim+BeGX3xGh5KZarcnHcSgYJFeM3pkI5uD4ECaXC5B1Aqu0gxkWcj/ D8ofAAAA//8DAFBLAQItABQABgAIAAAAIQC2gziS/gAAAOEBAAATAAAAAAAAAAAAAAAAAAAAAABb Q29udGVudF9UeXBlc10ueG1sUEsBAi0AFAAGAAgAAAAhADj9If/WAAAAlAEAAAsAAAAAAAAAAAAA AAAALwEAAF9yZWxzLy5yZWxzUEsBAi0AFAAGAAgAAAAhAKf4TUHCAQAAxgMAAA4AAAAAAAAAAAAA AAAALgIAAGRycy9lMm9Eb2MueG1sUEsBAi0AFAAGAAgAAAAhAGo0KTPgAAAACQEAAA8AAAAAAAAA AAAAAAAAHAQAAGRycy9kb3ducmV2LnhtbFBLBQYAAAAABAAEAPMAAAApBQAAAAA= " strokecolor="#5b9bd5 [3204]" strokeweight="1pt">
                <v:stroke endarrow="open" joinstyle="miter"/>
              </v:shape>
            </w:pict>
          </mc:Fallback>
        </mc:AlternateContent>
      </w:r>
      <w:r>
        <w:rPr>
          <w:noProof/>
          <w:color w:val="000000" w:themeColor="text1"/>
          <w:sz w:val="22"/>
          <w:szCs w:val="22"/>
        </w:rPr>
        <mc:AlternateContent>
          <mc:Choice Requires="wps">
            <w:drawing>
              <wp:anchor distT="0" distB="0" distL="114300" distR="114300" simplePos="0" relativeHeight="251457536" behindDoc="0" locked="0" layoutInCell="1" allowOverlap="1" wp14:anchorId="2927B89A" wp14:editId="66FDE629">
                <wp:simplePos x="0" y="0"/>
                <wp:positionH relativeFrom="column">
                  <wp:posOffset>1593274</wp:posOffset>
                </wp:positionH>
                <wp:positionV relativeFrom="paragraph">
                  <wp:posOffset>108296</wp:posOffset>
                </wp:positionV>
                <wp:extent cx="1849582" cy="346364"/>
                <wp:effectExtent l="0" t="0" r="36830" b="92075"/>
                <wp:wrapNone/>
                <wp:docPr id="278698790" name="Straight Arrow Connector 278698790"/>
                <wp:cNvGraphicFramePr/>
                <a:graphic xmlns:a="http://schemas.openxmlformats.org/drawingml/2006/main">
                  <a:graphicData uri="http://schemas.microsoft.com/office/word/2010/wordprocessingShape">
                    <wps:wsp>
                      <wps:cNvCnPr/>
                      <wps:spPr>
                        <a:xfrm>
                          <a:off x="0" y="0"/>
                          <a:ext cx="1849582" cy="346364"/>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F04A5FA" id="Straight Arrow Connector 278698790" o:spid="_x0000_s1026" type="#_x0000_t32" style="position:absolute;margin-left:125.45pt;margin-top:8.55pt;width:145.65pt;height:27.25pt;z-index:25145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s6UOrxAEAAMcDAAAOAAAAZHJzL2Uyb0RvYy54bWysU8GO2yAQvVfqPyDuje1sGqVWnD1ku71U 7arbfgDBYCMBgwYaO39fwI5TtT1Uq/VhDGbezHuP8f5+NJqcBXoFtqHVqqREWA6tsl1Df3x/fLej xAdmW6bBioZehKf3h7dv9oOrxRp60K1AEotYXw+uoX0Iri4Kz3thmF+BEzYeSkDDQtxiV7TIhljd 6GJdlttiAGwdAhfex68P0yE95PpSCh6+SulFILqhkVvIEXM8pVgc9qzukLle8ZkGewELw5SNTZdS Dyww8hPVX6WM4ggeZFhxMAVIqbjIGqKaqvxDzXPPnMhaojneLTb51yvLv5yP9gmjDYPztXdPmFSM Ek16R35kzGZdFrPEGAiPH6vd5sP73ZoSHs/uNtu77Sa5WdzQDn34JMCQtGioD8hU14cjWBvvBbDK jrHzZx8m4BWQWmubYmBKf7QtCRcXh4chwjA3SefFjXNehYsWE/abkES1keU698jjJI4ayZnFQWCc CxuqpVLMTjCptF6A5QTE7rTAHvMzo+bkhBN5zv4buaTnnmDDgjTKAv6LcBivZOWUf9U+KU7iT9Be 8j1mU+K05KuYJzuN4+/7DL/9f4dfAAAA//8DAFBLAwQUAAYACAAAACEA2fshheAAAAAJAQAADwAA AGRycy9kb3ducmV2LnhtbEyPy07DMBBF90j8gzVI7KiTiD4IcaqChMRjA2mFWE5ik0TE42C7beDr GVawHN2je88U68kO4mB86B0pSGcJCEON0z21Cnbbu4sViBCRNA6OjIIvE2Bdnp4UmGt3pBdzqGIr uIRCjgq6GMdcytB0xmKYudEQZ+/OW4x8+lZqj0cut4PMkmQhLfbECx2O5rYzzUe1twqqN/+AN0/3 Kxrq5+8+Vq+Pnxur1PnZtLkGEc0U/2D41Wd1KNmpdnvSQQwKsnlyxSgHyxQEA/PLLANRK1imC5Bl If9/UP4AAAD//wMAUEsBAi0AFAAGAAgAAAAhALaDOJL+AAAA4QEAABMAAAAAAAAAAAAAAAAAAAAA AFtDb250ZW50X1R5cGVzXS54bWxQSwECLQAUAAYACAAAACEAOP0h/9YAAACUAQAACwAAAAAAAAAA AAAAAAAvAQAAX3JlbHMvLnJlbHNQSwECLQAUAAYACAAAACEAbOlDq8QBAADHAwAADgAAAAAAAAAA AAAAAAAuAgAAZHJzL2Uyb0RvYy54bWxQSwECLQAUAAYACAAAACEA2fshheAAAAAJAQAADwAAAAAA AAAAAAAAAAAeBAAAZHJzL2Rvd25yZXYueG1sUEsFBgAAAAAEAAQA8wAAACsFAAAAAA== " strokecolor="#5b9bd5 [3204]" strokeweight="1pt">
                <v:stroke endarrow="open" joinstyle="miter"/>
              </v:shape>
            </w:pict>
          </mc:Fallback>
        </mc:AlternateContent>
      </w:r>
      <w:r>
        <w:rPr>
          <w:noProof/>
          <w:color w:val="000000" w:themeColor="text1"/>
          <w:sz w:val="22"/>
          <w:szCs w:val="22"/>
        </w:rPr>
        <mc:AlternateContent>
          <mc:Choice Requires="wps">
            <w:drawing>
              <wp:anchor distT="0" distB="0" distL="114300" distR="114300" simplePos="0" relativeHeight="251459584" behindDoc="0" locked="0" layoutInCell="1" allowOverlap="1" wp14:anchorId="1661D6CD" wp14:editId="3573AEC1">
                <wp:simplePos x="0" y="0"/>
                <wp:positionH relativeFrom="column">
                  <wp:posOffset>1607127</wp:posOffset>
                </wp:positionH>
                <wp:positionV relativeFrom="paragraph">
                  <wp:posOffset>108296</wp:posOffset>
                </wp:positionV>
                <wp:extent cx="207818" cy="369513"/>
                <wp:effectExtent l="0" t="0" r="59055" b="50165"/>
                <wp:wrapNone/>
                <wp:docPr id="1828044867" name="Straight Arrow Connector 1828044867"/>
                <wp:cNvGraphicFramePr/>
                <a:graphic xmlns:a="http://schemas.openxmlformats.org/drawingml/2006/main">
                  <a:graphicData uri="http://schemas.microsoft.com/office/word/2010/wordprocessingShape">
                    <wps:wsp>
                      <wps:cNvCnPr/>
                      <wps:spPr>
                        <a:xfrm>
                          <a:off x="0" y="0"/>
                          <a:ext cx="207818" cy="369513"/>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C503BF" id="Straight Arrow Connector 1828044867" o:spid="_x0000_s1026" type="#_x0000_t32" style="position:absolute;margin-left:126.55pt;margin-top:8.55pt;width:16.35pt;height:29.1pt;z-index:25145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eJzLwgEAAMYDAAAOAAAAZHJzL2Uyb0RvYy54bWysU01v2zAMvQ/YfxB8b2ynWNcZcXpI112G rdjHD1BkyhYgiQKlxc6/nyQ7zrDtMAz1gZZMPvLxkd49TEazE5BXaNui3lQFAyuwU7Zvi+/fnm7u C+YDtx3XaKEtzuCLh/3rV7vRNbDFAXUHxGIS65vRtcUQgmvK0osBDPcbdGCjUyIZHuKV+rIjPsbs RpfbqrorR6TOEQrwPn59nJ3FPueXEkT4LKWHwHRbRG4hW8r2mGy53/GmJ+4GJRYa/D9YGK5sLLqm euSBsx+k/khllCD0KMNGoClRSiUg9xC7qavfuvk6cAe5lyiOd6tM/uXSik+ng32mKMPofOPdM6Uu JkkmvSM/NmWxzqtYMAUm4sdt9fa+jtMV0XV79+5NfZvELK9gRz58ADQsHdrCB+KqH8IBrY1jQaqz YPz00YcZeAGkytomG7jS723HwtnF3eFEOC5Fkr+8Us6ncNYwY7+AZKpLJHONvE1w0MROPO4BFwJs qNdMMTrBpNJ6BVYzkPrjCnvKz4JaghMO8pr9M3INzzXRhhVplEX6G+EwXcjKOf7S+9xxav6I3TmP MYsSlyWPYlnstI2/3jP8+vvtfwIAAP//AwBQSwMEFAAGAAgAAAAhAO47vhfgAAAACQEAAA8AAABk cnMvZG93bnJldi54bWxMj81OwzAQhO9IvIO1SNyo01ShUYhTFSQkfi4lIMRxE5skIl4H220DT89y gtNqNJ9mZ8rNbEdxMD4MjhQsFwkIQ63TA3UKXp5vL3IQISJpHB0ZBV8mwKY6PSmx0O5IT+ZQx05w CIUCFfQxToWUoe2NxbBwkyH23p23GFn6TmqPRw63o0yT5FJaHIg/9DiZm960H/XeKqjf/D1eP97l NDa77yHWrw+fW6vU+dm8vQIRzRz/YPitz9Wh4k6N25MOYlSQZqslo2ys+TKQ5hlvaRSssxXIqpT/ F1Q/AAAA//8DAFBLAQItABQABgAIAAAAIQC2gziS/gAAAOEBAAATAAAAAAAAAAAAAAAAAAAAAABb Q29udGVudF9UeXBlc10ueG1sUEsBAi0AFAAGAAgAAAAhADj9If/WAAAAlAEAAAsAAAAAAAAAAAAA AAAALwEAAF9yZWxzLy5yZWxzUEsBAi0AFAAGAAgAAAAhAMB4nMvCAQAAxgMAAA4AAAAAAAAAAAAA AAAALgIAAGRycy9lMm9Eb2MueG1sUEsBAi0AFAAGAAgAAAAhAO47vhfgAAAACQEAAA8AAAAAAAAA AAAAAAAAHAQAAGRycy9kb3ducmV2LnhtbFBLBQYAAAAABAAEAPMAAAApBQAAAAA= " strokecolor="#5b9bd5 [3204]" strokeweight="1pt">
                <v:stroke endarrow="open" joinstyle="miter"/>
              </v:shape>
            </w:pict>
          </mc:Fallback>
        </mc:AlternateContent>
      </w:r>
      <w:r>
        <w:rPr>
          <w:noProof/>
          <w:color w:val="000000" w:themeColor="text1"/>
          <w:sz w:val="22"/>
          <w:szCs w:val="22"/>
        </w:rPr>
        <mc:AlternateContent>
          <mc:Choice Requires="wps">
            <w:drawing>
              <wp:anchor distT="0" distB="0" distL="114300" distR="114300" simplePos="0" relativeHeight="251443200" behindDoc="0" locked="0" layoutInCell="1" allowOverlap="1" wp14:anchorId="19DA3D61" wp14:editId="08487EB2">
                <wp:simplePos x="0" y="0"/>
                <wp:positionH relativeFrom="column">
                  <wp:posOffset>1205345</wp:posOffset>
                </wp:positionH>
                <wp:positionV relativeFrom="paragraph">
                  <wp:posOffset>115224</wp:posOffset>
                </wp:positionV>
                <wp:extent cx="385157" cy="325004"/>
                <wp:effectExtent l="38100" t="0" r="34290" b="56515"/>
                <wp:wrapNone/>
                <wp:docPr id="102" name="Straight Arrow Connector 102"/>
                <wp:cNvGraphicFramePr/>
                <a:graphic xmlns:a="http://schemas.openxmlformats.org/drawingml/2006/main">
                  <a:graphicData uri="http://schemas.microsoft.com/office/word/2010/wordprocessingShape">
                    <wps:wsp>
                      <wps:cNvCnPr/>
                      <wps:spPr>
                        <a:xfrm flipH="1">
                          <a:off x="0" y="0"/>
                          <a:ext cx="385157" cy="325004"/>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DD9A63" id="Straight Arrow Connector 102" o:spid="_x0000_s1026" type="#_x0000_t32" style="position:absolute;margin-left:94.9pt;margin-top:9.05pt;width:30.35pt;height:25.6pt;flip:x;z-index:25144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W+UafyQEAANADAAAOAAAAZHJzL2Uyb0RvYy54bWysU8GO1DAMvSPxD1HuTDuzDKyq6exhloUD gtUCH5BJkzZSGkdOmLZ/j5N2ugg4IEQPVhL7PfvZ7uFu7C27KAwGXM23m5Iz5SQ0xrU1//b14dUt ZyEK1wgLTtV8UoHfHV++OAy+UjvowDYKGZG4UA2+5l2MviqKIDvVi7ABrxw5NWAvIl2xLRoUA7H3 ttiV5ZtiAGw8glQh0Ov97OTHzK+1kvGz1kFFZmtOtcVsMdtzssXxIKoWhe+MXMoQ/1BFL4yjpCvV vYiCfUfzG1VvJEIAHTcS+gK0NlJlDaRmW/6i5ksnvMpaqDnBr20K/49Wfrqc3CNSGwYfquAfMakY NfZMW+M/0EyzLqqUjblt09o2NUYm6fHmdr/dv+VMkutmty/L16mtxUyT6DyG+F5Bz9Kh5iGiMG0X T+AcDQhwTiEuH0OcgVdAAluXbBTGvnMNi5OnLRKIMCxJkr94Lj6f4mTVjH1SmpmGitxlGXmv1Mki uwjaCCGlcnG7MlF0gmlj7QosZyC25xX2kL8FtQQnnMoL99fINTznBBdXZG8c4J8KjuO1WD3HX7XP ipP4MzRTHmhuCq1NHsWy4mkvf75n+POPePwBAAD//wMAUEsDBBQABgAIAAAAIQDm0z653AAAAAkB AAAPAAAAZHJzL2Rvd25yZXYueG1sTI/BbsIwEETvSP0Hayv1Bg5ERCSNg1qkntsCElcTb5Oo9jqN DYR+fZdTuc1oRrNvy/XorDjjEDpPCuazBARS7U1HjYL97m26AhGiJqOtJ1RwxQDr6mFS6sL4C33i eRsbwSMUCq2gjbEvpAx1i06Hme+ROPvyg9OR7dBIM+gLjzsrF0mSSac74gut7nHTYv29PTkFmL43 19/Uhk3285F7Gw57+5oq9fQ4vjyDiDjG/zLc8BkdKmY6+hOZICz7Vc7o8SbmILiwWCZLEEcFWZ6C rEp5/0H1BwAA//8DAFBLAQItABQABgAIAAAAIQC2gziS/gAAAOEBAAATAAAAAAAAAAAAAAAAAAAA AABbQ29udGVudF9UeXBlc10ueG1sUEsBAi0AFAAGAAgAAAAhADj9If/WAAAAlAEAAAsAAAAAAAAA AAAAAAAALwEAAF9yZWxzLy5yZWxzUEsBAi0AFAAGAAgAAAAhAFb5Rp/JAQAA0AMAAA4AAAAAAAAA AAAAAAAALgIAAGRycy9lMm9Eb2MueG1sUEsBAi0AFAAGAAgAAAAhAObTPrncAAAACQEAAA8AAAAA AAAAAAAAAAAAIwQAAGRycy9kb3ducmV2LnhtbFBLBQYAAAAABAAEAPMAAAAsBQAAAAA= " strokecolor="#5b9bd5 [3204]" strokeweight="1pt">
                <v:stroke endarrow="open" joinstyle="miter"/>
              </v:shape>
            </w:pict>
          </mc:Fallback>
        </mc:AlternateContent>
      </w:r>
    </w:p>
    <w:p w14:paraId="47279EB6" w14:textId="30E0DA4D" w:rsidR="003D4B8E" w:rsidRPr="00CE5F36" w:rsidRDefault="003D4B8E">
      <w:pPr>
        <w:rPr>
          <w:color w:val="000000" w:themeColor="text1"/>
          <w:sz w:val="22"/>
          <w:szCs w:val="22"/>
        </w:rPr>
      </w:pPr>
    </w:p>
    <w:p w14:paraId="560086C8" w14:textId="6A1DC7BC" w:rsidR="003D4B8E" w:rsidRPr="00CE5F36" w:rsidRDefault="00CF7F34">
      <w:pPr>
        <w:rPr>
          <w:color w:val="000000" w:themeColor="text1"/>
          <w:sz w:val="22"/>
          <w:szCs w:val="22"/>
        </w:rPr>
      </w:pPr>
      <w:r>
        <w:rPr>
          <w:noProof/>
          <w:color w:val="000000" w:themeColor="text1"/>
          <w:sz w:val="22"/>
          <w:szCs w:val="22"/>
        </w:rPr>
        <mc:AlternateContent>
          <mc:Choice Requires="wps">
            <w:drawing>
              <wp:anchor distT="0" distB="0" distL="114300" distR="114300" simplePos="0" relativeHeight="251451392" behindDoc="0" locked="0" layoutInCell="1" allowOverlap="1" wp14:anchorId="17EB93D5" wp14:editId="74D7A669">
                <wp:simplePos x="0" y="0"/>
                <wp:positionH relativeFrom="column">
                  <wp:posOffset>3659620</wp:posOffset>
                </wp:positionH>
                <wp:positionV relativeFrom="paragraph">
                  <wp:posOffset>127173</wp:posOffset>
                </wp:positionV>
                <wp:extent cx="738736" cy="455930"/>
                <wp:effectExtent l="0" t="0" r="23495" b="20320"/>
                <wp:wrapNone/>
                <wp:docPr id="220" name="Rounded Rectangle 220"/>
                <wp:cNvGraphicFramePr/>
                <a:graphic xmlns:a="http://schemas.openxmlformats.org/drawingml/2006/main">
                  <a:graphicData uri="http://schemas.microsoft.com/office/word/2010/wordprocessingShape">
                    <wps:wsp>
                      <wps:cNvSpPr/>
                      <wps:spPr>
                        <a:xfrm>
                          <a:off x="0" y="0"/>
                          <a:ext cx="738736" cy="455930"/>
                        </a:xfrm>
                        <a:prstGeom prst="roundRect">
                          <a:avLst/>
                        </a:prstGeom>
                        <a:ln>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2F4028DC" w14:textId="71F181B5" w:rsidR="003D4B8E" w:rsidRDefault="00BF1B6D">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 CÔNG </w:t>
                            </w:r>
                          </w:p>
                          <w:p w14:paraId="4B6C42DF" w14:textId="4CCE5CE5" w:rsidR="003D4B8E" w:rsidRDefault="00000000">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THANH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anchor>
            </w:drawing>
          </mc:Choice>
          <mc:Fallback>
            <w:pict>
              <v:roundrect w14:anchorId="17EB93D5" id="Rounded Rectangle 220" o:spid="_x0000_s1085" style="position:absolute;left:0;text-align:left;margin-left:288.15pt;margin-top:10pt;width:58.15pt;height:35.9pt;z-index:251451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" fillcolor="#91bce3 [2164]" strokecolor="red">
                <v:fill color2="#7aaddd [2612]" rotate="t" colors="0 #b1cbe9;.5 #a3c1e5;1 #92b9e4" focus="100%" type="gradient">
                  <o:fill v:ext="view" type="gradientUnscaled"/>
                </v:fill>
                <v:textbox>
                  <w:txbxContent>
                    <w:p w14:paraId="2F4028DC" w14:textId="71F181B5" w:rsidR="003D4B8E" w:rsidRDefault="00BF1B6D">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 CÔNG </w:t>
                      </w:r>
                    </w:p>
                    <w:p w14:paraId="4B6C42DF" w14:textId="4CCE5CE5" w:rsidR="003D4B8E" w:rsidRDefault="00000000">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THANH  </w:t>
                      </w:r>
                    </w:p>
                  </w:txbxContent>
                </v:textbox>
              </v:roundrect>
            </w:pict>
          </mc:Fallback>
        </mc:AlternateContent>
      </w:r>
      <w:r>
        <w:rPr>
          <w:noProof/>
          <w:color w:val="000000" w:themeColor="text1"/>
          <w:sz w:val="22"/>
          <w:szCs w:val="22"/>
        </w:rPr>
        <mc:AlternateContent>
          <mc:Choice Requires="wps">
            <w:drawing>
              <wp:anchor distT="0" distB="0" distL="114300" distR="114300" simplePos="0" relativeHeight="251449344" behindDoc="0" locked="0" layoutInCell="1" allowOverlap="1" wp14:anchorId="702F2E6E" wp14:editId="0FC0DC7F">
                <wp:simplePos x="0" y="0"/>
                <wp:positionH relativeFrom="column">
                  <wp:posOffset>2904144</wp:posOffset>
                </wp:positionH>
                <wp:positionV relativeFrom="paragraph">
                  <wp:posOffset>125268</wp:posOffset>
                </wp:positionV>
                <wp:extent cx="757555" cy="447040"/>
                <wp:effectExtent l="0" t="0" r="23495" b="10160"/>
                <wp:wrapNone/>
                <wp:docPr id="217" name="Rounded Rectangle 217"/>
                <wp:cNvGraphicFramePr/>
                <a:graphic xmlns:a="http://schemas.openxmlformats.org/drawingml/2006/main">
                  <a:graphicData uri="http://schemas.microsoft.com/office/word/2010/wordprocessingShape">
                    <wps:wsp>
                      <wps:cNvSpPr/>
                      <wps:spPr>
                        <a:xfrm>
                          <a:off x="0" y="0"/>
                          <a:ext cx="757555" cy="447040"/>
                        </a:xfrm>
                        <a:prstGeom prst="roundRect">
                          <a:avLst>
                            <a:gd name="adj" fmla="val 0"/>
                          </a:avLst>
                        </a:prstGeom>
                        <a:ln>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4FFF5286" w14:textId="60557862" w:rsidR="003D4B8E" w:rsidRDefault="00BF1B6D">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 CÔNG </w:t>
                            </w:r>
                          </w:p>
                          <w:p w14:paraId="110DAD82" w14:textId="46CFC7BA" w:rsidR="003D4B8E" w:rsidRDefault="00000000">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NHÂM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anchor>
            </w:drawing>
          </mc:Choice>
          <mc:Fallback>
            <w:pict>
              <v:roundrect w14:anchorId="702F2E6E" id="Rounded Rectangle 217" o:spid="_x0000_s1086" style="position:absolute;left:0;text-align:left;margin-left:228.65pt;margin-top:9.85pt;width:59.65pt;height:35.2pt;z-index:251449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" fillcolor="#91bce3 [2164]" strokecolor="red">
                <v:fill color2="#7aaddd [2612]" rotate="t" colors="0 #b1cbe9;.5 #a3c1e5;1 #92b9e4" focus="100%" type="gradient">
                  <o:fill v:ext="view" type="gradientUnscaled"/>
                </v:fill>
                <v:textbox>
                  <w:txbxContent>
                    <w:p w14:paraId="4FFF5286" w14:textId="60557862" w:rsidR="003D4B8E" w:rsidRDefault="00BF1B6D">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 CÔNG </w:t>
                      </w:r>
                    </w:p>
                    <w:p w14:paraId="110DAD82" w14:textId="46CFC7BA" w:rsidR="003D4B8E" w:rsidRDefault="00000000">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NHÂM  </w:t>
                      </w:r>
                    </w:p>
                  </w:txbxContent>
                </v:textbox>
              </v:roundrect>
            </w:pict>
          </mc:Fallback>
        </mc:AlternateContent>
      </w:r>
      <w:r>
        <w:rPr>
          <w:noProof/>
          <w:color w:val="000000" w:themeColor="text1"/>
          <w:sz w:val="22"/>
          <w:szCs w:val="22"/>
        </w:rPr>
        <mc:AlternateContent>
          <mc:Choice Requires="wps">
            <w:drawing>
              <wp:anchor distT="0" distB="0" distL="114300" distR="114300" simplePos="0" relativeHeight="251445248" behindDoc="0" locked="0" layoutInCell="1" allowOverlap="1" wp14:anchorId="101B73A1" wp14:editId="603118E0">
                <wp:simplePos x="0" y="0"/>
                <wp:positionH relativeFrom="column">
                  <wp:posOffset>2160790</wp:posOffset>
                </wp:positionH>
                <wp:positionV relativeFrom="paragraph">
                  <wp:posOffset>133523</wp:posOffset>
                </wp:positionV>
                <wp:extent cx="743701" cy="447040"/>
                <wp:effectExtent l="0" t="0" r="18415" b="10160"/>
                <wp:wrapNone/>
                <wp:docPr id="206" name="Rounded Rectangle 206"/>
                <wp:cNvGraphicFramePr/>
                <a:graphic xmlns:a="http://schemas.openxmlformats.org/drawingml/2006/main">
                  <a:graphicData uri="http://schemas.microsoft.com/office/word/2010/wordprocessingShape">
                    <wps:wsp>
                      <wps:cNvSpPr/>
                      <wps:spPr>
                        <a:xfrm>
                          <a:off x="0" y="0"/>
                          <a:ext cx="743701" cy="447040"/>
                        </a:xfrm>
                        <a:prstGeom prst="roundRect">
                          <a:avLst/>
                        </a:prstGeom>
                        <a:ln>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4CA0D05F" w14:textId="38CC8EFA" w:rsidR="003D4B8E" w:rsidRDefault="00BF1B6D">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 CÔNG </w:t>
                            </w:r>
                          </w:p>
                          <w:p w14:paraId="5066B064" w14:textId="7B04B1FB" w:rsidR="003D4B8E" w:rsidRDefault="00000000">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THÀNH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anchor>
            </w:drawing>
          </mc:Choice>
          <mc:Fallback>
            <w:pict>
              <v:roundrect w14:anchorId="101B73A1" id="Rounded Rectangle 206" o:spid="_x0000_s1087" style="position:absolute;left:0;text-align:left;margin-left:170.15pt;margin-top:10.5pt;width:58.55pt;height:35.2pt;z-index:251445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" fillcolor="#91bce3 [2164]" strokecolor="red">
                <v:fill color2="#7aaddd [2612]" rotate="t" colors="0 #b1cbe9;.5 #a3c1e5;1 #92b9e4" focus="100%" type="gradient">
                  <o:fill v:ext="view" type="gradientUnscaled"/>
                </v:fill>
                <v:textbox>
                  <w:txbxContent>
                    <w:p w14:paraId="4CA0D05F" w14:textId="38CC8EFA" w:rsidR="003D4B8E" w:rsidRDefault="00BF1B6D">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 CÔNG </w:t>
                      </w:r>
                    </w:p>
                    <w:p w14:paraId="5066B064" w14:textId="7B04B1FB" w:rsidR="003D4B8E" w:rsidRDefault="00000000">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THÀNH </w:t>
                      </w:r>
                    </w:p>
                  </w:txbxContent>
                </v:textbox>
              </v:roundrect>
            </w:pict>
          </mc:Fallback>
        </mc:AlternateContent>
      </w:r>
      <w:r>
        <w:rPr>
          <w:noProof/>
          <w:color w:val="000000" w:themeColor="text1"/>
          <w:sz w:val="22"/>
          <w:szCs w:val="22"/>
        </w:rPr>
        <mc:AlternateContent>
          <mc:Choice Requires="wps">
            <w:drawing>
              <wp:anchor distT="0" distB="0" distL="114300" distR="114300" simplePos="0" relativeHeight="251447296" behindDoc="0" locked="0" layoutInCell="1" allowOverlap="1" wp14:anchorId="24087689" wp14:editId="56943BA4">
                <wp:simplePos x="0" y="0"/>
                <wp:positionH relativeFrom="column">
                  <wp:posOffset>1422342</wp:posOffset>
                </wp:positionH>
                <wp:positionV relativeFrom="paragraph">
                  <wp:posOffset>155575</wp:posOffset>
                </wp:positionV>
                <wp:extent cx="743701" cy="431165"/>
                <wp:effectExtent l="0" t="0" r="18415" b="26035"/>
                <wp:wrapNone/>
                <wp:docPr id="216" name="Rounded Rectangle 216"/>
                <wp:cNvGraphicFramePr/>
                <a:graphic xmlns:a="http://schemas.openxmlformats.org/drawingml/2006/main">
                  <a:graphicData uri="http://schemas.microsoft.com/office/word/2010/wordprocessingShape">
                    <wps:wsp>
                      <wps:cNvSpPr/>
                      <wps:spPr>
                        <a:xfrm>
                          <a:off x="0" y="0"/>
                          <a:ext cx="743701" cy="431165"/>
                        </a:xfrm>
                        <a:prstGeom prst="roundRect">
                          <a:avLst/>
                        </a:prstGeom>
                        <a:ln>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573F08E3" w14:textId="18CD304F" w:rsidR="003D4B8E" w:rsidRDefault="00BF1B6D">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 CÔNG THÔN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anchor>
            </w:drawing>
          </mc:Choice>
          <mc:Fallback>
            <w:pict>
              <v:roundrect w14:anchorId="24087689" id="Rounded Rectangle 216" o:spid="_x0000_s1088" style="position:absolute;left:0;text-align:left;margin-left:112pt;margin-top:12.25pt;width:58.55pt;height:33.95pt;z-index:251447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" fillcolor="#91bce3 [2164]" strokecolor="red">
                <v:fill color2="#7aaddd [2612]" rotate="t" colors="0 #b1cbe9;.5 #a3c1e5;1 #92b9e4" focus="100%" type="gradient">
                  <o:fill v:ext="view" type="gradientUnscaled"/>
                </v:fill>
                <v:textbox>
                  <w:txbxContent>
                    <w:p w14:paraId="573F08E3" w14:textId="18CD304F" w:rsidR="003D4B8E" w:rsidRDefault="00BF1B6D">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 CÔNG THÔN </w:t>
                      </w:r>
                    </w:p>
                  </w:txbxContent>
                </v:textbox>
              </v:roundrect>
            </w:pict>
          </mc:Fallback>
        </mc:AlternateContent>
      </w:r>
      <w:r>
        <w:rPr>
          <w:noProof/>
          <w:color w:val="000000" w:themeColor="text1"/>
          <w:sz w:val="22"/>
          <w:szCs w:val="22"/>
        </w:rPr>
        <mc:AlternateContent>
          <mc:Choice Requires="wps">
            <w:drawing>
              <wp:anchor distT="0" distB="0" distL="114300" distR="114300" simplePos="0" relativeHeight="251441152" behindDoc="0" locked="0" layoutInCell="1" allowOverlap="1" wp14:anchorId="7BE092B3" wp14:editId="41DAF728">
                <wp:simplePos x="0" y="0"/>
                <wp:positionH relativeFrom="column">
                  <wp:posOffset>620395</wp:posOffset>
                </wp:positionH>
                <wp:positionV relativeFrom="paragraph">
                  <wp:posOffset>130233</wp:posOffset>
                </wp:positionV>
                <wp:extent cx="713509" cy="439420"/>
                <wp:effectExtent l="0" t="0" r="10795" b="17780"/>
                <wp:wrapNone/>
                <wp:docPr id="36" name="Rounded Rectangle 36"/>
                <wp:cNvGraphicFramePr/>
                <a:graphic xmlns:a="http://schemas.openxmlformats.org/drawingml/2006/main">
                  <a:graphicData uri="http://schemas.microsoft.com/office/word/2010/wordprocessingShape">
                    <wps:wsp>
                      <wps:cNvSpPr/>
                      <wps:spPr>
                        <a:xfrm>
                          <a:off x="0" y="0"/>
                          <a:ext cx="713509" cy="439420"/>
                        </a:xfrm>
                        <a:prstGeom prst="roundRect">
                          <a:avLst/>
                        </a:prstGeom>
                        <a:ln>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71810F9E" w14:textId="032ECCEF" w:rsidR="003D4B8E" w:rsidRDefault="00BF1B6D">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 CÔNG </w:t>
                            </w:r>
                          </w:p>
                          <w:p w14:paraId="7F4113C9" w14:textId="6FCFD9F7" w:rsidR="003D4B8E" w:rsidRDefault="00000000">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NHẬM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anchor>
            </w:drawing>
          </mc:Choice>
          <mc:Fallback>
            <w:pict>
              <v:roundrect w14:anchorId="7BE092B3" id="Rounded Rectangle 36" o:spid="_x0000_s1089" style="position:absolute;left:0;text-align:left;margin-left:48.85pt;margin-top:10.25pt;width:56.2pt;height:34.6pt;z-index:251441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" fillcolor="#91bce3 [2164]" strokecolor="red">
                <v:fill color2="#7aaddd [2612]" rotate="t" colors="0 #b1cbe9;.5 #a3c1e5;1 #92b9e4" focus="100%" type="gradient">
                  <o:fill v:ext="view" type="gradientUnscaled"/>
                </v:fill>
                <v:textbox>
                  <w:txbxContent>
                    <w:p w14:paraId="71810F9E" w14:textId="032ECCEF" w:rsidR="003D4B8E" w:rsidRDefault="00BF1B6D">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 CÔNG </w:t>
                      </w:r>
                    </w:p>
                    <w:p w14:paraId="7F4113C9" w14:textId="6FCFD9F7" w:rsidR="003D4B8E" w:rsidRDefault="00000000">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NHẬM </w:t>
                      </w:r>
                    </w:p>
                  </w:txbxContent>
                </v:textbox>
              </v:roundrect>
            </w:pict>
          </mc:Fallback>
        </mc:AlternateContent>
      </w:r>
      <w:r>
        <w:rPr>
          <w:noProof/>
          <w:color w:val="000000" w:themeColor="text1"/>
          <w:sz w:val="22"/>
          <w:szCs w:val="22"/>
        </w:rPr>
        <mc:AlternateContent>
          <mc:Choice Requires="wps">
            <w:drawing>
              <wp:anchor distT="0" distB="0" distL="114300" distR="114300" simplePos="0" relativeHeight="251424768" behindDoc="0" locked="0" layoutInCell="1" allowOverlap="1" wp14:anchorId="5B641B90" wp14:editId="446110D3">
                <wp:simplePos x="0" y="0"/>
                <wp:positionH relativeFrom="column">
                  <wp:posOffset>50165</wp:posOffset>
                </wp:positionH>
                <wp:positionV relativeFrom="paragraph">
                  <wp:posOffset>120015</wp:posOffset>
                </wp:positionV>
                <wp:extent cx="523875" cy="350520"/>
                <wp:effectExtent l="6350" t="6350" r="22225" b="24130"/>
                <wp:wrapNone/>
                <wp:docPr id="100" name="Oval 100"/>
                <wp:cNvGraphicFramePr/>
                <a:graphic xmlns:a="http://schemas.openxmlformats.org/drawingml/2006/main">
                  <a:graphicData uri="http://schemas.microsoft.com/office/word/2010/wordprocessingShape">
                    <wps:wsp>
                      <wps:cNvSpPr/>
                      <wps:spPr>
                        <a:xfrm>
                          <a:off x="0" y="0"/>
                          <a:ext cx="523875" cy="350520"/>
                        </a:xfrm>
                        <a:prstGeom prst="ellipse">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00E61C90" w14:textId="77777777" w:rsidR="003D4B8E" w:rsidRDefault="00000000">
                            <w:pPr>
                              <w:jc w:val="center"/>
                              <w:rPr>
                                <w:sz w:val="20"/>
                              </w:rPr>
                            </w:pPr>
                            <w:r>
                              <w:rPr>
                                <w:sz w:val="20"/>
                              </w:rPr>
                              <w:t>10</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5B641B90" id="Oval 100" o:spid="_x0000_s1090" style="position:absolute;left:0;text-align:left;margin-left:3.95pt;margin-top:9.45pt;width:41.25pt;height:27.6pt;z-index:251424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" fillcolor="#5b9bd5 [3204]" strokecolor="#2e74b5 [2404]" strokeweight="1pt">
                <v:stroke joinstyle="miter"/>
                <v:textbox>
                  <w:txbxContent>
                    <w:p w14:paraId="00E61C90" w14:textId="77777777" w:rsidR="003D4B8E" w:rsidRDefault="00000000">
                      <w:pPr>
                        <w:jc w:val="center"/>
                        <w:rPr>
                          <w:sz w:val="20"/>
                        </w:rPr>
                      </w:pPr>
                      <w:r>
                        <w:rPr>
                          <w:sz w:val="20"/>
                        </w:rPr>
                        <w:t>10</w:t>
                      </w:r>
                    </w:p>
                  </w:txbxContent>
                </v:textbox>
              </v:oval>
            </w:pict>
          </mc:Fallback>
        </mc:AlternateContent>
      </w:r>
    </w:p>
    <w:p w14:paraId="6D3F7840" w14:textId="74209C1B" w:rsidR="003D4B8E" w:rsidRPr="00CE5F36" w:rsidRDefault="003D4B8E">
      <w:pPr>
        <w:rPr>
          <w:color w:val="000000" w:themeColor="text1"/>
          <w:sz w:val="22"/>
          <w:szCs w:val="22"/>
        </w:rPr>
      </w:pPr>
    </w:p>
    <w:p w14:paraId="36F52809" w14:textId="044C35E6" w:rsidR="003D4B8E" w:rsidRPr="00CE5F36" w:rsidRDefault="003D4B8E">
      <w:pPr>
        <w:rPr>
          <w:color w:val="000000" w:themeColor="text1"/>
          <w:sz w:val="22"/>
          <w:szCs w:val="22"/>
        </w:rPr>
      </w:pPr>
    </w:p>
    <w:p w14:paraId="760DB39D" w14:textId="06F14AE6" w:rsidR="003D4B8E" w:rsidRPr="00CE5F36" w:rsidRDefault="003D4B8E">
      <w:pPr>
        <w:rPr>
          <w:color w:val="000000" w:themeColor="text1"/>
          <w:sz w:val="22"/>
          <w:szCs w:val="22"/>
        </w:rPr>
      </w:pPr>
    </w:p>
    <w:p w14:paraId="06B07FC8" w14:textId="5C1CF8D8" w:rsidR="003D4B8E" w:rsidRPr="00CE5F36" w:rsidRDefault="003D4B8E">
      <w:pPr>
        <w:rPr>
          <w:color w:val="000000" w:themeColor="text1"/>
          <w:sz w:val="22"/>
          <w:szCs w:val="22"/>
        </w:rPr>
      </w:pPr>
    </w:p>
    <w:p w14:paraId="3C22C4F1" w14:textId="41F480EC" w:rsidR="003D4B8E" w:rsidRPr="00CE5F36" w:rsidRDefault="003D4B8E">
      <w:pPr>
        <w:rPr>
          <w:color w:val="000000" w:themeColor="text1"/>
          <w:sz w:val="22"/>
          <w:szCs w:val="22"/>
        </w:rPr>
      </w:pPr>
    </w:p>
    <w:p w14:paraId="1CEA2E9D" w14:textId="5C02C117" w:rsidR="003D4B8E" w:rsidRPr="00CE5F36" w:rsidRDefault="003D4B8E">
      <w:pPr>
        <w:rPr>
          <w:color w:val="000000" w:themeColor="text1"/>
          <w:sz w:val="22"/>
          <w:szCs w:val="22"/>
        </w:rPr>
      </w:pPr>
    </w:p>
    <w:p w14:paraId="5F0B0770" w14:textId="77777777" w:rsidR="003D4B8E" w:rsidRPr="00CE5F36" w:rsidRDefault="003D4B8E">
      <w:pPr>
        <w:rPr>
          <w:color w:val="000000" w:themeColor="text1"/>
          <w:sz w:val="22"/>
          <w:szCs w:val="22"/>
        </w:rPr>
      </w:pPr>
    </w:p>
    <w:p w14:paraId="45293BB0" w14:textId="77777777" w:rsidR="003D4B8E" w:rsidRPr="00CE5F36" w:rsidRDefault="003D4B8E">
      <w:pPr>
        <w:rPr>
          <w:color w:val="000000" w:themeColor="text1"/>
          <w:sz w:val="22"/>
          <w:szCs w:val="22"/>
        </w:rPr>
      </w:pPr>
    </w:p>
    <w:p w14:paraId="59E3AD45" w14:textId="77777777" w:rsidR="003D4B8E" w:rsidRPr="00CE5F36" w:rsidRDefault="003D4B8E">
      <w:pPr>
        <w:rPr>
          <w:color w:val="000000" w:themeColor="text1"/>
          <w:sz w:val="22"/>
          <w:szCs w:val="22"/>
        </w:rPr>
      </w:pPr>
    </w:p>
    <w:p w14:paraId="0E7B2435" w14:textId="70B663A6" w:rsidR="003D4B8E" w:rsidRPr="00CE5F36" w:rsidRDefault="003D4B8E">
      <w:pPr>
        <w:rPr>
          <w:color w:val="000000" w:themeColor="text1"/>
          <w:sz w:val="22"/>
          <w:szCs w:val="22"/>
        </w:rPr>
      </w:pPr>
    </w:p>
    <w:p w14:paraId="2528CD90" w14:textId="43091F2F" w:rsidR="00CE4E50" w:rsidRDefault="00CE4E50">
      <w:pPr>
        <w:widowControl/>
        <w:jc w:val="left"/>
        <w:rPr>
          <w:color w:val="000000" w:themeColor="text1"/>
          <w:sz w:val="22"/>
          <w:szCs w:val="22"/>
        </w:rPr>
      </w:pPr>
      <w:r>
        <w:rPr>
          <w:color w:val="000000" w:themeColor="text1"/>
          <w:sz w:val="22"/>
          <w:szCs w:val="22"/>
        </w:rPr>
        <w:br w:type="page"/>
      </w:r>
    </w:p>
    <w:p w14:paraId="4FFE20DF" w14:textId="77777777" w:rsidR="003D4B8E" w:rsidRPr="00CE5F36" w:rsidRDefault="003D4B8E">
      <w:pPr>
        <w:rPr>
          <w:color w:val="000000" w:themeColor="text1"/>
          <w:sz w:val="22"/>
          <w:szCs w:val="22"/>
        </w:rPr>
      </w:pPr>
    </w:p>
    <w:p w14:paraId="2962CBA8" w14:textId="77777777" w:rsidR="003D4B8E" w:rsidRPr="00CE5F36" w:rsidRDefault="00000000">
      <w:pPr>
        <w:pStyle w:val="Heading2"/>
        <w:rPr>
          <w:color w:val="000000" w:themeColor="text1"/>
          <w:sz w:val="36"/>
          <w:szCs w:val="36"/>
          <w:u w:val="single"/>
        </w:rPr>
      </w:pPr>
      <w:bookmarkStart w:id="115" w:name="_Toc234572846"/>
      <w:r>
        <w:rPr>
          <w:color w:val="000000" w:themeColor="text1"/>
          <w:sz w:val="36"/>
          <w:szCs w:val="36"/>
          <w:u w:val="single"/>
        </w:rPr>
        <w:t xml:space="preserve">ĐỜI THỨ 9- </w:t>
      </w:r>
      <w:r>
        <w:rPr>
          <w:color w:val="000000" w:themeColor="text1"/>
          <w:sz w:val="36"/>
          <w:szCs w:val="36"/>
          <w:u w:val="single"/>
        </w:rPr>
        <w:t>乙</w:t>
      </w:r>
      <w:bookmarkEnd w:id="115"/>
    </w:p>
    <w:p w14:paraId="4E2BA44D" w14:textId="7595C8EA" w:rsidR="003D4B8E" w:rsidRPr="00CE5F36" w:rsidRDefault="00000000">
      <w:pPr>
        <w:pStyle w:val="Heading3"/>
        <w:rPr>
          <w:color w:val="000000" w:themeColor="text1"/>
          <w:sz w:val="36"/>
          <w:szCs w:val="36"/>
          <w:lang w:val="vi-VN"/>
        </w:rPr>
      </w:pPr>
      <w:bookmarkStart w:id="116" w:name="_Toc234572847"/>
      <w:r>
        <w:rPr>
          <w:color w:val="000000" w:themeColor="text1"/>
          <w:sz w:val="36"/>
          <w:szCs w:val="36"/>
          <w:lang w:val="vi-VN"/>
        </w:rPr>
        <w:t>9.</w:t>
      </w:r>
      <w:r>
        <w:rPr>
          <w:color w:val="000000" w:themeColor="text1"/>
          <w:sz w:val="36"/>
          <w:szCs w:val="36"/>
        </w:rPr>
        <w:t>3</w:t>
      </w:r>
      <w:r>
        <w:rPr>
          <w:color w:val="000000" w:themeColor="text1"/>
          <w:sz w:val="36"/>
          <w:szCs w:val="36"/>
          <w:lang w:val="vi-VN"/>
        </w:rPr>
        <w:t>.Công Nhự</w:t>
      </w:r>
      <w:bookmarkEnd w:id="116"/>
    </w:p>
    <w:p w14:paraId="7B4B079E" w14:textId="77777777" w:rsidR="003D4B8E" w:rsidRPr="00CE5F36" w:rsidRDefault="00000000">
      <w:pPr>
        <w:pStyle w:val="Heading2"/>
        <w:rPr>
          <w:color w:val="000000" w:themeColor="text1"/>
          <w:sz w:val="36"/>
          <w:szCs w:val="36"/>
          <w:u w:val="single"/>
        </w:rPr>
      </w:pPr>
      <w:bookmarkStart w:id="117" w:name="_Toc234572848"/>
      <w:r>
        <w:rPr>
          <w:color w:val="000000" w:themeColor="text1"/>
          <w:sz w:val="36"/>
          <w:szCs w:val="36"/>
          <w:u w:val="single"/>
        </w:rPr>
        <w:t>ĐỜI THỨ 10-</w:t>
      </w:r>
      <w:r>
        <w:rPr>
          <w:color w:val="000000" w:themeColor="text1"/>
          <w:sz w:val="36"/>
          <w:szCs w:val="36"/>
          <w:u w:val="single"/>
        </w:rPr>
        <w:t>乙</w:t>
      </w:r>
      <w:bookmarkEnd w:id="117"/>
      <w:r>
        <w:rPr>
          <w:color w:val="000000" w:themeColor="text1"/>
          <w:sz w:val="36"/>
          <w:szCs w:val="36"/>
          <w:u w:val="single"/>
        </w:rPr>
        <w:t xml:space="preserve"> </w:t>
      </w:r>
    </w:p>
    <w:p w14:paraId="115C7A20" w14:textId="390BEFB6" w:rsidR="00B6440A" w:rsidRPr="00CE5F36" w:rsidRDefault="00B6440A" w:rsidP="00B6440A">
      <w:pPr>
        <w:pStyle w:val="Heading3"/>
        <w:rPr>
          <w:color w:val="000000" w:themeColor="text1"/>
          <w:sz w:val="36"/>
          <w:szCs w:val="36"/>
        </w:rPr>
      </w:pPr>
      <w:bookmarkStart w:id="118" w:name="_Toc234572849"/>
      <w:r>
        <w:rPr>
          <w:color w:val="000000" w:themeColor="text1"/>
          <w:sz w:val="36"/>
          <w:szCs w:val="36"/>
        </w:rPr>
        <w:t xml:space="preserve">10.5.Trần Công Nhậm </w:t>
      </w:r>
      <w:r>
        <w:rPr>
          <w:color w:val="000000" w:themeColor="text1"/>
          <w:sz w:val="36"/>
          <w:szCs w:val="36"/>
        </w:rPr>
        <w:t>陳公飪</w:t>
      </w:r>
      <w:r>
        <w:rPr>
          <w:color w:val="000000" w:themeColor="text1"/>
          <w:sz w:val="36"/>
          <w:szCs w:val="36"/>
        </w:rPr>
        <w:t xml:space="preserve"> / Công Tuy</w:t>
      </w:r>
      <w:r>
        <w:rPr>
          <w:rFonts w:hint="eastAsia"/>
          <w:color w:val="000000" w:themeColor="text1"/>
          <w:sz w:val="36"/>
          <w:szCs w:val="36"/>
        </w:rPr>
        <w:t>睢</w:t>
      </w:r>
      <w:bookmarkEnd w:id="118"/>
    </w:p>
    <w:p w14:paraId="23C5DDB1" w14:textId="77777777" w:rsidR="00B6440A" w:rsidRPr="00CE5F36" w:rsidRDefault="00B6440A" w:rsidP="00B6440A">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Con ông Công Nhự, cháu ông Công Thọ</w:t>
      </w:r>
    </w:p>
    <w:p w14:paraId="78D68E63" w14:textId="77777777" w:rsidR="00B6440A" w:rsidRPr="00CE5F36" w:rsidRDefault="00B6440A" w:rsidP="00B6440A">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p>
    <w:p w14:paraId="5A2169EB" w14:textId="4D4C06EC" w:rsidR="00B6440A" w:rsidRPr="00CE5F36" w:rsidRDefault="00B6440A" w:rsidP="00B6440A">
      <w:pPr>
        <w:pStyle w:val="Heading3"/>
        <w:rPr>
          <w:color w:val="000000" w:themeColor="text1"/>
          <w:sz w:val="36"/>
          <w:szCs w:val="36"/>
        </w:rPr>
      </w:pPr>
      <w:bookmarkStart w:id="119" w:name="_Toc234572850"/>
      <w:r>
        <w:rPr>
          <w:color w:val="000000" w:themeColor="text1"/>
          <w:sz w:val="36"/>
          <w:szCs w:val="36"/>
        </w:rPr>
        <w:t xml:space="preserve">10.6.Trần Công Thôn </w:t>
      </w:r>
      <w:r>
        <w:rPr>
          <w:color w:val="000000" w:themeColor="text1"/>
          <w:sz w:val="36"/>
          <w:szCs w:val="36"/>
        </w:rPr>
        <w:t>陳公村</w:t>
      </w:r>
      <w:bookmarkEnd w:id="119"/>
      <w:r>
        <w:rPr>
          <w:color w:val="000000" w:themeColor="text1"/>
          <w:sz w:val="36"/>
          <w:szCs w:val="36"/>
        </w:rPr>
        <w:t xml:space="preserve"> </w:t>
      </w:r>
    </w:p>
    <w:p w14:paraId="4EE9433F" w14:textId="77777777" w:rsidR="00B6440A" w:rsidRPr="00CE5F36" w:rsidRDefault="00B6440A" w:rsidP="00B6440A">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Con ông Công Nhự, cháu ông Công Thọ</w:t>
      </w:r>
    </w:p>
    <w:p w14:paraId="65C5B0C9" w14:textId="77777777" w:rsidR="00B6440A" w:rsidRPr="00CE5F36" w:rsidRDefault="00B6440A" w:rsidP="00B6440A">
      <w:pPr>
        <w:pStyle w:val="NormalWeb"/>
        <w:shd w:val="clear" w:color="auto" w:fill="FFFFFF"/>
        <w:spacing w:before="120" w:beforeAutospacing="0" w:after="120" w:afterAutospacing="0" w:line="360" w:lineRule="auto"/>
        <w:jc w:val="both"/>
        <w:rPr>
          <w:rFonts w:ascii="MS Mincho" w:eastAsia="MS Mincho" w:hAnsi="MS Mincho" w:cs="MS Mincho"/>
          <w:color w:val="000000" w:themeColor="text1"/>
          <w:sz w:val="32"/>
          <w:szCs w:val="32"/>
          <w:shd w:val="clear" w:color="auto" w:fill="FFFFFF"/>
        </w:rPr>
      </w:pPr>
      <w:r>
        <w:rPr>
          <w:rFonts w:eastAsia="sans-serif"/>
          <w:color w:val="000000" w:themeColor="text1"/>
          <w:sz w:val="32"/>
          <w:szCs w:val="32"/>
          <w:shd w:val="clear" w:color="auto" w:fill="FFFFFF"/>
        </w:rPr>
        <w:t xml:space="preserve">Vợ Nguyễn Thị Phao </w:t>
      </w:r>
      <w:r>
        <w:rPr>
          <w:rFonts w:ascii="MS Mincho" w:eastAsia="MS Mincho" w:hAnsi="MS Mincho" w:cs="MS Mincho" w:hint="eastAsia"/>
          <w:color w:val="000000" w:themeColor="text1"/>
          <w:sz w:val="32"/>
          <w:szCs w:val="32"/>
          <w:shd w:val="clear" w:color="auto" w:fill="FFFFFF"/>
        </w:rPr>
        <w:t>抛</w:t>
      </w:r>
    </w:p>
    <w:p w14:paraId="6C1BF43F" w14:textId="77777777" w:rsidR="00B6440A" w:rsidRPr="00CE5F36" w:rsidRDefault="00B6440A" w:rsidP="00B6440A">
      <w:pPr>
        <w:rPr>
          <w:color w:val="000000" w:themeColor="text1"/>
        </w:rPr>
      </w:pPr>
    </w:p>
    <w:p w14:paraId="0775FDF1" w14:textId="50E56D42" w:rsidR="00B6440A" w:rsidRPr="00CE5F36" w:rsidRDefault="00B6440A" w:rsidP="00B6440A">
      <w:pPr>
        <w:pStyle w:val="Heading3"/>
        <w:rPr>
          <w:color w:val="000000" w:themeColor="text1"/>
          <w:sz w:val="36"/>
          <w:szCs w:val="36"/>
        </w:rPr>
      </w:pPr>
      <w:bookmarkStart w:id="120" w:name="_Toc234572851"/>
      <w:r>
        <w:rPr>
          <w:color w:val="000000" w:themeColor="text1"/>
          <w:sz w:val="36"/>
          <w:szCs w:val="36"/>
        </w:rPr>
        <w:t xml:space="preserve">10.7.Trần Công Thành </w:t>
      </w:r>
      <w:r>
        <w:rPr>
          <w:color w:val="000000" w:themeColor="text1"/>
          <w:sz w:val="36"/>
          <w:szCs w:val="36"/>
        </w:rPr>
        <w:t>陳公成</w:t>
      </w:r>
      <w:bookmarkEnd w:id="120"/>
    </w:p>
    <w:p w14:paraId="549BAD23" w14:textId="77777777" w:rsidR="00B6440A" w:rsidRPr="00CE5F36" w:rsidRDefault="00B6440A" w:rsidP="00B6440A">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Con ông Công Nhự, cháu ông Công Thọ</w:t>
      </w:r>
    </w:p>
    <w:p w14:paraId="734E0675" w14:textId="77777777" w:rsidR="00B6440A" w:rsidRPr="00CE5F36" w:rsidRDefault="00B6440A" w:rsidP="00B6440A">
      <w:pPr>
        <w:rPr>
          <w:color w:val="000000" w:themeColor="text1"/>
        </w:rPr>
      </w:pPr>
    </w:p>
    <w:p w14:paraId="135AA22E" w14:textId="7FC5F351" w:rsidR="00B6440A" w:rsidRPr="00CE5F36" w:rsidRDefault="00B6440A" w:rsidP="00B6440A">
      <w:pPr>
        <w:pStyle w:val="Heading3"/>
        <w:rPr>
          <w:color w:val="000000" w:themeColor="text1"/>
          <w:sz w:val="36"/>
          <w:szCs w:val="36"/>
        </w:rPr>
      </w:pPr>
      <w:bookmarkStart w:id="121" w:name="_Toc234572852"/>
      <w:r>
        <w:rPr>
          <w:color w:val="000000" w:themeColor="text1"/>
          <w:sz w:val="36"/>
          <w:szCs w:val="36"/>
        </w:rPr>
        <w:t xml:space="preserve">10.8.Trần Công Nhâm </w:t>
      </w:r>
      <w:r>
        <w:rPr>
          <w:color w:val="000000" w:themeColor="text1"/>
          <w:sz w:val="36"/>
          <w:szCs w:val="36"/>
        </w:rPr>
        <w:t>陳公壬</w:t>
      </w:r>
      <w:bookmarkEnd w:id="121"/>
    </w:p>
    <w:p w14:paraId="170C72F0" w14:textId="77777777" w:rsidR="00B6440A" w:rsidRPr="00CE5F36" w:rsidRDefault="00B6440A" w:rsidP="00B6440A">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Con ông Công Nhự, cháu ông Công Thọ sinh</w:t>
      </w:r>
    </w:p>
    <w:p w14:paraId="53A22BD1" w14:textId="77777777" w:rsidR="00B6440A" w:rsidRPr="00CE5F36" w:rsidRDefault="00B6440A" w:rsidP="00B6440A">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 xml:space="preserve">Vợ Nguyễn thị Tiêm </w:t>
      </w:r>
    </w:p>
    <w:p w14:paraId="0F77C779" w14:textId="77777777" w:rsidR="00B6440A" w:rsidRPr="00CE5F36" w:rsidRDefault="00B6440A" w:rsidP="00B6440A">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lastRenderedPageBreak/>
        <w:t xml:space="preserve">Con </w:t>
      </w:r>
    </w:p>
    <w:p w14:paraId="012C1892" w14:textId="77777777" w:rsidR="00B6440A" w:rsidRPr="00CE5F36" w:rsidRDefault="00B6440A" w:rsidP="00B6440A">
      <w:pPr>
        <w:pStyle w:val="NormalIndent"/>
        <w:numPr>
          <w:ilvl w:val="0"/>
          <w:numId w:val="65"/>
        </w:numPr>
        <w:ind w:firstLine="440"/>
        <w:rPr>
          <w:color w:val="000000" w:themeColor="text1"/>
          <w:sz w:val="22"/>
          <w:szCs w:val="22"/>
          <w:highlight w:val="cyan"/>
          <w:lang w:val="vi-VN"/>
        </w:rPr>
      </w:pPr>
      <w:r>
        <w:rPr>
          <w:color w:val="000000" w:themeColor="text1"/>
          <w:sz w:val="22"/>
          <w:szCs w:val="22"/>
          <w:highlight w:val="cyan"/>
          <w:lang w:val="vi-VN"/>
        </w:rPr>
        <w:t>2 gái</w:t>
      </w:r>
    </w:p>
    <w:p w14:paraId="13B74194" w14:textId="77777777" w:rsidR="00B6440A" w:rsidRPr="00CE5F36" w:rsidRDefault="00B6440A" w:rsidP="00B6440A">
      <w:pPr>
        <w:pStyle w:val="NormalIndent"/>
        <w:numPr>
          <w:ilvl w:val="0"/>
          <w:numId w:val="65"/>
        </w:numPr>
        <w:ind w:firstLine="440"/>
        <w:rPr>
          <w:color w:val="000000" w:themeColor="text1"/>
          <w:sz w:val="22"/>
          <w:szCs w:val="22"/>
          <w:highlight w:val="cyan"/>
          <w:lang w:val="vi-VN"/>
        </w:rPr>
      </w:pPr>
      <w:r>
        <w:rPr>
          <w:color w:val="000000" w:themeColor="text1"/>
          <w:sz w:val="22"/>
          <w:szCs w:val="22"/>
          <w:highlight w:val="cyan"/>
          <w:lang w:val="vi-VN"/>
        </w:rPr>
        <w:t>CÔNG BỘ</w:t>
      </w:r>
    </w:p>
    <w:p w14:paraId="785B8881" w14:textId="77777777" w:rsidR="00B6440A" w:rsidRPr="00CE5F36" w:rsidRDefault="00B6440A" w:rsidP="00B6440A">
      <w:pPr>
        <w:pStyle w:val="NormalIndent"/>
        <w:numPr>
          <w:ilvl w:val="0"/>
          <w:numId w:val="65"/>
        </w:numPr>
        <w:ind w:firstLine="440"/>
        <w:rPr>
          <w:color w:val="000000" w:themeColor="text1"/>
          <w:sz w:val="22"/>
          <w:szCs w:val="22"/>
          <w:highlight w:val="cyan"/>
          <w:lang w:val="vi-VN"/>
        </w:rPr>
      </w:pPr>
      <w:r>
        <w:rPr>
          <w:color w:val="000000" w:themeColor="text1"/>
          <w:sz w:val="22"/>
          <w:szCs w:val="22"/>
          <w:highlight w:val="cyan"/>
          <w:lang w:val="vi-VN"/>
        </w:rPr>
        <w:t>CÔNG BÁC</w:t>
      </w:r>
    </w:p>
    <w:p w14:paraId="6A90BBFA" w14:textId="77777777" w:rsidR="00B6440A" w:rsidRPr="00CE5F36" w:rsidRDefault="00B6440A" w:rsidP="00B6440A">
      <w:pPr>
        <w:pStyle w:val="NormalIndent"/>
        <w:numPr>
          <w:ilvl w:val="0"/>
          <w:numId w:val="65"/>
        </w:numPr>
        <w:ind w:firstLine="440"/>
        <w:rPr>
          <w:color w:val="000000" w:themeColor="text1"/>
          <w:sz w:val="22"/>
          <w:szCs w:val="22"/>
          <w:highlight w:val="cyan"/>
          <w:lang w:val="vi-VN"/>
        </w:rPr>
      </w:pPr>
      <w:r>
        <w:rPr>
          <w:color w:val="000000" w:themeColor="text1"/>
          <w:sz w:val="22"/>
          <w:szCs w:val="22"/>
          <w:highlight w:val="cyan"/>
          <w:lang w:val="vi-VN"/>
        </w:rPr>
        <w:t>CÔNG CHUYÊN</w:t>
      </w:r>
    </w:p>
    <w:p w14:paraId="4D8858D6" w14:textId="77777777" w:rsidR="00B6440A" w:rsidRPr="00CE5F36" w:rsidRDefault="00B6440A" w:rsidP="00B6440A">
      <w:pPr>
        <w:pStyle w:val="NormalIndent"/>
        <w:numPr>
          <w:ilvl w:val="0"/>
          <w:numId w:val="65"/>
        </w:numPr>
        <w:ind w:firstLine="440"/>
        <w:rPr>
          <w:color w:val="000000" w:themeColor="text1"/>
          <w:sz w:val="22"/>
          <w:szCs w:val="22"/>
          <w:highlight w:val="cyan"/>
          <w:lang w:val="vi-VN"/>
        </w:rPr>
      </w:pPr>
      <w:r>
        <w:rPr>
          <w:color w:val="000000" w:themeColor="text1"/>
          <w:sz w:val="22"/>
          <w:szCs w:val="22"/>
          <w:highlight w:val="cyan"/>
        </w:rPr>
        <w:t xml:space="preserve">Thị Thìn </w:t>
      </w:r>
    </w:p>
    <w:p w14:paraId="02C4DC9E" w14:textId="77777777" w:rsidR="00B6440A" w:rsidRPr="00CE5F36" w:rsidRDefault="00B6440A" w:rsidP="00B6440A">
      <w:pPr>
        <w:rPr>
          <w:color w:val="000000" w:themeColor="text1"/>
        </w:rPr>
      </w:pPr>
    </w:p>
    <w:p w14:paraId="555048D4" w14:textId="633FD9D6" w:rsidR="00B6440A" w:rsidRPr="00CE5F36" w:rsidRDefault="00B6440A" w:rsidP="00B6440A">
      <w:pPr>
        <w:pStyle w:val="Heading3"/>
        <w:rPr>
          <w:color w:val="000000" w:themeColor="text1"/>
          <w:sz w:val="36"/>
          <w:szCs w:val="36"/>
        </w:rPr>
      </w:pPr>
      <w:bookmarkStart w:id="122" w:name="_Toc234572853"/>
      <w:r>
        <w:rPr>
          <w:color w:val="000000" w:themeColor="text1"/>
          <w:sz w:val="36"/>
          <w:szCs w:val="36"/>
        </w:rPr>
        <w:t>10.9. Trần Công Thanh</w:t>
      </w:r>
      <w:r>
        <w:rPr>
          <w:rFonts w:hint="eastAsia"/>
          <w:color w:val="000000" w:themeColor="text1"/>
          <w:sz w:val="36"/>
          <w:szCs w:val="36"/>
        </w:rPr>
        <w:t>青</w:t>
      </w:r>
      <w:bookmarkEnd w:id="122"/>
    </w:p>
    <w:p w14:paraId="0406C609" w14:textId="77777777" w:rsidR="00B6440A" w:rsidRPr="00CE5F36" w:rsidRDefault="00B6440A" w:rsidP="00B6440A">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Con ông Công Nhự, cháu ông Công Thọ sinh</w:t>
      </w:r>
    </w:p>
    <w:p w14:paraId="12E809A9" w14:textId="77777777" w:rsidR="00B6440A" w:rsidRPr="00CE5F36" w:rsidRDefault="00B6440A" w:rsidP="00B6440A">
      <w:pPr>
        <w:pStyle w:val="NormalWeb"/>
        <w:shd w:val="clear" w:color="auto" w:fill="FFFFFF"/>
        <w:spacing w:before="120" w:beforeAutospacing="0" w:after="120" w:afterAutospacing="0" w:line="360" w:lineRule="auto"/>
        <w:jc w:val="both"/>
        <w:rPr>
          <w:rFonts w:ascii="MS Mincho" w:eastAsia="MS Mincho" w:hAnsi="MS Mincho" w:cs="MS Mincho"/>
          <w:color w:val="000000" w:themeColor="text1"/>
          <w:sz w:val="32"/>
          <w:szCs w:val="32"/>
          <w:shd w:val="clear" w:color="auto" w:fill="FFFFFF"/>
        </w:rPr>
      </w:pPr>
      <w:r>
        <w:rPr>
          <w:rFonts w:eastAsia="sans-serif"/>
          <w:color w:val="000000" w:themeColor="text1"/>
          <w:sz w:val="32"/>
          <w:szCs w:val="32"/>
          <w:shd w:val="clear" w:color="auto" w:fill="FFFFFF"/>
        </w:rPr>
        <w:t>Vợ Nguyễn Thị Tín</w:t>
      </w:r>
      <w:r>
        <w:rPr>
          <w:rFonts w:ascii="MS Mincho" w:eastAsia="MS Mincho" w:hAnsi="MS Mincho" w:cs="MS Mincho" w:hint="eastAsia"/>
          <w:color w:val="000000" w:themeColor="text1"/>
          <w:sz w:val="32"/>
          <w:szCs w:val="32"/>
          <w:shd w:val="clear" w:color="auto" w:fill="FFFFFF"/>
        </w:rPr>
        <w:t>信</w:t>
      </w:r>
    </w:p>
    <w:p w14:paraId="6AC74952" w14:textId="5F57A90D" w:rsidR="00B6440A" w:rsidRPr="00CE5F36" w:rsidRDefault="00B6440A" w:rsidP="00B6440A">
      <w:pPr>
        <w:pStyle w:val="Heading3"/>
        <w:rPr>
          <w:color w:val="000000" w:themeColor="text1"/>
          <w:sz w:val="36"/>
          <w:szCs w:val="36"/>
        </w:rPr>
      </w:pPr>
      <w:bookmarkStart w:id="123" w:name="_Toc234572854"/>
      <w:r>
        <w:rPr>
          <w:color w:val="000000" w:themeColor="text1"/>
          <w:sz w:val="36"/>
          <w:szCs w:val="36"/>
        </w:rPr>
        <w:t>10.10. Công Chương</w:t>
      </w:r>
      <w:r>
        <w:rPr>
          <w:rFonts w:hint="eastAsia"/>
          <w:color w:val="000000" w:themeColor="text1"/>
          <w:sz w:val="36"/>
          <w:szCs w:val="36"/>
        </w:rPr>
        <w:t>章</w:t>
      </w:r>
      <w:bookmarkEnd w:id="123"/>
    </w:p>
    <w:p w14:paraId="7A54C014" w14:textId="77777777" w:rsidR="00B6440A" w:rsidRPr="00CE5F36" w:rsidRDefault="00B6440A" w:rsidP="00B6440A">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Con ông Công Nhự, cháu ông Công Thọ sinh</w:t>
      </w:r>
    </w:p>
    <w:p w14:paraId="2059B1AF" w14:textId="77777777" w:rsidR="00B6440A" w:rsidRPr="00CE5F36" w:rsidRDefault="00B6440A" w:rsidP="00B6440A">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p>
    <w:p w14:paraId="2C024823" w14:textId="77777777" w:rsidR="00B6440A" w:rsidRPr="00CE5F36" w:rsidRDefault="00B6440A" w:rsidP="00B6440A">
      <w:pPr>
        <w:pStyle w:val="NormalWeb"/>
        <w:shd w:val="clear" w:color="auto" w:fill="FFFFFF"/>
        <w:spacing w:before="120" w:beforeAutospacing="0" w:after="120" w:afterAutospacing="0" w:line="360" w:lineRule="auto"/>
        <w:jc w:val="both"/>
        <w:rPr>
          <w:rFonts w:ascii="MS Mincho" w:eastAsia="MS Mincho" w:hAnsi="MS Mincho" w:cs="MS Mincho"/>
          <w:color w:val="000000" w:themeColor="text1"/>
          <w:sz w:val="32"/>
          <w:szCs w:val="32"/>
          <w:shd w:val="clear" w:color="auto" w:fill="FFFFFF"/>
        </w:rPr>
      </w:pPr>
      <w:r>
        <w:rPr>
          <w:rFonts w:eastAsia="sans-serif"/>
          <w:color w:val="000000" w:themeColor="text1"/>
          <w:sz w:val="32"/>
          <w:szCs w:val="32"/>
          <w:shd w:val="clear" w:color="auto" w:fill="FFFFFF"/>
        </w:rPr>
        <w:t>Vợ Nguyễn Thị Vị</w:t>
      </w:r>
      <w:r>
        <w:rPr>
          <w:rFonts w:ascii="MS Mincho" w:eastAsia="MS Mincho" w:hAnsi="MS Mincho" w:cs="MS Mincho" w:hint="eastAsia"/>
          <w:color w:val="000000" w:themeColor="text1"/>
          <w:sz w:val="32"/>
          <w:szCs w:val="32"/>
          <w:shd w:val="clear" w:color="auto" w:fill="FFFFFF"/>
        </w:rPr>
        <w:t>謂</w:t>
      </w:r>
    </w:p>
    <w:p w14:paraId="6E963E14" w14:textId="17F91AA4" w:rsidR="00B6440A" w:rsidRPr="00CE5F36" w:rsidRDefault="00B6440A" w:rsidP="00B6440A">
      <w:pPr>
        <w:pStyle w:val="Heading3"/>
        <w:rPr>
          <w:color w:val="000000" w:themeColor="text1"/>
          <w:sz w:val="36"/>
          <w:szCs w:val="36"/>
        </w:rPr>
      </w:pPr>
      <w:bookmarkStart w:id="124" w:name="_Toc234572855"/>
      <w:r>
        <w:rPr>
          <w:color w:val="000000" w:themeColor="text1"/>
          <w:sz w:val="36"/>
          <w:szCs w:val="36"/>
        </w:rPr>
        <w:t>10.11.Công Diễn</w:t>
      </w:r>
      <w:r>
        <w:rPr>
          <w:rFonts w:hint="eastAsia"/>
          <w:color w:val="000000" w:themeColor="text1"/>
          <w:sz w:val="36"/>
          <w:szCs w:val="36"/>
        </w:rPr>
        <w:t>演</w:t>
      </w:r>
      <w:bookmarkEnd w:id="124"/>
    </w:p>
    <w:p w14:paraId="14D87D87" w14:textId="77777777" w:rsidR="00B6440A" w:rsidRPr="00CE5F36" w:rsidRDefault="00B6440A" w:rsidP="00B6440A">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Con ông Công Nhự, cháu ông Công Thọ sinh</w:t>
      </w:r>
    </w:p>
    <w:p w14:paraId="50546C0C" w14:textId="77777777" w:rsidR="00B6440A" w:rsidRPr="00CE5F36" w:rsidRDefault="00B6440A" w:rsidP="00B6440A">
      <w:pPr>
        <w:pStyle w:val="NormalWeb"/>
        <w:shd w:val="clear" w:color="auto" w:fill="FFFFFF"/>
        <w:spacing w:before="120" w:beforeAutospacing="0" w:after="120" w:afterAutospacing="0" w:line="360" w:lineRule="auto"/>
        <w:jc w:val="both"/>
        <w:rPr>
          <w:rFonts w:ascii="MS Mincho" w:eastAsia="MS Mincho" w:hAnsi="MS Mincho" w:cs="MS Mincho"/>
          <w:color w:val="000000" w:themeColor="text1"/>
          <w:sz w:val="32"/>
          <w:szCs w:val="32"/>
          <w:shd w:val="clear" w:color="auto" w:fill="FFFFFF"/>
        </w:rPr>
      </w:pPr>
      <w:r>
        <w:rPr>
          <w:rFonts w:eastAsia="sans-serif"/>
          <w:color w:val="000000" w:themeColor="text1"/>
          <w:sz w:val="32"/>
          <w:szCs w:val="32"/>
          <w:shd w:val="clear" w:color="auto" w:fill="FFFFFF"/>
        </w:rPr>
        <w:t xml:space="preserve">Vợ Nguyễn Thị Mi </w:t>
      </w:r>
      <w:r>
        <w:rPr>
          <w:rFonts w:ascii="MS Mincho" w:eastAsia="MS Mincho" w:hAnsi="MS Mincho" w:cs="MS Mincho" w:hint="eastAsia"/>
          <w:color w:val="000000" w:themeColor="text1"/>
          <w:sz w:val="32"/>
          <w:szCs w:val="32"/>
          <w:shd w:val="clear" w:color="auto" w:fill="FFFFFF"/>
        </w:rPr>
        <w:t>靡</w:t>
      </w:r>
    </w:p>
    <w:p w14:paraId="3B3C3F7D" w14:textId="77777777" w:rsidR="00B6440A" w:rsidRPr="00CE5F36" w:rsidRDefault="00B6440A" w:rsidP="00B6440A">
      <w:pPr>
        <w:rPr>
          <w:color w:val="000000" w:themeColor="text1"/>
        </w:rPr>
      </w:pPr>
    </w:p>
    <w:p w14:paraId="7EB59607" w14:textId="77777777" w:rsidR="003D4B8E" w:rsidRPr="00CE5F36" w:rsidRDefault="003D4B8E">
      <w:pPr>
        <w:pStyle w:val="NormalWeb"/>
        <w:shd w:val="clear" w:color="auto" w:fill="FFFFFF"/>
        <w:spacing w:before="120" w:beforeAutospacing="0" w:after="120" w:afterAutospacing="0" w:line="360" w:lineRule="auto"/>
        <w:jc w:val="both"/>
        <w:rPr>
          <w:rFonts w:eastAsia="sans-serif"/>
          <w:i/>
          <w:iCs/>
          <w:color w:val="000000" w:themeColor="text1"/>
          <w:sz w:val="32"/>
          <w:szCs w:val="32"/>
          <w:shd w:val="clear" w:color="auto" w:fill="FFFFFF"/>
        </w:rPr>
      </w:pPr>
    </w:p>
    <w:p w14:paraId="17497385" w14:textId="77777777" w:rsidR="003D4B8E" w:rsidRPr="00CE5F36" w:rsidRDefault="00000000">
      <w:pPr>
        <w:pStyle w:val="NormalWeb"/>
        <w:shd w:val="clear" w:color="auto" w:fill="FFFFFF"/>
        <w:spacing w:before="120" w:beforeAutospacing="0" w:after="120" w:afterAutospacing="0" w:line="360" w:lineRule="auto"/>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 xml:space="preserve"> </w:t>
      </w:r>
    </w:p>
    <w:p w14:paraId="77E17B39" w14:textId="77777777" w:rsidR="003D4B8E" w:rsidRPr="00CE5F36" w:rsidRDefault="00000000">
      <w:pPr>
        <w:rPr>
          <w:rFonts w:eastAsia="sans-serif"/>
          <w:color w:val="000000" w:themeColor="text1"/>
          <w:sz w:val="32"/>
          <w:szCs w:val="32"/>
          <w:shd w:val="clear" w:color="auto" w:fill="FFFFFF"/>
        </w:rPr>
      </w:pPr>
      <w:r>
        <w:rPr>
          <w:rFonts w:eastAsia="sans-serif"/>
          <w:color w:val="000000" w:themeColor="text1"/>
          <w:sz w:val="32"/>
          <w:szCs w:val="32"/>
          <w:shd w:val="clear" w:color="auto" w:fill="FFFFFF"/>
        </w:rPr>
        <w:br w:type="page"/>
      </w:r>
    </w:p>
    <w:p w14:paraId="4A8CB8C1" w14:textId="61D21AD6" w:rsidR="00B6440A" w:rsidRPr="00CE5F36" w:rsidRDefault="00B6440A" w:rsidP="00B6440A">
      <w:pPr>
        <w:pStyle w:val="Heading1"/>
        <w:spacing w:before="120" w:after="120" w:line="360" w:lineRule="auto"/>
        <w:jc w:val="center"/>
        <w:rPr>
          <w:color w:val="000000" w:themeColor="text1"/>
          <w:sz w:val="96"/>
          <w:szCs w:val="96"/>
        </w:rPr>
      </w:pPr>
      <w:bookmarkStart w:id="125" w:name="_Toc234572856"/>
      <w:r>
        <w:rPr>
          <w:color w:val="000000" w:themeColor="text1"/>
          <w:sz w:val="96"/>
          <w:szCs w:val="96"/>
        </w:rPr>
        <w:lastRenderedPageBreak/>
        <w:t>BÍNH MÔN PHỔ</w:t>
      </w:r>
      <w:bookmarkEnd w:id="125"/>
      <w:r>
        <w:rPr>
          <w:color w:val="000000" w:themeColor="text1"/>
          <w:sz w:val="96"/>
          <w:szCs w:val="96"/>
        </w:rPr>
        <w:t xml:space="preserve"> </w:t>
      </w:r>
    </w:p>
    <w:p w14:paraId="1398A227" w14:textId="792DEFE4" w:rsidR="00B6440A" w:rsidRPr="00CE5F36" w:rsidRDefault="00B6440A" w:rsidP="00B6440A">
      <w:pPr>
        <w:pStyle w:val="Heading1"/>
        <w:spacing w:before="120" w:after="120" w:line="360" w:lineRule="auto"/>
        <w:jc w:val="center"/>
        <w:rPr>
          <w:rFonts w:asciiTheme="minorHAnsi" w:eastAsiaTheme="minorEastAsia" w:hAnsiTheme="minorHAnsi"/>
          <w:color w:val="000000" w:themeColor="text1"/>
          <w:sz w:val="260"/>
          <w:szCs w:val="260"/>
        </w:rPr>
      </w:pPr>
      <w:bookmarkStart w:id="126" w:name="_Toc234572857"/>
      <w:r>
        <w:rPr>
          <w:rFonts w:ascii="Chu Han Hanh" w:eastAsia="Chu Han Hanh" w:hAnsi="MS Gothic" w:cs="MS Gothic" w:hint="eastAsia"/>
          <w:color w:val="000000" w:themeColor="text1"/>
          <w:sz w:val="260"/>
          <w:szCs w:val="260"/>
        </w:rPr>
        <w:t>丙門譜</w:t>
      </w:r>
      <w:bookmarkEnd w:id="126"/>
    </w:p>
    <w:p w14:paraId="7AFD7B15" w14:textId="77777777" w:rsidR="00B6440A" w:rsidRPr="00CE5F36" w:rsidRDefault="00B6440A">
      <w:pPr>
        <w:widowControl/>
        <w:jc w:val="left"/>
        <w:rPr>
          <w:b/>
          <w:bCs/>
          <w:color w:val="000000" w:themeColor="text1"/>
          <w:kern w:val="44"/>
          <w:sz w:val="48"/>
          <w:szCs w:val="48"/>
        </w:rPr>
      </w:pPr>
      <w:r>
        <w:rPr>
          <w:color w:val="000000" w:themeColor="text1"/>
          <w:sz w:val="48"/>
          <w:szCs w:val="48"/>
        </w:rPr>
        <w:br w:type="page"/>
      </w:r>
    </w:p>
    <w:p w14:paraId="2041259B" w14:textId="471B3CEF" w:rsidR="003D4B8E" w:rsidRPr="00CE5F36" w:rsidRDefault="00000000">
      <w:pPr>
        <w:pStyle w:val="Heading1"/>
        <w:spacing w:before="120" w:after="120" w:line="360" w:lineRule="auto"/>
        <w:jc w:val="center"/>
        <w:rPr>
          <w:color w:val="000000" w:themeColor="text1"/>
          <w:sz w:val="48"/>
          <w:szCs w:val="48"/>
        </w:rPr>
      </w:pPr>
      <w:bookmarkStart w:id="127" w:name="_Toc234572858"/>
      <w:r>
        <w:rPr>
          <w:color w:val="000000" w:themeColor="text1"/>
          <w:sz w:val="48"/>
          <w:szCs w:val="48"/>
        </w:rPr>
        <w:lastRenderedPageBreak/>
        <w:t>BÍNH MÔN</w:t>
      </w:r>
      <w:r>
        <w:rPr>
          <w:rFonts w:hint="eastAsia"/>
          <w:color w:val="000000" w:themeColor="text1"/>
          <w:sz w:val="48"/>
          <w:szCs w:val="48"/>
        </w:rPr>
        <w:t>丙</w:t>
      </w:r>
      <w:bookmarkEnd w:id="127"/>
      <w:r>
        <w:rPr>
          <w:color w:val="000000" w:themeColor="text1"/>
          <w:sz w:val="48"/>
          <w:szCs w:val="48"/>
        </w:rPr>
        <w:t xml:space="preserve"> </w:t>
      </w:r>
    </w:p>
    <w:p w14:paraId="30C3E1E9" w14:textId="77777777" w:rsidR="00CF7F34" w:rsidRPr="00CE5F36" w:rsidRDefault="00CF7F34" w:rsidP="00CF7F34">
      <w:pPr>
        <w:rPr>
          <w:color w:val="000000" w:themeColor="text1"/>
        </w:rPr>
      </w:pPr>
    </w:p>
    <w:p w14:paraId="58046905" w14:textId="77777777" w:rsidR="00CF7F34" w:rsidRPr="00CE5F36" w:rsidRDefault="00CF7F34" w:rsidP="00CF7F34">
      <w:pPr>
        <w:rPr>
          <w:color w:val="000000" w:themeColor="text1"/>
        </w:rPr>
      </w:pPr>
    </w:p>
    <w:p w14:paraId="4AA1D5FD" w14:textId="77777777" w:rsidR="00CF7F34" w:rsidRPr="00CE5F36" w:rsidRDefault="00CF7F34" w:rsidP="00CF7F34">
      <w:pPr>
        <w:rPr>
          <w:color w:val="000000" w:themeColor="text1"/>
        </w:rPr>
      </w:pPr>
    </w:p>
    <w:p w14:paraId="6E815C43" w14:textId="77777777" w:rsidR="00CF7F34" w:rsidRPr="00CE5F36" w:rsidRDefault="00CF7F34" w:rsidP="00CF7F34">
      <w:pPr>
        <w:rPr>
          <w:color w:val="000000" w:themeColor="text1"/>
        </w:rPr>
      </w:pPr>
    </w:p>
    <w:p w14:paraId="7E4C745C" w14:textId="2ECA27BD" w:rsidR="003D4B8E" w:rsidRPr="00CE5F36" w:rsidRDefault="00CF7F34">
      <w:pPr>
        <w:pStyle w:val="Heading2"/>
        <w:rPr>
          <w:color w:val="000000" w:themeColor="text1"/>
          <w:sz w:val="36"/>
          <w:szCs w:val="36"/>
        </w:rPr>
      </w:pPr>
      <w:bookmarkStart w:id="128" w:name="_Toc234572859"/>
      <w:r>
        <w:rPr>
          <w:noProof/>
          <w:color w:val="000000" w:themeColor="text1"/>
          <w:sz w:val="22"/>
          <w:szCs w:val="36"/>
        </w:rPr>
        <mc:AlternateContent>
          <mc:Choice Requires="wps">
            <w:drawing>
              <wp:anchor distT="0" distB="0" distL="114300" distR="114300" simplePos="0" relativeHeight="251342848" behindDoc="0" locked="0" layoutInCell="1" allowOverlap="1" wp14:anchorId="799EE8DE" wp14:editId="1780A3E3">
                <wp:simplePos x="0" y="0"/>
                <wp:positionH relativeFrom="column">
                  <wp:posOffset>1991995</wp:posOffset>
                </wp:positionH>
                <wp:positionV relativeFrom="paragraph">
                  <wp:posOffset>23726</wp:posOffset>
                </wp:positionV>
                <wp:extent cx="1262380" cy="493395"/>
                <wp:effectExtent l="4445" t="4445" r="9525" b="16510"/>
                <wp:wrapNone/>
                <wp:docPr id="88" name="Rounded Rectangle 88"/>
                <wp:cNvGraphicFramePr/>
                <a:graphic xmlns:a="http://schemas.openxmlformats.org/drawingml/2006/main">
                  <a:graphicData uri="http://schemas.microsoft.com/office/word/2010/wordprocessingShape">
                    <wps:wsp>
                      <wps:cNvSpPr/>
                      <wps:spPr>
                        <a:xfrm>
                          <a:off x="0" y="0"/>
                          <a:ext cx="1262380" cy="493395"/>
                        </a:xfrm>
                        <a:prstGeom prst="roundRect">
                          <a:avLst/>
                        </a:prstGeom>
                        <a:ln>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79026AFB" w14:textId="088E101E" w:rsidR="003D4B8E" w:rsidRDefault="00000000">
                            <w:pPr>
                              <w:jc w:val="center"/>
                              <w:rPr>
                                <w:color w:val="000000" w:themeColor="text1"/>
                                <w:w w:val="80"/>
                                <w:sz w:val="22"/>
                                <w:szCs w:val="22"/>
                                <w14:textOutline w14:w="9525" w14:cap="flat" w14:cmpd="sng" w14:algn="ctr">
                                  <w14:solidFill>
                                    <w14:srgbClr w14:val="000000"/>
                                  </w14:solidFill>
                                  <w14:prstDash w14:val="solid"/>
                                  <w14:round/>
                                </w14:textOutline>
                              </w:rPr>
                            </w:pPr>
                            <w:r>
                              <w:rPr>
                                <w:color w:val="000000" w:themeColor="text1"/>
                                <w:w w:val="80"/>
                                <w:sz w:val="22"/>
                                <w:szCs w:val="22"/>
                                <w14:textOutline w14:w="9525" w14:cap="flat" w14:cmpd="sng" w14:algn="ctr">
                                  <w14:solidFill>
                                    <w14:srgbClr w14:val="000000"/>
                                  </w14:solidFill>
                                  <w14:prstDash w14:val="solid"/>
                                  <w14:round/>
                                </w14:textOutline>
                              </w:rPr>
                              <w:t>TRẦN CÔNG LUẬN</w:t>
                            </w:r>
                          </w:p>
                          <w:p w14:paraId="6CCF12F2" w14:textId="77777777" w:rsidR="003D4B8E" w:rsidRDefault="00000000">
                            <w:pPr>
                              <w:jc w:val="center"/>
                              <w:rPr>
                                <w:color w:val="000000" w:themeColor="text1"/>
                                <w:w w:val="80"/>
                                <w:sz w:val="22"/>
                                <w:szCs w:val="22"/>
                                <w14:textOutline w14:w="9525" w14:cap="flat" w14:cmpd="sng" w14:algn="ctr">
                                  <w14:solidFill>
                                    <w14:srgbClr w14:val="000000"/>
                                  </w14:solidFill>
                                  <w14:prstDash w14:val="solid"/>
                                  <w14:round/>
                                </w14:textOutline>
                              </w:rPr>
                            </w:pPr>
                            <w:r>
                              <w:rPr>
                                <w:color w:val="000000" w:themeColor="text1"/>
                                <w:w w:val="80"/>
                                <w:sz w:val="22"/>
                                <w:szCs w:val="22"/>
                                <w14:textOutline w14:w="9525" w14:cap="flat" w14:cmpd="sng" w14:algn="ctr">
                                  <w14:solidFill>
                                    <w14:srgbClr w14:val="000000"/>
                                  </w14:solidFill>
                                  <w14:prstDash w14:val="solid"/>
                                  <w14:round/>
                                </w14:textOutline>
                              </w:rPr>
                              <w:t>ĐỜI THỨ 7</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799EE8DE" id="Rounded Rectangle 88" o:spid="_x0000_s1091" style="position:absolute;left:0;text-align:left;margin-left:156.85pt;margin-top:1.85pt;width:99.4pt;height:38.85pt;z-index:2513428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" fillcolor="#91bce3 [2164]" strokecolor="red">
                <v:fill color2="#7aaddd [2612]" rotate="t" colors="0 #b1cbe9;.5 #a3c1e5;1 #92b9e4" focus="100%" type="gradient">
                  <o:fill v:ext="view" type="gradientUnscaled"/>
                </v:fill>
                <v:textbox>
                  <w:txbxContent>
                    <w:p w14:paraId="79026AFB" w14:textId="088E101E" w:rsidR="003D4B8E" w:rsidRDefault="00000000">
                      <w:pPr>
                        <w:jc w:val="center"/>
                        <w:rPr>
                          <w:color w:val="000000" w:themeColor="text1"/>
                          <w:w w:val="80"/>
                          <w:sz w:val="22"/>
                          <w:szCs w:val="22"/>
                          <w14:textOutline w14:w="9525" w14:cap="flat" w14:cmpd="sng" w14:algn="ctr">
                            <w14:solidFill>
                              <w14:srgbClr w14:val="000000"/>
                            </w14:solidFill>
                            <w14:prstDash w14:val="solid"/>
                            <w14:round/>
                          </w14:textOutline>
                        </w:rPr>
                      </w:pPr>
                      <w:r>
                        <w:rPr>
                          <w:color w:val="000000" w:themeColor="text1"/>
                          <w:w w:val="80"/>
                          <w:sz w:val="22"/>
                          <w:szCs w:val="22"/>
                          <w14:textOutline w14:w="9525" w14:cap="flat" w14:cmpd="sng" w14:algn="ctr">
                            <w14:solidFill>
                              <w14:srgbClr w14:val="000000"/>
                            </w14:solidFill>
                            <w14:prstDash w14:val="solid"/>
                            <w14:round/>
                          </w14:textOutline>
                        </w:rPr>
                        <w:t>TRẦN CÔNG LUẬN</w:t>
                      </w:r>
                    </w:p>
                    <w:p w14:paraId="6CCF12F2" w14:textId="77777777" w:rsidR="003D4B8E" w:rsidRDefault="00000000">
                      <w:pPr>
                        <w:jc w:val="center"/>
                        <w:rPr>
                          <w:color w:val="000000" w:themeColor="text1"/>
                          <w:w w:val="80"/>
                          <w:sz w:val="22"/>
                          <w:szCs w:val="22"/>
                          <w14:textOutline w14:w="9525" w14:cap="flat" w14:cmpd="sng" w14:algn="ctr">
                            <w14:solidFill>
                              <w14:srgbClr w14:val="000000"/>
                            </w14:solidFill>
                            <w14:prstDash w14:val="solid"/>
                            <w14:round/>
                          </w14:textOutline>
                        </w:rPr>
                      </w:pPr>
                      <w:r>
                        <w:rPr>
                          <w:color w:val="000000" w:themeColor="text1"/>
                          <w:w w:val="80"/>
                          <w:sz w:val="22"/>
                          <w:szCs w:val="22"/>
                          <w14:textOutline w14:w="9525" w14:cap="flat" w14:cmpd="sng" w14:algn="ctr">
                            <w14:solidFill>
                              <w14:srgbClr w14:val="000000"/>
                            </w14:solidFill>
                            <w14:prstDash w14:val="solid"/>
                            <w14:round/>
                          </w14:textOutline>
                        </w:rPr>
                        <w:t>ĐỜI THỨ 7</w:t>
                      </w:r>
                    </w:p>
                  </w:txbxContent>
                </v:textbox>
              </v:roundrect>
            </w:pict>
          </mc:Fallback>
        </mc:AlternateContent>
      </w:r>
      <w:r>
        <w:rPr>
          <w:noProof/>
          <w:color w:val="000000" w:themeColor="text1"/>
          <w:sz w:val="22"/>
          <w:szCs w:val="36"/>
        </w:rPr>
        <mc:AlternateContent>
          <mc:Choice Requires="wps">
            <w:drawing>
              <wp:anchor distT="0" distB="0" distL="114300" distR="114300" simplePos="0" relativeHeight="251336704" behindDoc="0" locked="0" layoutInCell="1" allowOverlap="1" wp14:anchorId="38CD0DBB" wp14:editId="4DCCB878">
                <wp:simplePos x="0" y="0"/>
                <wp:positionH relativeFrom="column">
                  <wp:posOffset>1608801</wp:posOffset>
                </wp:positionH>
                <wp:positionV relativeFrom="paragraph">
                  <wp:posOffset>2220999</wp:posOffset>
                </wp:positionV>
                <wp:extent cx="739140" cy="493395"/>
                <wp:effectExtent l="4445" t="4445" r="18415" b="16510"/>
                <wp:wrapNone/>
                <wp:docPr id="40" name="Rounded Rectangle 40"/>
                <wp:cNvGraphicFramePr/>
                <a:graphic xmlns:a="http://schemas.openxmlformats.org/drawingml/2006/main">
                  <a:graphicData uri="http://schemas.microsoft.com/office/word/2010/wordprocessingShape">
                    <wps:wsp>
                      <wps:cNvSpPr/>
                      <wps:spPr>
                        <a:xfrm>
                          <a:off x="0" y="0"/>
                          <a:ext cx="739140" cy="493395"/>
                        </a:xfrm>
                        <a:prstGeom prst="roundRect">
                          <a:avLst/>
                        </a:prstGeom>
                        <a:ln>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0039D10A" w14:textId="0512E638" w:rsidR="003D4B8E" w:rsidRDefault="00BF1B6D">
                            <w:pPr>
                              <w:jc w:val="center"/>
                              <w:rPr>
                                <w:color w:val="000000" w:themeColor="text1"/>
                                <w:w w:val="80"/>
                                <w:sz w:val="22"/>
                                <w:szCs w:val="22"/>
                                <w14:textOutline w14:w="9525" w14:cap="flat" w14:cmpd="sng" w14:algn="ctr">
                                  <w14:solidFill>
                                    <w14:srgbClr w14:val="00B050"/>
                                  </w14:solidFill>
                                  <w14:prstDash w14:val="solid"/>
                                  <w14:round/>
                                </w14:textOutline>
                              </w:rPr>
                            </w:pPr>
                            <w:r>
                              <w:rPr>
                                <w:color w:val="000000" w:themeColor="text1"/>
                                <w:w w:val="80"/>
                                <w:sz w:val="22"/>
                                <w:szCs w:val="22"/>
                                <w14:textOutline w14:w="9525" w14:cap="flat" w14:cmpd="sng" w14:algn="ctr">
                                  <w14:solidFill>
                                    <w14:srgbClr w14:val="000000"/>
                                  </w14:solidFill>
                                  <w14:prstDash w14:val="solid"/>
                                  <w14:round/>
                                </w14:textOutline>
                              </w:rPr>
                              <w:t xml:space="preserve"> </w:t>
                            </w:r>
                            <w:r>
                              <w:rPr>
                                <w:color w:val="000000" w:themeColor="text1"/>
                                <w:w w:val="80"/>
                                <w:sz w:val="22"/>
                                <w:szCs w:val="22"/>
                                <w14:textOutline w14:w="9525" w14:cap="flat" w14:cmpd="sng" w14:algn="ctr">
                                  <w14:solidFill>
                                    <w14:srgbClr w14:val="00B050"/>
                                  </w14:solidFill>
                                  <w14:prstDash w14:val="solid"/>
                                  <w14:round/>
                                </w14:textOutline>
                              </w:rPr>
                              <w:t>CÔNG LƯƠNG</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38CD0DBB" id="Rounded Rectangle 40" o:spid="_x0000_s1092" style="position:absolute;left:0;text-align:left;margin-left:126.7pt;margin-top:174.9pt;width:58.2pt;height:38.85pt;z-index:2513367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" fillcolor="#91bce3 [2164]" strokecolor="red">
                <v:fill color2="#7aaddd [2612]" rotate="t" colors="0 #b1cbe9;.5 #a3c1e5;1 #92b9e4" focus="100%" type="gradient">
                  <o:fill v:ext="view" type="gradientUnscaled"/>
                </v:fill>
                <v:textbox>
                  <w:txbxContent>
                    <w:p w14:paraId="0039D10A" w14:textId="0512E638" w:rsidR="003D4B8E" w:rsidRDefault="00BF1B6D">
                      <w:pPr>
                        <w:jc w:val="center"/>
                        <w:rPr>
                          <w:color w:val="000000" w:themeColor="text1"/>
                          <w:w w:val="80"/>
                          <w:sz w:val="22"/>
                          <w:szCs w:val="22"/>
                          <w14:textOutline w14:w="9525" w14:cap="flat" w14:cmpd="sng" w14:algn="ctr">
                            <w14:solidFill>
                              <w14:srgbClr w14:val="00B050"/>
                            </w14:solidFill>
                            <w14:prstDash w14:val="solid"/>
                            <w14:round/>
                          </w14:textOutline>
                        </w:rPr>
                      </w:pPr>
                      <w:r>
                        <w:rPr>
                          <w:color w:val="000000" w:themeColor="text1"/>
                          <w:w w:val="80"/>
                          <w:sz w:val="22"/>
                          <w:szCs w:val="22"/>
                          <w14:textOutline w14:w="9525" w14:cap="flat" w14:cmpd="sng" w14:algn="ctr">
                            <w14:solidFill>
                              <w14:srgbClr w14:val="000000"/>
                            </w14:solidFill>
                            <w14:prstDash w14:val="solid"/>
                            <w14:round/>
                          </w14:textOutline>
                        </w:rPr>
                        <w:t xml:space="preserve"> </w:t>
                      </w:r>
                      <w:r>
                        <w:rPr>
                          <w:color w:val="000000" w:themeColor="text1"/>
                          <w:w w:val="80"/>
                          <w:sz w:val="22"/>
                          <w:szCs w:val="22"/>
                          <w14:textOutline w14:w="9525" w14:cap="flat" w14:cmpd="sng" w14:algn="ctr">
                            <w14:solidFill>
                              <w14:srgbClr w14:val="00B050"/>
                            </w14:solidFill>
                            <w14:prstDash w14:val="solid"/>
                            <w14:round/>
                          </w14:textOutline>
                        </w:rPr>
                        <w:t>CÔNG LƯƠNG</w:t>
                      </w:r>
                    </w:p>
                  </w:txbxContent>
                </v:textbox>
              </v:roundrect>
            </w:pict>
          </mc:Fallback>
        </mc:AlternateContent>
      </w:r>
      <w:r>
        <w:rPr>
          <w:noProof/>
          <w:color w:val="000000" w:themeColor="text1"/>
          <w:sz w:val="22"/>
          <w:szCs w:val="36"/>
        </w:rPr>
        <w:t xml:space="preserve"> </w:t>
      </w:r>
      <w:r>
        <w:rPr>
          <w:noProof/>
          <w:color w:val="000000" w:themeColor="text1"/>
          <w:sz w:val="22"/>
          <w:szCs w:val="36"/>
        </w:rPr>
        <mc:AlternateContent>
          <mc:Choice Requires="wps">
            <w:drawing>
              <wp:anchor distT="0" distB="0" distL="114300" distR="114300" simplePos="0" relativeHeight="251334656" behindDoc="0" locked="0" layoutInCell="1" allowOverlap="1" wp14:anchorId="64F7CC94" wp14:editId="3664A2F7">
                <wp:simplePos x="0" y="0"/>
                <wp:positionH relativeFrom="column">
                  <wp:posOffset>792480</wp:posOffset>
                </wp:positionH>
                <wp:positionV relativeFrom="paragraph">
                  <wp:posOffset>2238375</wp:posOffset>
                </wp:positionV>
                <wp:extent cx="682625" cy="493395"/>
                <wp:effectExtent l="4445" t="4445" r="17780" b="16510"/>
                <wp:wrapNone/>
                <wp:docPr id="38" name="Rounded Rectangle 38"/>
                <wp:cNvGraphicFramePr/>
                <a:graphic xmlns:a="http://schemas.openxmlformats.org/drawingml/2006/main">
                  <a:graphicData uri="http://schemas.microsoft.com/office/word/2010/wordprocessingShape">
                    <wps:wsp>
                      <wps:cNvSpPr/>
                      <wps:spPr>
                        <a:xfrm>
                          <a:off x="0" y="0"/>
                          <a:ext cx="682625" cy="493395"/>
                        </a:xfrm>
                        <a:prstGeom prst="roundRect">
                          <a:avLst/>
                        </a:prstGeom>
                        <a:ln>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3FF7BB15" w14:textId="1ADBF25F" w:rsidR="003D4B8E" w:rsidRDefault="00BF1B6D">
                            <w:pPr>
                              <w:jc w:val="center"/>
                              <w:rPr>
                                <w:color w:val="FF0000"/>
                                <w:sz w:val="22"/>
                                <w:szCs w:val="22"/>
                                <w14:textOutline w14:w="9525" w14:cap="flat" w14:cmpd="sng" w14:algn="ctr">
                                  <w14:solidFill>
                                    <w14:srgbClr w14:val="FF0000"/>
                                  </w14:solidFill>
                                  <w14:prstDash w14:val="solid"/>
                                  <w14:round/>
                                </w14:textOutline>
                              </w:rPr>
                            </w:pPr>
                            <w:r>
                              <w:rPr>
                                <w:color w:val="FF0000"/>
                                <w:sz w:val="22"/>
                                <w:szCs w:val="22"/>
                                <w14:textOutline w14:w="9525" w14:cap="flat" w14:cmpd="sng" w14:algn="ctr">
                                  <w14:solidFill>
                                    <w14:srgbClr w14:val="FF0000"/>
                                  </w14:solidFill>
                                  <w14:prstDash w14:val="solid"/>
                                  <w14:round/>
                                </w14:textOutline>
                              </w:rPr>
                              <w:t xml:space="preserve"> </w:t>
                            </w:r>
                            <w:r>
                              <w:rPr>
                                <w:color w:val="FF0000"/>
                                <w:w w:val="80"/>
                                <w:sz w:val="22"/>
                                <w:szCs w:val="22"/>
                                <w14:textOutline w14:w="9525" w14:cap="flat" w14:cmpd="sng" w14:algn="ctr">
                                  <w14:solidFill>
                                    <w14:srgbClr w14:val="FF0000"/>
                                  </w14:solidFill>
                                  <w14:prstDash w14:val="solid"/>
                                  <w14:round/>
                                </w14:textOutline>
                              </w:rPr>
                              <w:t>CÔNG TẠO</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64F7CC94" id="Rounded Rectangle 38" o:spid="_x0000_s1093" style="position:absolute;left:0;text-align:left;margin-left:62.4pt;margin-top:176.25pt;width:53.75pt;height:38.85pt;z-index:2513346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" fillcolor="#91bce3 [2164]" strokecolor="red">
                <v:fill color2="#7aaddd [2612]" rotate="t" colors="0 #b1cbe9;.5 #a3c1e5;1 #92b9e4" focus="100%" type="gradient">
                  <o:fill v:ext="view" type="gradientUnscaled"/>
                </v:fill>
                <v:textbox>
                  <w:txbxContent>
                    <w:p w14:paraId="3FF7BB15" w14:textId="1ADBF25F" w:rsidR="003D4B8E" w:rsidRDefault="00BF1B6D">
                      <w:pPr>
                        <w:jc w:val="center"/>
                        <w:rPr>
                          <w:color w:val="FF0000"/>
                          <w:sz w:val="22"/>
                          <w:szCs w:val="22"/>
                          <w14:textOutline w14:w="9525" w14:cap="flat" w14:cmpd="sng" w14:algn="ctr">
                            <w14:solidFill>
                              <w14:srgbClr w14:val="FF0000"/>
                            </w14:solidFill>
                            <w14:prstDash w14:val="solid"/>
                            <w14:round/>
                          </w14:textOutline>
                        </w:rPr>
                      </w:pPr>
                      <w:r>
                        <w:rPr>
                          <w:color w:val="FF0000"/>
                          <w:sz w:val="22"/>
                          <w:szCs w:val="22"/>
                          <w14:textOutline w14:w="9525" w14:cap="flat" w14:cmpd="sng" w14:algn="ctr">
                            <w14:solidFill>
                              <w14:srgbClr w14:val="FF0000"/>
                            </w14:solidFill>
                            <w14:prstDash w14:val="solid"/>
                            <w14:round/>
                          </w14:textOutline>
                        </w:rPr>
                        <w:t xml:space="preserve"> </w:t>
                      </w:r>
                      <w:r>
                        <w:rPr>
                          <w:color w:val="FF0000"/>
                          <w:w w:val="80"/>
                          <w:sz w:val="22"/>
                          <w:szCs w:val="22"/>
                          <w14:textOutline w14:w="9525" w14:cap="flat" w14:cmpd="sng" w14:algn="ctr">
                            <w14:solidFill>
                              <w14:srgbClr w14:val="FF0000"/>
                            </w14:solidFill>
                            <w14:prstDash w14:val="solid"/>
                            <w14:round/>
                          </w14:textOutline>
                        </w:rPr>
                        <w:t>CÔNG TẠO</w:t>
                      </w:r>
                    </w:p>
                  </w:txbxContent>
                </v:textbox>
              </v:roundrect>
            </w:pict>
          </mc:Fallback>
        </mc:AlternateContent>
      </w:r>
      <w:r>
        <w:rPr>
          <w:noProof/>
          <w:color w:val="000000" w:themeColor="text1"/>
          <w:sz w:val="22"/>
          <w:szCs w:val="36"/>
        </w:rPr>
        <mc:AlternateContent>
          <mc:Choice Requires="wps">
            <w:drawing>
              <wp:anchor distT="0" distB="0" distL="114300" distR="114300" simplePos="0" relativeHeight="251373568" behindDoc="0" locked="0" layoutInCell="1" allowOverlap="1" wp14:anchorId="198DDAE4" wp14:editId="1B318957">
                <wp:simplePos x="0" y="0"/>
                <wp:positionH relativeFrom="column">
                  <wp:posOffset>1852930</wp:posOffset>
                </wp:positionH>
                <wp:positionV relativeFrom="paragraph">
                  <wp:posOffset>502920</wp:posOffset>
                </wp:positionV>
                <wp:extent cx="770255" cy="539115"/>
                <wp:effectExtent l="0" t="5080" r="10795" b="8255"/>
                <wp:wrapNone/>
                <wp:docPr id="98" name="Straight Arrow Connector 98"/>
                <wp:cNvGraphicFramePr/>
                <a:graphic xmlns:a="http://schemas.openxmlformats.org/drawingml/2006/main">
                  <a:graphicData uri="http://schemas.microsoft.com/office/word/2010/wordprocessingShape">
                    <wps:wsp>
                      <wps:cNvCnPr/>
                      <wps:spPr>
                        <a:xfrm flipH="1">
                          <a:off x="0" y="0"/>
                          <a:ext cx="770255" cy="539115"/>
                        </a:xfrm>
                        <a:prstGeom prst="straightConnector1">
                          <a:avLst/>
                        </a:prstGeom>
                        <a:ln w="12700" cmpd="sng">
                          <a:solidFill>
                            <a:schemeClr val="accent1">
                              <a:shade val="50000"/>
                            </a:schemeClr>
                          </a:solidFill>
                          <a:prstDash val="dash"/>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w14:anchorId="0D97061B" id="Straight Arrow Connector 98" o:spid="_x0000_s1026" type="#_x0000_t32" style="position:absolute;margin-left:145.9pt;margin-top:39.6pt;width:60.65pt;height:42.45pt;flip:x;z-index:251373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boV2jAAIAAFcEAAAOAAAAZHJzL2Uyb0RvYy54bWysVMuu0zAU3CPxD5b3NGlRKVRN76KlsEBw xeMDfP1ILPmlY9O0f8+xneYClwVCZGE5tmfOzPgku7uLNeQsIWrvOrpctJRIx73Qru/ot6+nF68p iYk5wYx3sqNXGend/vmz3Ri2cuUHb4QEgiQubsfQ0SGlsG2ayAdpWVz4IB1uKg+WJXyFvhHARmS3 plm17atm9CACeC5jxNVj3aT7wq+U5OmTUlEmYjqK2lIZoYwPeWz2O7btgYVB80kG+wcVlmmHRWeq I0uMfAf9hMpqDj56lRbc28YrpbksHtDNsv3NzZeBBVm8YDgxzDHF/0fLP54P7h4whjHEbQz3kF1c FFiijA7v8U6LL1RKLiW26xybvCTCcXGzaVfrNSUct9Yv3yyX6xxrU2kyXYCY3klvSZ50NCZguh/S wTuHF+ShlmDnDzFV4A2QwcaREVWsNi3eH7dBIIHri6jojRYnbUw+V1pGHgyQM8PLZpxLlypzHJiQ dXnd4jPJmxFF7C9kWcCRxaGCBM5qpySmzVsnSLoGbGYG4MeJzDhkecywzNLVyGrhs1REC8xqVYXn 9n6qtZo3Dk9nmEJnM7CtQOgfZoun8kz1p8MZJ0vf/zVyPl5qepdmpNXOw58Ep8vyVraev3mvjrP5 By+upa9KKNi9JeTpS8ufx8/vBf74P9j/AAAA//8DAFBLAwQUAAYACAAAACEArObMQOAAAAAKAQAA DwAAAGRycy9kb3ducmV2LnhtbEyPy07DMBBF90j8gzVI7KjjUPoIcSoEqhAsKtE2ezc2cWg8jmy3 DX/PsILl6B7de6Zcja5nZxNi51GCmGTADDZed9hK2O/WdwtgMSnUqvdoJHybCKvq+qpUhfYX/DDn bWoZlWAslASb0lBwHhtrnIoTPxik7NMHpxKdoeU6qAuVu57nWTbjTnVIC1YN5tma5rg9OQlZ81Zv Ht6TPS6+8teXXag3uK6lvL0Znx6BJTOmPxh+9UkdKnI6+BPqyHoJ+VKQepIwX+bACJiKewHsQORs KoBXJf//QvUDAAD//wMAUEsBAi0AFAAGAAgAAAAhALaDOJL+AAAA4QEAABMAAAAAAAAAAAAAAAAA AAAAAFtDb250ZW50X1R5cGVzXS54bWxQSwECLQAUAAYACAAAACEAOP0h/9YAAACUAQAACwAAAAAA AAAAAAAAAAAvAQAAX3JlbHMvLnJlbHNQSwECLQAUAAYACAAAACEAG6FdowACAABXBAAADgAAAAAA AAAAAAAAAAAuAgAAZHJzL2Uyb0RvYy54bWxQSwECLQAUAAYACAAAACEArObMQOAAAAAKAQAADwAA AAAAAAAAAAAAAABaBAAAZHJzL2Rvd25yZXYueG1sUEsFBgAAAAAEAAQA8wAAAGcFAAAAAA== " strokecolor="#1f4d78 [1604]" strokeweight="1pt">
                <v:stroke dashstyle="dash" endarrow="open" joinstyle="miter"/>
              </v:shape>
            </w:pict>
          </mc:Fallback>
        </mc:AlternateContent>
      </w:r>
      <w:r>
        <w:rPr>
          <w:noProof/>
          <w:color w:val="000000" w:themeColor="text1"/>
          <w:sz w:val="22"/>
          <w:szCs w:val="36"/>
        </w:rPr>
        <mc:AlternateContent>
          <mc:Choice Requires="wps">
            <w:drawing>
              <wp:anchor distT="0" distB="0" distL="114300" distR="114300" simplePos="0" relativeHeight="251371520" behindDoc="0" locked="0" layoutInCell="1" allowOverlap="1" wp14:anchorId="6459247C" wp14:editId="142CF14B">
                <wp:simplePos x="0" y="0"/>
                <wp:positionH relativeFrom="column">
                  <wp:posOffset>309245</wp:posOffset>
                </wp:positionH>
                <wp:positionV relativeFrom="paragraph">
                  <wp:posOffset>514350</wp:posOffset>
                </wp:positionV>
                <wp:extent cx="2343150" cy="532130"/>
                <wp:effectExtent l="0" t="6350" r="19050" b="33020"/>
                <wp:wrapNone/>
                <wp:docPr id="97" name="Straight Arrow Connector 97"/>
                <wp:cNvGraphicFramePr/>
                <a:graphic xmlns:a="http://schemas.openxmlformats.org/drawingml/2006/main">
                  <a:graphicData uri="http://schemas.microsoft.com/office/word/2010/wordprocessingShape">
                    <wps:wsp>
                      <wps:cNvCnPr/>
                      <wps:spPr>
                        <a:xfrm flipH="1">
                          <a:off x="1909445" y="3079750"/>
                          <a:ext cx="2343150" cy="532130"/>
                        </a:xfrm>
                        <a:prstGeom prst="straightConnector1">
                          <a:avLst/>
                        </a:prstGeom>
                        <a:ln w="12700" cmpd="sng">
                          <a:solidFill>
                            <a:schemeClr val="accent1">
                              <a:shade val="50000"/>
                            </a:schemeClr>
                          </a:solidFill>
                          <a:prstDash val="dash"/>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w14:anchorId="2DC44023" id="Straight Arrow Connector 97" o:spid="_x0000_s1026" type="#_x0000_t32" style="position:absolute;margin-left:24.35pt;margin-top:40.5pt;width:184.5pt;height:41.9pt;flip:x;z-index:251371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ilFomDgIAAGQEAAAOAAAAZHJzL2Uyb0RvYy54bWysVMuO0zAU3SPxD5b3NOmL0qrpLFoKCwQj Hh/g+pFY8ku2adK/59pOMyOGBUJ4YdnOPeeec32d/cOgFbpyH6Q1DZ7Paoy4oZZJ0zb4x/fzm3cY hUgMI8oa3uAbD/jh8PrVvnc7vrCdVYx7BCQm7HrX4C5Gt6uqQDuuSZhZxw18FNZrEmHr24p50gO7 VtWirt9WvfXMeUt5CHB6Kh/xIfMLwWn8IkTgEakGg7aYZ5/nS5qrw57sWk9cJ+kog/yDCk2kgaQT 1YlEgn56+YJKS+ptsCLOqNWVFUJSnj2Am3n9m5tvHXE8e4HiBDeVKfw/Wvr5ejSPHsrQu7AL7tEn F4PwGgkl3Ue40+wLlKIBNtt6u1qtMbo1eFlvtpv1WEI+REQhYLFcLedwiChErJeL+TIHVIUzcTsf 4gduNUqLBofoiWy7eLTGwG1ZX/KR66cQQRUA74AEVgb1oGKxqVMK7RgQmDYrDFZJdpZKpbjcP/yo PLoSuHlCKTexMIeOMF6O1zWM1AKQZUKU3XOyJOBEQldADFalbSKR6r1hKN4cdDbx3vYjmTLA8lTQ vIo3xYuFr1wgyVKxivDU6y+1FlnKQHSCCXA2AesC9O1lsnjOY8w/Biccz4/gr5FTeM5pTZyQWhrr /yQ4DvN72hJ/914cJ/MXy265yXJRoJVzkcdnl97K832GP/0cDr8AAAD//wMAUEsDBBQABgAIAAAA IQAYohib3gAAAAkBAAAPAAAAZHJzL2Rvd25yZXYueG1sTI/BTsMwEETvSPyDtUjcqJMqtFaIUyFQ heihEi25u7GJQ+N1ZLtt+PsuJzjuzNPsTLWa3MDOJsTeo4R8lgEz2HrdYyfhc79+EMBiUqjV4NFI +DERVvXtTaVK7S/4Yc671DEKwVgqCTalseQ8ttY4FWd+NEjelw9OJTpDx3VQFwp3A59n2YI71SN9 sGo0L9a0x93JScja92b7uEn2KL7nb6/70Gxx3Uh5fzc9PwFLZkp/MPzWp+pQU6eDP6GObJBQiCWR EkROk8gv8iUJBwIXhQBeV/z/gvoKAAD//wMAUEsBAi0AFAAGAAgAAAAhALaDOJL+AAAA4QEAABMA AAAAAAAAAAAAAAAAAAAAAFtDb250ZW50X1R5cGVzXS54bWxQSwECLQAUAAYACAAAACEAOP0h/9YA AACUAQAACwAAAAAAAAAAAAAAAAAvAQAAX3JlbHMvLnJlbHNQSwECLQAUAAYACAAAACEAopRaJg4C AABkBAAADgAAAAAAAAAAAAAAAAAuAgAAZHJzL2Uyb0RvYy54bWxQSwECLQAUAAYACAAAACEAGKIY m94AAAAJAQAADwAAAAAAAAAAAAAAAABoBAAAZHJzL2Rvd25yZXYueG1sUEsFBgAAAAAEAAQA8wAA AHMFAAAAAA== " strokecolor="#1f4d78 [1604]" strokeweight="1pt">
                <v:stroke dashstyle="dash" endarrow="open" joinstyle="miter"/>
              </v:shape>
            </w:pict>
          </mc:Fallback>
        </mc:AlternateContent>
      </w:r>
      <w:r>
        <w:rPr>
          <w:noProof/>
          <w:color w:val="000000" w:themeColor="text1"/>
          <w:sz w:val="22"/>
          <w:szCs w:val="36"/>
        </w:rPr>
        <mc:AlternateContent>
          <mc:Choice Requires="wps">
            <w:drawing>
              <wp:anchor distT="0" distB="0" distL="114300" distR="114300" simplePos="0" relativeHeight="251367424" behindDoc="0" locked="0" layoutInCell="1" allowOverlap="1" wp14:anchorId="1687843E" wp14:editId="15AA7B48">
                <wp:simplePos x="0" y="0"/>
                <wp:positionH relativeFrom="column">
                  <wp:posOffset>1277620</wp:posOffset>
                </wp:positionH>
                <wp:positionV relativeFrom="paragraph">
                  <wp:posOffset>1042035</wp:posOffset>
                </wp:positionV>
                <wp:extent cx="1150620" cy="493395"/>
                <wp:effectExtent l="4445" t="4445" r="6985" b="16510"/>
                <wp:wrapNone/>
                <wp:docPr id="93" name="Rounded Rectangle 93"/>
                <wp:cNvGraphicFramePr/>
                <a:graphic xmlns:a="http://schemas.openxmlformats.org/drawingml/2006/main">
                  <a:graphicData uri="http://schemas.microsoft.com/office/word/2010/wordprocessingShape">
                    <wps:wsp>
                      <wps:cNvSpPr/>
                      <wps:spPr>
                        <a:xfrm>
                          <a:off x="0" y="0"/>
                          <a:ext cx="1150620" cy="493395"/>
                        </a:xfrm>
                        <a:prstGeom prst="roundRect">
                          <a:avLst/>
                        </a:prstGeom>
                        <a:gradFill>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 pos="2000">
                              <a:srgbClr val="EDE9CE"/>
                            </a:gs>
                            <a:gs pos="68000">
                              <a:srgbClr val="F4DE7B"/>
                            </a:gs>
                            <a:gs pos="100000">
                              <a:srgbClr val="FACF28"/>
                            </a:gs>
                          </a:gsLst>
                          <a:lin ang="16200000" scaled="1"/>
                        </a:gradFill>
                        <a:ln w="0">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72D50936" w14:textId="77777777" w:rsidR="003D4B8E" w:rsidRDefault="00000000">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CÔNG GIAI</w:t>
                            </w:r>
                          </w:p>
                          <w:p w14:paraId="71CF5A1F" w14:textId="77777777" w:rsidR="003D4B8E" w:rsidRDefault="00000000">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Thần tổ</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1687843E" id="Rounded Rectangle 93" o:spid="_x0000_s1094" style="position:absolute;left:0;text-align:left;margin-left:100.6pt;margin-top:82.05pt;width:90.6pt;height:38.85pt;z-index:2513674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" fillcolor="#91bce3 [2164]" strokecolor="red" strokeweight="0">
                <v:fill color2="#facf28" rotate="t" angle="180" colors="0 #b1cbe9;1311f #ede9ce;.5 #a3c1e5;44564f #f4de7b;1 #92b9e4;1 #facf28" focus="100%" type="gradient"/>
                <v:textbox>
                  <w:txbxContent>
                    <w:p w14:paraId="72D50936" w14:textId="77777777" w:rsidR="003D4B8E" w:rsidRDefault="00000000">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CÔNG GIAI</w:t>
                      </w:r>
                    </w:p>
                    <w:p w14:paraId="71CF5A1F" w14:textId="77777777" w:rsidR="003D4B8E" w:rsidRDefault="00000000">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Thần tổ</w:t>
                      </w:r>
                    </w:p>
                  </w:txbxContent>
                </v:textbox>
              </v:roundrect>
            </w:pict>
          </mc:Fallback>
        </mc:AlternateContent>
      </w:r>
      <w:r>
        <w:rPr>
          <w:noProof/>
          <w:color w:val="000000" w:themeColor="text1"/>
          <w:sz w:val="22"/>
          <w:szCs w:val="36"/>
        </w:rPr>
        <mc:AlternateContent>
          <mc:Choice Requires="wps">
            <w:drawing>
              <wp:anchor distT="0" distB="0" distL="114300" distR="114300" simplePos="0" relativeHeight="251369472" behindDoc="0" locked="0" layoutInCell="1" allowOverlap="1" wp14:anchorId="6F33F4B0" wp14:editId="48482E81">
                <wp:simplePos x="0" y="0"/>
                <wp:positionH relativeFrom="column">
                  <wp:posOffset>-393065</wp:posOffset>
                </wp:positionH>
                <wp:positionV relativeFrom="paragraph">
                  <wp:posOffset>1046480</wp:posOffset>
                </wp:positionV>
                <wp:extent cx="1403985" cy="493395"/>
                <wp:effectExtent l="4445" t="4445" r="20320" b="16510"/>
                <wp:wrapNone/>
                <wp:docPr id="96" name="Rounded Rectangle 96"/>
                <wp:cNvGraphicFramePr/>
                <a:graphic xmlns:a="http://schemas.openxmlformats.org/drawingml/2006/main">
                  <a:graphicData uri="http://schemas.microsoft.com/office/word/2010/wordprocessingShape">
                    <wps:wsp>
                      <wps:cNvSpPr/>
                      <wps:spPr>
                        <a:xfrm>
                          <a:off x="0" y="0"/>
                          <a:ext cx="1403985" cy="493395"/>
                        </a:xfrm>
                        <a:prstGeom prst="roundRect">
                          <a:avLst/>
                        </a:prstGeom>
                        <a:gradFill>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 pos="2000">
                              <a:srgbClr val="CDFBCD"/>
                            </a:gs>
                            <a:gs pos="67000">
                              <a:srgbClr val="72D773"/>
                            </a:gs>
                            <a:gs pos="98000">
                              <a:srgbClr val="72D673"/>
                            </a:gs>
                            <a:gs pos="35000">
                              <a:srgbClr val="A9E4A9"/>
                            </a:gs>
                          </a:gsLst>
                          <a:lin ang="16200000" scaled="0"/>
                        </a:gradFill>
                        <a:ln w="0">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21F573A4" w14:textId="7C4BD3FF" w:rsidR="003D4B8E" w:rsidRDefault="00BF1B6D">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 CÔNG THỌ</w:t>
                            </w:r>
                          </w:p>
                          <w:p w14:paraId="60621E29" w14:textId="77777777" w:rsidR="003D4B8E" w:rsidRDefault="00000000">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Nguyễn Thị Cần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6F33F4B0" id="Rounded Rectangle 96" o:spid="_x0000_s1095" style="position:absolute;left:0;text-align:left;margin-left:-30.95pt;margin-top:82.4pt;width:110.55pt;height:38.85pt;z-index:2513694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" fillcolor="#91bce3 [2164]" strokecolor="red" strokeweight="0">
                <v:fill color2="#7aaddd [2612]" rotate="t" angle="180" colors="0 #b1cbe9;1311f #cdfbcd;22938f #a9e4a9;.5 #a3c1e5;43909f #72d773;64225f #72d673;1 #92b9e4" focus="100%" type="gradient">
                  <o:fill v:ext="view" type="gradientUnscaled"/>
                </v:fill>
                <v:textbox>
                  <w:txbxContent>
                    <w:p w14:paraId="21F573A4" w14:textId="7C4BD3FF" w:rsidR="003D4B8E" w:rsidRDefault="00BF1B6D">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 xml:space="preserve"> CÔNG THỌ</w:t>
                      </w:r>
                    </w:p>
                    <w:p w14:paraId="60621E29" w14:textId="77777777" w:rsidR="003D4B8E" w:rsidRDefault="00000000">
                      <w:pPr>
                        <w:jc w:val="center"/>
                        <w:rPr>
                          <w:color w:val="000000" w:themeColor="text1"/>
                          <w:sz w:val="22"/>
                          <w:szCs w:val="22"/>
                          <w14:textOutline w14:w="9525" w14:cap="flat" w14:cmpd="sng" w14:algn="ctr">
                            <w14:solidFill>
                              <w14:srgbClr w14:val="000000"/>
                            </w14:solidFill>
                            <w14:prstDash w14:val="solid"/>
                            <w14:round/>
                          </w14:textOutline>
                        </w:rPr>
                      </w:pPr>
                      <w:r>
                        <w:rPr>
                          <w:color w:val="000000" w:themeColor="text1"/>
                          <w:sz w:val="22"/>
                          <w:szCs w:val="22"/>
                          <w14:textOutline w14:w="9525" w14:cap="flat" w14:cmpd="sng" w14:algn="ctr">
                            <w14:solidFill>
                              <w14:srgbClr w14:val="000000"/>
                            </w14:solidFill>
                            <w14:prstDash w14:val="solid"/>
                            <w14:round/>
                          </w14:textOutline>
                        </w:rPr>
                        <w:t>Nguyễn Thị Cần</w:t>
                      </w:r>
                    </w:p>
                  </w:txbxContent>
                </v:textbox>
              </v:roundrect>
            </w:pict>
          </mc:Fallback>
        </mc:AlternateContent>
      </w:r>
      <w:r>
        <w:rPr>
          <w:noProof/>
          <w:color w:val="000000" w:themeColor="text1"/>
          <w:sz w:val="22"/>
          <w:szCs w:val="36"/>
        </w:rPr>
        <mc:AlternateContent>
          <mc:Choice Requires="wps">
            <w:drawing>
              <wp:anchor distT="0" distB="0" distL="114300" distR="114300" simplePos="0" relativeHeight="251346944" behindDoc="0" locked="0" layoutInCell="1" allowOverlap="1" wp14:anchorId="02E2E0A1" wp14:editId="76B8420B">
                <wp:simplePos x="0" y="0"/>
                <wp:positionH relativeFrom="column">
                  <wp:posOffset>2809240</wp:posOffset>
                </wp:positionH>
                <wp:positionV relativeFrom="paragraph">
                  <wp:posOffset>971550</wp:posOffset>
                </wp:positionV>
                <wp:extent cx="1262380" cy="493395"/>
                <wp:effectExtent l="28575" t="28575" r="42545" b="30480"/>
                <wp:wrapNone/>
                <wp:docPr id="108" name="Rounded Rectangle 108"/>
                <wp:cNvGraphicFramePr/>
                <a:graphic xmlns:a="http://schemas.openxmlformats.org/drawingml/2006/main">
                  <a:graphicData uri="http://schemas.microsoft.com/office/word/2010/wordprocessingShape">
                    <wps:wsp>
                      <wps:cNvSpPr/>
                      <wps:spPr>
                        <a:xfrm>
                          <a:off x="0" y="0"/>
                          <a:ext cx="1262380" cy="493395"/>
                        </a:xfrm>
                        <a:prstGeom prst="roundRect">
                          <a:avLst/>
                        </a:prstGeom>
                        <a:ln w="57150">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46C6DA5C" w14:textId="1788796F" w:rsidR="003D4B8E" w:rsidRDefault="00000000">
                            <w:pPr>
                              <w:jc w:val="center"/>
                              <w:rPr>
                                <w:color w:val="FF0000"/>
                                <w:w w:val="80"/>
                                <w:sz w:val="22"/>
                                <w:szCs w:val="22"/>
                                <w14:textOutline w14:w="9525" w14:cap="flat" w14:cmpd="sng" w14:algn="ctr">
                                  <w14:solidFill>
                                    <w14:srgbClr w14:val="FF0000"/>
                                  </w14:solidFill>
                                  <w14:prstDash w14:val="solid"/>
                                  <w14:round/>
                                </w14:textOutline>
                              </w:rPr>
                            </w:pPr>
                            <w:r>
                              <w:rPr>
                                <w:color w:val="FF0000"/>
                                <w:w w:val="80"/>
                                <w:sz w:val="22"/>
                                <w:szCs w:val="22"/>
                                <w14:textOutline w14:w="9525" w14:cap="flat" w14:cmpd="sng" w14:algn="ctr">
                                  <w14:solidFill>
                                    <w14:srgbClr w14:val="FF0000"/>
                                  </w14:solidFill>
                                  <w14:prstDash w14:val="solid"/>
                                  <w14:round/>
                                </w14:textOutline>
                              </w:rPr>
                              <w:t>TRẦN CÔNG DẬY</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02E2E0A1" id="Rounded Rectangle 108" o:spid="_x0000_s1096" style="position:absolute;left:0;text-align:left;margin-left:221.2pt;margin-top:76.5pt;width:99.4pt;height:38.85pt;z-index:2513469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" fillcolor="#91bce3 [2164]" strokecolor="red" strokeweight="4.5pt">
                <v:fill color2="#7aaddd [2612]" rotate="t" colors="0 #b1cbe9;.5 #a3c1e5;1 #92b9e4" focus="100%" type="gradient">
                  <o:fill v:ext="view" type="gradientUnscaled"/>
                </v:fill>
                <v:textbox>
                  <w:txbxContent>
                    <w:p w14:paraId="46C6DA5C" w14:textId="1788796F" w:rsidR="003D4B8E" w:rsidRDefault="00000000">
                      <w:pPr>
                        <w:jc w:val="center"/>
                        <w:rPr>
                          <w:color w:val="FF0000"/>
                          <w:w w:val="80"/>
                          <w:sz w:val="22"/>
                          <w:szCs w:val="22"/>
                          <w14:textOutline w14:w="9525" w14:cap="flat" w14:cmpd="sng" w14:algn="ctr">
                            <w14:solidFill>
                              <w14:srgbClr w14:val="FF0000"/>
                            </w14:solidFill>
                            <w14:prstDash w14:val="solid"/>
                            <w14:round/>
                          </w14:textOutline>
                        </w:rPr>
                      </w:pPr>
                      <w:r>
                        <w:rPr>
                          <w:color w:val="FF0000"/>
                          <w:w w:val="80"/>
                          <w:sz w:val="22"/>
                          <w:szCs w:val="22"/>
                          <w14:textOutline w14:w="9525" w14:cap="flat" w14:cmpd="sng" w14:algn="ctr">
                            <w14:solidFill>
                              <w14:srgbClr w14:val="FF0000"/>
                            </w14:solidFill>
                            <w14:prstDash w14:val="solid"/>
                            <w14:round/>
                          </w14:textOutline>
                        </w:rPr>
                        <w:t>TRẦN CÔNG DẬY</w:t>
                      </w:r>
                    </w:p>
                  </w:txbxContent>
                </v:textbox>
              </v:roundrect>
            </w:pict>
          </mc:Fallback>
        </mc:AlternateContent>
      </w:r>
      <w:r>
        <w:rPr>
          <w:noProof/>
          <w:color w:val="000000" w:themeColor="text1"/>
          <w:sz w:val="22"/>
          <w:szCs w:val="36"/>
        </w:rPr>
        <mc:AlternateContent>
          <mc:Choice Requires="wps">
            <w:drawing>
              <wp:anchor distT="0" distB="0" distL="114300" distR="114300" simplePos="0" relativeHeight="251344896" behindDoc="0" locked="0" layoutInCell="1" allowOverlap="1" wp14:anchorId="519485D8" wp14:editId="3D1C0352">
                <wp:simplePos x="0" y="0"/>
                <wp:positionH relativeFrom="column">
                  <wp:posOffset>-897890</wp:posOffset>
                </wp:positionH>
                <wp:positionV relativeFrom="paragraph">
                  <wp:posOffset>1116965</wp:posOffset>
                </wp:positionV>
                <wp:extent cx="333375" cy="350520"/>
                <wp:effectExtent l="6350" t="6350" r="22225" b="24130"/>
                <wp:wrapNone/>
                <wp:docPr id="112" name="Oval 112"/>
                <wp:cNvGraphicFramePr/>
                <a:graphic xmlns:a="http://schemas.openxmlformats.org/drawingml/2006/main">
                  <a:graphicData uri="http://schemas.microsoft.com/office/word/2010/wordprocessingShape">
                    <wps:wsp>
                      <wps:cNvSpPr/>
                      <wps:spPr>
                        <a:xfrm>
                          <a:off x="0" y="0"/>
                          <a:ext cx="333375" cy="350520"/>
                        </a:xfrm>
                        <a:prstGeom prst="ellipse">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6DDE4A76" w14:textId="77777777" w:rsidR="003D4B8E" w:rsidRDefault="00000000">
                            <w:pPr>
                              <w:jc w:val="center"/>
                              <w:rPr>
                                <w:sz w:val="20"/>
                              </w:rPr>
                            </w:pPr>
                            <w:r>
                              <w:rPr>
                                <w:sz w:val="20"/>
                              </w:rPr>
                              <w:t>8</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519485D8" id="Oval 112" o:spid="_x0000_s1097" style="position:absolute;left:0;text-align:left;margin-left:-70.7pt;margin-top:87.95pt;width:26.25pt;height:27.6pt;z-index:25134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" fillcolor="#5b9bd5 [3204]" strokecolor="#2e74b5 [2404]" strokeweight="1pt">
                <v:stroke joinstyle="miter"/>
                <v:textbox>
                  <w:txbxContent>
                    <w:p w14:paraId="6DDE4A76" w14:textId="77777777" w:rsidR="003D4B8E" w:rsidRDefault="00000000">
                      <w:pPr>
                        <w:jc w:val="center"/>
                        <w:rPr>
                          <w:sz w:val="20"/>
                        </w:rPr>
                      </w:pPr>
                      <w:r>
                        <w:rPr>
                          <w:sz w:val="20"/>
                        </w:rPr>
                        <w:t>8</w:t>
                      </w:r>
                    </w:p>
                  </w:txbxContent>
                </v:textbox>
              </v:oval>
            </w:pict>
          </mc:Fallback>
        </mc:AlternateContent>
      </w:r>
      <w:r>
        <w:rPr>
          <w:noProof/>
          <w:color w:val="000000" w:themeColor="text1"/>
          <w:sz w:val="22"/>
          <w:szCs w:val="36"/>
        </w:rPr>
        <mc:AlternateContent>
          <mc:Choice Requires="wps">
            <w:drawing>
              <wp:anchor distT="0" distB="0" distL="114300" distR="114300" simplePos="0" relativeHeight="251363328" behindDoc="0" locked="0" layoutInCell="1" allowOverlap="1" wp14:anchorId="221BD0EC" wp14:editId="515A19D1">
                <wp:simplePos x="0" y="0"/>
                <wp:positionH relativeFrom="column">
                  <wp:posOffset>-779145</wp:posOffset>
                </wp:positionH>
                <wp:positionV relativeFrom="paragraph">
                  <wp:posOffset>2290445</wp:posOffset>
                </wp:positionV>
                <wp:extent cx="333375" cy="350520"/>
                <wp:effectExtent l="6350" t="6350" r="22225" b="24130"/>
                <wp:wrapNone/>
                <wp:docPr id="141" name="Oval 141"/>
                <wp:cNvGraphicFramePr/>
                <a:graphic xmlns:a="http://schemas.openxmlformats.org/drawingml/2006/main">
                  <a:graphicData uri="http://schemas.microsoft.com/office/word/2010/wordprocessingShape">
                    <wps:wsp>
                      <wps:cNvSpPr/>
                      <wps:spPr>
                        <a:xfrm>
                          <a:off x="0" y="0"/>
                          <a:ext cx="333375" cy="350520"/>
                        </a:xfrm>
                        <a:prstGeom prst="ellipse">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148528E6" w14:textId="77777777" w:rsidR="003D4B8E" w:rsidRDefault="00000000">
                            <w:pPr>
                              <w:jc w:val="center"/>
                              <w:rPr>
                                <w:sz w:val="20"/>
                              </w:rPr>
                            </w:pPr>
                            <w:r>
                              <w:rPr>
                                <w:sz w:val="20"/>
                              </w:rPr>
                              <w:t>9</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221BD0EC" id="Oval 141" o:spid="_x0000_s1098" style="position:absolute;left:0;text-align:left;margin-left:-61.35pt;margin-top:180.35pt;width:26.25pt;height:27.6pt;z-index:251363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" fillcolor="#5b9bd5 [3204]" strokecolor="#2e74b5 [2404]" strokeweight="1pt">
                <v:stroke joinstyle="miter"/>
                <v:textbox>
                  <w:txbxContent>
                    <w:p w14:paraId="148528E6" w14:textId="77777777" w:rsidR="003D4B8E" w:rsidRDefault="00000000">
                      <w:pPr>
                        <w:jc w:val="center"/>
                        <w:rPr>
                          <w:sz w:val="20"/>
                        </w:rPr>
                      </w:pPr>
                      <w:r>
                        <w:rPr>
                          <w:sz w:val="20"/>
                        </w:rPr>
                        <w:t>9</w:t>
                      </w:r>
                    </w:p>
                  </w:txbxContent>
                </v:textbox>
              </v:oval>
            </w:pict>
          </mc:Fallback>
        </mc:AlternateContent>
      </w:r>
      <w:r>
        <w:rPr>
          <w:noProof/>
          <w:color w:val="000000" w:themeColor="text1"/>
          <w:sz w:val="22"/>
          <w:szCs w:val="36"/>
        </w:rPr>
        <mc:AlternateContent>
          <mc:Choice Requires="wps">
            <w:drawing>
              <wp:anchor distT="0" distB="0" distL="114300" distR="114300" simplePos="0" relativeHeight="251351040" behindDoc="0" locked="0" layoutInCell="1" allowOverlap="1" wp14:anchorId="4E56EF6B" wp14:editId="181D658A">
                <wp:simplePos x="0" y="0"/>
                <wp:positionH relativeFrom="column">
                  <wp:posOffset>4559300</wp:posOffset>
                </wp:positionH>
                <wp:positionV relativeFrom="paragraph">
                  <wp:posOffset>2173605</wp:posOffset>
                </wp:positionV>
                <wp:extent cx="691515" cy="493395"/>
                <wp:effectExtent l="4445" t="4445" r="8890" b="16510"/>
                <wp:wrapNone/>
                <wp:docPr id="110" name="Rounded Rectangle 110"/>
                <wp:cNvGraphicFramePr/>
                <a:graphic xmlns:a="http://schemas.openxmlformats.org/drawingml/2006/main">
                  <a:graphicData uri="http://schemas.microsoft.com/office/word/2010/wordprocessingShape">
                    <wps:wsp>
                      <wps:cNvSpPr/>
                      <wps:spPr>
                        <a:xfrm>
                          <a:off x="0" y="0"/>
                          <a:ext cx="691515" cy="493395"/>
                        </a:xfrm>
                        <a:prstGeom prst="roundRect">
                          <a:avLst/>
                        </a:prstGeom>
                        <a:ln>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3BAB227C" w14:textId="5399B8E0" w:rsidR="003D4B8E" w:rsidRDefault="00BF1B6D">
                            <w:pPr>
                              <w:jc w:val="center"/>
                              <w:rPr>
                                <w:color w:val="000000" w:themeColor="text1"/>
                                <w:w w:val="80"/>
                                <w:sz w:val="22"/>
                                <w:szCs w:val="22"/>
                                <w14:textOutline w14:w="9525" w14:cap="flat" w14:cmpd="sng" w14:algn="ctr">
                                  <w14:solidFill>
                                    <w14:srgbClr w14:val="000000"/>
                                  </w14:solidFill>
                                  <w14:prstDash w14:val="solid"/>
                                  <w14:round/>
                                </w14:textOutline>
                              </w:rPr>
                            </w:pPr>
                            <w:r>
                              <w:rPr>
                                <w:color w:val="000000" w:themeColor="text1"/>
                                <w:w w:val="80"/>
                                <w:sz w:val="22"/>
                                <w:szCs w:val="22"/>
                                <w14:textOutline w14:w="9525" w14:cap="flat" w14:cmpd="sng" w14:algn="ctr">
                                  <w14:solidFill>
                                    <w14:srgbClr w14:val="000000"/>
                                  </w14:solidFill>
                                  <w14:prstDash w14:val="solid"/>
                                  <w14:round/>
                                </w14:textOutline>
                              </w:rPr>
                              <w:t xml:space="preserve"> CÔNG PHÍ</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4E56EF6B" id="Rounded Rectangle 110" o:spid="_x0000_s1099" style="position:absolute;left:0;text-align:left;margin-left:359pt;margin-top:171.15pt;width:54.45pt;height:38.85pt;z-index:2513510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" fillcolor="#91bce3 [2164]" strokecolor="red">
                <v:fill color2="#7aaddd [2612]" rotate="t" colors="0 #b1cbe9;.5 #a3c1e5;1 #92b9e4" focus="100%" type="gradient">
                  <o:fill v:ext="view" type="gradientUnscaled"/>
                </v:fill>
                <v:textbox>
                  <w:txbxContent>
                    <w:p w14:paraId="3BAB227C" w14:textId="5399B8E0" w:rsidR="003D4B8E" w:rsidRDefault="00BF1B6D">
                      <w:pPr>
                        <w:jc w:val="center"/>
                        <w:rPr>
                          <w:color w:val="000000" w:themeColor="text1"/>
                          <w:w w:val="80"/>
                          <w:sz w:val="22"/>
                          <w:szCs w:val="22"/>
                          <w14:textOutline w14:w="9525" w14:cap="flat" w14:cmpd="sng" w14:algn="ctr">
                            <w14:solidFill>
                              <w14:srgbClr w14:val="000000"/>
                            </w14:solidFill>
                            <w14:prstDash w14:val="solid"/>
                            <w14:round/>
                          </w14:textOutline>
                        </w:rPr>
                      </w:pPr>
                      <w:r>
                        <w:rPr>
                          <w:color w:val="000000" w:themeColor="text1"/>
                          <w:w w:val="80"/>
                          <w:sz w:val="22"/>
                          <w:szCs w:val="22"/>
                          <w14:textOutline w14:w="9525" w14:cap="flat" w14:cmpd="sng" w14:algn="ctr">
                            <w14:solidFill>
                              <w14:srgbClr w14:val="000000"/>
                            </w14:solidFill>
                            <w14:prstDash w14:val="solid"/>
                            <w14:round/>
                          </w14:textOutline>
                        </w:rPr>
                        <w:t xml:space="preserve"> CÔNG PHÍ</w:t>
                      </w:r>
                    </w:p>
                  </w:txbxContent>
                </v:textbox>
              </v:roundrect>
            </w:pict>
          </mc:Fallback>
        </mc:AlternateContent>
      </w:r>
      <w:r>
        <w:rPr>
          <w:noProof/>
          <w:color w:val="000000" w:themeColor="text1"/>
          <w:sz w:val="22"/>
          <w:szCs w:val="36"/>
        </w:rPr>
        <mc:AlternateContent>
          <mc:Choice Requires="wps">
            <w:drawing>
              <wp:anchor distT="0" distB="0" distL="114300" distR="114300" simplePos="0" relativeHeight="251365376" behindDoc="0" locked="0" layoutInCell="1" allowOverlap="1" wp14:anchorId="429E797E" wp14:editId="089D4D48">
                <wp:simplePos x="0" y="0"/>
                <wp:positionH relativeFrom="column">
                  <wp:posOffset>-922020</wp:posOffset>
                </wp:positionH>
                <wp:positionV relativeFrom="paragraph">
                  <wp:posOffset>3203575</wp:posOffset>
                </wp:positionV>
                <wp:extent cx="495935" cy="350520"/>
                <wp:effectExtent l="6350" t="6350" r="12065" b="24130"/>
                <wp:wrapNone/>
                <wp:docPr id="142" name="Oval 142"/>
                <wp:cNvGraphicFramePr/>
                <a:graphic xmlns:a="http://schemas.openxmlformats.org/drawingml/2006/main">
                  <a:graphicData uri="http://schemas.microsoft.com/office/word/2010/wordprocessingShape">
                    <wps:wsp>
                      <wps:cNvSpPr/>
                      <wps:spPr>
                        <a:xfrm>
                          <a:off x="0" y="0"/>
                          <a:ext cx="495935" cy="350520"/>
                        </a:xfrm>
                        <a:prstGeom prst="ellipse">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3000B728" w14:textId="77777777" w:rsidR="003D4B8E" w:rsidRDefault="00000000">
                            <w:pPr>
                              <w:jc w:val="center"/>
                              <w:rPr>
                                <w:sz w:val="20"/>
                              </w:rPr>
                            </w:pPr>
                            <w:r>
                              <w:rPr>
                                <w:sz w:val="20"/>
                              </w:rPr>
                              <w:t>100</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429E797E" id="Oval 142" o:spid="_x0000_s1100" style="position:absolute;left:0;text-align:left;margin-left:-72.6pt;margin-top:252.25pt;width:39.05pt;height:27.6pt;z-index:251365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" fillcolor="#5b9bd5 [3204]" strokecolor="#2e74b5 [2404]" strokeweight="1pt">
                <v:stroke joinstyle="miter"/>
                <v:textbox>
                  <w:txbxContent>
                    <w:p w14:paraId="3000B728" w14:textId="77777777" w:rsidR="003D4B8E" w:rsidRDefault="00000000">
                      <w:pPr>
                        <w:jc w:val="center"/>
                        <w:rPr>
                          <w:sz w:val="20"/>
                        </w:rPr>
                      </w:pPr>
                      <w:r>
                        <w:rPr>
                          <w:sz w:val="20"/>
                        </w:rPr>
                        <w:t>100</w:t>
                      </w:r>
                    </w:p>
                  </w:txbxContent>
                </v:textbox>
              </v:oval>
            </w:pict>
          </mc:Fallback>
        </mc:AlternateContent>
      </w:r>
      <w:r>
        <w:rPr>
          <w:noProof/>
          <w:color w:val="000000" w:themeColor="text1"/>
          <w:sz w:val="22"/>
          <w:szCs w:val="36"/>
        </w:rPr>
        <mc:AlternateContent>
          <mc:Choice Requires="wps">
            <w:drawing>
              <wp:anchor distT="0" distB="0" distL="114300" distR="114300" simplePos="0" relativeHeight="251361280" behindDoc="0" locked="0" layoutInCell="1" allowOverlap="1" wp14:anchorId="52736997" wp14:editId="5A1ACDE8">
                <wp:simplePos x="0" y="0"/>
                <wp:positionH relativeFrom="column">
                  <wp:posOffset>3440430</wp:posOffset>
                </wp:positionH>
                <wp:positionV relativeFrom="paragraph">
                  <wp:posOffset>1464945</wp:posOffset>
                </wp:positionV>
                <wp:extent cx="1464945" cy="708660"/>
                <wp:effectExtent l="2540" t="5715" r="18415" b="9525"/>
                <wp:wrapNone/>
                <wp:docPr id="129" name="Straight Arrow Connector 129"/>
                <wp:cNvGraphicFramePr/>
                <a:graphic xmlns:a="http://schemas.openxmlformats.org/drawingml/2006/main">
                  <a:graphicData uri="http://schemas.microsoft.com/office/word/2010/wordprocessingShape">
                    <wps:wsp>
                      <wps:cNvCnPr/>
                      <wps:spPr>
                        <a:xfrm>
                          <a:off x="4231005" y="3314065"/>
                          <a:ext cx="1464945" cy="70866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w14:anchorId="1DA7DD5F" id="Straight Arrow Connector 129" o:spid="_x0000_s1026" type="#_x0000_t32" style="position:absolute;margin-left:270.9pt;margin-top:115.35pt;width:115.35pt;height:55.8pt;z-index:251361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onK100gEAANMDAAAOAAAAZHJzL2Uyb0RvYy54bWysU8GO0zAUvCPxD5bvNEmbDUvUdA9dlguC 1QIf4Dp2YsmxrWfTJH/Ps9OmCDggRA6OHc+MZ55f9g/ToMlZgFfWNLTY5JQIw22rTNfQb1+f3txT 4gMzLdPWiIbOwtOHw+tX+9HVYmt7q1sBBEWMr0fX0D4EV2eZ570YmN9YJwxuSgsDC7iELmuBjag+ 6Gyb51U2WmgdWC68x6+PyyY9JH0pBQ+fpfQiEN1Q9BbSCGk8xTE77FndAXO94hcb7B9cDEwZPHSV emSBke+gfpMaFAfrrQwbbofMSqm4SBkwTZH/kuZLz5xIWbA43q1l8v9Pln86H80zYBlG52vvniGm mCQM8Y3+yNTQcrsr8vyOkrmhu11R5tXdUjgxBcIRUJRV+a5EAEfE2/y+qlJls5uSAx8+CDuQOGmo D8BU14ejNQbvyEKRqsfOH31AL0i8EqINbeIYmNLvTUvC7LCRGIAdowvExv3s5j/NwqzFwn0RkqgW XW7TGam1xFEDOTNsCsa5MKFYlRAdaVJpvRLzhQjdaaU9pefCuoAjT6Se+2vmCk9nWhNW5qCMhT8Z DtPVrFzw1+xL4hj+ZNs53WkqCnZOqtKly2Nr/rxO9Nu/ePgBAAD//wMAUEsDBBQABgAIAAAAIQDI 4R7r4gAAAAsBAAAPAAAAZHJzL2Rvd25yZXYueG1sTI/BTsMwEETvSPyDtUjcqNOkJVXIpipISEAv NEWIoxObJMJeB9ttA1+POcFxNKOZN+V6MpodlfODJYT5LAGmqLVyoA7hZX9/tQLmgyAptCWF8KU8 rKvzs1IU0p5op4516FgsIV8IhD6EseDct70yws/sqCh679YZEaJ0HZdOnGK50TxNkmtuxEBxoRej uutV+1EfDEL95h7F7fZhRbp5/h5C/fr0uTGIlxfT5gZYUFP4C8MvfkSHKjI19kDSM42wXMwjekBI syQHFhN5ni6BNQjZIs2AVyX//6H6AQAA//8DAFBLAQItABQABgAIAAAAIQC2gziS/gAAAOEBAAAT AAAAAAAAAAAAAAAAAAAAAABbQ29udGVudF9UeXBlc10ueG1sUEsBAi0AFAAGAAgAAAAhADj9If/W AAAAlAEAAAsAAAAAAAAAAAAAAAAALwEAAF9yZWxzLy5yZWxzUEsBAi0AFAAGAAgAAAAhAKicrXTS AQAA0wMAAA4AAAAAAAAAAAAAAAAALgIAAGRycy9lMm9Eb2MueG1sUEsBAi0AFAAGAAgAAAAhAMjh HuviAAAACwEAAA8AAAAAAAAAAAAAAAAALAQAAGRycy9kb3ducmV2LnhtbFBLBQYAAAAABAAEAPMA AAA7BQAAAAA= " strokecolor="#5b9bd5 [3204]" strokeweight="1pt">
                <v:stroke endarrow="open" joinstyle="miter"/>
              </v:shape>
            </w:pict>
          </mc:Fallback>
        </mc:AlternateContent>
      </w:r>
      <w:r>
        <w:rPr>
          <w:noProof/>
          <w:color w:val="000000" w:themeColor="text1"/>
          <w:sz w:val="22"/>
          <w:szCs w:val="36"/>
        </w:rPr>
        <mc:AlternateContent>
          <mc:Choice Requires="wps">
            <w:drawing>
              <wp:anchor distT="0" distB="0" distL="114300" distR="114300" simplePos="0" relativeHeight="251359232" behindDoc="0" locked="0" layoutInCell="1" allowOverlap="1" wp14:anchorId="06EC9770" wp14:editId="54BFB8A1">
                <wp:simplePos x="0" y="0"/>
                <wp:positionH relativeFrom="column">
                  <wp:posOffset>3440430</wp:posOffset>
                </wp:positionH>
                <wp:positionV relativeFrom="paragraph">
                  <wp:posOffset>1464945</wp:posOffset>
                </wp:positionV>
                <wp:extent cx="448310" cy="741045"/>
                <wp:effectExtent l="5715" t="3175" r="3175" b="17780"/>
                <wp:wrapNone/>
                <wp:docPr id="128" name="Straight Arrow Connector 128"/>
                <wp:cNvGraphicFramePr/>
                <a:graphic xmlns:a="http://schemas.openxmlformats.org/drawingml/2006/main">
                  <a:graphicData uri="http://schemas.microsoft.com/office/word/2010/wordprocessingShape">
                    <wps:wsp>
                      <wps:cNvCnPr/>
                      <wps:spPr>
                        <a:xfrm>
                          <a:off x="3974465" y="3312795"/>
                          <a:ext cx="448310" cy="741045"/>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w14:anchorId="467DB7D6" id="Straight Arrow Connector 128" o:spid="_x0000_s1026" type="#_x0000_t32" style="position:absolute;margin-left:270.9pt;margin-top:115.35pt;width:35.3pt;height:58.35pt;z-index:251359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gsqV+0gEAANIDAAAOAAAAZHJzL2Uyb0RvYy54bWysU8GOmzAQvVfqP1i+N0DCbnZRyB6y3V6q drXtfoBjbLBkbGvsBvj7jk1CqraHVVUOg83Me35vPOwexl6TkwCvrKlpscopEYbbRpm2pq/fnz7c UeIDMw3T1oiaTsLTh/37d7vBVWJtO6sbAQRJjK8GV9MuBFdlmeed6JlfWScMJqWFngXcQps1wAZk 73W2zvPbbLDQOLBceI9fH+ck3Sd+KQUPX6X0IhBdU9QWUoQUjzFm+x2rWmCuU/wsg/2Dip4pg4cu VI8sMPID1B9UveJgvZVhxW2fWSkVF8kDuiny39x865gTyQs2x7ulTf7/0fIvp4N5BmzD4Hzl3TNE F6OEPr5RHxlrurnfluXtDSUTrjfFent/MzdOjIFwLCjLu02B7eVYsC2LvEz57ErkwIdPwvYkLmrq AzDVduFgjcErslCk5rHTZx9QCgIvgKhCmxgDU/qjaUiYHM4RA7BDFIG1MZ9d5adVmLSYsS9CEtWg yHU6I02WOGggJ4YzwTgXJhQLE1ZHmFRaL8B8BkJ7XGBP6TmjzsURJ9LIvRm5lKczrQkLslfGwt8E h/EiVs71F++z42j+aJspXWlqCg5O6tJ5yONk/rpP8OuvuP8JAAD//wMAUEsDBBQABgAIAAAAIQBg 5boM4gAAAAsBAAAPAAAAZHJzL2Rvd25yZXYueG1sTI/BTsMwEETvSPyDtUjcqJM0tFXIpipISEAv NEWIoxObJMJeB9ttA1+POcFxNKOZN+V6MpodlfODJYR0lgBT1Fo5UIfwsr+/WgHzQZAU2pJC+FIe 1tX5WSkKaU+0U8c6dCyWkC8EQh/CWHDu214Z4Wd2VBS9d+uMCFG6jksnTrHcaJ4lyYIbMVBc6MWo 7nrVftQHg1C/uUdxu31YkW6ev4dQvz59bgzi5cW0uQEW1BT+wvCLH9GhikyNPZD0TCNc52lEDwjZ PFkCi4lFmuXAGoR5vsyBVyX//6H6AQAA//8DAFBLAQItABQABgAIAAAAIQC2gziS/gAAAOEBAAAT AAAAAAAAAAAAAAAAAAAAAABbQ29udGVudF9UeXBlc10ueG1sUEsBAi0AFAAGAAgAAAAhADj9If/W AAAAlAEAAAsAAAAAAAAAAAAAAAAALwEAAF9yZWxzLy5yZWxzUEsBAi0AFAAGAAgAAAAhAKCypX7S AQAA0gMAAA4AAAAAAAAAAAAAAAAALgIAAGRycy9lMm9Eb2MueG1sUEsBAi0AFAAGAAgAAAAhAGDl ugziAAAACwEAAA8AAAAAAAAAAAAAAAAALAQAAGRycy9kb3ducmV2LnhtbFBLBQYAAAAABAAEAPMA AAA7BQAAAAA= " strokecolor="#5b9bd5 [3204]" strokeweight="1pt">
                <v:stroke endarrow="open" joinstyle="miter"/>
              </v:shape>
            </w:pict>
          </mc:Fallback>
        </mc:AlternateContent>
      </w:r>
      <w:r>
        <w:rPr>
          <w:noProof/>
          <w:color w:val="000000" w:themeColor="text1"/>
          <w:sz w:val="22"/>
          <w:szCs w:val="36"/>
        </w:rPr>
        <mc:AlternateContent>
          <mc:Choice Requires="wps">
            <w:drawing>
              <wp:anchor distT="0" distB="0" distL="114300" distR="114300" simplePos="0" relativeHeight="251357184" behindDoc="0" locked="0" layoutInCell="1" allowOverlap="1" wp14:anchorId="1A7CEBC7" wp14:editId="4E3EA7FF">
                <wp:simplePos x="0" y="0"/>
                <wp:positionH relativeFrom="column">
                  <wp:posOffset>3004185</wp:posOffset>
                </wp:positionH>
                <wp:positionV relativeFrom="paragraph">
                  <wp:posOffset>1464945</wp:posOffset>
                </wp:positionV>
                <wp:extent cx="436245" cy="768350"/>
                <wp:effectExtent l="1270" t="3175" r="19685" b="9525"/>
                <wp:wrapNone/>
                <wp:docPr id="124" name="Straight Arrow Connector 124"/>
                <wp:cNvGraphicFramePr/>
                <a:graphic xmlns:a="http://schemas.openxmlformats.org/drawingml/2006/main">
                  <a:graphicData uri="http://schemas.microsoft.com/office/word/2010/wordprocessingShape">
                    <wps:wsp>
                      <wps:cNvCnPr/>
                      <wps:spPr>
                        <a:xfrm flipH="1">
                          <a:off x="3175635" y="3314065"/>
                          <a:ext cx="436245" cy="76835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w14:anchorId="4FB0BB24" id="Straight Arrow Connector 124" o:spid="_x0000_s1026" type="#_x0000_t32" style="position:absolute;margin-left:236.55pt;margin-top:115.35pt;width:34.35pt;height:60.5pt;flip:x;z-index:251357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hR7rg2QEAANwDAAAOAAAAZHJzL2Uyb0RvYy54bWysU02P2yAQvVfqf0DcG9tx4l1ZcfaQ7baH ql314wcQDDYSBjTQ2P73HXDirdoeqqo+jMAz7/HeMBwepkGTiwCvrGlosckpEYbbVpmuod++Pr25 p8QHZlqmrRENnYWnD8fXrw6jq8XW9la3AgiSGF+PrqF9CK7OMs97MTC/sU4YTEoLAwu4hS5rgY3I Puhsm+dVNlpoHVguvMe/j0uSHhO/lIKHT1J6EYhuKGoLKUKK5xiz44HVHTDXK36Vwf5BxcCUwUNX qkcWGPkO6jeqQXGw3sqw4XbIrJSKi+QB3RT5L26+9MyJ5AWb493aJv//aPnHy8k8A7ZhdL727hmi i0nCQKRW7j3eafKFSsnU0LK421flnpIZ12Wxy6v90kIxBcKxYFdW2x3mORbcVfflPrU4WygjtQMf 3gk7kLhoqA/AVNeHkzUGL8vCchy7fPABRSHwBohgbWIMTOm3piVhdjhRDMCOUQTWxnz2YiStwqzF gv0sJFEtitwmS2nGxEkDuTCcDsa5MKFYmbA6wqTSegXmCxC68wp7St8VdS2OOJGG76+Ra3k605qw IgdlLPxJcJhuYuVSf/O+OI7mz7ad0+WmpuAIpS5dxz3O6M/7BH95lMcfAAAA//8DAFBLAwQUAAYA CAAAACEAbDeCYd8AAAALAQAADwAAAGRycy9kb3ducmV2LnhtbEyPwU7DMBBE70j8g7VI3KiTum0g xKmgEmegVOLqxksSYa9D7LYpX89yguNqn2beVOvJO3HEMfaBNOSzDARSE2xPrYbd29PNLYiYDFnj AqGGM0ZY15cXlSltONErHrepFRxCsTQaupSGUsrYdOhNnIUBiX8fYfQm8Tm20o7mxOHeyXmWraQ3 PXFDZwbcdNh8bg9eA6rn9vytXNysvl7ugovvO/eotL6+mh7uQSSc0h8Mv/qsDjU77cOBbBROw6JQ OaMa5iorQDCxXOQ8Zq9BLfMCZF3J/xvqHwAAAP//AwBQSwECLQAUAAYACAAAACEAtoM4kv4AAADh AQAAEwAAAAAAAAAAAAAAAAAAAAAAW0NvbnRlbnRfVHlwZXNdLnhtbFBLAQItABQABgAIAAAAIQA4 /SH/1gAAAJQBAAALAAAAAAAAAAAAAAAAAC8BAABfcmVscy8ucmVsc1BLAQItABQABgAIAAAAIQBh R7rg2QEAANwDAAAOAAAAAAAAAAAAAAAAAC4CAABkcnMvZTJvRG9jLnhtbFBLAQItABQABgAIAAAA IQBsN4Jh3wAAAAsBAAAPAAAAAAAAAAAAAAAAADMEAABkcnMvZG93bnJldi54bWxQSwUGAAAAAAQA BADzAAAAPwUAAAAA " strokecolor="#5b9bd5 [3204]" strokeweight="1pt">
                <v:stroke endarrow="open" joinstyle="miter"/>
              </v:shape>
            </w:pict>
          </mc:Fallback>
        </mc:AlternateContent>
      </w:r>
      <w:r>
        <w:rPr>
          <w:noProof/>
          <w:color w:val="000000" w:themeColor="text1"/>
          <w:sz w:val="22"/>
          <w:szCs w:val="36"/>
        </w:rPr>
        <mc:AlternateContent>
          <mc:Choice Requires="wps">
            <w:drawing>
              <wp:anchor distT="0" distB="0" distL="114300" distR="114300" simplePos="0" relativeHeight="251355136" behindDoc="0" locked="0" layoutInCell="1" allowOverlap="1" wp14:anchorId="234D327C" wp14:editId="676CA68F">
                <wp:simplePos x="0" y="0"/>
                <wp:positionH relativeFrom="column">
                  <wp:posOffset>2073910</wp:posOffset>
                </wp:positionH>
                <wp:positionV relativeFrom="paragraph">
                  <wp:posOffset>1464945</wp:posOffset>
                </wp:positionV>
                <wp:extent cx="1366520" cy="760095"/>
                <wp:effectExtent l="0" t="5715" r="5080" b="15240"/>
                <wp:wrapNone/>
                <wp:docPr id="123" name="Straight Arrow Connector 123"/>
                <wp:cNvGraphicFramePr/>
                <a:graphic xmlns:a="http://schemas.openxmlformats.org/drawingml/2006/main">
                  <a:graphicData uri="http://schemas.microsoft.com/office/word/2010/wordprocessingShape">
                    <wps:wsp>
                      <wps:cNvCnPr/>
                      <wps:spPr>
                        <a:xfrm flipH="1">
                          <a:off x="2378710" y="3314065"/>
                          <a:ext cx="1366520" cy="760095"/>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w14:anchorId="23693D9C" id="Straight Arrow Connector 123" o:spid="_x0000_s1026" type="#_x0000_t32" style="position:absolute;margin-left:163.3pt;margin-top:115.35pt;width:107.6pt;height:59.85pt;flip:x;z-index:251355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7lhXf2QEAAN0DAAAOAAAAZHJzL2Uyb0RvYy54bWysU8tu2zAQvBfoPxC815Lsxk4Eyzk4TXso 2qCPD6ApUiLAF5asJf19l5StFG0PQVEdFqI4M5xZrvb3o9HkLCAoZxtarUpKhOWuVbZr6Pdvj29u KQmR2ZZpZ0VDJxHo/eH1q/3ga7F2vdOtAIIiNtSDb2gfo6+LIvBeGBZWzguLm9KBYRGX0BUtsAHV jS7WZbktBgetB8dFCPj1Yd6kh6wvpeDxs5RBRKIbit5irpDrKdXisGd1B8z3il9ssH9wYZiyeOgi 9cAiIz9A/SFlFAcXnIwr7kzhpFRc5AyYpip/S/O1Z17kLNic4Jc2hf8nyz+dj/YJsA2DD3XwT5BS jBIMkVr5D3inORc6JWND15vd7a7CRk4N3Wyqt+X2Zm6hGCPhCKg22+3NGgEcEbttWd5lQDFrJm0P Ib4XzpD00tAQgamuj0dnLd6Wg/k8dv4YIrpC4pWQyNqmGpnS72xL4uRxpBiAG5ILxKb94jlJfouT FjP3i5BEtSlGzpSHTBw1kDPD8WCcCxurRQnRiSaV1guxnInQnRbaY34urAs48USevhczF3g+09m4 MI2yDv5mOI5Xs3LGX7PPiVP4k2unfLu5KThDuUuXeU9D+us605//ysNPAAAA//8DAFBLAwQUAAYA CAAAACEA3PBOxd4AAAALAQAADwAAAGRycy9kb3ducmV2LnhtbEyPwU7DMBBE70j8g7VI3KjdpA0Q 4lRQiTO0VOLqxksSYa9D7LYpX89yguNqnmbfVKvJO3HEMfaBNMxnCgRSE2xPrYbd2/PNHYiYDFnj AqGGM0ZY1ZcXlSltONEGj9vUCi6hWBoNXUpDKWVsOvQmzsKAxNlHGL1JfI6ttKM5cbl3MlOqkN70 xB86M+C6w+Zze/AaMH9pz9+5i+vi6/U+uPi+c0+51tdX0+MDiIRT+oPhV5/VoWanfTiQjcJpyLOi YFRDlqtbEEwsF3Mes+doqRYg60r+31D/AAAA//8DAFBLAQItABQABgAIAAAAIQC2gziS/gAAAOEB AAATAAAAAAAAAAAAAAAAAAAAAABbQ29udGVudF9UeXBlc10ueG1sUEsBAi0AFAAGAAgAAAAhADj9 If/WAAAAlAEAAAsAAAAAAAAAAAAAAAAALwEAAF9yZWxzLy5yZWxzUEsBAi0AFAAGAAgAAAAhAHuW Fd/ZAQAA3QMAAA4AAAAAAAAAAAAAAAAALgIAAGRycy9lMm9Eb2MueG1sUEsBAi0AFAAGAAgAAAAh ANzwTsXeAAAACwEAAA8AAAAAAAAAAAAAAAAAMwQAAGRycy9kb3ducmV2LnhtbFBLBQYAAAAABAAE APMAAAA+BQAAAAA= " strokecolor="#5b9bd5 [3204]" strokeweight="1pt">
                <v:stroke endarrow="open" joinstyle="miter"/>
              </v:shape>
            </w:pict>
          </mc:Fallback>
        </mc:AlternateContent>
      </w:r>
      <w:r>
        <w:rPr>
          <w:noProof/>
          <w:color w:val="000000" w:themeColor="text1"/>
          <w:sz w:val="22"/>
          <w:szCs w:val="36"/>
        </w:rPr>
        <mc:AlternateContent>
          <mc:Choice Requires="wps">
            <w:drawing>
              <wp:anchor distT="0" distB="0" distL="114300" distR="114300" simplePos="0" relativeHeight="251353088" behindDoc="0" locked="0" layoutInCell="1" allowOverlap="1" wp14:anchorId="1DBA1018" wp14:editId="3ACD0CB1">
                <wp:simplePos x="0" y="0"/>
                <wp:positionH relativeFrom="column">
                  <wp:posOffset>1134110</wp:posOffset>
                </wp:positionH>
                <wp:positionV relativeFrom="paragraph">
                  <wp:posOffset>1464945</wp:posOffset>
                </wp:positionV>
                <wp:extent cx="2306320" cy="773430"/>
                <wp:effectExtent l="0" t="5715" r="17780" b="20955"/>
                <wp:wrapNone/>
                <wp:docPr id="122" name="Straight Arrow Connector 122"/>
                <wp:cNvGraphicFramePr/>
                <a:graphic xmlns:a="http://schemas.openxmlformats.org/drawingml/2006/main">
                  <a:graphicData uri="http://schemas.microsoft.com/office/word/2010/wordprocessingShape">
                    <wps:wsp>
                      <wps:cNvCnPr/>
                      <wps:spPr>
                        <a:xfrm flipH="1">
                          <a:off x="1553210" y="3314065"/>
                          <a:ext cx="2306320" cy="77343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w14:anchorId="45C521BA" id="Straight Arrow Connector 122" o:spid="_x0000_s1026" type="#_x0000_t32" style="position:absolute;margin-left:89.3pt;margin-top:115.35pt;width:181.6pt;height:60.9pt;flip:x;z-index:251353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viakz2AEAAN0DAAAOAAAAZHJzL2Uyb0RvYy54bWysU02P0zAUvCPxHyzfab62XRQ13UOXhQOC 1cL+ANexE0uObT2bJvn3PDttFgGHFSKHpzh+M54Zv+zvpkGTswCvrGlosckpEYbbVpmuoc/fH969 p8QHZlqmrRENnYWnd4e3b/ajq0Vpe6tbAQRJjK9H19A+BFdnmee9GJjfWCcMbkoLAwu4hC5rgY3I PuiszPNdNlpoHVguvMev98smPSR+KQUPX6X0IhDdUNQWUoVUT7Fmhz2rO2CuV/wig/2DioEpg4eu VPcsMPID1B9Ug+JgvZVhw+2QWSkVF8kDuiny39x865kTyQuG490ak/9/tPzL+WgeAWMYna+9e4To YpIwEKmV+4R3mnyhUjLhYrutygKDnBtaVcVNvtsuEYopEI4NZZXvqhIbOHbc3lY3Vco4WzgjtwMf Pgo7kPjSUB+Aqa4PR2sM3paF5Tx2/uwDqkLgFRDB2sQamNIfTEvC7HCkGIAdowrsjfvZi5P0FmYt FuyTkES1UWXylIZMHDWQM8PxYJwLE4qVCbsjTCqtV2C+AKE7rbCH9FxQl+aIE2n6Xo1c29OZ1oQV OShj4W+Cw3QVK5f+q/fFcTR/su2cbjeFgjOUUrrMexzSX9cJ/vJXHn4CAAD//wMAUEsDBBQABgAI AAAAIQB2a5iH3gAAAAsBAAAPAAAAZHJzL2Rvd25yZXYueG1sTI/BTsMwEETvlfgHa5G4tU4TkpYQ p4JKnIFSiasbL0mEvQ6x26Z8PcsJjqN9mn1TbSZnxQnH0HtSsFwkIJAab3pqFezfnuZrECFqMtp6 QgUXDLCpr2aVLo0/0yuedrEVXEKh1Aq6GIdSytB06HRY+AGJbx9+dDpyHFtpRn3mcmdlmiSFdLon /tDpAbcdNp+7o1OA2XN7+c5s2BZfL3fehve9fcyUurmeHu5BRJziHwy/+qwONTsd/JFMEJbzal0w qiDNkhUIJvLbJY85KMjyNAdZV/L/hvoHAAD//wMAUEsBAi0AFAAGAAgAAAAhALaDOJL+AAAA4QEA ABMAAAAAAAAAAAAAAAAAAAAAAFtDb250ZW50X1R5cGVzXS54bWxQSwECLQAUAAYACAAAACEAOP0h /9YAAACUAQAACwAAAAAAAAAAAAAAAAAvAQAAX3JlbHMvLnJlbHNQSwECLQAUAAYACAAAACEAL4mp M9gBAADdAwAADgAAAAAAAAAAAAAAAAAuAgAAZHJzL2Uyb0RvYy54bWxQSwECLQAUAAYACAAAACEA dmuYh94AAAALAQAADwAAAAAAAAAAAAAAAAAyBAAAZHJzL2Rvd25yZXYueG1sUEsFBgAAAAAEAAQA 8wAAAD0FAAAAAA== " strokecolor="#5b9bd5 [3204]" strokeweight="1pt">
                <v:stroke endarrow="open" joinstyle="miter"/>
              </v:shape>
            </w:pict>
          </mc:Fallback>
        </mc:AlternateContent>
      </w:r>
      <w:r>
        <w:rPr>
          <w:noProof/>
          <w:color w:val="000000" w:themeColor="text1"/>
          <w:sz w:val="22"/>
          <w:szCs w:val="36"/>
        </w:rPr>
        <mc:AlternateContent>
          <mc:Choice Requires="wps">
            <w:drawing>
              <wp:anchor distT="0" distB="0" distL="114300" distR="114300" simplePos="0" relativeHeight="251348992" behindDoc="0" locked="0" layoutInCell="1" allowOverlap="1" wp14:anchorId="04A0C8A0" wp14:editId="15CA975C">
                <wp:simplePos x="0" y="0"/>
                <wp:positionH relativeFrom="column">
                  <wp:posOffset>2623185</wp:posOffset>
                </wp:positionH>
                <wp:positionV relativeFrom="paragraph">
                  <wp:posOffset>502920</wp:posOffset>
                </wp:positionV>
                <wp:extent cx="817245" cy="468630"/>
                <wp:effectExtent l="3175" t="5715" r="17780" b="1905"/>
                <wp:wrapNone/>
                <wp:docPr id="109" name="Straight Arrow Connector 109"/>
                <wp:cNvGraphicFramePr/>
                <a:graphic xmlns:a="http://schemas.openxmlformats.org/drawingml/2006/main">
                  <a:graphicData uri="http://schemas.microsoft.com/office/word/2010/wordprocessingShape">
                    <wps:wsp>
                      <wps:cNvCnPr/>
                      <wps:spPr>
                        <a:xfrm>
                          <a:off x="4223385" y="2409190"/>
                          <a:ext cx="817245" cy="46863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w14:anchorId="76A42B78" id="Straight Arrow Connector 109" o:spid="_x0000_s1026" type="#_x0000_t32" style="position:absolute;margin-left:206.55pt;margin-top:39.6pt;width:64.35pt;height:36.9pt;z-index:251348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I/Os0gEAANIDAAAOAAAAZHJzL2Uyb0RvYy54bWysU02P0zAQvSPxHyzfaT5aSjdquocuywXB amF/gOvYiSXHtsamSf49Y6dNEXBYIXKY2Jl5z++NJ/v7sdfkLMAra2parHJKhOG2Uaat6cv3x3c7 SnxgpmHaGlHTSXh6f3j7Zj+4SpS2s7oRQJDE+GpwNe1CcFWWed6JnvmVdcJgUlroWcAttFkDbED2 Xmdlnm+zwULjwHLhPX59mJP0kPilFDx8ldKLQHRNUVtIEVI8xZgd9qxqgblO8YsM9g8qeqYMHrpQ PbDAyA9Qf1D1ioP1VoYVt31mpVRcJA/opsh/c/OtY04kL9gc75Y2+f9Hy7+cj+YJsA2D85V3TxBd jBL6+EZ9ZKzppizX6917Sqaalpv8rri7NE6MgXAs2BUfyg3mORZstrvtOuWzG5EDHz4J25O4qKkP wFTbhaM1Bq/IQpGax86ffUApCLwCogptYgxM6Y+mIWFyOEcMwA7x9rA25rOb/LQKkxYz9llIohoU WaYz0mSJowZyZjgTjHNhQrEwYXWESaX1AsxnILSnBfaYngvqUhxxIo3cq5FLeTrTmrAge2Us/E1w GK9i5Vx/9T47juZPtpnSlaam4OCkLl2GPE7mr/sEv/2Kh58AAAD//wMAUEsDBBQABgAIAAAAIQAT CIFi4QAAAAoBAAAPAAAAZHJzL2Rvd25yZXYueG1sTI/LTsMwEEX3SPyDNUjsqJM+aAlxqoKEBGVD A0IsJ7FJIuxxiN028PUMK1iO5ujec/P16Kw4mCF0nhSkkwSEodrrjhoFL893FysQISJptJ6Mgi8T YF2cnuSYaX+knTmUsREcQiFDBW2MfSZlqFvjMEx8b4h/735wGPkcGqkHPHK4s3KaJJfSYUfc0GJv bltTf5R7p6B8Gx7w5vF+RbZ6+u5i+br93Dilzs/GzTWIaMb4B8OvPqtDwU6V35MOwiqYp7OUUQXL qykIBhbzlLdUTC5mCcgil/8nFD8AAAD//wMAUEsBAi0AFAAGAAgAAAAhALaDOJL+AAAA4QEAABMA AAAAAAAAAAAAAAAAAAAAAFtDb250ZW50X1R5cGVzXS54bWxQSwECLQAUAAYACAAAACEAOP0h/9YA AACUAQAACwAAAAAAAAAAAAAAAAAvAQAAX3JlbHMvLnJlbHNQSwECLQAUAAYACAAAACEAfyPzrNIB AADSAwAADgAAAAAAAAAAAAAAAAAuAgAAZHJzL2Uyb0RvYy54bWxQSwECLQAUAAYACAAAACEAEwiB YuEAAAAKAQAADwAAAAAAAAAAAAAAAAAsBAAAZHJzL2Rvd25yZXYueG1sUEsFBgAAAAAEAAQA8wAA ADoFAAAAAA== " strokecolor="#5b9bd5 [3204]" strokeweight="1pt">
                <v:stroke endarrow="open" joinstyle="miter"/>
              </v:shape>
            </w:pict>
          </mc:Fallback>
        </mc:AlternateContent>
      </w:r>
      <w:bookmarkEnd w:id="128"/>
    </w:p>
    <w:p w14:paraId="5618F172" w14:textId="77777777" w:rsidR="003D4B8E" w:rsidRPr="00CE5F36" w:rsidRDefault="003D4B8E">
      <w:pPr>
        <w:rPr>
          <w:color w:val="000000" w:themeColor="text1"/>
          <w:sz w:val="22"/>
          <w:szCs w:val="22"/>
        </w:rPr>
      </w:pPr>
    </w:p>
    <w:p w14:paraId="15F37E5B" w14:textId="77777777" w:rsidR="003D4B8E" w:rsidRPr="00CE5F36" w:rsidRDefault="003D4B8E">
      <w:pPr>
        <w:rPr>
          <w:color w:val="000000" w:themeColor="text1"/>
          <w:sz w:val="22"/>
          <w:szCs w:val="22"/>
        </w:rPr>
      </w:pPr>
    </w:p>
    <w:p w14:paraId="394317AA" w14:textId="77777777" w:rsidR="003D4B8E" w:rsidRPr="00CE5F36" w:rsidRDefault="003D4B8E">
      <w:pPr>
        <w:rPr>
          <w:color w:val="000000" w:themeColor="text1"/>
          <w:sz w:val="22"/>
          <w:szCs w:val="22"/>
        </w:rPr>
      </w:pPr>
    </w:p>
    <w:p w14:paraId="5DEFADD9" w14:textId="77777777" w:rsidR="003D4B8E" w:rsidRPr="00CE5F36" w:rsidRDefault="003D4B8E">
      <w:pPr>
        <w:rPr>
          <w:color w:val="000000" w:themeColor="text1"/>
          <w:sz w:val="22"/>
          <w:szCs w:val="22"/>
        </w:rPr>
      </w:pPr>
    </w:p>
    <w:p w14:paraId="1CC8C5C4" w14:textId="77777777" w:rsidR="00CF7F34" w:rsidRPr="00CE5F36" w:rsidRDefault="00CF7F34">
      <w:pPr>
        <w:widowControl/>
        <w:jc w:val="left"/>
        <w:rPr>
          <w:color w:val="000000" w:themeColor="text1"/>
          <w:sz w:val="36"/>
          <w:szCs w:val="36"/>
          <w:u w:val="single"/>
        </w:rPr>
      </w:pPr>
    </w:p>
    <w:p w14:paraId="4CBB3116" w14:textId="77777777" w:rsidR="00CF7F34" w:rsidRPr="00CE5F36" w:rsidRDefault="00CF7F34">
      <w:pPr>
        <w:widowControl/>
        <w:jc w:val="left"/>
        <w:rPr>
          <w:color w:val="000000" w:themeColor="text1"/>
          <w:sz w:val="36"/>
          <w:szCs w:val="36"/>
          <w:u w:val="single"/>
        </w:rPr>
      </w:pPr>
    </w:p>
    <w:p w14:paraId="58B40FC5" w14:textId="77777777" w:rsidR="00CF7F34" w:rsidRPr="00CE5F36" w:rsidRDefault="00CF7F34">
      <w:pPr>
        <w:widowControl/>
        <w:jc w:val="left"/>
        <w:rPr>
          <w:color w:val="000000" w:themeColor="text1"/>
          <w:sz w:val="36"/>
          <w:szCs w:val="36"/>
          <w:u w:val="single"/>
        </w:rPr>
      </w:pPr>
    </w:p>
    <w:p w14:paraId="0CCDC643" w14:textId="49596C8C" w:rsidR="00CF7F34" w:rsidRPr="00CE5F36" w:rsidRDefault="00947048">
      <w:pPr>
        <w:widowControl/>
        <w:jc w:val="left"/>
        <w:rPr>
          <w:color w:val="000000" w:themeColor="text1"/>
          <w:sz w:val="36"/>
          <w:szCs w:val="36"/>
          <w:u w:val="single"/>
        </w:rPr>
      </w:pPr>
      <w:r>
        <w:rPr>
          <w:noProof/>
          <w:color w:val="000000" w:themeColor="text1"/>
          <w:sz w:val="22"/>
          <w:szCs w:val="36"/>
        </w:rPr>
        <mc:AlternateContent>
          <mc:Choice Requires="wps">
            <w:drawing>
              <wp:anchor distT="0" distB="0" distL="114300" distR="114300" simplePos="0" relativeHeight="251338752" behindDoc="0" locked="0" layoutInCell="1" allowOverlap="1" wp14:anchorId="09F91810" wp14:editId="41CDAC29">
                <wp:simplePos x="0" y="0"/>
                <wp:positionH relativeFrom="column">
                  <wp:posOffset>2658745</wp:posOffset>
                </wp:positionH>
                <wp:positionV relativeFrom="paragraph">
                  <wp:posOffset>21590</wp:posOffset>
                </wp:positionV>
                <wp:extent cx="635635" cy="493395"/>
                <wp:effectExtent l="4445" t="5080" r="7620" b="15875"/>
                <wp:wrapNone/>
                <wp:docPr id="47" name="Rounded Rectangle 47"/>
                <wp:cNvGraphicFramePr/>
                <a:graphic xmlns:a="http://schemas.openxmlformats.org/drawingml/2006/main">
                  <a:graphicData uri="http://schemas.microsoft.com/office/word/2010/wordprocessingShape">
                    <wps:wsp>
                      <wps:cNvSpPr/>
                      <wps:spPr>
                        <a:xfrm>
                          <a:off x="0" y="0"/>
                          <a:ext cx="635635" cy="493395"/>
                        </a:xfrm>
                        <a:prstGeom prst="roundRect">
                          <a:avLst/>
                        </a:prstGeom>
                        <a:ln>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3B1376CD" w14:textId="474387D1" w:rsidR="003D4B8E" w:rsidRDefault="00BF1B6D">
                            <w:pPr>
                              <w:jc w:val="center"/>
                              <w:rPr>
                                <w:color w:val="000000" w:themeColor="text1"/>
                                <w:w w:val="80"/>
                                <w:sz w:val="22"/>
                                <w:szCs w:val="22"/>
                                <w14:textOutline w14:w="9525" w14:cap="flat" w14:cmpd="sng" w14:algn="ctr">
                                  <w14:gradFill>
                                    <w14:gsLst>
                                      <w14:gs w14:pos="0">
                                        <w14:srgbClr w14:val="D92763"/>
                                      </w14:gs>
                                      <w14:gs w14:pos="50000">
                                        <w14:srgbClr w14:val="E3447A"/>
                                      </w14:gs>
                                      <w14:gs w14:pos="100000">
                                        <w14:srgbClr w14:val="EC6091"/>
                                      </w14:gs>
                                    </w14:gsLst>
                                    <w14:lin w14:ang="5400000" w14:scaled="0"/>
                                  </w14:gradFill>
                                  <w14:prstDash w14:val="solid"/>
                                  <w14:round/>
                                </w14:textOutline>
                              </w:rPr>
                            </w:pPr>
                            <w:r>
                              <w:rPr>
                                <w:color w:val="000000" w:themeColor="text1"/>
                                <w:w w:val="80"/>
                                <w:sz w:val="22"/>
                                <w:szCs w:val="22"/>
                                <w14:textOutline w14:w="9525" w14:cap="flat" w14:cmpd="sng" w14:algn="ctr">
                                  <w14:gradFill>
                                    <w14:gsLst>
                                      <w14:gs w14:pos="0">
                                        <w14:srgbClr w14:val="D92763"/>
                                      </w14:gs>
                                      <w14:gs w14:pos="50000">
                                        <w14:srgbClr w14:val="E3447A"/>
                                      </w14:gs>
                                      <w14:gs w14:pos="100000">
                                        <w14:srgbClr w14:val="EC6091"/>
                                      </w14:gs>
                                    </w14:gsLst>
                                    <w14:lin w14:ang="5400000" w14:scaled="0"/>
                                  </w14:gradFill>
                                  <w14:prstDash w14:val="solid"/>
                                  <w14:round/>
                                </w14:textOutline>
                              </w:rPr>
                              <w:t xml:space="preserve"> CÔNG RẬM</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09F91810" id="Rounded Rectangle 47" o:spid="_x0000_s1101" style="position:absolute;margin-left:209.35pt;margin-top:1.7pt;width:50.05pt;height:38.85pt;z-index:2513387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" fillcolor="#91bce3 [2164]" strokecolor="red">
                <v:fill color2="#7aaddd [2612]" rotate="t" colors="0 #b1cbe9;.5 #a3c1e5;1 #92b9e4" focus="100%" type="gradient">
                  <o:fill v:ext="view" type="gradientUnscaled"/>
                </v:fill>
                <v:textbox>
                  <w:txbxContent>
                    <w:p w14:paraId="3B1376CD" w14:textId="474387D1" w:rsidR="003D4B8E" w:rsidRDefault="00BF1B6D">
                      <w:pPr>
                        <w:jc w:val="center"/>
                        <w:rPr>
                          <w:color w:val="000000" w:themeColor="text1"/>
                          <w:w w:val="80"/>
                          <w:sz w:val="22"/>
                          <w:szCs w:val="22"/>
                          <w14:textOutline w14:w="9525" w14:cap="flat" w14:cmpd="sng" w14:algn="ctr">
                            <w14:gradFill>
                              <w14:gsLst>
                                <w14:gs w14:pos="0">
                                  <w14:srgbClr w14:val="D92763"/>
                                </w14:gs>
                                <w14:gs w14:pos="50000">
                                  <w14:srgbClr w14:val="E3447A"/>
                                </w14:gs>
                                <w14:gs w14:pos="100000">
                                  <w14:srgbClr w14:val="EC6091"/>
                                </w14:gs>
                              </w14:gsLst>
                              <w14:lin w14:ang="5400000" w14:scaled="0"/>
                            </w14:gradFill>
                            <w14:prstDash w14:val="solid"/>
                            <w14:round/>
                          </w14:textOutline>
                        </w:rPr>
                      </w:pPr>
                      <w:r>
                        <w:rPr>
                          <w:color w:val="000000" w:themeColor="text1"/>
                          <w:w w:val="80"/>
                          <w:sz w:val="22"/>
                          <w:szCs w:val="22"/>
                          <w14:textOutline w14:w="9525" w14:cap="flat" w14:cmpd="sng" w14:algn="ctr">
                            <w14:gradFill>
                              <w14:gsLst>
                                <w14:gs w14:pos="0">
                                  <w14:srgbClr w14:val="D92763"/>
                                </w14:gs>
                                <w14:gs w14:pos="50000">
                                  <w14:srgbClr w14:val="E3447A"/>
                                </w14:gs>
                                <w14:gs w14:pos="100000">
                                  <w14:srgbClr w14:val="EC6091"/>
                                </w14:gs>
                              </w14:gsLst>
                              <w14:lin w14:ang="5400000" w14:scaled="0"/>
                            </w14:gradFill>
                            <w14:prstDash w14:val="solid"/>
                            <w14:round/>
                          </w14:textOutline>
                        </w:rPr>
                        <w:t xml:space="preserve"> CÔNG RẬM</w:t>
                      </w:r>
                    </w:p>
                  </w:txbxContent>
                </v:textbox>
              </v:roundrect>
            </w:pict>
          </mc:Fallback>
        </mc:AlternateContent>
      </w:r>
      <w:r>
        <w:rPr>
          <w:noProof/>
          <w:color w:val="000000" w:themeColor="text1"/>
          <w:sz w:val="22"/>
          <w:szCs w:val="36"/>
        </w:rPr>
        <mc:AlternateContent>
          <mc:Choice Requires="wps">
            <w:drawing>
              <wp:anchor distT="0" distB="0" distL="114300" distR="114300" simplePos="0" relativeHeight="251340800" behindDoc="0" locked="0" layoutInCell="1" allowOverlap="1" wp14:anchorId="38357300" wp14:editId="0A526F33">
                <wp:simplePos x="0" y="0"/>
                <wp:positionH relativeFrom="column">
                  <wp:posOffset>3579495</wp:posOffset>
                </wp:positionH>
                <wp:positionV relativeFrom="paragraph">
                  <wp:posOffset>40005</wp:posOffset>
                </wp:positionV>
                <wp:extent cx="667385" cy="493395"/>
                <wp:effectExtent l="4445" t="4445" r="13970" b="16510"/>
                <wp:wrapNone/>
                <wp:docPr id="48" name="Rounded Rectangle 48"/>
                <wp:cNvGraphicFramePr/>
                <a:graphic xmlns:a="http://schemas.openxmlformats.org/drawingml/2006/main">
                  <a:graphicData uri="http://schemas.microsoft.com/office/word/2010/wordprocessingShape">
                    <wps:wsp>
                      <wps:cNvSpPr/>
                      <wps:spPr>
                        <a:xfrm>
                          <a:off x="0" y="0"/>
                          <a:ext cx="667385" cy="493395"/>
                        </a:xfrm>
                        <a:prstGeom prst="roundRect">
                          <a:avLst/>
                        </a:prstGeom>
                        <a:ln>
                          <a:solidFill>
                            <a:srgbClr val="FF0000"/>
                          </a:solidFill>
                        </a:ln>
                      </wps:spPr>
                      <wps:style>
                        <a:lnRef idx="0">
                          <a:srgbClr val="FFFFFF"/>
                        </a:lnRef>
                        <a:fillRef idx="2">
                          <a:schemeClr val="accent1"/>
                        </a:fillRef>
                        <a:effectRef idx="1">
                          <a:schemeClr val="accent1"/>
                        </a:effectRef>
                        <a:fontRef idx="minor">
                          <a:schemeClr val="lt1"/>
                        </a:fontRef>
                      </wps:style>
                      <wps:txbx>
                        <w:txbxContent>
                          <w:p w14:paraId="7D076CDB" w14:textId="1005B1DA" w:rsidR="003D4B8E" w:rsidRDefault="00BF1B6D">
                            <w:pPr>
                              <w:jc w:val="center"/>
                              <w:rPr>
                                <w:color w:val="000000" w:themeColor="text1"/>
                                <w:w w:val="80"/>
                                <w:sz w:val="22"/>
                                <w:szCs w:val="22"/>
                                <w14:textOutline w14:w="9525" w14:cap="flat" w14:cmpd="sng" w14:algn="ctr">
                                  <w14:solidFill>
                                    <w14:srgbClr w14:val="000000"/>
                                  </w14:solidFill>
                                  <w14:prstDash w14:val="solid"/>
                                  <w14:round/>
                                </w14:textOutline>
                              </w:rPr>
                            </w:pPr>
                            <w:r>
                              <w:rPr>
                                <w:color w:val="000000" w:themeColor="text1"/>
                                <w:w w:val="80"/>
                                <w:sz w:val="22"/>
                                <w:szCs w:val="22"/>
                                <w14:textOutline w14:w="9525" w14:cap="flat" w14:cmpd="sng" w14:algn="ctr">
                                  <w14:solidFill>
                                    <w14:srgbClr w14:val="000000"/>
                                  </w14:solidFill>
                                  <w14:prstDash w14:val="solid"/>
                                  <w14:round/>
                                </w14:textOutline>
                              </w:rPr>
                              <w:t xml:space="preserve"> CÔNG KIỂNG</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38357300" id="Rounded Rectangle 48" o:spid="_x0000_s1102" style="position:absolute;margin-left:281.85pt;margin-top:3.15pt;width:52.55pt;height:38.85pt;z-index:2513408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" fillcolor="#91bce3 [2164]" strokecolor="red">
                <v:fill color2="#7aaddd [2612]" rotate="t" colors="0 #b1cbe9;.5 #a3c1e5;1 #92b9e4" focus="100%" type="gradient">
                  <o:fill v:ext="view" type="gradientUnscaled"/>
                </v:fill>
                <v:textbox>
                  <w:txbxContent>
                    <w:p w14:paraId="7D076CDB" w14:textId="1005B1DA" w:rsidR="003D4B8E" w:rsidRDefault="00BF1B6D">
                      <w:pPr>
                        <w:jc w:val="center"/>
                        <w:rPr>
                          <w:color w:val="000000" w:themeColor="text1"/>
                          <w:w w:val="80"/>
                          <w:sz w:val="22"/>
                          <w:szCs w:val="22"/>
                          <w14:textOutline w14:w="9525" w14:cap="flat" w14:cmpd="sng" w14:algn="ctr">
                            <w14:solidFill>
                              <w14:srgbClr w14:val="000000"/>
                            </w14:solidFill>
                            <w14:prstDash w14:val="solid"/>
                            <w14:round/>
                          </w14:textOutline>
                        </w:rPr>
                      </w:pPr>
                      <w:r>
                        <w:rPr>
                          <w:color w:val="000000" w:themeColor="text1"/>
                          <w:w w:val="80"/>
                          <w:sz w:val="22"/>
                          <w:szCs w:val="22"/>
                          <w14:textOutline w14:w="9525" w14:cap="flat" w14:cmpd="sng" w14:algn="ctr">
                            <w14:solidFill>
                              <w14:srgbClr w14:val="000000"/>
                            </w14:solidFill>
                            <w14:prstDash w14:val="solid"/>
                            <w14:round/>
                          </w14:textOutline>
                        </w:rPr>
                        <w:t xml:space="preserve"> CÔNG KIỂNG</w:t>
                      </w:r>
                    </w:p>
                  </w:txbxContent>
                </v:textbox>
              </v:roundrect>
            </w:pict>
          </mc:Fallback>
        </mc:AlternateContent>
      </w:r>
    </w:p>
    <w:p w14:paraId="05DC3B5C" w14:textId="2BB6BB27" w:rsidR="00CF7F34" w:rsidRPr="00CE5F36" w:rsidRDefault="00CF7F34">
      <w:pPr>
        <w:widowControl/>
        <w:jc w:val="left"/>
        <w:rPr>
          <w:color w:val="000000" w:themeColor="text1"/>
          <w:sz w:val="36"/>
          <w:szCs w:val="36"/>
          <w:u w:val="single"/>
        </w:rPr>
      </w:pPr>
    </w:p>
    <w:p w14:paraId="18876A0A" w14:textId="6F0FAE4E" w:rsidR="00432E2C" w:rsidRPr="00CE5F36" w:rsidRDefault="00CF7F34">
      <w:pPr>
        <w:widowControl/>
        <w:jc w:val="left"/>
        <w:rPr>
          <w:color w:val="000000" w:themeColor="text1"/>
          <w:sz w:val="36"/>
          <w:szCs w:val="36"/>
          <w:u w:val="single"/>
        </w:rPr>
      </w:pPr>
      <w:r>
        <w:rPr>
          <w:color w:val="000000" w:themeColor="text1"/>
          <w:sz w:val="36"/>
          <w:szCs w:val="36"/>
          <w:u w:val="single"/>
        </w:rPr>
        <w:br/>
      </w:r>
    </w:p>
    <w:p w14:paraId="479ED9CD" w14:textId="77777777" w:rsidR="00432E2C" w:rsidRPr="00CE5F36" w:rsidRDefault="00432E2C">
      <w:pPr>
        <w:widowControl/>
        <w:jc w:val="left"/>
        <w:rPr>
          <w:color w:val="000000" w:themeColor="text1"/>
          <w:sz w:val="36"/>
          <w:szCs w:val="36"/>
          <w:u w:val="single"/>
        </w:rPr>
      </w:pPr>
      <w:r>
        <w:rPr>
          <w:color w:val="000000" w:themeColor="text1"/>
          <w:sz w:val="36"/>
          <w:szCs w:val="36"/>
          <w:u w:val="single"/>
        </w:rPr>
        <w:br w:type="page"/>
      </w:r>
    </w:p>
    <w:p w14:paraId="797094F7" w14:textId="77777777" w:rsidR="00CF7F34" w:rsidRPr="00CE5F36" w:rsidRDefault="00CF7F34">
      <w:pPr>
        <w:widowControl/>
        <w:jc w:val="left"/>
        <w:rPr>
          <w:color w:val="000000" w:themeColor="text1"/>
          <w:sz w:val="36"/>
          <w:szCs w:val="36"/>
          <w:u w:val="single"/>
        </w:rPr>
      </w:pPr>
    </w:p>
    <w:p w14:paraId="66C8983E" w14:textId="77777777" w:rsidR="00CF7F34" w:rsidRPr="00CE5F36" w:rsidRDefault="00CF7F34">
      <w:pPr>
        <w:widowControl/>
        <w:jc w:val="left"/>
        <w:rPr>
          <w:color w:val="000000" w:themeColor="text1"/>
          <w:sz w:val="36"/>
          <w:szCs w:val="36"/>
          <w:u w:val="single"/>
        </w:rPr>
      </w:pPr>
    </w:p>
    <w:p w14:paraId="4EED368C" w14:textId="29247684" w:rsidR="003D4B8E" w:rsidRDefault="00000000">
      <w:pPr>
        <w:pStyle w:val="Heading2"/>
        <w:rPr>
          <w:color w:val="000000" w:themeColor="text1"/>
          <w:sz w:val="36"/>
          <w:szCs w:val="36"/>
          <w:u w:val="single"/>
        </w:rPr>
      </w:pPr>
      <w:bookmarkStart w:id="129" w:name="_Toc234572860"/>
      <w:r>
        <w:rPr>
          <w:color w:val="000000" w:themeColor="text1"/>
          <w:sz w:val="36"/>
          <w:szCs w:val="36"/>
          <w:u w:val="single"/>
        </w:rPr>
        <w:t>ĐỜI THỨ 8-</w:t>
      </w:r>
      <w:r>
        <w:rPr>
          <w:color w:val="000000" w:themeColor="text1"/>
          <w:sz w:val="36"/>
          <w:szCs w:val="36"/>
          <w:u w:val="single"/>
        </w:rPr>
        <w:t>丙</w:t>
      </w:r>
      <w:bookmarkEnd w:id="129"/>
    </w:p>
    <w:p w14:paraId="4F000B6B" w14:textId="0F49885D" w:rsidR="00D9545C" w:rsidRPr="00D9545C" w:rsidRDefault="00D9545C" w:rsidP="00D9545C">
      <w:pPr>
        <w:pStyle w:val="Heading3"/>
        <w:rPr>
          <w:color w:val="EE0000"/>
          <w:sz w:val="36"/>
          <w:szCs w:val="36"/>
          <w:u w:val="single"/>
        </w:rPr>
      </w:pPr>
      <w:bookmarkStart w:id="130" w:name="_Toc543"/>
      <w:bookmarkStart w:id="131" w:name="_Toc234572861"/>
      <w:r>
        <w:rPr>
          <w:color w:val="EE0000"/>
          <w:sz w:val="36"/>
          <w:szCs w:val="36"/>
          <w:u w:val="single"/>
        </w:rPr>
        <w:t>8.3. Trần công Dậy</w:t>
      </w:r>
      <w:bookmarkEnd w:id="130"/>
      <w:bookmarkEnd w:id="131"/>
      <w:r>
        <w:rPr>
          <w:color w:val="EE0000"/>
          <w:sz w:val="36"/>
          <w:szCs w:val="36"/>
          <w:u w:val="single"/>
        </w:rPr>
        <w:t xml:space="preserve"> </w:t>
      </w:r>
    </w:p>
    <w:p w14:paraId="4FC2EEBF" w14:textId="16880371" w:rsidR="00D9545C" w:rsidRPr="00CE4E50" w:rsidRDefault="00D9545C" w:rsidP="00D9545C">
      <w:pPr>
        <w:pStyle w:val="NormalWeb"/>
        <w:shd w:val="clear" w:color="auto" w:fill="FFFFFF"/>
        <w:spacing w:before="120" w:beforeAutospacing="0" w:after="120" w:afterAutospacing="0" w:line="360" w:lineRule="auto"/>
        <w:jc w:val="both"/>
        <w:rPr>
          <w:rFonts w:eastAsia="sans-serif"/>
          <w:i/>
          <w:iCs/>
          <w:sz w:val="28"/>
          <w:szCs w:val="28"/>
          <w:shd w:val="clear" w:color="auto" w:fill="FFFFFF"/>
        </w:rPr>
      </w:pPr>
      <w:r>
        <w:rPr>
          <w:rFonts w:eastAsia="sans-serif"/>
          <w:i/>
          <w:iCs/>
          <w:sz w:val="28"/>
          <w:szCs w:val="28"/>
          <w:shd w:val="clear" w:color="auto" w:fill="FFFFFF"/>
        </w:rPr>
        <w:t xml:space="preserve">Con ông Công Luận, cháu ông Công Phiêu , em ông Công Giai </w:t>
      </w:r>
      <w:r w:rsidR="00E71361">
        <w:rPr>
          <w:rFonts w:eastAsia="sans-serif"/>
          <w:i/>
          <w:iCs/>
          <w:sz w:val="28"/>
          <w:szCs w:val="28"/>
          <w:shd w:val="clear" w:color="auto" w:fill="FFFFFF"/>
        </w:rPr>
        <w:t>, Công Thọ</w:t>
      </w:r>
    </w:p>
    <w:p w14:paraId="044DFE4A" w14:textId="77777777" w:rsidR="00D9545C" w:rsidRPr="00CE4E50" w:rsidRDefault="00D9545C" w:rsidP="00D9545C">
      <w:pPr>
        <w:pStyle w:val="NormalWeb"/>
        <w:shd w:val="clear" w:color="auto" w:fill="FFFFFF"/>
        <w:spacing w:before="120" w:beforeAutospacing="0" w:after="120" w:afterAutospacing="0" w:line="360" w:lineRule="auto"/>
        <w:jc w:val="both"/>
        <w:rPr>
          <w:rFonts w:ascii="Chu Nom Khai U" w:eastAsia="Chu Nom Khai U" w:hAnsi="Chu Nom Khai U" w:cs="Chu Nom Khai U"/>
          <w:sz w:val="28"/>
          <w:szCs w:val="28"/>
        </w:rPr>
      </w:pPr>
    </w:p>
    <w:p w14:paraId="3F211BBF" w14:textId="51762CA3" w:rsidR="00D9545C" w:rsidRPr="00CE4E50" w:rsidRDefault="00D9545C" w:rsidP="00D9545C">
      <w:pPr>
        <w:pStyle w:val="NormalWeb"/>
        <w:shd w:val="clear" w:color="auto" w:fill="FFFFFF"/>
        <w:spacing w:before="120" w:beforeAutospacing="0" w:after="120" w:afterAutospacing="0" w:line="360" w:lineRule="auto"/>
        <w:jc w:val="both"/>
        <w:rPr>
          <w:rFonts w:ascii="Chu Nom Khai U" w:eastAsia="Chu Nom Khai U" w:hAnsi="Chu Nom Khai U" w:cs="Chu Nom Khai U"/>
          <w:sz w:val="28"/>
          <w:szCs w:val="28"/>
        </w:rPr>
      </w:pPr>
      <w:r>
        <w:rPr>
          <w:rFonts w:ascii="Chu Nom Khai U" w:eastAsia="Chu Nom Khai U" w:hAnsi="Chu Nom Khai U" w:cs="Chu Nom Khai U" w:hint="eastAsia"/>
          <w:sz w:val="28"/>
          <w:szCs w:val="28"/>
        </w:rPr>
        <w:t>高祖 叔</w:t>
      </w:r>
      <w:r>
        <w:rPr>
          <w:rFonts w:ascii="Chu Nom Khai U" w:eastAsia="Chu Nom Khai U" w:hAnsi="Chu Nom Khai U" w:cs="Chu Nom Khai U"/>
          <w:sz w:val="28"/>
          <w:szCs w:val="28"/>
        </w:rPr>
        <w:t xml:space="preserve">考前朝鄉亭耆老兼𠆳長姓陳諱公dậy </w:t>
      </w:r>
      <w:r>
        <w:rPr>
          <w:rFonts w:ascii="Chu Nom Khai U" w:eastAsia="Chu Nom Khai U" w:hAnsi="Chu Nom Khai U" w:cs="Chu Nom Khai U"/>
        </w:rPr>
        <w:t>(</w:t>
      </w:r>
      <w:r>
        <w:rPr>
          <w:rFonts w:eastAsia="sans-serif"/>
          <w:i/>
          <w:iCs/>
          <w:shd w:val="clear" w:color="auto" w:fill="FFFFFF"/>
        </w:rPr>
        <w:t>tên chữ hán không rõ (</w:t>
      </w:r>
      <w:r>
        <w:rPr>
          <w:rFonts w:eastAsia="sans-serif"/>
          <w:i/>
          <w:iCs/>
          <w:shd w:val="clear" w:color="auto" w:fill="FFFFFF"/>
        </w:rPr>
        <w:t>虍</w:t>
      </w:r>
      <w:r>
        <w:rPr>
          <w:rFonts w:eastAsia="sans-serif"/>
          <w:i/>
          <w:iCs/>
          <w:shd w:val="clear" w:color="auto" w:fill="FFFFFF"/>
        </w:rPr>
        <w:t xml:space="preserve"> hô +</w:t>
      </w:r>
      <w:r>
        <w:rPr>
          <w:rFonts w:eastAsia="sans-serif"/>
          <w:i/>
          <w:iCs/>
          <w:shd w:val="clear" w:color="auto" w:fill="FFFFFF"/>
        </w:rPr>
        <w:t>脊</w:t>
      </w:r>
      <w:r>
        <w:rPr>
          <w:rFonts w:eastAsia="sans-serif"/>
          <w:i/>
          <w:iCs/>
          <w:shd w:val="clear" w:color="auto" w:fill="FFFFFF"/>
        </w:rPr>
        <w:t xml:space="preserve">tích ) nếu tên dậy </w:t>
      </w:r>
      <w:r>
        <w:rPr>
          <w:rFonts w:eastAsia="sans-serif"/>
          <w:i/>
          <w:iCs/>
          <w:shd w:val="clear" w:color="auto" w:fill="FFFFFF"/>
        </w:rPr>
        <w:t>𧻭</w:t>
      </w:r>
      <w:r>
        <w:rPr>
          <w:rFonts w:eastAsia="sans-serif"/>
          <w:i/>
          <w:iCs/>
          <w:shd w:val="clear" w:color="auto" w:fill="FFFFFF"/>
        </w:rPr>
        <w:t xml:space="preserve"> /</w:t>
      </w:r>
      <w:r>
        <w:rPr>
          <w:rFonts w:eastAsia="sans-serif"/>
          <w:i/>
          <w:iCs/>
          <w:shd w:val="clear" w:color="auto" w:fill="FFFFFF"/>
        </w:rPr>
        <w:t>跩</w:t>
      </w:r>
      <w:r>
        <w:rPr>
          <w:rFonts w:eastAsia="sans-serif"/>
          <w:i/>
          <w:iCs/>
          <w:shd w:val="clear" w:color="auto" w:fill="FFFFFF"/>
        </w:rPr>
        <w:t xml:space="preserve"> /</w:t>
      </w:r>
      <w:r>
        <w:rPr>
          <w:rFonts w:eastAsia="sans-serif"/>
          <w:i/>
          <w:iCs/>
          <w:shd w:val="clear" w:color="auto" w:fill="FFFFFF"/>
        </w:rPr>
        <w:t>𧽈</w:t>
      </w:r>
      <w:r>
        <w:rPr>
          <w:rFonts w:eastAsia="sans-serif"/>
          <w:i/>
          <w:iCs/>
          <w:shd w:val="clear" w:color="auto" w:fill="FFFFFF"/>
        </w:rPr>
        <w:t xml:space="preserve"> /</w:t>
      </w:r>
      <w:r>
        <w:rPr>
          <w:rFonts w:eastAsia="sans-serif"/>
          <w:i/>
          <w:iCs/>
          <w:shd w:val="clear" w:color="auto" w:fill="FFFFFF"/>
        </w:rPr>
        <w:t>曳</w:t>
      </w:r>
      <w:r>
        <w:rPr>
          <w:rFonts w:eastAsia="sans-serif"/>
          <w:i/>
          <w:iCs/>
          <w:shd w:val="clear" w:color="auto" w:fill="FFFFFF"/>
        </w:rPr>
        <w:t xml:space="preserve"> /</w:t>
      </w:r>
      <w:r>
        <w:rPr>
          <w:rFonts w:eastAsia="sans-serif"/>
          <w:i/>
          <w:iCs/>
          <w:shd w:val="clear" w:color="auto" w:fill="FFFFFF"/>
        </w:rPr>
        <w:t>㖂</w:t>
      </w:r>
      <w:r>
        <w:rPr>
          <w:rFonts w:eastAsia="sans-serif"/>
          <w:i/>
          <w:iCs/>
          <w:shd w:val="clear" w:color="auto" w:fill="FFFFFF"/>
        </w:rPr>
        <w:t>)</w:t>
      </w:r>
      <w:r>
        <w:rPr>
          <w:rFonts w:eastAsia="sans-serif"/>
          <w:i/>
          <w:iCs/>
          <w:sz w:val="28"/>
          <w:szCs w:val="28"/>
          <w:shd w:val="clear" w:color="auto" w:fill="FFFFFF"/>
        </w:rPr>
        <w:t xml:space="preserve"> </w:t>
      </w:r>
      <w:r>
        <w:rPr>
          <w:rFonts w:ascii="Chu Nom Khai U" w:eastAsia="Chu Nom Khai U" w:hAnsi="Chu Nom Khai U" w:cs="Chu Nom Khai U"/>
          <w:sz w:val="28"/>
          <w:szCs w:val="28"/>
        </w:rPr>
        <w:t>府君 妣阮氏油孺人</w:t>
      </w:r>
    </w:p>
    <w:p w14:paraId="7432576F" w14:textId="2A113B67" w:rsidR="00D9545C" w:rsidRPr="00CE4E50" w:rsidRDefault="00D9545C" w:rsidP="00D9545C">
      <w:pPr>
        <w:pStyle w:val="NormalWeb"/>
        <w:shd w:val="clear" w:color="auto" w:fill="FFFFFF"/>
        <w:spacing w:before="120" w:beforeAutospacing="0" w:after="120" w:afterAutospacing="0"/>
        <w:jc w:val="both"/>
        <w:rPr>
          <w:rFonts w:eastAsia="sans-serif"/>
          <w:sz w:val="28"/>
          <w:szCs w:val="28"/>
          <w:shd w:val="clear" w:color="auto" w:fill="FFFFFF"/>
        </w:rPr>
      </w:pPr>
      <w:r>
        <w:rPr>
          <w:rFonts w:eastAsia="sans-serif"/>
          <w:sz w:val="28"/>
          <w:szCs w:val="28"/>
          <w:shd w:val="clear" w:color="auto" w:fill="FFFFFF"/>
        </w:rPr>
        <w:t>Cao Khảo Tiền Triều Hương Đình Kỳ Lão Kiêm Trùm Trưởng Tính Trần Huý Công Dậy Phủ Quân Tỷ Nguyễn Thị Du Nhụ Nhân</w:t>
      </w:r>
    </w:p>
    <w:p w14:paraId="4A51307D" w14:textId="77777777" w:rsidR="00D9545C" w:rsidRPr="00CE4E50" w:rsidRDefault="00D9545C" w:rsidP="00D9545C">
      <w:pPr>
        <w:pStyle w:val="NormalWeb"/>
        <w:shd w:val="clear" w:color="auto" w:fill="FFFFFF"/>
        <w:spacing w:before="120" w:beforeAutospacing="0" w:after="120" w:afterAutospacing="0" w:line="360" w:lineRule="auto"/>
        <w:jc w:val="both"/>
        <w:rPr>
          <w:rFonts w:eastAsia="sans-serif"/>
          <w:i/>
          <w:iCs/>
          <w:sz w:val="28"/>
          <w:szCs w:val="28"/>
          <w:shd w:val="clear" w:color="auto" w:fill="FFFFFF"/>
        </w:rPr>
      </w:pPr>
      <w:r>
        <w:rPr>
          <w:rFonts w:eastAsia="sans-serif"/>
          <w:i/>
          <w:iCs/>
          <w:sz w:val="28"/>
          <w:szCs w:val="28"/>
          <w:shd w:val="clear" w:color="auto" w:fill="FFFFFF"/>
        </w:rPr>
        <w:t>Ông chú Trần công Dậy truớc là trùm trưởng, sống thọ trong làng kỳ lão , bà vợ là Nguyễn Thị Du .</w:t>
      </w:r>
    </w:p>
    <w:p w14:paraId="27BE0C4B" w14:textId="77777777" w:rsidR="00D9545C" w:rsidRPr="00CE4E50" w:rsidRDefault="00D9545C" w:rsidP="00D9545C">
      <w:pPr>
        <w:pStyle w:val="NormalIndent"/>
      </w:pPr>
      <w:r>
        <w:t xml:space="preserve">Sinh </w:t>
      </w:r>
    </w:p>
    <w:p w14:paraId="40EA6DC4" w14:textId="77777777" w:rsidR="00D9545C" w:rsidRPr="00CE4E50" w:rsidRDefault="00D9545C" w:rsidP="00D9545C">
      <w:pPr>
        <w:pStyle w:val="NormalIndent"/>
        <w:numPr>
          <w:ilvl w:val="0"/>
          <w:numId w:val="83"/>
        </w:numPr>
        <w:ind w:firstLineChars="0" w:firstLine="420"/>
      </w:pPr>
      <w:r>
        <w:t xml:space="preserve">TRẦN CÔNG TẠO </w:t>
      </w:r>
    </w:p>
    <w:p w14:paraId="1AC2C8EA" w14:textId="7E6ED0D8" w:rsidR="00D9545C" w:rsidRPr="00CE4E50" w:rsidRDefault="00D9545C" w:rsidP="00D9545C">
      <w:pPr>
        <w:pStyle w:val="NormalIndent"/>
        <w:numPr>
          <w:ilvl w:val="0"/>
          <w:numId w:val="83"/>
        </w:numPr>
        <w:ind w:firstLineChars="0" w:firstLine="420"/>
      </w:pPr>
      <w:r>
        <w:t xml:space="preserve">TRẦN CÔNG LƯƠNG </w:t>
      </w:r>
    </w:p>
    <w:p w14:paraId="3DA26CC9" w14:textId="7D0FB83E" w:rsidR="00D9545C" w:rsidRPr="00CE4E50" w:rsidRDefault="00D9545C" w:rsidP="00D9545C">
      <w:pPr>
        <w:pStyle w:val="NormalIndent"/>
        <w:numPr>
          <w:ilvl w:val="0"/>
          <w:numId w:val="83"/>
        </w:numPr>
        <w:ind w:firstLineChars="0" w:firstLine="420"/>
      </w:pPr>
      <w:r>
        <w:t xml:space="preserve">TRẦN CÔNG RẬM </w:t>
      </w:r>
    </w:p>
    <w:p w14:paraId="482A3904" w14:textId="54E8D144" w:rsidR="00D9545C" w:rsidRPr="00CE4E50" w:rsidRDefault="00D9545C" w:rsidP="00D9545C">
      <w:pPr>
        <w:pStyle w:val="NormalIndent"/>
        <w:numPr>
          <w:ilvl w:val="0"/>
          <w:numId w:val="83"/>
        </w:numPr>
        <w:ind w:firstLineChars="0" w:firstLine="420"/>
      </w:pPr>
      <w:r>
        <w:t xml:space="preserve">TRẦN CÔNG KIỂNG </w:t>
      </w:r>
    </w:p>
    <w:p w14:paraId="1B342234" w14:textId="5AB939CC" w:rsidR="00D9545C" w:rsidRPr="00CE4E50" w:rsidRDefault="00D9545C" w:rsidP="00D9545C">
      <w:pPr>
        <w:pStyle w:val="NormalIndent"/>
        <w:numPr>
          <w:ilvl w:val="0"/>
          <w:numId w:val="83"/>
        </w:numPr>
        <w:ind w:firstLineChars="0" w:firstLine="420"/>
      </w:pPr>
      <w:r>
        <w:t xml:space="preserve">TRẦN CÔNG PHÍ </w:t>
      </w:r>
    </w:p>
    <w:p w14:paraId="3A10EDCC" w14:textId="77777777" w:rsidR="00D9545C" w:rsidRPr="00CE4E50" w:rsidRDefault="00D9545C" w:rsidP="00D9545C">
      <w:pPr>
        <w:pStyle w:val="NormalIndent"/>
        <w:numPr>
          <w:ilvl w:val="0"/>
          <w:numId w:val="83"/>
        </w:numPr>
        <w:ind w:firstLineChars="0" w:firstLine="420"/>
      </w:pPr>
      <w:r>
        <w:t xml:space="preserve">Giáp nữ Trần thị Triêm </w:t>
      </w:r>
      <w:r>
        <w:t>霑</w:t>
      </w:r>
      <w:r>
        <w:t>- mộ Khe … xứ kị 14/11</w:t>
      </w:r>
    </w:p>
    <w:p w14:paraId="367F7AD6" w14:textId="77777777" w:rsidR="00D9545C" w:rsidRPr="00CE4E50" w:rsidRDefault="00D9545C" w:rsidP="00D9545C">
      <w:pPr>
        <w:pStyle w:val="NormalIndent"/>
        <w:numPr>
          <w:ilvl w:val="0"/>
          <w:numId w:val="83"/>
        </w:numPr>
        <w:ind w:firstLineChars="0" w:firstLine="420"/>
      </w:pPr>
      <w:r>
        <w:t xml:space="preserve">Trần thị …lấy chồng tại bản thôn, bá tộc </w:t>
      </w:r>
    </w:p>
    <w:p w14:paraId="53982168" w14:textId="6C959BE0" w:rsidR="00D9545C" w:rsidRPr="00CE4E50" w:rsidRDefault="00D9545C" w:rsidP="00D9545C">
      <w:pPr>
        <w:pStyle w:val="NormalIndent"/>
        <w:numPr>
          <w:ilvl w:val="0"/>
          <w:numId w:val="83"/>
        </w:numPr>
        <w:ind w:firstLineChars="0" w:firstLine="420"/>
      </w:pPr>
      <w:r>
        <w:t xml:space="preserve">Giáp sa trần thị đỏ , trần thị đỏ - mộ táng tại Cọi con xứ , song táng </w:t>
      </w:r>
    </w:p>
    <w:p w14:paraId="3A7D4DB9" w14:textId="3422B79A" w:rsidR="00D9545C" w:rsidRPr="00CE4E50" w:rsidRDefault="00D9545C">
      <w:pPr>
        <w:widowControl/>
        <w:jc w:val="left"/>
        <w:rPr>
          <w:sz w:val="36"/>
          <w:szCs w:val="36"/>
        </w:rPr>
      </w:pPr>
      <w:r>
        <w:rPr>
          <w:sz w:val="36"/>
          <w:szCs w:val="36"/>
        </w:rPr>
        <w:br w:type="page"/>
      </w:r>
    </w:p>
    <w:p w14:paraId="32EA6078" w14:textId="77777777" w:rsidR="00394D35" w:rsidRPr="00394D35" w:rsidRDefault="00394D35" w:rsidP="00394D35">
      <w:pPr>
        <w:rPr>
          <w:color w:val="EE0000"/>
          <w:sz w:val="36"/>
          <w:szCs w:val="36"/>
        </w:rPr>
      </w:pPr>
    </w:p>
    <w:p w14:paraId="5394D3F5" w14:textId="77777777" w:rsidR="00646D0E" w:rsidRDefault="00394D35" w:rsidP="00646D0E">
      <w:pPr>
        <w:pStyle w:val="Heading3"/>
        <w:rPr>
          <w:color w:val="EE0000"/>
          <w:sz w:val="36"/>
          <w:szCs w:val="36"/>
          <w:u w:val="single"/>
        </w:rPr>
      </w:pPr>
      <w:bookmarkStart w:id="132" w:name="_Toc234572862"/>
      <w:r>
        <w:rPr>
          <w:color w:val="EE0000"/>
          <w:sz w:val="36"/>
          <w:szCs w:val="36"/>
          <w:u w:val="single"/>
        </w:rPr>
        <w:t>9.A TIỂU CHI ÔNG CÔNG TẠO</w:t>
      </w:r>
      <w:bookmarkEnd w:id="132"/>
    </w:p>
    <w:p w14:paraId="606A4BD7" w14:textId="31638FEA" w:rsidR="008519CB" w:rsidRPr="008519CB" w:rsidRDefault="008519CB" w:rsidP="00646D0E">
      <w:pPr>
        <w:pStyle w:val="Heading3"/>
        <w:rPr>
          <w:sz w:val="36"/>
          <w:szCs w:val="36"/>
        </w:rPr>
      </w:pPr>
      <w:bookmarkStart w:id="133" w:name="_Toc234572863"/>
      <w:r>
        <w:rPr>
          <w:noProof/>
          <w:sz w:val="36"/>
          <w:szCs w:val="36"/>
        </w:rPr>
        <mc:AlternateContent>
          <mc:Choice Requires="wps">
            <w:drawing>
              <wp:anchor distT="0" distB="0" distL="114300" distR="114300" simplePos="0" relativeHeight="251746304" behindDoc="0" locked="0" layoutInCell="1" allowOverlap="1" wp14:anchorId="4643B85D" wp14:editId="0CCB01C3">
                <wp:simplePos x="0" y="0"/>
                <wp:positionH relativeFrom="column">
                  <wp:posOffset>-1363980</wp:posOffset>
                </wp:positionH>
                <wp:positionV relativeFrom="paragraph">
                  <wp:posOffset>1059180</wp:posOffset>
                </wp:positionV>
                <wp:extent cx="457200" cy="434340"/>
                <wp:effectExtent l="0" t="0" r="19050" b="22860"/>
                <wp:wrapNone/>
                <wp:docPr id="350249878" name="Oval 155"/>
                <wp:cNvGraphicFramePr/>
                <a:graphic xmlns:a="http://schemas.openxmlformats.org/drawingml/2006/main">
                  <a:graphicData uri="http://schemas.microsoft.com/office/word/2010/wordprocessingShape">
                    <wps:wsp>
                      <wps:cNvSpPr/>
                      <wps:spPr>
                        <a:xfrm>
                          <a:off x="0" y="0"/>
                          <a:ext cx="457200" cy="43434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77EC35A" w14:textId="77777777" w:rsidR="008519CB" w:rsidRPr="00D04B6C" w:rsidRDefault="008519CB" w:rsidP="008519CB">
                            <w:pPr>
                              <w:jc w:val="center"/>
                              <w:rPr>
                                <w:b/>
                                <w:bCs/>
                                <w:color w:val="000000" w:themeColor="text1"/>
                              </w:rPr>
                            </w:pPr>
                            <w:r>
                              <w:rPr>
                                <w:b/>
                                <w:bCs/>
                                <w:color w:val="000000" w:themeColor="text1"/>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643B85D" id="Oval 155" o:spid="_x0000_s1103" style="position:absolute;left:0;text-align:left;margin-left:-107.4pt;margin-top:83.4pt;width:36pt;height:34.2pt;z-index:251746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" fillcolor="#5b9bd5 [3204]" strokecolor="#091723 [484]" strokeweight="1pt">
                <v:stroke joinstyle="miter"/>
                <v:textbox>
                  <w:txbxContent>
                    <w:p w14:paraId="277EC35A" w14:textId="77777777" w:rsidR="008519CB" w:rsidRPr="00D04B6C" w:rsidRDefault="008519CB" w:rsidP="008519CB">
                      <w:pPr>
                        <w:jc w:val="center"/>
                        <w:rPr>
                          <w:b/>
                          <w:bCs/>
                          <w:color w:val="000000" w:themeColor="text1"/>
                        </w:rPr>
                      </w:pPr>
                      <w:r>
                        <w:rPr>
                          <w:b/>
                          <w:bCs/>
                          <w:color w:val="000000" w:themeColor="text1"/>
                        </w:rPr>
                        <w:t>8</w:t>
                      </w:r>
                    </w:p>
                  </w:txbxContent>
                </v:textbox>
              </v:oval>
            </w:pict>
          </mc:Fallback>
        </mc:AlternateContent>
      </w:r>
      <w:r>
        <w:rPr>
          <w:sz w:val="36"/>
          <w:szCs w:val="36"/>
        </w:rPr>
        <w:t>SƠ ĐỒ TIỂU CHI ÔNG TRẦN CÔNG TẠO</w:t>
      </w:r>
      <w:bookmarkEnd w:id="133"/>
    </w:p>
    <w:p w14:paraId="4F9926AD" w14:textId="77777777" w:rsidR="008519CB" w:rsidRDefault="008519CB" w:rsidP="008519CB">
      <w:pPr>
        <w:pStyle w:val="BodyText"/>
      </w:pPr>
    </w:p>
    <w:p w14:paraId="3296825F" w14:textId="68EC62DA" w:rsidR="008519CB" w:rsidRPr="008519CB" w:rsidRDefault="008519CB" w:rsidP="008519CB">
      <w:pPr>
        <w:pStyle w:val="BodyText"/>
      </w:pPr>
      <w:r>
        <w:br/>
      </w:r>
      <w:r>
        <w:rPr>
          <w:noProof/>
        </w:rPr>
        <mc:AlternateContent>
          <mc:Choice Requires="wps">
            <w:drawing>
              <wp:anchor distT="0" distB="0" distL="114300" distR="114300" simplePos="0" relativeHeight="251729920" behindDoc="0" locked="0" layoutInCell="1" allowOverlap="1" wp14:anchorId="5E57B8B4" wp14:editId="013B8CA3">
                <wp:simplePos x="0" y="0"/>
                <wp:positionH relativeFrom="column">
                  <wp:posOffset>1333500</wp:posOffset>
                </wp:positionH>
                <wp:positionV relativeFrom="paragraph">
                  <wp:posOffset>156210</wp:posOffset>
                </wp:positionV>
                <wp:extent cx="1114425" cy="457200"/>
                <wp:effectExtent l="0" t="0" r="28575" b="19050"/>
                <wp:wrapNone/>
                <wp:docPr id="837857537" name="Rectangle 154"/>
                <wp:cNvGraphicFramePr/>
                <a:graphic xmlns:a="http://schemas.openxmlformats.org/drawingml/2006/main">
                  <a:graphicData uri="http://schemas.microsoft.com/office/word/2010/wordprocessingShape">
                    <wps:wsp>
                      <wps:cNvSpPr/>
                      <wps:spPr>
                        <a:xfrm>
                          <a:off x="0" y="0"/>
                          <a:ext cx="1114425"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5190B98" w14:textId="77777777" w:rsidR="008519CB" w:rsidRPr="00D04B6C" w:rsidRDefault="008519CB" w:rsidP="008519CB">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DẬY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E57B8B4" id="Rectangle 154" o:spid="_x0000_s1104" style="position:absolute;left:0;text-align:left;margin-left:105pt;margin-top:12.3pt;width:87.75pt;height:36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" fillcolor="#5b9bd5 [3204]" strokecolor="#091723 [484]" strokeweight="1pt">
                <v:textbox>
                  <w:txbxContent>
                    <w:p w14:paraId="45190B98" w14:textId="77777777" w:rsidR="008519CB" w:rsidRPr="00D04B6C" w:rsidRDefault="008519CB" w:rsidP="008519CB">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DẬY</w:t>
                      </w:r>
                    </w:p>
                  </w:txbxContent>
                </v:textbox>
              </v:rect>
            </w:pict>
          </mc:Fallback>
        </mc:AlternateContent>
      </w:r>
    </w:p>
    <w:p w14:paraId="531447CF" w14:textId="157C87E0" w:rsidR="008519CB" w:rsidRPr="00CE5F36" w:rsidRDefault="008519CB" w:rsidP="008519CB">
      <w:pPr>
        <w:rPr>
          <w:color w:val="000000" w:themeColor="text1"/>
        </w:rPr>
      </w:pPr>
      <w:r>
        <w:rPr>
          <w:noProof/>
          <w:color w:val="000000" w:themeColor="text1"/>
        </w:rPr>
        <mc:AlternateContent>
          <mc:Choice Requires="wps">
            <w:drawing>
              <wp:anchor distT="0" distB="0" distL="114300" distR="114300" simplePos="0" relativeHeight="251793408" behindDoc="0" locked="0" layoutInCell="1" allowOverlap="1" wp14:anchorId="64024D65" wp14:editId="23BEBD97">
                <wp:simplePos x="0" y="0"/>
                <wp:positionH relativeFrom="column">
                  <wp:posOffset>1657350</wp:posOffset>
                </wp:positionH>
                <wp:positionV relativeFrom="paragraph">
                  <wp:posOffset>119380</wp:posOffset>
                </wp:positionV>
                <wp:extent cx="137160" cy="579120"/>
                <wp:effectExtent l="57150" t="0" r="34290" b="49530"/>
                <wp:wrapNone/>
                <wp:docPr id="13024415" name="Straight Arrow Connector 156"/>
                <wp:cNvGraphicFramePr/>
                <a:graphic xmlns:a="http://schemas.openxmlformats.org/drawingml/2006/main">
                  <a:graphicData uri="http://schemas.microsoft.com/office/word/2010/wordprocessingShape">
                    <wps:wsp>
                      <wps:cNvCnPr/>
                      <wps:spPr>
                        <a:xfrm flipH="1">
                          <a:off x="0" y="0"/>
                          <a:ext cx="137160" cy="5791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0987AC" id="Straight Arrow Connector 156" o:spid="_x0000_s1026" type="#_x0000_t32" style="position:absolute;margin-left:130.5pt;margin-top:9.4pt;width:10.8pt;height:45.6pt;flip:x;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Hc5CWxQEAANkDAAAOAAAAZHJzL2Uyb0RvYy54bWysU8uO1DAQvCPxD5bvTJJB7EI0mT3M8jgg WAH7AV6nnVjyS3Yzmfw9bWcmiwAJLeLScuyu6urqzu7mZA07Qkzau443m5ozcNL32g0dv//27sVr zhIK1wvjHXR8hsRv9s+f7abQwtaP3vQQGZG41E6h4yNiaKsqyRGsSBsfwNGj8tEKpM84VH0UE7Fb U23r+qqafOxD9BJSotvb5ZHvC79SIPGzUgmQmY6TNiwxlviQY7XfiXaIIoxanmWIf1BhhXZUdKW6 FSjY96h/o7JaRp+8wo30tvJKaQmlB+qmqX/p5usoApReyJwUVpvS/6OVn44HdxfJhimkNoW7mLs4 qWiZMjp8oJmWvkgpOxXb5tU2OCGTdNm8vG6uyFxJT6+u3zTbYmu10GS6EBO+B29ZPnQ8YRR6GPHg naMB+biUEMePCUkIAS+ADDYuRxTavHU9wznQFmHUwg0G8vgoPadUj/rLCWcDC/wLKKb7rLN0UlYL Diayo6ClEFKCw2ZlouwMU9qYFVj/HXjOz1Aoa/cU8Ioolb3DFWy18/FP1fF0kayW/IsDS9/Zggff z2WyxRran+LVedfzgv78XeCPf+T+BwAAAP//AwBQSwMEFAAGAAgAAAAhAMGWZoXfAAAACgEAAA8A AABkcnMvZG93bnJldi54bWxMj81OwzAQhO9IvIO1SNyonRyiNMSp+GkO9IBEQYijEy9JIF5HsduG t2c50ePOjGbnKzeLG8UR5zB40pCsFAik1tuBOg1vr/VNDiJEQ9aMnlDDDwbYVJcXpSmsP9ELHvex E1xCoTAa+hinQsrQ9uhMWPkJib1PPzsT+Zw7aWdz4nI3ylSpTDozEH/ozYQPPbbf+4Pjlqf6fr39 ev7Id487997UrtuundbXV8vdLYiIS/wPw998ng4Vb2r8gWwQo4Y0S5glspEzAgfSPM1ANCwkSoGs SnmOUP0CAAD//wMAUEsBAi0AFAAGAAgAAAAhALaDOJL+AAAA4QEAABMAAAAAAAAAAAAAAAAAAAAA AFtDb250ZW50X1R5cGVzXS54bWxQSwECLQAUAAYACAAAACEAOP0h/9YAAACUAQAACwAAAAAAAAAA AAAAAAAvAQAAX3JlbHMvLnJlbHNQSwECLQAUAAYACAAAACEAh3OQlsUBAADZAwAADgAAAAAAAAAA AAAAAAAuAgAAZHJzL2Uyb0RvYy54bWxQSwECLQAUAAYACAAAACEAwZZmhd8AAAAKAQAADwAAAAAA AAAAAAAAAAAfBAAAZHJzL2Rvd25yZXYueG1sUEsFBgAAAAAEAAQA8wAAACsFAAAAAA== " strokecolor="#5b9bd5 [3204]" strokeweight=".5pt">
                <v:stroke endarrow="block" joinstyle="miter"/>
              </v:shape>
            </w:pict>
          </mc:Fallback>
        </mc:AlternateContent>
      </w:r>
      <w:r>
        <w:rPr>
          <w:noProof/>
          <w:color w:val="000000" w:themeColor="text1"/>
        </w:rPr>
        <mc:AlternateContent>
          <mc:Choice Requires="wps">
            <w:drawing>
              <wp:anchor distT="0" distB="0" distL="114300" distR="114300" simplePos="0" relativeHeight="251752448" behindDoc="0" locked="0" layoutInCell="1" allowOverlap="1" wp14:anchorId="00BEDACA" wp14:editId="4575D574">
                <wp:simplePos x="0" y="0"/>
                <wp:positionH relativeFrom="column">
                  <wp:posOffset>-335280</wp:posOffset>
                </wp:positionH>
                <wp:positionV relativeFrom="paragraph">
                  <wp:posOffset>165735</wp:posOffset>
                </wp:positionV>
                <wp:extent cx="2148840" cy="579120"/>
                <wp:effectExtent l="38100" t="0" r="22860" b="68580"/>
                <wp:wrapNone/>
                <wp:docPr id="1583847303" name="Straight Arrow Connector 156"/>
                <wp:cNvGraphicFramePr/>
                <a:graphic xmlns:a="http://schemas.openxmlformats.org/drawingml/2006/main">
                  <a:graphicData uri="http://schemas.microsoft.com/office/word/2010/wordprocessingShape">
                    <wps:wsp>
                      <wps:cNvCnPr/>
                      <wps:spPr>
                        <a:xfrm flipH="1">
                          <a:off x="0" y="0"/>
                          <a:ext cx="2148840" cy="5791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82D2CE" id="Straight Arrow Connector 156" o:spid="_x0000_s1026" type="#_x0000_t32" style="position:absolute;margin-left:-26.4pt;margin-top:13.05pt;width:169.2pt;height:45.6pt;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BWYaxwEAANoDAAAOAAAAZHJzL2Uyb0RvYy54bWysU9uO0zAQfUfiHyy/0yTVAiVqug9dLg8I Vlw+wOuME0u+yR6a5u8ZO20WAUIC8TJy7Dln5pyZ7G/P1rATxKS963izqTkDJ32v3dDxr1/ePNtx llC4XhjvoOMzJH57ePpkP4UWtn70pofIiMSldgodHxFDW1VJjmBF2vgAjh6Vj1Ygfcah6qOYiN2a alvXL6rJxz5ELyElur1bHvmh8CsFEj8qlQCZ6Tj1hiXGEh9yrA570Q5RhFHLSxviH7qwQjsqulLd CRTsW9S/UFkto09e4UZ6W3mltISigdQ09U9qPo8iQNFC5qSw2pT+H638cDq6+0g2TCG1KdzHrOKs omXK6PCOZlp0UafsXGybV9vgjEzS5ba52e1uyF1Jb89fvmq2xddq4cl8ISZ8C96yfOh4wij0MOLR O0cT8nGpIU7vE1InBLwCMti4HFFo89r1DOdAa4RRCzcYyPOj9JxSPQooJ5wNLPBPoJjuqdGlTNkt OJrIToK2QkgJDpuVibIzTGljVmBdPPgj8JKfoVD27m/AK6JU9g5XsNXOx99Vx/O1ZbXkXx1YdGcL Hnw/l9EWa2iBileXZc8b+uN3gT/+kofvAAAA//8DAFBLAwQUAAYACAAAACEAziROWuAAAAAKAQAA DwAAAGRycy9kb3ducmV2LnhtbEyPTU+DQBBA7yb+h82YeGsXMEWKLI0f5WAPJlZjPC7sCCg7S9ht i//e8aTHyby8eVNsZjuII06+d6QgXkYgkBpnemoVvL5UiwyED5qMHhyhgm/0sCnPzwqdG3eiZzzu QytYQj7XCroQxlxK33RotV+6EYl3H26yOvA4tdJM+sRyO8gkilJpdU98odMj3nfYfO0Pli2P1d16 +/n0nu0edvatrmy7XVulLi/m2xsQAefwB8NvPqdDyU21O5DxYlCwWCWcHhQkaQyCgSRbpSBqJuPr K5BlIf+/UP4AAAD//wMAUEsBAi0AFAAGAAgAAAAhALaDOJL+AAAA4QEAABMAAAAAAAAAAAAAAAAA AAAAAFtDb250ZW50X1R5cGVzXS54bWxQSwECLQAUAAYACAAAACEAOP0h/9YAAACUAQAACwAAAAAA AAAAAAAAAAAvAQAAX3JlbHMvLnJlbHNQSwECLQAUAAYACAAAACEA4gVmGscBAADaAwAADgAAAAAA AAAAAAAAAAAuAgAAZHJzL2Uyb0RvYy54bWxQSwECLQAUAAYACAAAACEAziROWuAAAAAKAQAADwAA AAAAAAAAAAAAAAAhBAAAZHJzL2Rvd25yZXYueG1sUEsFBgAAAAAEAAQA8wAAAC4FAAAAAA== " strokecolor="#5b9bd5 [3204]" strokeweight=".5pt">
                <v:stroke endarrow="block" joinstyle="miter"/>
              </v:shape>
            </w:pict>
          </mc:Fallback>
        </mc:AlternateContent>
      </w:r>
    </w:p>
    <w:p w14:paraId="4C13AD1C" w14:textId="7BCEF204" w:rsidR="008519CB" w:rsidRPr="00CE5F36" w:rsidRDefault="008519CB" w:rsidP="008519CB">
      <w:pPr>
        <w:rPr>
          <w:color w:val="000000" w:themeColor="text1"/>
        </w:rPr>
      </w:pPr>
      <w:r>
        <w:rPr>
          <w:noProof/>
          <w:color w:val="000000" w:themeColor="text1"/>
        </w:rPr>
        <mc:AlternateContent>
          <mc:Choice Requires="wps">
            <w:drawing>
              <wp:anchor distT="0" distB="0" distL="114300" distR="114300" simplePos="0" relativeHeight="251795456" behindDoc="0" locked="0" layoutInCell="1" allowOverlap="1" wp14:anchorId="7CF4F0A3" wp14:editId="677C2005">
                <wp:simplePos x="0" y="0"/>
                <wp:positionH relativeFrom="column">
                  <wp:posOffset>1813560</wp:posOffset>
                </wp:positionH>
                <wp:positionV relativeFrom="paragraph">
                  <wp:posOffset>12065</wp:posOffset>
                </wp:positionV>
                <wp:extent cx="2007870" cy="563880"/>
                <wp:effectExtent l="0" t="0" r="87630" b="64770"/>
                <wp:wrapNone/>
                <wp:docPr id="513369268" name="Straight Arrow Connector 156"/>
                <wp:cNvGraphicFramePr/>
                <a:graphic xmlns:a="http://schemas.openxmlformats.org/drawingml/2006/main">
                  <a:graphicData uri="http://schemas.microsoft.com/office/word/2010/wordprocessingShape">
                    <wps:wsp>
                      <wps:cNvCnPr/>
                      <wps:spPr>
                        <a:xfrm>
                          <a:off x="0" y="0"/>
                          <a:ext cx="2007870" cy="5638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38635A" id="Straight Arrow Connector 156" o:spid="_x0000_s1026" type="#_x0000_t32" style="position:absolute;margin-left:142.8pt;margin-top:.95pt;width:158.1pt;height:44.4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pyI77vQEAAMQDAAAOAAAAZHJzL2Uyb0RvYy54bWysU9uO0zAQfUfiHyy/06SL2K2ipvvQBV4Q rLh8gNcZJxa+aWya5O8ZO22KuEgI8TLxZc7MOceT/f1kDTsBRu1dy7ebmjNw0nfa9S3/8vnNix1n MQnXCeMdtHyGyO8Pz5/tx9DAjR+86QAZFXGxGUPLh5RCU1VRDmBF3PgAji6VRysSbbGvOhQjVbem uqnr22r02AX0EmKk04flkh9KfaVApg9KRUjMtJy4pRKxxKccq8NeND2KMGh5piH+gYUV2lHTtdSD SIJ9Q/1LKasl+uhV2khvK6+UllA0kJpt/ZOaT4MIULSQOTGsNsX/V1a+Px3dI5INY4hNDI+YVUwK bf4SPzYVs+bVLJgSk3RI7t/t7shTSXevbl/udsXN6ooOGNNb8JblRctjQqH7IR29c/QuHrfFMXF6 FxP1J+AFkFsbl2MS2rx2HUtzoOFJqIXrDeRXo/ScUl1pl1WaDSzwj6CY7ojo0qZMFBwNspOgWei+ btcqlJkhShuzgurC7Y+gc26GQZmyvwWu2aWjd2kFWu08/q5rmi5U1ZJ/Ub1ozbKffDeXRyx20KgU f85jnWfxx32BX3++w3cAAAD//wMAUEsDBBQABgAIAAAAIQD68IHG3QAAAAgBAAAPAAAAZHJzL2Rv d25yZXYueG1sTI/LTsMwEEX3SPyDNUjsqN1KpEmIUyEEywrRVBVLN57EEX5EsdOGv2dYwXJ0ru6c W+0WZ9kFpzgEL2G9EsDQt0EPvpdwbN4ecmAxKa+VDR4lfGOEXX17U6lSh6v/wMsh9YxKfCyVBJPS WHIeW4NOxVUY0RPrwuRUonPquZ7Ulcqd5RshMu7U4OmDUSO+GGy/DrOT0DX9sf18zflsu/dtczKF 2Td7Ke/vlucnYAmX9BeGX31Sh5qczmH2OjIrYZM/ZhQlUAAjnok1TTlLKMQWeF3x/wPqHwAAAP// AwBQSwECLQAUAAYACAAAACEAtoM4kv4AAADhAQAAEwAAAAAAAAAAAAAAAAAAAAAAW0NvbnRlbnRf VHlwZXNdLnhtbFBLAQItABQABgAIAAAAIQA4/SH/1gAAAJQBAAALAAAAAAAAAAAAAAAAAC8BAABf cmVscy8ucmVsc1BLAQItABQABgAIAAAAIQDpyI77vQEAAMQDAAAOAAAAAAAAAAAAAAAAAC4CAABk cnMvZTJvRG9jLnhtbFBLAQItABQABgAIAAAAIQD68IHG3QAAAAgBAAAPAAAAAAAAAAAAAAAAABcE AABkcnMvZG93bnJldi54bWxQSwUGAAAAAAQABADzAAAAIQUAAAAA " strokecolor="black [3200]" strokeweight=".5pt">
                <v:stroke endarrow="block" joinstyle="miter"/>
              </v:shape>
            </w:pict>
          </mc:Fallback>
        </mc:AlternateContent>
      </w:r>
      <w:r>
        <w:rPr>
          <w:noProof/>
          <w:color w:val="000000" w:themeColor="text1"/>
        </w:rPr>
        <mc:AlternateContent>
          <mc:Choice Requires="wps">
            <w:drawing>
              <wp:anchor distT="0" distB="0" distL="114300" distR="114300" simplePos="0" relativeHeight="251756544" behindDoc="0" locked="0" layoutInCell="1" allowOverlap="1" wp14:anchorId="0462F62E" wp14:editId="62ACD243">
                <wp:simplePos x="0" y="0"/>
                <wp:positionH relativeFrom="column">
                  <wp:posOffset>1813560</wp:posOffset>
                </wp:positionH>
                <wp:positionV relativeFrom="paragraph">
                  <wp:posOffset>12065</wp:posOffset>
                </wp:positionV>
                <wp:extent cx="864870" cy="563880"/>
                <wp:effectExtent l="0" t="0" r="68580" b="64770"/>
                <wp:wrapNone/>
                <wp:docPr id="1017819933" name="Straight Arrow Connector 156"/>
                <wp:cNvGraphicFramePr/>
                <a:graphic xmlns:a="http://schemas.openxmlformats.org/drawingml/2006/main">
                  <a:graphicData uri="http://schemas.microsoft.com/office/word/2010/wordprocessingShape">
                    <wps:wsp>
                      <wps:cNvCnPr/>
                      <wps:spPr>
                        <a:xfrm>
                          <a:off x="0" y="0"/>
                          <a:ext cx="864870" cy="5638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806733" id="Straight Arrow Connector 156" o:spid="_x0000_s1026" type="#_x0000_t32" style="position:absolute;margin-left:142.8pt;margin-top:.95pt;width:68.1pt;height:44.4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GvF3KvwEAAM8DAAAOAAAAZHJzL2Uyb0RvYy54bWysU9uO0zAQfUfiH6y806QLlChqug9d4AXB ioUP8DrjxJJvsocm+XvGTpsiQEi74mXiy5yZM8cn+9vJaHaCEJWzbbHdVAUDK1ynbN8W3799eFUX LCK3HdfOQlvMEIvbw8sX+9E3cOMGpzsIjIrY2Iy+LQZE35RlFAMYHjfOg6VL6YLhSNvQl13gI1U3 urypql05utD54ATESKd3y2VxyPWlBIFfpIyATLcFccMcQ46PKZaHPW/6wP2gxJkGfwYLw5Wlpmup O46c/Qjqj1JGieCik7gRzpROSiUgz0DTbKvfpnkYuIc8C4kT/SpT/H9lxefT0d4HkmH0sYn+PqQp JhlM+hI/NmWx5lUsmJAJOqx3b+p3JKmgq7e713WdxSyvYB8ifgRnWFq0RcTAVT/g0VlLz+LCNgvG T58iUnsCXgCps7YpIlf6ve0Yzp68g0Fx22tIj0bpKaW8ss4rnDUs8K8gmeqI59ImGwqOOrATJytw IcDidq1E2QkmldYrsMr8/gk85ycoZLM9BbwicmdncQUbZV34W3ecLpTlkn9RYJk7SfDoujm/Z5aG XJO1Ojs82fLXfYZf/8PDTwAAAP//AwBQSwMEFAAGAAgAAAAhALtiZSXdAAAACAEAAA8AAABkcnMv ZG93bnJldi54bWxMj8FOwzAQRO9I/IO1SNyo0whKE+JUCIkeQRQOcHPjrR01XkexmwS+nuVEj6s3 mn1TbWbfiRGH2AZSsFxkIJCaYFqyCj7en2/WIGLSZHQXCBV8Y4RNfXlR6dKEid5w3CUruIRiqRW4 lPpSytg49DouQo/E7BAGrxOfg5Vm0BOX+07mWbaSXrfEH5zu8clhc9ydvIJX+zn6nLatPBRfP1v7 Yo5uSkpdX82PDyASzuk/DH/6rA41O+3DiUwUnYJ8fbfiKIMCBPPbfMlT9gqK7B5kXcnzAfUvAAAA //8DAFBLAQItABQABgAIAAAAIQC2gziS/gAAAOEBAAATAAAAAAAAAAAAAAAAAAAAAABbQ29udGVu dF9UeXBlc10ueG1sUEsBAi0AFAAGAAgAAAAhADj9If/WAAAAlAEAAAsAAAAAAAAAAAAAAAAALwEA AF9yZWxzLy5yZWxzUEsBAi0AFAAGAAgAAAAhAEa8Xcq/AQAAzwMAAA4AAAAAAAAAAAAAAAAALgIA AGRycy9lMm9Eb2MueG1sUEsBAi0AFAAGAAgAAAAhALtiZSXdAAAACAEAAA8AAAAAAAAAAAAAAAAA GQQAAGRycy9kb3ducmV2LnhtbFBLBQYAAAAABAAEAPMAAAAjBQAAAAA= " strokecolor="#5b9bd5 [3204]" strokeweight=".5pt">
                <v:stroke endarrow="block" joinstyle="miter"/>
              </v:shape>
            </w:pict>
          </mc:Fallback>
        </mc:AlternateContent>
      </w:r>
      <w:r>
        <w:rPr>
          <w:noProof/>
          <w:color w:val="000000" w:themeColor="text1"/>
        </w:rPr>
        <mc:AlternateContent>
          <mc:Choice Requires="wps">
            <w:drawing>
              <wp:anchor distT="0" distB="0" distL="114300" distR="114300" simplePos="0" relativeHeight="251754496" behindDoc="0" locked="0" layoutInCell="1" allowOverlap="1" wp14:anchorId="4877C746" wp14:editId="548A8F6B">
                <wp:simplePos x="0" y="0"/>
                <wp:positionH relativeFrom="column">
                  <wp:posOffset>640080</wp:posOffset>
                </wp:positionH>
                <wp:positionV relativeFrom="paragraph">
                  <wp:posOffset>12065</wp:posOffset>
                </wp:positionV>
                <wp:extent cx="1173480" cy="563880"/>
                <wp:effectExtent l="38100" t="0" r="26670" b="64770"/>
                <wp:wrapNone/>
                <wp:docPr id="2110567356" name="Straight Arrow Connector 156"/>
                <wp:cNvGraphicFramePr/>
                <a:graphic xmlns:a="http://schemas.openxmlformats.org/drawingml/2006/main">
                  <a:graphicData uri="http://schemas.microsoft.com/office/word/2010/wordprocessingShape">
                    <wps:wsp>
                      <wps:cNvCnPr/>
                      <wps:spPr>
                        <a:xfrm flipH="1">
                          <a:off x="0" y="0"/>
                          <a:ext cx="1173480" cy="5638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D37A69" id="Straight Arrow Connector 156" o:spid="_x0000_s1026" type="#_x0000_t32" style="position:absolute;margin-left:50.4pt;margin-top:.95pt;width:92.4pt;height:44.4pt;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KSQGZwwEAANoDAAAOAAAAZHJzL2Uyb0RvYy54bWysU8uO1DAQvCPxD5bvTJJdWEbRZPYwy+OA YLXAB3iddmLJL9nNJPP3tJ2ZLAIkBOLScuyu6q7qzu52toYdISbtXcebTc0ZOOl77YaOf/3y9sWW s4TC9cJ4Bx0/QeK3++fPdlNo4cqP3vQQGZG41E6h4yNiaKsqyRGsSBsfwNGj8tEKpM84VH0UE7Fb U13V9U01+diH6CWkRLd3yyPfF36lQOInpRIgMx2n3rDEWOJjjtV+J9ohijBqeW5D/EMXVmhHRVeq O4GCfYv6FyqrZfTJK9xIbyuvlJZQNJCapv5JzedRBChayJwUVpvS/6OVH48Hdx/JhimkNoX7mFXM KlqmjA7vaaZFF3XK5mLbabUNZmSSLpvm9fXLLbkr6e3VzfWWzkRYLTyZL8SE78Bblg8dTxiFHkY8 eOdoQj4uNcTxQ8IFeAFksHE5otDmjesZngKtEUYt3GDgXCenVE8CyglPBhb4Ayim+9xokVJ2Cw4m sqOgrRBSgsNmZaLsDFPamBVY/xl4zs9QKHv3N+AVUSp7hyvYaufj76rjfGlZLfkXBxbd2YJH35/K aIs1tEBlJudlzxv643eBP/2S++8AAAD//wMAUEsDBBQABgAIAAAAIQDybmHk3gAAAAgBAAAPAAAA ZHJzL2Rvd25yZXYueG1sTI9NT8MwDIbvSPsPkSdxYwmTGG1pOvGxHtgBiYEQx7QxbbfGqZpsK/8e c4KbX73W48f5enK9OOEYOk8arhcKBFLtbUeNhve38ioBEaIha3pPqOEbA6yL2UVuMuvP9IqnXWwE QyhkRkMb45BJGeoWnQkLPyBx9+VHZyLHsZF2NGeGu14ulVpJZzriC60Z8LHF+rA7OqY8lw/pZv/y mWyftu6jKl2zSZ3Wl/Pp/g5ExCn+LcOvPqtDwU6VP5INouesFKtHHlIQ3C+TmxWISkOqbkEWufz/ QPEDAAD//wMAUEsBAi0AFAAGAAgAAAAhALaDOJL+AAAA4QEAABMAAAAAAAAAAAAAAAAAAAAAAFtD b250ZW50X1R5cGVzXS54bWxQSwECLQAUAAYACAAAACEAOP0h/9YAAACUAQAACwAAAAAAAAAAAAAA AAAvAQAAX3JlbHMvLnJlbHNQSwECLQAUAAYACAAAACEASkkBmcMBAADaAwAADgAAAAAAAAAAAAAA AAAuAgAAZHJzL2Uyb0RvYy54bWxQSwECLQAUAAYACAAAACEA8m5h5N4AAAAIAQAADwAAAAAAAAAA AAAAAAAdBAAAZHJzL2Rvd25yZXYueG1sUEsFBgAAAAAEAAQA8wAAACgFAAAAAA== " strokecolor="#5b9bd5 [3204]" strokeweight=".5pt">
                <v:stroke endarrow="block" joinstyle="miter"/>
              </v:shape>
            </w:pict>
          </mc:Fallback>
        </mc:AlternateContent>
      </w:r>
    </w:p>
    <w:p w14:paraId="29E4EE01" w14:textId="77777777" w:rsidR="008519CB" w:rsidRPr="00CE5F36" w:rsidRDefault="008519CB" w:rsidP="008519CB">
      <w:pPr>
        <w:rPr>
          <w:color w:val="000000" w:themeColor="text1"/>
        </w:rPr>
      </w:pPr>
    </w:p>
    <w:p w14:paraId="4E8B663E" w14:textId="77777777" w:rsidR="008519CB" w:rsidRPr="00CE5F36" w:rsidRDefault="008519CB" w:rsidP="008519CB">
      <w:pPr>
        <w:rPr>
          <w:color w:val="000000" w:themeColor="text1"/>
        </w:rPr>
      </w:pPr>
    </w:p>
    <w:p w14:paraId="54DE361C" w14:textId="77777777" w:rsidR="008519CB" w:rsidRPr="00CE5F36" w:rsidRDefault="008519CB" w:rsidP="008519CB">
      <w:pPr>
        <w:rPr>
          <w:color w:val="000000" w:themeColor="text1"/>
        </w:rPr>
      </w:pPr>
      <w:r>
        <w:rPr>
          <w:noProof/>
          <w:color w:val="000000" w:themeColor="text1"/>
        </w:rPr>
        <mc:AlternateContent>
          <mc:Choice Requires="wps">
            <w:drawing>
              <wp:anchor distT="0" distB="0" distL="114300" distR="114300" simplePos="0" relativeHeight="251750400" behindDoc="0" locked="0" layoutInCell="1" allowOverlap="1" wp14:anchorId="387A4B55" wp14:editId="5FE0930A">
                <wp:simplePos x="0" y="0"/>
                <wp:positionH relativeFrom="column">
                  <wp:posOffset>-1432560</wp:posOffset>
                </wp:positionH>
                <wp:positionV relativeFrom="paragraph">
                  <wp:posOffset>184785</wp:posOffset>
                </wp:positionV>
                <wp:extent cx="457200" cy="434340"/>
                <wp:effectExtent l="0" t="0" r="19050" b="22860"/>
                <wp:wrapNone/>
                <wp:docPr id="128157944" name="Oval 155"/>
                <wp:cNvGraphicFramePr/>
                <a:graphic xmlns:a="http://schemas.openxmlformats.org/drawingml/2006/main">
                  <a:graphicData uri="http://schemas.microsoft.com/office/word/2010/wordprocessingShape">
                    <wps:wsp>
                      <wps:cNvSpPr/>
                      <wps:spPr>
                        <a:xfrm>
                          <a:off x="0" y="0"/>
                          <a:ext cx="457200" cy="43434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CDE8D06" w14:textId="77777777" w:rsidR="008519CB" w:rsidRPr="00D04B6C" w:rsidRDefault="008519CB" w:rsidP="008519CB">
                            <w:pPr>
                              <w:jc w:val="center"/>
                              <w:rPr>
                                <w:color w:val="000000" w:themeColor="text1"/>
                              </w:rPr>
                            </w:pPr>
                            <w:r>
                              <w:rPr>
                                <w:color w:val="000000" w:themeColor="text1"/>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87A4B55" id="_x0000_s1105" style="position:absolute;left:0;text-align:left;margin-left:-112.8pt;margin-top:14.55pt;width:36pt;height:34.2pt;z-index:25175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" fillcolor="#5b9bd5 [3204]" strokecolor="#091723 [484]" strokeweight="1pt">
                <v:stroke joinstyle="miter"/>
                <v:textbox>
                  <w:txbxContent>
                    <w:p w14:paraId="6CDE8D06" w14:textId="77777777" w:rsidR="008519CB" w:rsidRPr="00D04B6C" w:rsidRDefault="008519CB" w:rsidP="008519CB">
                      <w:pPr>
                        <w:jc w:val="center"/>
                        <w:rPr>
                          <w:color w:val="000000" w:themeColor="text1"/>
                        </w:rPr>
                      </w:pPr>
                      <w:r>
                        <w:rPr>
                          <w:color w:val="000000" w:themeColor="text1"/>
                        </w:rPr>
                        <w:t>9</w:t>
                      </w:r>
                    </w:p>
                  </w:txbxContent>
                </v:textbox>
              </v:oval>
            </w:pict>
          </mc:Fallback>
        </mc:AlternateContent>
      </w:r>
      <w:r>
        <w:rPr>
          <w:noProof/>
          <w:color w:val="000000" w:themeColor="text1"/>
          <w:sz w:val="36"/>
          <w:szCs w:val="36"/>
          <w:u w:val="single"/>
        </w:rPr>
        <mc:AlternateContent>
          <mc:Choice Requires="wps">
            <w:drawing>
              <wp:anchor distT="0" distB="0" distL="114300" distR="114300" simplePos="0" relativeHeight="251740160" behindDoc="0" locked="0" layoutInCell="1" allowOverlap="1" wp14:anchorId="537E03A6" wp14:editId="42013F60">
                <wp:simplePos x="0" y="0"/>
                <wp:positionH relativeFrom="column">
                  <wp:posOffset>3419475</wp:posOffset>
                </wp:positionH>
                <wp:positionV relativeFrom="paragraph">
                  <wp:posOffset>120015</wp:posOffset>
                </wp:positionV>
                <wp:extent cx="962025" cy="457200"/>
                <wp:effectExtent l="0" t="0" r="28575" b="19050"/>
                <wp:wrapNone/>
                <wp:docPr id="212688595" name="Rectangle 154"/>
                <wp:cNvGraphicFramePr/>
                <a:graphic xmlns:a="http://schemas.openxmlformats.org/drawingml/2006/main">
                  <a:graphicData uri="http://schemas.microsoft.com/office/word/2010/wordprocessingShape">
                    <wps:wsp>
                      <wps:cNvSpPr/>
                      <wps:spPr>
                        <a:xfrm>
                          <a:off x="0" y="0"/>
                          <a:ext cx="962025"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0D511F9" w14:textId="77777777" w:rsidR="008519CB" w:rsidRPr="00D04B6C" w:rsidRDefault="008519CB" w:rsidP="008519CB">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PHÍ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7E03A6" id="_x0000_s1106" style="position:absolute;left:0;text-align:left;margin-left:269.25pt;margin-top:9.45pt;width:75.75pt;height:36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" fillcolor="#5b9bd5 [3204]" strokecolor="#091723 [484]" strokeweight="1pt">
                <v:textbox>
                  <w:txbxContent>
                    <w:p w14:paraId="30D511F9" w14:textId="77777777" w:rsidR="008519CB" w:rsidRPr="00D04B6C" w:rsidRDefault="008519CB" w:rsidP="008519CB">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PHÍ</w:t>
                      </w:r>
                    </w:p>
                  </w:txbxContent>
                </v:textbox>
              </v:rect>
            </w:pict>
          </mc:Fallback>
        </mc:AlternateContent>
      </w:r>
      <w:r>
        <w:rPr>
          <w:noProof/>
          <w:color w:val="000000" w:themeColor="text1"/>
          <w:sz w:val="36"/>
          <w:szCs w:val="36"/>
          <w:u w:val="single"/>
        </w:rPr>
        <mc:AlternateContent>
          <mc:Choice Requires="wps">
            <w:drawing>
              <wp:anchor distT="0" distB="0" distL="114300" distR="114300" simplePos="0" relativeHeight="251738112" behindDoc="0" locked="0" layoutInCell="1" allowOverlap="1" wp14:anchorId="64A428F3" wp14:editId="6203AC98">
                <wp:simplePos x="0" y="0"/>
                <wp:positionH relativeFrom="column">
                  <wp:posOffset>2305050</wp:posOffset>
                </wp:positionH>
                <wp:positionV relativeFrom="paragraph">
                  <wp:posOffset>129540</wp:posOffset>
                </wp:positionV>
                <wp:extent cx="962025" cy="457200"/>
                <wp:effectExtent l="0" t="0" r="28575" b="19050"/>
                <wp:wrapNone/>
                <wp:docPr id="371044700" name="Rectangle 154"/>
                <wp:cNvGraphicFramePr/>
                <a:graphic xmlns:a="http://schemas.openxmlformats.org/drawingml/2006/main">
                  <a:graphicData uri="http://schemas.microsoft.com/office/word/2010/wordprocessingShape">
                    <wps:wsp>
                      <wps:cNvSpPr/>
                      <wps:spPr>
                        <a:xfrm>
                          <a:off x="0" y="0"/>
                          <a:ext cx="962025"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91F3B6B" w14:textId="77777777" w:rsidR="008519CB" w:rsidRPr="00D04B6C" w:rsidRDefault="008519CB" w:rsidP="008519CB">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KIỂNG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A428F3" id="_x0000_s1107" style="position:absolute;left:0;text-align:left;margin-left:181.5pt;margin-top:10.2pt;width:75.75pt;height:36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" fillcolor="#5b9bd5 [3204]" strokecolor="#091723 [484]" strokeweight="1pt">
                <v:textbox>
                  <w:txbxContent>
                    <w:p w14:paraId="791F3B6B" w14:textId="77777777" w:rsidR="008519CB" w:rsidRPr="00D04B6C" w:rsidRDefault="008519CB" w:rsidP="008519CB">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KIỂNG</w:t>
                      </w:r>
                    </w:p>
                  </w:txbxContent>
                </v:textbox>
              </v:rect>
            </w:pict>
          </mc:Fallback>
        </mc:AlternateContent>
      </w:r>
      <w:r>
        <w:rPr>
          <w:noProof/>
          <w:color w:val="000000" w:themeColor="text1"/>
          <w:sz w:val="36"/>
          <w:szCs w:val="36"/>
          <w:u w:val="single"/>
        </w:rPr>
        <mc:AlternateContent>
          <mc:Choice Requires="wps">
            <w:drawing>
              <wp:anchor distT="0" distB="0" distL="114300" distR="114300" simplePos="0" relativeHeight="251736064" behindDoc="0" locked="0" layoutInCell="1" allowOverlap="1" wp14:anchorId="5A9A0B25" wp14:editId="2EADF102">
                <wp:simplePos x="0" y="0"/>
                <wp:positionH relativeFrom="column">
                  <wp:posOffset>1247775</wp:posOffset>
                </wp:positionH>
                <wp:positionV relativeFrom="paragraph">
                  <wp:posOffset>139065</wp:posOffset>
                </wp:positionV>
                <wp:extent cx="962025" cy="457200"/>
                <wp:effectExtent l="0" t="0" r="28575" b="19050"/>
                <wp:wrapNone/>
                <wp:docPr id="495386201" name="Rectangle 154"/>
                <wp:cNvGraphicFramePr/>
                <a:graphic xmlns:a="http://schemas.openxmlformats.org/drawingml/2006/main">
                  <a:graphicData uri="http://schemas.microsoft.com/office/word/2010/wordprocessingShape">
                    <wps:wsp>
                      <wps:cNvSpPr/>
                      <wps:spPr>
                        <a:xfrm>
                          <a:off x="0" y="0"/>
                          <a:ext cx="962025"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E378064" w14:textId="77777777" w:rsidR="008519CB" w:rsidRPr="00D04B6C" w:rsidRDefault="008519CB" w:rsidP="008519CB">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RẬM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9A0B25" id="_x0000_s1108" style="position:absolute;left:0;text-align:left;margin-left:98.25pt;margin-top:10.95pt;width:75.75pt;height:36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" fillcolor="#5b9bd5 [3204]" strokecolor="#091723 [484]" strokeweight="1pt">
                <v:textbox>
                  <w:txbxContent>
                    <w:p w14:paraId="3E378064" w14:textId="77777777" w:rsidR="008519CB" w:rsidRPr="00D04B6C" w:rsidRDefault="008519CB" w:rsidP="008519CB">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RẬM</w:t>
                      </w:r>
                    </w:p>
                  </w:txbxContent>
                </v:textbox>
              </v:rect>
            </w:pict>
          </mc:Fallback>
        </mc:AlternateContent>
      </w:r>
      <w:r>
        <w:rPr>
          <w:noProof/>
          <w:color w:val="000000" w:themeColor="text1"/>
          <w:sz w:val="36"/>
          <w:szCs w:val="36"/>
          <w:u w:val="single"/>
        </w:rPr>
        <mc:AlternateContent>
          <mc:Choice Requires="wps">
            <w:drawing>
              <wp:anchor distT="0" distB="0" distL="114300" distR="114300" simplePos="0" relativeHeight="251734016" behindDoc="0" locked="0" layoutInCell="1" allowOverlap="1" wp14:anchorId="42791A6B" wp14:editId="5A955A16">
                <wp:simplePos x="0" y="0"/>
                <wp:positionH relativeFrom="column">
                  <wp:posOffset>190500</wp:posOffset>
                </wp:positionH>
                <wp:positionV relativeFrom="paragraph">
                  <wp:posOffset>129540</wp:posOffset>
                </wp:positionV>
                <wp:extent cx="971550" cy="457200"/>
                <wp:effectExtent l="0" t="0" r="19050" b="19050"/>
                <wp:wrapNone/>
                <wp:docPr id="2104125544" name="Rectangle 154"/>
                <wp:cNvGraphicFramePr/>
                <a:graphic xmlns:a="http://schemas.openxmlformats.org/drawingml/2006/main">
                  <a:graphicData uri="http://schemas.microsoft.com/office/word/2010/wordprocessingShape">
                    <wps:wsp>
                      <wps:cNvSpPr/>
                      <wps:spPr>
                        <a:xfrm>
                          <a:off x="0" y="0"/>
                          <a:ext cx="97155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245545E" w14:textId="77777777" w:rsidR="008519CB" w:rsidRPr="00D04B6C" w:rsidRDefault="008519CB" w:rsidP="008519CB">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LƯƠNG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791A6B" id="_x0000_s1109" style="position:absolute;left:0;text-align:left;margin-left:15pt;margin-top:10.2pt;width:76.5pt;height:3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" fillcolor="#5b9bd5 [3204]" strokecolor="#091723 [484]" strokeweight="1pt">
                <v:textbox>
                  <w:txbxContent>
                    <w:p w14:paraId="7245545E" w14:textId="77777777" w:rsidR="008519CB" w:rsidRPr="00D04B6C" w:rsidRDefault="008519CB" w:rsidP="008519CB">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LƯƠNG</w:t>
                      </w:r>
                    </w:p>
                  </w:txbxContent>
                </v:textbox>
              </v:rect>
            </w:pict>
          </mc:Fallback>
        </mc:AlternateContent>
      </w:r>
      <w:r>
        <w:rPr>
          <w:noProof/>
          <w:color w:val="000000" w:themeColor="text1"/>
          <w:sz w:val="36"/>
          <w:szCs w:val="36"/>
          <w:u w:val="single"/>
        </w:rPr>
        <mc:AlternateContent>
          <mc:Choice Requires="wps">
            <w:drawing>
              <wp:anchor distT="0" distB="0" distL="114300" distR="114300" simplePos="0" relativeHeight="251731968" behindDoc="0" locked="0" layoutInCell="1" allowOverlap="1" wp14:anchorId="3B4ED4C0" wp14:editId="648EEFE0">
                <wp:simplePos x="0" y="0"/>
                <wp:positionH relativeFrom="column">
                  <wp:posOffset>-847724</wp:posOffset>
                </wp:positionH>
                <wp:positionV relativeFrom="paragraph">
                  <wp:posOffset>139065</wp:posOffset>
                </wp:positionV>
                <wp:extent cx="914400" cy="457200"/>
                <wp:effectExtent l="0" t="0" r="19050" b="19050"/>
                <wp:wrapNone/>
                <wp:docPr id="26389503" name="Rectangle 154"/>
                <wp:cNvGraphicFramePr/>
                <a:graphic xmlns:a="http://schemas.openxmlformats.org/drawingml/2006/main">
                  <a:graphicData uri="http://schemas.microsoft.com/office/word/2010/wordprocessingShape">
                    <wps:wsp>
                      <wps:cNvSpPr/>
                      <wps:spPr>
                        <a:xfrm>
                          <a:off x="0" y="0"/>
                          <a:ext cx="91440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8C28465" w14:textId="77777777" w:rsidR="008519CB" w:rsidRPr="00D04B6C" w:rsidRDefault="008519CB" w:rsidP="008519CB">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TẠO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4ED4C0" id="_x0000_s1110" style="position:absolute;left:0;text-align:left;margin-left:-66.75pt;margin-top:10.95pt;width:1in;height:3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" fillcolor="#5b9bd5 [3204]" strokecolor="#091723 [484]" strokeweight="1pt">
                <v:textbox>
                  <w:txbxContent>
                    <w:p w14:paraId="68C28465" w14:textId="77777777" w:rsidR="008519CB" w:rsidRPr="00D04B6C" w:rsidRDefault="008519CB" w:rsidP="008519CB">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TẠO</w:t>
                      </w:r>
                    </w:p>
                  </w:txbxContent>
                </v:textbox>
              </v:rect>
            </w:pict>
          </mc:Fallback>
        </mc:AlternateContent>
      </w:r>
    </w:p>
    <w:p w14:paraId="6BCEA4FD" w14:textId="77777777" w:rsidR="008519CB" w:rsidRPr="00CE5F36" w:rsidRDefault="008519CB" w:rsidP="008519CB">
      <w:pPr>
        <w:rPr>
          <w:color w:val="000000" w:themeColor="text1"/>
        </w:rPr>
      </w:pPr>
    </w:p>
    <w:p w14:paraId="719C6F6C" w14:textId="77777777" w:rsidR="008519CB" w:rsidRPr="00CE5F36" w:rsidRDefault="008519CB" w:rsidP="008519CB">
      <w:pPr>
        <w:rPr>
          <w:color w:val="000000" w:themeColor="text1"/>
        </w:rPr>
      </w:pPr>
    </w:p>
    <w:p w14:paraId="196B89A2" w14:textId="77777777" w:rsidR="008519CB" w:rsidRPr="00CE5F36" w:rsidRDefault="008519CB" w:rsidP="008519CB">
      <w:pPr>
        <w:rPr>
          <w:color w:val="000000" w:themeColor="text1"/>
        </w:rPr>
      </w:pPr>
      <w:r>
        <w:rPr>
          <w:noProof/>
          <w:color w:val="000000" w:themeColor="text1"/>
        </w:rPr>
        <mc:AlternateContent>
          <mc:Choice Requires="wps">
            <w:drawing>
              <wp:anchor distT="0" distB="0" distL="114300" distR="114300" simplePos="0" relativeHeight="251758592" behindDoc="0" locked="0" layoutInCell="1" allowOverlap="1" wp14:anchorId="14A99C06" wp14:editId="1B0B3EBE">
                <wp:simplePos x="0" y="0"/>
                <wp:positionH relativeFrom="column">
                  <wp:posOffset>-335280</wp:posOffset>
                </wp:positionH>
                <wp:positionV relativeFrom="paragraph">
                  <wp:posOffset>128905</wp:posOffset>
                </wp:positionV>
                <wp:extent cx="0" cy="449580"/>
                <wp:effectExtent l="76200" t="0" r="57150" b="64770"/>
                <wp:wrapNone/>
                <wp:docPr id="936712127" name="Straight Arrow Connector 157"/>
                <wp:cNvGraphicFramePr/>
                <a:graphic xmlns:a="http://schemas.openxmlformats.org/drawingml/2006/main">
                  <a:graphicData uri="http://schemas.microsoft.com/office/word/2010/wordprocessingShape">
                    <wps:wsp>
                      <wps:cNvCnPr/>
                      <wps:spPr>
                        <a:xfrm>
                          <a:off x="0" y="0"/>
                          <a:ext cx="0" cy="4495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AA373C8" id="Straight Arrow Connector 157" o:spid="_x0000_s1026" type="#_x0000_t32" style="position:absolute;margin-left:-26.4pt;margin-top:10.15pt;width:0;height:35.4pt;z-index:251758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zQUVuAEAAMoDAAAOAAAAZHJzL2Uyb0RvYy54bWysU9uO0zAQfUfiH6y806SrBS1R033oAi8I Vlw+wOuME0u+aTw06d8zdtoUAUIC8TLxZc6ZM8eT3f3srDgCJhN8V203TSXAq9AbP3TV1y9vX9xV IpH0vbTBQ1edIFX3++fPdlNs4SaMwfaAgkl8aqfYVSNRbOs6qRGcTJsQwfOlDugk8RaHukc5Mbuz 9U3TvKqngH3EoCAlPn1YLqt94dcaFH3UOgEJ21WsjUrEEp9yrPc72Q4o42jUWYb8BxVOGs9FV6oH SVJ8Q/MLlTMKQwqaNiq4OmhtFJQeuJtt81M3n0cZofTC5qS42pT+H636cDz4R2QbppjaFB8xdzFr dPnL+sRczDqtZsFMQi2Hik9vb1+/vCs+1ldcxETvIDiRF12VCKUZRjoE7/lFAm6LV/L4PhFXZuAF kItanyNJY9/4XtAp8tgQGukHC/m9OD2n1FfBZUUnCwv8E2hhepa4lCmzBAeL4ih5CqRS4Gm7MnF2 hmlj7Qpsir4/As/5GQplzv4GvCJK5eBpBTvjA/6uOs0XyXrJvziw9J0teAr9qTxlsYYHpnh1Hu48 kT/uC/z6C+6/AwAA//8DAFBLAwQUAAYACAAAACEAWGqIWt0AAAAJAQAADwAAAGRycy9kb3ducmV2 LnhtbEyPwU7DMBBE70j9B2srcWudBIFoyKZCSPQIonCAmxtv7ajxOordJPD1GHGA486OZt5U29l1 YqQhtJ4R8nUGgrjxumWD8Pb6uLoFEaJirTrPhPBJAbb14qJSpfYTv9C4j0akEA6lQrAx9qWUobHk VFj7njj9jn5wKqZzMFIPakrhrpNFlt1Ip1pODVb19GCpOe3PDuHZvI+u4F0rj5uPr5150ic7RcTL 5Xx/ByLSHP/M8IOf0KFOTAd/Zh1Eh7C6LhJ6RCiyKxDJ8CscEDZ5DrKu5P8F9TcAAAD//wMAUEsB Ai0AFAAGAAgAAAAhALaDOJL+AAAA4QEAABMAAAAAAAAAAAAAAAAAAAAAAFtDb250ZW50X1R5cGVz XS54bWxQSwECLQAUAAYACAAAACEAOP0h/9YAAACUAQAACwAAAAAAAAAAAAAAAAAvAQAAX3JlbHMv LnJlbHNQSwECLQAUAAYACAAAACEAf80FFbgBAADKAwAADgAAAAAAAAAAAAAAAAAuAgAAZHJzL2Uy b0RvYy54bWxQSwECLQAUAAYACAAAACEAWGqIWt0AAAAJAQAADwAAAAAAAAAAAAAAAAASBAAAZHJz L2Rvd25yZXYueG1sUEsFBgAAAAAEAAQA8wAAABwFAAAAAA== " strokecolor="#5b9bd5 [3204]" strokeweight=".5pt">
                <v:stroke endarrow="block" joinstyle="miter"/>
              </v:shape>
            </w:pict>
          </mc:Fallback>
        </mc:AlternateContent>
      </w:r>
      <w:r>
        <w:rPr>
          <w:noProof/>
          <w:color w:val="000000" w:themeColor="text1"/>
        </w:rPr>
        <mc:AlternateContent>
          <mc:Choice Requires="wps">
            <w:drawing>
              <wp:anchor distT="0" distB="0" distL="114300" distR="114300" simplePos="0" relativeHeight="251762688" behindDoc="0" locked="0" layoutInCell="1" allowOverlap="1" wp14:anchorId="4B26988E" wp14:editId="5FCF2ED3">
                <wp:simplePos x="0" y="0"/>
                <wp:positionH relativeFrom="column">
                  <wp:posOffset>-403860</wp:posOffset>
                </wp:positionH>
                <wp:positionV relativeFrom="paragraph">
                  <wp:posOffset>121285</wp:posOffset>
                </wp:positionV>
                <wp:extent cx="2156460" cy="464820"/>
                <wp:effectExtent l="0" t="0" r="72390" b="87630"/>
                <wp:wrapNone/>
                <wp:docPr id="2051379500" name="Straight Arrow Connector 157"/>
                <wp:cNvGraphicFramePr/>
                <a:graphic xmlns:a="http://schemas.openxmlformats.org/drawingml/2006/main">
                  <a:graphicData uri="http://schemas.microsoft.com/office/word/2010/wordprocessingShape">
                    <wps:wsp>
                      <wps:cNvCnPr/>
                      <wps:spPr>
                        <a:xfrm>
                          <a:off x="0" y="0"/>
                          <a:ext cx="2156460" cy="4648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0B1D52" id="Straight Arrow Connector 157" o:spid="_x0000_s1026" type="#_x0000_t32" style="position:absolute;margin-left:-31.8pt;margin-top:9.55pt;width:169.8pt;height:36.6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A+nNPvwEAANADAAAOAAAAZHJzL2Uyb0RvYy54bWysU9uO0zAQfUfiH6y80yRVqVZR033oLrwg WHH5AK8zTiz5Jntokr9n7LQpAoQE2peJL3NmzhyfHO4no9kZQlTOtkW9qQoGVrhO2b4tvn199+au YBG57bh2FtpihljcH1+/Ooy+ga0bnO4gMCpiYzP6thgQfVOWUQxgeNw4D5YupQuGI21DX3aBj1Td 6HJbVftydKHzwQmIkU4flsvimOtLCQI/SRkBmW4L4oY5hhyfUyyPB970gftBiQsN/h8sDFeWmq6l Hjhy9j2o30oZJYKLTuJGOFM6KZWAPANNU1e/TPNl4B7yLCRO9KtM8eXKio/nk30KJMPoYxP9U0hT TDKY9CV+bMpizatYMCETdLit3+53e9JU0N1uv7vbZjXLG9qHiO/BGZYWbRExcNUPeHLW0ru4UGfF +PlDROpPwCsgtdY2ReRKP9qO4ezJPBgUt72G9GqUnlLKG+28wlnDAv8MkqmOiC5tsqPgpAM7c/IC FwIs1mslyk4wqbRegVXm91fgJT9BIbvtX8ArInd2FlewUdaFP3XH6UpZLvlXBZa5kwTPrpvzg2Zp yDZZq4vFky9/3mf47Uc8/gAAAP//AwBQSwMEFAAGAAgAAAAhAGf/VcveAAAACQEAAA8AAABkcnMv ZG93bnJldi54bWxMj8FOwzAQRO9I/IO1lbi1TlMpkDROhZDoEUTLAW5uvI2jxusodpPA17Oc4Lia p9k35W52nRhxCK0nBetVAgKp9qalRsH78Xn5ACJETUZ3nlDBFwbYVbc3pS6Mn+gNx0NsBJdQKLQC G2NfSBlqi06Hle+RODv7wenI59BIM+iJy10n0yTJpNMt8Qere3yyWF8OV6fgtfkYXUr7Vp7zz+99 82IudopK3S3mxy2IiHP8g+FXn9WhYqeTv5IJolOwzDYZoxzkaxAMpPcZjzspyNMNyKqU/xdUPwAA AP//AwBQSwECLQAUAAYACAAAACEAtoM4kv4AAADhAQAAEwAAAAAAAAAAAAAAAAAAAAAAW0NvbnRl bnRfVHlwZXNdLnhtbFBLAQItABQABgAIAAAAIQA4/SH/1gAAAJQBAAALAAAAAAAAAAAAAAAAAC8B AABfcmVscy8ucmVsc1BLAQItABQABgAIAAAAIQAA+nNPvwEAANADAAAOAAAAAAAAAAAAAAAAAC4C AABkcnMvZTJvRG9jLnhtbFBLAQItABQABgAIAAAAIQBn/1XL3gAAAAkBAAAPAAAAAAAAAAAAAAAA ABkEAABkcnMvZG93bnJldi54bWxQSwUGAAAAAAQABADzAAAAJAUAAAAA " strokecolor="#5b9bd5 [3204]" strokeweight=".5pt">
                <v:stroke endarrow="block" joinstyle="miter"/>
              </v:shape>
            </w:pict>
          </mc:Fallback>
        </mc:AlternateContent>
      </w:r>
      <w:r>
        <w:rPr>
          <w:noProof/>
          <w:color w:val="000000" w:themeColor="text1"/>
        </w:rPr>
        <mc:AlternateContent>
          <mc:Choice Requires="wps">
            <w:drawing>
              <wp:anchor distT="0" distB="0" distL="114300" distR="114300" simplePos="0" relativeHeight="251760640" behindDoc="0" locked="0" layoutInCell="1" allowOverlap="1" wp14:anchorId="6D8CEC2D" wp14:editId="1972AFCE">
                <wp:simplePos x="0" y="0"/>
                <wp:positionH relativeFrom="column">
                  <wp:posOffset>-403860</wp:posOffset>
                </wp:positionH>
                <wp:positionV relativeFrom="paragraph">
                  <wp:posOffset>113665</wp:posOffset>
                </wp:positionV>
                <wp:extent cx="1043940" cy="472440"/>
                <wp:effectExtent l="0" t="0" r="80010" b="60960"/>
                <wp:wrapNone/>
                <wp:docPr id="1244963173" name="Straight Arrow Connector 157"/>
                <wp:cNvGraphicFramePr/>
                <a:graphic xmlns:a="http://schemas.openxmlformats.org/drawingml/2006/main">
                  <a:graphicData uri="http://schemas.microsoft.com/office/word/2010/wordprocessingShape">
                    <wps:wsp>
                      <wps:cNvCnPr/>
                      <wps:spPr>
                        <a:xfrm>
                          <a:off x="0" y="0"/>
                          <a:ext cx="1043940" cy="4724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DB0C9C" id="Straight Arrow Connector 157" o:spid="_x0000_s1026" type="#_x0000_t32" style="position:absolute;margin-left:-31.8pt;margin-top:8.95pt;width:82.2pt;height:37.2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p7IrugEAANADAAAOAAAAZHJzL2Uyb0RvYy54bWysU8uu0zAQ3SPxD5b3NEmpeERN76IX2CC4 4vEBvs44seSX7KFJ/p6x26YIkBCIzcSPOWdmjk/2d7M17AQxae863mxqzsBJ32s3dPzrl7fPXnGW ULheGO+g4wskfnd4+mQ/hRa2fvSmh8iIxKV2Ch0fEUNbVUmOYEXa+ACOLpWPViBt41D1UUzEbk21 resX1eRjH6KXkBKd3p8v+aHwKwUSPyqVAJnpOPWGJcYSH3OsDnvRDlGEUctLG+IfurBCOyq6Ut0L FOxb1L9QWS2jT17hRnpbeaW0hDIDTdPUP03zeRQByiwkTgqrTOn/0coPp6N7iCTDFFKbwkPMU8wq 2vyl/thcxFpWsWBGJumwqXfPX+9IU0l3u5fbHa2JprqhQ0z4DrxledHxhFHoYcSjd47excemKCZO 7xOegVdALm1cjii0eeN6hksg82DUwg0GLnVySnVru6xwMXCGfwLFdJ8bLWWKo+BoIjsJ8oKQEhw2 KxNlZ5jSxqzA+s/AS36GQnHb34BXRKnsHa5gq52Pv6uO87Vldc6/KnCeO0vw6PulPGiRhmxT3uRi 8ezLH/cFfvsRD98BAAD//wMAUEsDBBQABgAIAAAAIQCWaWii3QAAAAkBAAAPAAAAZHJzL2Rvd25y ZXYueG1sTI/BTsMwEETvSPyDtUjcWrupFEgap0JI9Aii5QA3N3btqPE6it0k8PVsT3BczdPsm2o7 +46NZohtQAmrpQBmsAm6RSvh4/CyeAQWk0KtuoBGwreJsK1vbypV6jDhuxn3yTIqwVgqCS6lvuQ8 Ns54FZehN0jZKQxeJToHy/WgJir3Hc+EyLlXLdIHp3rz7Exz3l+8hDf7OfoMdy0/FV8/O/uqz25K Ut7fzU8bYMnM6Q+Gqz6pQ01Ox3BBHVknYZGvc0IpeCiAXQEhaMtRQpGtgdcV/7+g/gUAAP//AwBQ SwECLQAUAAYACAAAACEAtoM4kv4AAADhAQAAEwAAAAAAAAAAAAAAAAAAAAAAW0NvbnRlbnRfVHlw ZXNdLnhtbFBLAQItABQABgAIAAAAIQA4/SH/1gAAAJQBAAALAAAAAAAAAAAAAAAAAC8BAABfcmVs cy8ucmVsc1BLAQItABQABgAIAAAAIQDdp7IrugEAANADAAAOAAAAAAAAAAAAAAAAAC4CAABkcnMv ZTJvRG9jLnhtbFBLAQItABQABgAIAAAAIQCWaWii3QAAAAkBAAAPAAAAAAAAAAAAAAAAABQEAABk cnMvZG93bnJldi54bWxQSwUGAAAAAAQABADzAAAAHgUAAAAA " strokecolor="#5b9bd5 [3204]" strokeweight=".5pt">
                <v:stroke endarrow="block" joinstyle="miter"/>
              </v:shape>
            </w:pict>
          </mc:Fallback>
        </mc:AlternateContent>
      </w:r>
    </w:p>
    <w:p w14:paraId="4D8BC805" w14:textId="77777777" w:rsidR="008519CB" w:rsidRPr="00CE5F36" w:rsidRDefault="008519CB" w:rsidP="008519CB">
      <w:pPr>
        <w:rPr>
          <w:color w:val="000000" w:themeColor="text1"/>
        </w:rPr>
      </w:pPr>
    </w:p>
    <w:p w14:paraId="06853C31" w14:textId="77777777" w:rsidR="008519CB" w:rsidRPr="00CE5F36" w:rsidRDefault="008519CB" w:rsidP="008519CB">
      <w:pPr>
        <w:rPr>
          <w:color w:val="000000" w:themeColor="text1"/>
        </w:rPr>
      </w:pPr>
    </w:p>
    <w:p w14:paraId="4062C525" w14:textId="77777777" w:rsidR="008519CB" w:rsidRPr="00CE5F36" w:rsidRDefault="008519CB" w:rsidP="008519CB">
      <w:pPr>
        <w:rPr>
          <w:color w:val="000000" w:themeColor="text1"/>
        </w:rPr>
      </w:pPr>
      <w:r>
        <w:rPr>
          <w:noProof/>
          <w:color w:val="000000" w:themeColor="text1"/>
        </w:rPr>
        <mc:AlternateContent>
          <mc:Choice Requires="wps">
            <w:drawing>
              <wp:anchor distT="0" distB="0" distL="114300" distR="114300" simplePos="0" relativeHeight="251742208" behindDoc="0" locked="0" layoutInCell="1" allowOverlap="1" wp14:anchorId="7CCB99EF" wp14:editId="44E91EE4">
                <wp:simplePos x="0" y="0"/>
                <wp:positionH relativeFrom="column">
                  <wp:posOffset>-1478280</wp:posOffset>
                </wp:positionH>
                <wp:positionV relativeFrom="paragraph">
                  <wp:posOffset>148590</wp:posOffset>
                </wp:positionV>
                <wp:extent cx="502920" cy="434340"/>
                <wp:effectExtent l="0" t="0" r="11430" b="22860"/>
                <wp:wrapNone/>
                <wp:docPr id="960133283" name="Oval 155"/>
                <wp:cNvGraphicFramePr/>
                <a:graphic xmlns:a="http://schemas.openxmlformats.org/drawingml/2006/main">
                  <a:graphicData uri="http://schemas.microsoft.com/office/word/2010/wordprocessingShape">
                    <wps:wsp>
                      <wps:cNvSpPr/>
                      <wps:spPr>
                        <a:xfrm>
                          <a:off x="0" y="0"/>
                          <a:ext cx="502920" cy="43434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95E066A" w14:textId="77777777" w:rsidR="008519CB" w:rsidRPr="00D04B6C" w:rsidRDefault="008519CB" w:rsidP="008519CB">
                            <w:pPr>
                              <w:jc w:val="center"/>
                              <w:rPr>
                                <w:color w:val="000000" w:themeColor="text1"/>
                              </w:rPr>
                            </w:pPr>
                            <w:r>
                              <w:rPr>
                                <w:color w:val="000000" w:themeColor="text1"/>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CCB99EF" id="_x0000_s1111" style="position:absolute;left:0;text-align:left;margin-left:-116.4pt;margin-top:11.7pt;width:39.6pt;height:34.2pt;z-index:251742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" fillcolor="#5b9bd5 [3204]" strokecolor="#091723 [484]" strokeweight="1pt">
                <v:stroke joinstyle="miter"/>
                <v:textbox>
                  <w:txbxContent>
                    <w:p w14:paraId="095E066A" w14:textId="77777777" w:rsidR="008519CB" w:rsidRPr="00D04B6C" w:rsidRDefault="008519CB" w:rsidP="008519CB">
                      <w:pPr>
                        <w:jc w:val="center"/>
                        <w:rPr>
                          <w:color w:val="000000" w:themeColor="text1"/>
                        </w:rPr>
                      </w:pPr>
                      <w:r>
                        <w:rPr>
                          <w:color w:val="000000" w:themeColor="text1"/>
                        </w:rPr>
                        <w:t>10</w:t>
                      </w:r>
                    </w:p>
                  </w:txbxContent>
                </v:textbox>
              </v:oval>
            </w:pict>
          </mc:Fallback>
        </mc:AlternateContent>
      </w:r>
      <w:r>
        <w:rPr>
          <w:noProof/>
          <w:color w:val="000000" w:themeColor="text1"/>
          <w:sz w:val="36"/>
          <w:szCs w:val="36"/>
          <w:u w:val="single"/>
        </w:rPr>
        <mc:AlternateContent>
          <mc:Choice Requires="wps">
            <w:drawing>
              <wp:anchor distT="0" distB="0" distL="114300" distR="114300" simplePos="0" relativeHeight="251791360" behindDoc="0" locked="0" layoutInCell="1" allowOverlap="1" wp14:anchorId="2F46795B" wp14:editId="0D702EC4">
                <wp:simplePos x="0" y="0"/>
                <wp:positionH relativeFrom="column">
                  <wp:posOffset>1299845</wp:posOffset>
                </wp:positionH>
                <wp:positionV relativeFrom="paragraph">
                  <wp:posOffset>125730</wp:posOffset>
                </wp:positionV>
                <wp:extent cx="914400" cy="457200"/>
                <wp:effectExtent l="0" t="0" r="19050" b="19050"/>
                <wp:wrapNone/>
                <wp:docPr id="2113494271" name="Rectangle 154"/>
                <wp:cNvGraphicFramePr/>
                <a:graphic xmlns:a="http://schemas.openxmlformats.org/drawingml/2006/main">
                  <a:graphicData uri="http://schemas.microsoft.com/office/word/2010/wordprocessingShape">
                    <wps:wsp>
                      <wps:cNvSpPr/>
                      <wps:spPr>
                        <a:xfrm>
                          <a:off x="0" y="0"/>
                          <a:ext cx="91440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728BD50" w14:textId="77777777" w:rsidR="008519CB" w:rsidRPr="00D04B6C" w:rsidRDefault="008519CB" w:rsidP="008519CB">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LIÊM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46795B" id="_x0000_s1112" style="position:absolute;left:0;text-align:left;margin-left:102.35pt;margin-top:9.9pt;width:1in;height:36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" fillcolor="#5b9bd5 [3204]" strokecolor="#091723 [484]" strokeweight="1pt">
                <v:textbox>
                  <w:txbxContent>
                    <w:p w14:paraId="7728BD50" w14:textId="77777777" w:rsidR="008519CB" w:rsidRPr="00D04B6C" w:rsidRDefault="008519CB" w:rsidP="008519CB">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LIÊM</w:t>
                      </w:r>
                    </w:p>
                  </w:txbxContent>
                </v:textbox>
              </v:rect>
            </w:pict>
          </mc:Fallback>
        </mc:AlternateContent>
      </w:r>
      <w:r>
        <w:rPr>
          <w:noProof/>
          <w:color w:val="000000" w:themeColor="text1"/>
          <w:sz w:val="36"/>
          <w:szCs w:val="36"/>
          <w:u w:val="single"/>
        </w:rPr>
        <mc:AlternateContent>
          <mc:Choice Requires="wps">
            <w:drawing>
              <wp:anchor distT="0" distB="0" distL="114300" distR="114300" simplePos="0" relativeHeight="251789312" behindDoc="0" locked="0" layoutInCell="1" allowOverlap="1" wp14:anchorId="4C599353" wp14:editId="05684D75">
                <wp:simplePos x="0" y="0"/>
                <wp:positionH relativeFrom="column">
                  <wp:posOffset>246380</wp:posOffset>
                </wp:positionH>
                <wp:positionV relativeFrom="paragraph">
                  <wp:posOffset>125730</wp:posOffset>
                </wp:positionV>
                <wp:extent cx="914400" cy="457200"/>
                <wp:effectExtent l="0" t="0" r="19050" b="19050"/>
                <wp:wrapNone/>
                <wp:docPr id="1975262932" name="Rectangle 154"/>
                <wp:cNvGraphicFramePr/>
                <a:graphic xmlns:a="http://schemas.openxmlformats.org/drawingml/2006/main">
                  <a:graphicData uri="http://schemas.microsoft.com/office/word/2010/wordprocessingShape">
                    <wps:wsp>
                      <wps:cNvSpPr/>
                      <wps:spPr>
                        <a:xfrm>
                          <a:off x="0" y="0"/>
                          <a:ext cx="91440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0F397BA" w14:textId="77777777" w:rsidR="008519CB" w:rsidRPr="00D04B6C" w:rsidRDefault="008519CB" w:rsidP="008519CB">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CHUYÊN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599353" id="_x0000_s1113" style="position:absolute;left:0;text-align:left;margin-left:19.4pt;margin-top:9.9pt;width:1in;height:36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" fillcolor="#5b9bd5 [3204]" strokecolor="#091723 [484]" strokeweight="1pt">
                <v:textbox>
                  <w:txbxContent>
                    <w:p w14:paraId="70F397BA" w14:textId="77777777" w:rsidR="008519CB" w:rsidRPr="00D04B6C" w:rsidRDefault="008519CB" w:rsidP="008519CB">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CHUYÊN</w:t>
                      </w:r>
                    </w:p>
                  </w:txbxContent>
                </v:textbox>
              </v:rect>
            </w:pict>
          </mc:Fallback>
        </mc:AlternateContent>
      </w:r>
      <w:r>
        <w:rPr>
          <w:noProof/>
          <w:color w:val="000000" w:themeColor="text1"/>
          <w:sz w:val="36"/>
          <w:szCs w:val="36"/>
          <w:u w:val="single"/>
        </w:rPr>
        <mc:AlternateContent>
          <mc:Choice Requires="wps">
            <w:drawing>
              <wp:anchor distT="0" distB="0" distL="114300" distR="114300" simplePos="0" relativeHeight="251748352" behindDoc="0" locked="0" layoutInCell="1" allowOverlap="1" wp14:anchorId="75FCA778" wp14:editId="630F5FF1">
                <wp:simplePos x="0" y="0"/>
                <wp:positionH relativeFrom="column">
                  <wp:posOffset>-847090</wp:posOffset>
                </wp:positionH>
                <wp:positionV relativeFrom="paragraph">
                  <wp:posOffset>125730</wp:posOffset>
                </wp:positionV>
                <wp:extent cx="914400" cy="457200"/>
                <wp:effectExtent l="0" t="0" r="19050" b="19050"/>
                <wp:wrapNone/>
                <wp:docPr id="902355602" name="Rectangle 154"/>
                <wp:cNvGraphicFramePr/>
                <a:graphic xmlns:a="http://schemas.openxmlformats.org/drawingml/2006/main">
                  <a:graphicData uri="http://schemas.microsoft.com/office/word/2010/wordprocessingShape">
                    <wps:wsp>
                      <wps:cNvSpPr/>
                      <wps:spPr>
                        <a:xfrm>
                          <a:off x="0" y="0"/>
                          <a:ext cx="91440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C10A98A" w14:textId="77777777" w:rsidR="008519CB" w:rsidRPr="00D04B6C" w:rsidRDefault="008519CB" w:rsidP="008519CB">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HUYÊN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CA778" id="_x0000_s1114" style="position:absolute;left:0;text-align:left;margin-left:-66.7pt;margin-top:9.9pt;width:1in;height:36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" fillcolor="#5b9bd5 [3204]" strokecolor="#091723 [484]" strokeweight="1pt">
                <v:textbox>
                  <w:txbxContent>
                    <w:p w14:paraId="4C10A98A" w14:textId="77777777" w:rsidR="008519CB" w:rsidRPr="00D04B6C" w:rsidRDefault="008519CB" w:rsidP="008519CB">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HUYÊN</w:t>
                      </w:r>
                    </w:p>
                  </w:txbxContent>
                </v:textbox>
              </v:rect>
            </w:pict>
          </mc:Fallback>
        </mc:AlternateContent>
      </w:r>
    </w:p>
    <w:p w14:paraId="2831EFC3" w14:textId="77777777" w:rsidR="008519CB" w:rsidRPr="00CE5F36" w:rsidRDefault="008519CB" w:rsidP="008519CB">
      <w:pPr>
        <w:rPr>
          <w:color w:val="000000" w:themeColor="text1"/>
        </w:rPr>
      </w:pPr>
    </w:p>
    <w:p w14:paraId="1EC7E515" w14:textId="77777777" w:rsidR="008519CB" w:rsidRPr="00CE5F36" w:rsidRDefault="008519CB" w:rsidP="008519CB">
      <w:pPr>
        <w:rPr>
          <w:color w:val="000000" w:themeColor="text1"/>
        </w:rPr>
      </w:pPr>
    </w:p>
    <w:p w14:paraId="75AC16EA" w14:textId="77777777" w:rsidR="008519CB" w:rsidRPr="00CE5F36" w:rsidRDefault="008519CB" w:rsidP="008519CB">
      <w:pPr>
        <w:rPr>
          <w:color w:val="000000" w:themeColor="text1"/>
        </w:rPr>
      </w:pPr>
      <w:r>
        <w:rPr>
          <w:noProof/>
          <w:color w:val="000000" w:themeColor="text1"/>
        </w:rPr>
        <mc:AlternateContent>
          <mc:Choice Requires="wps">
            <w:drawing>
              <wp:anchor distT="0" distB="0" distL="114300" distR="114300" simplePos="0" relativeHeight="251781120" behindDoc="0" locked="0" layoutInCell="1" allowOverlap="1" wp14:anchorId="4E3F8122" wp14:editId="24E57D1E">
                <wp:simplePos x="0" y="0"/>
                <wp:positionH relativeFrom="column">
                  <wp:posOffset>1718310</wp:posOffset>
                </wp:positionH>
                <wp:positionV relativeFrom="paragraph">
                  <wp:posOffset>138430</wp:posOffset>
                </wp:positionV>
                <wp:extent cx="2053590" cy="373380"/>
                <wp:effectExtent l="0" t="0" r="60960" b="83820"/>
                <wp:wrapNone/>
                <wp:docPr id="1391515408" name="Straight Arrow Connector 157"/>
                <wp:cNvGraphicFramePr/>
                <a:graphic xmlns:a="http://schemas.openxmlformats.org/drawingml/2006/main">
                  <a:graphicData uri="http://schemas.microsoft.com/office/word/2010/wordprocessingShape">
                    <wps:wsp>
                      <wps:cNvCnPr/>
                      <wps:spPr>
                        <a:xfrm>
                          <a:off x="0" y="0"/>
                          <a:ext cx="2053590" cy="3733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E24766" id="Straight Arrow Connector 157" o:spid="_x0000_s1026" type="#_x0000_t32" style="position:absolute;margin-left:135.3pt;margin-top:10.9pt;width:161.7pt;height:29.4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KGFAbwAEAANADAAAOAAAAZHJzL2Uyb0RvYy54bWysU9uO0zAQfUfiHyy/06StFpao6T50gRcE Ky4f4HXGiSXfZA9t8veMnTZFgJBY7cvElzkzZ45PdnejNewIMWnvWr5e1ZyBk77Trm/592/vX91y llC4ThjvoOUTJH63f/lidwoNbPzgTQeRURGXmlNo+YAYmqpKcgAr0soHcHSpfLQCaRv7qoviRNWt qTZ1/bo6+diF6CWkRKf38yXfl/pKgcTPSiVAZlpO3LDEWOJjjtV+J5o+ijBoeaYhnsDCCu2o6VLq XqBgP6L+o5TVMvrkFa6kt5VXSksoM9A06/q3ab4OIkCZhcRJYZEpPV9Z+el4cA+RZDiF1KTwEPMU o4o2f4kfG4tY0yIWjMgkHW7qm+3NW9JU0t32zXZ7W9SsrugQE34Ab1letDxhFLof8OCdo3fxcV0U E8ePCak/AS+A3Nq4HFFo8851DKdA5sGohesN5Fej9JxSXWmXFU4GZvgXUEx3RHRuUxwFBxPZUZAX hJTgcL1UouwMU9qYBVgXfv8EnvMzFIrb/ge8IEpn73ABW+18/Ft3HC+U1Zx/UWCeO0vw6LupPGiR hmxTtDpbPPvy132BX3/E/U8AAAD//wMAUEsDBBQABgAIAAAAIQCXJLIE3QAAAAkBAAAPAAAAZHJz L2Rvd25yZXYueG1sTI/BTsMwEETvSPyDtUjcqNMISpvGqRASPYIoHOjNjbd21HgdxW4S+HqWE73t aJ5mZ8rN5FsxYB+bQArmswwEUh1MQ1bB58fL3RJETJqMbgOhgm+MsKmur0pdmDDSOw67ZAWHUCy0 ApdSV0gZa4dex1nokNg7ht7rxLK30vR65HDfyjzLFtLrhviD0x0+O6xPu7NX8Ga/Bp/TtpHH1f5n a1/NyY1Jqdub6WkNIuGU/mH4q8/VoeJOh3AmE0WrIH/MFozyMecJDDys7nncQcGSDVmV8nJB9QsA AP//AwBQSwECLQAUAAYACAAAACEAtoM4kv4AAADhAQAAEwAAAAAAAAAAAAAAAAAAAAAAW0NvbnRl bnRfVHlwZXNdLnhtbFBLAQItABQABgAIAAAAIQA4/SH/1gAAAJQBAAALAAAAAAAAAAAAAAAAAC8B AABfcmVscy8ucmVsc1BLAQItABQABgAIAAAAIQCKGFAbwAEAANADAAAOAAAAAAAAAAAAAAAAAC4C AABkcnMvZTJvRG9jLnhtbFBLAQItABQABgAIAAAAIQCXJLIE3QAAAAkBAAAPAAAAAAAAAAAAAAAA ABoEAABkcnMvZG93bnJldi54bWxQSwUGAAAAAAQABADzAAAAJAUAAAAA " strokecolor="#5b9bd5 [3204]" strokeweight=".5pt">
                <v:stroke endarrow="block" joinstyle="miter"/>
              </v:shape>
            </w:pict>
          </mc:Fallback>
        </mc:AlternateContent>
      </w:r>
      <w:r>
        <w:rPr>
          <w:noProof/>
          <w:color w:val="000000" w:themeColor="text1"/>
        </w:rPr>
        <mc:AlternateContent>
          <mc:Choice Requires="wps">
            <w:drawing>
              <wp:anchor distT="0" distB="0" distL="114300" distR="114300" simplePos="0" relativeHeight="251787264" behindDoc="0" locked="0" layoutInCell="1" allowOverlap="1" wp14:anchorId="2EDA373A" wp14:editId="5293A686">
                <wp:simplePos x="0" y="0"/>
                <wp:positionH relativeFrom="column">
                  <wp:posOffset>1752600</wp:posOffset>
                </wp:positionH>
                <wp:positionV relativeFrom="paragraph">
                  <wp:posOffset>146050</wp:posOffset>
                </wp:positionV>
                <wp:extent cx="3196590" cy="327660"/>
                <wp:effectExtent l="0" t="0" r="41910" b="91440"/>
                <wp:wrapNone/>
                <wp:docPr id="388705637" name="Straight Arrow Connector 157"/>
                <wp:cNvGraphicFramePr/>
                <a:graphic xmlns:a="http://schemas.openxmlformats.org/drawingml/2006/main">
                  <a:graphicData uri="http://schemas.microsoft.com/office/word/2010/wordprocessingShape">
                    <wps:wsp>
                      <wps:cNvCnPr/>
                      <wps:spPr>
                        <a:xfrm>
                          <a:off x="0" y="0"/>
                          <a:ext cx="3196590" cy="3276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039946" id="Straight Arrow Connector 157" o:spid="_x0000_s1026" type="#_x0000_t32" style="position:absolute;margin-left:138pt;margin-top:11.5pt;width:251.7pt;height:25.8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BYY09wAEAANADAAAOAAAAZHJzL2Uyb0RvYy54bWysU9uO0zAQfUfiH6y80yRdUdio6T50gRcE Ky4f4HXGiSXfZA9N8veMnTZFgJBY7cvElzkzZ45P9neT0ewEISpn26LeVAUDK1ynbN8W37+9f/W2 YBG57bh2FtpihljcHV6+2I++ga0bnO4gMCpiYzP6thgQfVOWUQxgeNw4D5YupQuGI21DX3aBj1Td 6HJbVbtydKHzwQmIkU7vl8vikOtLCQI/SxkBmW4L4oY5hhwfUywPe970gftBiTMN/gQWhitLTddS 9xw5+xHUH6WMEsFFJ3EjnCmdlEpAnoGmqavfpvk6cA95FhIn+lWm+HxlxafT0T4EkmH0sYn+IaQp JhlM+hI/NmWx5lUsmJAJOrypb3evb0lTQXc32ze7XVazvKJ9iPgBnGFp0RYRA1f9gEdnLb2LC3VW jJ8+RqT+BLwAUmttU0Su9DvbMZw9mQeD4rbXkF6N0lNKeaWdVzhrWOBfQDLVEdGlTXYUHHVgJ05e 4EKAxXqtRNkJJpXWK7DK/P4JPOcnKGS3/Q94ReTOzuIKNsq68LfuOF0oyyX/osAyd5Lg0XVzftAs Ddkma3W2ePLlr/sMv/6Ih58AAAD//wMAUEsDBBQABgAIAAAAIQA47O0D3gAAAAkBAAAPAAAAZHJz L2Rvd25yZXYueG1sTI9BT8MwDIXvSPyHyEjcWEqZWtY1nRASO4IYHNgta7ymWuNUTdYWfj3mxE5+ lp+ev1duZteJEYfQelJwv0hAINXetNQo+Px4uXsEEaImoztPqOAbA2yq66tSF8ZP9I7jLjaCQygU WoGNsS+kDLVFp8PC90h8O/rB6cjr0Egz6InDXSfTJMmk0y3xB6t7fLZYn3Znp+Ct+RpdSttWHlf7 n23zak52ikrd3sxPaxAR5/hvhj98RoeKmQ7+TCaITkGaZ9wlsnjgyYY8Xy1BHFgsM5BVKS8bVL8A AAD//wMAUEsBAi0AFAAGAAgAAAAhALaDOJL+AAAA4QEAABMAAAAAAAAAAAAAAAAAAAAAAFtDb250 ZW50X1R5cGVzXS54bWxQSwECLQAUAAYACAAAACEAOP0h/9YAAACUAQAACwAAAAAAAAAAAAAAAAAv AQAAX3JlbHMvLnJlbHNQSwECLQAUAAYACAAAACEAwWGNPcABAADQAwAADgAAAAAAAAAAAAAAAAAu AgAAZHJzL2Uyb0RvYy54bWxQSwECLQAUAAYACAAAACEAOOztA94AAAAJAQAADwAAAAAAAAAAAAAA AAAaBAAAZHJzL2Rvd25yZXYueG1sUEsFBgAAAAAEAAQA8wAAACUFAAAAAA== " strokecolor="#5b9bd5 [3204]" strokeweight=".5pt">
                <v:stroke endarrow="block" joinstyle="miter"/>
              </v:shape>
            </w:pict>
          </mc:Fallback>
        </mc:AlternateContent>
      </w:r>
      <w:r>
        <w:rPr>
          <w:noProof/>
          <w:color w:val="000000" w:themeColor="text1"/>
        </w:rPr>
        <mc:AlternateContent>
          <mc:Choice Requires="wps">
            <w:drawing>
              <wp:anchor distT="0" distB="0" distL="114300" distR="114300" simplePos="0" relativeHeight="251785216" behindDoc="0" locked="0" layoutInCell="1" allowOverlap="1" wp14:anchorId="11BF89B3" wp14:editId="29663F35">
                <wp:simplePos x="0" y="0"/>
                <wp:positionH relativeFrom="column">
                  <wp:posOffset>1097280</wp:posOffset>
                </wp:positionH>
                <wp:positionV relativeFrom="paragraph">
                  <wp:posOffset>123190</wp:posOffset>
                </wp:positionV>
                <wp:extent cx="571500" cy="487680"/>
                <wp:effectExtent l="38100" t="0" r="19050" b="64770"/>
                <wp:wrapNone/>
                <wp:docPr id="1258399864" name="Straight Arrow Connector 157"/>
                <wp:cNvGraphicFramePr/>
                <a:graphic xmlns:a="http://schemas.openxmlformats.org/drawingml/2006/main">
                  <a:graphicData uri="http://schemas.microsoft.com/office/word/2010/wordprocessingShape">
                    <wps:wsp>
                      <wps:cNvCnPr/>
                      <wps:spPr>
                        <a:xfrm flipH="1">
                          <a:off x="0" y="0"/>
                          <a:ext cx="571500" cy="4876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C33401" id="Straight Arrow Connector 157" o:spid="_x0000_s1026" type="#_x0000_t32" style="position:absolute;margin-left:86.4pt;margin-top:9.7pt;width:45pt;height:38.4pt;flip:x;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MCO82xgEAANkDAAAOAAAAZHJzL2Uyb0RvYy54bWysU9tu1DAQfUfiHyy/s8lWtF1Fm+3DlssD gorCB7jOOLHkm+xhk/w9Y2c3RYCQQLyMHHvOmTNnJvu7yRp2gpi0dy3fbmrOwEnfade3/OuXt692 nCUUrhPGO2j5DInfHV6+2I+hgSs/eNNBZETiUjOGlg+IoamqJAewIm18AEePykcrkD5jX3VRjMRu TXVV1zfV6GMXopeQEt3eL4/8UPiVAomflEqAzLSctGGJscSnHKvDXjR9FGHQ8ixD/IMKK7SjoivV vUDBvkX9C5XVMvrkFW6kt5VXSksoPVA32/qnbh4HEaD0QuaksNqU/h+t/Hg6uodINowhNSk8xNzF pKJlyujwnmZa+iKlbCq2zattMCGTdHl9u72uyVxJT693tze7Ymu10GS6EBO+A29ZPrQ8YRS6H/Do naMB+biUEKcPCUkIAS+ADDYuRxTavHEdwznQFmHUwvUG8vgoPadUz/rLCWcDC/wzKKY70rmUKasF RxPZSdBSCCnB4XZlouwMU9qYFVgXC/4IPOdnKJS1+xvwiiiVvcMVbLXz8XfVcbpIVkv+xYGl72zB k+/mMtliDe1P8eq863lBf/wu8Oc/8vAdAAD//wMAUEsDBBQABgAIAAAAIQC5GM6j3wAAAAkBAAAP AAAAZHJzL2Rvd25yZXYueG1sTI/NTsMwEITvlfoO1iJxax0iFJoQp+KnOdBDJQpCHJ14SVLidRS7 bXh7tie47eyOZr/J15PtxQlH3zlScLOMQCDVznTUKHh/KxcrED5oMrp3hAp+0MO6mM9ynRl3plc8 7UMjOIR8phW0IQyZlL5u0Wq/dAMS377caHVgOTbSjPrM4baXcRQl0uqO+EOrB3xqsf7eHy2nvJSP 6eaw+1xtn7f2oypts0mtUtdX08M9iIBT+DPDBZ/RoWCmyh3JeNGzvosZPfCQ3oJgQ5xcFpWCNIlB Frn836D4BQAA//8DAFBLAQItABQABgAIAAAAIQC2gziS/gAAAOEBAAATAAAAAAAAAAAAAAAAAAAA AABbQ29udGVudF9UeXBlc10ueG1sUEsBAi0AFAAGAAgAAAAhADj9If/WAAAAlAEAAAsAAAAAAAAA AAAAAAAALwEAAF9yZWxzLy5yZWxzUEsBAi0AFAAGAAgAAAAhAIwI7zbGAQAA2QMAAA4AAAAAAAAA AAAAAAAALgIAAGRycy9lMm9Eb2MueG1sUEsBAi0AFAAGAAgAAAAhALkYzqPfAAAACQEAAA8AAAAA AAAAAAAAAAAAIAQAAGRycy9kb3ducmV2LnhtbFBLBQYAAAAABAAEAPMAAAAsBQAAAAA= " strokecolor="#5b9bd5 [3204]" strokeweight=".5pt">
                <v:stroke endarrow="block" joinstyle="miter"/>
              </v:shape>
            </w:pict>
          </mc:Fallback>
        </mc:AlternateContent>
      </w:r>
      <w:r>
        <w:rPr>
          <w:noProof/>
          <w:color w:val="000000" w:themeColor="text1"/>
        </w:rPr>
        <mc:AlternateContent>
          <mc:Choice Requires="wps">
            <w:drawing>
              <wp:anchor distT="0" distB="0" distL="114300" distR="114300" simplePos="0" relativeHeight="251777024" behindDoc="0" locked="0" layoutInCell="1" allowOverlap="1" wp14:anchorId="64CAA6D4" wp14:editId="5738B634">
                <wp:simplePos x="0" y="0"/>
                <wp:positionH relativeFrom="column">
                  <wp:posOffset>1668780</wp:posOffset>
                </wp:positionH>
                <wp:positionV relativeFrom="paragraph">
                  <wp:posOffset>123190</wp:posOffset>
                </wp:positionV>
                <wp:extent cx="929640" cy="411480"/>
                <wp:effectExtent l="0" t="0" r="80010" b="64770"/>
                <wp:wrapNone/>
                <wp:docPr id="760132505" name="Straight Arrow Connector 157"/>
                <wp:cNvGraphicFramePr/>
                <a:graphic xmlns:a="http://schemas.openxmlformats.org/drawingml/2006/main">
                  <a:graphicData uri="http://schemas.microsoft.com/office/word/2010/wordprocessingShape">
                    <wps:wsp>
                      <wps:cNvCnPr/>
                      <wps:spPr>
                        <a:xfrm>
                          <a:off x="0" y="0"/>
                          <a:ext cx="929640" cy="4114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DEF519" id="Straight Arrow Connector 157" o:spid="_x0000_s1026" type="#_x0000_t32" style="position:absolute;margin-left:131.4pt;margin-top:9.7pt;width:73.2pt;height:32.4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jt65HvwEAAM8DAAAOAAAAZHJzL2Uyb0RvYy54bWysU9uO0zAQfUfiH6y80yRVtdqNmu5DF3hB sAL2A7zOOLHkm+yhSf6esdOmCBASq32Z+DJn5szxyf5+MpqdIETlbFvUm6pgYIXrlO3b4un7h3e3 BYvIbce1s9AWM8Ti/vD2zX70DWzd4HQHgVERG5vRt8WA6JuyjGIAw+PGebB0KV0wHGkb+rILfKTq RpfbqropRxc6H5yAGOn0YbksDrm+lCDwi5QRkOm2IG6YY8jxOcXysOdNH7gflDjT4C9gYbiy1HQt 9cCRsx9B/VHKKBFcdBI3wpnSSakE5Blomrr6bZpvA/eQZyFxol9liq9XVnw+He1jIBlGH5voH0Oa YpLBpC/xY1MWa17FggmZoMO77d3NjiQVdLWr691tFrO8gn2I+BGcYWnRFhEDV/2AR2ctPYsLdRaM nz5FpPYEvABSZ21TRK70e9sxnD15B4PitteQHo3SU0p5ZZ1XOGtY4F9BMtURz6VNNhQcdWAnTlbg QoDFeq1E2QkmldYrsMr8/gk85ycoZLP9D3hF5M7O4go2yrrwt+44XSjLJf+iwDJ3kuDZdXN+zywN uSZrdXZ4suWv+wy//oeHnwAAAP//AwBQSwMEFAAGAAgAAAAhAFY3s8ndAAAACQEAAA8AAABkcnMv ZG93bnJldi54bWxMj8FOwzAQRO9I/IO1SNyogxVVTYhTISR6BFF6gJsbb+Oo8TqK3STw9SwnOI5m NPOm2i6+FxOOsQuk4X6VgUBqgu2o1XB4f77bgIjJkDV9INTwhRG29fVVZUobZnrDaZ9awSUUS6PB pTSUUsbGoTdxFQYk9k5h9CaxHFtpRzNzue+lyrK19KYjXnBmwCeHzXl/8Rpe24/JK9p18lR8fu/a F3t2c9L69mZ5fACRcEl/YfjFZ3SomekYLmSj6DWotWL0xEaRg+BAnhUKxFHDJlcg60r+f1D/AAAA //8DAFBLAQItABQABgAIAAAAIQC2gziS/gAAAOEBAAATAAAAAAAAAAAAAAAAAAAAAABbQ29udGVu dF9UeXBlc10ueG1sUEsBAi0AFAAGAAgAAAAhADj9If/WAAAAlAEAAAsAAAAAAAAAAAAAAAAALwEA AF9yZWxzLy5yZWxzUEsBAi0AFAAGAAgAAAAhACO3rke/AQAAzwMAAA4AAAAAAAAAAAAAAAAALgIA AGRycy9lMm9Eb2MueG1sUEsBAi0AFAAGAAgAAAAhAFY3s8ndAAAACQEAAA8AAAAAAAAAAAAAAAAA GQQAAGRycy9kb3ducmV2LnhtbFBLBQYAAAAABAAEAPMAAAAjBQAAAAA= " strokecolor="#5b9bd5 [3204]" strokeweight=".5pt">
                <v:stroke endarrow="block" joinstyle="miter"/>
              </v:shape>
            </w:pict>
          </mc:Fallback>
        </mc:AlternateContent>
      </w:r>
      <w:r>
        <w:rPr>
          <w:noProof/>
          <w:color w:val="000000" w:themeColor="text1"/>
        </w:rPr>
        <mc:AlternateContent>
          <mc:Choice Requires="wps">
            <w:drawing>
              <wp:anchor distT="0" distB="0" distL="114300" distR="114300" simplePos="0" relativeHeight="251768832" behindDoc="0" locked="0" layoutInCell="1" allowOverlap="1" wp14:anchorId="33DD5B18" wp14:editId="2E2B3FEA">
                <wp:simplePos x="0" y="0"/>
                <wp:positionH relativeFrom="column">
                  <wp:posOffset>1672590</wp:posOffset>
                </wp:positionH>
                <wp:positionV relativeFrom="paragraph">
                  <wp:posOffset>123190</wp:posOffset>
                </wp:positionV>
                <wp:extent cx="0" cy="449580"/>
                <wp:effectExtent l="76200" t="0" r="57150" b="64770"/>
                <wp:wrapNone/>
                <wp:docPr id="292976256" name="Straight Arrow Connector 157"/>
                <wp:cNvGraphicFramePr/>
                <a:graphic xmlns:a="http://schemas.openxmlformats.org/drawingml/2006/main">
                  <a:graphicData uri="http://schemas.microsoft.com/office/word/2010/wordprocessingShape">
                    <wps:wsp>
                      <wps:cNvCnPr/>
                      <wps:spPr>
                        <a:xfrm>
                          <a:off x="0" y="0"/>
                          <a:ext cx="0" cy="4495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7594C03" id="Straight Arrow Connector 157" o:spid="_x0000_s1026" type="#_x0000_t32" style="position:absolute;margin-left:131.7pt;margin-top:9.7pt;width:0;height:35.4pt;z-index:251768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zQUVuAEAAMoDAAAOAAAAZHJzL2Uyb0RvYy54bWysU9uO0zAQfUfiH6y806SrBS1R033oAi8I Vlw+wOuME0u+aTw06d8zdtoUAUIC8TLxZc6ZM8eT3f3srDgCJhN8V203TSXAq9AbP3TV1y9vX9xV IpH0vbTBQ1edIFX3++fPdlNs4SaMwfaAgkl8aqfYVSNRbOs6qRGcTJsQwfOlDugk8RaHukc5Mbuz 9U3TvKqngH3EoCAlPn1YLqt94dcaFH3UOgEJ21WsjUrEEp9yrPc72Q4o42jUWYb8BxVOGs9FV6oH SVJ8Q/MLlTMKQwqaNiq4OmhtFJQeuJtt81M3n0cZofTC5qS42pT+H636cDz4R2QbppjaFB8xdzFr dPnL+sRczDqtZsFMQi2Hik9vb1+/vCs+1ldcxETvIDiRF12VCKUZRjoE7/lFAm6LV/L4PhFXZuAF kItanyNJY9/4XtAp8tgQGukHC/m9OD2n1FfBZUUnCwv8E2hhepa4lCmzBAeL4ih5CqRS4Gm7MnF2 hmlj7Qpsir4/As/5GQplzv4GvCJK5eBpBTvjA/6uOs0XyXrJvziw9J0teAr9qTxlsYYHpnh1Hu48 kT/uC/z6C+6/AwAA//8DAFBLAwQUAAYACAAAACEAuIY8M9wAAAAJAQAADwAAAGRycy9kb3ducmV2 LnhtbEyPQU/DMAyF70j8h8hI3Fi6gibaNZ0QEjuC2DjALWu8pFrjVE3WFn49RhzgZNnv6fl71Wb2 nRhxiG0gBctFBgKpCaYlq+Bt/3RzDyImTUZ3gVDBJ0bY1JcXlS5NmOgVx12ygkMollqBS6kvpYyN Q6/jIvRIrB3D4HXidbDSDHricN/JPMtW0uuW+IPTPT46bE67s1fwYt9Hn9O2lcfi42trn83JTUmp 66v5YQ0i4Zz+zPCDz+hQM9MhnMlE0SnIV7d3bGWh4MmG38NBQZHlIOtK/m9QfwMAAP//AwBQSwEC LQAUAAYACAAAACEAtoM4kv4AAADhAQAAEwAAAAAAAAAAAAAAAAAAAAAAW0NvbnRlbnRfVHlwZXNd LnhtbFBLAQItABQABgAIAAAAIQA4/SH/1gAAAJQBAAALAAAAAAAAAAAAAAAAAC8BAABfcmVscy8u cmVsc1BLAQItABQABgAIAAAAIQB/zQUVuAEAAMoDAAAOAAAAAAAAAAAAAAAAAC4CAABkcnMvZTJv RG9jLnhtbFBLAQItABQABgAIAAAAIQC4hjwz3AAAAAkBAAAPAAAAAAAAAAAAAAAAABIEAABkcnMv ZG93bnJldi54bWxQSwUGAAAAAAQABADzAAAAGwUAAAAA " strokecolor="#5b9bd5 [3204]" strokeweight=".5pt">
                <v:stroke endarrow="block" joinstyle="miter"/>
              </v:shape>
            </w:pict>
          </mc:Fallback>
        </mc:AlternateContent>
      </w:r>
      <w:r>
        <w:rPr>
          <w:noProof/>
          <w:color w:val="000000" w:themeColor="text1"/>
        </w:rPr>
        <mc:AlternateContent>
          <mc:Choice Requires="wps">
            <w:drawing>
              <wp:anchor distT="0" distB="0" distL="114300" distR="114300" simplePos="0" relativeHeight="251772928" behindDoc="0" locked="0" layoutInCell="1" allowOverlap="1" wp14:anchorId="686DFA5D" wp14:editId="46A3712F">
                <wp:simplePos x="0" y="0"/>
                <wp:positionH relativeFrom="column">
                  <wp:posOffset>-312420</wp:posOffset>
                </wp:positionH>
                <wp:positionV relativeFrom="paragraph">
                  <wp:posOffset>123190</wp:posOffset>
                </wp:positionV>
                <wp:extent cx="0" cy="449580"/>
                <wp:effectExtent l="76200" t="0" r="57150" b="64770"/>
                <wp:wrapNone/>
                <wp:docPr id="585166136" name="Straight Arrow Connector 157"/>
                <wp:cNvGraphicFramePr/>
                <a:graphic xmlns:a="http://schemas.openxmlformats.org/drawingml/2006/main">
                  <a:graphicData uri="http://schemas.microsoft.com/office/word/2010/wordprocessingShape">
                    <wps:wsp>
                      <wps:cNvCnPr/>
                      <wps:spPr>
                        <a:xfrm>
                          <a:off x="0" y="0"/>
                          <a:ext cx="0" cy="4495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6D89D44" id="Straight Arrow Connector 157" o:spid="_x0000_s1026" type="#_x0000_t32" style="position:absolute;margin-left:-24.6pt;margin-top:9.7pt;width:0;height:35.4pt;z-index:251772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zQUVuAEAAMoDAAAOAAAAZHJzL2Uyb0RvYy54bWysU9uO0zAQfUfiH6y806SrBS1R033oAi8I Vlw+wOuME0u+aTw06d8zdtoUAUIC8TLxZc6ZM8eT3f3srDgCJhN8V203TSXAq9AbP3TV1y9vX9xV IpH0vbTBQ1edIFX3++fPdlNs4SaMwfaAgkl8aqfYVSNRbOs6qRGcTJsQwfOlDugk8RaHukc5Mbuz 9U3TvKqngH3EoCAlPn1YLqt94dcaFH3UOgEJ21WsjUrEEp9yrPc72Q4o42jUWYb8BxVOGs9FV6oH SVJ8Q/MLlTMKQwqaNiq4OmhtFJQeuJtt81M3n0cZofTC5qS42pT+H636cDz4R2QbppjaFB8xdzFr dPnL+sRczDqtZsFMQi2Hik9vb1+/vCs+1ldcxETvIDiRF12VCKUZRjoE7/lFAm6LV/L4PhFXZuAF kItanyNJY9/4XtAp8tgQGukHC/m9OD2n1FfBZUUnCwv8E2hhepa4lCmzBAeL4ih5CqRS4Gm7MnF2 hmlj7Qpsir4/As/5GQplzv4GvCJK5eBpBTvjA/6uOs0XyXrJvziw9J0teAr9qTxlsYYHpnh1Hu48 kT/uC/z6C+6/AwAA//8DAFBLAwQUAAYACAAAACEAD5nfINwAAAAJAQAADwAAAGRycy9kb3ducmV2 LnhtbEyPwU7DMAyG70i8Q+RJ3LZ01YRoaTohJHYEMXaAW9Z4SbXGqZqsLTw9RhzgaP+ffn+utrPv xIhDbAMpWK8yEEhNMC1ZBYe3p+UdiJg0Gd0FQgWfGGFbX19VujRholcc98kKLqFYagUupb6UMjYO vY6r0CNxdgqD14nHwUoz6InLfSfzLLuVXrfEF5zu8dFhc95fvIIX+z76nHatPBUfXzv7bM5uSkrd LOaHexAJ5/QHw48+q0PNTsdwIRNFp2C5KXJGOSg2IBj4XRwVFFkOsq7k/w/qbwAAAP//AwBQSwEC LQAUAAYACAAAACEAtoM4kv4AAADhAQAAEwAAAAAAAAAAAAAAAAAAAAAAW0NvbnRlbnRfVHlwZXNd LnhtbFBLAQItABQABgAIAAAAIQA4/SH/1gAAAJQBAAALAAAAAAAAAAAAAAAAAC8BAABfcmVscy8u cmVsc1BLAQItABQABgAIAAAAIQB/zQUVuAEAAMoDAAAOAAAAAAAAAAAAAAAAAC4CAABkcnMvZTJv RG9jLnhtbFBLAQItABQABgAIAAAAIQAPmd8g3AAAAAkBAAAPAAAAAAAAAAAAAAAAABIEAABkcnMv ZG93bnJldi54bWxQSwUGAAAAAAQABADzAAAAGwUAAAAA " strokecolor="#5b9bd5 [3204]" strokeweight=".5pt">
                <v:stroke endarrow="block" joinstyle="miter"/>
              </v:shape>
            </w:pict>
          </mc:Fallback>
        </mc:AlternateContent>
      </w:r>
    </w:p>
    <w:p w14:paraId="65F8095D" w14:textId="77777777" w:rsidR="008519CB" w:rsidRPr="00CE5F36" w:rsidRDefault="008519CB" w:rsidP="008519CB">
      <w:pPr>
        <w:rPr>
          <w:color w:val="000000" w:themeColor="text1"/>
        </w:rPr>
      </w:pPr>
    </w:p>
    <w:p w14:paraId="778C2673" w14:textId="77777777" w:rsidR="008519CB" w:rsidRPr="00CE5F36" w:rsidRDefault="008519CB" w:rsidP="008519CB">
      <w:pPr>
        <w:rPr>
          <w:color w:val="000000" w:themeColor="text1"/>
        </w:rPr>
      </w:pPr>
    </w:p>
    <w:p w14:paraId="56ABF8AC" w14:textId="77777777" w:rsidR="008519CB" w:rsidRPr="00CE5F36" w:rsidRDefault="008519CB" w:rsidP="008519CB">
      <w:pPr>
        <w:rPr>
          <w:color w:val="000000" w:themeColor="text1"/>
        </w:rPr>
      </w:pPr>
      <w:r>
        <w:rPr>
          <w:noProof/>
          <w:color w:val="000000" w:themeColor="text1"/>
          <w:sz w:val="36"/>
          <w:szCs w:val="36"/>
          <w:u w:val="single"/>
        </w:rPr>
        <mc:AlternateContent>
          <mc:Choice Requires="wps">
            <w:drawing>
              <wp:anchor distT="0" distB="0" distL="114300" distR="114300" simplePos="0" relativeHeight="251797504" behindDoc="0" locked="0" layoutInCell="1" allowOverlap="1" wp14:anchorId="27A06CC2" wp14:editId="1FE55BAD">
                <wp:simplePos x="0" y="0"/>
                <wp:positionH relativeFrom="column">
                  <wp:posOffset>4568825</wp:posOffset>
                </wp:positionH>
                <wp:positionV relativeFrom="paragraph">
                  <wp:posOffset>74295</wp:posOffset>
                </wp:positionV>
                <wp:extent cx="914400" cy="457200"/>
                <wp:effectExtent l="0" t="0" r="19050" b="19050"/>
                <wp:wrapNone/>
                <wp:docPr id="2120500936" name="Rectangle 154"/>
                <wp:cNvGraphicFramePr/>
                <a:graphic xmlns:a="http://schemas.openxmlformats.org/drawingml/2006/main">
                  <a:graphicData uri="http://schemas.microsoft.com/office/word/2010/wordprocessingShape">
                    <wps:wsp>
                      <wps:cNvSpPr/>
                      <wps:spPr>
                        <a:xfrm>
                          <a:off x="0" y="0"/>
                          <a:ext cx="91440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644ED6C" w14:textId="77777777" w:rsidR="008519CB" w:rsidRPr="00D04B6C" w:rsidRDefault="008519CB" w:rsidP="008519CB">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CHIẾN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A06CC2" id="_x0000_s1115" style="position:absolute;left:0;text-align:left;margin-left:359.75pt;margin-top:5.85pt;width:1in;height:36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" fillcolor="#5b9bd5 [3204]" strokecolor="#091723 [484]" strokeweight="1pt">
                <v:textbox>
                  <w:txbxContent>
                    <w:p w14:paraId="3644ED6C" w14:textId="77777777" w:rsidR="008519CB" w:rsidRPr="00D04B6C" w:rsidRDefault="008519CB" w:rsidP="008519CB">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CHIẾN</w:t>
                      </w:r>
                    </w:p>
                  </w:txbxContent>
                </v:textbox>
              </v:rect>
            </w:pict>
          </mc:Fallback>
        </mc:AlternateContent>
      </w:r>
      <w:r>
        <w:rPr>
          <w:noProof/>
          <w:color w:val="000000" w:themeColor="text1"/>
          <w:sz w:val="36"/>
          <w:szCs w:val="36"/>
          <w:u w:val="single"/>
        </w:rPr>
        <mc:AlternateContent>
          <mc:Choice Requires="wps">
            <w:drawing>
              <wp:anchor distT="0" distB="0" distL="114300" distR="114300" simplePos="0" relativeHeight="251783168" behindDoc="0" locked="0" layoutInCell="1" allowOverlap="1" wp14:anchorId="5196CDE9" wp14:editId="12FDB06F">
                <wp:simplePos x="0" y="0"/>
                <wp:positionH relativeFrom="column">
                  <wp:posOffset>3555365</wp:posOffset>
                </wp:positionH>
                <wp:positionV relativeFrom="paragraph">
                  <wp:posOffset>104775</wp:posOffset>
                </wp:positionV>
                <wp:extent cx="914400" cy="457200"/>
                <wp:effectExtent l="0" t="0" r="19050" b="19050"/>
                <wp:wrapNone/>
                <wp:docPr id="466750255" name="Rectangle 154"/>
                <wp:cNvGraphicFramePr/>
                <a:graphic xmlns:a="http://schemas.openxmlformats.org/drawingml/2006/main">
                  <a:graphicData uri="http://schemas.microsoft.com/office/word/2010/wordprocessingShape">
                    <wps:wsp>
                      <wps:cNvSpPr/>
                      <wps:spPr>
                        <a:xfrm>
                          <a:off x="0" y="0"/>
                          <a:ext cx="91440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D551D5B" w14:textId="77777777" w:rsidR="008519CB" w:rsidRPr="00D04B6C" w:rsidRDefault="008519CB" w:rsidP="008519CB">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TRINH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6CDE9" id="_x0000_s1116" style="position:absolute;left:0;text-align:left;margin-left:279.95pt;margin-top:8.25pt;width:1in;height:36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" fillcolor="#5b9bd5 [3204]" strokecolor="#091723 [484]" strokeweight="1pt">
                <v:textbox>
                  <w:txbxContent>
                    <w:p w14:paraId="0D551D5B" w14:textId="77777777" w:rsidR="008519CB" w:rsidRPr="00D04B6C" w:rsidRDefault="008519CB" w:rsidP="008519CB">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TRINH</w:t>
                      </w:r>
                    </w:p>
                  </w:txbxContent>
                </v:textbox>
              </v:rect>
            </w:pict>
          </mc:Fallback>
        </mc:AlternateContent>
      </w:r>
      <w:r>
        <w:rPr>
          <w:noProof/>
          <w:color w:val="000000" w:themeColor="text1"/>
          <w:sz w:val="36"/>
          <w:szCs w:val="36"/>
          <w:u w:val="single"/>
        </w:rPr>
        <mc:AlternateContent>
          <mc:Choice Requires="wps">
            <w:drawing>
              <wp:anchor distT="0" distB="0" distL="114300" distR="114300" simplePos="0" relativeHeight="251779072" behindDoc="0" locked="0" layoutInCell="1" allowOverlap="1" wp14:anchorId="6A0C92D2" wp14:editId="35B2BC10">
                <wp:simplePos x="0" y="0"/>
                <wp:positionH relativeFrom="column">
                  <wp:posOffset>2545715</wp:posOffset>
                </wp:positionH>
                <wp:positionV relativeFrom="paragraph">
                  <wp:posOffset>112395</wp:posOffset>
                </wp:positionV>
                <wp:extent cx="914400" cy="457200"/>
                <wp:effectExtent l="0" t="0" r="19050" b="19050"/>
                <wp:wrapNone/>
                <wp:docPr id="1220663145" name="Rectangle 154"/>
                <wp:cNvGraphicFramePr/>
                <a:graphic xmlns:a="http://schemas.openxmlformats.org/drawingml/2006/main">
                  <a:graphicData uri="http://schemas.microsoft.com/office/word/2010/wordprocessingShape">
                    <wps:wsp>
                      <wps:cNvSpPr/>
                      <wps:spPr>
                        <a:xfrm>
                          <a:off x="0" y="0"/>
                          <a:ext cx="91440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553ECBA" w14:textId="77777777" w:rsidR="008519CB" w:rsidRPr="00D04B6C" w:rsidRDefault="008519CB" w:rsidP="008519CB">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KIÊN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0C92D2" id="_x0000_s1117" style="position:absolute;left:0;text-align:left;margin-left:200.45pt;margin-top:8.85pt;width:1in;height:36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" fillcolor="#5b9bd5 [3204]" strokecolor="#091723 [484]" strokeweight="1pt">
                <v:textbox>
                  <w:txbxContent>
                    <w:p w14:paraId="1553ECBA" w14:textId="77777777" w:rsidR="008519CB" w:rsidRPr="00D04B6C" w:rsidRDefault="008519CB" w:rsidP="008519CB">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KIÊN</w:t>
                      </w:r>
                    </w:p>
                  </w:txbxContent>
                </v:textbox>
              </v:rect>
            </w:pict>
          </mc:Fallback>
        </mc:AlternateContent>
      </w:r>
      <w:r>
        <w:rPr>
          <w:noProof/>
          <w:color w:val="000000" w:themeColor="text1"/>
          <w:sz w:val="36"/>
          <w:szCs w:val="36"/>
          <w:u w:val="single"/>
        </w:rPr>
        <mc:AlternateContent>
          <mc:Choice Requires="wps">
            <w:drawing>
              <wp:anchor distT="0" distB="0" distL="114300" distR="114300" simplePos="0" relativeHeight="251774976" behindDoc="0" locked="0" layoutInCell="1" allowOverlap="1" wp14:anchorId="0B41CA29" wp14:editId="073A00AE">
                <wp:simplePos x="0" y="0"/>
                <wp:positionH relativeFrom="column">
                  <wp:posOffset>1532255</wp:posOffset>
                </wp:positionH>
                <wp:positionV relativeFrom="paragraph">
                  <wp:posOffset>112395</wp:posOffset>
                </wp:positionV>
                <wp:extent cx="914400" cy="457200"/>
                <wp:effectExtent l="0" t="0" r="19050" b="19050"/>
                <wp:wrapNone/>
                <wp:docPr id="163700993" name="Rectangle 154"/>
                <wp:cNvGraphicFramePr/>
                <a:graphic xmlns:a="http://schemas.openxmlformats.org/drawingml/2006/main">
                  <a:graphicData uri="http://schemas.microsoft.com/office/word/2010/wordprocessingShape">
                    <wps:wsp>
                      <wps:cNvSpPr/>
                      <wps:spPr>
                        <a:xfrm>
                          <a:off x="0" y="0"/>
                          <a:ext cx="91440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FAD45AE" w14:textId="77777777" w:rsidR="008519CB" w:rsidRPr="00D04B6C" w:rsidRDefault="008519CB" w:rsidP="008519CB">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THIẾT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41CA29" id="_x0000_s1118" style="position:absolute;left:0;text-align:left;margin-left:120.65pt;margin-top:8.85pt;width:1in;height:36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" fillcolor="#5b9bd5 [3204]" strokecolor="#091723 [484]" strokeweight="1pt">
                <v:textbox>
                  <w:txbxContent>
                    <w:p w14:paraId="4FAD45AE" w14:textId="77777777" w:rsidR="008519CB" w:rsidRPr="00D04B6C" w:rsidRDefault="008519CB" w:rsidP="008519CB">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THIẾT</w:t>
                      </w:r>
                    </w:p>
                  </w:txbxContent>
                </v:textbox>
              </v:rect>
            </w:pict>
          </mc:Fallback>
        </mc:AlternateContent>
      </w:r>
      <w:r>
        <w:rPr>
          <w:noProof/>
          <w:color w:val="000000" w:themeColor="text1"/>
          <w:sz w:val="36"/>
          <w:szCs w:val="36"/>
          <w:u w:val="single"/>
        </w:rPr>
        <mc:AlternateContent>
          <mc:Choice Requires="wps">
            <w:drawing>
              <wp:anchor distT="0" distB="0" distL="114300" distR="114300" simplePos="0" relativeHeight="251770880" behindDoc="0" locked="0" layoutInCell="1" allowOverlap="1" wp14:anchorId="5ADBAB0C" wp14:editId="4C3FCCDF">
                <wp:simplePos x="0" y="0"/>
                <wp:positionH relativeFrom="column">
                  <wp:posOffset>532130</wp:posOffset>
                </wp:positionH>
                <wp:positionV relativeFrom="paragraph">
                  <wp:posOffset>112395</wp:posOffset>
                </wp:positionV>
                <wp:extent cx="914400" cy="457200"/>
                <wp:effectExtent l="0" t="0" r="19050" b="19050"/>
                <wp:wrapNone/>
                <wp:docPr id="858670286" name="Rectangle 154"/>
                <wp:cNvGraphicFramePr/>
                <a:graphic xmlns:a="http://schemas.openxmlformats.org/drawingml/2006/main">
                  <a:graphicData uri="http://schemas.microsoft.com/office/word/2010/wordprocessingShape">
                    <wps:wsp>
                      <wps:cNvSpPr/>
                      <wps:spPr>
                        <a:xfrm>
                          <a:off x="0" y="0"/>
                          <a:ext cx="91440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5570132" w14:textId="77777777" w:rsidR="008519CB" w:rsidRPr="00D04B6C" w:rsidRDefault="008519CB" w:rsidP="008519CB">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TUYỂN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DBAB0C" id="_x0000_s1119" style="position:absolute;left:0;text-align:left;margin-left:41.9pt;margin-top:8.85pt;width:1in;height:36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" fillcolor="#5b9bd5 [3204]" strokecolor="#091723 [484]" strokeweight="1pt">
                <v:textbox>
                  <w:txbxContent>
                    <w:p w14:paraId="45570132" w14:textId="77777777" w:rsidR="008519CB" w:rsidRPr="00D04B6C" w:rsidRDefault="008519CB" w:rsidP="008519CB">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TUYỂN</w:t>
                      </w:r>
                    </w:p>
                  </w:txbxContent>
                </v:textbox>
              </v:rect>
            </w:pict>
          </mc:Fallback>
        </mc:AlternateContent>
      </w:r>
      <w:r>
        <w:rPr>
          <w:noProof/>
          <w:color w:val="000000" w:themeColor="text1"/>
          <w:sz w:val="36"/>
          <w:szCs w:val="36"/>
          <w:u w:val="single"/>
        </w:rPr>
        <mc:AlternateContent>
          <mc:Choice Requires="wps">
            <w:drawing>
              <wp:anchor distT="0" distB="0" distL="114300" distR="114300" simplePos="0" relativeHeight="251764736" behindDoc="0" locked="0" layoutInCell="1" allowOverlap="1" wp14:anchorId="34DA062A" wp14:editId="2A444F50">
                <wp:simplePos x="0" y="0"/>
                <wp:positionH relativeFrom="column">
                  <wp:posOffset>-847090</wp:posOffset>
                </wp:positionH>
                <wp:positionV relativeFrom="paragraph">
                  <wp:posOffset>112395</wp:posOffset>
                </wp:positionV>
                <wp:extent cx="914400" cy="457200"/>
                <wp:effectExtent l="0" t="0" r="19050" b="19050"/>
                <wp:wrapNone/>
                <wp:docPr id="1656112344" name="Rectangle 154"/>
                <wp:cNvGraphicFramePr/>
                <a:graphic xmlns:a="http://schemas.openxmlformats.org/drawingml/2006/main">
                  <a:graphicData uri="http://schemas.microsoft.com/office/word/2010/wordprocessingShape">
                    <wps:wsp>
                      <wps:cNvSpPr/>
                      <wps:spPr>
                        <a:xfrm>
                          <a:off x="0" y="0"/>
                          <a:ext cx="91440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5D5C4F7" w14:textId="77777777" w:rsidR="008519CB" w:rsidRPr="00D04B6C" w:rsidRDefault="008519CB" w:rsidP="008519CB">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LIỄU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DA062A" id="_x0000_s1120" style="position:absolute;left:0;text-align:left;margin-left:-66.7pt;margin-top:8.85pt;width:1in;height:36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" fillcolor="#5b9bd5 [3204]" strokecolor="#091723 [484]" strokeweight="1pt">
                <v:textbox>
                  <w:txbxContent>
                    <w:p w14:paraId="35D5C4F7" w14:textId="77777777" w:rsidR="008519CB" w:rsidRPr="00D04B6C" w:rsidRDefault="008519CB" w:rsidP="008519CB">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LIỄU</w:t>
                      </w:r>
                    </w:p>
                  </w:txbxContent>
                </v:textbox>
              </v:rect>
            </w:pict>
          </mc:Fallback>
        </mc:AlternateContent>
      </w:r>
      <w:r>
        <w:rPr>
          <w:noProof/>
          <w:color w:val="000000" w:themeColor="text1"/>
        </w:rPr>
        <mc:AlternateContent>
          <mc:Choice Requires="wps">
            <w:drawing>
              <wp:anchor distT="0" distB="0" distL="114300" distR="114300" simplePos="0" relativeHeight="251766784" behindDoc="0" locked="0" layoutInCell="1" allowOverlap="1" wp14:anchorId="38DD6F38" wp14:editId="19A370CE">
                <wp:simplePos x="0" y="0"/>
                <wp:positionH relativeFrom="column">
                  <wp:posOffset>-1478280</wp:posOffset>
                </wp:positionH>
                <wp:positionV relativeFrom="paragraph">
                  <wp:posOffset>226695</wp:posOffset>
                </wp:positionV>
                <wp:extent cx="502920" cy="434340"/>
                <wp:effectExtent l="0" t="0" r="11430" b="22860"/>
                <wp:wrapNone/>
                <wp:docPr id="496319037" name="Oval 155"/>
                <wp:cNvGraphicFramePr/>
                <a:graphic xmlns:a="http://schemas.openxmlformats.org/drawingml/2006/main">
                  <a:graphicData uri="http://schemas.microsoft.com/office/word/2010/wordprocessingShape">
                    <wps:wsp>
                      <wps:cNvSpPr/>
                      <wps:spPr>
                        <a:xfrm>
                          <a:off x="0" y="0"/>
                          <a:ext cx="502920" cy="43434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4F1FD7D" w14:textId="77777777" w:rsidR="008519CB" w:rsidRPr="00D04B6C" w:rsidRDefault="008519CB" w:rsidP="008519CB">
                            <w:pPr>
                              <w:jc w:val="center"/>
                              <w:rPr>
                                <w:color w:val="000000" w:themeColor="text1"/>
                              </w:rPr>
                            </w:pPr>
                            <w:r>
                              <w:rPr>
                                <w:color w:val="000000" w:themeColor="text1"/>
                              </w:rPr>
                              <w:t>111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8DD6F38" id="_x0000_s1121" style="position:absolute;left:0;text-align:left;margin-left:-116.4pt;margin-top:17.85pt;width:39.6pt;height:34.2pt;z-index:251766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" fillcolor="#5b9bd5 [3204]" strokecolor="#091723 [484]" strokeweight="1pt">
                <v:stroke joinstyle="miter"/>
                <v:textbox>
                  <w:txbxContent>
                    <w:p w14:paraId="64F1FD7D" w14:textId="77777777" w:rsidR="008519CB" w:rsidRPr="00D04B6C" w:rsidRDefault="008519CB" w:rsidP="008519CB">
                      <w:pPr>
                        <w:jc w:val="center"/>
                        <w:rPr>
                          <w:color w:val="000000" w:themeColor="text1"/>
                        </w:rPr>
                      </w:pPr>
                      <w:r>
                        <w:rPr>
                          <w:color w:val="000000" w:themeColor="text1"/>
                        </w:rPr>
                        <w:t>111</w:t>
                      </w:r>
                    </w:p>
                  </w:txbxContent>
                </v:textbox>
              </v:oval>
            </w:pict>
          </mc:Fallback>
        </mc:AlternateContent>
      </w:r>
    </w:p>
    <w:p w14:paraId="1E6FB1BB" w14:textId="77777777" w:rsidR="008519CB" w:rsidRPr="00CE5F36" w:rsidRDefault="008519CB" w:rsidP="008519CB">
      <w:pPr>
        <w:rPr>
          <w:color w:val="000000" w:themeColor="text1"/>
        </w:rPr>
      </w:pPr>
    </w:p>
    <w:p w14:paraId="3E022535" w14:textId="77777777" w:rsidR="008519CB" w:rsidRPr="00CE5F36" w:rsidRDefault="008519CB" w:rsidP="008519CB">
      <w:pPr>
        <w:rPr>
          <w:color w:val="000000" w:themeColor="text1"/>
        </w:rPr>
      </w:pPr>
    </w:p>
    <w:p w14:paraId="735A26A9" w14:textId="77777777" w:rsidR="008519CB" w:rsidRPr="00CE5F36" w:rsidRDefault="008519CB" w:rsidP="008519CB">
      <w:pPr>
        <w:rPr>
          <w:color w:val="000000" w:themeColor="text1"/>
        </w:rPr>
      </w:pPr>
    </w:p>
    <w:p w14:paraId="648A1B60" w14:textId="77777777" w:rsidR="008519CB" w:rsidRPr="00CE5F36" w:rsidRDefault="008519CB" w:rsidP="008519CB">
      <w:pPr>
        <w:rPr>
          <w:color w:val="000000" w:themeColor="text1"/>
        </w:rPr>
      </w:pPr>
    </w:p>
    <w:p w14:paraId="214926FD" w14:textId="77777777" w:rsidR="008519CB" w:rsidRPr="00CE5F36" w:rsidRDefault="008519CB" w:rsidP="008519CB">
      <w:pPr>
        <w:rPr>
          <w:color w:val="000000" w:themeColor="text1"/>
        </w:rPr>
      </w:pPr>
    </w:p>
    <w:p w14:paraId="0E698E15" w14:textId="77777777" w:rsidR="008519CB" w:rsidRPr="00CE5F36" w:rsidRDefault="008519CB" w:rsidP="008519CB">
      <w:pPr>
        <w:rPr>
          <w:color w:val="000000" w:themeColor="text1"/>
        </w:rPr>
      </w:pPr>
    </w:p>
    <w:p w14:paraId="027C6AC3" w14:textId="77777777" w:rsidR="008519CB" w:rsidRPr="00CE5F36" w:rsidRDefault="008519CB" w:rsidP="008519CB">
      <w:pPr>
        <w:rPr>
          <w:color w:val="000000" w:themeColor="text1"/>
        </w:rPr>
      </w:pPr>
    </w:p>
    <w:p w14:paraId="7A1877FA" w14:textId="77777777" w:rsidR="008519CB" w:rsidRPr="00CE5F36" w:rsidRDefault="008519CB" w:rsidP="008519CB">
      <w:pPr>
        <w:rPr>
          <w:color w:val="000000" w:themeColor="text1"/>
        </w:rPr>
      </w:pPr>
    </w:p>
    <w:p w14:paraId="17BFBA6B" w14:textId="77777777" w:rsidR="008519CB" w:rsidRPr="00CE5F36" w:rsidRDefault="008519CB" w:rsidP="008519CB">
      <w:pPr>
        <w:rPr>
          <w:color w:val="000000" w:themeColor="text1"/>
        </w:rPr>
      </w:pPr>
    </w:p>
    <w:p w14:paraId="315F6A5F" w14:textId="77777777" w:rsidR="008519CB" w:rsidRPr="00CE5F36" w:rsidRDefault="008519CB" w:rsidP="008519CB">
      <w:pPr>
        <w:rPr>
          <w:color w:val="000000" w:themeColor="text1"/>
        </w:rPr>
      </w:pPr>
    </w:p>
    <w:p w14:paraId="34808DA3" w14:textId="77777777" w:rsidR="008519CB" w:rsidRPr="00CE5F36" w:rsidRDefault="008519CB" w:rsidP="008519CB">
      <w:pPr>
        <w:rPr>
          <w:color w:val="000000" w:themeColor="text1"/>
        </w:rPr>
      </w:pPr>
    </w:p>
    <w:p w14:paraId="42C678DC" w14:textId="77777777" w:rsidR="008519CB" w:rsidRPr="00CE5F36" w:rsidRDefault="008519CB" w:rsidP="008519CB">
      <w:pPr>
        <w:rPr>
          <w:color w:val="000000" w:themeColor="text1"/>
        </w:rPr>
      </w:pPr>
    </w:p>
    <w:p w14:paraId="59B2795E" w14:textId="5317772C" w:rsidR="008519CB" w:rsidRDefault="008519CB">
      <w:pPr>
        <w:widowControl/>
        <w:jc w:val="left"/>
      </w:pPr>
    </w:p>
    <w:p w14:paraId="6A72D503" w14:textId="36551B76" w:rsidR="000D2449" w:rsidRDefault="000D2449">
      <w:pPr>
        <w:widowControl/>
        <w:jc w:val="left"/>
      </w:pPr>
      <w:r>
        <w:br w:type="page"/>
      </w:r>
    </w:p>
    <w:p w14:paraId="7A0B4D96" w14:textId="77777777" w:rsidR="008519CB" w:rsidRPr="008519CB" w:rsidRDefault="008519CB" w:rsidP="008519CB"/>
    <w:p w14:paraId="41D709D0" w14:textId="6852DB4C" w:rsidR="003D4B8E" w:rsidRPr="00CE5F36" w:rsidRDefault="00000000">
      <w:pPr>
        <w:pStyle w:val="Heading3"/>
        <w:rPr>
          <w:color w:val="000000" w:themeColor="text1"/>
          <w:sz w:val="36"/>
          <w:szCs w:val="36"/>
        </w:rPr>
      </w:pPr>
      <w:bookmarkStart w:id="134" w:name="_Toc234572864"/>
      <w:r>
        <w:rPr>
          <w:color w:val="000000" w:themeColor="text1"/>
          <w:sz w:val="36"/>
          <w:szCs w:val="36"/>
        </w:rPr>
        <w:t xml:space="preserve">9.4. Trần Công Tạo </w:t>
      </w:r>
      <w:r>
        <w:rPr>
          <w:color w:val="000000" w:themeColor="text1"/>
          <w:sz w:val="36"/>
          <w:szCs w:val="36"/>
        </w:rPr>
        <w:t>陳公造</w:t>
      </w:r>
      <w:bookmarkEnd w:id="134"/>
      <w:r>
        <w:rPr>
          <w:color w:val="000000" w:themeColor="text1"/>
          <w:sz w:val="36"/>
          <w:szCs w:val="36"/>
        </w:rPr>
        <w:t xml:space="preserve"> </w:t>
      </w:r>
    </w:p>
    <w:p w14:paraId="71A05749" w14:textId="77777777" w:rsidR="003D4B8E" w:rsidRPr="00CE5F36" w:rsidRDefault="00000000">
      <w:pPr>
        <w:pStyle w:val="NormalWeb"/>
        <w:shd w:val="clear" w:color="auto" w:fill="FFFFFF"/>
        <w:spacing w:before="120" w:beforeAutospacing="0" w:after="120" w:afterAutospacing="0"/>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 xml:space="preserve">Con ông Công Dậy , cháu ông Công Luận , </w:t>
      </w:r>
    </w:p>
    <w:p w14:paraId="2F418CD9" w14:textId="77777777" w:rsidR="003D4B8E" w:rsidRPr="00CE5F36" w:rsidRDefault="003D4B8E">
      <w:pPr>
        <w:pStyle w:val="NormalWeb"/>
        <w:shd w:val="clear" w:color="auto" w:fill="FFFFFF"/>
        <w:spacing w:before="120" w:beforeAutospacing="0" w:after="120" w:afterAutospacing="0"/>
        <w:jc w:val="both"/>
        <w:rPr>
          <w:rFonts w:eastAsia="sans-serif"/>
          <w:i/>
          <w:iCs/>
          <w:color w:val="000000" w:themeColor="text1"/>
          <w:sz w:val="32"/>
          <w:szCs w:val="32"/>
          <w:shd w:val="clear" w:color="auto" w:fill="FFFFFF"/>
        </w:rPr>
      </w:pPr>
    </w:p>
    <w:p w14:paraId="00C52818" w14:textId="77777777" w:rsidR="003D4B8E" w:rsidRPr="00CE5F36" w:rsidRDefault="00000000">
      <w:pPr>
        <w:pStyle w:val="NormalWeb"/>
        <w:shd w:val="clear" w:color="auto" w:fill="FFFFFF"/>
        <w:spacing w:before="120" w:beforeAutospacing="0" w:after="120" w:afterAutospacing="0"/>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Ông Trần Công Tạo, Sinh 1793-Mộ phần tại Đồng Quán, giỗ 16/1</w:t>
      </w:r>
    </w:p>
    <w:p w14:paraId="269FCA3B" w14:textId="77777777" w:rsidR="003D4B8E" w:rsidRPr="00CE5F36" w:rsidRDefault="00000000">
      <w:pPr>
        <w:pStyle w:val="NormalWeb"/>
        <w:shd w:val="clear" w:color="auto" w:fill="FFFFFF"/>
        <w:spacing w:before="120" w:beforeAutospacing="0" w:after="120" w:afterAutospacing="0"/>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Bà Thị Như, -Mộ phần tại Đồng Quán, giỗ 10/8</w:t>
      </w:r>
    </w:p>
    <w:p w14:paraId="5B1E0509" w14:textId="77777777" w:rsidR="003D4B8E" w:rsidRPr="00CE5F36" w:rsidRDefault="00000000">
      <w:pPr>
        <w:pStyle w:val="NormalWeb"/>
        <w:shd w:val="clear" w:color="auto" w:fill="FFFFFF"/>
        <w:spacing w:before="120" w:beforeAutospacing="0" w:after="120" w:afterAutospacing="0" w:line="360" w:lineRule="auto"/>
        <w:jc w:val="both"/>
        <w:rPr>
          <w:rFonts w:ascii="Chu Nom Khai U" w:eastAsia="Chu Nom Khai U" w:hAnsi="Chu Nom Khai U" w:cs="Chu Nom Khai U"/>
          <w:color w:val="000000" w:themeColor="text1"/>
          <w:sz w:val="40"/>
          <w:szCs w:val="40"/>
        </w:rPr>
      </w:pPr>
      <w:r>
        <w:rPr>
          <w:rFonts w:ascii="Chu Nom Khai U" w:eastAsia="Chu Nom Khai U" w:hAnsi="Chu Nom Khai U" w:cs="Chu Nom Khai U"/>
          <w:color w:val="000000" w:themeColor="text1"/>
          <w:sz w:val="40"/>
          <w:szCs w:val="40"/>
        </w:rPr>
        <w:t>曾祖考前祠堂兼𠆳令人上亭耆老姓陳諱公造府君; 妣從夫職諱氏如孺人</w:t>
      </w:r>
    </w:p>
    <w:p w14:paraId="29B41A2D" w14:textId="77777777" w:rsidR="003D4B8E" w:rsidRPr="00CE5F36" w:rsidRDefault="00000000">
      <w:pPr>
        <w:pStyle w:val="NormalWeb"/>
        <w:shd w:val="clear" w:color="auto" w:fill="FFFFFF"/>
        <w:spacing w:before="120" w:beforeAutospacing="0" w:after="120" w:afterAutospacing="0"/>
        <w:jc w:val="both"/>
        <w:rPr>
          <w:rFonts w:ascii="Chu Nom Khai U" w:eastAsia="Chu Nom Khai U" w:hAnsi="Chu Nom Khai U" w:cs="Chu Nom Khai U"/>
          <w:color w:val="000000" w:themeColor="text1"/>
          <w:sz w:val="32"/>
          <w:szCs w:val="32"/>
        </w:rPr>
      </w:pPr>
      <w:r>
        <w:rPr>
          <w:rFonts w:ascii="Chu Nom Khai U" w:eastAsia="Chu Nom Khai U" w:hAnsi="Chu Nom Khai U" w:cs="Chu Nom Khai U"/>
          <w:color w:val="000000" w:themeColor="text1"/>
          <w:sz w:val="32"/>
          <w:szCs w:val="32"/>
        </w:rPr>
        <w:t>Sinh :</w:t>
      </w:r>
    </w:p>
    <w:p w14:paraId="7D5D01B7" w14:textId="77777777" w:rsidR="003D4B8E" w:rsidRPr="00CE5F36" w:rsidRDefault="00000000">
      <w:pPr>
        <w:pStyle w:val="NormalIndent"/>
        <w:numPr>
          <w:ilvl w:val="0"/>
          <w:numId w:val="35"/>
        </w:numPr>
        <w:ind w:firstLine="440"/>
        <w:rPr>
          <w:color w:val="000000" w:themeColor="text1"/>
          <w:sz w:val="22"/>
          <w:szCs w:val="22"/>
          <w:lang w:val="vi-VN"/>
        </w:rPr>
      </w:pPr>
      <w:r>
        <w:rPr>
          <w:color w:val="000000" w:themeColor="text1"/>
          <w:sz w:val="22"/>
          <w:szCs w:val="22"/>
          <w:lang w:val="vi-VN"/>
        </w:rPr>
        <w:t>CÔNG HUYÊN</w:t>
      </w:r>
    </w:p>
    <w:p w14:paraId="7417D3B8" w14:textId="77777777" w:rsidR="003D4B8E" w:rsidRPr="00F443EA" w:rsidRDefault="00000000">
      <w:pPr>
        <w:pStyle w:val="NormalIndent"/>
        <w:numPr>
          <w:ilvl w:val="0"/>
          <w:numId w:val="35"/>
        </w:numPr>
        <w:ind w:firstLine="440"/>
        <w:rPr>
          <w:color w:val="000000" w:themeColor="text1"/>
          <w:sz w:val="22"/>
          <w:szCs w:val="22"/>
          <w:lang w:val="vi-VN"/>
        </w:rPr>
      </w:pPr>
      <w:r>
        <w:rPr>
          <w:color w:val="000000" w:themeColor="text1"/>
          <w:sz w:val="22"/>
          <w:szCs w:val="22"/>
          <w:lang w:val="vi-VN"/>
        </w:rPr>
        <w:t>CÔNG CHUYÊN</w:t>
      </w:r>
    </w:p>
    <w:p w14:paraId="7BEEF3F7" w14:textId="11763DDE" w:rsidR="00F443EA" w:rsidRPr="00F443EA" w:rsidRDefault="00F443EA">
      <w:pPr>
        <w:pStyle w:val="NormalIndent"/>
        <w:numPr>
          <w:ilvl w:val="0"/>
          <w:numId w:val="35"/>
        </w:numPr>
        <w:ind w:firstLine="440"/>
        <w:rPr>
          <w:color w:val="000000" w:themeColor="text1"/>
          <w:sz w:val="22"/>
          <w:szCs w:val="22"/>
          <w:lang w:val="vi-VN"/>
        </w:rPr>
      </w:pPr>
      <w:r>
        <w:rPr>
          <w:color w:val="000000" w:themeColor="text1"/>
          <w:sz w:val="22"/>
          <w:szCs w:val="22"/>
        </w:rPr>
        <w:t>CÔNG LIÊM</w:t>
      </w:r>
    </w:p>
    <w:p w14:paraId="6933463A" w14:textId="77777777" w:rsidR="00F443EA" w:rsidRDefault="00F443EA" w:rsidP="00F443EA">
      <w:pPr>
        <w:pStyle w:val="NormalIndent"/>
        <w:ind w:firstLineChars="0"/>
        <w:rPr>
          <w:color w:val="000000" w:themeColor="text1"/>
          <w:sz w:val="22"/>
          <w:szCs w:val="22"/>
        </w:rPr>
      </w:pPr>
    </w:p>
    <w:p w14:paraId="2B006A61" w14:textId="7A269A60" w:rsidR="00394D35" w:rsidRPr="00CE5F36" w:rsidRDefault="00394D35" w:rsidP="00394D35">
      <w:pPr>
        <w:pStyle w:val="Heading2"/>
        <w:rPr>
          <w:color w:val="000000" w:themeColor="text1"/>
          <w:sz w:val="36"/>
          <w:szCs w:val="36"/>
          <w:u w:val="single"/>
        </w:rPr>
      </w:pPr>
      <w:bookmarkStart w:id="135" w:name="_Toc234572865"/>
      <w:r>
        <w:rPr>
          <w:color w:val="000000" w:themeColor="text1"/>
          <w:sz w:val="36"/>
          <w:szCs w:val="36"/>
          <w:u w:val="single"/>
        </w:rPr>
        <w:t>ĐỜI THỨ 10 -</w:t>
      </w:r>
      <w:r>
        <w:rPr>
          <w:color w:val="000000" w:themeColor="text1"/>
          <w:sz w:val="36"/>
          <w:szCs w:val="36"/>
          <w:u w:val="single"/>
        </w:rPr>
        <w:t>丙</w:t>
      </w:r>
      <w:bookmarkEnd w:id="135"/>
    </w:p>
    <w:p w14:paraId="49FDDF3C" w14:textId="30451252" w:rsidR="00394D35" w:rsidRPr="00CE5F36" w:rsidRDefault="00394D35" w:rsidP="00394D35">
      <w:pPr>
        <w:pStyle w:val="Heading3"/>
        <w:rPr>
          <w:color w:val="000000" w:themeColor="text1"/>
          <w:sz w:val="36"/>
          <w:szCs w:val="36"/>
        </w:rPr>
      </w:pPr>
      <w:bookmarkStart w:id="136" w:name="_Toc234572866"/>
      <w:r>
        <w:rPr>
          <w:color w:val="000000" w:themeColor="text1"/>
          <w:sz w:val="36"/>
          <w:szCs w:val="36"/>
        </w:rPr>
        <w:t>10.</w:t>
      </w:r>
      <w:r>
        <w:rPr>
          <w:color w:val="000000" w:themeColor="text1"/>
          <w:sz w:val="36"/>
          <w:szCs w:val="36"/>
          <w:lang w:val="vi-VN"/>
        </w:rPr>
        <w:t>1</w:t>
      </w:r>
      <w:r>
        <w:rPr>
          <w:color w:val="000000" w:themeColor="text1"/>
          <w:sz w:val="36"/>
          <w:szCs w:val="36"/>
        </w:rPr>
        <w:t>2</w:t>
      </w:r>
      <w:r>
        <w:rPr>
          <w:color w:val="000000" w:themeColor="text1"/>
          <w:sz w:val="36"/>
          <w:szCs w:val="36"/>
          <w:lang w:val="vi-VN"/>
        </w:rPr>
        <w:t>.</w:t>
      </w:r>
      <w:r>
        <w:rPr>
          <w:color w:val="000000" w:themeColor="text1"/>
          <w:sz w:val="36"/>
          <w:szCs w:val="36"/>
        </w:rPr>
        <w:t xml:space="preserve"> Trần Công Huyên </w:t>
      </w:r>
      <w:r>
        <w:rPr>
          <w:color w:val="000000" w:themeColor="text1"/>
          <w:sz w:val="36"/>
          <w:szCs w:val="36"/>
        </w:rPr>
        <w:t>陳公喧</w:t>
      </w:r>
      <w:bookmarkEnd w:id="136"/>
    </w:p>
    <w:p w14:paraId="2B69CC07" w14:textId="0AF2AD30" w:rsidR="00394D35" w:rsidRPr="00CE5F36" w:rsidRDefault="00BF1B6D" w:rsidP="00394D35">
      <w:pPr>
        <w:rPr>
          <w:rFonts w:ascii="Chu Nom Khai U" w:eastAsia="Chu Nom Khai U" w:hAnsi="Chu Nom Khai U" w:cs="Chu Nom Khai U"/>
          <w:i/>
          <w:iCs/>
          <w:color w:val="000000" w:themeColor="text1"/>
          <w:sz w:val="32"/>
          <w:szCs w:val="32"/>
        </w:rPr>
      </w:pPr>
      <w:r>
        <w:rPr>
          <w:rFonts w:ascii="Chu Nom Khai U" w:eastAsia="Chu Nom Khai U" w:hAnsi="Chu Nom Khai U" w:cs="Chu Nom Khai U"/>
          <w:i/>
          <w:iCs/>
          <w:color w:val="000000" w:themeColor="text1"/>
          <w:sz w:val="32"/>
          <w:szCs w:val="32"/>
        </w:rPr>
        <w:t xml:space="preserve"> Con ông Công Tạo, cháu ông Công Dậy </w:t>
      </w:r>
    </w:p>
    <w:p w14:paraId="14C4EA1C" w14:textId="77777777" w:rsidR="00394D35" w:rsidRPr="00CE5F36" w:rsidRDefault="00394D35" w:rsidP="00394D35">
      <w:pPr>
        <w:rPr>
          <w:rFonts w:ascii="Chu Nom Khai U" w:eastAsia="Chu Nom Khai U" w:hAnsi="Chu Nom Khai U" w:cs="Chu Nom Khai U"/>
          <w:i/>
          <w:iCs/>
          <w:color w:val="000000" w:themeColor="text1"/>
          <w:sz w:val="32"/>
          <w:szCs w:val="32"/>
        </w:rPr>
      </w:pPr>
    </w:p>
    <w:p w14:paraId="6155E52C" w14:textId="77777777" w:rsidR="00394D35" w:rsidRPr="00CE5F36" w:rsidRDefault="00394D35" w:rsidP="00394D35">
      <w:pPr>
        <w:rPr>
          <w:rFonts w:ascii="Chu Nom Khai U" w:eastAsia="Chu Nom Khai U" w:hAnsi="Chu Nom Khai U" w:cs="Chu Nom Khai U"/>
          <w:color w:val="000000" w:themeColor="text1"/>
          <w:sz w:val="40"/>
          <w:szCs w:val="40"/>
        </w:rPr>
      </w:pPr>
      <w:r>
        <w:rPr>
          <w:rFonts w:ascii="Chu Nom Khai U" w:eastAsia="Chu Nom Khai U" w:hAnsi="Chu Nom Khai U" w:cs="Chu Nom Khai U"/>
          <w:color w:val="000000" w:themeColor="text1"/>
          <w:sz w:val="40"/>
          <w:szCs w:val="40"/>
        </w:rPr>
        <w:t>显</w:t>
      </w:r>
      <w:r>
        <w:rPr>
          <w:rFonts w:ascii="Chu Nom Khai U" w:eastAsia="Chu Nom Khai U" w:hAnsi="Chu Nom Khai U" w:cs="Chu Nom Khai U" w:hint="eastAsia"/>
          <w:color w:val="000000" w:themeColor="text1"/>
          <w:sz w:val="40"/>
          <w:szCs w:val="40"/>
        </w:rPr>
        <w:t>祖</w:t>
      </w:r>
      <w:r>
        <w:rPr>
          <w:rFonts w:ascii="Chu Nom Khai U" w:eastAsia="Chu Nom Khai U" w:hAnsi="Chu Nom Khai U" w:cs="Chu Nom Khai U"/>
          <w:color w:val="000000" w:themeColor="text1"/>
          <w:sz w:val="40"/>
          <w:szCs w:val="40"/>
        </w:rPr>
        <w:t>伯考前属乂安鎮安丹站率甫兵司次隊長什里侯兼優兵姓陳諱公喧府君, 妣從夫職陳公正室阮氏語孺人次室黎氏旁側室阮氏哏孺人</w:t>
      </w:r>
    </w:p>
    <w:p w14:paraId="3745C13F" w14:textId="3A1D1056" w:rsidR="00394D35" w:rsidRPr="00CE5F36" w:rsidRDefault="00394D35" w:rsidP="00394D35">
      <w:pPr>
        <w:rPr>
          <w:rFonts w:ascii="Chu Nom Khai U" w:eastAsia="Chu Nom Khai U" w:hAnsi="Chu Nom Khai U" w:cs="Chu Nom Khai U"/>
          <w:color w:val="000000" w:themeColor="text1"/>
          <w:sz w:val="32"/>
          <w:szCs w:val="32"/>
        </w:rPr>
      </w:pPr>
      <w:r>
        <w:rPr>
          <w:rFonts w:ascii="Chu Nom Khai U" w:eastAsia="Chu Nom Khai U" w:hAnsi="Chu Nom Khai U" w:cs="Chu Nom Khai U"/>
          <w:color w:val="000000" w:themeColor="text1"/>
          <w:sz w:val="32"/>
          <w:szCs w:val="32"/>
        </w:rPr>
        <w:t xml:space="preserve">Sinh </w:t>
      </w:r>
    </w:p>
    <w:p w14:paraId="0A1355D2" w14:textId="6230CD01" w:rsidR="00394D35" w:rsidRPr="00CE5F36" w:rsidRDefault="00394D35" w:rsidP="00394D35">
      <w:pPr>
        <w:numPr>
          <w:ilvl w:val="0"/>
          <w:numId w:val="39"/>
        </w:numPr>
        <w:rPr>
          <w:i/>
          <w:iCs/>
          <w:color w:val="000000" w:themeColor="text1"/>
          <w:sz w:val="22"/>
          <w:szCs w:val="22"/>
        </w:rPr>
      </w:pPr>
      <w:r>
        <w:rPr>
          <w:i/>
          <w:iCs/>
          <w:color w:val="000000" w:themeColor="text1"/>
          <w:sz w:val="22"/>
          <w:szCs w:val="22"/>
        </w:rPr>
        <w:t xml:space="preserve">Trần Công Liễu - Trần nhất lang chi linh tỉ trần chính thất húy Thị Trường </w:t>
      </w:r>
      <w:r>
        <w:rPr>
          <w:i/>
          <w:iCs/>
          <w:color w:val="000000" w:themeColor="text1"/>
          <w:sz w:val="22"/>
          <w:szCs w:val="22"/>
        </w:rPr>
        <w:t>長</w:t>
      </w:r>
      <w:r>
        <w:rPr>
          <w:i/>
          <w:iCs/>
          <w:color w:val="000000" w:themeColor="text1"/>
          <w:sz w:val="22"/>
          <w:szCs w:val="22"/>
        </w:rPr>
        <w:t xml:space="preserve">chính hồn </w:t>
      </w:r>
    </w:p>
    <w:p w14:paraId="22D01B27" w14:textId="77777777" w:rsidR="00394D35" w:rsidRPr="00CE5F36" w:rsidRDefault="00394D35" w:rsidP="00394D35">
      <w:pPr>
        <w:numPr>
          <w:ilvl w:val="0"/>
          <w:numId w:val="39"/>
        </w:numPr>
        <w:rPr>
          <w:i/>
          <w:iCs/>
          <w:color w:val="000000" w:themeColor="text1"/>
          <w:sz w:val="22"/>
          <w:szCs w:val="22"/>
        </w:rPr>
      </w:pPr>
      <w:r>
        <w:rPr>
          <w:i/>
          <w:iCs/>
          <w:color w:val="000000" w:themeColor="text1"/>
          <w:sz w:val="22"/>
          <w:szCs w:val="22"/>
        </w:rPr>
        <w:t xml:space="preserve">Trần công (… bị xóa ) nhị lang chi linh , Trần thị Giám </w:t>
      </w:r>
      <w:r>
        <w:rPr>
          <w:i/>
          <w:iCs/>
          <w:color w:val="000000" w:themeColor="text1"/>
          <w:sz w:val="22"/>
          <w:szCs w:val="22"/>
        </w:rPr>
        <w:t>鑒</w:t>
      </w:r>
      <w:r>
        <w:rPr>
          <w:i/>
          <w:iCs/>
          <w:color w:val="000000" w:themeColor="text1"/>
          <w:sz w:val="22"/>
          <w:szCs w:val="22"/>
        </w:rPr>
        <w:t xml:space="preserve"> nhất nương ,</w:t>
      </w:r>
    </w:p>
    <w:p w14:paraId="24AE740C" w14:textId="5488ADA8" w:rsidR="00394D35" w:rsidRPr="00CE5F36" w:rsidRDefault="00394D35" w:rsidP="00394D35">
      <w:pPr>
        <w:rPr>
          <w:rFonts w:ascii="Chu Nom Khai U" w:eastAsia="Chu Nom Khai U" w:hAnsi="Chu Nom Khai U" w:cs="Chu Nom Khai U"/>
          <w:i/>
          <w:iCs/>
          <w:color w:val="000000" w:themeColor="text1"/>
          <w:sz w:val="32"/>
          <w:szCs w:val="32"/>
        </w:rPr>
      </w:pPr>
      <w:r>
        <w:rPr>
          <w:rFonts w:ascii="Chu Nom Khai U" w:eastAsia="Chu Nom Khai U" w:hAnsi="Chu Nom Khai U" w:cs="Chu Nom Khai U"/>
          <w:color w:val="000000" w:themeColor="text1"/>
          <w:sz w:val="32"/>
          <w:szCs w:val="32"/>
        </w:rPr>
        <w:br/>
      </w:r>
      <w:r>
        <w:rPr>
          <w:rFonts w:ascii="Chu Nom Khai U" w:eastAsia="Chu Nom Khai U" w:hAnsi="Chu Nom Khai U" w:cs="Chu Nom Khai U"/>
          <w:i/>
          <w:iCs/>
          <w:color w:val="000000" w:themeColor="text1"/>
          <w:sz w:val="32"/>
          <w:szCs w:val="32"/>
        </w:rPr>
        <w:t xml:space="preserve">Không có người nối dõi </w:t>
      </w:r>
    </w:p>
    <w:p w14:paraId="53A6B1C5" w14:textId="77777777" w:rsidR="00394D35" w:rsidRPr="00CE5F36" w:rsidRDefault="00394D35" w:rsidP="00394D35">
      <w:pPr>
        <w:rPr>
          <w:rFonts w:ascii="Chu Nom Khai U" w:eastAsia="Chu Nom Khai U" w:hAnsi="Chu Nom Khai U" w:cs="Chu Nom Khai U"/>
          <w:color w:val="000000" w:themeColor="text1"/>
          <w:sz w:val="40"/>
          <w:szCs w:val="40"/>
        </w:rPr>
      </w:pPr>
    </w:p>
    <w:p w14:paraId="3CFEC25C" w14:textId="4F4B112D" w:rsidR="00394D35" w:rsidRPr="00CE5F36" w:rsidRDefault="00394D35" w:rsidP="00394D35">
      <w:pPr>
        <w:pStyle w:val="Heading3"/>
        <w:rPr>
          <w:color w:val="000000" w:themeColor="text1"/>
          <w:sz w:val="36"/>
          <w:szCs w:val="36"/>
        </w:rPr>
      </w:pPr>
      <w:bookmarkStart w:id="137" w:name="_Toc234572867"/>
      <w:r>
        <w:rPr>
          <w:color w:val="000000" w:themeColor="text1"/>
          <w:sz w:val="36"/>
          <w:szCs w:val="36"/>
          <w:lang w:val="vi-VN"/>
        </w:rPr>
        <w:lastRenderedPageBreak/>
        <w:t>10.</w:t>
      </w:r>
      <w:r>
        <w:rPr>
          <w:color w:val="000000" w:themeColor="text1"/>
          <w:sz w:val="36"/>
          <w:szCs w:val="36"/>
        </w:rPr>
        <w:t>13</w:t>
      </w:r>
      <w:r>
        <w:rPr>
          <w:color w:val="000000" w:themeColor="text1"/>
          <w:sz w:val="36"/>
          <w:szCs w:val="36"/>
          <w:lang w:val="vi-VN"/>
        </w:rPr>
        <w:t>.</w:t>
      </w:r>
      <w:r>
        <w:rPr>
          <w:color w:val="000000" w:themeColor="text1"/>
          <w:sz w:val="36"/>
          <w:szCs w:val="36"/>
        </w:rPr>
        <w:t xml:space="preserve"> Trần Công Chuyên </w:t>
      </w:r>
      <w:r>
        <w:rPr>
          <w:color w:val="000000" w:themeColor="text1"/>
          <w:sz w:val="36"/>
          <w:szCs w:val="36"/>
        </w:rPr>
        <w:t>陳公專</w:t>
      </w:r>
      <w:bookmarkEnd w:id="137"/>
      <w:r>
        <w:rPr>
          <w:color w:val="000000" w:themeColor="text1"/>
          <w:sz w:val="36"/>
          <w:szCs w:val="36"/>
        </w:rPr>
        <w:t xml:space="preserve"> </w:t>
      </w:r>
    </w:p>
    <w:p w14:paraId="14731D90" w14:textId="4A4479DF" w:rsidR="00394D35" w:rsidRPr="00CE5F36" w:rsidRDefault="00BF1B6D" w:rsidP="00394D35">
      <w:pPr>
        <w:rPr>
          <w:rFonts w:ascii="Chu Nom Khai U" w:eastAsia="Chu Nom Khai U" w:hAnsi="Chu Nom Khai U" w:cs="Chu Nom Khai U"/>
          <w:i/>
          <w:iCs/>
          <w:color w:val="000000" w:themeColor="text1"/>
          <w:sz w:val="32"/>
          <w:szCs w:val="32"/>
        </w:rPr>
      </w:pPr>
      <w:r>
        <w:rPr>
          <w:rFonts w:ascii="Chu Nom Khai U" w:eastAsia="Chu Nom Khai U" w:hAnsi="Chu Nom Khai U" w:cs="Chu Nom Khai U"/>
          <w:i/>
          <w:iCs/>
          <w:color w:val="000000" w:themeColor="text1"/>
          <w:sz w:val="32"/>
          <w:szCs w:val="32"/>
        </w:rPr>
        <w:t xml:space="preserve"> Con ông Công Tạo, cháu ông Công Dậy </w:t>
      </w:r>
    </w:p>
    <w:p w14:paraId="1F41E47F" w14:textId="77777777" w:rsidR="00394D35" w:rsidRPr="00CE5F36" w:rsidRDefault="00394D35" w:rsidP="00394D35">
      <w:pPr>
        <w:rPr>
          <w:rFonts w:ascii="Chu Nom Khai U" w:eastAsia="Chu Nom Khai U" w:hAnsi="Chu Nom Khai U" w:cs="Chu Nom Khai U"/>
          <w:color w:val="000000" w:themeColor="text1"/>
          <w:sz w:val="40"/>
          <w:szCs w:val="40"/>
        </w:rPr>
      </w:pPr>
    </w:p>
    <w:p w14:paraId="3DE7A50B" w14:textId="77777777" w:rsidR="00394D35" w:rsidRPr="00CE5F36" w:rsidRDefault="00394D35" w:rsidP="00394D35">
      <w:pPr>
        <w:rPr>
          <w:rFonts w:ascii="Chu Nom Khai U" w:eastAsia="Chu Nom Khai U" w:hAnsi="Chu Nom Khai U" w:cs="Chu Nom Khai U"/>
          <w:color w:val="000000" w:themeColor="text1"/>
          <w:sz w:val="40"/>
          <w:szCs w:val="40"/>
        </w:rPr>
      </w:pPr>
      <w:r>
        <w:rPr>
          <w:rFonts w:ascii="Chu Nom Khai U" w:eastAsia="Chu Nom Khai U" w:hAnsi="Chu Nom Khai U" w:cs="Chu Nom Khai U"/>
          <w:color w:val="000000" w:themeColor="text1"/>
          <w:sz w:val="40"/>
          <w:szCs w:val="40"/>
        </w:rPr>
        <w:t>显</w:t>
      </w:r>
      <w:r>
        <w:rPr>
          <w:rFonts w:ascii="Chu Nom Khai U" w:eastAsia="Chu Nom Khai U" w:hAnsi="Chu Nom Khai U" w:cs="Chu Nom Khai U" w:hint="eastAsia"/>
          <w:color w:val="000000" w:themeColor="text1"/>
          <w:sz w:val="40"/>
          <w:szCs w:val="40"/>
        </w:rPr>
        <w:t>祖</w:t>
      </w:r>
      <w:r>
        <w:rPr>
          <w:rFonts w:ascii="Chu Nom Khai U" w:eastAsia="Chu Nom Khai U" w:hAnsi="Chu Nom Khai U" w:cs="Chu Nom Khai U"/>
          <w:color w:val="000000" w:themeColor="text1"/>
          <w:sz w:val="40"/>
          <w:szCs w:val="40"/>
        </w:rPr>
        <w:t>叔皇朝饒男兼本甲首祇本村斯文首祇增鄉亭耆老姓陳諱公專府君, 妣從夫職陳公正室諱氏𧷺孺人</w:t>
      </w:r>
    </w:p>
    <w:p w14:paraId="7AB366B7" w14:textId="77777777" w:rsidR="00394D35" w:rsidRPr="00CE5F36" w:rsidRDefault="00394D35" w:rsidP="00394D35">
      <w:pPr>
        <w:rPr>
          <w:rFonts w:ascii="Chu Nom Khai U" w:eastAsia="Chu Nom Khai U" w:hAnsi="Chu Nom Khai U" w:cs="Chu Nom Khai U"/>
          <w:color w:val="000000" w:themeColor="text1"/>
          <w:sz w:val="40"/>
          <w:szCs w:val="40"/>
        </w:rPr>
      </w:pPr>
    </w:p>
    <w:p w14:paraId="4F7884DF" w14:textId="77777777" w:rsidR="00394D35" w:rsidRPr="00CE5F36" w:rsidRDefault="00394D35" w:rsidP="00394D35">
      <w:pPr>
        <w:rPr>
          <w:rFonts w:ascii="Chu Nom Khai U" w:eastAsia="Chu Nom Khai U" w:hAnsi="Chu Nom Khai U" w:cs="Chu Nom Khai U"/>
          <w:color w:val="000000" w:themeColor="text1"/>
          <w:sz w:val="32"/>
          <w:szCs w:val="32"/>
        </w:rPr>
      </w:pPr>
      <w:r>
        <w:rPr>
          <w:rFonts w:ascii="Chu Nom Khai U" w:eastAsia="Chu Nom Khai U" w:hAnsi="Chu Nom Khai U" w:cs="Chu Nom Khai U"/>
          <w:color w:val="000000" w:themeColor="text1"/>
          <w:sz w:val="32"/>
          <w:szCs w:val="32"/>
        </w:rPr>
        <w:t>Sinh :</w:t>
      </w:r>
    </w:p>
    <w:p w14:paraId="5D8E4BBB" w14:textId="77777777" w:rsidR="00394D35" w:rsidRPr="00CE5F36" w:rsidRDefault="00394D35" w:rsidP="00394D35">
      <w:pPr>
        <w:numPr>
          <w:ilvl w:val="0"/>
          <w:numId w:val="40"/>
        </w:numPr>
        <w:rPr>
          <w:color w:val="000000" w:themeColor="text1"/>
          <w:sz w:val="22"/>
          <w:szCs w:val="22"/>
        </w:rPr>
      </w:pPr>
      <w:r>
        <w:rPr>
          <w:color w:val="000000" w:themeColor="text1"/>
          <w:sz w:val="22"/>
          <w:szCs w:val="22"/>
        </w:rPr>
        <w:t>CÔNG TUYỂN</w:t>
      </w:r>
    </w:p>
    <w:p w14:paraId="36FC3447" w14:textId="77777777" w:rsidR="00394D35" w:rsidRPr="00CE5F36" w:rsidRDefault="00394D35" w:rsidP="00394D35">
      <w:pPr>
        <w:numPr>
          <w:ilvl w:val="0"/>
          <w:numId w:val="40"/>
        </w:numPr>
        <w:rPr>
          <w:i/>
          <w:iCs/>
          <w:color w:val="000000" w:themeColor="text1"/>
          <w:sz w:val="22"/>
          <w:szCs w:val="22"/>
        </w:rPr>
      </w:pPr>
      <w:r>
        <w:rPr>
          <w:i/>
          <w:iCs/>
          <w:color w:val="000000" w:themeColor="text1"/>
          <w:sz w:val="22"/>
          <w:szCs w:val="22"/>
        </w:rPr>
        <w:t xml:space="preserve">Trần Công Bồi Nhất Lang </w:t>
      </w:r>
    </w:p>
    <w:p w14:paraId="046E5E7D" w14:textId="77777777" w:rsidR="00394D35" w:rsidRPr="00CE5F36" w:rsidRDefault="00394D35" w:rsidP="00394D35">
      <w:pPr>
        <w:numPr>
          <w:ilvl w:val="0"/>
          <w:numId w:val="40"/>
        </w:numPr>
        <w:rPr>
          <w:i/>
          <w:iCs/>
          <w:color w:val="000000" w:themeColor="text1"/>
          <w:sz w:val="22"/>
          <w:szCs w:val="22"/>
        </w:rPr>
      </w:pPr>
      <w:r>
        <w:rPr>
          <w:i/>
          <w:iCs/>
          <w:color w:val="000000" w:themeColor="text1"/>
          <w:sz w:val="22"/>
          <w:szCs w:val="22"/>
        </w:rPr>
        <w:t xml:space="preserve">Trần Công Dật/ Tây Nhị Lang </w:t>
      </w:r>
    </w:p>
    <w:p w14:paraId="192B9AF5" w14:textId="77777777" w:rsidR="00394D35" w:rsidRPr="00CE5F36" w:rsidRDefault="00394D35" w:rsidP="00394D35">
      <w:pPr>
        <w:rPr>
          <w:rFonts w:ascii="Chu Nom Khai U" w:eastAsia="Chu Nom Khai U" w:hAnsi="Chu Nom Khai U" w:cs="Chu Nom Khai U"/>
          <w:color w:val="000000" w:themeColor="text1"/>
          <w:sz w:val="32"/>
          <w:szCs w:val="32"/>
        </w:rPr>
      </w:pPr>
    </w:p>
    <w:p w14:paraId="38E46FA9" w14:textId="4ED0EAEA" w:rsidR="00394D35" w:rsidRPr="00CE5F36" w:rsidRDefault="00394D35" w:rsidP="00394D35">
      <w:pPr>
        <w:rPr>
          <w:rFonts w:ascii="Chu Nom Khai U" w:eastAsia="Chu Nom Khai U" w:hAnsi="Chu Nom Khai U" w:cs="Chu Nom Khai U"/>
          <w:i/>
          <w:iCs/>
          <w:color w:val="000000" w:themeColor="text1"/>
          <w:sz w:val="32"/>
          <w:szCs w:val="32"/>
        </w:rPr>
      </w:pPr>
      <w:r>
        <w:rPr>
          <w:rFonts w:ascii="Chu Nom Khai U" w:eastAsia="Chu Nom Khai U" w:hAnsi="Chu Nom Khai U" w:cs="Chu Nom Khai U"/>
          <w:i/>
          <w:iCs/>
          <w:color w:val="000000" w:themeColor="text1"/>
          <w:sz w:val="32"/>
          <w:szCs w:val="32"/>
        </w:rPr>
        <w:t xml:space="preserve">Không có người nối dõi </w:t>
      </w:r>
    </w:p>
    <w:p w14:paraId="2E9C8B40" w14:textId="77777777" w:rsidR="00394D35" w:rsidRPr="00CE5F36" w:rsidRDefault="00394D35" w:rsidP="00394D35">
      <w:pPr>
        <w:rPr>
          <w:rFonts w:ascii="Chu Nom Khai U" w:eastAsia="Chu Nom Khai U" w:hAnsi="Chu Nom Khai U" w:cs="Chu Nom Khai U"/>
          <w:i/>
          <w:iCs/>
          <w:color w:val="000000" w:themeColor="text1"/>
          <w:sz w:val="32"/>
          <w:szCs w:val="32"/>
        </w:rPr>
      </w:pPr>
    </w:p>
    <w:p w14:paraId="4696DC75" w14:textId="77777777" w:rsidR="00394D35" w:rsidRPr="00CE5F36" w:rsidRDefault="00394D35" w:rsidP="00394D35">
      <w:pPr>
        <w:pStyle w:val="Heading3"/>
        <w:rPr>
          <w:color w:val="000000" w:themeColor="text1"/>
          <w:sz w:val="36"/>
          <w:szCs w:val="36"/>
        </w:rPr>
      </w:pPr>
      <w:bookmarkStart w:id="138" w:name="_Toc234572868"/>
      <w:r>
        <w:rPr>
          <w:color w:val="000000" w:themeColor="text1"/>
          <w:sz w:val="36"/>
          <w:szCs w:val="36"/>
        </w:rPr>
        <w:t xml:space="preserve">10.14. Trần Công Liêm </w:t>
      </w:r>
      <w:r>
        <w:rPr>
          <w:color w:val="000000" w:themeColor="text1"/>
          <w:sz w:val="36"/>
          <w:szCs w:val="36"/>
        </w:rPr>
        <w:t>陳公廉</w:t>
      </w:r>
      <w:bookmarkEnd w:id="138"/>
    </w:p>
    <w:p w14:paraId="249455EA" w14:textId="7CD03601" w:rsidR="00394D35" w:rsidRPr="00CE5F36" w:rsidRDefault="00BF1B6D" w:rsidP="00394D35">
      <w:pPr>
        <w:rPr>
          <w:rFonts w:ascii="Chu Nom Khai U" w:eastAsia="Chu Nom Khai U" w:hAnsi="Chu Nom Khai U" w:cs="Chu Nom Khai U"/>
          <w:i/>
          <w:iCs/>
          <w:color w:val="000000" w:themeColor="text1"/>
          <w:sz w:val="32"/>
          <w:szCs w:val="32"/>
        </w:rPr>
      </w:pPr>
      <w:r>
        <w:rPr>
          <w:rFonts w:ascii="Chu Nom Khai U" w:eastAsia="Chu Nom Khai U" w:hAnsi="Chu Nom Khai U" w:cs="Chu Nom Khai U"/>
          <w:i/>
          <w:iCs/>
          <w:color w:val="000000" w:themeColor="text1"/>
          <w:sz w:val="32"/>
          <w:szCs w:val="32"/>
        </w:rPr>
        <w:t xml:space="preserve"> Con ông Công Tạo, cháu ông Công Dậy </w:t>
      </w:r>
    </w:p>
    <w:p w14:paraId="69B0AA94" w14:textId="77777777" w:rsidR="00394D35" w:rsidRPr="00CE5F36" w:rsidRDefault="00394D35" w:rsidP="00394D35">
      <w:pPr>
        <w:rPr>
          <w:rFonts w:ascii="Chu Nom Khai U" w:eastAsia="Chu Nom Khai U" w:hAnsi="Chu Nom Khai U" w:cs="Chu Nom Khai U"/>
          <w:color w:val="000000" w:themeColor="text1"/>
          <w:sz w:val="32"/>
          <w:szCs w:val="32"/>
        </w:rPr>
      </w:pPr>
      <w:r>
        <w:rPr>
          <w:rFonts w:ascii="Chu Nom Khai U" w:eastAsia="Chu Nom Khai U" w:hAnsi="Chu Nom Khai U" w:cs="Chu Nom Khai U"/>
          <w:color w:val="000000" w:themeColor="text1"/>
          <w:sz w:val="32"/>
          <w:szCs w:val="32"/>
        </w:rPr>
        <w:t xml:space="preserve">Vợ Thị Tr òn </w:t>
      </w:r>
    </w:p>
    <w:p w14:paraId="398CCEED" w14:textId="77777777" w:rsidR="00394D35" w:rsidRPr="00CE5F36" w:rsidRDefault="00394D35" w:rsidP="00394D35">
      <w:pPr>
        <w:rPr>
          <w:rFonts w:ascii="Chu Nom Khai U" w:eastAsia="Chu Nom Khai U" w:hAnsi="Chu Nom Khai U" w:cs="Chu Nom Khai U"/>
          <w:color w:val="000000" w:themeColor="text1"/>
          <w:sz w:val="32"/>
          <w:szCs w:val="32"/>
        </w:rPr>
      </w:pPr>
      <w:r>
        <w:rPr>
          <w:rFonts w:ascii="Chu Nom Khai U" w:eastAsia="Chu Nom Khai U" w:hAnsi="Chu Nom Khai U" w:cs="Chu Nom Khai U"/>
          <w:color w:val="000000" w:themeColor="text1"/>
          <w:sz w:val="32"/>
          <w:szCs w:val="32"/>
        </w:rPr>
        <w:t xml:space="preserve">Sinh </w:t>
      </w:r>
    </w:p>
    <w:p w14:paraId="69EB27CC" w14:textId="77777777" w:rsidR="00394D35" w:rsidRPr="00CE5F36" w:rsidRDefault="00394D35" w:rsidP="00394D35">
      <w:pPr>
        <w:numPr>
          <w:ilvl w:val="0"/>
          <w:numId w:val="45"/>
        </w:numPr>
        <w:rPr>
          <w:color w:val="000000" w:themeColor="text1"/>
          <w:sz w:val="22"/>
          <w:szCs w:val="22"/>
          <w:lang w:val="vi-VN"/>
        </w:rPr>
      </w:pPr>
      <w:r>
        <w:rPr>
          <w:color w:val="000000" w:themeColor="text1"/>
          <w:sz w:val="22"/>
          <w:szCs w:val="22"/>
        </w:rPr>
        <w:t xml:space="preserve">TRẦN CÔNG TUYỂN </w:t>
      </w:r>
    </w:p>
    <w:p w14:paraId="7D62A4CF" w14:textId="77777777" w:rsidR="00394D35" w:rsidRPr="00CE5F36" w:rsidRDefault="00394D35" w:rsidP="00394D35">
      <w:pPr>
        <w:numPr>
          <w:ilvl w:val="0"/>
          <w:numId w:val="45"/>
        </w:numPr>
        <w:rPr>
          <w:color w:val="000000" w:themeColor="text1"/>
          <w:sz w:val="22"/>
          <w:szCs w:val="22"/>
          <w:lang w:val="vi-VN"/>
        </w:rPr>
      </w:pPr>
      <w:r>
        <w:rPr>
          <w:color w:val="000000" w:themeColor="text1"/>
          <w:sz w:val="22"/>
          <w:szCs w:val="22"/>
        </w:rPr>
        <w:t xml:space="preserve">TRẦN CÔNG THIẾT </w:t>
      </w:r>
    </w:p>
    <w:p w14:paraId="4C598206" w14:textId="77777777" w:rsidR="00394D35" w:rsidRPr="00CE5F36" w:rsidRDefault="00394D35" w:rsidP="00394D35">
      <w:pPr>
        <w:numPr>
          <w:ilvl w:val="0"/>
          <w:numId w:val="45"/>
        </w:numPr>
        <w:rPr>
          <w:color w:val="000000" w:themeColor="text1"/>
          <w:sz w:val="22"/>
          <w:szCs w:val="22"/>
          <w:lang w:val="vi-VN"/>
        </w:rPr>
      </w:pPr>
      <w:r>
        <w:rPr>
          <w:color w:val="000000" w:themeColor="text1"/>
          <w:sz w:val="22"/>
          <w:szCs w:val="22"/>
        </w:rPr>
        <w:t>TRẦN CÔNG KIÊN</w:t>
      </w:r>
    </w:p>
    <w:p w14:paraId="20DDFE84" w14:textId="77777777" w:rsidR="00394D35" w:rsidRPr="000D2449" w:rsidRDefault="00394D35" w:rsidP="00394D35">
      <w:pPr>
        <w:numPr>
          <w:ilvl w:val="0"/>
          <w:numId w:val="45"/>
        </w:numPr>
        <w:rPr>
          <w:color w:val="000000" w:themeColor="text1"/>
          <w:sz w:val="22"/>
          <w:szCs w:val="22"/>
          <w:lang w:val="vi-VN"/>
        </w:rPr>
      </w:pPr>
      <w:r>
        <w:rPr>
          <w:color w:val="000000" w:themeColor="text1"/>
          <w:sz w:val="22"/>
          <w:szCs w:val="22"/>
        </w:rPr>
        <w:t>CÔNG TRINH</w:t>
      </w:r>
    </w:p>
    <w:p w14:paraId="5A6633D2" w14:textId="3061FC7D" w:rsidR="000D2449" w:rsidRPr="00CE5F36" w:rsidRDefault="000D2449" w:rsidP="00394D35">
      <w:pPr>
        <w:numPr>
          <w:ilvl w:val="0"/>
          <w:numId w:val="45"/>
        </w:numPr>
        <w:rPr>
          <w:color w:val="000000" w:themeColor="text1"/>
          <w:sz w:val="22"/>
          <w:szCs w:val="22"/>
          <w:lang w:val="vi-VN"/>
        </w:rPr>
      </w:pPr>
      <w:r>
        <w:rPr>
          <w:color w:val="000000" w:themeColor="text1"/>
          <w:sz w:val="22"/>
          <w:szCs w:val="22"/>
        </w:rPr>
        <w:t>CÔNG CHINH</w:t>
      </w:r>
    </w:p>
    <w:p w14:paraId="7F79DBBA" w14:textId="77777777" w:rsidR="00394D35" w:rsidRPr="00CE5F36" w:rsidRDefault="00394D35" w:rsidP="00394D35">
      <w:pPr>
        <w:numPr>
          <w:ilvl w:val="0"/>
          <w:numId w:val="45"/>
        </w:numPr>
        <w:rPr>
          <w:color w:val="000000" w:themeColor="text1"/>
          <w:sz w:val="22"/>
          <w:szCs w:val="22"/>
          <w:lang w:val="vi-VN"/>
        </w:rPr>
      </w:pPr>
      <w:r>
        <w:rPr>
          <w:color w:val="000000" w:themeColor="text1"/>
          <w:sz w:val="22"/>
          <w:szCs w:val="22"/>
        </w:rPr>
        <w:t xml:space="preserve">CÔNG CHIẾN </w:t>
      </w:r>
    </w:p>
    <w:p w14:paraId="00EF5D3E" w14:textId="77777777" w:rsidR="00394D35" w:rsidRPr="00CE5F36" w:rsidRDefault="00394D35" w:rsidP="00394D35">
      <w:pPr>
        <w:rPr>
          <w:color w:val="000000" w:themeColor="text1"/>
          <w:sz w:val="22"/>
          <w:szCs w:val="22"/>
          <w:lang w:val="vi-VN"/>
        </w:rPr>
      </w:pPr>
    </w:p>
    <w:p w14:paraId="79D8D1EF" w14:textId="77777777" w:rsidR="00394D35" w:rsidRPr="00CE5F36" w:rsidRDefault="00394D35" w:rsidP="00394D35">
      <w:pPr>
        <w:rPr>
          <w:rFonts w:ascii="Chu Nom Khai U" w:eastAsia="Chu Nom Khai U" w:hAnsi="Chu Nom Khai U" w:cs="Chu Nom Khai U"/>
          <w:color w:val="000000" w:themeColor="text1"/>
          <w:sz w:val="32"/>
          <w:szCs w:val="32"/>
        </w:rPr>
      </w:pPr>
    </w:p>
    <w:p w14:paraId="656A97A5" w14:textId="23C9EA5E" w:rsidR="00394D35" w:rsidRDefault="00394D35" w:rsidP="00394D35">
      <w:pPr>
        <w:pStyle w:val="Heading3"/>
        <w:rPr>
          <w:color w:val="000000" w:themeColor="text1"/>
          <w:sz w:val="36"/>
          <w:szCs w:val="36"/>
          <w:u w:val="single"/>
        </w:rPr>
      </w:pPr>
      <w:bookmarkStart w:id="139" w:name="_Toc234572869"/>
      <w:r>
        <w:rPr>
          <w:color w:val="000000" w:themeColor="text1"/>
          <w:sz w:val="36"/>
          <w:szCs w:val="36"/>
          <w:u w:val="single"/>
        </w:rPr>
        <w:lastRenderedPageBreak/>
        <w:t>ĐỜI THỨ 11 -</w:t>
      </w:r>
      <w:r>
        <w:rPr>
          <w:color w:val="000000" w:themeColor="text1"/>
          <w:sz w:val="36"/>
          <w:szCs w:val="36"/>
          <w:u w:val="single"/>
        </w:rPr>
        <w:t>丙</w:t>
      </w:r>
      <w:bookmarkEnd w:id="139"/>
    </w:p>
    <w:p w14:paraId="45487C7E" w14:textId="37BD3181" w:rsidR="00394D35" w:rsidRPr="00CE5F36" w:rsidRDefault="00394D35" w:rsidP="00394D35">
      <w:pPr>
        <w:pStyle w:val="Heading3"/>
        <w:rPr>
          <w:color w:val="000000" w:themeColor="text1"/>
          <w:sz w:val="36"/>
          <w:szCs w:val="36"/>
        </w:rPr>
      </w:pPr>
      <w:bookmarkStart w:id="140" w:name="_Toc234572870"/>
      <w:r>
        <w:rPr>
          <w:color w:val="000000" w:themeColor="text1"/>
          <w:sz w:val="36"/>
          <w:szCs w:val="36"/>
        </w:rPr>
        <w:t>11</w:t>
      </w:r>
      <w:r>
        <w:rPr>
          <w:color w:val="000000" w:themeColor="text1"/>
          <w:sz w:val="36"/>
          <w:szCs w:val="36"/>
          <w:lang w:val="vi-VN"/>
        </w:rPr>
        <w:t>.</w:t>
      </w:r>
      <w:r>
        <w:rPr>
          <w:color w:val="000000" w:themeColor="text1"/>
          <w:sz w:val="36"/>
          <w:szCs w:val="36"/>
        </w:rPr>
        <w:t>9. Trần Công Bồi</w:t>
      </w:r>
      <w:r>
        <w:rPr>
          <w:rFonts w:hint="eastAsia"/>
          <w:color w:val="000000" w:themeColor="text1"/>
          <w:sz w:val="36"/>
          <w:szCs w:val="36"/>
        </w:rPr>
        <w:t>培</w:t>
      </w:r>
      <w:bookmarkEnd w:id="140"/>
    </w:p>
    <w:p w14:paraId="08DCC8AA" w14:textId="070DF92D" w:rsidR="00394D35" w:rsidRPr="00CE5F36" w:rsidRDefault="00394D35" w:rsidP="00394D35">
      <w:pPr>
        <w:rPr>
          <w:rFonts w:ascii="Chu Nom Khai U" w:eastAsia="Chu Nom Khai U" w:hAnsi="Chu Nom Khai U" w:cs="Chu Nom Khai U"/>
          <w:i/>
          <w:iCs/>
          <w:color w:val="000000" w:themeColor="text1"/>
          <w:sz w:val="32"/>
          <w:szCs w:val="32"/>
        </w:rPr>
      </w:pPr>
      <w:r>
        <w:rPr>
          <w:rFonts w:ascii="Chu Nom Khai U" w:eastAsia="Chu Nom Khai U" w:hAnsi="Chu Nom Khai U" w:cs="Chu Nom Khai U"/>
          <w:i/>
          <w:iCs/>
          <w:color w:val="000000" w:themeColor="text1"/>
          <w:sz w:val="32"/>
          <w:szCs w:val="32"/>
        </w:rPr>
        <w:t xml:space="preserve">Con ông Công Chuyên , cháu ông Công Tạo </w:t>
      </w:r>
    </w:p>
    <w:p w14:paraId="190AE1E6" w14:textId="77777777" w:rsidR="00394D35" w:rsidRPr="00AD20F5" w:rsidRDefault="00394D35" w:rsidP="00394D35"/>
    <w:p w14:paraId="5188FA9D" w14:textId="775CAC79" w:rsidR="00394D35" w:rsidRPr="00CE5F36" w:rsidRDefault="00394D35" w:rsidP="00394D35">
      <w:pPr>
        <w:pStyle w:val="Heading3"/>
        <w:rPr>
          <w:color w:val="000000" w:themeColor="text1"/>
          <w:sz w:val="36"/>
          <w:szCs w:val="36"/>
        </w:rPr>
      </w:pPr>
      <w:bookmarkStart w:id="141" w:name="_Toc234572871"/>
      <w:r>
        <w:rPr>
          <w:color w:val="000000" w:themeColor="text1"/>
          <w:sz w:val="36"/>
          <w:szCs w:val="36"/>
        </w:rPr>
        <w:t>11</w:t>
      </w:r>
      <w:r>
        <w:rPr>
          <w:color w:val="000000" w:themeColor="text1"/>
          <w:sz w:val="36"/>
          <w:szCs w:val="36"/>
          <w:lang w:val="vi-VN"/>
        </w:rPr>
        <w:t>.</w:t>
      </w:r>
      <w:r>
        <w:rPr>
          <w:color w:val="000000" w:themeColor="text1"/>
          <w:sz w:val="36"/>
          <w:szCs w:val="36"/>
        </w:rPr>
        <w:t xml:space="preserve">10. Trần Công Tuyển </w:t>
      </w:r>
      <w:r>
        <w:rPr>
          <w:color w:val="000000" w:themeColor="text1"/>
          <w:sz w:val="36"/>
          <w:szCs w:val="36"/>
        </w:rPr>
        <w:t>陳公選</w:t>
      </w:r>
      <w:bookmarkEnd w:id="141"/>
    </w:p>
    <w:p w14:paraId="0F032C82" w14:textId="05375397" w:rsidR="00394D35" w:rsidRPr="00CE5F36" w:rsidRDefault="00394D35" w:rsidP="00394D35">
      <w:pPr>
        <w:rPr>
          <w:rFonts w:ascii="Chu Nom Khai U" w:eastAsia="Chu Nom Khai U" w:hAnsi="Chu Nom Khai U" w:cs="Chu Nom Khai U"/>
          <w:i/>
          <w:iCs/>
          <w:color w:val="000000" w:themeColor="text1"/>
          <w:sz w:val="32"/>
          <w:szCs w:val="32"/>
        </w:rPr>
      </w:pPr>
      <w:r>
        <w:rPr>
          <w:rFonts w:ascii="Chu Nom Khai U" w:eastAsia="Chu Nom Khai U" w:hAnsi="Chu Nom Khai U" w:cs="Chu Nom Khai U"/>
          <w:i/>
          <w:iCs/>
          <w:color w:val="000000" w:themeColor="text1"/>
          <w:sz w:val="32"/>
          <w:szCs w:val="32"/>
        </w:rPr>
        <w:t xml:space="preserve">Con ông Công Liêm , cháu ông Công Tạo </w:t>
      </w:r>
    </w:p>
    <w:p w14:paraId="07CF380B" w14:textId="77777777" w:rsidR="00394D35" w:rsidRPr="00CE5F36" w:rsidRDefault="00394D35" w:rsidP="00394D35">
      <w:pPr>
        <w:rPr>
          <w:rFonts w:ascii="Chu Nom Khai U" w:eastAsia="Chu Nom Khai U" w:hAnsi="Chu Nom Khai U" w:cs="Chu Nom Khai U"/>
          <w:color w:val="000000" w:themeColor="text1"/>
          <w:sz w:val="40"/>
          <w:szCs w:val="40"/>
        </w:rPr>
      </w:pPr>
    </w:p>
    <w:p w14:paraId="33A5B60B" w14:textId="77777777" w:rsidR="00394D35" w:rsidRPr="00CE5F36" w:rsidRDefault="00394D35" w:rsidP="00394D35">
      <w:pPr>
        <w:rPr>
          <w:rFonts w:ascii="Chu Nom Khai U" w:eastAsia="Chu Nom Khai U" w:hAnsi="Chu Nom Khai U" w:cs="Chu Nom Khai U"/>
          <w:color w:val="000000" w:themeColor="text1"/>
          <w:sz w:val="40"/>
          <w:szCs w:val="40"/>
        </w:rPr>
      </w:pPr>
      <w:r>
        <w:rPr>
          <w:rFonts w:ascii="Chu Nom Khai U" w:eastAsia="Chu Nom Khai U" w:hAnsi="Chu Nom Khai U" w:cs="Chu Nom Khai U"/>
          <w:color w:val="000000" w:themeColor="text1"/>
          <w:sz w:val="40"/>
          <w:szCs w:val="40"/>
        </w:rPr>
        <w:t>显</w:t>
      </w:r>
      <w:r>
        <w:rPr>
          <w:rFonts w:ascii="Chu Nom Khai U" w:eastAsia="Chu Nom Khai U" w:hAnsi="Chu Nom Khai U" w:cs="Chu Nom Khai U" w:hint="eastAsia"/>
          <w:color w:val="000000" w:themeColor="text1"/>
          <w:sz w:val="40"/>
          <w:szCs w:val="40"/>
        </w:rPr>
        <w:t>祖</w:t>
      </w:r>
      <w:r>
        <w:rPr>
          <w:rFonts w:ascii="Chu Nom Khai U" w:eastAsia="Chu Nom Khai U" w:hAnsi="Chu Nom Khai U" w:cs="Chu Nom Khai U"/>
          <w:color w:val="000000" w:themeColor="text1"/>
          <w:sz w:val="40"/>
          <w:szCs w:val="40"/>
        </w:rPr>
        <w:t>叔考前鄉中頤老姓陳諱公選 府君, 妣陳正室諱氏隆孺人</w:t>
      </w:r>
    </w:p>
    <w:p w14:paraId="774598BD" w14:textId="77777777" w:rsidR="00394D35" w:rsidRPr="00CE5F36" w:rsidRDefault="00394D35" w:rsidP="00394D35">
      <w:pPr>
        <w:rPr>
          <w:rFonts w:ascii="Chu Nom Khai U" w:eastAsia="Chu Nom Khai U" w:hAnsi="Chu Nom Khai U" w:cs="Chu Nom Khai U"/>
          <w:color w:val="000000" w:themeColor="text1"/>
          <w:sz w:val="40"/>
          <w:szCs w:val="40"/>
        </w:rPr>
      </w:pPr>
    </w:p>
    <w:p w14:paraId="44017535" w14:textId="15B35FCF" w:rsidR="00394D35" w:rsidRPr="00CE5F36" w:rsidRDefault="00394D35" w:rsidP="00394D35">
      <w:pPr>
        <w:rPr>
          <w:rFonts w:ascii="Chu Nom Khai U" w:eastAsia="Chu Nom Khai U" w:hAnsi="Chu Nom Khai U" w:cs="Chu Nom Khai U"/>
          <w:color w:val="000000" w:themeColor="text1"/>
          <w:sz w:val="32"/>
          <w:szCs w:val="32"/>
        </w:rPr>
      </w:pPr>
      <w:r>
        <w:rPr>
          <w:rFonts w:ascii="Chu Nom Khai U" w:eastAsia="Chu Nom Khai U" w:hAnsi="Chu Nom Khai U" w:cs="Chu Nom Khai U"/>
          <w:color w:val="000000" w:themeColor="text1"/>
          <w:sz w:val="32"/>
          <w:szCs w:val="32"/>
        </w:rPr>
        <w:t xml:space="preserve">Sinh </w:t>
      </w:r>
    </w:p>
    <w:p w14:paraId="06FA577C" w14:textId="77777777" w:rsidR="00394D35" w:rsidRPr="00CE5F36" w:rsidRDefault="00394D35" w:rsidP="00394D35">
      <w:pPr>
        <w:rPr>
          <w:rFonts w:ascii="Chu Nom Khai U" w:eastAsia="Chu Nom Khai U" w:hAnsi="Chu Nom Khai U" w:cs="Chu Nom Khai U"/>
          <w:color w:val="000000" w:themeColor="text1"/>
          <w:sz w:val="32"/>
          <w:szCs w:val="32"/>
        </w:rPr>
      </w:pPr>
      <w:r>
        <w:rPr>
          <w:rFonts w:ascii="Chu Nom Khai U" w:eastAsia="Chu Nom Khai U" w:hAnsi="Chu Nom Khai U" w:cs="Chu Nom Khai U"/>
          <w:color w:val="000000" w:themeColor="text1"/>
          <w:sz w:val="32"/>
          <w:szCs w:val="32"/>
        </w:rPr>
        <w:t xml:space="preserve"> </w:t>
      </w:r>
    </w:p>
    <w:p w14:paraId="4CFAF2BC" w14:textId="50EF1AE5" w:rsidR="00394D35" w:rsidRPr="00CE5F36" w:rsidRDefault="00394D35" w:rsidP="00394D35">
      <w:pPr>
        <w:rPr>
          <w:color w:val="000000" w:themeColor="text1"/>
          <w:sz w:val="22"/>
          <w:szCs w:val="22"/>
        </w:rPr>
      </w:pPr>
      <w:r>
        <w:rPr>
          <w:color w:val="000000" w:themeColor="text1"/>
          <w:sz w:val="22"/>
          <w:szCs w:val="22"/>
        </w:rPr>
        <w:t xml:space="preserve">TRẦN CÔNG NGÂN </w:t>
      </w:r>
      <w:r>
        <w:rPr>
          <w:color w:val="000000" w:themeColor="text1"/>
          <w:sz w:val="22"/>
          <w:szCs w:val="22"/>
        </w:rPr>
        <w:t>銀</w:t>
      </w:r>
      <w:r>
        <w:rPr>
          <w:color w:val="000000" w:themeColor="text1"/>
          <w:sz w:val="22"/>
          <w:szCs w:val="22"/>
        </w:rPr>
        <w:t xml:space="preserve">nhất lang chi linh - thê Trần chính thất lê thị Túc </w:t>
      </w:r>
      <w:r>
        <w:rPr>
          <w:color w:val="000000" w:themeColor="text1"/>
          <w:sz w:val="22"/>
          <w:szCs w:val="22"/>
        </w:rPr>
        <w:t>肅</w:t>
      </w:r>
      <w:r>
        <w:rPr>
          <w:color w:val="000000" w:themeColor="text1"/>
          <w:sz w:val="22"/>
          <w:szCs w:val="22"/>
        </w:rPr>
        <w:t xml:space="preserve">nhụ nhân </w:t>
      </w:r>
      <w:r>
        <w:rPr>
          <w:color w:val="000000" w:themeColor="text1"/>
          <w:sz w:val="22"/>
          <w:szCs w:val="22"/>
        </w:rPr>
        <w:t>陳公</w:t>
      </w:r>
      <w:r>
        <w:rPr>
          <w:color w:val="000000" w:themeColor="text1"/>
          <w:sz w:val="22"/>
          <w:szCs w:val="22"/>
        </w:rPr>
        <w:t xml:space="preserve">quy </w:t>
      </w:r>
      <w:r>
        <w:rPr>
          <w:color w:val="000000" w:themeColor="text1"/>
          <w:sz w:val="22"/>
          <w:szCs w:val="22"/>
        </w:rPr>
        <w:t>跪</w:t>
      </w:r>
      <w:r>
        <w:rPr>
          <w:color w:val="000000" w:themeColor="text1"/>
          <w:sz w:val="22"/>
          <w:szCs w:val="22"/>
        </w:rPr>
        <w:t xml:space="preserve"> </w:t>
      </w:r>
    </w:p>
    <w:p w14:paraId="523EE319" w14:textId="77777777" w:rsidR="00394D35" w:rsidRPr="00CE5F36" w:rsidRDefault="00394D35" w:rsidP="00394D35">
      <w:pPr>
        <w:pStyle w:val="Heading3"/>
        <w:rPr>
          <w:color w:val="000000" w:themeColor="text1"/>
          <w:sz w:val="36"/>
          <w:szCs w:val="36"/>
        </w:rPr>
      </w:pPr>
      <w:bookmarkStart w:id="142" w:name="_Toc234572872"/>
      <w:r>
        <w:rPr>
          <w:color w:val="000000" w:themeColor="text1"/>
          <w:sz w:val="36"/>
          <w:szCs w:val="36"/>
        </w:rPr>
        <w:t>11.11 . Trần Công Thiết</w:t>
      </w:r>
      <w:r>
        <w:rPr>
          <w:color w:val="000000" w:themeColor="text1"/>
          <w:sz w:val="36"/>
          <w:szCs w:val="36"/>
        </w:rPr>
        <w:t>鉄</w:t>
      </w:r>
      <w:bookmarkEnd w:id="142"/>
    </w:p>
    <w:p w14:paraId="519B16E3" w14:textId="77777777" w:rsidR="00394D35" w:rsidRPr="00CE5F36" w:rsidRDefault="00394D35" w:rsidP="00394D35">
      <w:pPr>
        <w:rPr>
          <w:rFonts w:ascii="Chu Nom Khai U" w:eastAsia="Chu Nom Khai U" w:hAnsi="Chu Nom Khai U" w:cs="Chu Nom Khai U"/>
          <w:i/>
          <w:iCs/>
          <w:color w:val="000000" w:themeColor="text1"/>
          <w:sz w:val="36"/>
          <w:szCs w:val="36"/>
        </w:rPr>
      </w:pPr>
      <w:r>
        <w:rPr>
          <w:rFonts w:ascii="Chu Nom Khai U" w:eastAsia="Chu Nom Khai U" w:hAnsi="Chu Nom Khai U" w:cs="Chu Nom Khai U"/>
          <w:i/>
          <w:iCs/>
          <w:color w:val="000000" w:themeColor="text1"/>
          <w:sz w:val="36"/>
          <w:szCs w:val="36"/>
        </w:rPr>
        <w:t xml:space="preserve">Con ông Công Liêm , cháu ông Công Chuyên </w:t>
      </w:r>
    </w:p>
    <w:p w14:paraId="45C9F661" w14:textId="77777777" w:rsidR="00394D35" w:rsidRPr="00CE5F36" w:rsidRDefault="00394D35" w:rsidP="00394D35">
      <w:pPr>
        <w:rPr>
          <w:color w:val="000000" w:themeColor="text1"/>
          <w:sz w:val="22"/>
          <w:szCs w:val="22"/>
        </w:rPr>
      </w:pPr>
    </w:p>
    <w:p w14:paraId="6FFDC100" w14:textId="77777777" w:rsidR="00394D35" w:rsidRPr="00CE5F36" w:rsidRDefault="00394D35" w:rsidP="00394D35">
      <w:pPr>
        <w:rPr>
          <w:color w:val="000000" w:themeColor="text1"/>
          <w:sz w:val="22"/>
          <w:szCs w:val="22"/>
        </w:rPr>
      </w:pPr>
      <w:r>
        <w:rPr>
          <w:color w:val="000000" w:themeColor="text1"/>
          <w:sz w:val="22"/>
          <w:szCs w:val="22"/>
        </w:rPr>
        <w:t>Vợ xuất giá</w:t>
      </w:r>
    </w:p>
    <w:p w14:paraId="74E20E10" w14:textId="77777777" w:rsidR="00394D35" w:rsidRPr="00CE5F36" w:rsidRDefault="00394D35" w:rsidP="00394D35">
      <w:pPr>
        <w:pStyle w:val="Heading3"/>
        <w:rPr>
          <w:color w:val="000000" w:themeColor="text1"/>
          <w:sz w:val="36"/>
          <w:szCs w:val="36"/>
        </w:rPr>
      </w:pPr>
      <w:bookmarkStart w:id="143" w:name="_Toc234572873"/>
      <w:r>
        <w:rPr>
          <w:color w:val="000000" w:themeColor="text1"/>
          <w:sz w:val="36"/>
          <w:szCs w:val="36"/>
        </w:rPr>
        <w:t>11.12. Trần Công Kiên</w:t>
      </w:r>
      <w:r>
        <w:rPr>
          <w:color w:val="000000" w:themeColor="text1"/>
          <w:sz w:val="36"/>
          <w:szCs w:val="36"/>
        </w:rPr>
        <w:t>堅</w:t>
      </w:r>
      <w:bookmarkEnd w:id="143"/>
    </w:p>
    <w:p w14:paraId="1F427FC3" w14:textId="77777777" w:rsidR="00394D35" w:rsidRPr="00CE5F36" w:rsidRDefault="00394D35" w:rsidP="00394D35">
      <w:pPr>
        <w:rPr>
          <w:rFonts w:ascii="Chu Nom Khai U" w:eastAsia="Chu Nom Khai U" w:hAnsi="Chu Nom Khai U" w:cs="Chu Nom Khai U"/>
          <w:i/>
          <w:iCs/>
          <w:color w:val="000000" w:themeColor="text1"/>
          <w:sz w:val="36"/>
          <w:szCs w:val="36"/>
        </w:rPr>
      </w:pPr>
      <w:r>
        <w:rPr>
          <w:rFonts w:ascii="Chu Nom Khai U" w:eastAsia="Chu Nom Khai U" w:hAnsi="Chu Nom Khai U" w:cs="Chu Nom Khai U"/>
          <w:i/>
          <w:iCs/>
          <w:color w:val="000000" w:themeColor="text1"/>
          <w:sz w:val="36"/>
          <w:szCs w:val="36"/>
        </w:rPr>
        <w:t xml:space="preserve">Con ông Công Liêm , cháu ông Công Chuyên </w:t>
      </w:r>
    </w:p>
    <w:p w14:paraId="552C30BC" w14:textId="77777777" w:rsidR="00394D35" w:rsidRPr="00CE5F36" w:rsidRDefault="00394D35" w:rsidP="00394D35">
      <w:pPr>
        <w:rPr>
          <w:color w:val="000000" w:themeColor="text1"/>
          <w:sz w:val="22"/>
          <w:szCs w:val="22"/>
        </w:rPr>
      </w:pPr>
    </w:p>
    <w:p w14:paraId="1B566E6C" w14:textId="77777777" w:rsidR="00394D35" w:rsidRPr="00CE5F36" w:rsidRDefault="00394D35" w:rsidP="00394D35">
      <w:pPr>
        <w:pStyle w:val="Heading3"/>
        <w:rPr>
          <w:color w:val="000000" w:themeColor="text1"/>
          <w:sz w:val="36"/>
          <w:szCs w:val="36"/>
        </w:rPr>
      </w:pPr>
      <w:bookmarkStart w:id="144" w:name="_Toc234572874"/>
      <w:r>
        <w:rPr>
          <w:color w:val="000000" w:themeColor="text1"/>
          <w:sz w:val="36"/>
          <w:szCs w:val="36"/>
        </w:rPr>
        <w:lastRenderedPageBreak/>
        <w:t>11.13. Trần Công Trinh</w:t>
      </w:r>
      <w:r>
        <w:rPr>
          <w:color w:val="000000" w:themeColor="text1"/>
          <w:sz w:val="36"/>
          <w:szCs w:val="36"/>
        </w:rPr>
        <w:t>貞</w:t>
      </w:r>
      <w:bookmarkEnd w:id="144"/>
    </w:p>
    <w:p w14:paraId="5DD6DBB5" w14:textId="77777777" w:rsidR="00394D35" w:rsidRPr="00CE5F36" w:rsidRDefault="00394D35" w:rsidP="00394D35">
      <w:pPr>
        <w:rPr>
          <w:rFonts w:ascii="Chu Nom Khai U" w:eastAsia="Chu Nom Khai U" w:hAnsi="Chu Nom Khai U" w:cs="Chu Nom Khai U"/>
          <w:i/>
          <w:iCs/>
          <w:color w:val="000000" w:themeColor="text1"/>
          <w:sz w:val="36"/>
          <w:szCs w:val="36"/>
        </w:rPr>
      </w:pPr>
      <w:r>
        <w:rPr>
          <w:rFonts w:ascii="Chu Nom Khai U" w:eastAsia="Chu Nom Khai U" w:hAnsi="Chu Nom Khai U" w:cs="Chu Nom Khai U"/>
          <w:i/>
          <w:iCs/>
          <w:color w:val="000000" w:themeColor="text1"/>
          <w:sz w:val="36"/>
          <w:szCs w:val="36"/>
        </w:rPr>
        <w:t xml:space="preserve">Con ông Công Liêm , cháu ông Công Chuyên </w:t>
      </w:r>
    </w:p>
    <w:p w14:paraId="16B78A9E" w14:textId="77777777" w:rsidR="00394D35" w:rsidRPr="00CE5F36" w:rsidRDefault="00394D35" w:rsidP="00394D35">
      <w:pPr>
        <w:rPr>
          <w:color w:val="000000" w:themeColor="text1"/>
          <w:sz w:val="22"/>
          <w:szCs w:val="22"/>
        </w:rPr>
      </w:pPr>
    </w:p>
    <w:p w14:paraId="1A4D9D67" w14:textId="77777777" w:rsidR="00394D35" w:rsidRPr="00CE5F36" w:rsidRDefault="00394D35" w:rsidP="00394D35">
      <w:pPr>
        <w:pStyle w:val="Heading3"/>
        <w:rPr>
          <w:color w:val="000000" w:themeColor="text1"/>
          <w:sz w:val="36"/>
          <w:szCs w:val="36"/>
        </w:rPr>
      </w:pPr>
      <w:bookmarkStart w:id="145" w:name="_Toc234572875"/>
      <w:r>
        <w:rPr>
          <w:color w:val="000000" w:themeColor="text1"/>
          <w:sz w:val="36"/>
          <w:szCs w:val="36"/>
        </w:rPr>
        <w:t>11.14. Trần Công Chinh</w:t>
      </w:r>
      <w:r>
        <w:rPr>
          <w:color w:val="000000" w:themeColor="text1"/>
          <w:sz w:val="36"/>
          <w:szCs w:val="36"/>
        </w:rPr>
        <w:t>征</w:t>
      </w:r>
      <w:bookmarkEnd w:id="145"/>
    </w:p>
    <w:p w14:paraId="2E9C2F44" w14:textId="77777777" w:rsidR="00394D35" w:rsidRPr="00CE5F36" w:rsidRDefault="00394D35" w:rsidP="00394D35">
      <w:pPr>
        <w:rPr>
          <w:rFonts w:ascii="Chu Nom Khai U" w:eastAsia="Chu Nom Khai U" w:hAnsi="Chu Nom Khai U" w:cs="Chu Nom Khai U"/>
          <w:i/>
          <w:iCs/>
          <w:color w:val="000000" w:themeColor="text1"/>
          <w:sz w:val="36"/>
          <w:szCs w:val="36"/>
        </w:rPr>
      </w:pPr>
      <w:r>
        <w:rPr>
          <w:rFonts w:ascii="Chu Nom Khai U" w:eastAsia="Chu Nom Khai U" w:hAnsi="Chu Nom Khai U" w:cs="Chu Nom Khai U"/>
          <w:i/>
          <w:iCs/>
          <w:color w:val="000000" w:themeColor="text1"/>
          <w:sz w:val="36"/>
          <w:szCs w:val="36"/>
        </w:rPr>
        <w:t xml:space="preserve">Con ông Công Liêm , cháu ông Công Chuyên </w:t>
      </w:r>
    </w:p>
    <w:p w14:paraId="38CE1C0B" w14:textId="77777777" w:rsidR="00394D35" w:rsidRPr="00CE5F36" w:rsidRDefault="00394D35" w:rsidP="00394D35">
      <w:pPr>
        <w:rPr>
          <w:color w:val="000000" w:themeColor="text1"/>
          <w:sz w:val="22"/>
          <w:szCs w:val="22"/>
        </w:rPr>
      </w:pPr>
    </w:p>
    <w:p w14:paraId="5616B1C1" w14:textId="77777777" w:rsidR="00394D35" w:rsidRPr="00CE5F36" w:rsidRDefault="00394D35" w:rsidP="00394D35">
      <w:pPr>
        <w:pStyle w:val="Heading3"/>
        <w:rPr>
          <w:color w:val="000000" w:themeColor="text1"/>
          <w:sz w:val="36"/>
          <w:szCs w:val="36"/>
        </w:rPr>
      </w:pPr>
      <w:bookmarkStart w:id="146" w:name="_Toc234572876"/>
      <w:r>
        <w:rPr>
          <w:color w:val="000000" w:themeColor="text1"/>
          <w:sz w:val="36"/>
          <w:szCs w:val="36"/>
        </w:rPr>
        <w:t>11.15 . Trần Công Chiến</w:t>
      </w:r>
      <w:r>
        <w:rPr>
          <w:color w:val="000000" w:themeColor="text1"/>
          <w:sz w:val="36"/>
          <w:szCs w:val="36"/>
        </w:rPr>
        <w:t>戰</w:t>
      </w:r>
      <w:bookmarkEnd w:id="146"/>
    </w:p>
    <w:p w14:paraId="3FAE1833" w14:textId="77777777" w:rsidR="00394D35" w:rsidRPr="00CE5F36" w:rsidRDefault="00394D35" w:rsidP="00394D35">
      <w:pPr>
        <w:rPr>
          <w:rFonts w:ascii="Chu Nom Khai U" w:eastAsia="Chu Nom Khai U" w:hAnsi="Chu Nom Khai U" w:cs="Chu Nom Khai U"/>
          <w:i/>
          <w:iCs/>
          <w:color w:val="000000" w:themeColor="text1"/>
          <w:sz w:val="36"/>
          <w:szCs w:val="36"/>
        </w:rPr>
      </w:pPr>
      <w:r>
        <w:rPr>
          <w:rFonts w:ascii="Chu Nom Khai U" w:eastAsia="Chu Nom Khai U" w:hAnsi="Chu Nom Khai U" w:cs="Chu Nom Khai U"/>
          <w:i/>
          <w:iCs/>
          <w:color w:val="000000" w:themeColor="text1"/>
          <w:sz w:val="36"/>
          <w:szCs w:val="36"/>
        </w:rPr>
        <w:t xml:space="preserve">Con ông Công Liêm , cháu ông Công Chuyên </w:t>
      </w:r>
    </w:p>
    <w:p w14:paraId="14E32343" w14:textId="767CAB2D" w:rsidR="00394D35" w:rsidRPr="00CE5F36" w:rsidRDefault="00394D35" w:rsidP="00394D35">
      <w:pPr>
        <w:pStyle w:val="Heading3"/>
        <w:rPr>
          <w:color w:val="000000" w:themeColor="text1"/>
          <w:sz w:val="36"/>
          <w:szCs w:val="36"/>
          <w:u w:val="single"/>
        </w:rPr>
      </w:pPr>
      <w:bookmarkStart w:id="147" w:name="_Toc234572877"/>
      <w:r>
        <w:rPr>
          <w:color w:val="000000" w:themeColor="text1"/>
          <w:sz w:val="36"/>
          <w:szCs w:val="36"/>
          <w:u w:val="single"/>
        </w:rPr>
        <w:t>ĐỜI THỨ 12-</w:t>
      </w:r>
      <w:r>
        <w:rPr>
          <w:color w:val="000000" w:themeColor="text1"/>
          <w:sz w:val="36"/>
          <w:szCs w:val="36"/>
          <w:u w:val="single"/>
        </w:rPr>
        <w:t>丙</w:t>
      </w:r>
      <w:bookmarkEnd w:id="147"/>
    </w:p>
    <w:p w14:paraId="68CC86CC" w14:textId="5F92FE56" w:rsidR="00394D35" w:rsidRPr="00CE5F36" w:rsidRDefault="00394D35" w:rsidP="00394D35">
      <w:pPr>
        <w:pStyle w:val="Heading3"/>
        <w:rPr>
          <w:color w:val="000000" w:themeColor="text1"/>
          <w:sz w:val="36"/>
          <w:szCs w:val="36"/>
        </w:rPr>
      </w:pPr>
      <w:bookmarkStart w:id="148" w:name="_Toc234572878"/>
      <w:r>
        <w:rPr>
          <w:color w:val="000000" w:themeColor="text1"/>
          <w:sz w:val="36"/>
          <w:szCs w:val="36"/>
        </w:rPr>
        <w:t>12.11.Trần Công Ngân</w:t>
      </w:r>
      <w:r>
        <w:rPr>
          <w:color w:val="000000" w:themeColor="text1"/>
          <w:sz w:val="36"/>
          <w:szCs w:val="36"/>
        </w:rPr>
        <w:t>陳公</w:t>
      </w:r>
      <w:bookmarkEnd w:id="148"/>
      <w:r>
        <w:rPr>
          <w:color w:val="000000" w:themeColor="text1"/>
          <w:sz w:val="36"/>
          <w:szCs w:val="36"/>
        </w:rPr>
        <w:t xml:space="preserve"> </w:t>
      </w:r>
    </w:p>
    <w:p w14:paraId="095C2890" w14:textId="77777777" w:rsidR="00394D35" w:rsidRDefault="00394D35" w:rsidP="00394D35">
      <w:pPr>
        <w:rPr>
          <w:rFonts w:ascii="Chu Han Khai" w:eastAsia="Chu Han Khai" w:hAnsi="Chu Han Khai" w:cs="Chu Han Khai"/>
          <w:i/>
          <w:iCs/>
          <w:color w:val="000000" w:themeColor="text1"/>
          <w:sz w:val="32"/>
          <w:szCs w:val="32"/>
        </w:rPr>
      </w:pPr>
      <w:r>
        <w:rPr>
          <w:rFonts w:ascii="Chu Han Khai" w:eastAsia="Chu Han Khai" w:hAnsi="Chu Han Khai" w:cs="Chu Han Khai"/>
          <w:i/>
          <w:iCs/>
          <w:color w:val="000000" w:themeColor="text1"/>
          <w:sz w:val="32"/>
          <w:szCs w:val="32"/>
        </w:rPr>
        <w:t>Con ông Công Tuyển, cháu ông Công Liêm</w:t>
      </w:r>
    </w:p>
    <w:p w14:paraId="7B6C5FA8" w14:textId="27D7EBF5" w:rsidR="000D2449" w:rsidRPr="000D2449" w:rsidRDefault="000D2449" w:rsidP="00394D35">
      <w:pPr>
        <w:rPr>
          <w:color w:val="000000" w:themeColor="text1"/>
          <w:sz w:val="22"/>
          <w:szCs w:val="22"/>
        </w:rPr>
      </w:pPr>
      <w:r>
        <w:rPr>
          <w:color w:val="000000" w:themeColor="text1"/>
          <w:sz w:val="22"/>
          <w:szCs w:val="22"/>
        </w:rPr>
        <w:t>Sinh CÔNG QUY</w:t>
      </w:r>
    </w:p>
    <w:p w14:paraId="6E14B213" w14:textId="77777777" w:rsidR="00394D35" w:rsidRDefault="00394D35" w:rsidP="00F443EA">
      <w:pPr>
        <w:pStyle w:val="NormalIndent"/>
        <w:ind w:firstLineChars="0"/>
        <w:rPr>
          <w:color w:val="000000" w:themeColor="text1"/>
          <w:sz w:val="22"/>
          <w:szCs w:val="22"/>
        </w:rPr>
      </w:pPr>
    </w:p>
    <w:p w14:paraId="04C7D2C1" w14:textId="77777777" w:rsidR="00394D35" w:rsidRDefault="00394D35" w:rsidP="00F443EA">
      <w:pPr>
        <w:pStyle w:val="NormalIndent"/>
        <w:ind w:firstLineChars="0"/>
        <w:rPr>
          <w:color w:val="000000" w:themeColor="text1"/>
          <w:sz w:val="22"/>
          <w:szCs w:val="22"/>
        </w:rPr>
      </w:pPr>
    </w:p>
    <w:p w14:paraId="029D7988" w14:textId="57756DA7" w:rsidR="00A45EAF" w:rsidRPr="00CE5F36" w:rsidRDefault="00A45EAF" w:rsidP="00A45EAF">
      <w:pPr>
        <w:pStyle w:val="Heading3"/>
        <w:rPr>
          <w:color w:val="000000" w:themeColor="text1"/>
          <w:sz w:val="36"/>
          <w:szCs w:val="36"/>
          <w:u w:val="single"/>
        </w:rPr>
      </w:pPr>
      <w:bookmarkStart w:id="149" w:name="_Toc234572879"/>
      <w:r>
        <w:rPr>
          <w:color w:val="000000" w:themeColor="text1"/>
          <w:sz w:val="36"/>
          <w:szCs w:val="36"/>
          <w:u w:val="single"/>
        </w:rPr>
        <w:t>ĐỜI THỨ 13-</w:t>
      </w:r>
      <w:r>
        <w:rPr>
          <w:color w:val="000000" w:themeColor="text1"/>
          <w:sz w:val="36"/>
          <w:szCs w:val="36"/>
          <w:u w:val="single"/>
        </w:rPr>
        <w:t>丙</w:t>
      </w:r>
      <w:bookmarkEnd w:id="149"/>
    </w:p>
    <w:p w14:paraId="6E4C0413" w14:textId="13C7C789" w:rsidR="00A45EAF" w:rsidRPr="00CE5F36" w:rsidRDefault="00A45EAF" w:rsidP="00A45EAF">
      <w:pPr>
        <w:pStyle w:val="Heading3"/>
        <w:rPr>
          <w:color w:val="000000" w:themeColor="text1"/>
          <w:sz w:val="36"/>
          <w:szCs w:val="36"/>
        </w:rPr>
      </w:pPr>
      <w:bookmarkStart w:id="150" w:name="_Toc234572880"/>
      <w:r>
        <w:rPr>
          <w:color w:val="000000" w:themeColor="text1"/>
          <w:sz w:val="36"/>
          <w:szCs w:val="36"/>
        </w:rPr>
        <w:t xml:space="preserve">13.16.Trần Công Quỵ </w:t>
      </w:r>
      <w:r>
        <w:rPr>
          <w:rFonts w:hint="eastAsia"/>
          <w:color w:val="000000" w:themeColor="text1"/>
          <w:sz w:val="36"/>
          <w:szCs w:val="36"/>
        </w:rPr>
        <w:t>跪</w:t>
      </w:r>
      <w:bookmarkEnd w:id="150"/>
    </w:p>
    <w:p w14:paraId="75452ECC" w14:textId="77777777" w:rsidR="00A45EAF" w:rsidRPr="00CE5F36" w:rsidRDefault="00A45EAF" w:rsidP="00A45EAF">
      <w:pPr>
        <w:rPr>
          <w:rFonts w:ascii="Chu Han Khai" w:eastAsia="Chu Han Khai" w:hAnsi="Chu Han Khai" w:cs="Chu Han Khai"/>
          <w:i/>
          <w:iCs/>
          <w:color w:val="000000" w:themeColor="text1"/>
          <w:sz w:val="32"/>
          <w:szCs w:val="32"/>
        </w:rPr>
      </w:pPr>
      <w:r>
        <w:rPr>
          <w:rFonts w:ascii="Chu Han Khai" w:eastAsia="Chu Han Khai" w:hAnsi="Chu Han Khai" w:cs="Chu Han Khai"/>
          <w:i/>
          <w:iCs/>
          <w:color w:val="000000" w:themeColor="text1"/>
          <w:sz w:val="32"/>
          <w:szCs w:val="32"/>
        </w:rPr>
        <w:t>Con ông Công Tuyển, cháu ông Công Liêm</w:t>
      </w:r>
    </w:p>
    <w:p w14:paraId="4FC7D35E" w14:textId="77777777" w:rsidR="00394D35" w:rsidRDefault="00394D35" w:rsidP="00F443EA">
      <w:pPr>
        <w:pStyle w:val="NormalIndent"/>
        <w:ind w:firstLineChars="0"/>
        <w:rPr>
          <w:color w:val="000000" w:themeColor="text1"/>
          <w:sz w:val="22"/>
          <w:szCs w:val="22"/>
        </w:rPr>
      </w:pPr>
    </w:p>
    <w:p w14:paraId="0AD39D14" w14:textId="77777777" w:rsidR="00394D35" w:rsidRDefault="00394D35" w:rsidP="00F443EA">
      <w:pPr>
        <w:pStyle w:val="NormalIndent"/>
        <w:ind w:firstLineChars="0"/>
        <w:rPr>
          <w:color w:val="000000" w:themeColor="text1"/>
          <w:sz w:val="22"/>
          <w:szCs w:val="22"/>
        </w:rPr>
      </w:pPr>
    </w:p>
    <w:p w14:paraId="05954230" w14:textId="77777777" w:rsidR="00394D35" w:rsidRDefault="00394D35" w:rsidP="00F443EA">
      <w:pPr>
        <w:pStyle w:val="NormalIndent"/>
        <w:ind w:firstLineChars="0"/>
        <w:rPr>
          <w:color w:val="000000" w:themeColor="text1"/>
          <w:sz w:val="22"/>
          <w:szCs w:val="22"/>
        </w:rPr>
      </w:pPr>
    </w:p>
    <w:p w14:paraId="37632639" w14:textId="77777777" w:rsidR="00394D35" w:rsidRDefault="00394D35" w:rsidP="00F443EA">
      <w:pPr>
        <w:pStyle w:val="NormalIndent"/>
        <w:ind w:firstLineChars="0"/>
        <w:rPr>
          <w:color w:val="000000" w:themeColor="text1"/>
          <w:sz w:val="22"/>
          <w:szCs w:val="22"/>
        </w:rPr>
      </w:pPr>
    </w:p>
    <w:p w14:paraId="28585A06" w14:textId="1A9D3ED4" w:rsidR="00A45EAF" w:rsidRDefault="00A45EAF">
      <w:pPr>
        <w:widowControl/>
        <w:jc w:val="left"/>
        <w:rPr>
          <w:color w:val="000000" w:themeColor="text1"/>
          <w:sz w:val="22"/>
          <w:szCs w:val="22"/>
        </w:rPr>
      </w:pPr>
      <w:r>
        <w:rPr>
          <w:color w:val="000000" w:themeColor="text1"/>
          <w:sz w:val="22"/>
          <w:szCs w:val="22"/>
        </w:rPr>
        <w:br w:type="page"/>
      </w:r>
    </w:p>
    <w:p w14:paraId="540E2865" w14:textId="63D5F5C6" w:rsidR="00F443EA" w:rsidRPr="00394D35" w:rsidRDefault="00394D35" w:rsidP="00394D35">
      <w:pPr>
        <w:pStyle w:val="Heading3"/>
        <w:rPr>
          <w:color w:val="EE0000"/>
          <w:sz w:val="36"/>
          <w:szCs w:val="36"/>
          <w:u w:val="single"/>
        </w:rPr>
      </w:pPr>
      <w:bookmarkStart w:id="151" w:name="_Toc234572881"/>
      <w:r>
        <w:rPr>
          <w:color w:val="EE0000"/>
          <w:sz w:val="36"/>
          <w:szCs w:val="36"/>
          <w:u w:val="single"/>
        </w:rPr>
        <w:lastRenderedPageBreak/>
        <w:t>9.B.TIỂU CHI ÔNG CÔNG LƯƠNG</w:t>
      </w:r>
      <w:bookmarkEnd w:id="151"/>
    </w:p>
    <w:p w14:paraId="76A8529D" w14:textId="53CB8881" w:rsidR="00267ACE" w:rsidRPr="008519CB" w:rsidRDefault="00646D0E" w:rsidP="008519CB">
      <w:pPr>
        <w:pStyle w:val="BodyText"/>
        <w:jc w:val="center"/>
        <w:rPr>
          <w:sz w:val="36"/>
          <w:szCs w:val="36"/>
        </w:rPr>
      </w:pPr>
      <w:r>
        <w:rPr>
          <w:noProof/>
          <w:sz w:val="36"/>
          <w:szCs w:val="36"/>
        </w:rPr>
        <mc:AlternateContent>
          <mc:Choice Requires="wps">
            <w:drawing>
              <wp:anchor distT="0" distB="0" distL="114300" distR="114300" simplePos="0" relativeHeight="251561984" behindDoc="0" locked="0" layoutInCell="1" allowOverlap="1" wp14:anchorId="2E94F545" wp14:editId="45706A12">
                <wp:simplePos x="0" y="0"/>
                <wp:positionH relativeFrom="column">
                  <wp:posOffset>1301327</wp:posOffset>
                </wp:positionH>
                <wp:positionV relativeFrom="paragraph">
                  <wp:posOffset>53763</wp:posOffset>
                </wp:positionV>
                <wp:extent cx="1114425" cy="457200"/>
                <wp:effectExtent l="0" t="0" r="28575" b="19050"/>
                <wp:wrapNone/>
                <wp:docPr id="1988314781" name="Rectangle 154"/>
                <wp:cNvGraphicFramePr/>
                <a:graphic xmlns:a="http://schemas.openxmlformats.org/drawingml/2006/main">
                  <a:graphicData uri="http://schemas.microsoft.com/office/word/2010/wordprocessingShape">
                    <wps:wsp>
                      <wps:cNvSpPr/>
                      <wps:spPr>
                        <a:xfrm>
                          <a:off x="0" y="0"/>
                          <a:ext cx="1114425"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FA7B5F5" w14:textId="77777777" w:rsidR="00267ACE" w:rsidRPr="00D04B6C" w:rsidRDefault="00267ACE"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DẬY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E94F545" id="_x0000_s1122" style="position:absolute;left:0;text-align:left;margin-left:102.45pt;margin-top:4.25pt;width:87.75pt;height:36pt;z-index:251561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" fillcolor="#5b9bd5 [3204]" strokecolor="#091723 [484]" strokeweight="1pt">
                <v:textbox>
                  <w:txbxContent>
                    <w:p w14:paraId="5FA7B5F5" w14:textId="77777777" w:rsidR="00267ACE" w:rsidRPr="00D04B6C" w:rsidRDefault="00267ACE"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DẬY</w:t>
                      </w:r>
                    </w:p>
                  </w:txbxContent>
                </v:textbox>
              </v:rect>
            </w:pict>
          </mc:Fallback>
        </mc:AlternateContent>
      </w:r>
      <w:r>
        <w:rPr>
          <w:noProof/>
          <w:sz w:val="36"/>
          <w:szCs w:val="36"/>
        </w:rPr>
        <mc:AlternateContent>
          <mc:Choice Requires="wps">
            <w:drawing>
              <wp:anchor distT="0" distB="0" distL="114300" distR="114300" simplePos="0" relativeHeight="251566080" behindDoc="0" locked="0" layoutInCell="1" allowOverlap="1" wp14:anchorId="46E1D066" wp14:editId="12259F1F">
                <wp:simplePos x="0" y="0"/>
                <wp:positionH relativeFrom="column">
                  <wp:posOffset>-1432560</wp:posOffset>
                </wp:positionH>
                <wp:positionV relativeFrom="paragraph">
                  <wp:posOffset>541020</wp:posOffset>
                </wp:positionV>
                <wp:extent cx="457200" cy="434340"/>
                <wp:effectExtent l="0" t="0" r="19050" b="22860"/>
                <wp:wrapNone/>
                <wp:docPr id="1293723735" name="Oval 155"/>
                <wp:cNvGraphicFramePr/>
                <a:graphic xmlns:a="http://schemas.openxmlformats.org/drawingml/2006/main">
                  <a:graphicData uri="http://schemas.microsoft.com/office/word/2010/wordprocessingShape">
                    <wps:wsp>
                      <wps:cNvSpPr/>
                      <wps:spPr>
                        <a:xfrm>
                          <a:off x="0" y="0"/>
                          <a:ext cx="457200" cy="43434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9DC3346" w14:textId="77777777" w:rsidR="00267ACE" w:rsidRPr="00D04B6C" w:rsidRDefault="00267ACE" w:rsidP="00267ACE">
                            <w:pPr>
                              <w:jc w:val="center"/>
                              <w:rPr>
                                <w:b/>
                                <w:bCs/>
                                <w:color w:val="000000" w:themeColor="text1"/>
                              </w:rPr>
                            </w:pPr>
                            <w:r>
                              <w:rPr>
                                <w:b/>
                                <w:bCs/>
                                <w:color w:val="000000" w:themeColor="text1"/>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6E1D066" id="_x0000_s1123" style="position:absolute;left:0;text-align:left;margin-left:-112.8pt;margin-top:42.6pt;width:36pt;height:34.2pt;z-index:251566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" fillcolor="#5b9bd5 [3204]" strokecolor="#091723 [484]" strokeweight="1pt">
                <v:stroke joinstyle="miter"/>
                <v:textbox>
                  <w:txbxContent>
                    <w:p w14:paraId="09DC3346" w14:textId="77777777" w:rsidR="00267ACE" w:rsidRPr="00D04B6C" w:rsidRDefault="00267ACE" w:rsidP="00267ACE">
                      <w:pPr>
                        <w:jc w:val="center"/>
                        <w:rPr>
                          <w:b/>
                          <w:bCs/>
                          <w:color w:val="000000" w:themeColor="text1"/>
                        </w:rPr>
                      </w:pPr>
                      <w:r>
                        <w:rPr>
                          <w:b/>
                          <w:bCs/>
                          <w:color w:val="000000" w:themeColor="text1"/>
                        </w:rPr>
                        <w:t>8</w:t>
                      </w:r>
                    </w:p>
                  </w:txbxContent>
                </v:textbox>
              </v:oval>
            </w:pict>
          </mc:Fallback>
        </mc:AlternateContent>
      </w:r>
    </w:p>
    <w:p w14:paraId="32763943" w14:textId="1DC50EA9" w:rsidR="00267ACE" w:rsidRPr="00CE5F36" w:rsidRDefault="00267ACE" w:rsidP="00267ACE">
      <w:pPr>
        <w:rPr>
          <w:color w:val="000000" w:themeColor="text1"/>
        </w:rPr>
      </w:pPr>
      <w:r>
        <w:rPr>
          <w:noProof/>
          <w:color w:val="000000" w:themeColor="text1"/>
        </w:rPr>
        <mc:AlternateContent>
          <mc:Choice Requires="wps">
            <w:drawing>
              <wp:anchor distT="0" distB="0" distL="114300" distR="114300" simplePos="0" relativeHeight="251568128" behindDoc="0" locked="0" layoutInCell="1" allowOverlap="1" wp14:anchorId="3A6644E5" wp14:editId="48562ED8">
                <wp:simplePos x="0" y="0"/>
                <wp:positionH relativeFrom="column">
                  <wp:posOffset>-335280</wp:posOffset>
                </wp:positionH>
                <wp:positionV relativeFrom="paragraph">
                  <wp:posOffset>165735</wp:posOffset>
                </wp:positionV>
                <wp:extent cx="2148840" cy="579120"/>
                <wp:effectExtent l="38100" t="0" r="22860" b="68580"/>
                <wp:wrapNone/>
                <wp:docPr id="1861699983" name="Straight Arrow Connector 156"/>
                <wp:cNvGraphicFramePr/>
                <a:graphic xmlns:a="http://schemas.openxmlformats.org/drawingml/2006/main">
                  <a:graphicData uri="http://schemas.microsoft.com/office/word/2010/wordprocessingShape">
                    <wps:wsp>
                      <wps:cNvCnPr/>
                      <wps:spPr>
                        <a:xfrm flipH="1">
                          <a:off x="0" y="0"/>
                          <a:ext cx="2148840" cy="5791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EFCEE7" id="Straight Arrow Connector 156" o:spid="_x0000_s1026" type="#_x0000_t32" style="position:absolute;margin-left:-26.4pt;margin-top:13.05pt;width:169.2pt;height:45.6pt;flip:x;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BWYaxwEAANoDAAAOAAAAZHJzL2Uyb0RvYy54bWysU9uO0zAQfUfiHyy/0yTVAiVqug9dLg8I Vlw+wOuME0u+yR6a5u8ZO20WAUIC8TJy7Dln5pyZ7G/P1rATxKS963izqTkDJ32v3dDxr1/ePNtx llC4XhjvoOMzJH57ePpkP4UWtn70pofIiMSldgodHxFDW1VJjmBF2vgAjh6Vj1Ygfcah6qOYiN2a alvXL6rJxz5ELyElur1bHvmh8CsFEj8qlQCZ6Tj1hiXGEh9yrA570Q5RhFHLSxviH7qwQjsqulLd CRTsW9S/UFkto09e4UZ6W3mltISigdQ09U9qPo8iQNFC5qSw2pT+H638cDq6+0g2TCG1KdzHrOKs omXK6PCOZlp0UafsXGybV9vgjEzS5ba52e1uyF1Jb89fvmq2xddq4cl8ISZ8C96yfOh4wij0MOLR O0cT8nGpIU7vE1InBLwCMti4HFFo89r1DOdAa4RRCzcYyPOj9JxSPQooJ5wNLPBPoJjuqdGlTNkt OJrIToK2QkgJDpuVibIzTGljVmBdPPgj8JKfoVD27m/AK6JU9g5XsNXOx99Vx/O1ZbXkXx1YdGcL Hnw/l9EWa2iBileXZc8b+uN3gT/+kofvAAAA//8DAFBLAwQUAAYACAAAACEAziROWuAAAAAKAQAA DwAAAGRycy9kb3ducmV2LnhtbEyPTU+DQBBA7yb+h82YeGsXMEWKLI0f5WAPJlZjPC7sCCg7S9ht i//e8aTHyby8eVNsZjuII06+d6QgXkYgkBpnemoVvL5UiwyED5qMHhyhgm/0sCnPzwqdG3eiZzzu QytYQj7XCroQxlxK33RotV+6EYl3H26yOvA4tdJM+sRyO8gkilJpdU98odMj3nfYfO0Pli2P1d16 +/n0nu0edvatrmy7XVulLi/m2xsQAefwB8NvPqdDyU21O5DxYlCwWCWcHhQkaQyCgSRbpSBqJuPr K5BlIf+/UP4AAAD//wMAUEsBAi0AFAAGAAgAAAAhALaDOJL+AAAA4QEAABMAAAAAAAAAAAAAAAAA AAAAAFtDb250ZW50X1R5cGVzXS54bWxQSwECLQAUAAYACAAAACEAOP0h/9YAAACUAQAACwAAAAAA AAAAAAAAAAAvAQAAX3JlbHMvLnJlbHNQSwECLQAUAAYACAAAACEA4gVmGscBAADaAwAADgAAAAAA AAAAAAAAAAAuAgAAZHJzL2Uyb0RvYy54bWxQSwECLQAUAAYACAAAACEAziROWuAAAAAKAQAADwAA AAAAAAAAAAAAAAAhBAAAZHJzL2Rvd25yZXYueG1sUEsFBgAAAAAEAAQA8wAAAC4FAAAAAA== " strokecolor="#5b9bd5 [3204]" strokeweight=".5pt">
                <v:stroke endarrow="block" joinstyle="miter"/>
              </v:shape>
            </w:pict>
          </mc:Fallback>
        </mc:AlternateContent>
      </w:r>
    </w:p>
    <w:p w14:paraId="7C7F8C4A" w14:textId="3F9194D7" w:rsidR="00267ACE" w:rsidRPr="00CE5F36" w:rsidRDefault="008519CB" w:rsidP="00267ACE">
      <w:pPr>
        <w:rPr>
          <w:color w:val="000000" w:themeColor="text1"/>
        </w:rPr>
      </w:pPr>
      <w:r>
        <w:rPr>
          <w:noProof/>
          <w:color w:val="000000" w:themeColor="text1"/>
        </w:rPr>
        <mc:AlternateContent>
          <mc:Choice Requires="wps">
            <w:drawing>
              <wp:anchor distT="0" distB="0" distL="114300" distR="114300" simplePos="0" relativeHeight="251570176" behindDoc="0" locked="0" layoutInCell="1" allowOverlap="1" wp14:anchorId="3D876606" wp14:editId="2D4FF25B">
                <wp:simplePos x="0" y="0"/>
                <wp:positionH relativeFrom="column">
                  <wp:posOffset>606425</wp:posOffset>
                </wp:positionH>
                <wp:positionV relativeFrom="paragraph">
                  <wp:posOffset>19685</wp:posOffset>
                </wp:positionV>
                <wp:extent cx="1173480" cy="563880"/>
                <wp:effectExtent l="38100" t="0" r="26670" b="64770"/>
                <wp:wrapNone/>
                <wp:docPr id="1602407647" name="Straight Arrow Connector 156"/>
                <wp:cNvGraphicFramePr/>
                <a:graphic xmlns:a="http://schemas.openxmlformats.org/drawingml/2006/main">
                  <a:graphicData uri="http://schemas.microsoft.com/office/word/2010/wordprocessingShape">
                    <wps:wsp>
                      <wps:cNvCnPr/>
                      <wps:spPr>
                        <a:xfrm flipH="1">
                          <a:off x="0" y="0"/>
                          <a:ext cx="1173480" cy="5638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D9DAA3" id="Straight Arrow Connector 156" o:spid="_x0000_s1026" type="#_x0000_t32" style="position:absolute;margin-left:47.75pt;margin-top:1.55pt;width:92.4pt;height:44.4pt;flip:x;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KSQGZwwEAANoDAAAOAAAAZHJzL2Uyb0RvYy54bWysU8uO1DAQvCPxD5bvTJJdWEbRZPYwy+OA YLXAB3iddmLJL9nNJPP3tJ2ZLAIkBOLScuyu6q7qzu52toYdISbtXcebTc0ZOOl77YaOf/3y9sWW s4TC9cJ4Bx0/QeK3++fPdlNo4cqP3vQQGZG41E6h4yNiaKsqyRGsSBsfwNGj8tEKpM84VH0UE7Fb U13V9U01+diH6CWkRLd3yyPfF36lQOInpRIgMx2n3rDEWOJjjtV+J9ohijBqeW5D/EMXVmhHRVeq O4GCfYv6FyqrZfTJK9xIbyuvlJZQNJCapv5JzedRBChayJwUVpvS/6OVH48Hdx/JhimkNoX7mFXM KlqmjA7vaaZFF3XK5mLbabUNZmSSLpvm9fXLLbkr6e3VzfWWzkRYLTyZL8SE78Bblg8dTxiFHkY8 eOdoQj4uNcTxQ8IFeAFksHE5otDmjesZngKtEUYt3GDgXCenVE8CyglPBhb4Ayim+9xokVJ2Cw4m sqOgrRBSgsNmZaLsDFPamBVY/xl4zs9QKHv3N+AVUSp7hyvYaufj76rjfGlZLfkXBxbd2YJH35/K aIs1tEBlJudlzxv643eBP/2S++8AAAD//wMAUEsDBBQABgAIAAAAIQC9vg503gAAAAcBAAAPAAAA ZHJzL2Rvd25yZXYueG1sTI7LTsMwEEX3lfoP1iCxa520KkpCnIpHs6ALJApCLJ14SFLicRS7bfh7 hhUs596rMyffTrYXZxx950hBvIxAINXOdNQoeHstFwkIHzQZ3TtCBd/oYVvMZ7nOjLvQC54PoREM IZ9pBW0IQyalr1u02i/dgMTdpxutDnyOjTSjvjDc9nIVRTfS6o74Q6sHfGix/jqcLFOeyvt0d3z+ SPaPe/telbbZpVap66vp7hZEwCn8jeFXn9WhYKfKnch40StINxteKljHILheJdEaRMV5nIIscvnf v/gBAAD//wMAUEsBAi0AFAAGAAgAAAAhALaDOJL+AAAA4QEAABMAAAAAAAAAAAAAAAAAAAAAAFtD b250ZW50X1R5cGVzXS54bWxQSwECLQAUAAYACAAAACEAOP0h/9YAAACUAQAACwAAAAAAAAAAAAAA AAAvAQAAX3JlbHMvLnJlbHNQSwECLQAUAAYACAAAACEASkkBmcMBAADaAwAADgAAAAAAAAAAAAAA AAAuAgAAZHJzL2Uyb0RvYy54bWxQSwECLQAUAAYACAAAACEAvb4OdN4AAAAHAQAADwAAAAAAAAAA AAAAAAAdBAAAZHJzL2Rvd25yZXYueG1sUEsFBgAAAAAEAAQA8wAAACgFAAAAAA== " strokecolor="#5b9bd5 [3204]" strokeweight=".5pt">
                <v:stroke endarrow="block" joinstyle="miter"/>
              </v:shape>
            </w:pict>
          </mc:Fallback>
        </mc:AlternateContent>
      </w:r>
      <w:r>
        <w:rPr>
          <w:noProof/>
          <w:color w:val="000000" w:themeColor="text1"/>
        </w:rPr>
        <mc:AlternateContent>
          <mc:Choice Requires="wps">
            <w:drawing>
              <wp:anchor distT="0" distB="0" distL="114300" distR="114300" simplePos="0" relativeHeight="251576320" behindDoc="0" locked="0" layoutInCell="1" allowOverlap="1" wp14:anchorId="0FC4C218" wp14:editId="7C20862A">
                <wp:simplePos x="0" y="0"/>
                <wp:positionH relativeFrom="column">
                  <wp:posOffset>1813560</wp:posOffset>
                </wp:positionH>
                <wp:positionV relativeFrom="paragraph">
                  <wp:posOffset>12065</wp:posOffset>
                </wp:positionV>
                <wp:extent cx="2007870" cy="563880"/>
                <wp:effectExtent l="0" t="0" r="87630" b="64770"/>
                <wp:wrapNone/>
                <wp:docPr id="1659239379" name="Straight Arrow Connector 156"/>
                <wp:cNvGraphicFramePr/>
                <a:graphic xmlns:a="http://schemas.openxmlformats.org/drawingml/2006/main">
                  <a:graphicData uri="http://schemas.microsoft.com/office/word/2010/wordprocessingShape">
                    <wps:wsp>
                      <wps:cNvCnPr/>
                      <wps:spPr>
                        <a:xfrm>
                          <a:off x="0" y="0"/>
                          <a:ext cx="2007870" cy="5638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1BFF08" id="Straight Arrow Connector 156" o:spid="_x0000_s1026" type="#_x0000_t32" style="position:absolute;margin-left:142.8pt;margin-top:.95pt;width:158.1pt;height:44.4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pyI77vQEAAMQDAAAOAAAAZHJzL2Uyb0RvYy54bWysU9uO0zAQfUfiHyy/06SL2K2ipvvQBV4Q rLh8gNcZJxa+aWya5O8ZO22KuEgI8TLxZc7MOceT/f1kDTsBRu1dy7ebmjNw0nfa9S3/8vnNix1n MQnXCeMdtHyGyO8Pz5/tx9DAjR+86QAZFXGxGUPLh5RCU1VRDmBF3PgAji6VRysSbbGvOhQjVbem uqnr22r02AX0EmKk04flkh9KfaVApg9KRUjMtJy4pRKxxKccq8NeND2KMGh5piH+gYUV2lHTtdSD SIJ9Q/1LKasl+uhV2khvK6+UllA0kJpt/ZOaT4MIULSQOTGsNsX/V1a+Px3dI5INY4hNDI+YVUwK bf4SPzYVs+bVLJgSk3RI7t/t7shTSXevbl/udsXN6ooOGNNb8JblRctjQqH7IR29c/QuHrfFMXF6 FxP1J+AFkFsbl2MS2rx2HUtzoOFJqIXrDeRXo/ScUl1pl1WaDSzwj6CY7ojo0qZMFBwNspOgWei+ btcqlJkhShuzgurC7Y+gc26GQZmyvwWu2aWjd2kFWu08/q5rmi5U1ZJ/Ub1ozbKffDeXRyx20KgU f85jnWfxx32BX3++w3cAAAD//wMAUEsDBBQABgAIAAAAIQD68IHG3QAAAAgBAAAPAAAAZHJzL2Rv d25yZXYueG1sTI/LTsMwEEX3SPyDNUjsqN1KpEmIUyEEywrRVBVLN57EEX5EsdOGv2dYwXJ0ru6c W+0WZ9kFpzgEL2G9EsDQt0EPvpdwbN4ecmAxKa+VDR4lfGOEXX17U6lSh6v/wMsh9YxKfCyVBJPS WHIeW4NOxVUY0RPrwuRUonPquZ7Ulcqd5RshMu7U4OmDUSO+GGy/DrOT0DX9sf18zflsu/dtczKF 2Td7Ke/vlucnYAmX9BeGX31Sh5qczmH2OjIrYZM/ZhQlUAAjnok1TTlLKMQWeF3x/wPqHwAAAP// AwBQSwECLQAUAAYACAAAACEAtoM4kv4AAADhAQAAEwAAAAAAAAAAAAAAAAAAAAAAW0NvbnRlbnRf VHlwZXNdLnhtbFBLAQItABQABgAIAAAAIQA4/SH/1gAAAJQBAAALAAAAAAAAAAAAAAAAAC8BAABf cmVscy8ucmVsc1BLAQItABQABgAIAAAAIQDpyI77vQEAAMQDAAAOAAAAAAAAAAAAAAAAAC4CAABk cnMvZTJvRG9jLnhtbFBLAQItABQABgAIAAAAIQD68IHG3QAAAAgBAAAPAAAAAAAAAAAAAAAAABcE AABkcnMvZG93bnJldi54bWxQSwUGAAAAAAQABADzAAAAIQUAAAAA " strokecolor="black [3200]" strokeweight=".5pt">
                <v:stroke endarrow="block" joinstyle="miter"/>
              </v:shape>
            </w:pict>
          </mc:Fallback>
        </mc:AlternateContent>
      </w:r>
      <w:r>
        <w:rPr>
          <w:noProof/>
          <w:color w:val="000000" w:themeColor="text1"/>
        </w:rPr>
        <mc:AlternateContent>
          <mc:Choice Requires="wps">
            <w:drawing>
              <wp:anchor distT="0" distB="0" distL="114300" distR="114300" simplePos="0" relativeHeight="251572224" behindDoc="0" locked="0" layoutInCell="1" allowOverlap="1" wp14:anchorId="3E0CA8B1" wp14:editId="6F115763">
                <wp:simplePos x="0" y="0"/>
                <wp:positionH relativeFrom="column">
                  <wp:posOffset>1813560</wp:posOffset>
                </wp:positionH>
                <wp:positionV relativeFrom="paragraph">
                  <wp:posOffset>12065</wp:posOffset>
                </wp:positionV>
                <wp:extent cx="864870" cy="563880"/>
                <wp:effectExtent l="0" t="0" r="68580" b="64770"/>
                <wp:wrapNone/>
                <wp:docPr id="1297023531" name="Straight Arrow Connector 156"/>
                <wp:cNvGraphicFramePr/>
                <a:graphic xmlns:a="http://schemas.openxmlformats.org/drawingml/2006/main">
                  <a:graphicData uri="http://schemas.microsoft.com/office/word/2010/wordprocessingShape">
                    <wps:wsp>
                      <wps:cNvCnPr/>
                      <wps:spPr>
                        <a:xfrm>
                          <a:off x="0" y="0"/>
                          <a:ext cx="864870" cy="5638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1E3A99" id="Straight Arrow Connector 156" o:spid="_x0000_s1026" type="#_x0000_t32" style="position:absolute;margin-left:142.8pt;margin-top:.95pt;width:68.1pt;height:44.4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GvF3KvwEAAM8DAAAOAAAAZHJzL2Uyb0RvYy54bWysU9uO0zAQfUfiH6y806QLlChqug9d4AXB ioUP8DrjxJJvsocm+XvGTpsiQEi74mXiy5yZM8cn+9vJaHaCEJWzbbHdVAUDK1ynbN8W3799eFUX LCK3HdfOQlvMEIvbw8sX+9E3cOMGpzsIjIrY2Iy+LQZE35RlFAMYHjfOg6VL6YLhSNvQl13gI1U3 urypql05utD54ATESKd3y2VxyPWlBIFfpIyATLcFccMcQ46PKZaHPW/6wP2gxJkGfwYLw5Wlpmup O46c/Qjqj1JGieCik7gRzpROSiUgz0DTbKvfpnkYuIc8C4kT/SpT/H9lxefT0d4HkmH0sYn+PqQp JhlM+hI/NmWx5lUsmJAJOqx3b+p3JKmgq7e713WdxSyvYB8ifgRnWFq0RcTAVT/g0VlLz+LCNgvG T58iUnsCXgCps7YpIlf6ve0Yzp68g0Fx22tIj0bpKaW8ss4rnDUs8K8gmeqI59ImGwqOOrATJytw IcDidq1E2QkmldYrsMr8/gk85ycoZLM9BbwicmdncQUbZV34W3ecLpTlkn9RYJk7SfDoujm/Z5aG XJO1Ojs82fLXfYZf/8PDTwAAAP//AwBQSwMEFAAGAAgAAAAhALtiZSXdAAAACAEAAA8AAABkcnMv ZG93bnJldi54bWxMj8FOwzAQRO9I/IO1SNyo0whKE+JUCIkeQRQOcHPjrR01XkexmwS+nuVEj6s3 mn1TbWbfiRGH2AZSsFxkIJCaYFqyCj7en2/WIGLSZHQXCBV8Y4RNfXlR6dKEid5w3CUruIRiqRW4 lPpSytg49DouQo/E7BAGrxOfg5Vm0BOX+07mWbaSXrfEH5zu8clhc9ydvIJX+zn6nLatPBRfP1v7 Yo5uSkpdX82PDyASzuk/DH/6rA41O+3DiUwUnYJ8fbfiKIMCBPPbfMlT9gqK7B5kXcnzAfUvAAAA //8DAFBLAQItABQABgAIAAAAIQC2gziS/gAAAOEBAAATAAAAAAAAAAAAAAAAAAAAAABbQ29udGVu dF9UeXBlc10ueG1sUEsBAi0AFAAGAAgAAAAhADj9If/WAAAAlAEAAAsAAAAAAAAAAAAAAAAALwEA AF9yZWxzLy5yZWxzUEsBAi0AFAAGAAgAAAAhAEa8Xcq/AQAAzwMAAA4AAAAAAAAAAAAAAAAALgIA AGRycy9lMm9Eb2MueG1sUEsBAi0AFAAGAAgAAAAhALtiZSXdAAAACAEAAA8AAAAAAAAAAAAAAAAA GQQAAGRycy9kb3ducmV2LnhtbFBLBQYAAAAABAAEAPMAAAAjBQAAAAA= " strokecolor="#5b9bd5 [3204]" strokeweight=".5pt">
                <v:stroke endarrow="block" joinstyle="miter"/>
              </v:shape>
            </w:pict>
          </mc:Fallback>
        </mc:AlternateContent>
      </w:r>
      <w:r>
        <w:rPr>
          <w:noProof/>
          <w:color w:val="000000" w:themeColor="text1"/>
        </w:rPr>
        <mc:AlternateContent>
          <mc:Choice Requires="wps">
            <w:drawing>
              <wp:anchor distT="0" distB="0" distL="114300" distR="114300" simplePos="0" relativeHeight="251574272" behindDoc="0" locked="0" layoutInCell="1" allowOverlap="1" wp14:anchorId="37A239C5" wp14:editId="07525200">
                <wp:simplePos x="0" y="0"/>
                <wp:positionH relativeFrom="column">
                  <wp:posOffset>1676400</wp:posOffset>
                </wp:positionH>
                <wp:positionV relativeFrom="paragraph">
                  <wp:posOffset>12065</wp:posOffset>
                </wp:positionV>
                <wp:extent cx="137160" cy="579120"/>
                <wp:effectExtent l="57150" t="0" r="34290" b="49530"/>
                <wp:wrapNone/>
                <wp:docPr id="674434499" name="Straight Arrow Connector 156"/>
                <wp:cNvGraphicFramePr/>
                <a:graphic xmlns:a="http://schemas.openxmlformats.org/drawingml/2006/main">
                  <a:graphicData uri="http://schemas.microsoft.com/office/word/2010/wordprocessingShape">
                    <wps:wsp>
                      <wps:cNvCnPr/>
                      <wps:spPr>
                        <a:xfrm flipH="1">
                          <a:off x="0" y="0"/>
                          <a:ext cx="137160" cy="5791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EF36C2" id="Straight Arrow Connector 156" o:spid="_x0000_s1026" type="#_x0000_t32" style="position:absolute;margin-left:132pt;margin-top:.95pt;width:10.8pt;height:45.6pt;flip:x;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Hc5CWxQEAANkDAAAOAAAAZHJzL2Uyb0RvYy54bWysU8uO1DAQvCPxD5bvTJJB7EI0mT3M8jgg WAH7AV6nnVjyS3Yzmfw9bWcmiwAJLeLScuyu6urqzu7mZA07Qkzau443m5ozcNL32g0dv//27sVr zhIK1wvjHXR8hsRv9s+f7abQwtaP3vQQGZG41E6h4yNiaKsqyRGsSBsfwNGj8tEKpM84VH0UE7Fb U23r+qqafOxD9BJSotvb5ZHvC79SIPGzUgmQmY6TNiwxlviQY7XfiXaIIoxanmWIf1BhhXZUdKW6 FSjY96h/o7JaRp+8wo30tvJKaQmlB+qmqX/p5usoApReyJwUVpvS/6OVn44HdxfJhimkNoW7mLs4 qWiZMjp8oJmWvkgpOxXb5tU2OCGTdNm8vG6uyFxJT6+u3zTbYmu10GS6EBO+B29ZPnQ8YRR6GPHg naMB+biUEMePCUkIAS+ADDYuRxTavHU9wznQFmHUwg0G8vgoPadUj/rLCWcDC/wLKKb7rLN0UlYL Diayo6ClEFKCw2ZlouwMU9qYFVj/HXjOz1Aoa/cU8Ioolb3DFWy18/FP1fF0kayW/IsDS9/Zggff z2WyxRran+LVedfzgv78XeCPf+T+BwAAAP//AwBQSwMEFAAGAAgAAAAhACcldNTfAAAACAEAAA8A AABkcnMvZG93bnJldi54bWxMj01Pg0AQhu8m/ofNmHizS1EJIEvjRznYg4m1aTwu7AgoO0vYbYv/ 3vGkx8kzed73LVazHcQRJ987UrBcRCCQGmd6ahXs3qqrFIQPmoweHKGCb/SwKs/PCp0bd6JXPG5D K1hCPtcKuhDGXErfdGi1X7gRidmHm6wOfE6tNJM+sdwOMo6iRFrdEyd0esTHDpuv7cGy5bl6yNaf L+/p5mlj93Vl23Vmlbq8mO/vQAScw98z/Nbn6lByp9odyHgxKIiTG94SGGQgmMfpbQKiVpBdL0GW hfw/oPwBAAD//wMAUEsBAi0AFAAGAAgAAAAhALaDOJL+AAAA4QEAABMAAAAAAAAAAAAAAAAAAAAA AFtDb250ZW50X1R5cGVzXS54bWxQSwECLQAUAAYACAAAACEAOP0h/9YAAACUAQAACwAAAAAAAAAA AAAAAAAvAQAAX3JlbHMvLnJlbHNQSwECLQAUAAYACAAAACEAh3OQlsUBAADZAwAADgAAAAAAAAAA AAAAAAAuAgAAZHJzL2Uyb0RvYy54bWxQSwECLQAUAAYACAAAACEAJyV01N8AAAAIAQAADwAAAAAA AAAAAAAAAAAfBAAAZHJzL2Rvd25yZXYueG1sUEsFBgAAAAAEAAQA8wAAACsFAAAAAA== " strokecolor="#5b9bd5 [3204]" strokeweight=".5pt">
                <v:stroke endarrow="block" joinstyle="miter"/>
              </v:shape>
            </w:pict>
          </mc:Fallback>
        </mc:AlternateContent>
      </w:r>
    </w:p>
    <w:p w14:paraId="4435E1A0" w14:textId="77777777" w:rsidR="00267ACE" w:rsidRPr="00CE5F36" w:rsidRDefault="00267ACE" w:rsidP="00267ACE">
      <w:pPr>
        <w:rPr>
          <w:color w:val="000000" w:themeColor="text1"/>
        </w:rPr>
      </w:pPr>
    </w:p>
    <w:p w14:paraId="621DA2F2" w14:textId="77777777" w:rsidR="00267ACE" w:rsidRPr="00CE5F36" w:rsidRDefault="00267ACE" w:rsidP="00267ACE">
      <w:pPr>
        <w:rPr>
          <w:color w:val="000000" w:themeColor="text1"/>
        </w:rPr>
      </w:pPr>
    </w:p>
    <w:p w14:paraId="2601065E" w14:textId="77777777" w:rsidR="00267ACE" w:rsidRPr="00CE5F36" w:rsidRDefault="00267ACE" w:rsidP="00267ACE">
      <w:pPr>
        <w:rPr>
          <w:color w:val="000000" w:themeColor="text1"/>
        </w:rPr>
      </w:pPr>
      <w:r>
        <w:rPr>
          <w:noProof/>
          <w:color w:val="000000" w:themeColor="text1"/>
        </w:rPr>
        <mc:AlternateContent>
          <mc:Choice Requires="wps">
            <w:drawing>
              <wp:anchor distT="0" distB="0" distL="114300" distR="114300" simplePos="0" relativeHeight="251490304" behindDoc="0" locked="0" layoutInCell="1" allowOverlap="1" wp14:anchorId="56270A26" wp14:editId="5169AB11">
                <wp:simplePos x="0" y="0"/>
                <wp:positionH relativeFrom="column">
                  <wp:posOffset>-1432560</wp:posOffset>
                </wp:positionH>
                <wp:positionV relativeFrom="paragraph">
                  <wp:posOffset>184785</wp:posOffset>
                </wp:positionV>
                <wp:extent cx="457200" cy="434340"/>
                <wp:effectExtent l="0" t="0" r="19050" b="22860"/>
                <wp:wrapNone/>
                <wp:docPr id="1563667300" name="Oval 155"/>
                <wp:cNvGraphicFramePr/>
                <a:graphic xmlns:a="http://schemas.openxmlformats.org/drawingml/2006/main">
                  <a:graphicData uri="http://schemas.microsoft.com/office/word/2010/wordprocessingShape">
                    <wps:wsp>
                      <wps:cNvSpPr/>
                      <wps:spPr>
                        <a:xfrm>
                          <a:off x="0" y="0"/>
                          <a:ext cx="457200" cy="43434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FFC5451" w14:textId="77777777" w:rsidR="00267ACE" w:rsidRPr="00D04B6C" w:rsidRDefault="00267ACE" w:rsidP="00267ACE">
                            <w:pPr>
                              <w:jc w:val="center"/>
                              <w:rPr>
                                <w:color w:val="000000" w:themeColor="text1"/>
                              </w:rPr>
                            </w:pPr>
                            <w:r>
                              <w:rPr>
                                <w:color w:val="000000" w:themeColor="text1"/>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6270A26" id="_x0000_s1124" style="position:absolute;left:0;text-align:left;margin-left:-112.8pt;margin-top:14.55pt;width:36pt;height:34.2pt;z-index:251490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" fillcolor="#5b9bd5 [3204]" strokecolor="#091723 [484]" strokeweight="1pt">
                <v:stroke joinstyle="miter"/>
                <v:textbox>
                  <w:txbxContent>
                    <w:p w14:paraId="3FFC5451" w14:textId="77777777" w:rsidR="00267ACE" w:rsidRPr="00D04B6C" w:rsidRDefault="00267ACE" w:rsidP="00267ACE">
                      <w:pPr>
                        <w:jc w:val="center"/>
                        <w:rPr>
                          <w:color w:val="000000" w:themeColor="text1"/>
                        </w:rPr>
                      </w:pPr>
                      <w:r>
                        <w:rPr>
                          <w:color w:val="000000" w:themeColor="text1"/>
                        </w:rPr>
                        <w:t>9</w:t>
                      </w:r>
                    </w:p>
                  </w:txbxContent>
                </v:textbox>
              </v:oval>
            </w:pict>
          </mc:Fallback>
        </mc:AlternateContent>
      </w:r>
      <w:r>
        <w:rPr>
          <w:noProof/>
          <w:color w:val="000000" w:themeColor="text1"/>
          <w:sz w:val="36"/>
          <w:szCs w:val="36"/>
          <w:u w:val="single"/>
        </w:rPr>
        <mc:AlternateContent>
          <mc:Choice Requires="wps">
            <w:drawing>
              <wp:anchor distT="0" distB="0" distL="114300" distR="114300" simplePos="0" relativeHeight="251484160" behindDoc="0" locked="0" layoutInCell="1" allowOverlap="1" wp14:anchorId="1D45335C" wp14:editId="7EC78578">
                <wp:simplePos x="0" y="0"/>
                <wp:positionH relativeFrom="column">
                  <wp:posOffset>3419475</wp:posOffset>
                </wp:positionH>
                <wp:positionV relativeFrom="paragraph">
                  <wp:posOffset>120015</wp:posOffset>
                </wp:positionV>
                <wp:extent cx="962025" cy="457200"/>
                <wp:effectExtent l="0" t="0" r="28575" b="19050"/>
                <wp:wrapNone/>
                <wp:docPr id="1665314422" name="Rectangle 154"/>
                <wp:cNvGraphicFramePr/>
                <a:graphic xmlns:a="http://schemas.openxmlformats.org/drawingml/2006/main">
                  <a:graphicData uri="http://schemas.microsoft.com/office/word/2010/wordprocessingShape">
                    <wps:wsp>
                      <wps:cNvSpPr/>
                      <wps:spPr>
                        <a:xfrm>
                          <a:off x="0" y="0"/>
                          <a:ext cx="962025"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E3B78DF" w14:textId="77777777" w:rsidR="00267ACE" w:rsidRPr="00D04B6C" w:rsidRDefault="00267ACE"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PHÍ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45335C" id="_x0000_s1125" style="position:absolute;left:0;text-align:left;margin-left:269.25pt;margin-top:9.45pt;width:75.75pt;height:36pt;z-index:25148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" fillcolor="#5b9bd5 [3204]" strokecolor="#091723 [484]" strokeweight="1pt">
                <v:textbox>
                  <w:txbxContent>
                    <w:p w14:paraId="4E3B78DF" w14:textId="77777777" w:rsidR="00267ACE" w:rsidRPr="00D04B6C" w:rsidRDefault="00267ACE"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PHÍ</w:t>
                      </w:r>
                    </w:p>
                  </w:txbxContent>
                </v:textbox>
              </v:rect>
            </w:pict>
          </mc:Fallback>
        </mc:AlternateContent>
      </w:r>
      <w:r>
        <w:rPr>
          <w:noProof/>
          <w:color w:val="000000" w:themeColor="text1"/>
          <w:sz w:val="36"/>
          <w:szCs w:val="36"/>
          <w:u w:val="single"/>
        </w:rPr>
        <mc:AlternateContent>
          <mc:Choice Requires="wps">
            <w:drawing>
              <wp:anchor distT="0" distB="0" distL="114300" distR="114300" simplePos="0" relativeHeight="251482112" behindDoc="0" locked="0" layoutInCell="1" allowOverlap="1" wp14:anchorId="028B50B6" wp14:editId="7FB285E4">
                <wp:simplePos x="0" y="0"/>
                <wp:positionH relativeFrom="column">
                  <wp:posOffset>2305050</wp:posOffset>
                </wp:positionH>
                <wp:positionV relativeFrom="paragraph">
                  <wp:posOffset>129540</wp:posOffset>
                </wp:positionV>
                <wp:extent cx="962025" cy="457200"/>
                <wp:effectExtent l="0" t="0" r="28575" b="19050"/>
                <wp:wrapNone/>
                <wp:docPr id="722707736" name="Rectangle 154"/>
                <wp:cNvGraphicFramePr/>
                <a:graphic xmlns:a="http://schemas.openxmlformats.org/drawingml/2006/main">
                  <a:graphicData uri="http://schemas.microsoft.com/office/word/2010/wordprocessingShape">
                    <wps:wsp>
                      <wps:cNvSpPr/>
                      <wps:spPr>
                        <a:xfrm>
                          <a:off x="0" y="0"/>
                          <a:ext cx="962025"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A98EDDC" w14:textId="77777777" w:rsidR="00267ACE" w:rsidRPr="00D04B6C" w:rsidRDefault="00267ACE"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KIỂNG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8B50B6" id="_x0000_s1126" style="position:absolute;left:0;text-align:left;margin-left:181.5pt;margin-top:10.2pt;width:75.75pt;height:36pt;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" fillcolor="#5b9bd5 [3204]" strokecolor="#091723 [484]" strokeweight="1pt">
                <v:textbox>
                  <w:txbxContent>
                    <w:p w14:paraId="5A98EDDC" w14:textId="77777777" w:rsidR="00267ACE" w:rsidRPr="00D04B6C" w:rsidRDefault="00267ACE"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KIỂNG</w:t>
                      </w:r>
                    </w:p>
                  </w:txbxContent>
                </v:textbox>
              </v:rect>
            </w:pict>
          </mc:Fallback>
        </mc:AlternateContent>
      </w:r>
      <w:r>
        <w:rPr>
          <w:noProof/>
          <w:color w:val="000000" w:themeColor="text1"/>
          <w:sz w:val="36"/>
          <w:szCs w:val="36"/>
          <w:u w:val="single"/>
        </w:rPr>
        <mc:AlternateContent>
          <mc:Choice Requires="wps">
            <w:drawing>
              <wp:anchor distT="0" distB="0" distL="114300" distR="114300" simplePos="0" relativeHeight="251480064" behindDoc="0" locked="0" layoutInCell="1" allowOverlap="1" wp14:anchorId="71A0AE6B" wp14:editId="61E3EAC6">
                <wp:simplePos x="0" y="0"/>
                <wp:positionH relativeFrom="column">
                  <wp:posOffset>1247775</wp:posOffset>
                </wp:positionH>
                <wp:positionV relativeFrom="paragraph">
                  <wp:posOffset>139065</wp:posOffset>
                </wp:positionV>
                <wp:extent cx="962025" cy="457200"/>
                <wp:effectExtent l="0" t="0" r="28575" b="19050"/>
                <wp:wrapNone/>
                <wp:docPr id="671388586" name="Rectangle 154"/>
                <wp:cNvGraphicFramePr/>
                <a:graphic xmlns:a="http://schemas.openxmlformats.org/drawingml/2006/main">
                  <a:graphicData uri="http://schemas.microsoft.com/office/word/2010/wordprocessingShape">
                    <wps:wsp>
                      <wps:cNvSpPr/>
                      <wps:spPr>
                        <a:xfrm>
                          <a:off x="0" y="0"/>
                          <a:ext cx="962025"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7E9EB83" w14:textId="77777777" w:rsidR="00267ACE" w:rsidRPr="00D04B6C" w:rsidRDefault="00267ACE"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RẬM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A0AE6B" id="_x0000_s1127" style="position:absolute;left:0;text-align:left;margin-left:98.25pt;margin-top:10.95pt;width:75.75pt;height:36pt;z-index:25148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" fillcolor="#5b9bd5 [3204]" strokecolor="#091723 [484]" strokeweight="1pt">
                <v:textbox>
                  <w:txbxContent>
                    <w:p w14:paraId="37E9EB83" w14:textId="77777777" w:rsidR="00267ACE" w:rsidRPr="00D04B6C" w:rsidRDefault="00267ACE"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RẬM</w:t>
                      </w:r>
                    </w:p>
                  </w:txbxContent>
                </v:textbox>
              </v:rect>
            </w:pict>
          </mc:Fallback>
        </mc:AlternateContent>
      </w:r>
      <w:r>
        <w:rPr>
          <w:noProof/>
          <w:color w:val="000000" w:themeColor="text1"/>
          <w:sz w:val="36"/>
          <w:szCs w:val="36"/>
          <w:u w:val="single"/>
        </w:rPr>
        <mc:AlternateContent>
          <mc:Choice Requires="wps">
            <w:drawing>
              <wp:anchor distT="0" distB="0" distL="114300" distR="114300" simplePos="0" relativeHeight="251478016" behindDoc="0" locked="0" layoutInCell="1" allowOverlap="1" wp14:anchorId="6E9BE18B" wp14:editId="5E439625">
                <wp:simplePos x="0" y="0"/>
                <wp:positionH relativeFrom="column">
                  <wp:posOffset>190500</wp:posOffset>
                </wp:positionH>
                <wp:positionV relativeFrom="paragraph">
                  <wp:posOffset>129540</wp:posOffset>
                </wp:positionV>
                <wp:extent cx="971550" cy="457200"/>
                <wp:effectExtent l="0" t="0" r="19050" b="19050"/>
                <wp:wrapNone/>
                <wp:docPr id="259046308" name="Rectangle 154"/>
                <wp:cNvGraphicFramePr/>
                <a:graphic xmlns:a="http://schemas.openxmlformats.org/drawingml/2006/main">
                  <a:graphicData uri="http://schemas.microsoft.com/office/word/2010/wordprocessingShape">
                    <wps:wsp>
                      <wps:cNvSpPr/>
                      <wps:spPr>
                        <a:xfrm>
                          <a:off x="0" y="0"/>
                          <a:ext cx="97155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3FCCB38" w14:textId="77777777" w:rsidR="00267ACE" w:rsidRPr="00D04B6C" w:rsidRDefault="00267ACE"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LƯƠNG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9BE18B" id="_x0000_s1128" style="position:absolute;left:0;text-align:left;margin-left:15pt;margin-top:10.2pt;width:76.5pt;height:36pt;z-index:25147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" fillcolor="#5b9bd5 [3204]" strokecolor="#091723 [484]" strokeweight="1pt">
                <v:textbox>
                  <w:txbxContent>
                    <w:p w14:paraId="23FCCB38" w14:textId="77777777" w:rsidR="00267ACE" w:rsidRPr="00D04B6C" w:rsidRDefault="00267ACE"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LƯƠNG</w:t>
                      </w:r>
                    </w:p>
                  </w:txbxContent>
                </v:textbox>
              </v:rect>
            </w:pict>
          </mc:Fallback>
        </mc:AlternateContent>
      </w:r>
      <w:r>
        <w:rPr>
          <w:noProof/>
          <w:color w:val="000000" w:themeColor="text1"/>
          <w:sz w:val="36"/>
          <w:szCs w:val="36"/>
          <w:u w:val="single"/>
        </w:rPr>
        <mc:AlternateContent>
          <mc:Choice Requires="wps">
            <w:drawing>
              <wp:anchor distT="0" distB="0" distL="114300" distR="114300" simplePos="0" relativeHeight="251471872" behindDoc="0" locked="0" layoutInCell="1" allowOverlap="1" wp14:anchorId="486771FA" wp14:editId="7AED4CBA">
                <wp:simplePos x="0" y="0"/>
                <wp:positionH relativeFrom="column">
                  <wp:posOffset>-847724</wp:posOffset>
                </wp:positionH>
                <wp:positionV relativeFrom="paragraph">
                  <wp:posOffset>139065</wp:posOffset>
                </wp:positionV>
                <wp:extent cx="914400" cy="457200"/>
                <wp:effectExtent l="0" t="0" r="19050" b="19050"/>
                <wp:wrapNone/>
                <wp:docPr id="746623520" name="Rectangle 154"/>
                <wp:cNvGraphicFramePr/>
                <a:graphic xmlns:a="http://schemas.openxmlformats.org/drawingml/2006/main">
                  <a:graphicData uri="http://schemas.microsoft.com/office/word/2010/wordprocessingShape">
                    <wps:wsp>
                      <wps:cNvSpPr/>
                      <wps:spPr>
                        <a:xfrm>
                          <a:off x="0" y="0"/>
                          <a:ext cx="91440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40CF9E3" w14:textId="77777777" w:rsidR="00267ACE" w:rsidRPr="00D04B6C" w:rsidRDefault="00267ACE"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TẠO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6771FA" id="_x0000_s1129" style="position:absolute;left:0;text-align:left;margin-left:-66.75pt;margin-top:10.95pt;width:1in;height:36pt;z-index:25147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" fillcolor="#5b9bd5 [3204]" strokecolor="#091723 [484]" strokeweight="1pt">
                <v:textbox>
                  <w:txbxContent>
                    <w:p w14:paraId="340CF9E3" w14:textId="77777777" w:rsidR="00267ACE" w:rsidRPr="00D04B6C" w:rsidRDefault="00267ACE"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TẠO</w:t>
                      </w:r>
                    </w:p>
                  </w:txbxContent>
                </v:textbox>
              </v:rect>
            </w:pict>
          </mc:Fallback>
        </mc:AlternateContent>
      </w:r>
    </w:p>
    <w:p w14:paraId="105DFF92" w14:textId="77777777" w:rsidR="00267ACE" w:rsidRPr="00CE5F36" w:rsidRDefault="00267ACE" w:rsidP="00267ACE">
      <w:pPr>
        <w:rPr>
          <w:color w:val="000000" w:themeColor="text1"/>
        </w:rPr>
      </w:pPr>
    </w:p>
    <w:p w14:paraId="01223918" w14:textId="77777777" w:rsidR="00267ACE" w:rsidRPr="00CE5F36" w:rsidRDefault="00267ACE" w:rsidP="00267ACE">
      <w:pPr>
        <w:rPr>
          <w:color w:val="000000" w:themeColor="text1"/>
        </w:rPr>
      </w:pPr>
    </w:p>
    <w:p w14:paraId="18F4F1E9" w14:textId="188F547E" w:rsidR="00267ACE" w:rsidRPr="00CE5F36" w:rsidRDefault="007779B2" w:rsidP="00267ACE">
      <w:pPr>
        <w:rPr>
          <w:color w:val="000000" w:themeColor="text1"/>
        </w:rPr>
      </w:pPr>
      <w:r>
        <w:rPr>
          <w:noProof/>
          <w:color w:val="000000" w:themeColor="text1"/>
        </w:rPr>
        <mc:AlternateContent>
          <mc:Choice Requires="wps">
            <w:drawing>
              <wp:anchor distT="0" distB="0" distL="114300" distR="114300" simplePos="0" relativeHeight="251527168" behindDoc="0" locked="0" layoutInCell="1" allowOverlap="1" wp14:anchorId="62A859CE" wp14:editId="25FDEDCD">
                <wp:simplePos x="0" y="0"/>
                <wp:positionH relativeFrom="column">
                  <wp:posOffset>685165</wp:posOffset>
                </wp:positionH>
                <wp:positionV relativeFrom="paragraph">
                  <wp:posOffset>128905</wp:posOffset>
                </wp:positionV>
                <wp:extent cx="1231265" cy="472440"/>
                <wp:effectExtent l="0" t="0" r="83185" b="60960"/>
                <wp:wrapNone/>
                <wp:docPr id="1414727619" name="Straight Arrow Connector 157"/>
                <wp:cNvGraphicFramePr/>
                <a:graphic xmlns:a="http://schemas.openxmlformats.org/drawingml/2006/main">
                  <a:graphicData uri="http://schemas.microsoft.com/office/word/2010/wordprocessingShape">
                    <wps:wsp>
                      <wps:cNvCnPr/>
                      <wps:spPr>
                        <a:xfrm>
                          <a:off x="0" y="0"/>
                          <a:ext cx="1231265" cy="4724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FB9424" id="Straight Arrow Connector 157" o:spid="_x0000_s1026" type="#_x0000_t32" style="position:absolute;margin-left:53.95pt;margin-top:10.15pt;width:96.95pt;height:37.2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l7KSXvgEAANADAAAOAAAAZHJzL2Uyb0RvYy54bWysU9uO0zAQfUfiHyy/01woC4qa7kMXeEGw YuEDvM44seTYlj00yd8zdtsUARLaFS8TX+acmTk+2d3Oo2FHCFE72/JqU3IGVrpO277l3799ePWO s4jCdsI4Cy1fIPLb/csXu8k3ULvBmQ4CIxIbm8m3fED0TVFEOcAo4sZ5sHSpXBgF0jb0RRfEROyj KeqyvCkmFzofnIQY6fTudMn3mV8pkPhFqQjITMupN8wx5PiYYrHfiaYPwg9antsQz+hiFNpS0ZXq TqBgP4L+g2rUMrjoFG6kGwunlJaQZ6BpqvK3aR4G4SHPQuJEv8oU/x+t/Hw82PtAMkw+NtHfhzTF rMKYvtQfm7NYyyoWzMgkHVb166q+ecOZpLvt23q7zWoWV7QPET+CG1latDxiELof8OCspXdxocqK ieOniFSfgBdAKm1siii0eW87hosn82DQwvYG0qtRekoprm3nFS4GTvCvoJjuUqO5THYUHExgR0Fe EFKCxWplouwEU9qYFVj+G3jOT1DIbnsKeEXkys7iCh61deFv1XG+tKxO+RcFTnMnCR5dt+QHzdKQ bbJWZ4snX/66z/Drj7j/CQAA//8DAFBLAwQUAAYACAAAACEAnPjAiN0AAAAJAQAADwAAAGRycy9k b3ducmV2LnhtbEyPwU7DMBBE70j8g7VI3KjdFFES4lQIiR5BFA5wc+NtHDVeR7GbBL6e5USPo32a fVNuZt+JEYfYBtKwXCgQSHWwLTUaPt6fb+5BxGTImi4QavjGCJvq8qI0hQ0TveG4S43gEoqF0eBS 6gspY+3Qm7gIPRLfDmHwJnEcGmkHM3G572Sm1J30piX+4EyPTw7r4+7kNbw2n6PPaNvKQ/71s21e 7NFNSevrq/nxAUTCOf3D8KfP6lCx0z6cyEbRcVbrnFENmVqBYGCllrxlryG/XYOsSnm+oPoFAAD/ /wMAUEsBAi0AFAAGAAgAAAAhALaDOJL+AAAA4QEAABMAAAAAAAAAAAAAAAAAAAAAAFtDb250ZW50 X1R5cGVzXS54bWxQSwECLQAUAAYACAAAACEAOP0h/9YAAACUAQAACwAAAAAAAAAAAAAAAAAvAQAA X3JlbHMvLnJlbHNQSwECLQAUAAYACAAAACEAJeykl74BAADQAwAADgAAAAAAAAAAAAAAAAAuAgAA ZHJzL2Uyb0RvYy54bWxQSwECLQAUAAYACAAAACEAnPjAiN0AAAAJAQAADwAAAAAAAAAAAAAAAAAY BAAAZHJzL2Rvd25yZXYueG1sUEsFBgAAAAAEAAQA8wAAACIFAAAAAA== " strokecolor="#5b9bd5 [3204]" strokeweight=".5pt">
                <v:stroke endarrow="block" joinstyle="miter"/>
              </v:shape>
            </w:pict>
          </mc:Fallback>
        </mc:AlternateContent>
      </w:r>
      <w:r>
        <w:rPr>
          <w:noProof/>
          <w:color w:val="000000" w:themeColor="text1"/>
        </w:rPr>
        <mc:AlternateContent>
          <mc:Choice Requires="wps">
            <w:drawing>
              <wp:anchor distT="0" distB="0" distL="114300" distR="114300" simplePos="0" relativeHeight="251525120" behindDoc="0" locked="0" layoutInCell="1" allowOverlap="1" wp14:anchorId="1F135F6C" wp14:editId="7AABA5A0">
                <wp:simplePos x="0" y="0"/>
                <wp:positionH relativeFrom="column">
                  <wp:posOffset>636270</wp:posOffset>
                </wp:positionH>
                <wp:positionV relativeFrom="paragraph">
                  <wp:posOffset>136525</wp:posOffset>
                </wp:positionV>
                <wp:extent cx="45719" cy="426720"/>
                <wp:effectExtent l="38100" t="0" r="69215" b="49530"/>
                <wp:wrapNone/>
                <wp:docPr id="1745968868" name="Straight Arrow Connector 157"/>
                <wp:cNvGraphicFramePr/>
                <a:graphic xmlns:a="http://schemas.openxmlformats.org/drawingml/2006/main">
                  <a:graphicData uri="http://schemas.microsoft.com/office/word/2010/wordprocessingShape">
                    <wps:wsp>
                      <wps:cNvCnPr/>
                      <wps:spPr>
                        <a:xfrm>
                          <a:off x="0" y="0"/>
                          <a:ext cx="45719" cy="4267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D37488" id="Straight Arrow Connector 157" o:spid="_x0000_s1026" type="#_x0000_t32" style="position:absolute;margin-left:50.1pt;margin-top:10.75pt;width:3.6pt;height:33.6pt;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pMgCuvgEAAM4DAAAOAAAAZHJzL2Uyb0RvYy54bWysU9uO0zAQfUfiHyy/0yTVsgtR033oAi8I Vlw+wOuME0u+yR6a9O8ZO22KACGBeJn4MmfmzPHJ7n62hh0hJu1dx5tNzRk46Xvtho5//fL2xSvO EgrXC+MddPwEid/vnz/bTaGFrR+96SEyKuJSO4WOj4ihraokR7AibXwAR5fKRyuQtnGo+igmqm5N ta3r22rysQ/RS0iJTh+WS74v9ZUCiR+VSoDMdJy4YYmxxKccq/1OtEMUYdTyTEP8AwsrtKOma6kH gYJ9i/qXUlbL6JNXuJHeVl4pLaHMQNM09U/TfB5FgDILiZPCKlP6f2Xlh+PBPUaSYQqpTeEx5ilm FW3+Ej82F7FOq1gwI5N0ePPyrnnNmaSbm+3t3bZoWV2xISZ8B96yvOh4wij0MOLBO0ev4mNT9BLH 9wmpOwEvgNzYuBxRaPPG9QxPgayDUQs3GMhvRuk5pbqSLis8GVjgn0Ax3RPNpU3xExxMZEdBThBS gsNmrUTZGaa0MSuwLvz+CDznZygUr/0NeEWUzt7hCrba+fi77jhfKKsl/6LAMneW4Mn3p/KcRRoy TdHqbPDsyh/3BX79DfffAQAA//8DAFBLAwQUAAYACAAAACEACovqe90AAAAJAQAADwAAAGRycy9k b3ducmV2LnhtbEyPwU7DMBBE70j8g7VI3KjdCGgIcaqqEj2CaHuAmxtv7ajxOordJPD1uCd6HO3T zNtyObmWDdiHxpOE+UwAQ6q9bshI2O/eHnJgISrSqvWEEn4wwLK6vSlVof1Inzhso2GphEKhJNgY u4LzUFt0Ksx8h5RuR987FVPsDde9GlO5a3kmxDN3qqG0YFWHa4v1aXt2Ej7M1+Ay2jT8+PL9uzHv +mTHKOX93bR6BRZxiv8wXPSTOlTJ6eDPpANrUxYiS6iEbP4E7AKIxSOwg4Q8XwCvSn79QfUHAAD/ /wMAUEsBAi0AFAAGAAgAAAAhALaDOJL+AAAA4QEAABMAAAAAAAAAAAAAAAAAAAAAAFtDb250ZW50 X1R5cGVzXS54bWxQSwECLQAUAAYACAAAACEAOP0h/9YAAACUAQAACwAAAAAAAAAAAAAAAAAvAQAA X3JlbHMvLnJlbHNQSwECLQAUAAYACAAAACEA6TIArr4BAADOAwAADgAAAAAAAAAAAAAAAAAuAgAA ZHJzL2Uyb0RvYy54bWxQSwECLQAUAAYACAAAACEACovqe90AAAAJAQAADwAAAAAAAAAAAAAAAAAY BAAAZHJzL2Rvd25yZXYueG1sUEsFBgAAAAAEAAQA8wAAACIFAAAAAA== " strokecolor="#5b9bd5 [3204]" strokeweight=".5pt">
                <v:stroke endarrow="block" joinstyle="miter"/>
              </v:shape>
            </w:pict>
          </mc:Fallback>
        </mc:AlternateContent>
      </w:r>
      <w:r>
        <w:rPr>
          <w:noProof/>
          <w:color w:val="000000" w:themeColor="text1"/>
        </w:rPr>
        <mc:AlternateContent>
          <mc:Choice Requires="wps">
            <w:drawing>
              <wp:anchor distT="0" distB="0" distL="114300" distR="114300" simplePos="0" relativeHeight="251523072" behindDoc="0" locked="0" layoutInCell="1" allowOverlap="1" wp14:anchorId="0AF6F5E8" wp14:editId="34B40EE1">
                <wp:simplePos x="0" y="0"/>
                <wp:positionH relativeFrom="column">
                  <wp:posOffset>-304801</wp:posOffset>
                </wp:positionH>
                <wp:positionV relativeFrom="paragraph">
                  <wp:posOffset>136525</wp:posOffset>
                </wp:positionV>
                <wp:extent cx="1031875" cy="426720"/>
                <wp:effectExtent l="38100" t="0" r="15875" b="68580"/>
                <wp:wrapNone/>
                <wp:docPr id="2089632281" name="Straight Arrow Connector 157"/>
                <wp:cNvGraphicFramePr/>
                <a:graphic xmlns:a="http://schemas.openxmlformats.org/drawingml/2006/main">
                  <a:graphicData uri="http://schemas.microsoft.com/office/word/2010/wordprocessingShape">
                    <wps:wsp>
                      <wps:cNvCnPr/>
                      <wps:spPr>
                        <a:xfrm flipH="1">
                          <a:off x="0" y="0"/>
                          <a:ext cx="1031875" cy="4267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C5758C" id="Straight Arrow Connector 157" o:spid="_x0000_s1026" type="#_x0000_t32" style="position:absolute;margin-left:-24pt;margin-top:10.75pt;width:81.25pt;height:33.6pt;flip:x;z-index:25152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qOSUIxgEAANoDAAAOAAAAZHJzL2Uyb0RvYy54bWysU8uO1DAQvCPxD5bvTJIBdlfRZPYwy+OA YLXAB3iddmLJL9nNJPP3tJ2ZLAIkBOLScuyu6q7qzu52toYdISbtXcebTc0ZOOl77YaOf/3y9sUN ZwmF64XxDjp+gsRv98+f7abQwtaP3vQQGZG41E6h4yNiaKsqyRGsSBsfwNGj8tEKpM84VH0UE7Fb U23r+qqafOxD9BJSotu75ZHvC79SIPGTUgmQmY5Tb1hiLPExx2q/E+0QRRi1PLch/qELK7SjoivV nUDBvkX9C5XVMvrkFW6kt5VXSksoGkhNU/+k5vMoAhQtZE4Kq03p/9HKj8eDu49kwxRSm8J9zCpm FS1TRof3NNOiizplc7HttNoGMzJJl039srm5fs2ZpLdX26vrbfG1WngyX4gJ34G3LB86njAKPYx4 8M7RhHxcaojjh4TUCQEvgAw2LkcU2rxxPcNToDXCqIUbDOT5UXpOqZ4ElBOeDCzwB1BM97nRIqXs FhxMZEdBWyGkBIfNykTZGaa0MSuw/jPwnJ+hUPbub8ArolT2Dlew1c7H31XH+dKyWvIvDiy6swWP vj+V0RZraIGKV+dlzxv643eBP/2S++8AAAD//wMAUEsDBBQABgAIAAAAIQDjGydJ4AAAAAkBAAAP AAAAZHJzL2Rvd25yZXYueG1sTI9NT8MwDIbvSPyHyEjctrTTgKw0nfhYD+yAxECIY9qYttA4VZNt 5d/jneBmy68eP2++nlwvDjiGzpOGdJ6AQKq97ajR8PZazhSIEA1Z03tCDT8YYF2cn+Ums/5IL3jY xUYwhEJmNLQxDpmUoW7RmTD3AxLfPv3oTOR1bKQdzZHhrpeLJLmWznTEH1oz4EOL9fdu75jyVN6v Nl/PH2r7uHXvVemazcppfXkx3d2CiDjFvzCc9FkdCnaq/J5sEL2G2VJxl6hhkV6BOAXSJQ+VBqVu QBa5/N+g+AUAAP//AwBQSwECLQAUAAYACAAAACEAtoM4kv4AAADhAQAAEwAAAAAAAAAAAAAAAAAA AAAAW0NvbnRlbnRfVHlwZXNdLnhtbFBLAQItABQABgAIAAAAIQA4/SH/1gAAAJQBAAALAAAAAAAA AAAAAAAAAC8BAABfcmVscy8ucmVsc1BLAQItABQABgAIAAAAIQCqOSUIxgEAANoDAAAOAAAAAAAA AAAAAAAAAC4CAABkcnMvZTJvRG9jLnhtbFBLAQItABQABgAIAAAAIQDjGydJ4AAAAAkBAAAPAAAA AAAAAAAAAAAAACAEAABkcnMvZG93bnJldi54bWxQSwUGAAAAAAQABADzAAAALQUAAAAA " strokecolor="#5b9bd5 [3204]" strokeweight=".5pt">
                <v:stroke endarrow="block" joinstyle="miter"/>
              </v:shape>
            </w:pict>
          </mc:Fallback>
        </mc:AlternateContent>
      </w:r>
    </w:p>
    <w:p w14:paraId="07F14739" w14:textId="635A417D" w:rsidR="00267ACE" w:rsidRPr="00CE5F36" w:rsidRDefault="00267ACE" w:rsidP="00267ACE">
      <w:pPr>
        <w:rPr>
          <w:color w:val="000000" w:themeColor="text1"/>
        </w:rPr>
      </w:pPr>
    </w:p>
    <w:p w14:paraId="4E4610F0" w14:textId="77777777" w:rsidR="00267ACE" w:rsidRPr="00CE5F36" w:rsidRDefault="00267ACE" w:rsidP="00267ACE">
      <w:pPr>
        <w:rPr>
          <w:color w:val="000000" w:themeColor="text1"/>
        </w:rPr>
      </w:pPr>
    </w:p>
    <w:p w14:paraId="7104A45C" w14:textId="77777777" w:rsidR="00267ACE" w:rsidRPr="00CE5F36" w:rsidRDefault="00267ACE" w:rsidP="00267ACE">
      <w:pPr>
        <w:rPr>
          <w:color w:val="000000" w:themeColor="text1"/>
        </w:rPr>
      </w:pPr>
      <w:r>
        <w:rPr>
          <w:noProof/>
          <w:color w:val="000000" w:themeColor="text1"/>
        </w:rPr>
        <mc:AlternateContent>
          <mc:Choice Requires="wps">
            <w:drawing>
              <wp:anchor distT="0" distB="0" distL="114300" distR="114300" simplePos="0" relativeHeight="251486208" behindDoc="0" locked="0" layoutInCell="1" allowOverlap="1" wp14:anchorId="53EF447D" wp14:editId="4758405C">
                <wp:simplePos x="0" y="0"/>
                <wp:positionH relativeFrom="column">
                  <wp:posOffset>-1478280</wp:posOffset>
                </wp:positionH>
                <wp:positionV relativeFrom="paragraph">
                  <wp:posOffset>148590</wp:posOffset>
                </wp:positionV>
                <wp:extent cx="502920" cy="434340"/>
                <wp:effectExtent l="0" t="0" r="11430" b="22860"/>
                <wp:wrapNone/>
                <wp:docPr id="853200264" name="Oval 155"/>
                <wp:cNvGraphicFramePr/>
                <a:graphic xmlns:a="http://schemas.openxmlformats.org/drawingml/2006/main">
                  <a:graphicData uri="http://schemas.microsoft.com/office/word/2010/wordprocessingShape">
                    <wps:wsp>
                      <wps:cNvSpPr/>
                      <wps:spPr>
                        <a:xfrm>
                          <a:off x="0" y="0"/>
                          <a:ext cx="502920" cy="43434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0DB4B6F" w14:textId="77777777" w:rsidR="00267ACE" w:rsidRPr="00D04B6C" w:rsidRDefault="00267ACE" w:rsidP="00267ACE">
                            <w:pPr>
                              <w:jc w:val="center"/>
                              <w:rPr>
                                <w:color w:val="000000" w:themeColor="text1"/>
                              </w:rPr>
                            </w:pPr>
                            <w:r>
                              <w:rPr>
                                <w:color w:val="000000" w:themeColor="text1"/>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3EF447D" id="_x0000_s1130" style="position:absolute;left:0;text-align:left;margin-left:-116.4pt;margin-top:11.7pt;width:39.6pt;height:34.2pt;z-index:251486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" fillcolor="#5b9bd5 [3204]" strokecolor="#091723 [484]" strokeweight="1pt">
                <v:stroke joinstyle="miter"/>
                <v:textbox>
                  <w:txbxContent>
                    <w:p w14:paraId="70DB4B6F" w14:textId="77777777" w:rsidR="00267ACE" w:rsidRPr="00D04B6C" w:rsidRDefault="00267ACE" w:rsidP="00267ACE">
                      <w:pPr>
                        <w:jc w:val="center"/>
                        <w:rPr>
                          <w:color w:val="000000" w:themeColor="text1"/>
                        </w:rPr>
                      </w:pPr>
                      <w:r>
                        <w:rPr>
                          <w:color w:val="000000" w:themeColor="text1"/>
                        </w:rPr>
                        <w:t>10</w:t>
                      </w:r>
                    </w:p>
                  </w:txbxContent>
                </v:textbox>
              </v:oval>
            </w:pict>
          </mc:Fallback>
        </mc:AlternateContent>
      </w:r>
      <w:r>
        <w:rPr>
          <w:noProof/>
          <w:color w:val="000000" w:themeColor="text1"/>
          <w:sz w:val="36"/>
          <w:szCs w:val="36"/>
          <w:u w:val="single"/>
        </w:rPr>
        <mc:AlternateContent>
          <mc:Choice Requires="wps">
            <w:drawing>
              <wp:anchor distT="0" distB="0" distL="114300" distR="114300" simplePos="0" relativeHeight="251475968" behindDoc="0" locked="0" layoutInCell="1" allowOverlap="1" wp14:anchorId="70FCA88B" wp14:editId="70934ED1">
                <wp:simplePos x="0" y="0"/>
                <wp:positionH relativeFrom="column">
                  <wp:posOffset>1299845</wp:posOffset>
                </wp:positionH>
                <wp:positionV relativeFrom="paragraph">
                  <wp:posOffset>125730</wp:posOffset>
                </wp:positionV>
                <wp:extent cx="914400" cy="457200"/>
                <wp:effectExtent l="0" t="0" r="19050" b="19050"/>
                <wp:wrapNone/>
                <wp:docPr id="734448097" name="Rectangle 154"/>
                <wp:cNvGraphicFramePr/>
                <a:graphic xmlns:a="http://schemas.openxmlformats.org/drawingml/2006/main">
                  <a:graphicData uri="http://schemas.microsoft.com/office/word/2010/wordprocessingShape">
                    <wps:wsp>
                      <wps:cNvSpPr/>
                      <wps:spPr>
                        <a:xfrm>
                          <a:off x="0" y="0"/>
                          <a:ext cx="91440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7E9D697" w14:textId="79A1DBEB" w:rsidR="00267ACE" w:rsidRPr="00D04B6C" w:rsidRDefault="00267ACE"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NHIỄM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FCA88B" id="_x0000_s1131" style="position:absolute;left:0;text-align:left;margin-left:102.35pt;margin-top:9.9pt;width:1in;height:36pt;z-index:25147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" fillcolor="#5b9bd5 [3204]" strokecolor="#091723 [484]" strokeweight="1pt">
                <v:textbox>
                  <w:txbxContent>
                    <w:p w14:paraId="27E9D697" w14:textId="79A1DBEB" w:rsidR="00267ACE" w:rsidRPr="00D04B6C" w:rsidRDefault="00267ACE"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NHIỄM</w:t>
                      </w:r>
                    </w:p>
                  </w:txbxContent>
                </v:textbox>
              </v:rect>
            </w:pict>
          </mc:Fallback>
        </mc:AlternateContent>
      </w:r>
      <w:r>
        <w:rPr>
          <w:noProof/>
          <w:color w:val="000000" w:themeColor="text1"/>
          <w:sz w:val="36"/>
          <w:szCs w:val="36"/>
          <w:u w:val="single"/>
        </w:rPr>
        <mc:AlternateContent>
          <mc:Choice Requires="wps">
            <w:drawing>
              <wp:anchor distT="0" distB="0" distL="114300" distR="114300" simplePos="0" relativeHeight="251473920" behindDoc="0" locked="0" layoutInCell="1" allowOverlap="1" wp14:anchorId="11FE349A" wp14:editId="7CA567FD">
                <wp:simplePos x="0" y="0"/>
                <wp:positionH relativeFrom="column">
                  <wp:posOffset>246380</wp:posOffset>
                </wp:positionH>
                <wp:positionV relativeFrom="paragraph">
                  <wp:posOffset>125730</wp:posOffset>
                </wp:positionV>
                <wp:extent cx="914400" cy="457200"/>
                <wp:effectExtent l="0" t="0" r="19050" b="19050"/>
                <wp:wrapNone/>
                <wp:docPr id="894645922" name="Rectangle 154"/>
                <wp:cNvGraphicFramePr/>
                <a:graphic xmlns:a="http://schemas.openxmlformats.org/drawingml/2006/main">
                  <a:graphicData uri="http://schemas.microsoft.com/office/word/2010/wordprocessingShape">
                    <wps:wsp>
                      <wps:cNvSpPr/>
                      <wps:spPr>
                        <a:xfrm>
                          <a:off x="0" y="0"/>
                          <a:ext cx="91440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0DA1CAC" w14:textId="493510B0" w:rsidR="00267ACE" w:rsidRPr="00D04B6C" w:rsidRDefault="00267ACE"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CAI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FE349A" id="_x0000_s1132" style="position:absolute;left:0;text-align:left;margin-left:19.4pt;margin-top:9.9pt;width:1in;height:36pt;z-index:25147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" fillcolor="#5b9bd5 [3204]" strokecolor="#091723 [484]" strokeweight="1pt">
                <v:textbox>
                  <w:txbxContent>
                    <w:p w14:paraId="50DA1CAC" w14:textId="493510B0" w:rsidR="00267ACE" w:rsidRPr="00D04B6C" w:rsidRDefault="00267ACE"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CAI</w:t>
                      </w:r>
                    </w:p>
                  </w:txbxContent>
                </v:textbox>
              </v:rect>
            </w:pict>
          </mc:Fallback>
        </mc:AlternateContent>
      </w:r>
      <w:r>
        <w:rPr>
          <w:noProof/>
          <w:color w:val="000000" w:themeColor="text1"/>
          <w:sz w:val="36"/>
          <w:szCs w:val="36"/>
          <w:u w:val="single"/>
        </w:rPr>
        <mc:AlternateContent>
          <mc:Choice Requires="wps">
            <w:drawing>
              <wp:anchor distT="0" distB="0" distL="114300" distR="114300" simplePos="0" relativeHeight="251488256" behindDoc="0" locked="0" layoutInCell="1" allowOverlap="1" wp14:anchorId="625020FF" wp14:editId="1FA9D554">
                <wp:simplePos x="0" y="0"/>
                <wp:positionH relativeFrom="column">
                  <wp:posOffset>-847090</wp:posOffset>
                </wp:positionH>
                <wp:positionV relativeFrom="paragraph">
                  <wp:posOffset>125730</wp:posOffset>
                </wp:positionV>
                <wp:extent cx="914400" cy="457200"/>
                <wp:effectExtent l="0" t="0" r="19050" b="19050"/>
                <wp:wrapNone/>
                <wp:docPr id="530187991" name="Rectangle 154"/>
                <wp:cNvGraphicFramePr/>
                <a:graphic xmlns:a="http://schemas.openxmlformats.org/drawingml/2006/main">
                  <a:graphicData uri="http://schemas.microsoft.com/office/word/2010/wordprocessingShape">
                    <wps:wsp>
                      <wps:cNvSpPr/>
                      <wps:spPr>
                        <a:xfrm>
                          <a:off x="0" y="0"/>
                          <a:ext cx="91440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8F5C787" w14:textId="6F2A1FA2" w:rsidR="00267ACE" w:rsidRPr="00D04B6C" w:rsidRDefault="00267ACE"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HÁN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5020FF" id="_x0000_s1133" style="position:absolute;left:0;text-align:left;margin-left:-66.7pt;margin-top:9.9pt;width:1in;height:36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" fillcolor="#5b9bd5 [3204]" strokecolor="#091723 [484]" strokeweight="1pt">
                <v:textbox>
                  <w:txbxContent>
                    <w:p w14:paraId="18F5C787" w14:textId="6F2A1FA2" w:rsidR="00267ACE" w:rsidRPr="00D04B6C" w:rsidRDefault="00267ACE"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HÁN</w:t>
                      </w:r>
                    </w:p>
                  </w:txbxContent>
                </v:textbox>
              </v:rect>
            </w:pict>
          </mc:Fallback>
        </mc:AlternateContent>
      </w:r>
    </w:p>
    <w:p w14:paraId="5A22456C" w14:textId="77777777" w:rsidR="00267ACE" w:rsidRPr="00CE5F36" w:rsidRDefault="00267ACE" w:rsidP="00267ACE">
      <w:pPr>
        <w:rPr>
          <w:color w:val="000000" w:themeColor="text1"/>
        </w:rPr>
      </w:pPr>
    </w:p>
    <w:p w14:paraId="6FCE1E91" w14:textId="1FD1FF26" w:rsidR="00267ACE" w:rsidRPr="00CE5F36" w:rsidRDefault="00267ACE" w:rsidP="00267ACE">
      <w:pPr>
        <w:rPr>
          <w:color w:val="000000" w:themeColor="text1"/>
        </w:rPr>
      </w:pPr>
    </w:p>
    <w:p w14:paraId="517794D0" w14:textId="56360522" w:rsidR="00267ACE" w:rsidRPr="00CE5F36" w:rsidRDefault="00AB4CF2" w:rsidP="00267ACE">
      <w:pPr>
        <w:rPr>
          <w:color w:val="000000" w:themeColor="text1"/>
        </w:rPr>
      </w:pPr>
      <w:r>
        <w:rPr>
          <w:noProof/>
          <w:color w:val="000000" w:themeColor="text1"/>
        </w:rPr>
        <mc:AlternateContent>
          <mc:Choice Requires="wps">
            <w:drawing>
              <wp:anchor distT="0" distB="0" distL="114300" distR="114300" simplePos="0" relativeHeight="251846656" behindDoc="0" locked="0" layoutInCell="1" allowOverlap="1" wp14:anchorId="0F9749EA" wp14:editId="14E3CC39">
                <wp:simplePos x="0" y="0"/>
                <wp:positionH relativeFrom="column">
                  <wp:posOffset>-266700</wp:posOffset>
                </wp:positionH>
                <wp:positionV relativeFrom="paragraph">
                  <wp:posOffset>123190</wp:posOffset>
                </wp:positionV>
                <wp:extent cx="2110740" cy="411480"/>
                <wp:effectExtent l="0" t="0" r="80010" b="83820"/>
                <wp:wrapNone/>
                <wp:docPr id="1523060986" name="Straight Arrow Connector 157"/>
                <wp:cNvGraphicFramePr/>
                <a:graphic xmlns:a="http://schemas.openxmlformats.org/drawingml/2006/main">
                  <a:graphicData uri="http://schemas.microsoft.com/office/word/2010/wordprocessingShape">
                    <wps:wsp>
                      <wps:cNvCnPr/>
                      <wps:spPr>
                        <a:xfrm>
                          <a:off x="0" y="0"/>
                          <a:ext cx="2110740" cy="4114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C3156F" id="Straight Arrow Connector 157" o:spid="_x0000_s1026" type="#_x0000_t32" style="position:absolute;margin-left:-21pt;margin-top:9.7pt;width:166.2pt;height:32.4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EkVpGvgEAANADAAAOAAAAZHJzL2Uyb0RvYy54bWysU9uO0zAQfUfiHyy/0yRVBauq6T50gRcE K2A/wOuME0u+yR6a5O8ZO22KACGBeJn4MmfmzPHJ4X6yhp0hJu1dy5tNzRk46Tvt+pY/fX336o6z hMJ1wngHLZ8h8fvjyxeHMexh6wdvOoiMiri0H0PLB8Swr6okB7AibXwAR5fKRyuQtrGvuihGqm5N ta3r19XoYxeil5ASnT4sl/xY6isFEj8plQCZaTlxwxJjic85VseD2PdRhEHLCw3xDyys0I6arqUe BAr2LepfSlkto09e4UZ6W3mltIQyA03T1D9N82UQAcosJE4Kq0zp/5WVH88n9xhJhjGkfQqPMU8x qWjzl/ixqYg1r2LBhEzS4bZp6jc70lTS3a5pdndFzeqGDjHhe/CW5UXLE0ah+wFP3jl6Fx+bopg4 f0hI/Ql4BeTWxuWIQpu3rmM4BzIPRi1cbyC/GqXnlOpGu6xwNrDAP4NiuiOiS5viKDiZyM6CvCCk BIfNWomyM0xpY1ZgXfj9EXjJz1Aobvsb8Ioonb3DFWy18/F33XG6UlZL/lWBZe4swbPv5vKgRRqy TdHqYvHsyx/3BX77EY/fAQAA//8DAFBLAwQUAAYACAAAACEAYBPbUd0AAAAJAQAADwAAAGRycy9k b3ducmV2LnhtbEyPwU7DMBBE70j8g7VI3FoHK0JNiFMhJHoEUXqAmxtv46jxOordJPD1LCe47WhG s2+q7eJ7MeEYu0Aa7tYZCKQm2I5aDYf359UGREyGrOkDoYYvjLCtr68qU9ow0xtO+9QKLqFYGg0u paGUMjYOvYnrMCCxdwqjN4nl2Eo7mpnLfS9Vlt1LbzriD84M+OSwOe8vXsNr+zF5RbtOnorP7137 Ys9uTlrf3iyPDyASLukvDL/4jA41Mx3DhWwUvYZVrnhLYqPIQXBAFRkfRw2bXIGsK/l/Qf0DAAD/ /wMAUEsBAi0AFAAGAAgAAAAhALaDOJL+AAAA4QEAABMAAAAAAAAAAAAAAAAAAAAAAFtDb250ZW50 X1R5cGVzXS54bWxQSwECLQAUAAYACAAAACEAOP0h/9YAAACUAQAACwAAAAAAAAAAAAAAAAAvAQAA X3JlbHMvLnJlbHNQSwECLQAUAAYACAAAACEAxJFaRr4BAADQAwAADgAAAAAAAAAAAAAAAAAuAgAA ZHJzL2Uyb0RvYy54bWxQSwECLQAUAAYACAAAACEAYBPbUd0AAAAJAQAADwAAAAAAAAAAAAAAAAAY BAAAZHJzL2Rvd25yZXYueG1sUEsFBgAAAAAEAAQA8wAAACIFAAAAAA== " strokecolor="#5b9bd5 [3204]" strokeweight=".5pt">
                <v:stroke endarrow="block" joinstyle="miter"/>
              </v:shape>
            </w:pict>
          </mc:Fallback>
        </mc:AlternateContent>
      </w:r>
      <w:r>
        <w:rPr>
          <w:noProof/>
          <w:color w:val="000000" w:themeColor="text1"/>
        </w:rPr>
        <mc:AlternateContent>
          <mc:Choice Requires="wps">
            <w:drawing>
              <wp:anchor distT="0" distB="0" distL="114300" distR="114300" simplePos="0" relativeHeight="251844608" behindDoc="0" locked="0" layoutInCell="1" allowOverlap="1" wp14:anchorId="3C50F26B" wp14:editId="282E579C">
                <wp:simplePos x="0" y="0"/>
                <wp:positionH relativeFrom="column">
                  <wp:posOffset>-259080</wp:posOffset>
                </wp:positionH>
                <wp:positionV relativeFrom="paragraph">
                  <wp:posOffset>123190</wp:posOffset>
                </wp:positionV>
                <wp:extent cx="1005840" cy="449580"/>
                <wp:effectExtent l="0" t="0" r="80010" b="64770"/>
                <wp:wrapNone/>
                <wp:docPr id="1848571231" name="Straight Arrow Connector 157"/>
                <wp:cNvGraphicFramePr/>
                <a:graphic xmlns:a="http://schemas.openxmlformats.org/drawingml/2006/main">
                  <a:graphicData uri="http://schemas.microsoft.com/office/word/2010/wordprocessingShape">
                    <wps:wsp>
                      <wps:cNvCnPr/>
                      <wps:spPr>
                        <a:xfrm>
                          <a:off x="0" y="0"/>
                          <a:ext cx="1005840" cy="4495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67105F69" id="Straight Arrow Connector 157" o:spid="_x0000_s1026" type="#_x0000_t32" style="position:absolute;margin-left:-20.4pt;margin-top:9.7pt;width:79.2pt;height:35.4pt;z-index:251844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NDoYWvgEAANADAAAOAAAAZHJzL2Uyb0RvYy54bWysU9uO0zAQfUfiHyy/0ySrLipV033oAi8I VrB8gNcZJ5Z8kz00yd8zdtsUARJitS8TX+acmTk+2d1N1rAjxKS9a3mzqjkDJ32nXd/y748f3mw4 SyhcJ4x30PIZEr/bv361G8MWbvzgTQeREYlL2zG0fEAM26pKcgAr0soHcHSpfLQCaRv7qotiJHZr qpu6fluNPnYhegkp0en96ZLvC79SIPGLUgmQmZZTb1hiLPEpx2q/E9s+ijBoeW5DPKMLK7SjogvV vUDBfkT9B5XVMvrkFa6kt5VXSksoM9A0Tf3bNN8GEaDMQuKksMiUXo5Wfj4e3EMkGcaQtik8xDzF pKLNX+qPTUWseRELJmSSDpu6vt2sSVNJd+v1u9tNUbO6okNM+BG8ZXnR8oRR6H7Ag3eO3sXHpigm jp8SUn0CXgC5tHE5otDmvesYzoHMg1EL1xvIr0bpOaW6tl1WOBs4wb+CYrrLjZYyxVFwMJEdBXlB SAkOm4WJsjNMaWMWYP1v4Dk/Q6G47X/AC6JU9g4XsNXOx79Vx+nSsjrlXxQ4zZ0lePLdXB60SEO2 KVqdLZ59+eu+wK8/4v4nAAAA//8DAFBLAwQUAAYACAAAACEARM3tpd4AAAAJAQAADwAAAGRycy9k b3ducmV2LnhtbEyPMU/DMBSEdyT+g/WQurV2o6qQEKdCSO1YRGGAzY1f7ajxcxS7Scqvx51gPN3p 7rtyM7mWDdiHxpOE5UIAQ6q9bshI+PzYzp+AhahIq9YTSrhigE11f1eqQvuR3nE4RMNSCYVCSbAx dgXnobboVFj4Dil5J987FZPsDde9GlO5a3kmxJo71VBasKrDV4v1+XBxEt7M1+Ay2jX8lH//7Mxe n+0YpZw9TC/PwCJO8S8MN/yEDlViOvoL6cBaCfOVSOgxGfkK2C2wfFwDO0rIRQa8Kvn/B9UvAAAA //8DAFBLAQItABQABgAIAAAAIQC2gziS/gAAAOEBAAATAAAAAAAAAAAAAAAAAAAAAABbQ29udGVu dF9UeXBlc10ueG1sUEsBAi0AFAAGAAgAAAAhADj9If/WAAAAlAEAAAsAAAAAAAAAAAAAAAAALwEA AF9yZWxzLy5yZWxzUEsBAi0AFAAGAAgAAAAhAM0Ohha+AQAA0AMAAA4AAAAAAAAAAAAAAAAALgIA AGRycy9lMm9Eb2MueG1sUEsBAi0AFAAGAAgAAAAhAETN7aXeAAAACQEAAA8AAAAAAAAAAAAAAAAA GAQAAGRycy9kb3ducmV2LnhtbFBLBQYAAAAABAAEAPMAAAAjBQAAAAA= " strokecolor="#5b9bd5 [3204]" strokeweight=".5pt">
                <v:stroke endarrow="block" joinstyle="miter"/>
              </v:shape>
            </w:pict>
          </mc:Fallback>
        </mc:AlternateContent>
      </w:r>
      <w:r>
        <w:rPr>
          <w:noProof/>
          <w:color w:val="000000" w:themeColor="text1"/>
        </w:rPr>
        <mc:AlternateContent>
          <mc:Choice Requires="wps">
            <w:drawing>
              <wp:anchor distT="0" distB="0" distL="114300" distR="114300" simplePos="0" relativeHeight="251496448" behindDoc="0" locked="0" layoutInCell="1" allowOverlap="1" wp14:anchorId="58D82736" wp14:editId="557A52C3">
                <wp:simplePos x="0" y="0"/>
                <wp:positionH relativeFrom="column">
                  <wp:posOffset>-312420</wp:posOffset>
                </wp:positionH>
                <wp:positionV relativeFrom="paragraph">
                  <wp:posOffset>123190</wp:posOffset>
                </wp:positionV>
                <wp:extent cx="0" cy="449580"/>
                <wp:effectExtent l="76200" t="0" r="57150" b="64770"/>
                <wp:wrapNone/>
                <wp:docPr id="991041151" name="Straight Arrow Connector 157"/>
                <wp:cNvGraphicFramePr/>
                <a:graphic xmlns:a="http://schemas.openxmlformats.org/drawingml/2006/main">
                  <a:graphicData uri="http://schemas.microsoft.com/office/word/2010/wordprocessingShape">
                    <wps:wsp>
                      <wps:cNvCnPr/>
                      <wps:spPr>
                        <a:xfrm>
                          <a:off x="0" y="0"/>
                          <a:ext cx="0" cy="4495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81EDD4F" id="Straight Arrow Connector 157" o:spid="_x0000_s1026" type="#_x0000_t32" style="position:absolute;margin-left:-24.6pt;margin-top:9.7pt;width:0;height:35.4pt;z-index:251496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zQUVuAEAAMoDAAAOAAAAZHJzL2Uyb0RvYy54bWysU9uO0zAQfUfiH6y806SrBS1R033oAi8I Vlw+wOuME0u+aTw06d8zdtoUAUIC8TLxZc6ZM8eT3f3srDgCJhN8V203TSXAq9AbP3TV1y9vX9xV IpH0vbTBQ1edIFX3++fPdlNs4SaMwfaAgkl8aqfYVSNRbOs6qRGcTJsQwfOlDugk8RaHukc5Mbuz 9U3TvKqngH3EoCAlPn1YLqt94dcaFH3UOgEJ21WsjUrEEp9yrPc72Q4o42jUWYb8BxVOGs9FV6oH SVJ8Q/MLlTMKQwqaNiq4OmhtFJQeuJtt81M3n0cZofTC5qS42pT+H636cDz4R2QbppjaFB8xdzFr dPnL+sRczDqtZsFMQi2Hik9vb1+/vCs+1ldcxETvIDiRF12VCKUZRjoE7/lFAm6LV/L4PhFXZuAF kItanyNJY9/4XtAp8tgQGukHC/m9OD2n1FfBZUUnCwv8E2hhepa4lCmzBAeL4ih5CqRS4Gm7MnF2 hmlj7Qpsir4/As/5GQplzv4GvCJK5eBpBTvjA/6uOs0XyXrJvziw9J0teAr9qTxlsYYHpnh1Hu48 kT/uC/z6C+6/AwAA//8DAFBLAwQUAAYACAAAACEAD5nfINwAAAAJAQAADwAAAGRycy9kb3ducmV2 LnhtbEyPwU7DMAyG70i8Q+RJ3LZ01YRoaTohJHYEMXaAW9Z4SbXGqZqsLTw9RhzgaP+ffn+utrPv xIhDbAMpWK8yEEhNMC1ZBYe3p+UdiJg0Gd0FQgWfGGFbX19VujRholcc98kKLqFYagUupb6UMjYO vY6r0CNxdgqD14nHwUoz6InLfSfzLLuVXrfEF5zu8dFhc95fvIIX+z76nHatPBUfXzv7bM5uSkrd LOaHexAJ5/QHw48+q0PNTsdwIRNFp2C5KXJGOSg2IBj4XRwVFFkOsq7k/w/qbwAAAP//AwBQSwEC LQAUAAYACAAAACEAtoM4kv4AAADhAQAAEwAAAAAAAAAAAAAAAAAAAAAAW0NvbnRlbnRfVHlwZXNd LnhtbFBLAQItABQABgAIAAAAIQA4/SH/1gAAAJQBAAALAAAAAAAAAAAAAAAAAC8BAABfcmVscy8u cmVsc1BLAQItABQABgAIAAAAIQB/zQUVuAEAAMoDAAAOAAAAAAAAAAAAAAAAAC4CAABkcnMvZTJv RG9jLnhtbFBLAQItABQABgAIAAAAIQAPmd8g3AAAAAkBAAAPAAAAAAAAAAAAAAAAABIEAABkcnMv ZG93bnJldi54bWxQSwUGAAAAAAQABADzAAAAGwUAAAAA " strokecolor="#5b9bd5 [3204]" strokeweight=".5pt">
                <v:stroke endarrow="block" joinstyle="miter"/>
              </v:shape>
            </w:pict>
          </mc:Fallback>
        </mc:AlternateContent>
      </w:r>
    </w:p>
    <w:p w14:paraId="7394DE61" w14:textId="77777777" w:rsidR="00267ACE" w:rsidRPr="00CE5F36" w:rsidRDefault="00267ACE" w:rsidP="00267ACE">
      <w:pPr>
        <w:rPr>
          <w:color w:val="000000" w:themeColor="text1"/>
        </w:rPr>
      </w:pPr>
    </w:p>
    <w:p w14:paraId="312421E1" w14:textId="77777777" w:rsidR="00267ACE" w:rsidRPr="00CE5F36" w:rsidRDefault="00267ACE" w:rsidP="00267ACE">
      <w:pPr>
        <w:rPr>
          <w:color w:val="000000" w:themeColor="text1"/>
        </w:rPr>
      </w:pPr>
    </w:p>
    <w:p w14:paraId="52348B48" w14:textId="6E256C8B" w:rsidR="00267ACE" w:rsidRPr="00CE5F36" w:rsidRDefault="00AB4CF2" w:rsidP="00267ACE">
      <w:pPr>
        <w:rPr>
          <w:color w:val="000000" w:themeColor="text1"/>
        </w:rPr>
      </w:pPr>
      <w:r>
        <w:rPr>
          <w:noProof/>
          <w:color w:val="000000" w:themeColor="text1"/>
          <w:sz w:val="36"/>
          <w:szCs w:val="36"/>
          <w:u w:val="single"/>
        </w:rPr>
        <mc:AlternateContent>
          <mc:Choice Requires="wps">
            <w:drawing>
              <wp:anchor distT="0" distB="0" distL="114300" distR="114300" simplePos="0" relativeHeight="251842560" behindDoc="0" locked="0" layoutInCell="1" allowOverlap="1" wp14:anchorId="2CC1F44D" wp14:editId="54505088">
                <wp:simplePos x="0" y="0"/>
                <wp:positionH relativeFrom="column">
                  <wp:posOffset>1400810</wp:posOffset>
                </wp:positionH>
                <wp:positionV relativeFrom="paragraph">
                  <wp:posOffset>74295</wp:posOffset>
                </wp:positionV>
                <wp:extent cx="914400" cy="457200"/>
                <wp:effectExtent l="0" t="0" r="19050" b="19050"/>
                <wp:wrapNone/>
                <wp:docPr id="309502390" name="Rectangle 154"/>
                <wp:cNvGraphicFramePr/>
                <a:graphic xmlns:a="http://schemas.openxmlformats.org/drawingml/2006/main">
                  <a:graphicData uri="http://schemas.microsoft.com/office/word/2010/wordprocessingShape">
                    <wps:wsp>
                      <wps:cNvSpPr/>
                      <wps:spPr>
                        <a:xfrm>
                          <a:off x="0" y="0"/>
                          <a:ext cx="91440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0C880D7" w14:textId="42BA5849" w:rsidR="00AB4CF2" w:rsidRPr="00D04B6C" w:rsidRDefault="00AB4CF2"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NẬM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C1F44D" id="_x0000_s1134" style="position:absolute;left:0;text-align:left;margin-left:110.3pt;margin-top:5.85pt;width:1in;height:36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" fillcolor="#5b9bd5 [3204]" strokecolor="#091723 [484]" strokeweight="1pt">
                <v:textbox>
                  <w:txbxContent>
                    <w:p w14:paraId="20C880D7" w14:textId="42BA5849" w:rsidR="00AB4CF2" w:rsidRPr="00D04B6C" w:rsidRDefault="00AB4CF2"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NẬM</w:t>
                      </w:r>
                    </w:p>
                  </w:txbxContent>
                </v:textbox>
              </v:rect>
            </w:pict>
          </mc:Fallback>
        </mc:AlternateContent>
      </w:r>
      <w:r>
        <w:rPr>
          <w:noProof/>
          <w:color w:val="000000" w:themeColor="text1"/>
          <w:sz w:val="36"/>
          <w:szCs w:val="36"/>
          <w:u w:val="single"/>
        </w:rPr>
        <mc:AlternateContent>
          <mc:Choice Requires="wps">
            <w:drawing>
              <wp:anchor distT="0" distB="0" distL="114300" distR="114300" simplePos="0" relativeHeight="251840512" behindDoc="0" locked="0" layoutInCell="1" allowOverlap="1" wp14:anchorId="7493C846" wp14:editId="627C442D">
                <wp:simplePos x="0" y="0"/>
                <wp:positionH relativeFrom="column">
                  <wp:posOffset>349250</wp:posOffset>
                </wp:positionH>
                <wp:positionV relativeFrom="paragraph">
                  <wp:posOffset>112395</wp:posOffset>
                </wp:positionV>
                <wp:extent cx="914400" cy="457200"/>
                <wp:effectExtent l="0" t="0" r="19050" b="19050"/>
                <wp:wrapNone/>
                <wp:docPr id="642530307" name="Rectangle 154"/>
                <wp:cNvGraphicFramePr/>
                <a:graphic xmlns:a="http://schemas.openxmlformats.org/drawingml/2006/main">
                  <a:graphicData uri="http://schemas.microsoft.com/office/word/2010/wordprocessingShape">
                    <wps:wsp>
                      <wps:cNvSpPr/>
                      <wps:spPr>
                        <a:xfrm>
                          <a:off x="0" y="0"/>
                          <a:ext cx="91440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6E176E9" w14:textId="3A0271CC" w:rsidR="00AB4CF2" w:rsidRPr="00D04B6C" w:rsidRDefault="00AB4CF2"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NGỌ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93C846" id="_x0000_s1135" style="position:absolute;left:0;text-align:left;margin-left:27.5pt;margin-top:8.85pt;width:1in;height:36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" fillcolor="#5b9bd5 [3204]" strokecolor="#091723 [484]" strokeweight="1pt">
                <v:textbox>
                  <w:txbxContent>
                    <w:p w14:paraId="06E176E9" w14:textId="3A0271CC" w:rsidR="00AB4CF2" w:rsidRPr="00D04B6C" w:rsidRDefault="00AB4CF2"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NGỌ</w:t>
                      </w:r>
                    </w:p>
                  </w:txbxContent>
                </v:textbox>
              </v:rect>
            </w:pict>
          </mc:Fallback>
        </mc:AlternateContent>
      </w:r>
      <w:r>
        <w:rPr>
          <w:noProof/>
          <w:color w:val="000000" w:themeColor="text1"/>
          <w:sz w:val="36"/>
          <w:szCs w:val="36"/>
          <w:u w:val="single"/>
        </w:rPr>
        <mc:AlternateContent>
          <mc:Choice Requires="wps">
            <w:drawing>
              <wp:anchor distT="0" distB="0" distL="114300" distR="114300" simplePos="0" relativeHeight="251492352" behindDoc="0" locked="0" layoutInCell="1" allowOverlap="1" wp14:anchorId="0FEEE138" wp14:editId="5DD483D1">
                <wp:simplePos x="0" y="0"/>
                <wp:positionH relativeFrom="column">
                  <wp:posOffset>-847090</wp:posOffset>
                </wp:positionH>
                <wp:positionV relativeFrom="paragraph">
                  <wp:posOffset>112395</wp:posOffset>
                </wp:positionV>
                <wp:extent cx="914400" cy="457200"/>
                <wp:effectExtent l="0" t="0" r="19050" b="19050"/>
                <wp:wrapNone/>
                <wp:docPr id="1672917506" name="Rectangle 154"/>
                <wp:cNvGraphicFramePr/>
                <a:graphic xmlns:a="http://schemas.openxmlformats.org/drawingml/2006/main">
                  <a:graphicData uri="http://schemas.microsoft.com/office/word/2010/wordprocessingShape">
                    <wps:wsp>
                      <wps:cNvSpPr/>
                      <wps:spPr>
                        <a:xfrm>
                          <a:off x="0" y="0"/>
                          <a:ext cx="91440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1EB2D9C" w14:textId="0701F5A0" w:rsidR="00267ACE" w:rsidRPr="00D04B6C" w:rsidRDefault="00267ACE"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NIỆM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EEE138" id="_x0000_s1136" style="position:absolute;left:0;text-align:left;margin-left:-66.7pt;margin-top:8.85pt;width:1in;height:36pt;z-index:25149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" fillcolor="#5b9bd5 [3204]" strokecolor="#091723 [484]" strokeweight="1pt">
                <v:textbox>
                  <w:txbxContent>
                    <w:p w14:paraId="41EB2D9C" w14:textId="0701F5A0" w:rsidR="00267ACE" w:rsidRPr="00D04B6C" w:rsidRDefault="00267ACE"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NIỆM</w:t>
                      </w:r>
                    </w:p>
                  </w:txbxContent>
                </v:textbox>
              </v:rect>
            </w:pict>
          </mc:Fallback>
        </mc:AlternateContent>
      </w:r>
      <w:r>
        <w:rPr>
          <w:noProof/>
          <w:color w:val="000000" w:themeColor="text1"/>
        </w:rPr>
        <mc:AlternateContent>
          <mc:Choice Requires="wps">
            <w:drawing>
              <wp:anchor distT="0" distB="0" distL="114300" distR="114300" simplePos="0" relativeHeight="251494400" behindDoc="0" locked="0" layoutInCell="1" allowOverlap="1" wp14:anchorId="4FB40457" wp14:editId="3CD1BE32">
                <wp:simplePos x="0" y="0"/>
                <wp:positionH relativeFrom="column">
                  <wp:posOffset>-1478280</wp:posOffset>
                </wp:positionH>
                <wp:positionV relativeFrom="paragraph">
                  <wp:posOffset>226695</wp:posOffset>
                </wp:positionV>
                <wp:extent cx="502920" cy="434340"/>
                <wp:effectExtent l="0" t="0" r="11430" b="22860"/>
                <wp:wrapNone/>
                <wp:docPr id="1515194589" name="Oval 155"/>
                <wp:cNvGraphicFramePr/>
                <a:graphic xmlns:a="http://schemas.openxmlformats.org/drawingml/2006/main">
                  <a:graphicData uri="http://schemas.microsoft.com/office/word/2010/wordprocessingShape">
                    <wps:wsp>
                      <wps:cNvSpPr/>
                      <wps:spPr>
                        <a:xfrm>
                          <a:off x="0" y="0"/>
                          <a:ext cx="502920" cy="43434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D857199" w14:textId="77777777" w:rsidR="00267ACE" w:rsidRPr="00D04B6C" w:rsidRDefault="00267ACE" w:rsidP="00267ACE">
                            <w:pPr>
                              <w:jc w:val="center"/>
                              <w:rPr>
                                <w:color w:val="000000" w:themeColor="text1"/>
                              </w:rPr>
                            </w:pPr>
                            <w:r>
                              <w:rPr>
                                <w:color w:val="000000" w:themeColor="text1"/>
                              </w:rPr>
                              <w:t>111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FB40457" id="_x0000_s1137" style="position:absolute;left:0;text-align:left;margin-left:-116.4pt;margin-top:17.85pt;width:39.6pt;height:34.2pt;z-index:251494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" fillcolor="#5b9bd5 [3204]" strokecolor="#091723 [484]" strokeweight="1pt">
                <v:stroke joinstyle="miter"/>
                <v:textbox>
                  <w:txbxContent>
                    <w:p w14:paraId="4D857199" w14:textId="77777777" w:rsidR="00267ACE" w:rsidRPr="00D04B6C" w:rsidRDefault="00267ACE" w:rsidP="00267ACE">
                      <w:pPr>
                        <w:jc w:val="center"/>
                        <w:rPr>
                          <w:color w:val="000000" w:themeColor="text1"/>
                        </w:rPr>
                      </w:pPr>
                      <w:r>
                        <w:rPr>
                          <w:color w:val="000000" w:themeColor="text1"/>
                        </w:rPr>
                        <w:t>111</w:t>
                      </w:r>
                    </w:p>
                  </w:txbxContent>
                </v:textbox>
              </v:oval>
            </w:pict>
          </mc:Fallback>
        </mc:AlternateContent>
      </w:r>
    </w:p>
    <w:p w14:paraId="44D01B21" w14:textId="77777777" w:rsidR="00267ACE" w:rsidRPr="00CE5F36" w:rsidRDefault="00267ACE" w:rsidP="00267ACE">
      <w:pPr>
        <w:rPr>
          <w:color w:val="000000" w:themeColor="text1"/>
        </w:rPr>
      </w:pPr>
    </w:p>
    <w:p w14:paraId="7EAD8FE2" w14:textId="66542078" w:rsidR="00267ACE" w:rsidRPr="00CE5F36" w:rsidRDefault="00EA78F4" w:rsidP="00267ACE">
      <w:pPr>
        <w:rPr>
          <w:color w:val="000000" w:themeColor="text1"/>
        </w:rPr>
      </w:pPr>
      <w:r>
        <w:rPr>
          <w:noProof/>
          <w:color w:val="000000" w:themeColor="text1"/>
        </w:rPr>
        <mc:AlternateContent>
          <mc:Choice Requires="wps">
            <w:drawing>
              <wp:anchor distT="0" distB="0" distL="114300" distR="114300" simplePos="0" relativeHeight="251500544" behindDoc="0" locked="0" layoutInCell="1" allowOverlap="1" wp14:anchorId="446E9055" wp14:editId="54CC0D0F">
                <wp:simplePos x="0" y="0"/>
                <wp:positionH relativeFrom="column">
                  <wp:posOffset>-312420</wp:posOffset>
                </wp:positionH>
                <wp:positionV relativeFrom="paragraph">
                  <wp:posOffset>224790</wp:posOffset>
                </wp:positionV>
                <wp:extent cx="0" cy="449580"/>
                <wp:effectExtent l="76200" t="0" r="57150" b="64770"/>
                <wp:wrapNone/>
                <wp:docPr id="1648023912" name="Straight Arrow Connector 157"/>
                <wp:cNvGraphicFramePr/>
                <a:graphic xmlns:a="http://schemas.openxmlformats.org/drawingml/2006/main">
                  <a:graphicData uri="http://schemas.microsoft.com/office/word/2010/wordprocessingShape">
                    <wps:wsp>
                      <wps:cNvCnPr/>
                      <wps:spPr>
                        <a:xfrm>
                          <a:off x="0" y="0"/>
                          <a:ext cx="0" cy="4495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0ABE6D7" id="Straight Arrow Connector 157" o:spid="_x0000_s1026" type="#_x0000_t32" style="position:absolute;margin-left:-24.6pt;margin-top:17.7pt;width:0;height:35.4pt;z-index:251500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zQUVuAEAAMoDAAAOAAAAZHJzL2Uyb0RvYy54bWysU9uO0zAQfUfiH6y806SrBS1R033oAi8I Vlw+wOuME0u+aTw06d8zdtoUAUIC8TLxZc6ZM8eT3f3srDgCJhN8V203TSXAq9AbP3TV1y9vX9xV IpH0vbTBQ1edIFX3++fPdlNs4SaMwfaAgkl8aqfYVSNRbOs6qRGcTJsQwfOlDugk8RaHukc5Mbuz 9U3TvKqngH3EoCAlPn1YLqt94dcaFH3UOgEJ21WsjUrEEp9yrPc72Q4o42jUWYb8BxVOGs9FV6oH SVJ8Q/MLlTMKQwqaNiq4OmhtFJQeuJtt81M3n0cZofTC5qS42pT+H636cDz4R2QbppjaFB8xdzFr dPnL+sRczDqtZsFMQi2Hik9vb1+/vCs+1ldcxETvIDiRF12VCKUZRjoE7/lFAm6LV/L4PhFXZuAF kItanyNJY9/4XtAp8tgQGukHC/m9OD2n1FfBZUUnCwv8E2hhepa4lCmzBAeL4ih5CqRS4Gm7MnF2 hmlj7Qpsir4/As/5GQplzv4GvCJK5eBpBTvjA/6uOs0XyXrJvziw9J0teAr9qTxlsYYHpnh1Hu48 kT/uC/z6C+6/AwAA//8DAFBLAwQUAAYACAAAACEAresZet0AAAAKAQAADwAAAGRycy9kb3ducmV2 LnhtbEyPwU7DMAyG70i8Q2QkbltKGRPrmk4IiR1BDA7sljVeUq1xqiZrC0+PEQc42v70+/vLzeRb MWAfm0AKbuYZCKQ6mIasgve3p9k9iJg0Gd0GQgWfGGFTXV6UujBhpFccdskKDqFYaAUupa6QMtYO vY7z0CHx7Rh6rxOPvZWm1yOH+1bmWbaUXjfEH5zu8NFhfdqdvYIX+zH4nLaNPK72X1v7bE5uTEpd X00PaxAJp/QHw48+q0PFTodwJhNFq2C2WOWMKri9W4Bg4HdxYDJb5iCrUv6vUH0DAAD//wMAUEsB Ai0AFAAGAAgAAAAhALaDOJL+AAAA4QEAABMAAAAAAAAAAAAAAAAAAAAAAFtDb250ZW50X1R5cGVz XS54bWxQSwECLQAUAAYACAAAACEAOP0h/9YAAACUAQAACwAAAAAAAAAAAAAAAAAvAQAAX3JlbHMv LnJlbHNQSwECLQAUAAYACAAAACEAf80FFbgBAADKAwAADgAAAAAAAAAAAAAAAAAuAgAAZHJzL2Uy b0RvYy54bWxQSwECLQAUAAYACAAAACEAresZet0AAAAKAQAADwAAAAAAAAAAAAAAAAASBAAAZHJz L2Rvd25yZXYueG1sUEsFBgAAAAAEAAQA8wAAABwFAAAAAA== " strokecolor="#5b9bd5 [3204]" strokeweight=".5pt">
                <v:stroke endarrow="block" joinstyle="miter"/>
              </v:shape>
            </w:pict>
          </mc:Fallback>
        </mc:AlternateContent>
      </w:r>
    </w:p>
    <w:p w14:paraId="6375DB91" w14:textId="77777777" w:rsidR="00267ACE" w:rsidRPr="00CE5F36" w:rsidRDefault="00267ACE" w:rsidP="00267ACE">
      <w:pPr>
        <w:rPr>
          <w:color w:val="000000" w:themeColor="text1"/>
        </w:rPr>
      </w:pPr>
    </w:p>
    <w:p w14:paraId="3B753D4A" w14:textId="77777777" w:rsidR="00267ACE" w:rsidRPr="00CE5F36" w:rsidRDefault="00267ACE" w:rsidP="00267ACE">
      <w:pPr>
        <w:rPr>
          <w:color w:val="000000" w:themeColor="text1"/>
        </w:rPr>
      </w:pPr>
    </w:p>
    <w:p w14:paraId="1BBD2424" w14:textId="796CC740" w:rsidR="00267ACE" w:rsidRPr="00CE5F36" w:rsidRDefault="00AB4CF2" w:rsidP="00267ACE">
      <w:pPr>
        <w:rPr>
          <w:color w:val="000000" w:themeColor="text1"/>
        </w:rPr>
      </w:pPr>
      <w:r>
        <w:rPr>
          <w:noProof/>
          <w:color w:val="000000" w:themeColor="text1"/>
        </w:rPr>
        <mc:AlternateContent>
          <mc:Choice Requires="wps">
            <w:drawing>
              <wp:anchor distT="0" distB="0" distL="114300" distR="114300" simplePos="0" relativeHeight="251828224" behindDoc="0" locked="0" layoutInCell="1" allowOverlap="1" wp14:anchorId="5D24E6A6" wp14:editId="12A1966F">
                <wp:simplePos x="0" y="0"/>
                <wp:positionH relativeFrom="column">
                  <wp:posOffset>-1478280</wp:posOffset>
                </wp:positionH>
                <wp:positionV relativeFrom="paragraph">
                  <wp:posOffset>207010</wp:posOffset>
                </wp:positionV>
                <wp:extent cx="502920" cy="434340"/>
                <wp:effectExtent l="0" t="0" r="11430" b="22860"/>
                <wp:wrapNone/>
                <wp:docPr id="2769198" name="Oval 155"/>
                <wp:cNvGraphicFramePr/>
                <a:graphic xmlns:a="http://schemas.openxmlformats.org/drawingml/2006/main">
                  <a:graphicData uri="http://schemas.microsoft.com/office/word/2010/wordprocessingShape">
                    <wps:wsp>
                      <wps:cNvSpPr/>
                      <wps:spPr>
                        <a:xfrm>
                          <a:off x="0" y="0"/>
                          <a:ext cx="502920" cy="43434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7AC9C4D" w14:textId="157989EC" w:rsidR="00AB4CF2" w:rsidRPr="00D04B6C" w:rsidRDefault="00AB4CF2" w:rsidP="00267ACE">
                            <w:pPr>
                              <w:jc w:val="center"/>
                              <w:rPr>
                                <w:color w:val="000000" w:themeColor="text1"/>
                              </w:rPr>
                            </w:pPr>
                            <w:r>
                              <w:rPr>
                                <w:color w:val="000000" w:themeColor="text1"/>
                              </w:rPr>
                              <w:t>121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D24E6A6" id="_x0000_s1138" style="position:absolute;left:0;text-align:left;margin-left:-116.4pt;margin-top:16.3pt;width:39.6pt;height:34.2pt;z-index:251828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" fillcolor="#5b9bd5 [3204]" strokecolor="#091723 [484]" strokeweight="1pt">
                <v:stroke joinstyle="miter"/>
                <v:textbox>
                  <w:txbxContent>
                    <w:p w14:paraId="17AC9C4D" w14:textId="157989EC" w:rsidR="00AB4CF2" w:rsidRPr="00D04B6C" w:rsidRDefault="00AB4CF2" w:rsidP="00267ACE">
                      <w:pPr>
                        <w:jc w:val="center"/>
                        <w:rPr>
                          <w:color w:val="000000" w:themeColor="text1"/>
                        </w:rPr>
                      </w:pPr>
                      <w:r>
                        <w:rPr>
                          <w:color w:val="000000" w:themeColor="text1"/>
                        </w:rPr>
                        <w:t>121</w:t>
                      </w:r>
                    </w:p>
                  </w:txbxContent>
                </v:textbox>
              </v:oval>
            </w:pict>
          </mc:Fallback>
        </mc:AlternateContent>
      </w:r>
      <w:r>
        <w:rPr>
          <w:noProof/>
          <w:color w:val="000000" w:themeColor="text1"/>
          <w:sz w:val="36"/>
          <w:szCs w:val="36"/>
          <w:u w:val="single"/>
        </w:rPr>
        <mc:AlternateContent>
          <mc:Choice Requires="wps">
            <w:drawing>
              <wp:anchor distT="0" distB="0" distL="114300" distR="114300" simplePos="0" relativeHeight="251498496" behindDoc="0" locked="0" layoutInCell="1" allowOverlap="1" wp14:anchorId="4AF49780" wp14:editId="50C5F16F">
                <wp:simplePos x="0" y="0"/>
                <wp:positionH relativeFrom="column">
                  <wp:posOffset>-847090</wp:posOffset>
                </wp:positionH>
                <wp:positionV relativeFrom="paragraph">
                  <wp:posOffset>237490</wp:posOffset>
                </wp:positionV>
                <wp:extent cx="914400" cy="457200"/>
                <wp:effectExtent l="0" t="0" r="19050" b="19050"/>
                <wp:wrapNone/>
                <wp:docPr id="1483318387" name="Rectangle 154"/>
                <wp:cNvGraphicFramePr/>
                <a:graphic xmlns:a="http://schemas.openxmlformats.org/drawingml/2006/main">
                  <a:graphicData uri="http://schemas.microsoft.com/office/word/2010/wordprocessingShape">
                    <wps:wsp>
                      <wps:cNvSpPr/>
                      <wps:spPr>
                        <a:xfrm>
                          <a:off x="0" y="0"/>
                          <a:ext cx="91440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7823F2C" w14:textId="3E20B4A9" w:rsidR="00EA78F4" w:rsidRPr="00D04B6C" w:rsidRDefault="00EA78F4"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TÀI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F49780" id="_x0000_s1139" style="position:absolute;left:0;text-align:left;margin-left:-66.7pt;margin-top:18.7pt;width:1in;height:36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" fillcolor="#5b9bd5 [3204]" strokecolor="#091723 [484]" strokeweight="1pt">
                <v:textbox>
                  <w:txbxContent>
                    <w:p w14:paraId="07823F2C" w14:textId="3E20B4A9" w:rsidR="00EA78F4" w:rsidRPr="00D04B6C" w:rsidRDefault="00EA78F4"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TÀI</w:t>
                      </w:r>
                    </w:p>
                  </w:txbxContent>
                </v:textbox>
              </v:rect>
            </w:pict>
          </mc:Fallback>
        </mc:AlternateContent>
      </w:r>
    </w:p>
    <w:p w14:paraId="42202DE7" w14:textId="77777777" w:rsidR="00267ACE" w:rsidRPr="00CE5F36" w:rsidRDefault="00267ACE" w:rsidP="00267ACE">
      <w:pPr>
        <w:rPr>
          <w:color w:val="000000" w:themeColor="text1"/>
        </w:rPr>
      </w:pPr>
    </w:p>
    <w:p w14:paraId="678DD2EE" w14:textId="77777777" w:rsidR="00267ACE" w:rsidRPr="00CE5F36" w:rsidRDefault="00267ACE" w:rsidP="00267ACE">
      <w:pPr>
        <w:rPr>
          <w:color w:val="000000" w:themeColor="text1"/>
        </w:rPr>
      </w:pPr>
    </w:p>
    <w:bookmarkStart w:id="152" w:name="_Toc232777689"/>
    <w:bookmarkStart w:id="153" w:name="_Toc234572882"/>
    <w:p w14:paraId="6665A13D" w14:textId="5025E663" w:rsidR="00267ACE" w:rsidRPr="00CE5F36" w:rsidRDefault="00AB4CF2" w:rsidP="00EA38AE">
      <w:pPr>
        <w:pStyle w:val="Heading3"/>
        <w:rPr>
          <w:color w:val="000000" w:themeColor="text1"/>
          <w:sz w:val="36"/>
          <w:szCs w:val="36"/>
        </w:rPr>
      </w:pPr>
      <w:r>
        <w:rPr>
          <w:noProof/>
          <w:color w:val="000000" w:themeColor="text1"/>
        </w:rPr>
        <mc:AlternateContent>
          <mc:Choice Requires="wps">
            <w:drawing>
              <wp:anchor distT="0" distB="0" distL="114300" distR="114300" simplePos="0" relativeHeight="251531264" behindDoc="0" locked="0" layoutInCell="1" allowOverlap="1" wp14:anchorId="752CF377" wp14:editId="0FAEFC39">
                <wp:simplePos x="0" y="0"/>
                <wp:positionH relativeFrom="column">
                  <wp:posOffset>-304799</wp:posOffset>
                </wp:positionH>
                <wp:positionV relativeFrom="paragraph">
                  <wp:posOffset>287655</wp:posOffset>
                </wp:positionV>
                <wp:extent cx="2385060" cy="472440"/>
                <wp:effectExtent l="0" t="0" r="72390" b="80010"/>
                <wp:wrapNone/>
                <wp:docPr id="1390374044" name="Straight Arrow Connector 157"/>
                <wp:cNvGraphicFramePr/>
                <a:graphic xmlns:a="http://schemas.openxmlformats.org/drawingml/2006/main">
                  <a:graphicData uri="http://schemas.microsoft.com/office/word/2010/wordprocessingShape">
                    <wps:wsp>
                      <wps:cNvCnPr/>
                      <wps:spPr>
                        <a:xfrm>
                          <a:off x="0" y="0"/>
                          <a:ext cx="2385060" cy="4724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78DF1F" id="Straight Arrow Connector 157" o:spid="_x0000_s1026" type="#_x0000_t32" style="position:absolute;margin-left:-24pt;margin-top:22.65pt;width:187.8pt;height:37.2pt;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98OP4wAEAANADAAAOAAAAZHJzL2Uyb0RvYy54bWysU9uO0zAQfUfiHyy/06SlLKuo6T50gRcE Ky4f4HXGiSXfZA9N8veM3TZFgJBY7cvElzkzZ45PdneTNewIMWnvWr5e1ZyBk77Trm/592/vX91y llC4ThjvoOUzJH63f/liN4YGNn7wpoPIqIhLzRhaPiCGpqqSHMCKtPIBHF0qH61A2sa+6qIYqbo1 1aaub6rRxy5ELyElOr0/XfJ9qa8USPysVAJkpuXEDUuMJT7mWO13oumjCIOWZxriCSys0I6aLqXu BQr2I+o/Slkto09e4Up6W3mltIQyA02zrn+b5usgApRZSJwUFpnS85WVn44H9xBJhjGkJoWHmKeY VLT5S/zYVMSaF7FgQibpcPP69k19Q5pKutu+3Wy3Rc3qig4x4QfwluVFyxNGofsBD945ehcf10Ux cfyYkPoT8ALIrY3LEYU271zHcA5kHoxauN5AfjVKzynVlXZZ4WzgBP8CiumOiJ7aFEfBwUR2FOQF ISU4XC+VKDvDlDZmAdaF3z+B5/wMheK2/wEviNLZO1zAVjsf/9Ydpwtldcq/KHCaO0vw6Lu5PGiR hmxTtDpbPPvy132BX3/E/U8AAAD//wMAUEsDBBQABgAIAAAAIQAiF4dN4AAAAAoBAAAPAAAAZHJz L2Rvd25yZXYueG1sTI/LTsMwEEX3SPyDNUjsWqdp6SPEqRASXYIoLNqdG0+dqPE4it0k8PUMK1iO 5ujec/Pt6BrRYxdqTwpm0wQEUulNTVbB58fLZA0iRE1GN55QwRcG2Ba3N7nOjB/oHft9tIJDKGRa QRVjm0kZygqdDlPfIvHv7DunI5+dlabTA4e7RqZJspRO18QNlW7xucLysr86BW/20LuUdrU8b47f O/tqLtUQlbq/G58eQUQc4x8Mv/qsDgU7nfyVTBCNgslizVuigsXDHAQD83S1BHFicrZZgSxy+X9C 8QMAAP//AwBQSwECLQAUAAYACAAAACEAtoM4kv4AAADhAQAAEwAAAAAAAAAAAAAAAAAAAAAAW0Nv bnRlbnRfVHlwZXNdLnhtbFBLAQItABQABgAIAAAAIQA4/SH/1gAAAJQBAAALAAAAAAAAAAAAAAAA AC8BAABfcmVscy8ucmVsc1BLAQItABQABgAIAAAAIQC98OP4wAEAANADAAAOAAAAAAAAAAAAAAAA AC4CAABkcnMvZTJvRG9jLnhtbFBLAQItABQABgAIAAAAIQAiF4dN4AAAAAoBAAAPAAAAAAAAAAAA AAAAABoEAABkcnMvZG93bnJldi54bWxQSwUGAAAAAAQABADzAAAAJwUAAAAA " strokecolor="#5b9bd5 [3204]" strokeweight=".5pt">
                <v:stroke endarrow="block" joinstyle="miter"/>
              </v:shape>
            </w:pict>
          </mc:Fallback>
        </mc:AlternateContent>
      </w:r>
      <w:r>
        <w:rPr>
          <w:noProof/>
          <w:color w:val="000000" w:themeColor="text1"/>
          <w:sz w:val="36"/>
          <w:szCs w:val="36"/>
          <w:u w:val="single"/>
        </w:rPr>
        <mc:AlternateContent>
          <mc:Choice Requires="wps">
            <w:drawing>
              <wp:anchor distT="0" distB="0" distL="114300" distR="114300" simplePos="0" relativeHeight="251521024" behindDoc="0" locked="0" layoutInCell="1" allowOverlap="1" wp14:anchorId="68E107C1" wp14:editId="2832820E">
                <wp:simplePos x="0" y="0"/>
                <wp:positionH relativeFrom="column">
                  <wp:posOffset>1648460</wp:posOffset>
                </wp:positionH>
                <wp:positionV relativeFrom="paragraph">
                  <wp:posOffset>760095</wp:posOffset>
                </wp:positionV>
                <wp:extent cx="914400" cy="457200"/>
                <wp:effectExtent l="0" t="0" r="19050" b="19050"/>
                <wp:wrapNone/>
                <wp:docPr id="1295103834" name="Rectangle 154"/>
                <wp:cNvGraphicFramePr/>
                <a:graphic xmlns:a="http://schemas.openxmlformats.org/drawingml/2006/main">
                  <a:graphicData uri="http://schemas.microsoft.com/office/word/2010/wordprocessingShape">
                    <wps:wsp>
                      <wps:cNvSpPr/>
                      <wps:spPr>
                        <a:xfrm>
                          <a:off x="0" y="0"/>
                          <a:ext cx="91440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2F47C32" w14:textId="1C219578" w:rsidR="00EA78F4" w:rsidRPr="00D04B6C" w:rsidRDefault="00EA78F4"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TỬU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107C1" id="_x0000_s1140" style="position:absolute;left:0;text-align:left;margin-left:129.8pt;margin-top:59.85pt;width:1in;height:36pt;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" fillcolor="#5b9bd5 [3204]" strokecolor="#091723 [484]" strokeweight="1pt">
                <v:textbox>
                  <w:txbxContent>
                    <w:p w14:paraId="22F47C32" w14:textId="1C219578" w:rsidR="00EA78F4" w:rsidRPr="00D04B6C" w:rsidRDefault="00EA78F4"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TỬU</w:t>
                      </w:r>
                    </w:p>
                  </w:txbxContent>
                </v:textbox>
              </v:rect>
            </w:pict>
          </mc:Fallback>
        </mc:AlternateContent>
      </w:r>
      <w:r>
        <w:rPr>
          <w:noProof/>
          <w:color w:val="000000" w:themeColor="text1"/>
        </w:rPr>
        <mc:AlternateContent>
          <mc:Choice Requires="wps">
            <w:drawing>
              <wp:anchor distT="0" distB="0" distL="114300" distR="114300" simplePos="0" relativeHeight="251830272" behindDoc="0" locked="0" layoutInCell="1" allowOverlap="1" wp14:anchorId="0920508E" wp14:editId="5C14D84B">
                <wp:simplePos x="0" y="0"/>
                <wp:positionH relativeFrom="column">
                  <wp:posOffset>-1432560</wp:posOffset>
                </wp:positionH>
                <wp:positionV relativeFrom="paragraph">
                  <wp:posOffset>584835</wp:posOffset>
                </wp:positionV>
                <wp:extent cx="502920" cy="434340"/>
                <wp:effectExtent l="0" t="0" r="11430" b="22860"/>
                <wp:wrapNone/>
                <wp:docPr id="2144664664" name="Oval 155"/>
                <wp:cNvGraphicFramePr/>
                <a:graphic xmlns:a="http://schemas.openxmlformats.org/drawingml/2006/main">
                  <a:graphicData uri="http://schemas.microsoft.com/office/word/2010/wordprocessingShape">
                    <wps:wsp>
                      <wps:cNvSpPr/>
                      <wps:spPr>
                        <a:xfrm>
                          <a:off x="0" y="0"/>
                          <a:ext cx="502920" cy="43434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C1DC911" w14:textId="6BC245DD" w:rsidR="00AB4CF2" w:rsidRPr="00D04B6C" w:rsidRDefault="00AB4CF2" w:rsidP="00267ACE">
                            <w:pPr>
                              <w:jc w:val="center"/>
                              <w:rPr>
                                <w:color w:val="000000" w:themeColor="text1"/>
                              </w:rPr>
                            </w:pPr>
                            <w:r>
                              <w:rPr>
                                <w:color w:val="000000" w:themeColor="text1"/>
                              </w:rPr>
                              <w:t>131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0920508E" id="_x0000_s1141" style="position:absolute;left:0;text-align:left;margin-left:-112.8pt;margin-top:46.05pt;width:39.6pt;height:34.2pt;z-index:251830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" fillcolor="#5b9bd5 [3204]" strokecolor="#091723 [484]" strokeweight="1pt">
                <v:stroke joinstyle="miter"/>
                <v:textbox>
                  <w:txbxContent>
                    <w:p w14:paraId="0C1DC911" w14:textId="6BC245DD" w:rsidR="00AB4CF2" w:rsidRPr="00D04B6C" w:rsidRDefault="00AB4CF2" w:rsidP="00267ACE">
                      <w:pPr>
                        <w:jc w:val="center"/>
                        <w:rPr>
                          <w:color w:val="000000" w:themeColor="text1"/>
                        </w:rPr>
                      </w:pPr>
                      <w:r>
                        <w:rPr>
                          <w:color w:val="000000" w:themeColor="text1"/>
                        </w:rPr>
                        <w:t>131</w:t>
                      </w:r>
                    </w:p>
                  </w:txbxContent>
                </v:textbox>
              </v:oval>
            </w:pict>
          </mc:Fallback>
        </mc:AlternateContent>
      </w:r>
      <w:r>
        <w:rPr>
          <w:noProof/>
          <w:color w:val="000000" w:themeColor="text1"/>
        </w:rPr>
        <mc:AlternateContent>
          <mc:Choice Requires="wps">
            <w:drawing>
              <wp:anchor distT="0" distB="0" distL="114300" distR="114300" simplePos="0" relativeHeight="251512832" behindDoc="0" locked="0" layoutInCell="1" allowOverlap="1" wp14:anchorId="305AF598" wp14:editId="763B1587">
                <wp:simplePos x="0" y="0"/>
                <wp:positionH relativeFrom="column">
                  <wp:posOffset>-289560</wp:posOffset>
                </wp:positionH>
                <wp:positionV relativeFrom="paragraph">
                  <wp:posOffset>180975</wp:posOffset>
                </wp:positionV>
                <wp:extent cx="0" cy="449580"/>
                <wp:effectExtent l="76200" t="0" r="57150" b="64770"/>
                <wp:wrapNone/>
                <wp:docPr id="1543465351" name="Straight Arrow Connector 157"/>
                <wp:cNvGraphicFramePr/>
                <a:graphic xmlns:a="http://schemas.openxmlformats.org/drawingml/2006/main">
                  <a:graphicData uri="http://schemas.microsoft.com/office/word/2010/wordprocessingShape">
                    <wps:wsp>
                      <wps:cNvCnPr/>
                      <wps:spPr>
                        <a:xfrm>
                          <a:off x="0" y="0"/>
                          <a:ext cx="0" cy="4495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481AFAB" id="Straight Arrow Connector 157" o:spid="_x0000_s1026" type="#_x0000_t32" style="position:absolute;margin-left:-22.8pt;margin-top:14.25pt;width:0;height:35.4pt;z-index:251512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zQUVuAEAAMoDAAAOAAAAZHJzL2Uyb0RvYy54bWysU9uO0zAQfUfiH6y806SrBS1R033oAi8I Vlw+wOuME0u+aTw06d8zdtoUAUIC8TLxZc6ZM8eT3f3srDgCJhN8V203TSXAq9AbP3TV1y9vX9xV IpH0vbTBQ1edIFX3++fPdlNs4SaMwfaAgkl8aqfYVSNRbOs6qRGcTJsQwfOlDugk8RaHukc5Mbuz 9U3TvKqngH3EoCAlPn1YLqt94dcaFH3UOgEJ21WsjUrEEp9yrPc72Q4o42jUWYb8BxVOGs9FV6oH SVJ8Q/MLlTMKQwqaNiq4OmhtFJQeuJtt81M3n0cZofTC5qS42pT+H636cDz4R2QbppjaFB8xdzFr dPnL+sRczDqtZsFMQi2Hik9vb1+/vCs+1ldcxETvIDiRF12VCKUZRjoE7/lFAm6LV/L4PhFXZuAF kItanyNJY9/4XtAp8tgQGukHC/m9OD2n1FfBZUUnCwv8E2hhepa4lCmzBAeL4ih5CqRS4Gm7MnF2 hmlj7Qpsir4/As/5GQplzv4GvCJK5eBpBTvjA/6uOs0XyXrJvziw9J0teAr9qTxlsYYHpnh1Hu48 kT/uC/z6C+6/AwAA//8DAFBLAwQUAAYACAAAACEAS1tdat0AAAAJAQAADwAAAGRycy9kb3ducmV2 LnhtbEyPwU7DMAyG70i8Q2QkbltKYdPa1Z0QEjuCGBzYLWu8plrjVE3WFp6eIA7jaPvT7+8vNpNt xUC9bxwj3M0TEMSV0w3XCB/vz7MVCB8Ua9U6JoQv8rApr68KlWs38hsNu1CLGMI+VwgmhC6X0leG rPJz1xHH29H1VoU49rXUvRpjuG1lmiRLaVXD8YNRHT0Zqk67s0V4rT8Hm/K2kcds/72tX/TJjAHx 9mZ6XIMINIULDL/6UR3K6HRwZ9ZetAizh8UyogjpagEiAn+LA0KW3YMsC/m/QfkDAAD//wMAUEsB Ai0AFAAGAAgAAAAhALaDOJL+AAAA4QEAABMAAAAAAAAAAAAAAAAAAAAAAFtDb250ZW50X1R5cGVz XS54bWxQSwECLQAUAAYACAAAACEAOP0h/9YAAACUAQAACwAAAAAAAAAAAAAAAAAvAQAAX3JlbHMv LnJlbHNQSwECLQAUAAYACAAAACEAf80FFbgBAADKAwAADgAAAAAAAAAAAAAAAAAuAgAAZHJzL2Uy b0RvYy54bWxQSwECLQAUAAYACAAAACEAS1tdat0AAAAJAQAADwAAAAAAAAAAAAAAAAASBAAAZHJz L2Rvd25yZXYueG1sUEsFBgAAAAAEAAQA8wAAABwFAAAAAA== " strokecolor="#5b9bd5 [3204]" strokeweight=".5pt">
                <v:stroke endarrow="block" joinstyle="miter"/>
              </v:shape>
            </w:pict>
          </mc:Fallback>
        </mc:AlternateContent>
      </w:r>
      <w:r>
        <w:rPr>
          <w:noProof/>
          <w:color w:val="000000" w:themeColor="text1"/>
          <w:sz w:val="36"/>
          <w:szCs w:val="36"/>
          <w:u w:val="single"/>
        </w:rPr>
        <mc:AlternateContent>
          <mc:Choice Requires="wps">
            <w:drawing>
              <wp:anchor distT="0" distB="0" distL="114300" distR="114300" simplePos="0" relativeHeight="251502592" behindDoc="0" locked="0" layoutInCell="1" allowOverlap="1" wp14:anchorId="60B83444" wp14:editId="331DDB35">
                <wp:simplePos x="0" y="0"/>
                <wp:positionH relativeFrom="column">
                  <wp:posOffset>-801370</wp:posOffset>
                </wp:positionH>
                <wp:positionV relativeFrom="paragraph">
                  <wp:posOffset>630555</wp:posOffset>
                </wp:positionV>
                <wp:extent cx="914400" cy="457200"/>
                <wp:effectExtent l="0" t="0" r="19050" b="19050"/>
                <wp:wrapNone/>
                <wp:docPr id="197501312" name="Rectangle 154"/>
                <wp:cNvGraphicFramePr/>
                <a:graphic xmlns:a="http://schemas.openxmlformats.org/drawingml/2006/main">
                  <a:graphicData uri="http://schemas.microsoft.com/office/word/2010/wordprocessingShape">
                    <wps:wsp>
                      <wps:cNvSpPr/>
                      <wps:spPr>
                        <a:xfrm>
                          <a:off x="0" y="0"/>
                          <a:ext cx="91440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8F499D4" w14:textId="1DA97F58" w:rsidR="00EA78F4" w:rsidRPr="00D04B6C" w:rsidRDefault="00EA78F4"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LUNG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B83444" id="_x0000_s1142" style="position:absolute;left:0;text-align:left;margin-left:-63.1pt;margin-top:49.65pt;width:1in;height:36pt;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" fillcolor="#5b9bd5 [3204]" strokecolor="#091723 [484]" strokeweight="1pt">
                <v:textbox>
                  <w:txbxContent>
                    <w:p w14:paraId="18F499D4" w14:textId="1DA97F58" w:rsidR="00EA78F4" w:rsidRPr="00D04B6C" w:rsidRDefault="00EA78F4"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LUNG</w:t>
                      </w:r>
                    </w:p>
                  </w:txbxContent>
                </v:textbox>
              </v:rect>
            </w:pict>
          </mc:Fallback>
        </mc:AlternateContent>
      </w:r>
      <w:bookmarkEnd w:id="152"/>
      <w:bookmarkEnd w:id="153"/>
    </w:p>
    <w:p w14:paraId="38356B6E" w14:textId="77777777" w:rsidR="008519CB" w:rsidRDefault="00AC7798" w:rsidP="008519CB">
      <w:pPr>
        <w:widowControl/>
        <w:jc w:val="left"/>
        <w:rPr>
          <w:color w:val="000000" w:themeColor="text1"/>
          <w:sz w:val="36"/>
          <w:szCs w:val="36"/>
        </w:rPr>
      </w:pPr>
      <w:r>
        <w:rPr>
          <w:noProof/>
          <w:color w:val="000000" w:themeColor="text1"/>
          <w:sz w:val="36"/>
          <w:szCs w:val="36"/>
          <w:u w:val="single"/>
        </w:rPr>
        <mc:AlternateContent>
          <mc:Choice Requires="wps">
            <w:drawing>
              <wp:anchor distT="0" distB="0" distL="114300" distR="114300" simplePos="0" relativeHeight="251869184" behindDoc="0" locked="0" layoutInCell="1" allowOverlap="1" wp14:anchorId="54E418FC" wp14:editId="5F793456">
                <wp:simplePos x="0" y="0"/>
                <wp:positionH relativeFrom="column">
                  <wp:posOffset>3086100</wp:posOffset>
                </wp:positionH>
                <wp:positionV relativeFrom="paragraph">
                  <wp:posOffset>1437640</wp:posOffset>
                </wp:positionV>
                <wp:extent cx="735330" cy="457200"/>
                <wp:effectExtent l="0" t="0" r="26670" b="19050"/>
                <wp:wrapNone/>
                <wp:docPr id="1982933738" name="Rectangle 154"/>
                <wp:cNvGraphicFramePr/>
                <a:graphic xmlns:a="http://schemas.openxmlformats.org/drawingml/2006/main">
                  <a:graphicData uri="http://schemas.microsoft.com/office/word/2010/wordprocessingShape">
                    <wps:wsp>
                      <wps:cNvSpPr/>
                      <wps:spPr>
                        <a:xfrm>
                          <a:off x="0" y="0"/>
                          <a:ext cx="73533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9AFFBC5" w14:textId="348A2B56" w:rsidR="00AC7798" w:rsidRPr="00D04B6C" w:rsidRDefault="00AC7798"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hiến chương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E418FC" id="_x0000_s1143" style="position:absolute;margin-left:243pt;margin-top:113.2pt;width:57.9pt;height:36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" fillcolor="#5b9bd5 [3204]" strokecolor="#091723 [484]" strokeweight="1pt">
                <v:textbox>
                  <w:txbxContent>
                    <w:p w14:paraId="09AFFBC5" w14:textId="348A2B56" w:rsidR="00AC7798" w:rsidRPr="00D04B6C" w:rsidRDefault="00AC7798"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hiến chương</w:t>
                      </w:r>
                    </w:p>
                  </w:txbxContent>
                </v:textbox>
              </v:rect>
            </w:pict>
          </mc:Fallback>
        </mc:AlternateContent>
      </w:r>
      <w:r>
        <w:rPr>
          <w:noProof/>
          <w:color w:val="000000" w:themeColor="text1"/>
          <w:sz w:val="36"/>
          <w:szCs w:val="36"/>
          <w:u w:val="single"/>
        </w:rPr>
        <mc:AlternateContent>
          <mc:Choice Requires="wps">
            <w:drawing>
              <wp:anchor distT="0" distB="0" distL="114300" distR="114300" simplePos="0" relativeHeight="251856896" behindDoc="0" locked="0" layoutInCell="1" allowOverlap="1" wp14:anchorId="65159544" wp14:editId="5908E32E">
                <wp:simplePos x="0" y="0"/>
                <wp:positionH relativeFrom="column">
                  <wp:posOffset>3726180</wp:posOffset>
                </wp:positionH>
                <wp:positionV relativeFrom="paragraph">
                  <wp:posOffset>1437640</wp:posOffset>
                </wp:positionV>
                <wp:extent cx="601980" cy="457200"/>
                <wp:effectExtent l="0" t="0" r="26670" b="19050"/>
                <wp:wrapNone/>
                <wp:docPr id="899935994" name="Rectangle 154"/>
                <wp:cNvGraphicFramePr/>
                <a:graphic xmlns:a="http://schemas.openxmlformats.org/drawingml/2006/main">
                  <a:graphicData uri="http://schemas.microsoft.com/office/word/2010/wordprocessingShape">
                    <wps:wsp>
                      <wps:cNvSpPr/>
                      <wps:spPr>
                        <a:xfrm>
                          <a:off x="0" y="0"/>
                          <a:ext cx="60198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8073188" w14:textId="69C1BFDD" w:rsidR="00AC7798" w:rsidRPr="00D04B6C" w:rsidRDefault="00AC7798"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BIÊN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159544" id="_x0000_s1144" style="position:absolute;margin-left:293.4pt;margin-top:113.2pt;width:47.4pt;height:36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" fillcolor="#5b9bd5 [3204]" strokecolor="#091723 [484]" strokeweight="1pt">
                <v:textbox>
                  <w:txbxContent>
                    <w:p w14:paraId="78073188" w14:textId="69C1BFDD" w:rsidR="00AC7798" w:rsidRPr="00D04B6C" w:rsidRDefault="00AC7798"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BIÊN</w:t>
                      </w:r>
                    </w:p>
                  </w:txbxContent>
                </v:textbox>
              </v:rect>
            </w:pict>
          </mc:Fallback>
        </mc:AlternateContent>
      </w:r>
      <w:r>
        <w:rPr>
          <w:noProof/>
          <w:color w:val="000000" w:themeColor="text1"/>
        </w:rPr>
        <mc:AlternateContent>
          <mc:Choice Requires="wps">
            <w:drawing>
              <wp:anchor distT="0" distB="0" distL="114300" distR="114300" simplePos="0" relativeHeight="251557888" behindDoc="0" locked="0" layoutInCell="1" allowOverlap="1" wp14:anchorId="7A096419" wp14:editId="5CA21941">
                <wp:simplePos x="0" y="0"/>
                <wp:positionH relativeFrom="column">
                  <wp:posOffset>2217420</wp:posOffset>
                </wp:positionH>
                <wp:positionV relativeFrom="paragraph">
                  <wp:posOffset>1094740</wp:posOffset>
                </wp:positionV>
                <wp:extent cx="571500" cy="335280"/>
                <wp:effectExtent l="0" t="0" r="76200" b="64770"/>
                <wp:wrapNone/>
                <wp:docPr id="1903723804" name="Straight Arrow Connector 157"/>
                <wp:cNvGraphicFramePr/>
                <a:graphic xmlns:a="http://schemas.openxmlformats.org/drawingml/2006/main">
                  <a:graphicData uri="http://schemas.microsoft.com/office/word/2010/wordprocessingShape">
                    <wps:wsp>
                      <wps:cNvCnPr/>
                      <wps:spPr>
                        <a:xfrm>
                          <a:off x="0" y="0"/>
                          <a:ext cx="571500" cy="3352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01A672" id="Straight Arrow Connector 157" o:spid="_x0000_s1026" type="#_x0000_t32" style="position:absolute;margin-left:174.6pt;margin-top:86.2pt;width:45pt;height:26.4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pgdqSvwEAAM8DAAAOAAAAZHJzL2Uyb0RvYy54bWysU02P0zAQvSPxHyzfaZKuCquo6R66wAXB CpYf4HXGiSXHtuyhSf49Y6dNESAkVnuZ+GPezJvnl/3dNBh2ghC1sw2vNiVnYKVrte0a/v3xw5tb ziIK2wrjLDR8hsjvDq9f7Udfw9b1zrQQGBWxsR59w3tEXxdFlD0MIm6cB0uXyoVBIG1DV7RBjFR9 MMW2LN8WowutD05CjHR6v1zyQ66vFEj8olQEZKbhxA1zDDk+pVgc9qLugvC9lmca4hksBqEtNV1L 3QsU7EfQf5QatAwuOoUb6YbCKaUl5Blomqr8bZpvvfCQZyFxol9lii9XVn4+He1DIBlGH+voH0Ka YlJhSF/ix6Ys1ryKBRMySYe7d9WuJEklXd3c7La3WcziCvYh4kdwA0uLhkcMQnc9Hp219CwuVFkw cfoUkdoT8AJInY1NEYU2723LcPbkHQxa2M5AejRKTynFlXVe4WxggX8FxXRLPJc22VBwNIGdBFlB SAkWq7USZSeY0saswDLz+yfwnJ+gkM32P+AVkTs7iyt40NaFv3XH6UJZLfkXBZa5kwRPrp3ze2Zp yDVZq7PDky1/3Wf49T88/AQAAP//AwBQSwMEFAAGAAgAAAAhABxpcLDfAAAACwEAAA8AAABkcnMv ZG93bnJldi54bWxMj01PwzAMhu9I/IfISNxYSlY+VppOCIkdQQwOcMsaL63WOFWTtYVfj3eCo/0+ ev24XM++EyMOsQ2k4XqRgUCqg23Jafh4f766BxGTIWu6QKjhGyOsq/Oz0hQ2TPSG4zY5wSUUC6Oh SakvpIx1g97EReiRONuHwZvE4+CkHczE5b6TKstupTct8YXG9PjUYH3YHr2GV/c5ekWbVu5XXz8b 92IPzZS0vryYHx9AJJzTHwwnfVaHip124Ug2ik7DMl8pRjm4UzkIJvLlabPToNSNAlmV8v8P1S8A AAD//wMAUEsBAi0AFAAGAAgAAAAhALaDOJL+AAAA4QEAABMAAAAAAAAAAAAAAAAAAAAAAFtDb250 ZW50X1R5cGVzXS54bWxQSwECLQAUAAYACAAAACEAOP0h/9YAAACUAQAACwAAAAAAAAAAAAAAAAAv AQAAX3JlbHMvLnJlbHNQSwECLQAUAAYACAAAACEAKYHakr8BAADPAwAADgAAAAAAAAAAAAAAAAAu AgAAZHJzL2Uyb0RvYy54bWxQSwECLQAUAAYACAAAACEAHGlwsN8AAAALAQAADwAAAAAAAAAAAAAA AAAZBAAAZHJzL2Rvd25yZXYueG1sUEsFBgAAAAAEAAQA8wAAACUFAAAAAA== " strokecolor="#5b9bd5 [3204]" strokeweight=".5pt">
                <v:stroke endarrow="block" joinstyle="miter"/>
              </v:shape>
            </w:pict>
          </mc:Fallback>
        </mc:AlternateContent>
      </w:r>
      <w:r>
        <w:rPr>
          <w:noProof/>
          <w:color w:val="000000" w:themeColor="text1"/>
          <w:sz w:val="36"/>
          <w:szCs w:val="36"/>
          <w:u w:val="single"/>
        </w:rPr>
        <mc:AlternateContent>
          <mc:Choice Requires="wps">
            <w:drawing>
              <wp:anchor distT="0" distB="0" distL="114300" distR="114300" simplePos="0" relativeHeight="251555840" behindDoc="0" locked="0" layoutInCell="1" allowOverlap="1" wp14:anchorId="2647D07B" wp14:editId="66EAE6B8">
                <wp:simplePos x="0" y="0"/>
                <wp:positionH relativeFrom="column">
                  <wp:posOffset>2499360</wp:posOffset>
                </wp:positionH>
                <wp:positionV relativeFrom="paragraph">
                  <wp:posOffset>1445260</wp:posOffset>
                </wp:positionV>
                <wp:extent cx="647700" cy="457200"/>
                <wp:effectExtent l="0" t="0" r="19050" b="19050"/>
                <wp:wrapNone/>
                <wp:docPr id="1948233092" name="Rectangle 154"/>
                <wp:cNvGraphicFramePr/>
                <a:graphic xmlns:a="http://schemas.openxmlformats.org/drawingml/2006/main">
                  <a:graphicData uri="http://schemas.microsoft.com/office/word/2010/wordprocessingShape">
                    <wps:wsp>
                      <wps:cNvSpPr/>
                      <wps:spPr>
                        <a:xfrm>
                          <a:off x="0" y="0"/>
                          <a:ext cx="64770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BE52B33" w14:textId="626D97BC" w:rsidR="004C690A" w:rsidRPr="00D04B6C" w:rsidRDefault="004C690A"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TUẤN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47D07B" id="_x0000_s1145" style="position:absolute;margin-left:196.8pt;margin-top:113.8pt;width:51pt;height:36pt;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" fillcolor="#5b9bd5 [3204]" strokecolor="#091723 [484]" strokeweight="1pt">
                <v:textbox>
                  <w:txbxContent>
                    <w:p w14:paraId="7BE52B33" w14:textId="626D97BC" w:rsidR="004C690A" w:rsidRPr="00D04B6C" w:rsidRDefault="004C690A"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TUẤN</w:t>
                      </w:r>
                    </w:p>
                  </w:txbxContent>
                </v:textbox>
              </v:rect>
            </w:pict>
          </mc:Fallback>
        </mc:AlternateContent>
      </w:r>
      <w:r>
        <w:rPr>
          <w:noProof/>
          <w:color w:val="000000" w:themeColor="text1"/>
        </w:rPr>
        <mc:AlternateContent>
          <mc:Choice Requires="wps">
            <w:drawing>
              <wp:anchor distT="0" distB="0" distL="114300" distR="114300" simplePos="0" relativeHeight="251553792" behindDoc="0" locked="0" layoutInCell="1" allowOverlap="1" wp14:anchorId="352FC987" wp14:editId="151522F6">
                <wp:simplePos x="0" y="0"/>
                <wp:positionH relativeFrom="column">
                  <wp:posOffset>952500</wp:posOffset>
                </wp:positionH>
                <wp:positionV relativeFrom="paragraph">
                  <wp:posOffset>1102360</wp:posOffset>
                </wp:positionV>
                <wp:extent cx="1173480" cy="350520"/>
                <wp:effectExtent l="0" t="0" r="45720" b="68580"/>
                <wp:wrapNone/>
                <wp:docPr id="223465971" name="Straight Arrow Connector 157"/>
                <wp:cNvGraphicFramePr/>
                <a:graphic xmlns:a="http://schemas.openxmlformats.org/drawingml/2006/main">
                  <a:graphicData uri="http://schemas.microsoft.com/office/word/2010/wordprocessingShape">
                    <wps:wsp>
                      <wps:cNvCnPr/>
                      <wps:spPr>
                        <a:xfrm>
                          <a:off x="0" y="0"/>
                          <a:ext cx="1173480" cy="3505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0D69E39" id="Straight Arrow Connector 157" o:spid="_x0000_s1026" type="#_x0000_t32" style="position:absolute;margin-left:75pt;margin-top:86.8pt;width:92.4pt;height:27.6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5LGzBvQEAANADAAAOAAAAZHJzL2Uyb0RvYy54bWysU9uO0zAQfUfiHyy/0yRdFlZR033oAi8I Vlw+wOuME0u+yR6a5O8Zu22KAAmBeJn4MufMzPHJ7n62hh0hJu1dx5tNzRk46Xvtho5//fL2xR1n CYXrhfEOOr5A4vf75892U2hh60dveoiMSFxqp9DxETG0VZXkCFakjQ/g6FL5aAXSNg5VH8VE7NZU 27p+VU0+9iF6CSnR6cPpku8Lv1Ig8aNSCZCZjlNvWGIs8SnHar8T7RBFGLU8tyH+oQsrtKOiK9WD QMG+Rf0LldUy+uQVbqS3lVdKSygz0DRN/dM0n0cRoMxC4qSwypT+H638cDy4x0gyTCG1KTzGPMWs os1f6o/NRaxlFQtmZJIOm+b1zcs70lTS3c1tfbstalZXdIgJ34G3LC86njAKPYx48M7Ru/jYFMXE 8X1Cqk/ACyCXNi5HFNq8cT3DJZB5MGrhBgP51Sg9p1TXtssKFwMn+CdQTPe50VKmOAoOJrKjIC8I KcFhszJRdoYpbcwKrP8MPOdnKBS3/Q14RZTK3uEKttr5+LvqOF9aVqf8iwKnubMET75fyoMWacg2 RauzxbMvf9wX+PVH3H8HAAD//wMAUEsDBBQABgAIAAAAIQC4iFsD3wAAAAsBAAAPAAAAZHJzL2Rv d25yZXYueG1sTI/BTsMwEETvSPyDtUjcqEMCJYQ4FUKiR1ALh/bmxlsnaryOYjcJfD3LCW472tHM vHI1u06MOITWk4LbRQICqfamJavg8+P1JgcRoiajO0+o4AsDrKrLi1IXxk+0wXEbreAQCoVW0MTY F1KGukGnw8L3SPw7+sHpyHKw0gx64nDXyTRJltLplrih0T2+NFiftmen4N3uRpfSupXHx/332r6Z UzNFpa6v5ucnEBHn+GeG3/k8HSredPBnMkF0rO8TZol8PGRLEOzIsjuGOShI0zwHWZXyP0P1AwAA //8DAFBLAQItABQABgAIAAAAIQC2gziS/gAAAOEBAAATAAAAAAAAAAAAAAAAAAAAAABbQ29udGVu dF9UeXBlc10ueG1sUEsBAi0AFAAGAAgAAAAhADj9If/WAAAAlAEAAAsAAAAAAAAAAAAAAAAALwEA AF9yZWxzLy5yZWxzUEsBAi0AFAAGAAgAAAAhAPksbMG9AQAA0AMAAA4AAAAAAAAAAAAAAAAALgIA AGRycy9lMm9Eb2MueG1sUEsBAi0AFAAGAAgAAAAhALiIWwPfAAAACwEAAA8AAAAAAAAAAAAAAAAA FwQAAGRycy9kb3ducmV2LnhtbFBLBQYAAAAABAAEAPMAAAAjBQAAAAA= " strokecolor="#5b9bd5 [3204]" strokeweight=".5pt">
                <v:stroke endarrow="block" joinstyle="miter"/>
              </v:shape>
            </w:pict>
          </mc:Fallback>
        </mc:AlternateContent>
      </w:r>
      <w:r>
        <w:rPr>
          <w:noProof/>
          <w:color w:val="000000" w:themeColor="text1"/>
        </w:rPr>
        <mc:AlternateContent>
          <mc:Choice Requires="wps">
            <w:drawing>
              <wp:anchor distT="0" distB="0" distL="114300" distR="114300" simplePos="0" relativeHeight="251799552" behindDoc="0" locked="0" layoutInCell="1" allowOverlap="1" wp14:anchorId="1A8D4F31" wp14:editId="3CFAB8FD">
                <wp:simplePos x="0" y="0"/>
                <wp:positionH relativeFrom="column">
                  <wp:posOffset>2369820</wp:posOffset>
                </wp:positionH>
                <wp:positionV relativeFrom="paragraph">
                  <wp:posOffset>1948180</wp:posOffset>
                </wp:positionV>
                <wp:extent cx="2103120" cy="281940"/>
                <wp:effectExtent l="0" t="0" r="49530" b="80010"/>
                <wp:wrapNone/>
                <wp:docPr id="1952462167" name="Straight Arrow Connector 157"/>
                <wp:cNvGraphicFramePr/>
                <a:graphic xmlns:a="http://schemas.openxmlformats.org/drawingml/2006/main">
                  <a:graphicData uri="http://schemas.microsoft.com/office/word/2010/wordprocessingShape">
                    <wps:wsp>
                      <wps:cNvCnPr/>
                      <wps:spPr>
                        <a:xfrm>
                          <a:off x="0" y="0"/>
                          <a:ext cx="2103120" cy="2819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CD3612" id="Straight Arrow Connector 157" o:spid="_x0000_s1026" type="#_x0000_t32" style="position:absolute;margin-left:186.6pt;margin-top:153.4pt;width:165.6pt;height:22.2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yuLovvwEAANADAAAOAAAAZHJzL2Uyb0RvYy54bWysU8uO1DAQvCPxD5bvTB4gtEST2cMscEGw guUDvE47seTYlt1Mkr+n7cxkECAkVnvp+NHVXV2u7G/n0bAThKidbXm1KzkDK12nbd/y7w8fXt1w FlHYThhnoeULRH57ePliP/kGajc400FgVMTGZvItHxB9UxRRDjCKuHMeLF0qF0aBtA190QUxUfXR FHVZvi0mFzofnIQY6fRuveSHXF8pkPhFqQjITMuJG+YYcnxMsTjsRdMH4QctzzTEE1iMQltqupW6 EyjYj6D/KDVqGVx0CnfSjYVTSkvIM9A0VfnbNN8G4SHPQuJEv8kUn6+s/Hw62vtAMkw+NtHfhzTF rMKYvsSPzVmsZRMLZmSSDuuqfF3VpKmku/qmevcmq1lc0T5E/AhuZGnR8ohB6H7Ao7OW3sWFKism Tp8iUn8CXgCptbEpotDmve0YLp7Mg0EL2xtIr0bpKaW40s4rXAys8K+gmO6I6NomOwqOJrCTIC8I KcFitVWi7ART2pgNWGZ+/wSe8xMUstv+B7whcmdncQOP2rrwt+44XyirNf+iwDp3kuDRdUt+0CwN 2SZrdbZ48uWv+wy//oiHnwAAAP//AwBQSwMEFAAGAAgAAAAhAPBoq3/gAAAACwEAAA8AAABkcnMv ZG93bnJldi54bWxMj0FPwzAMhe9I/IfISNxYsm5sUJpOCIkdQRsc4JY1Xlqtcaomawu/HnOCm+33 9Py9YjP5VgzYxyaQhvlMgUCqgm3IaXh/e765AxGTIWvaQKjhCyNsysuLwuQ2jLTDYZ+c4BCKudFQ p9TlUsaqRm/iLHRIrB1D703itXfS9mbkcN/KTKmV9KYh/lCbDp9qrE77s9fw6j4Gn9G2kcf7z++t e7GnekxaX19Njw8gEk7pzwy/+IwOJTMdwplsFK2GxXqRsZUHteIO7Fir5RLEgS+38wxkWcj/Hcof AAAA//8DAFBLAQItABQABgAIAAAAIQC2gziS/gAAAOEBAAATAAAAAAAAAAAAAAAAAAAAAABbQ29u dGVudF9UeXBlc10ueG1sUEsBAi0AFAAGAAgAAAAhADj9If/WAAAAlAEAAAsAAAAAAAAAAAAAAAAA LwEAAF9yZWxzLy5yZWxzUEsBAi0AFAAGAAgAAAAhADK4ui+/AQAA0AMAAA4AAAAAAAAAAAAAAAAA LgIAAGRycy9lMm9Eb2MueG1sUEsBAi0AFAAGAAgAAAAhAPBoq3/gAAAACwEAAA8AAAAAAAAAAAAA AAAAGQQAAGRycy9kb3ducmV2LnhtbFBLBQYAAAAABAAEAPMAAAAmBQAAAAA= " strokecolor="#5b9bd5 [3204]" strokeweight=".5pt">
                <v:stroke endarrow="block" joinstyle="miter"/>
              </v:shape>
            </w:pict>
          </mc:Fallback>
        </mc:AlternateContent>
      </w:r>
      <w:r>
        <w:rPr>
          <w:noProof/>
          <w:color w:val="000000" w:themeColor="text1"/>
          <w:sz w:val="36"/>
          <w:szCs w:val="36"/>
          <w:u w:val="single"/>
        </w:rPr>
        <mc:AlternateContent>
          <mc:Choice Requires="wps">
            <w:drawing>
              <wp:anchor distT="0" distB="0" distL="114300" distR="114300" simplePos="0" relativeHeight="251549696" behindDoc="0" locked="0" layoutInCell="1" allowOverlap="1" wp14:anchorId="17CC5F87" wp14:editId="07E78E1D">
                <wp:simplePos x="0" y="0"/>
                <wp:positionH relativeFrom="column">
                  <wp:posOffset>1817370</wp:posOffset>
                </wp:positionH>
                <wp:positionV relativeFrom="paragraph">
                  <wp:posOffset>1506220</wp:posOffset>
                </wp:positionV>
                <wp:extent cx="594360" cy="457200"/>
                <wp:effectExtent l="0" t="0" r="15240" b="19050"/>
                <wp:wrapNone/>
                <wp:docPr id="1381071573" name="Rectangle 154"/>
                <wp:cNvGraphicFramePr/>
                <a:graphic xmlns:a="http://schemas.openxmlformats.org/drawingml/2006/main">
                  <a:graphicData uri="http://schemas.microsoft.com/office/word/2010/wordprocessingShape">
                    <wps:wsp>
                      <wps:cNvSpPr/>
                      <wps:spPr>
                        <a:xfrm>
                          <a:off x="0" y="0"/>
                          <a:ext cx="59436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8B07971" w14:textId="5EDF9F81" w:rsidR="004C690A" w:rsidRPr="00D04B6C" w:rsidRDefault="004C690A"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HÀ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CC5F87" id="_x0000_s1146" style="position:absolute;margin-left:143.1pt;margin-top:118.6pt;width:46.8pt;height:36pt;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" fillcolor="#5b9bd5 [3204]" strokecolor="#091723 [484]" strokeweight="1pt">
                <v:textbox>
                  <w:txbxContent>
                    <w:p w14:paraId="08B07971" w14:textId="5EDF9F81" w:rsidR="004C690A" w:rsidRPr="00D04B6C" w:rsidRDefault="004C690A"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HÀ</w:t>
                      </w:r>
                    </w:p>
                  </w:txbxContent>
                </v:textbox>
              </v:rect>
            </w:pict>
          </mc:Fallback>
        </mc:AlternateContent>
      </w:r>
      <w:r>
        <w:rPr>
          <w:noProof/>
          <w:color w:val="000000" w:themeColor="text1"/>
        </w:rPr>
        <mc:AlternateContent>
          <mc:Choice Requires="wps">
            <w:drawing>
              <wp:anchor distT="0" distB="0" distL="114300" distR="114300" simplePos="0" relativeHeight="251871232" behindDoc="0" locked="0" layoutInCell="1" allowOverlap="1" wp14:anchorId="726AAE45" wp14:editId="47D99EE8">
                <wp:simplePos x="0" y="0"/>
                <wp:positionH relativeFrom="column">
                  <wp:posOffset>2788920</wp:posOffset>
                </wp:positionH>
                <wp:positionV relativeFrom="paragraph">
                  <wp:posOffset>1056640</wp:posOffset>
                </wp:positionV>
                <wp:extent cx="792480" cy="358140"/>
                <wp:effectExtent l="0" t="0" r="64770" b="60960"/>
                <wp:wrapNone/>
                <wp:docPr id="57767892" name="Straight Arrow Connector 157"/>
                <wp:cNvGraphicFramePr/>
                <a:graphic xmlns:a="http://schemas.openxmlformats.org/drawingml/2006/main">
                  <a:graphicData uri="http://schemas.microsoft.com/office/word/2010/wordprocessingShape">
                    <wps:wsp>
                      <wps:cNvCnPr/>
                      <wps:spPr>
                        <a:xfrm>
                          <a:off x="0" y="0"/>
                          <a:ext cx="792480" cy="3581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8D2784" id="Straight Arrow Connector 157" o:spid="_x0000_s1026" type="#_x0000_t32" style="position:absolute;margin-left:219.6pt;margin-top:83.2pt;width:62.4pt;height:28.2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3k5TVvwEAAM8DAAAOAAAAZHJzL2Uyb0RvYy54bWysU9uO0zAQfUfiHyy/0yRlgW7UdB+6wAuC FZcP8DrjxJJjW/bQJH/P2GlTBAhpES8TX+bMnDk+2d9Ng2EnCFE72/BqU3IGVrpW267h376+e7Hj LKKwrTDOQsNniPzu8PzZfvQ1bF3vTAuBUREb69E3vEf0dVFE2cMg4sZ5sHSpXBgE0jZ0RRvESNUH U2zL8nUxutD64CTESKf3yyU/5PpKgcRPSkVAZhpO3DDHkONjisVhL+ouCN9reaYh/oHFILSlpmup e4GCfQ/6t1KDlsFFp3Aj3VA4pbSEPANNU5W/TPOlFx7yLCRO9KtM8f+VlR9PR/sQSIbRxzr6h5Cm mFQY0pf4sSmLNa9iwYRM0uGb2+3NjiSVdPXy1a66yWIWV7APEd+DG1haNDxiELrr8eispWdxocqC idOHiNSegBdA6mxsiii0eWtbhrMn72DQwnYG0qNRekoprqzzCmcDC/wzKKZb4rm0yYaCownsJMgK QkqwWK2VKDvBlDZmBZaZ31+B5/wEhWy2p4BXRO7sLK7gQVsX/tQdpwtlteRfFFjmThI8unbO75ml Iddkrc4OT7b8eZ/h1//w8AMAAP//AwBQSwMEFAAGAAgAAAAhAGJmvcnfAAAACwEAAA8AAABkcnMv ZG93bnJldi54bWxMj8FOwzAQRO9I/IO1SNyoUxOiNo1TISR6BFE4wM2NXTtqvI5iNwl8PcuJHlfz NPum2s6+Y6MZYhtQwnKRATPYBN2ilfDx/ny3AhaTQq26gEbCt4mwra+vKlXqMOGbGffJMirBWCoJ LqW+5Dw2zngVF6E3SNkxDF4lOgfL9aAmKvcdF1lWcK9apA9O9ebJmea0P3sJr/Zz9AJ3LT+uv352 9kWf3JSkvL2ZHzfAkpnTPwx/+qQONTkdwhl1ZJ2E/H4tCKWgKHJgRDwUOa07SBBCrIDXFb/cUP8C AAD//wMAUEsBAi0AFAAGAAgAAAAhALaDOJL+AAAA4QEAABMAAAAAAAAAAAAAAAAAAAAAAFtDb250 ZW50X1R5cGVzXS54bWxQSwECLQAUAAYACAAAACEAOP0h/9YAAACUAQAACwAAAAAAAAAAAAAAAAAv AQAAX3JlbHMvLnJlbHNQSwECLQAUAAYACAAAACEA95OU1b8BAADPAwAADgAAAAAAAAAAAAAAAAAu AgAAZHJzL2Uyb0RvYy54bWxQSwECLQAUAAYACAAAACEAYma9yd8AAAALAQAADwAAAAAAAAAAAAAA AAAZBAAAZHJzL2Rvd25yZXYueG1sUEsFBgAAAAAEAAQA8wAAACUFAAAAAA== " strokecolor="#5b9bd5 [3204]" strokeweight=".5pt">
                <v:stroke endarrow="block" joinstyle="miter"/>
              </v:shape>
            </w:pict>
          </mc:Fallback>
        </mc:AlternateContent>
      </w:r>
      <w:r>
        <w:rPr>
          <w:noProof/>
          <w:color w:val="000000" w:themeColor="text1"/>
        </w:rPr>
        <mc:AlternateContent>
          <mc:Choice Requires="wps">
            <w:drawing>
              <wp:anchor distT="0" distB="0" distL="114300" distR="114300" simplePos="0" relativeHeight="251867136" behindDoc="0" locked="0" layoutInCell="1" allowOverlap="1" wp14:anchorId="2B7A7F40" wp14:editId="398C8939">
                <wp:simplePos x="0" y="0"/>
                <wp:positionH relativeFrom="column">
                  <wp:posOffset>3642360</wp:posOffset>
                </wp:positionH>
                <wp:positionV relativeFrom="paragraph">
                  <wp:posOffset>1109980</wp:posOffset>
                </wp:positionV>
                <wp:extent cx="1744980" cy="228600"/>
                <wp:effectExtent l="0" t="0" r="64770" b="76200"/>
                <wp:wrapNone/>
                <wp:docPr id="1372976659" name="Straight Arrow Connector 157"/>
                <wp:cNvGraphicFramePr/>
                <a:graphic xmlns:a="http://schemas.openxmlformats.org/drawingml/2006/main">
                  <a:graphicData uri="http://schemas.microsoft.com/office/word/2010/wordprocessingShape">
                    <wps:wsp>
                      <wps:cNvCnPr/>
                      <wps:spPr>
                        <a:xfrm>
                          <a:off x="0" y="0"/>
                          <a:ext cx="174498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4A159A" id="Straight Arrow Connector 157" o:spid="_x0000_s1026" type="#_x0000_t32" style="position:absolute;margin-left:286.8pt;margin-top:87.4pt;width:137.4pt;height:18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sWqIvgEAANADAAAOAAAAZHJzL2Uyb0RvYy54bWysU9uO0zAQfUfiHyy/0yTVailV033oAi8I VrB8gNcZJ5Z8kz00yd8zdtsUARJitS8TX+acmTk+2d1N1rAjxKS9a3mzqjkDJ32nXd/y748f3mw4 SyhcJ4x30PIZEr/bv361G8MW1n7wpoPIiMSl7RhaPiCGbVUlOYAVaeUDOLpUPlqBtI191UUxErs1 1bqub6vRxy5ELyElOr0/XfJ94VcKJH5RKgEy03LqDUuMJT7lWO13YttHEQYtz22IZ3RhhXZUdKG6 FyjYj6j/oLJaRp+8wpX0tvJKaQllBpqmqX+b5tsgApRZSJwUFpnSy9HKz8eDe4gkwxjSNoWHmKeY VLT5S/2xqYg1L2LBhEzSYfP25ubdhjSVdLdeb27romZ1RYeY8CN4y/Ki5Qmj0P2AB+8cvYuPTVFM HD8lpPoEvAByaeNyRKHNe9cxnAOZB6MWrjeQX43Sc0p1bbuscDZwgn8FxXSXGy1liqPgYCI7CvKC kBIcNgsTZWeY0sYswPrfwHN+hkJx2/+AF0Sp7B0uYKudj3+rjtOlZXXKvyhwmjtL8OS7uTxokYZs U7Q6Wzz78td9gV9/xP1PAAAA//8DAFBLAwQUAAYACAAAACEA5LKC8+AAAAALAQAADwAAAGRycy9k b3ducmV2LnhtbEyPwU7DMBBE70j8g7VI3KjTENoQ4lQIiR5BLRzg5sZbJ2q8jmI3CXw9ywmOq3ma fVNuZteJEYfQelKwXCQgkGpvWrIK3t+eb3IQIWoyuvOECr4wwKa6vCh1YfxEOxz30QouoVBoBU2M fSFlqBt0Oix8j8TZ0Q9ORz4HK82gJy53nUyTZCWdbok/NLrHpwbr0/7sFLzaj9GltG3l8f7ze2tf zKmZolLXV/PjA4iIc/yD4Vef1aFip4M/kwmiU3C3vl0xysE64w1M5FmegTgoSJdJDrIq5f8N1Q8A AAD//wMAUEsBAi0AFAAGAAgAAAAhALaDOJL+AAAA4QEAABMAAAAAAAAAAAAAAAAAAAAAAFtDb250 ZW50X1R5cGVzXS54bWxQSwECLQAUAAYACAAAACEAOP0h/9YAAACUAQAACwAAAAAAAAAAAAAAAAAv AQAAX3JlbHMvLnJlbHNQSwECLQAUAAYACAAAACEA2rFqiL4BAADQAwAADgAAAAAAAAAAAAAAAAAu AgAAZHJzL2Uyb0RvYy54bWxQSwECLQAUAAYACAAAACEA5LKC8+AAAAALAQAADwAAAAAAAAAAAAAA AAAYBAAAZHJzL2Rvd25yZXYueG1sUEsFBgAAAAAEAAQA8wAAACUFAAAAAA== " strokecolor="#5b9bd5 [3204]" strokeweight=".5pt">
                <v:stroke endarrow="block" joinstyle="miter"/>
              </v:shape>
            </w:pict>
          </mc:Fallback>
        </mc:AlternateContent>
      </w:r>
      <w:r>
        <w:rPr>
          <w:noProof/>
          <w:color w:val="000000" w:themeColor="text1"/>
        </w:rPr>
        <mc:AlternateContent>
          <mc:Choice Requires="wps">
            <w:drawing>
              <wp:anchor distT="0" distB="0" distL="114300" distR="114300" simplePos="0" relativeHeight="251865088" behindDoc="0" locked="0" layoutInCell="1" allowOverlap="1" wp14:anchorId="5BA9AD15" wp14:editId="162F8EF8">
                <wp:simplePos x="0" y="0"/>
                <wp:positionH relativeFrom="column">
                  <wp:posOffset>3642360</wp:posOffset>
                </wp:positionH>
                <wp:positionV relativeFrom="paragraph">
                  <wp:posOffset>1102360</wp:posOffset>
                </wp:positionV>
                <wp:extent cx="929640" cy="312420"/>
                <wp:effectExtent l="0" t="0" r="80010" b="68580"/>
                <wp:wrapNone/>
                <wp:docPr id="1457629218" name="Straight Arrow Connector 157"/>
                <wp:cNvGraphicFramePr/>
                <a:graphic xmlns:a="http://schemas.openxmlformats.org/drawingml/2006/main">
                  <a:graphicData uri="http://schemas.microsoft.com/office/word/2010/wordprocessingShape">
                    <wps:wsp>
                      <wps:cNvCnPr/>
                      <wps:spPr>
                        <a:xfrm>
                          <a:off x="0" y="0"/>
                          <a:ext cx="929640" cy="3124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14C6AA" id="Straight Arrow Connector 157" o:spid="_x0000_s1026" type="#_x0000_t32" style="position:absolute;margin-left:286.8pt;margin-top:86.8pt;width:73.2pt;height:24.6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gylDKvwEAAM8DAAAOAAAAZHJzL2Uyb0RvYy54bWysU8uO1DAQvCPxD5bvTB6sVmw0mT3MAhcE K1g+wOu0E0uObdnNJPl72s5MBgFCAnHp+NHVXV2u7O/n0bAThKidbXm1KzkDK12nbd/yr0/vXr3h LKKwnTDOQssXiPz+8PLFfvIN1G5wpoPAqIiNzeRbPiD6piiiHGAUcec8WLpULowCaRv6ogtiouqj KeqyvC0mFzofnIQY6fRhveSHXF8pkPhJqQjITMuJG+YYcnxOsTjsRdMH4QctzzTEP7AYhbbUdCv1 IFCwb0H/UmrUMrjoFO6kGwunlJaQZ6BpqvKnab4MwkOehcSJfpMp/r+y8uPpaB8DyTD52ET/GNIU swpj+hI/Nmexlk0smJFJOryr725vSFJJV6+r+qbOYhZXsA8R34MbWVq0PGIQuh/w6KylZ3GhyoKJ 04eI1J6AF0DqbGyKKLR5azuGiyfvYNDC9gbSo1F6SimurPMKFwMr/DMopjviubbJhoKjCewkyApC SrBYbZUoO8GUNmYDlpnfH4Hn/ASFbLa/AW+I3NlZ3MCjti78rjvOF8pqzb8osM6dJHh23ZLfM0tD rslanR2ebPnjPsOv/+HhOwAAAP//AwBQSwMEFAAGAAgAAAAhAEDPr0LdAAAACwEAAA8AAABkcnMv ZG93bnJldi54bWxMj8tOwzAQRfdI/IM1SOyoQxB9hDgVQqJLEIUF3bnx1I4aj6PYTQJfz8Cm7GZ0 j+6jXE++FQP2sQmk4HaWgUCqg2nIKvh4f75ZgohJk9FtIFTwhRHW1eVFqQsTRnrDYZusYBOKhVbg UuoKKWPt0Os4Cx0Sa4fQe5347a00vR7Z3Lcyz7K59LohTnC6wyeH9XF78gpe7efgc9o08rDafW/s izm6MSl1fTU9PoBIOKUzDL/1uTpU3GkfTmSiaBXcL+7mjLLwdzCx4EAQewV5ni9BVqX8v6H6AQAA //8DAFBLAQItABQABgAIAAAAIQC2gziS/gAAAOEBAAATAAAAAAAAAAAAAAAAAAAAAABbQ29udGVu dF9UeXBlc10ueG1sUEsBAi0AFAAGAAgAAAAhADj9If/WAAAAlAEAAAsAAAAAAAAAAAAAAAAALwEA AF9yZWxzLy5yZWxzUEsBAi0AFAAGAAgAAAAhAODKUMq/AQAAzwMAAA4AAAAAAAAAAAAAAAAALgIA AGRycy9lMm9Eb2MueG1sUEsBAi0AFAAGAAgAAAAhAEDPr0LdAAAACwEAAA8AAAAAAAAAAAAAAAAA GQQAAGRycy9kb3ducmV2LnhtbFBLBQYAAAAABAAEAPMAAAAjBQAAAAA= " strokecolor="#5b9bd5 [3204]" strokeweight=".5pt">
                <v:stroke endarrow="block" joinstyle="miter"/>
              </v:shape>
            </w:pict>
          </mc:Fallback>
        </mc:AlternateContent>
      </w:r>
      <w:r>
        <w:rPr>
          <w:noProof/>
          <w:color w:val="000000" w:themeColor="text1"/>
        </w:rPr>
        <mc:AlternateContent>
          <mc:Choice Requires="wps">
            <w:drawing>
              <wp:anchor distT="0" distB="0" distL="114300" distR="114300" simplePos="0" relativeHeight="251863040" behindDoc="0" locked="0" layoutInCell="1" allowOverlap="1" wp14:anchorId="5283E176" wp14:editId="0AE88B2A">
                <wp:simplePos x="0" y="0"/>
                <wp:positionH relativeFrom="column">
                  <wp:posOffset>3642360</wp:posOffset>
                </wp:positionH>
                <wp:positionV relativeFrom="paragraph">
                  <wp:posOffset>1109980</wp:posOffset>
                </wp:positionV>
                <wp:extent cx="373380" cy="320040"/>
                <wp:effectExtent l="0" t="0" r="64770" b="60960"/>
                <wp:wrapNone/>
                <wp:docPr id="142980324" name="Straight Arrow Connector 157"/>
                <wp:cNvGraphicFramePr/>
                <a:graphic xmlns:a="http://schemas.openxmlformats.org/drawingml/2006/main">
                  <a:graphicData uri="http://schemas.microsoft.com/office/word/2010/wordprocessingShape">
                    <wps:wsp>
                      <wps:cNvCnPr/>
                      <wps:spPr>
                        <a:xfrm>
                          <a:off x="0" y="0"/>
                          <a:ext cx="373380" cy="3200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BC8C24" id="Straight Arrow Connector 157" o:spid="_x0000_s1026" type="#_x0000_t32" style="position:absolute;margin-left:286.8pt;margin-top:87.4pt;width:29.4pt;height:25.2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KRP+rvgEAAM8DAAAOAAAAZHJzL2Uyb0RvYy54bWysU9uO1DAMfUfiH6K8M+3sIFhV09mH2YUX BCsuH5BNnTZSbkrMtP17nHSmgwAhgfbFTWIf+/jY3d9N1rATxKS9a/l2U3MGTvpOu77l376+e3XL WULhOmG8g5bPkPjd4eWL/RgauPGDNx1ERklcasbQ8gExNFWV5ABWpI0P4MipfLQC6Rr7qotipOzW VDd1/aYafexC9BJSotf7xckPJb9SIPGTUgmQmZYTNyw2FvuUbXXYi6aPIgxanmmI/2BhhXZUdE11 L1Cw71H/lspqGX3yCjfS28orpSWUHqibbf1LN18GEaD0QuKksMqUni+t/Hg6usdIMowhNSk8xtzF pKLNX+LHpiLWvIoFEzJJj7u3u90tSSrJtaNRvC5iVldwiAnfg7csH1qeMArdD3j0ztFYfNwWwcTp Q0IqT8ALIFc2LlsU2jy4juEcaHcwauF6A3loFJ5DqivrcsLZwAL/DIrpjnguZcpCwdFEdhK0CkJK cLhdM1F0hiltzAqsC7+/As/xGQpl2f4FvCJKZe9wBVvtfPxTdZwulNUSf1Fg6TtL8OS7ucyzSENb U7Q6b3hey5/vBX79Dw8/AAAA//8DAFBLAwQUAAYACAAAACEA0BGdUuAAAAALAQAADwAAAGRycy9k b3ducmV2LnhtbEyPwU7DMBBE70j8g7VI3KiD26YlxKkQEj2CWjjQmxu7dtR4HcVuEvh6lhMcV/M0 +6bcTL5lg+ljE1DC/SwDZrAOukEr4eP95W4NLCaFWrUBjYQvE2FTXV+VqtBhxJ0Z9skyKsFYKAku pa7gPNbOeBVnoTNI2Sn0XiU6e8t1r0Yq9y0XWZZzrxqkD0515tmZ+ry/eAlv9nPwArcNPz0cvrf2 VZ/dmKS8vZmeHoElM6U/GH71SR0qcjqGC+rIWgnL1TwnlILVgjYQkc/FAthRghBLAbwq+f8N1Q8A AAD//wMAUEsBAi0AFAAGAAgAAAAhALaDOJL+AAAA4QEAABMAAAAAAAAAAAAAAAAAAAAAAFtDb250 ZW50X1R5cGVzXS54bWxQSwECLQAUAAYACAAAACEAOP0h/9YAAACUAQAACwAAAAAAAAAAAAAAAAAv AQAAX3JlbHMvLnJlbHNQSwECLQAUAAYACAAAACEASkT/q74BAADPAwAADgAAAAAAAAAAAAAAAAAu AgAAZHJzL2Uyb0RvYy54bWxQSwECLQAUAAYACAAAACEA0BGdUuAAAAALAQAADwAAAAAAAAAAAAAA AAAYBAAAZHJzL2Rvd25yZXYueG1sUEsFBgAAAAAEAAQA8wAAACUFAAAAAA== " strokecolor="#5b9bd5 [3204]" strokeweight=".5pt">
                <v:stroke endarrow="block" joinstyle="miter"/>
              </v:shape>
            </w:pict>
          </mc:Fallback>
        </mc:AlternateContent>
      </w:r>
      <w:r>
        <w:rPr>
          <w:noProof/>
          <w:color w:val="000000" w:themeColor="text1"/>
          <w:sz w:val="36"/>
          <w:szCs w:val="36"/>
          <w:u w:val="single"/>
        </w:rPr>
        <mc:AlternateContent>
          <mc:Choice Requires="wps">
            <w:drawing>
              <wp:anchor distT="0" distB="0" distL="114300" distR="114300" simplePos="0" relativeHeight="251860992" behindDoc="0" locked="0" layoutInCell="1" allowOverlap="1" wp14:anchorId="6026A026" wp14:editId="34F089F0">
                <wp:simplePos x="0" y="0"/>
                <wp:positionH relativeFrom="column">
                  <wp:posOffset>5059680</wp:posOffset>
                </wp:positionH>
                <wp:positionV relativeFrom="paragraph">
                  <wp:posOffset>1376680</wp:posOffset>
                </wp:positionV>
                <wp:extent cx="762000" cy="457200"/>
                <wp:effectExtent l="0" t="0" r="19050" b="19050"/>
                <wp:wrapNone/>
                <wp:docPr id="700982180" name="Rectangle 154"/>
                <wp:cNvGraphicFramePr/>
                <a:graphic xmlns:a="http://schemas.openxmlformats.org/drawingml/2006/main">
                  <a:graphicData uri="http://schemas.microsoft.com/office/word/2010/wordprocessingShape">
                    <wps:wsp>
                      <wps:cNvSpPr/>
                      <wps:spPr>
                        <a:xfrm>
                          <a:off x="0" y="0"/>
                          <a:ext cx="76200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269A93E" w14:textId="34299697" w:rsidR="00AC7798" w:rsidRPr="00D04B6C" w:rsidRDefault="00AC7798"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ĐẠI DƯƠNG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26A026" id="_x0000_s1147" style="position:absolute;margin-left:398.4pt;margin-top:108.4pt;width:60pt;height:36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" fillcolor="#5b9bd5 [3204]" strokecolor="#091723 [484]" strokeweight="1pt">
                <v:textbox>
                  <w:txbxContent>
                    <w:p w14:paraId="5269A93E" w14:textId="34299697" w:rsidR="00AC7798" w:rsidRPr="00D04B6C" w:rsidRDefault="00AC7798"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ĐẠI DƯƠNG</w:t>
                      </w:r>
                    </w:p>
                  </w:txbxContent>
                </v:textbox>
              </v:rect>
            </w:pict>
          </mc:Fallback>
        </mc:AlternateContent>
      </w:r>
      <w:r>
        <w:rPr>
          <w:noProof/>
          <w:color w:val="000000" w:themeColor="text1"/>
          <w:sz w:val="36"/>
          <w:szCs w:val="36"/>
          <w:u w:val="single"/>
        </w:rPr>
        <mc:AlternateContent>
          <mc:Choice Requires="wps">
            <w:drawing>
              <wp:anchor distT="0" distB="0" distL="114300" distR="114300" simplePos="0" relativeHeight="251858944" behindDoc="0" locked="0" layoutInCell="1" allowOverlap="1" wp14:anchorId="13CF1047" wp14:editId="45003B52">
                <wp:simplePos x="0" y="0"/>
                <wp:positionH relativeFrom="column">
                  <wp:posOffset>4383405</wp:posOffset>
                </wp:positionH>
                <wp:positionV relativeFrom="paragraph">
                  <wp:posOffset>1430020</wp:posOffset>
                </wp:positionV>
                <wp:extent cx="615315" cy="457200"/>
                <wp:effectExtent l="0" t="0" r="13335" b="19050"/>
                <wp:wrapNone/>
                <wp:docPr id="1175665971" name="Rectangle 154"/>
                <wp:cNvGraphicFramePr/>
                <a:graphic xmlns:a="http://schemas.openxmlformats.org/drawingml/2006/main">
                  <a:graphicData uri="http://schemas.microsoft.com/office/word/2010/wordprocessingShape">
                    <wps:wsp>
                      <wps:cNvSpPr/>
                      <wps:spPr>
                        <a:xfrm>
                          <a:off x="0" y="0"/>
                          <a:ext cx="615315"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267B11A" w14:textId="1EC153F0" w:rsidR="00AC7798" w:rsidRPr="00D04B6C" w:rsidRDefault="00AC7798"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THÙY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CF1047" id="_x0000_s1148" style="position:absolute;margin-left:345.15pt;margin-top:112.6pt;width:48.45pt;height:36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" fillcolor="#5b9bd5 [3204]" strokecolor="#091723 [484]" strokeweight="1pt">
                <v:textbox>
                  <w:txbxContent>
                    <w:p w14:paraId="2267B11A" w14:textId="1EC153F0" w:rsidR="00AC7798" w:rsidRPr="00D04B6C" w:rsidRDefault="00AC7798"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THÙY</w:t>
                      </w:r>
                    </w:p>
                  </w:txbxContent>
                </v:textbox>
              </v:rect>
            </w:pict>
          </mc:Fallback>
        </mc:AlternateContent>
      </w:r>
      <w:r>
        <w:rPr>
          <w:noProof/>
          <w:color w:val="000000" w:themeColor="text1"/>
        </w:rPr>
        <mc:AlternateContent>
          <mc:Choice Requires="wps">
            <w:drawing>
              <wp:anchor distT="0" distB="0" distL="114300" distR="114300" simplePos="0" relativeHeight="251803648" behindDoc="0" locked="0" layoutInCell="1" allowOverlap="1" wp14:anchorId="52D40D98" wp14:editId="4980D7F0">
                <wp:simplePos x="0" y="0"/>
                <wp:positionH relativeFrom="column">
                  <wp:posOffset>3360420</wp:posOffset>
                </wp:positionH>
                <wp:positionV relativeFrom="paragraph">
                  <wp:posOffset>1887220</wp:posOffset>
                </wp:positionV>
                <wp:extent cx="1958340" cy="289560"/>
                <wp:effectExtent l="0" t="0" r="60960" b="91440"/>
                <wp:wrapNone/>
                <wp:docPr id="386379410" name="Straight Arrow Connector 157"/>
                <wp:cNvGraphicFramePr/>
                <a:graphic xmlns:a="http://schemas.openxmlformats.org/drawingml/2006/main">
                  <a:graphicData uri="http://schemas.microsoft.com/office/word/2010/wordprocessingShape">
                    <wps:wsp>
                      <wps:cNvCnPr/>
                      <wps:spPr>
                        <a:xfrm>
                          <a:off x="0" y="0"/>
                          <a:ext cx="1958340" cy="2895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A5424A" id="Straight Arrow Connector 157" o:spid="_x0000_s1026" type="#_x0000_t32" style="position:absolute;margin-left:264.6pt;margin-top:148.6pt;width:154.2pt;height:22.8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kM7nnvgEAANADAAAOAAAAZHJzL2Uyb0RvYy54bWysU9uO0zAQfUfiHyy/06SFXXWjpvvQBV4Q rFj4AK8zTiz5Jntokr9n7LYpAiQE4mXiy5wzM8cnu/vJGnaEmLR3LV+vas7ASd9p17f865d3r7ac JRSuE8Y7aPkMid/vX77YjaGBjR+86SAyInGpGUPLB8TQVFWSA1iRVj6Ao0vloxVI29hXXRQjsVtT ber6thp97EL0ElKi04fTJd8XfqVA4ielEiAzLafesMRY4nOO1X4nmj6KMGh5bkP8QxdWaEdFF6oH gYJ9i/oXKqtl9MkrXElvK6+UllBmoGnW9U/TPA0iQJmFxElhkSn9P1r58Xhwj5FkGENqUniMeYpJ RZu/1B+biljzIhZMyCQdru9utq/fkKaS7jbbu5vbomZ1RYeY8D14y/Ki5Qmj0P2AB+8cvYuP66KY OH5ISPUJeAHk0sbliEKbt65jOAcyD0YtXG8gvxql55Tq2nZZ4WzgBP8MiukuN1rKFEfBwUR2FOQF ISU4XC9MlJ1hShuzAOs/A8/5GQrFbX8DXhClsne4gK12Pv6uOk6XltUp/6LAae4swbPv5vKgRRqy TdHqbPHsyx/3BX79EfffAQAA//8DAFBLAwQUAAYACAAAACEAg5OyjeAAAAALAQAADwAAAGRycy9k b3ducmV2LnhtbEyPwU7DMAyG70i8Q2Qkbiwlg60tTSeExI6gDQ5wyxovqdY4VZO1hacnnOBmy59+ f3+1mV3HRhxC60nC7SIDhtR43ZKR8P72fJMDC1GRVp0nlPCFATb15UWlSu0n2uG4j4alEAqlkmBj 7EvOQ2PRqbDwPVK6Hf3gVEzrYLge1JTCXcdFlq24Uy2lD1b1+GSxOe3PTsKr+RidoG3Lj8Xn99a8 6JOdopTXV/PjA7CIc/yD4Vc/qUOdnA7+TDqwTsK9KERCJYhinYZE5Mv1CthBwvJO5MDriv/vUP8A AAD//wMAUEsBAi0AFAAGAAgAAAAhALaDOJL+AAAA4QEAABMAAAAAAAAAAAAAAAAAAAAAAFtDb250 ZW50X1R5cGVzXS54bWxQSwECLQAUAAYACAAAACEAOP0h/9YAAACUAQAACwAAAAAAAAAAAAAAAAAv AQAAX3JlbHMvLnJlbHNQSwECLQAUAAYACAAAACEAZDO5574BAADQAwAADgAAAAAAAAAAAAAAAAAu AgAAZHJzL2Uyb0RvYy54bWxQSwECLQAUAAYACAAAACEAg5OyjeAAAAALAQAADwAAAAAAAAAAAAAA AAAYBAAAZHJzL2Rvd25yZXYueG1sUEsFBgAAAAAEAAQA8wAAACUFAAAAAA== " strokecolor="#5b9bd5 [3204]" strokeweight=".5pt">
                <v:stroke endarrow="block" joinstyle="miter"/>
              </v:shape>
            </w:pict>
          </mc:Fallback>
        </mc:AlternateContent>
      </w:r>
      <w:r>
        <w:rPr>
          <w:noProof/>
          <w:color w:val="000000" w:themeColor="text1"/>
        </w:rPr>
        <mc:AlternateContent>
          <mc:Choice Requires="wps">
            <w:drawing>
              <wp:anchor distT="0" distB="0" distL="114300" distR="114300" simplePos="0" relativeHeight="251547648" behindDoc="0" locked="0" layoutInCell="1" allowOverlap="1" wp14:anchorId="5BE11CB7" wp14:editId="4BA8057E">
                <wp:simplePos x="0" y="0"/>
                <wp:positionH relativeFrom="column">
                  <wp:posOffset>952500</wp:posOffset>
                </wp:positionH>
                <wp:positionV relativeFrom="paragraph">
                  <wp:posOffset>1094740</wp:posOffset>
                </wp:positionV>
                <wp:extent cx="449580" cy="419100"/>
                <wp:effectExtent l="0" t="0" r="64770" b="57150"/>
                <wp:wrapNone/>
                <wp:docPr id="852233053" name="Straight Arrow Connector 157"/>
                <wp:cNvGraphicFramePr/>
                <a:graphic xmlns:a="http://schemas.openxmlformats.org/drawingml/2006/main">
                  <a:graphicData uri="http://schemas.microsoft.com/office/word/2010/wordprocessingShape">
                    <wps:wsp>
                      <wps:cNvCnPr/>
                      <wps:spPr>
                        <a:xfrm>
                          <a:off x="0" y="0"/>
                          <a:ext cx="449580" cy="4191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15D440" id="Straight Arrow Connector 157" o:spid="_x0000_s1026" type="#_x0000_t32" style="position:absolute;margin-left:75pt;margin-top:86.2pt;width:35.4pt;height:33pt;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VMaJGvgEAAM8DAAAOAAAAZHJzL2Uyb0RvYy54bWysU9uO0zAQfUfiHyy/0ySrgnajpvvQBV4Q rGD5AK8zTiz5Jntomr9n7LQpAoQE4mXiy5yZM8cnu/uTNewIMWnvOt5sas7ASd9rN3T869O7V7ec JRSuF8Y76PgMid/vX77YTaGFGz9600NkVMSldgodHxFDW1VJjmBF2vgAji6Vj1YgbeNQ9VFMVN2a 6qau31STj32IXkJKdPqwXPJ9qa8USPykVAJkpuPEDUuMJT7nWO13oh2iCKOWZxriH1hYoR01XUs9 CBTsW9S/lLJaRp+8wo30tvJKaQllBpqmqX+a5ssoApRZSJwUVpnS/ysrPx4P7jGSDFNIbQqPMU9x UtHmL/FjpyLWvIoFJ2SSDrfbu9e3JKmkq21z19RFzOoKDjHhe/CW5UXHE0ahhxEP3jl6Fh+bIpg4 fkhI7Ql4AeTOxuWIQpu3rmc4B/IORi3cYCA/GqXnlOrKuqxwNrDAP4NiuieeS5tiKDiYyI6CrCCk BIfNWomyM0xpY1ZgXfj9EXjOz1AoZvsb8Ioonb3DFWy18/F33fF0oayW/IsCy9xZgmffz+U9izTk mqLV2eHZlj/uC/z6H+6/AwAA//8DAFBLAwQUAAYACAAAACEA1Ke4Tt4AAAALAQAADwAAAGRycy9k b3ducmV2LnhtbEyPwU7DMBBE70j8g7VI3KiNKVBCnAoh0SOIwgFubrx1osbrKHaTwNeznOA2ox3N zivXc+jEiENqIxm4XCgQSHV0LXkD729PFysQKVtytouEBr4wwbo6PSlt4eJErzhusxdcQqmwBpqc +0LKVDcYbFrEHolv+zgEm9kOXrrBTlweOqmVupHBtsQfGtvjY4P1YXsMBl78xxg0bVq5v/v83vhn d2imbMz52fxwDyLjnP/C8Dufp0PFm3bxSC6Jjv21YpbM4lYvQXBCa8UwOxZXqyXIqpT/GaofAAAA //8DAFBLAQItABQABgAIAAAAIQC2gziS/gAAAOEBAAATAAAAAAAAAAAAAAAAAAAAAABbQ29udGVu dF9UeXBlc10ueG1sUEsBAi0AFAAGAAgAAAAhADj9If/WAAAAlAEAAAsAAAAAAAAAAAAAAAAALwEA AF9yZWxzLy5yZWxzUEsBAi0AFAAGAAgAAAAhAFUxoka+AQAAzwMAAA4AAAAAAAAAAAAAAAAALgIA AGRycy9lMm9Eb2MueG1sUEsBAi0AFAAGAAgAAAAhANSnuE7eAAAACwEAAA8AAAAAAAAAAAAAAAAA GAQAAGRycy9kb3ducmV2LnhtbFBLBQYAAAAABAAEAPMAAAAjBQAAAAA= " strokecolor="#5b9bd5 [3204]" strokeweight=".5pt">
                <v:stroke endarrow="block" joinstyle="miter"/>
              </v:shape>
            </w:pict>
          </mc:Fallback>
        </mc:AlternateContent>
      </w:r>
      <w:r>
        <w:rPr>
          <w:noProof/>
          <w:color w:val="000000" w:themeColor="text1"/>
        </w:rPr>
        <mc:AlternateContent>
          <mc:Choice Requires="wps">
            <w:drawing>
              <wp:anchor distT="0" distB="0" distL="114300" distR="114300" simplePos="0" relativeHeight="251721728" behindDoc="0" locked="0" layoutInCell="1" allowOverlap="1" wp14:anchorId="5820464D" wp14:editId="4EAF90F7">
                <wp:simplePos x="0" y="0"/>
                <wp:positionH relativeFrom="column">
                  <wp:posOffset>1645920</wp:posOffset>
                </wp:positionH>
                <wp:positionV relativeFrom="paragraph">
                  <wp:posOffset>1963420</wp:posOffset>
                </wp:positionV>
                <wp:extent cx="2106930" cy="281940"/>
                <wp:effectExtent l="0" t="0" r="45720" b="80010"/>
                <wp:wrapNone/>
                <wp:docPr id="1087227482" name="Straight Arrow Connector 157"/>
                <wp:cNvGraphicFramePr/>
                <a:graphic xmlns:a="http://schemas.openxmlformats.org/drawingml/2006/main">
                  <a:graphicData uri="http://schemas.microsoft.com/office/word/2010/wordprocessingShape">
                    <wps:wsp>
                      <wps:cNvCnPr/>
                      <wps:spPr>
                        <a:xfrm>
                          <a:off x="0" y="0"/>
                          <a:ext cx="2106930" cy="2819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605F0F" id="Straight Arrow Connector 157" o:spid="_x0000_s1026" type="#_x0000_t32" style="position:absolute;margin-left:129.6pt;margin-top:154.6pt;width:165.9pt;height:22.2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CvcgvwEAANADAAAOAAAAZHJzL2Uyb0RvYy54bWysU9uO0zAQfUfiHyy/0yQFrXajpvvQBV4Q rGD5AK8zTiz5Jntokr9n7LYpAoQE4mXiy5yZM8cnu/vZGnaEmLR3HW82NWfgpO+1Gzr+9endq1vO EgrXC+MddHyBxO/3L1/sptDC1o/e9BAZFXGpnULHR8TQVlWSI1iRNj6Ao0vloxVI2zhUfRQTVbem 2tb1TTX52IfoJaREpw+nS74v9ZUCiZ+USoDMdJy4YYmxxOccq/1OtEMUYdTyTEP8AwsrtKOma6kH gYJ9i/qXUlbL6JNXuJHeVl4pLaHMQNM09U/TfBlFgDILiZPCKlP6f2Xlx+PBPUaSYQqpTeEx5ilm FW3+Ej82F7GWVSyYkUk63Db1zd1r0lTS3fa2uXtT1Kyu6BATvgdvWV50PGEUehjx4J2jd/GxKYqJ 44eE1J+AF0BubVyOKLR563qGSyDzYNTCDQbyq1F6TqmutMsKFwMn+GdQTPdE9NSmOAoOJrKjIC8I KcFhs1ai7AxT2pgVWBd+fwSe8zMUitv+BrwiSmfvcAVb7Xz8XXecL5TVKf+iwGnuLMGz75fyoEUa sk3R6mzx7Msf9wV+/RH33wEAAP//AwBQSwMEFAAGAAgAAAAhAMRFhwvfAAAACwEAAA8AAABkcnMv ZG93bnJldi54bWxMj0FPwzAMhe9I+w+RJ3Fj6Tp1oqXphJDYEcTgALes8ZpqjVM1WVv49XgnuNl+ T8/fK3ez68SIQ2g9KVivEhBItTctNQo+3p/v7kGEqMnozhMq+MYAu2pxU+rC+InecDzERnAIhUIr sDH2hZShtuh0WPkeibWTH5yOvA6NNIOeONx1Mk2SrXS6Jf5gdY9PFuvz4eIUvDafo0tp38pT/vWz b17M2U5Rqdvl/PgAIuIc/8xwxWd0qJjp6C9kgugUpFmeslXBJrkO7MjyNbc78iXbbEFWpfzfofoF AAD//wMAUEsBAi0AFAAGAAgAAAAhALaDOJL+AAAA4QEAABMAAAAAAAAAAAAAAAAAAAAAAFtDb250 ZW50X1R5cGVzXS54bWxQSwECLQAUAAYACAAAACEAOP0h/9YAAACUAQAACwAAAAAAAAAAAAAAAAAv AQAAX3JlbHMvLnJlbHNQSwECLQAUAAYACAAAACEA2gr3IL8BAADQAwAADgAAAAAAAAAAAAAAAAAu AgAAZHJzL2Uyb0RvYy54bWxQSwECLQAUAAYACAAAACEAxEWHC98AAAALAQAADwAAAAAAAAAAAAAA AAAZBAAAZHJzL2Rvd25yZXYueG1sUEsFBgAAAAAEAAQA8wAAACUFAAAAAA== " strokecolor="#5b9bd5 [3204]" strokeweight=".5pt">
                <v:stroke endarrow="block" joinstyle="miter"/>
              </v:shape>
            </w:pict>
          </mc:Fallback>
        </mc:AlternateContent>
      </w:r>
      <w:r>
        <w:rPr>
          <w:noProof/>
          <w:color w:val="000000" w:themeColor="text1"/>
        </w:rPr>
        <mc:AlternateContent>
          <mc:Choice Requires="wps">
            <w:drawing>
              <wp:anchor distT="0" distB="0" distL="114300" distR="114300" simplePos="0" relativeHeight="251633664" behindDoc="0" locked="0" layoutInCell="1" allowOverlap="1" wp14:anchorId="0EF0DB98" wp14:editId="2CAD983C">
                <wp:simplePos x="0" y="0"/>
                <wp:positionH relativeFrom="column">
                  <wp:posOffset>929640</wp:posOffset>
                </wp:positionH>
                <wp:positionV relativeFrom="paragraph">
                  <wp:posOffset>2001520</wp:posOffset>
                </wp:positionV>
                <wp:extent cx="1805940" cy="243840"/>
                <wp:effectExtent l="0" t="0" r="60960" b="80010"/>
                <wp:wrapNone/>
                <wp:docPr id="1831864096" name="Straight Arrow Connector 157"/>
                <wp:cNvGraphicFramePr/>
                <a:graphic xmlns:a="http://schemas.openxmlformats.org/drawingml/2006/main">
                  <a:graphicData uri="http://schemas.microsoft.com/office/word/2010/wordprocessingShape">
                    <wps:wsp>
                      <wps:cNvCnPr/>
                      <wps:spPr>
                        <a:xfrm>
                          <a:off x="0" y="0"/>
                          <a:ext cx="1805940" cy="2438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3EA551" id="Straight Arrow Connector 157" o:spid="_x0000_s1026" type="#_x0000_t32" style="position:absolute;margin-left:73.2pt;margin-top:157.6pt;width:142.2pt;height:19.2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X74stuwEAANADAAAOAAAAZHJzL2Uyb0RvYy54bWysU9uO0zAQfUfiH6y80yRlQSVqug9d4AXB ioUP8DrjxJJvsocm+XvGTpsiQEK74mXiy5wzM8cn+9vJaHaCEJWzbVFvqoKBFa5Ttm+L798+vNoV LCK3HdfOQlvMEIvbw8sX+9E3sHWD0x0ERiQ2NqNviwHRN2UZxQCGx43zYOlSumA40jb0ZRf4SOxG l9uqeluOLnQ+OAEx0undclkcMr+UIPCLlBGQ6bag3jDHkONjiuVhz5s+cD8ocW6DP6MLw5WloivV HUfOfgT1B5VRIrjoJG6EM6WTUgnIM9A0dfXbNA8D95BnIXGiX2WK/49WfD4d7X0gGUYfm+jvQ5pi ksGkL/XHpizWvIoFEzJBh/WuevPuhjQVdLe9eb2jNdGUV7QPET+CMywt2iJi4Kof8OispXdxoc6K 8dOniAvwAkiltU0RudLvbcdw9mQeDIrbXsO5Tkopr23nFc4aFvhXkEx1qdFcJjsKjjqwEycvcCHA Yr0yUXaCSaX1Cqz+DTznJyhktz0FvCJyZWdxBRtlXfhbdZwuLcsl/6LAMneS4NF1c37QLA3ZJr/J 2eLJl7/uM/z6Ix5+AgAA//8DAFBLAwQUAAYACAAAACEA7+3/Hd8AAAALAQAADwAAAGRycy9kb3du cmV2LnhtbEyPwU7DMBBE70j8g7VI3KjTJI0gxKkQEj2CKBzg5sbbOGq8jmI3CXw9ywmOM/s0O1Nt F9eLCcfQeVKwXiUgkBpvOmoVvL893dyCCFGT0b0nVPCFAbb15UWlS+NnesVpH1vBIRRKrcDGOJRS hsai02HlByS+Hf3odGQ5ttKMeuZw18s0SQrpdEf8weoBHy02p/3ZKXhpPyaX0q6Tx7vP7137bE52 jkpdXy0P9yAiLvEPht/6XB1q7nTwZzJB9KzzImdUQbbepCCYyLOExxzY2WQFyLqS/zfUPwAAAP// AwBQSwECLQAUAAYACAAAACEAtoM4kv4AAADhAQAAEwAAAAAAAAAAAAAAAAAAAAAAW0NvbnRlbnRf VHlwZXNdLnhtbFBLAQItABQABgAIAAAAIQA4/SH/1gAAAJQBAAALAAAAAAAAAAAAAAAAAC8BAABf cmVscy8ucmVsc1BLAQItABQABgAIAAAAIQCX74stuwEAANADAAAOAAAAAAAAAAAAAAAAAC4CAABk cnMvZTJvRG9jLnhtbFBLAQItABQABgAIAAAAIQDv7f8d3wAAAAsBAAAPAAAAAAAAAAAAAAAAABUE AABkcnMvZG93bnJldi54bWxQSwUGAAAAAAQABADzAAAAIQUAAAAA " strokecolor="#5b9bd5 [3204]" strokeweight=".5pt">
                <v:stroke endarrow="block" joinstyle="miter"/>
              </v:shape>
            </w:pict>
          </mc:Fallback>
        </mc:AlternateContent>
      </w:r>
      <w:r>
        <w:rPr>
          <w:noProof/>
          <w:color w:val="000000" w:themeColor="text1"/>
        </w:rPr>
        <mc:AlternateContent>
          <mc:Choice Requires="wps">
            <w:drawing>
              <wp:anchor distT="0" distB="0" distL="114300" distR="114300" simplePos="0" relativeHeight="251518976" behindDoc="0" locked="0" layoutInCell="1" allowOverlap="1" wp14:anchorId="1DCF99A6" wp14:editId="28C1A70E">
                <wp:simplePos x="0" y="0"/>
                <wp:positionH relativeFrom="column">
                  <wp:posOffset>822960</wp:posOffset>
                </wp:positionH>
                <wp:positionV relativeFrom="paragraph">
                  <wp:posOffset>2001520</wp:posOffset>
                </wp:positionV>
                <wp:extent cx="822960" cy="312420"/>
                <wp:effectExtent l="0" t="0" r="72390" b="68580"/>
                <wp:wrapNone/>
                <wp:docPr id="2124630811" name="Straight Arrow Connector 157"/>
                <wp:cNvGraphicFramePr/>
                <a:graphic xmlns:a="http://schemas.openxmlformats.org/drawingml/2006/main">
                  <a:graphicData uri="http://schemas.microsoft.com/office/word/2010/wordprocessingShape">
                    <wps:wsp>
                      <wps:cNvCnPr/>
                      <wps:spPr>
                        <a:xfrm>
                          <a:off x="0" y="0"/>
                          <a:ext cx="822960" cy="3124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F264793" id="Straight Arrow Connector 157" o:spid="_x0000_s1026" type="#_x0000_t32" style="position:absolute;margin-left:64.8pt;margin-top:157.6pt;width:64.8pt;height:24.6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13iKPvgEAAM8DAAAOAAAAZHJzL2Uyb0RvYy54bWysU8uO1DAQvCPxD5bvTB6g1RJNZg+zCxcE Kx4f4HXaiSXHtuxmkvw9bWcmgwAhgfbS8aOru7pc2d/No2EnCFE72/JqV3IGVrpO277l376+e3XL WURhO2GchZYvEPnd4eWL/eQbqN3gTAeBUREbm8m3fED0TVFEOcAo4s55sHSpXBgF0jb0RRfERNVH U9RleVNMLnQ+OAkx0un9eskPub5SIPGTUhGQmZYTN8wx5PiUYnHYi6YPwg9anmmI/2AxCm2p6Vbq XqBg34P+rdSoZXDRKdxJNxZOKS0hz0DTVOUv03wZhIc8C4kT/SZTfL6y8uPpaB8DyTD52ET/GNIU swpj+hI/Nmexlk0smJFJOryt67c3JKmkq9dV/abOYhZXsA8R34MbWVq0PGIQuh/w6KylZ3GhyoKJ 04eI1J6AF0DqbGyKKLR5sB3DxZN3MGhhewPp0Sg9pRRX1nmFi4EV/hkU0x3xXNtkQ8HRBHYSZAUh JVistkqUnWBKG7MBy8zvr8BzfoJCNtu/gDdE7uwsbuBRWxf+1B3nC2W15l8UWOdOEjy5bsnvmaUh 12Stzg5Ptvx5n+HX//DwAwAA//8DAFBLAwQUAAYACAAAACEA0sUf1d8AAAALAQAADwAAAGRycy9k b3ducmV2LnhtbEyPwU7DMBBE70j8g7VI3KhT00ZNiFMhJHoEUTjQmxu7dtR4HcVuEvh6lhPcdnZH s2+q7ew7NpohtgElLBcZMINN0C1aCR/vz3cbYDEp1KoLaCR8mQjb+vqqUqUOE76ZcZ8soxCMpZLg UupLzmPjjFdxEXqDdDuFwatEcrBcD2qicN9xkWU596pF+uBUb56cac77i5fwaj9HL3DX8lNx+N7Z F312U5Ly9mZ+fACWzJz+zPCLT+hQE9MxXFBH1pEWRU5WCffLtQBGDrEuaDjSJl+tgNcV/9+h/gEA AP//AwBQSwECLQAUAAYACAAAACEAtoM4kv4AAADhAQAAEwAAAAAAAAAAAAAAAAAAAAAAW0NvbnRl bnRfVHlwZXNdLnhtbFBLAQItABQABgAIAAAAIQA4/SH/1gAAAJQBAAALAAAAAAAAAAAAAAAAAC8B AABfcmVscy8ucmVsc1BLAQItABQABgAIAAAAIQD13iKPvgEAAM8DAAAOAAAAAAAAAAAAAAAAAC4C AABkcnMvZTJvRG9jLnhtbFBLAQItABQABgAIAAAAIQDSxR/V3wAAAAsBAAAPAAAAAAAAAAAAAAAA ABgEAABkcnMvZG93bnJldi54bWxQSwUGAAAAAAQABADzAAAAJAUAAAAA " strokecolor="#5b9bd5 [3204]" strokeweight=".5pt">
                <v:stroke endarrow="block" joinstyle="miter"/>
              </v:shape>
            </w:pict>
          </mc:Fallback>
        </mc:AlternateContent>
      </w:r>
      <w:r>
        <w:rPr>
          <w:noProof/>
          <w:color w:val="000000" w:themeColor="text1"/>
          <w:sz w:val="36"/>
          <w:szCs w:val="36"/>
          <w:u w:val="single"/>
        </w:rPr>
        <mc:AlternateContent>
          <mc:Choice Requires="wps">
            <w:drawing>
              <wp:anchor distT="0" distB="0" distL="114300" distR="114300" simplePos="0" relativeHeight="251543552" behindDoc="0" locked="0" layoutInCell="1" allowOverlap="1" wp14:anchorId="6FCC5875" wp14:editId="31784395">
                <wp:simplePos x="0" y="0"/>
                <wp:positionH relativeFrom="column">
                  <wp:posOffset>1047750</wp:posOffset>
                </wp:positionH>
                <wp:positionV relativeFrom="paragraph">
                  <wp:posOffset>1506220</wp:posOffset>
                </wp:positionV>
                <wp:extent cx="739140" cy="457200"/>
                <wp:effectExtent l="0" t="0" r="22860" b="19050"/>
                <wp:wrapNone/>
                <wp:docPr id="614986478" name="Rectangle 154"/>
                <wp:cNvGraphicFramePr/>
                <a:graphic xmlns:a="http://schemas.openxmlformats.org/drawingml/2006/main">
                  <a:graphicData uri="http://schemas.microsoft.com/office/word/2010/wordprocessingShape">
                    <wps:wsp>
                      <wps:cNvSpPr/>
                      <wps:spPr>
                        <a:xfrm>
                          <a:off x="0" y="0"/>
                          <a:ext cx="73914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FEC8D56" w14:textId="0C61BE84" w:rsidR="004C690A" w:rsidRPr="00D04B6C" w:rsidRDefault="004C690A"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KIÊN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CC5875" id="_x0000_s1149" style="position:absolute;margin-left:82.5pt;margin-top:118.6pt;width:58.2pt;height:36pt;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" fillcolor="#5b9bd5 [3204]" strokecolor="#091723 [484]" strokeweight="1pt">
                <v:textbox>
                  <w:txbxContent>
                    <w:p w14:paraId="5FEC8D56" w14:textId="0C61BE84" w:rsidR="004C690A" w:rsidRPr="00D04B6C" w:rsidRDefault="004C690A"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KIÊN</w:t>
                      </w:r>
                    </w:p>
                  </w:txbxContent>
                </v:textbox>
              </v:rect>
            </w:pict>
          </mc:Fallback>
        </mc:AlternateContent>
      </w:r>
      <w:r>
        <w:rPr>
          <w:noProof/>
          <w:color w:val="000000" w:themeColor="text1"/>
        </w:rPr>
        <mc:AlternateContent>
          <mc:Choice Requires="wps">
            <w:drawing>
              <wp:anchor distT="0" distB="0" distL="114300" distR="114300" simplePos="0" relativeHeight="251545600" behindDoc="0" locked="0" layoutInCell="1" allowOverlap="1" wp14:anchorId="1DC7F6A0" wp14:editId="6DC57861">
                <wp:simplePos x="0" y="0"/>
                <wp:positionH relativeFrom="column">
                  <wp:posOffset>685800</wp:posOffset>
                </wp:positionH>
                <wp:positionV relativeFrom="paragraph">
                  <wp:posOffset>1026160</wp:posOffset>
                </wp:positionV>
                <wp:extent cx="76200" cy="495300"/>
                <wp:effectExtent l="57150" t="0" r="19050" b="57150"/>
                <wp:wrapNone/>
                <wp:docPr id="1164485555" name="Straight Arrow Connector 157"/>
                <wp:cNvGraphicFramePr/>
                <a:graphic xmlns:a="http://schemas.openxmlformats.org/drawingml/2006/main">
                  <a:graphicData uri="http://schemas.microsoft.com/office/word/2010/wordprocessingShape">
                    <wps:wsp>
                      <wps:cNvCnPr/>
                      <wps:spPr>
                        <a:xfrm flipH="1">
                          <a:off x="0" y="0"/>
                          <a:ext cx="76200" cy="495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736B68" id="Straight Arrow Connector 157" o:spid="_x0000_s1026" type="#_x0000_t32" style="position:absolute;margin-left:54pt;margin-top:80.8pt;width:6pt;height:39pt;flip:x;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7AVAwwEAANgDAAAOAAAAZHJzL2Uyb0RvYy54bWysU9uO1DAMfUfiH6K8M+0ssEA1nX2Y5fKA YMXlA7Kp00ZKk8gx0+nf46QzXQQICcSLlSY+x8fH7u7mNDpxBEw2+FZuN7UU4HXorO9b+fXLmycv pUikfKdc8NDKGZK82T9+tJtiA1dhCK4DFEziUzPFVg5EsamqpAcYVdqECJ4fTcBREX9iX3WoJmYf XXVV19fVFLCLGDSkxLe3y6PcF35jQNNHYxKQcK1kbVQilnifY7XfqaZHFQerzzLUP6gYlfVcdKW6 VaTEN7S/UI1WY0jB0EaHsQrGWA2lB+5mW//UzedBRSi9sDkprjal/0erPxwP/g7ZhimmJsU7zF2c DI7COBvf8UxLX6xUnIpt82obnEhovnxxzZOQQvPLs1fPn/KZ6aqFJbNFTPQWwijyoZWJUNl+oEPw nucTcKmgju8TLcALIIOdz5GUda99J2iOvESEVvnewblOTqke5JcTzQ4W+CcwwnYscylTNgsODsVR 8U4orcHTdmXi7Awz1rkVWBcH/gg852colK37G/CKKJWDpxU8Wh/wd9XpdJFslvyLA0vf2YL70M1l sMUaXp8yk/Oq5/388bvAH37I/XcAAAD//wMAUEsDBBQABgAIAAAAIQCeSWdl4AAAAAsBAAAPAAAA ZHJzL2Rvd25yZXYueG1sTI/BTsMwEETvSP0Haytxo06LFCUhTlWgOdADUgtCHJ14SULjdRS7bfh7 tie47WhHM2/y9WR7ccbRd44ULBcRCKTamY4aBe9v5V0CwgdNRveOUMEPelgXs5tcZ8ZdaI/nQ2gE h5DPtII2hCGT0tctWu0XbkDi35cbrQ4sx0aaUV843PZyFUWxtLojbmj1gE8t1sfDyXLKS/mYbr9f P5Pd885+VKVttqlV6nY+bR5ABJzCnxmu+IwOBTNV7kTGi551lPCWwEe8jEFcHVwIolKwuk9jkEUu /28ofgEAAP//AwBQSwECLQAUAAYACAAAACEAtoM4kv4AAADhAQAAEwAAAAAAAAAAAAAAAAAAAAAA W0NvbnRlbnRfVHlwZXNdLnhtbFBLAQItABQABgAIAAAAIQA4/SH/1gAAAJQBAAALAAAAAAAAAAAA AAAAAC8BAABfcmVscy8ucmVsc1BLAQItABQABgAIAAAAIQB+7AVAwwEAANgDAAAOAAAAAAAAAAAA AAAAAC4CAABkcnMvZTJvRG9jLnhtbFBLAQItABQABgAIAAAAIQCeSWdl4AAAAAsBAAAPAAAAAAAA AAAAAAAAAB0EAABkcnMvZG93bnJldi54bWxQSwUGAAAAAAQABADzAAAAKgUAAAAA " strokecolor="#5b9bd5 [3204]" strokeweight=".5pt">
                <v:stroke endarrow="block" joinstyle="miter"/>
              </v:shape>
            </w:pict>
          </mc:Fallback>
        </mc:AlternateContent>
      </w:r>
      <w:r>
        <w:rPr>
          <w:noProof/>
          <w:color w:val="000000" w:themeColor="text1"/>
          <w:sz w:val="36"/>
          <w:szCs w:val="36"/>
          <w:u w:val="single"/>
        </w:rPr>
        <mc:AlternateContent>
          <mc:Choice Requires="wps">
            <w:drawing>
              <wp:anchor distT="0" distB="0" distL="114300" distR="114300" simplePos="0" relativeHeight="251541504" behindDoc="0" locked="0" layoutInCell="1" allowOverlap="1" wp14:anchorId="015169B6" wp14:editId="1E68B1C3">
                <wp:simplePos x="0" y="0"/>
                <wp:positionH relativeFrom="column">
                  <wp:posOffset>335280</wp:posOffset>
                </wp:positionH>
                <wp:positionV relativeFrom="paragraph">
                  <wp:posOffset>1544320</wp:posOffset>
                </wp:positionV>
                <wp:extent cx="662940" cy="457200"/>
                <wp:effectExtent l="0" t="0" r="22860" b="19050"/>
                <wp:wrapNone/>
                <wp:docPr id="817892913" name="Rectangle 154"/>
                <wp:cNvGraphicFramePr/>
                <a:graphic xmlns:a="http://schemas.openxmlformats.org/drawingml/2006/main">
                  <a:graphicData uri="http://schemas.microsoft.com/office/word/2010/wordprocessingShape">
                    <wps:wsp>
                      <wps:cNvSpPr/>
                      <wps:spPr>
                        <a:xfrm>
                          <a:off x="0" y="0"/>
                          <a:ext cx="66294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C2C127E" w14:textId="5E5ECD2E" w:rsidR="004C690A" w:rsidRPr="00D04B6C" w:rsidRDefault="004C690A"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VIỆT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5169B6" id="_x0000_s1150" style="position:absolute;margin-left:26.4pt;margin-top:121.6pt;width:52.2pt;height:36pt;z-index:25154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" fillcolor="#5b9bd5 [3204]" strokecolor="#091723 [484]" strokeweight="1pt">
                <v:textbox>
                  <w:txbxContent>
                    <w:p w14:paraId="5C2C127E" w14:textId="5E5ECD2E" w:rsidR="004C690A" w:rsidRPr="00D04B6C" w:rsidRDefault="004C690A"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VIỆT</w:t>
                      </w:r>
                    </w:p>
                  </w:txbxContent>
                </v:textbox>
              </v:rect>
            </w:pict>
          </mc:Fallback>
        </mc:AlternateContent>
      </w:r>
      <w:r>
        <w:rPr>
          <w:noProof/>
          <w:color w:val="000000" w:themeColor="text1"/>
        </w:rPr>
        <mc:AlternateContent>
          <mc:Choice Requires="wps">
            <w:drawing>
              <wp:anchor distT="0" distB="0" distL="114300" distR="114300" simplePos="0" relativeHeight="251854848" behindDoc="0" locked="0" layoutInCell="1" allowOverlap="1" wp14:anchorId="74B49094" wp14:editId="5D3518E5">
                <wp:simplePos x="0" y="0"/>
                <wp:positionH relativeFrom="column">
                  <wp:posOffset>2125980</wp:posOffset>
                </wp:positionH>
                <wp:positionV relativeFrom="paragraph">
                  <wp:posOffset>431800</wp:posOffset>
                </wp:positionV>
                <wp:extent cx="1516380" cy="182880"/>
                <wp:effectExtent l="0" t="0" r="64770" b="83820"/>
                <wp:wrapNone/>
                <wp:docPr id="1570602301" name="Straight Arrow Connector 157"/>
                <wp:cNvGraphicFramePr/>
                <a:graphic xmlns:a="http://schemas.openxmlformats.org/drawingml/2006/main">
                  <a:graphicData uri="http://schemas.microsoft.com/office/word/2010/wordprocessingShape">
                    <wps:wsp>
                      <wps:cNvCnPr/>
                      <wps:spPr>
                        <a:xfrm>
                          <a:off x="0" y="0"/>
                          <a:ext cx="1516380" cy="1828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313B71" id="Straight Arrow Connector 157" o:spid="_x0000_s1026" type="#_x0000_t32" style="position:absolute;margin-left:167.4pt;margin-top:34pt;width:119.4pt;height:14.4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y1NVugEAANADAAAOAAAAZHJzL2Uyb0RvYy54bWysU9uO0zAQfUfiHyy/0yRFrKqq6T50gRcE K2A/wOuME0u+yR6a5O8ZO22KAAmBeJn4MufMzPHJ4X6yhp0hJu1dy5tNzRk46Tvt+pY/fX33asdZ QuE6YbyDls+Q+P3x5YvDGPaw9YM3HURGJC7tx9DyATHsqyrJAaxIGx/A0aXy0QqkbeyrLoqR2K2p tnV9V40+diF6CSnR6cNyyY+FXymQ+EmpBMhMy6k3LDGW+JxjdTyIfR9FGLS8tCH+oQsrtKOiK9WD QMG+Rf0LldUy+uQVbqS3lVdKSygz0DRN/dM0XwYRoMxC4qSwypT+H638eD65x0gyjCHtU3iMeYpJ RZu/1B+biljzKhZMyCQdNm+au9c70lTSXbPb7mhNNNUNHWLC9+Aty4uWJ4xC9wOevHP0Lj42RTFx /pBwAV4BubRxOaLQ5q3rGM6BzINRC9cbuNTJKdWt7bLC2cAC/wyK6S43WsoUR8HJRHYW5AUhJThs VibKzjCljVmB9Z+Bl/wMheK2vwGviFLZO1zBVjsff1cdp2vLasm/KrDMnSV49t1cHrRIQ7Ypb3Kx ePblj/sCv/2Ix+8AAAD//wMAUEsDBBQABgAIAAAAIQBn/bij3wAAAAkBAAAPAAAAZHJzL2Rvd25y ZXYueG1sTI/BTsMwEETvSPyDtUjcqEMDIQ1xKoREj0UUDnBz460TNV5HsZsEvr7LCY6jGc28Kdez 68SIQ2g9KbhdJCCQam9asgo+3l9uchAhajK684QKvjHAurq8KHVh/ERvOO6iFVxCodAKmhj7QspQ N+h0WPgeib2DH5yOLAcrzaAnLnedXCZJJp1uiRca3eNzg/Vxd3IKXu3n6Ja0aeVh9fWzsVtzbKao 1PXV/PQIIuIc/8Lwi8/oUDHT3p/IBNEpSNM7Ro8Kspw/ceD+Ic1A7BWsshxkVcr/D6ozAAAA//8D AFBLAQItABQABgAIAAAAIQC2gziS/gAAAOEBAAATAAAAAAAAAAAAAAAAAAAAAABbQ29udGVudF9U eXBlc10ueG1sUEsBAi0AFAAGAAgAAAAhADj9If/WAAAAlAEAAAsAAAAAAAAAAAAAAAAALwEAAF9y ZWxzLy5yZWxzUEsBAi0AFAAGAAgAAAAhANrLU1W6AQAA0AMAAA4AAAAAAAAAAAAAAAAALgIAAGRy cy9lMm9Eb2MueG1sUEsBAi0AFAAGAAgAAAAhAGf9uKPfAAAACQEAAA8AAAAAAAAAAAAAAAAAFAQA AGRycy9kb3ducmV2LnhtbFBLBQYAAAAABAAEAPMAAAAgBQAAAAA= " strokecolor="#5b9bd5 [3204]" strokeweight=".5pt">
                <v:stroke endarrow="block" joinstyle="miter"/>
              </v:shape>
            </w:pict>
          </mc:Fallback>
        </mc:AlternateContent>
      </w:r>
      <w:r>
        <w:rPr>
          <w:noProof/>
          <w:color w:val="000000" w:themeColor="text1"/>
          <w:sz w:val="36"/>
          <w:szCs w:val="36"/>
          <w:u w:val="single"/>
        </w:rPr>
        <mc:AlternateContent>
          <mc:Choice Requires="wps">
            <w:drawing>
              <wp:anchor distT="0" distB="0" distL="114300" distR="114300" simplePos="0" relativeHeight="251850752" behindDoc="0" locked="0" layoutInCell="1" allowOverlap="1" wp14:anchorId="00BE1777" wp14:editId="62FA9D49">
                <wp:simplePos x="0" y="0"/>
                <wp:positionH relativeFrom="column">
                  <wp:posOffset>3360420</wp:posOffset>
                </wp:positionH>
                <wp:positionV relativeFrom="paragraph">
                  <wp:posOffset>637540</wp:posOffset>
                </wp:positionV>
                <wp:extent cx="655320" cy="457200"/>
                <wp:effectExtent l="0" t="0" r="11430" b="19050"/>
                <wp:wrapNone/>
                <wp:docPr id="619324181" name="Rectangle 154"/>
                <wp:cNvGraphicFramePr/>
                <a:graphic xmlns:a="http://schemas.openxmlformats.org/drawingml/2006/main">
                  <a:graphicData uri="http://schemas.microsoft.com/office/word/2010/wordprocessingShape">
                    <wps:wsp>
                      <wps:cNvSpPr/>
                      <wps:spPr>
                        <a:xfrm>
                          <a:off x="0" y="0"/>
                          <a:ext cx="65532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44FF3A8" w14:textId="4C02E68E" w:rsidR="00AB4CF2" w:rsidRPr="00D04B6C" w:rsidRDefault="00AB4CF2"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VỊ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BE1777" id="_x0000_s1151" style="position:absolute;margin-left:264.6pt;margin-top:50.2pt;width:51.6pt;height:36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" fillcolor="#5b9bd5 [3204]" strokecolor="#091723 [484]" strokeweight="1pt">
                <v:textbox>
                  <w:txbxContent>
                    <w:p w14:paraId="444FF3A8" w14:textId="4C02E68E" w:rsidR="00AB4CF2" w:rsidRPr="00D04B6C" w:rsidRDefault="00AB4CF2"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VỊ</w:t>
                      </w:r>
                    </w:p>
                  </w:txbxContent>
                </v:textbox>
              </v:rect>
            </w:pict>
          </mc:Fallback>
        </mc:AlternateContent>
      </w:r>
      <w:r>
        <w:rPr>
          <w:noProof/>
          <w:color w:val="000000" w:themeColor="text1"/>
          <w:sz w:val="36"/>
          <w:szCs w:val="36"/>
          <w:u w:val="single"/>
        </w:rPr>
        <mc:AlternateContent>
          <mc:Choice Requires="wps">
            <w:drawing>
              <wp:anchor distT="0" distB="0" distL="114300" distR="114300" simplePos="0" relativeHeight="251848704" behindDoc="0" locked="0" layoutInCell="1" allowOverlap="1" wp14:anchorId="1A15E6E5" wp14:editId="021E644D">
                <wp:simplePos x="0" y="0"/>
                <wp:positionH relativeFrom="column">
                  <wp:posOffset>2592705</wp:posOffset>
                </wp:positionH>
                <wp:positionV relativeFrom="paragraph">
                  <wp:posOffset>652780</wp:posOffset>
                </wp:positionV>
                <wp:extent cx="678180" cy="457200"/>
                <wp:effectExtent l="0" t="0" r="26670" b="19050"/>
                <wp:wrapNone/>
                <wp:docPr id="1983064702" name="Rectangle 154"/>
                <wp:cNvGraphicFramePr/>
                <a:graphic xmlns:a="http://schemas.openxmlformats.org/drawingml/2006/main">
                  <a:graphicData uri="http://schemas.microsoft.com/office/word/2010/wordprocessingShape">
                    <wps:wsp>
                      <wps:cNvSpPr/>
                      <wps:spPr>
                        <a:xfrm>
                          <a:off x="0" y="0"/>
                          <a:ext cx="67818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C7387B8" w14:textId="2C50D95B" w:rsidR="00AB4CF2" w:rsidRPr="00D04B6C" w:rsidRDefault="00AB4CF2"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THỤC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15E6E5" id="_x0000_s1152" style="position:absolute;margin-left:204.15pt;margin-top:51.4pt;width:53.4pt;height:36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" fillcolor="#5b9bd5 [3204]" strokecolor="#091723 [484]" strokeweight="1pt">
                <v:textbox>
                  <w:txbxContent>
                    <w:p w14:paraId="3C7387B8" w14:textId="2C50D95B" w:rsidR="00AB4CF2" w:rsidRPr="00D04B6C" w:rsidRDefault="00AB4CF2"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THỤC</w:t>
                      </w:r>
                    </w:p>
                  </w:txbxContent>
                </v:textbox>
              </v:rect>
            </w:pict>
          </mc:Fallback>
        </mc:AlternateContent>
      </w:r>
      <w:r>
        <w:rPr>
          <w:noProof/>
          <w:color w:val="000000" w:themeColor="text1"/>
          <w:sz w:val="36"/>
          <w:szCs w:val="36"/>
          <w:u w:val="single"/>
        </w:rPr>
        <mc:AlternateContent>
          <mc:Choice Requires="wps">
            <w:drawing>
              <wp:anchor distT="0" distB="0" distL="114300" distR="114300" simplePos="0" relativeHeight="251535360" behindDoc="0" locked="0" layoutInCell="1" allowOverlap="1" wp14:anchorId="28218176" wp14:editId="1D8BFD75">
                <wp:simplePos x="0" y="0"/>
                <wp:positionH relativeFrom="column">
                  <wp:posOffset>1684020</wp:posOffset>
                </wp:positionH>
                <wp:positionV relativeFrom="paragraph">
                  <wp:posOffset>668020</wp:posOffset>
                </wp:positionV>
                <wp:extent cx="815340" cy="457200"/>
                <wp:effectExtent l="0" t="0" r="22860" b="19050"/>
                <wp:wrapNone/>
                <wp:docPr id="478203396" name="Rectangle 154"/>
                <wp:cNvGraphicFramePr/>
                <a:graphic xmlns:a="http://schemas.openxmlformats.org/drawingml/2006/main">
                  <a:graphicData uri="http://schemas.microsoft.com/office/word/2010/wordprocessingShape">
                    <wps:wsp>
                      <wps:cNvSpPr/>
                      <wps:spPr>
                        <a:xfrm>
                          <a:off x="0" y="0"/>
                          <a:ext cx="81534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295C0AF" w14:textId="2F8D5A11" w:rsidR="00EA78F4" w:rsidRPr="00D04B6C" w:rsidRDefault="00EA78F4"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SỨC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218176" id="_x0000_s1153" style="position:absolute;margin-left:132.6pt;margin-top:52.6pt;width:64.2pt;height:36pt;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" fillcolor="#5b9bd5 [3204]" strokecolor="#091723 [484]" strokeweight="1pt">
                <v:textbox>
                  <w:txbxContent>
                    <w:p w14:paraId="1295C0AF" w14:textId="2F8D5A11" w:rsidR="00EA78F4" w:rsidRPr="00D04B6C" w:rsidRDefault="00EA78F4"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SỨC</w:t>
                      </w:r>
                    </w:p>
                  </w:txbxContent>
                </v:textbox>
              </v:rect>
            </w:pict>
          </mc:Fallback>
        </mc:AlternateContent>
      </w:r>
      <w:r>
        <w:rPr>
          <w:noProof/>
          <w:color w:val="000000" w:themeColor="text1"/>
        </w:rPr>
        <mc:AlternateContent>
          <mc:Choice Requires="wps">
            <w:drawing>
              <wp:anchor distT="0" distB="0" distL="114300" distR="114300" simplePos="0" relativeHeight="251852800" behindDoc="0" locked="0" layoutInCell="1" allowOverlap="1" wp14:anchorId="5BD7A66F" wp14:editId="4370E605">
                <wp:simplePos x="0" y="0"/>
                <wp:positionH relativeFrom="column">
                  <wp:posOffset>2034540</wp:posOffset>
                </wp:positionH>
                <wp:positionV relativeFrom="paragraph">
                  <wp:posOffset>218440</wp:posOffset>
                </wp:positionV>
                <wp:extent cx="0" cy="449580"/>
                <wp:effectExtent l="76200" t="0" r="57150" b="64770"/>
                <wp:wrapNone/>
                <wp:docPr id="1346554524" name="Straight Arrow Connector 157"/>
                <wp:cNvGraphicFramePr/>
                <a:graphic xmlns:a="http://schemas.openxmlformats.org/drawingml/2006/main">
                  <a:graphicData uri="http://schemas.microsoft.com/office/word/2010/wordprocessingShape">
                    <wps:wsp>
                      <wps:cNvCnPr/>
                      <wps:spPr>
                        <a:xfrm>
                          <a:off x="0" y="0"/>
                          <a:ext cx="0" cy="4495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70FAD5B" id="Straight Arrow Connector 157" o:spid="_x0000_s1026" type="#_x0000_t32" style="position:absolute;margin-left:160.2pt;margin-top:17.2pt;width:0;height:35.4pt;z-index:251852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zQUVuAEAAMoDAAAOAAAAZHJzL2Uyb0RvYy54bWysU9uO0zAQfUfiH6y806SrBS1R033oAi8I Vlw+wOuME0u+aTw06d8zdtoUAUIC8TLxZc6ZM8eT3f3srDgCJhN8V203TSXAq9AbP3TV1y9vX9xV IpH0vbTBQ1edIFX3++fPdlNs4SaMwfaAgkl8aqfYVSNRbOs6qRGcTJsQwfOlDugk8RaHukc5Mbuz 9U3TvKqngH3EoCAlPn1YLqt94dcaFH3UOgEJ21WsjUrEEp9yrPc72Q4o42jUWYb8BxVOGs9FV6oH SVJ8Q/MLlTMKQwqaNiq4OmhtFJQeuJtt81M3n0cZofTC5qS42pT+H636cDz4R2QbppjaFB8xdzFr dPnL+sRczDqtZsFMQi2Hik9vb1+/vCs+1ldcxETvIDiRF12VCKUZRjoE7/lFAm6LV/L4PhFXZuAF kItanyNJY9/4XtAp8tgQGukHC/m9OD2n1FfBZUUnCwv8E2hhepa4lCmzBAeL4ih5CqRS4Gm7MnF2 hmlj7Qpsir4/As/5GQplzv4GvCJK5eBpBTvjA/6uOs0XyXrJvziw9J0teAr9qTxlsYYHpnh1Hu48 kT/uC/z6C+6/AwAA//8DAFBLAwQUAAYACAAAACEAlPo8lNsAAAAKAQAADwAAAGRycy9kb3ducmV2 LnhtbEyPzU7DMBCE70i8g7VI3KhNKAhCnAoh0SOIwgFubry1o8brKHaTwNOziEM57d+nmdlqNYdO jDikNpKGy4UCgdRE25LT8P72dHELImVD1nSRUMMXJljVpyeVKW2c6BXHTXaCRSiVRoPPuS+lTI3H YNIi9kh828UhmMzj4KQdzMTioZOFUjcymJbYwZseHz02+80haHhxH2MoaN3K3d3n99o9272fstbn Z/PDPYiMcz7C8Bufo0PNmbbxQDaJTsNVoZaMcrPkysDfYsukui5A1pX8/0L9AwAA//8DAFBLAQIt ABQABgAIAAAAIQC2gziS/gAAAOEBAAATAAAAAAAAAAAAAAAAAAAAAABbQ29udGVudF9UeXBlc10u eG1sUEsBAi0AFAAGAAgAAAAhADj9If/WAAAAlAEAAAsAAAAAAAAAAAAAAAAALwEAAF9yZWxzLy5y ZWxzUEsBAi0AFAAGAAgAAAAhAH/NBRW4AQAAygMAAA4AAAAAAAAAAAAAAAAALgIAAGRycy9lMm9E b2MueG1sUEsBAi0AFAAGAAgAAAAhAJT6PJTbAAAACgEAAA8AAAAAAAAAAAAAAAAAEgQAAGRycy9k b3ducmV2LnhtbFBLBQYAAAAABAAEAPMAAAAaBQAAAAA= " strokecolor="#5b9bd5 [3204]" strokeweight=".5pt">
                <v:stroke endarrow="block" joinstyle="miter"/>
              </v:shape>
            </w:pict>
          </mc:Fallback>
        </mc:AlternateContent>
      </w:r>
      <w:r>
        <w:rPr>
          <w:noProof/>
          <w:color w:val="000000" w:themeColor="text1"/>
        </w:rPr>
        <mc:AlternateContent>
          <mc:Choice Requires="wps">
            <w:drawing>
              <wp:anchor distT="0" distB="0" distL="114300" distR="114300" simplePos="0" relativeHeight="251551744" behindDoc="0" locked="0" layoutInCell="1" allowOverlap="1" wp14:anchorId="1D21AA45" wp14:editId="5943B21F">
                <wp:simplePos x="0" y="0"/>
                <wp:positionH relativeFrom="column">
                  <wp:posOffset>2034540</wp:posOffset>
                </wp:positionH>
                <wp:positionV relativeFrom="paragraph">
                  <wp:posOffset>431800</wp:posOffset>
                </wp:positionV>
                <wp:extent cx="1112520" cy="205740"/>
                <wp:effectExtent l="0" t="0" r="68580" b="80010"/>
                <wp:wrapNone/>
                <wp:docPr id="1329559352" name="Straight Arrow Connector 157"/>
                <wp:cNvGraphicFramePr/>
                <a:graphic xmlns:a="http://schemas.openxmlformats.org/drawingml/2006/main">
                  <a:graphicData uri="http://schemas.microsoft.com/office/word/2010/wordprocessingShape">
                    <wps:wsp>
                      <wps:cNvCnPr/>
                      <wps:spPr>
                        <a:xfrm>
                          <a:off x="0" y="0"/>
                          <a:ext cx="1112520" cy="2057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29876E" id="Straight Arrow Connector 157" o:spid="_x0000_s1026" type="#_x0000_t32" style="position:absolute;margin-left:160.2pt;margin-top:34pt;width:87.6pt;height:16.2pt;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rCQfvvAEAANADAAAOAAAAZHJzL2Uyb0RvYy54bWysU9uO0zAQfUfiHyy/01zEAoqa7kMXeEGw guUDvM44seSb7KFJ/56x26YIkBCrfZn4MufMzPHJ9naxhh0gJu1dz5tNzRk46Qftxp5/f/jw6h1n CYUbhPEOen6ExG93L19s59BB6ydvBoiMSFzq5tDzCTF0VZXkBFakjQ/g6FL5aAXSNo7VEMVM7NZU bV2/qWYfhxC9hJTo9O50yXeFXymQ+EWpBMhMz6k3LDGW+JhjtduKbowiTFqe2xBP6MIK7ajoSnUn ULAfUf9BZbWMPnmFG+lt5ZXSEsoMNE1T/zbNt0kEKLOQOCmsMqXno5WfD3t3H0mGOaQuhfuYp1hU tPlL/bGliHVcxYIFmaTDpmnam5Y0lXTX1jdvXxc1qys6xIQfwVuWFz1PGIUeJ9x75+hdfGyKYuLw KSHVJ+AFkEsblyMKbd67geExkHkwauFGA/nVKD2nVNe2ywqPBk7wr6CYHnKjpUxxFOxNZAdBXhBS gsNmZaLsDFPamBVY/xt4zs9QKG77H/CKKJW9wxVstfPxb9VxubSsTvkXBU5zZwke/XAsD1qkIdsU rc4Wz778dV/g1x9x9xMAAP//AwBQSwMEFAAGAAgAAAAhAFezVmzdAAAACgEAAA8AAABkcnMvZG93 bnJldi54bWxMj8FOwzAQRO9I/IO1SNyoTShRG+JUCIkeQRQOcHPjrRM1XkexmwS+nuVEj6t5mn1T bmbfiRGH2AbScLtQIJDqYFtyGj7en29WIGIyZE0XCDV8Y4RNdXlRmsKGid5w3CUnuIRiYTQ0KfWF lLFu0Ju4CD0SZ4cweJP4HJy0g5m43HcyUyqX3rTEHxrT41OD9XF38hpe3efoM9q28rD++tm6F3ts pqT19dX8+AAi4Zz+YfjTZ3Wo2GkfTmSj6DTcZWrJqIZ8xZsYWK7vcxB7JhUnsirl+YTqFwAA//8D AFBLAQItABQABgAIAAAAIQC2gziS/gAAAOEBAAATAAAAAAAAAAAAAAAAAAAAAABbQ29udGVudF9U eXBlc10ueG1sUEsBAi0AFAAGAAgAAAAhADj9If/WAAAAlAEAAAsAAAAAAAAAAAAAAAAALwEAAF9y ZWxzLy5yZWxzUEsBAi0AFAAGAAgAAAAhAGsJB++8AQAA0AMAAA4AAAAAAAAAAAAAAAAALgIAAGRy cy9lMm9Eb2MueG1sUEsBAi0AFAAGAAgAAAAhAFezVmzdAAAACgEAAA8AAAAAAAAAAAAAAAAAFgQA AGRycy9kb3ducmV2LnhtbFBLBQYAAAAABAAEAPMAAAAgBQAAAAA= " strokecolor="#5b9bd5 [3204]" strokeweight=".5pt">
                <v:stroke endarrow="block" joinstyle="miter"/>
              </v:shape>
            </w:pict>
          </mc:Fallback>
        </mc:AlternateContent>
      </w:r>
      <w:r>
        <w:rPr>
          <w:noProof/>
          <w:color w:val="000000" w:themeColor="text1"/>
        </w:rPr>
        <mc:AlternateContent>
          <mc:Choice Requires="wps">
            <w:drawing>
              <wp:anchor distT="0" distB="0" distL="114300" distR="114300" simplePos="0" relativeHeight="251838464" behindDoc="0" locked="0" layoutInCell="1" allowOverlap="1" wp14:anchorId="340C1108" wp14:editId="545F2E33">
                <wp:simplePos x="0" y="0"/>
                <wp:positionH relativeFrom="column">
                  <wp:posOffset>-1363980</wp:posOffset>
                </wp:positionH>
                <wp:positionV relativeFrom="paragraph">
                  <wp:posOffset>3175000</wp:posOffset>
                </wp:positionV>
                <wp:extent cx="502920" cy="434340"/>
                <wp:effectExtent l="0" t="0" r="11430" b="22860"/>
                <wp:wrapNone/>
                <wp:docPr id="1369107175" name="Oval 155"/>
                <wp:cNvGraphicFramePr/>
                <a:graphic xmlns:a="http://schemas.openxmlformats.org/drawingml/2006/main">
                  <a:graphicData uri="http://schemas.microsoft.com/office/word/2010/wordprocessingShape">
                    <wps:wsp>
                      <wps:cNvSpPr/>
                      <wps:spPr>
                        <a:xfrm>
                          <a:off x="0" y="0"/>
                          <a:ext cx="502920" cy="43434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9CC7380" w14:textId="22005944" w:rsidR="00AB4CF2" w:rsidRPr="00D04B6C" w:rsidRDefault="00AB4CF2" w:rsidP="00267ACE">
                            <w:pPr>
                              <w:jc w:val="center"/>
                              <w:rPr>
                                <w:color w:val="000000" w:themeColor="text1"/>
                              </w:rPr>
                            </w:pPr>
                            <w:r>
                              <w:rPr>
                                <w:color w:val="000000" w:themeColor="text1"/>
                              </w:rPr>
                              <w:t>171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40C1108" id="_x0000_s1154" style="position:absolute;margin-left:-107.4pt;margin-top:250pt;width:39.6pt;height:34.2pt;z-index:251838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" fillcolor="#5b9bd5 [3204]" strokecolor="#091723 [484]" strokeweight="1pt">
                <v:stroke joinstyle="miter"/>
                <v:textbox>
                  <w:txbxContent>
                    <w:p w14:paraId="09CC7380" w14:textId="22005944" w:rsidR="00AB4CF2" w:rsidRPr="00D04B6C" w:rsidRDefault="00AB4CF2" w:rsidP="00267ACE">
                      <w:pPr>
                        <w:jc w:val="center"/>
                        <w:rPr>
                          <w:color w:val="000000" w:themeColor="text1"/>
                        </w:rPr>
                      </w:pPr>
                      <w:r>
                        <w:rPr>
                          <w:color w:val="000000" w:themeColor="text1"/>
                        </w:rPr>
                        <w:t>171</w:t>
                      </w:r>
                    </w:p>
                  </w:txbxContent>
                </v:textbox>
              </v:oval>
            </w:pict>
          </mc:Fallback>
        </mc:AlternateContent>
      </w:r>
      <w:r>
        <w:rPr>
          <w:noProof/>
          <w:color w:val="000000" w:themeColor="text1"/>
        </w:rPr>
        <mc:AlternateContent>
          <mc:Choice Requires="wps">
            <w:drawing>
              <wp:anchor distT="0" distB="0" distL="114300" distR="114300" simplePos="0" relativeHeight="251836416" behindDoc="0" locked="0" layoutInCell="1" allowOverlap="1" wp14:anchorId="1A9E5822" wp14:editId="5BE752C5">
                <wp:simplePos x="0" y="0"/>
                <wp:positionH relativeFrom="column">
                  <wp:posOffset>-1363980</wp:posOffset>
                </wp:positionH>
                <wp:positionV relativeFrom="paragraph">
                  <wp:posOffset>2344420</wp:posOffset>
                </wp:positionV>
                <wp:extent cx="502920" cy="434340"/>
                <wp:effectExtent l="0" t="0" r="11430" b="22860"/>
                <wp:wrapNone/>
                <wp:docPr id="1597006024" name="Oval 155"/>
                <wp:cNvGraphicFramePr/>
                <a:graphic xmlns:a="http://schemas.openxmlformats.org/drawingml/2006/main">
                  <a:graphicData uri="http://schemas.microsoft.com/office/word/2010/wordprocessingShape">
                    <wps:wsp>
                      <wps:cNvSpPr/>
                      <wps:spPr>
                        <a:xfrm>
                          <a:off x="0" y="0"/>
                          <a:ext cx="502920" cy="43434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1FD9510" w14:textId="729F3CDD" w:rsidR="00AB4CF2" w:rsidRPr="00D04B6C" w:rsidRDefault="00AB4CF2" w:rsidP="00267ACE">
                            <w:pPr>
                              <w:jc w:val="center"/>
                              <w:rPr>
                                <w:color w:val="000000" w:themeColor="text1"/>
                              </w:rPr>
                            </w:pPr>
                            <w:r>
                              <w:rPr>
                                <w:color w:val="000000" w:themeColor="text1"/>
                              </w:rPr>
                              <w:t>1611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A9E5822" id="_x0000_s1155" style="position:absolute;margin-left:-107.4pt;margin-top:184.6pt;width:39.6pt;height:34.2pt;z-index:251836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" fillcolor="#5b9bd5 [3204]" strokecolor="#091723 [484]" strokeweight="1pt">
                <v:stroke joinstyle="miter"/>
                <v:textbox>
                  <w:txbxContent>
                    <w:p w14:paraId="31FD9510" w14:textId="729F3CDD" w:rsidR="00AB4CF2" w:rsidRPr="00D04B6C" w:rsidRDefault="00AB4CF2" w:rsidP="00267ACE">
                      <w:pPr>
                        <w:jc w:val="center"/>
                        <w:rPr>
                          <w:color w:val="000000" w:themeColor="text1"/>
                        </w:rPr>
                      </w:pPr>
                      <w:r>
                        <w:rPr>
                          <w:color w:val="000000" w:themeColor="text1"/>
                        </w:rPr>
                        <w:t>1611</w:t>
                      </w:r>
                    </w:p>
                  </w:txbxContent>
                </v:textbox>
              </v:oval>
            </w:pict>
          </mc:Fallback>
        </mc:AlternateContent>
      </w:r>
      <w:r>
        <w:rPr>
          <w:noProof/>
          <w:color w:val="000000" w:themeColor="text1"/>
        </w:rPr>
        <mc:AlternateContent>
          <mc:Choice Requires="wps">
            <w:drawing>
              <wp:anchor distT="0" distB="0" distL="114300" distR="114300" simplePos="0" relativeHeight="251834368" behindDoc="0" locked="0" layoutInCell="1" allowOverlap="1" wp14:anchorId="4C3A42A9" wp14:editId="62010345">
                <wp:simplePos x="0" y="0"/>
                <wp:positionH relativeFrom="column">
                  <wp:posOffset>-1409700</wp:posOffset>
                </wp:positionH>
                <wp:positionV relativeFrom="paragraph">
                  <wp:posOffset>1498600</wp:posOffset>
                </wp:positionV>
                <wp:extent cx="502920" cy="434340"/>
                <wp:effectExtent l="0" t="0" r="11430" b="22860"/>
                <wp:wrapNone/>
                <wp:docPr id="1821561963" name="Oval 155"/>
                <wp:cNvGraphicFramePr/>
                <a:graphic xmlns:a="http://schemas.openxmlformats.org/drawingml/2006/main">
                  <a:graphicData uri="http://schemas.microsoft.com/office/word/2010/wordprocessingShape">
                    <wps:wsp>
                      <wps:cNvSpPr/>
                      <wps:spPr>
                        <a:xfrm>
                          <a:off x="0" y="0"/>
                          <a:ext cx="502920" cy="43434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56C5729" w14:textId="5159870F" w:rsidR="00AB4CF2" w:rsidRPr="00D04B6C" w:rsidRDefault="00AB4CF2" w:rsidP="00267ACE">
                            <w:pPr>
                              <w:jc w:val="center"/>
                              <w:rPr>
                                <w:color w:val="000000" w:themeColor="text1"/>
                              </w:rPr>
                            </w:pPr>
                            <w:r>
                              <w:rPr>
                                <w:color w:val="000000" w:themeColor="text1"/>
                              </w:rPr>
                              <w:t>151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C3A42A9" id="_x0000_s1156" style="position:absolute;margin-left:-111pt;margin-top:118pt;width:39.6pt;height:34.2pt;z-index:251834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" fillcolor="#5b9bd5 [3204]" strokecolor="#091723 [484]" strokeweight="1pt">
                <v:stroke joinstyle="miter"/>
                <v:textbox>
                  <w:txbxContent>
                    <w:p w14:paraId="756C5729" w14:textId="5159870F" w:rsidR="00AB4CF2" w:rsidRPr="00D04B6C" w:rsidRDefault="00AB4CF2" w:rsidP="00267ACE">
                      <w:pPr>
                        <w:jc w:val="center"/>
                        <w:rPr>
                          <w:color w:val="000000" w:themeColor="text1"/>
                        </w:rPr>
                      </w:pPr>
                      <w:r>
                        <w:rPr>
                          <w:color w:val="000000" w:themeColor="text1"/>
                        </w:rPr>
                        <w:t>151</w:t>
                      </w:r>
                    </w:p>
                  </w:txbxContent>
                </v:textbox>
              </v:oval>
            </w:pict>
          </mc:Fallback>
        </mc:AlternateContent>
      </w:r>
      <w:r>
        <w:rPr>
          <w:noProof/>
          <w:color w:val="000000" w:themeColor="text1"/>
        </w:rPr>
        <mc:AlternateContent>
          <mc:Choice Requires="wps">
            <w:drawing>
              <wp:anchor distT="0" distB="0" distL="114300" distR="114300" simplePos="0" relativeHeight="251832320" behindDoc="0" locked="0" layoutInCell="1" allowOverlap="1" wp14:anchorId="18F38B1B" wp14:editId="26BAA963">
                <wp:simplePos x="0" y="0"/>
                <wp:positionH relativeFrom="column">
                  <wp:posOffset>-1409700</wp:posOffset>
                </wp:positionH>
                <wp:positionV relativeFrom="paragraph">
                  <wp:posOffset>668020</wp:posOffset>
                </wp:positionV>
                <wp:extent cx="502920" cy="434340"/>
                <wp:effectExtent l="0" t="0" r="11430" b="22860"/>
                <wp:wrapNone/>
                <wp:docPr id="1621235146" name="Oval 155"/>
                <wp:cNvGraphicFramePr/>
                <a:graphic xmlns:a="http://schemas.openxmlformats.org/drawingml/2006/main">
                  <a:graphicData uri="http://schemas.microsoft.com/office/word/2010/wordprocessingShape">
                    <wps:wsp>
                      <wps:cNvSpPr/>
                      <wps:spPr>
                        <a:xfrm>
                          <a:off x="0" y="0"/>
                          <a:ext cx="502920" cy="43434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7078604" w14:textId="55B3ECD4" w:rsidR="00AB4CF2" w:rsidRPr="00D04B6C" w:rsidRDefault="00AB4CF2" w:rsidP="00267ACE">
                            <w:pPr>
                              <w:jc w:val="center"/>
                              <w:rPr>
                                <w:color w:val="000000" w:themeColor="text1"/>
                              </w:rPr>
                            </w:pPr>
                            <w:r>
                              <w:rPr>
                                <w:color w:val="000000" w:themeColor="text1"/>
                              </w:rPr>
                              <w:t>141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8F38B1B" id="_x0000_s1157" style="position:absolute;margin-left:-111pt;margin-top:52.6pt;width:39.6pt;height:34.2pt;z-index:251832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" fillcolor="#5b9bd5 [3204]" strokecolor="#091723 [484]" strokeweight="1pt">
                <v:stroke joinstyle="miter"/>
                <v:textbox>
                  <w:txbxContent>
                    <w:p w14:paraId="57078604" w14:textId="55B3ECD4" w:rsidR="00AB4CF2" w:rsidRPr="00D04B6C" w:rsidRDefault="00AB4CF2" w:rsidP="00267ACE">
                      <w:pPr>
                        <w:jc w:val="center"/>
                        <w:rPr>
                          <w:color w:val="000000" w:themeColor="text1"/>
                        </w:rPr>
                      </w:pPr>
                      <w:r>
                        <w:rPr>
                          <w:color w:val="000000" w:themeColor="text1"/>
                        </w:rPr>
                        <w:t>141</w:t>
                      </w:r>
                    </w:p>
                  </w:txbxContent>
                </v:textbox>
              </v:oval>
            </w:pict>
          </mc:Fallback>
        </mc:AlternateContent>
      </w:r>
      <w:r>
        <w:rPr>
          <w:noProof/>
          <w:color w:val="000000" w:themeColor="text1"/>
        </w:rPr>
        <mc:AlternateContent>
          <mc:Choice Requires="wps">
            <w:drawing>
              <wp:anchor distT="0" distB="0" distL="114300" distR="114300" simplePos="0" relativeHeight="251826176" behindDoc="0" locked="0" layoutInCell="1" allowOverlap="1" wp14:anchorId="0C2C9E3F" wp14:editId="7E3A0368">
                <wp:simplePos x="0" y="0"/>
                <wp:positionH relativeFrom="column">
                  <wp:posOffset>4511040</wp:posOffset>
                </wp:positionH>
                <wp:positionV relativeFrom="paragraph">
                  <wp:posOffset>2595880</wp:posOffset>
                </wp:positionV>
                <wp:extent cx="0" cy="449580"/>
                <wp:effectExtent l="76200" t="0" r="57150" b="64770"/>
                <wp:wrapNone/>
                <wp:docPr id="807370216" name="Straight Arrow Connector 157"/>
                <wp:cNvGraphicFramePr/>
                <a:graphic xmlns:a="http://schemas.openxmlformats.org/drawingml/2006/main">
                  <a:graphicData uri="http://schemas.microsoft.com/office/word/2010/wordprocessingShape">
                    <wps:wsp>
                      <wps:cNvCnPr/>
                      <wps:spPr>
                        <a:xfrm>
                          <a:off x="0" y="0"/>
                          <a:ext cx="0" cy="4495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131CF98" id="Straight Arrow Connector 157" o:spid="_x0000_s1026" type="#_x0000_t32" style="position:absolute;margin-left:355.2pt;margin-top:204.4pt;width:0;height:35.4pt;z-index:251826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zQUVuAEAAMoDAAAOAAAAZHJzL2Uyb0RvYy54bWysU9uO0zAQfUfiH6y806SrBS1R033oAi8I Vlw+wOuME0u+aTw06d8zdtoUAUIC8TLxZc6ZM8eT3f3srDgCJhN8V203TSXAq9AbP3TV1y9vX9xV IpH0vbTBQ1edIFX3++fPdlNs4SaMwfaAgkl8aqfYVSNRbOs6qRGcTJsQwfOlDugk8RaHukc5Mbuz 9U3TvKqngH3EoCAlPn1YLqt94dcaFH3UOgEJ21WsjUrEEp9yrPc72Q4o42jUWYb8BxVOGs9FV6oH SVJ8Q/MLlTMKQwqaNiq4OmhtFJQeuJtt81M3n0cZofTC5qS42pT+H636cDz4R2QbppjaFB8xdzFr dPnL+sRczDqtZsFMQi2Hik9vb1+/vCs+1ldcxETvIDiRF12VCKUZRjoE7/lFAm6LV/L4PhFXZuAF kItanyNJY9/4XtAp8tgQGukHC/m9OD2n1FfBZUUnCwv8E2hhepa4lCmzBAeL4ih5CqRS4Gm7MnF2 hmlj7Qpsir4/As/5GQplzv4GvCJK5eBpBTvjA/6uOs0XyXrJvziw9J0teAr9qTxlsYYHpnh1Hu48 kT/uC/z6C+6/AwAA//8DAFBLAwQUAAYACAAAACEAiJqfit4AAAALAQAADwAAAGRycy9kb3ducmV2 LnhtbEyPy07DMBBF90j9B2sqsaN2q6qPEKdCSHQJomUBOzeeOlHjcRS7SeDrGcQClnPn6D7y3egb 0WMX60Aa5jMFAqkMtian4e34dLcBEZMha5pAqOETI+yKyU1uMhsGesX+kJxgE4qZ0VCl1GZSxrJC b+IstEj8O4fOm8Rn56TtzMDmvpELpVbSm5o4oTItPlZYXg5Xr+HFvfd+QftanrcfX3v3bC/VkLS+ nY4P9yASjukPhp/6XB0K7nQKV7JRNBrWc7VkVMNSbXgDE7/KiZX1dgWyyOX/DcU3AAAA//8DAFBL AQItABQABgAIAAAAIQC2gziS/gAAAOEBAAATAAAAAAAAAAAAAAAAAAAAAABbQ29udGVudF9UeXBl c10ueG1sUEsBAi0AFAAGAAgAAAAhADj9If/WAAAAlAEAAAsAAAAAAAAAAAAAAAAALwEAAF9yZWxz Ly5yZWxzUEsBAi0AFAAGAAgAAAAhAH/NBRW4AQAAygMAAA4AAAAAAAAAAAAAAAAALgIAAGRycy9l Mm9Eb2MueG1sUEsBAi0AFAAGAAgAAAAhAIian4reAAAACwEAAA8AAAAAAAAAAAAAAAAAEgQAAGRy cy9kb3ducmV2LnhtbFBLBQYAAAAABAAEAPMAAAAdBQAAAAA= " strokecolor="#5b9bd5 [3204]" strokeweight=".5pt">
                <v:stroke endarrow="block" joinstyle="miter"/>
              </v:shape>
            </w:pict>
          </mc:Fallback>
        </mc:AlternateContent>
      </w:r>
      <w:r>
        <w:rPr>
          <w:noProof/>
          <w:color w:val="000000" w:themeColor="text1"/>
          <w:sz w:val="36"/>
          <w:szCs w:val="36"/>
          <w:u w:val="single"/>
        </w:rPr>
        <mc:AlternateContent>
          <mc:Choice Requires="wps">
            <w:drawing>
              <wp:anchor distT="0" distB="0" distL="114300" distR="114300" simplePos="0" relativeHeight="251824128" behindDoc="0" locked="0" layoutInCell="1" allowOverlap="1" wp14:anchorId="67F05384" wp14:editId="66F91F7E">
                <wp:simplePos x="0" y="0"/>
                <wp:positionH relativeFrom="column">
                  <wp:posOffset>4160520</wp:posOffset>
                </wp:positionH>
                <wp:positionV relativeFrom="paragraph">
                  <wp:posOffset>3037840</wp:posOffset>
                </wp:positionV>
                <wp:extent cx="838200" cy="457200"/>
                <wp:effectExtent l="0" t="0" r="19050" b="19050"/>
                <wp:wrapNone/>
                <wp:docPr id="956262178" name="Rectangle 154"/>
                <wp:cNvGraphicFramePr/>
                <a:graphic xmlns:a="http://schemas.openxmlformats.org/drawingml/2006/main">
                  <a:graphicData uri="http://schemas.microsoft.com/office/word/2010/wordprocessingShape">
                    <wps:wsp>
                      <wps:cNvSpPr/>
                      <wps:spPr>
                        <a:xfrm>
                          <a:off x="0" y="0"/>
                          <a:ext cx="83820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21DE1A9" w14:textId="7D8BDFE5" w:rsidR="00AB4CF2" w:rsidRPr="00D04B6C" w:rsidRDefault="00AB4CF2"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MẠNH NGUYÊN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F05384" id="_x0000_s1158" style="position:absolute;margin-left:327.6pt;margin-top:239.2pt;width:66pt;height:36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" fillcolor="#5b9bd5 [3204]" strokecolor="#091723 [484]" strokeweight="1pt">
                <v:textbox>
                  <w:txbxContent>
                    <w:p w14:paraId="121DE1A9" w14:textId="7D8BDFE5" w:rsidR="00AB4CF2" w:rsidRPr="00D04B6C" w:rsidRDefault="00AB4CF2"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MẠNH NGUYÊN</w:t>
                      </w:r>
                    </w:p>
                  </w:txbxContent>
                </v:textbox>
              </v:rect>
            </w:pict>
          </mc:Fallback>
        </mc:AlternateContent>
      </w:r>
      <w:r>
        <w:rPr>
          <w:noProof/>
          <w:color w:val="000000" w:themeColor="text1"/>
        </w:rPr>
        <mc:AlternateContent>
          <mc:Choice Requires="wps">
            <w:drawing>
              <wp:anchor distT="0" distB="0" distL="114300" distR="114300" simplePos="0" relativeHeight="251822080" behindDoc="0" locked="0" layoutInCell="1" allowOverlap="1" wp14:anchorId="0DBC71E4" wp14:editId="7B0AC373">
                <wp:simplePos x="0" y="0"/>
                <wp:positionH relativeFrom="column">
                  <wp:posOffset>906780</wp:posOffset>
                </wp:positionH>
                <wp:positionV relativeFrom="paragraph">
                  <wp:posOffset>2771140</wp:posOffset>
                </wp:positionV>
                <wp:extent cx="906780" cy="266700"/>
                <wp:effectExtent l="0" t="0" r="83820" b="76200"/>
                <wp:wrapNone/>
                <wp:docPr id="413871375" name="Straight Arrow Connector 157"/>
                <wp:cNvGraphicFramePr/>
                <a:graphic xmlns:a="http://schemas.openxmlformats.org/drawingml/2006/main">
                  <a:graphicData uri="http://schemas.microsoft.com/office/word/2010/wordprocessingShape">
                    <wps:wsp>
                      <wps:cNvCnPr/>
                      <wps:spPr>
                        <a:xfrm>
                          <a:off x="0" y="0"/>
                          <a:ext cx="906780" cy="266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FA4946" id="Straight Arrow Connector 157" o:spid="_x0000_s1026" type="#_x0000_t32" style="position:absolute;margin-left:71.4pt;margin-top:218.2pt;width:71.4pt;height:21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o9YpJvQEAAM8DAAAOAAAAZHJzL2Uyb0RvYy54bWysU8uu0zAQ3SPxD5b3NGkXvZeo6V30AhsE Vzw+wNcZJ5b8kj00yd8zdtoUAUICsZn4MWfmzPHJ4WGyhp0hJu1dy7ebmjNw0nfa9S3/+uXtq3vO EgrXCeMdtHyGxB+OL18cxtDAzg/edBAZFXGpGUPLB8TQVFWSA1iRNj6Ao0vloxVI29hXXRQjVbem 2tX1vhp97EL0ElKi08flkh9LfaVA4kelEiAzLSduWGIs8TnH6ngQTR9FGLS80BD/wMIK7ajpWupR oGDfov6llNUy+uQVbqS3lVdKSygz0DTb+qdpPg8iQJmFxElhlSn9v7Lyw/nkniLJMIbUpPAU8xST ijZ/iR+biljzKhZMyCQdvq73d/ckqaSr3X5/Vxcxqxs4xITvwFuWFy1PGIXuBzx55+hZfNwWwcT5 fUJqT8ArIHc2LkcU2rxxHcM5kHcwauF6A/nRKD2nVDfWZYWzgQX+CRTTHfFc2hRDwclEdhZkBSEl ONyulSg7w5Q2ZgXWhd8fgZf8DIVitr8Br4jS2TtcwVY7H3/XHacrZbXkXxVY5s4SPPtuLu9ZpCHX FK0uDs+2/HFf4Lf/8PgdAAD//wMAUEsDBBQABgAIAAAAIQCXUrAw3wAAAAsBAAAPAAAAZHJzL2Rv d25yZXYueG1sTI/BTsMwEETvSPyDtUjcqEMIIYQ4FUKiR1ALB7i58TaOGq+j2E0CX89yguPsjGbe VuvF9WLCMXSeFFyvEhBIjTcdtQre356vChAhajK694QKvjDAuj4/q3Rp/ExbnHaxFVxCodQKbIxD KWVoLDodVn5AYu/gR6cjy7GVZtQzl7tepkmSS6c74gWrB3yy2Bx3J6fgtf2YXEqbTh7uP7837Ys5 2jkqdXmxPD6AiLjEvzD84jM61My09ycyQfSss5TRo4LsJs9AcCItbnMQe77cFRnIupL/f6h/AAAA //8DAFBLAQItABQABgAIAAAAIQC2gziS/gAAAOEBAAATAAAAAAAAAAAAAAAAAAAAAABbQ29udGVu dF9UeXBlc10ueG1sUEsBAi0AFAAGAAgAAAAhADj9If/WAAAAlAEAAAsAAAAAAAAAAAAAAAAALwEA AF9yZWxzLy5yZWxzUEsBAi0AFAAGAAgAAAAhAKj1ikm9AQAAzwMAAA4AAAAAAAAAAAAAAAAALgIA AGRycy9lMm9Eb2MueG1sUEsBAi0AFAAGAAgAAAAhAJdSsDDfAAAACwEAAA8AAAAAAAAAAAAAAAAA FwQAAGRycy9kb3ducmV2LnhtbFBLBQYAAAAABAAEAPMAAAAjBQAAAAA= " strokecolor="#5b9bd5 [3204]" strokeweight=".5pt">
                <v:stroke endarrow="block" joinstyle="miter"/>
              </v:shape>
            </w:pict>
          </mc:Fallback>
        </mc:AlternateContent>
      </w:r>
      <w:r>
        <w:rPr>
          <w:noProof/>
          <w:color w:val="000000" w:themeColor="text1"/>
          <w:sz w:val="36"/>
          <w:szCs w:val="36"/>
          <w:u w:val="single"/>
        </w:rPr>
        <mc:AlternateContent>
          <mc:Choice Requires="wps">
            <w:drawing>
              <wp:anchor distT="0" distB="0" distL="114300" distR="114300" simplePos="0" relativeHeight="251820032" behindDoc="0" locked="0" layoutInCell="1" allowOverlap="1" wp14:anchorId="3D33279D" wp14:editId="33E1DDE7">
                <wp:simplePos x="0" y="0"/>
                <wp:positionH relativeFrom="column">
                  <wp:posOffset>1455420</wp:posOffset>
                </wp:positionH>
                <wp:positionV relativeFrom="paragraph">
                  <wp:posOffset>3053080</wp:posOffset>
                </wp:positionV>
                <wp:extent cx="838200" cy="457200"/>
                <wp:effectExtent l="0" t="0" r="19050" b="19050"/>
                <wp:wrapNone/>
                <wp:docPr id="267751925" name="Rectangle 154"/>
                <wp:cNvGraphicFramePr/>
                <a:graphic xmlns:a="http://schemas.openxmlformats.org/drawingml/2006/main">
                  <a:graphicData uri="http://schemas.microsoft.com/office/word/2010/wordprocessingShape">
                    <wps:wsp>
                      <wps:cNvSpPr/>
                      <wps:spPr>
                        <a:xfrm>
                          <a:off x="0" y="0"/>
                          <a:ext cx="83820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0C1C95B" w14:textId="550262FF" w:rsidR="00AB4CF2" w:rsidRPr="00D04B6C" w:rsidRDefault="00AB4CF2"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THÀNH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33279D" id="_x0000_s1159" style="position:absolute;margin-left:114.6pt;margin-top:240.4pt;width:66pt;height:36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" fillcolor="#5b9bd5 [3204]" strokecolor="#091723 [484]" strokeweight="1pt">
                <v:textbox>
                  <w:txbxContent>
                    <w:p w14:paraId="40C1C95B" w14:textId="550262FF" w:rsidR="00AB4CF2" w:rsidRPr="00D04B6C" w:rsidRDefault="00AB4CF2"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THÀNH</w:t>
                      </w:r>
                    </w:p>
                  </w:txbxContent>
                </v:textbox>
              </v:rect>
            </w:pict>
          </mc:Fallback>
        </mc:AlternateContent>
      </w:r>
      <w:r>
        <w:rPr>
          <w:noProof/>
          <w:color w:val="000000" w:themeColor="text1"/>
        </w:rPr>
        <mc:AlternateContent>
          <mc:Choice Requires="wps">
            <w:drawing>
              <wp:anchor distT="0" distB="0" distL="114300" distR="114300" simplePos="0" relativeHeight="251817984" behindDoc="0" locked="0" layoutInCell="1" allowOverlap="1" wp14:anchorId="4B036470" wp14:editId="55302AAC">
                <wp:simplePos x="0" y="0"/>
                <wp:positionH relativeFrom="column">
                  <wp:posOffset>822960</wp:posOffset>
                </wp:positionH>
                <wp:positionV relativeFrom="paragraph">
                  <wp:posOffset>2603500</wp:posOffset>
                </wp:positionV>
                <wp:extent cx="0" cy="449580"/>
                <wp:effectExtent l="76200" t="0" r="57150" b="64770"/>
                <wp:wrapNone/>
                <wp:docPr id="1524101781" name="Straight Arrow Connector 157"/>
                <wp:cNvGraphicFramePr/>
                <a:graphic xmlns:a="http://schemas.openxmlformats.org/drawingml/2006/main">
                  <a:graphicData uri="http://schemas.microsoft.com/office/word/2010/wordprocessingShape">
                    <wps:wsp>
                      <wps:cNvCnPr/>
                      <wps:spPr>
                        <a:xfrm>
                          <a:off x="0" y="0"/>
                          <a:ext cx="0" cy="4495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3BDC46C" id="Straight Arrow Connector 157" o:spid="_x0000_s1026" type="#_x0000_t32" style="position:absolute;margin-left:64.8pt;margin-top:205pt;width:0;height:35.4pt;z-index:251817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zQUVuAEAAMoDAAAOAAAAZHJzL2Uyb0RvYy54bWysU9uO0zAQfUfiH6y806SrBS1R033oAi8I Vlw+wOuME0u+aTw06d8zdtoUAUIC8TLxZc6ZM8eT3f3srDgCJhN8V203TSXAq9AbP3TV1y9vX9xV IpH0vbTBQ1edIFX3++fPdlNs4SaMwfaAgkl8aqfYVSNRbOs6qRGcTJsQwfOlDugk8RaHukc5Mbuz 9U3TvKqngH3EoCAlPn1YLqt94dcaFH3UOgEJ21WsjUrEEp9yrPc72Q4o42jUWYb8BxVOGs9FV6oH SVJ8Q/MLlTMKQwqaNiq4OmhtFJQeuJtt81M3n0cZofTC5qS42pT+H636cDz4R2QbppjaFB8xdzFr dPnL+sRczDqtZsFMQi2Hik9vb1+/vCs+1ldcxETvIDiRF12VCKUZRjoE7/lFAm6LV/L4PhFXZuAF kItanyNJY9/4XtAp8tgQGukHC/m9OD2n1FfBZUUnCwv8E2hhepa4lCmzBAeL4ih5CqRS4Gm7MnF2 hmlj7Qpsir4/As/5GQplzv4GvCJK5eBpBTvjA/6uOs0XyXrJvziw9J0teAr9qTxlsYYHpnh1Hu48 kT/uC/z6C+6/AwAA//8DAFBLAwQUAAYACAAAACEAorNkm90AAAALAQAADwAAAGRycy9kb3ducmV2 LnhtbEyPwU7DMBBE70j8g7VI3KjdCFVpiFMhJHoEUXqAmxtv46jxOordJPD1bLnAcWafZmfKzew7 MeIQ20AalgsFAqkOtqVGw/79+S4HEZMha7pAqOELI2yq66vSFDZM9IbjLjWCQygWRoNLqS+kjLVD b+Ii9Eh8O4bBm8RyaKQdzMThvpOZUivpTUv8wZkenxzWp93Za3htPkaf0baVx/Xn97Z5sSc3Ja1v b+bHBxAJ5/QHw6U+V4eKOx3CmWwUHetsvWJUw/1S8agL8esc2MlVDrIq5f8N1Q8AAAD//wMAUEsB Ai0AFAAGAAgAAAAhALaDOJL+AAAA4QEAABMAAAAAAAAAAAAAAAAAAAAAAFtDb250ZW50X1R5cGVz XS54bWxQSwECLQAUAAYACAAAACEAOP0h/9YAAACUAQAACwAAAAAAAAAAAAAAAAAvAQAAX3JlbHMv LnJlbHNQSwECLQAUAAYACAAAACEAf80FFbgBAADKAwAADgAAAAAAAAAAAAAAAAAuAgAAZHJzL2Uy b0RvYy54bWxQSwECLQAUAAYACAAAACEAorNkm90AAAALAQAADwAAAAAAAAAAAAAAAAASBAAAZHJz L2Rvd25yZXYueG1sUEsFBgAAAAAEAAQA8wAAABwFAAAAAA== " strokecolor="#5b9bd5 [3204]" strokeweight=".5pt">
                <v:stroke endarrow="block" joinstyle="miter"/>
              </v:shape>
            </w:pict>
          </mc:Fallback>
        </mc:AlternateContent>
      </w:r>
      <w:r>
        <w:rPr>
          <w:noProof/>
          <w:color w:val="000000" w:themeColor="text1"/>
        </w:rPr>
        <mc:AlternateContent>
          <mc:Choice Requires="wps">
            <w:drawing>
              <wp:anchor distT="0" distB="0" distL="114300" distR="114300" simplePos="0" relativeHeight="251815936" behindDoc="0" locked="0" layoutInCell="1" allowOverlap="1" wp14:anchorId="50B48622" wp14:editId="18FA4B87">
                <wp:simplePos x="0" y="0"/>
                <wp:positionH relativeFrom="column">
                  <wp:posOffset>-251460</wp:posOffset>
                </wp:positionH>
                <wp:positionV relativeFrom="paragraph">
                  <wp:posOffset>2702560</wp:posOffset>
                </wp:positionV>
                <wp:extent cx="0" cy="449580"/>
                <wp:effectExtent l="76200" t="0" r="57150" b="64770"/>
                <wp:wrapNone/>
                <wp:docPr id="1546144480" name="Straight Arrow Connector 157"/>
                <wp:cNvGraphicFramePr/>
                <a:graphic xmlns:a="http://schemas.openxmlformats.org/drawingml/2006/main">
                  <a:graphicData uri="http://schemas.microsoft.com/office/word/2010/wordprocessingShape">
                    <wps:wsp>
                      <wps:cNvCnPr/>
                      <wps:spPr>
                        <a:xfrm>
                          <a:off x="0" y="0"/>
                          <a:ext cx="0" cy="4495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19D73A" id="Straight Arrow Connector 157" o:spid="_x0000_s1026" type="#_x0000_t32" style="position:absolute;margin-left:-19.8pt;margin-top:212.8pt;width:0;height:35.4pt;z-index:251815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zQUVuAEAAMoDAAAOAAAAZHJzL2Uyb0RvYy54bWysU9uO0zAQfUfiH6y806SrBS1R033oAi8I Vlw+wOuME0u+aTw06d8zdtoUAUIC8TLxZc6ZM8eT3f3srDgCJhN8V203TSXAq9AbP3TV1y9vX9xV IpH0vbTBQ1edIFX3++fPdlNs4SaMwfaAgkl8aqfYVSNRbOs6qRGcTJsQwfOlDugk8RaHukc5Mbuz 9U3TvKqngH3EoCAlPn1YLqt94dcaFH3UOgEJ21WsjUrEEp9yrPc72Q4o42jUWYb8BxVOGs9FV6oH SVJ8Q/MLlTMKQwqaNiq4OmhtFJQeuJtt81M3n0cZofTC5qS42pT+H636cDz4R2QbppjaFB8xdzFr dPnL+sRczDqtZsFMQi2Hik9vb1+/vCs+1ldcxETvIDiRF12VCKUZRjoE7/lFAm6LV/L4PhFXZuAF kItanyNJY9/4XtAp8tgQGukHC/m9OD2n1FfBZUUnCwv8E2hhepa4lCmzBAeL4ih5CqRS4Gm7MnF2 hmlj7Qpsir4/As/5GQplzv4GvCJK5eBpBTvjA/6uOs0XyXrJvziw9J0teAr9qTxlsYYHpnh1Hu48 kT/uC/z6C+6/AwAA//8DAFBLAwQUAAYACAAAACEA+L+RG94AAAALAQAADwAAAGRycy9kb3ducmV2 LnhtbEyPQU/DMAyF70j8h8hI3LaUMiraNZ0QEjuCGBzYLWu8plrjVE3WFn49RhzgZr/39Py53Myu EyMOofWk4GaZgECqvWmpUfD+9rS4BxGiJqM7T6jgEwNsqsuLUhfGT/SK4y42gksoFFqBjbEvpAy1 RafD0vdI7B394HTkdWikGfTE5a6TaZJk0umW+ILVPT5arE+7s1Pw0nyMLqVtK4/5/mvbPJuTnaJS 11fzwxpExDn+heEHn9GhYqaDP5MJolOwuM0zjipYpXc8cOJXObCSZyuQVSn//1B9AwAA//8DAFBL AQItABQABgAIAAAAIQC2gziS/gAAAOEBAAATAAAAAAAAAAAAAAAAAAAAAABbQ29udGVudF9UeXBl c10ueG1sUEsBAi0AFAAGAAgAAAAhADj9If/WAAAAlAEAAAsAAAAAAAAAAAAAAAAALwEAAF9yZWxz Ly5yZWxzUEsBAi0AFAAGAAgAAAAhAH/NBRW4AQAAygMAAA4AAAAAAAAAAAAAAAAALgIAAGRycy9l Mm9Eb2MueG1sUEsBAi0AFAAGAAgAAAAhAPi/kRveAAAACwEAAA8AAAAAAAAAAAAAAAAAEgQAAGRy cy9kb3ducmV2LnhtbFBLBQYAAAAABAAEAPMAAAAdBQAAAAA= " strokecolor="#5b9bd5 [3204]" strokeweight=".5pt">
                <v:stroke endarrow="block" joinstyle="miter"/>
              </v:shape>
            </w:pict>
          </mc:Fallback>
        </mc:AlternateContent>
      </w:r>
      <w:r>
        <w:rPr>
          <w:noProof/>
          <w:color w:val="000000" w:themeColor="text1"/>
          <w:sz w:val="36"/>
          <w:szCs w:val="36"/>
          <w:u w:val="single"/>
        </w:rPr>
        <mc:AlternateContent>
          <mc:Choice Requires="wps">
            <w:drawing>
              <wp:anchor distT="0" distB="0" distL="114300" distR="114300" simplePos="0" relativeHeight="251807744" behindDoc="0" locked="0" layoutInCell="1" allowOverlap="1" wp14:anchorId="22EF4264" wp14:editId="787A1CCC">
                <wp:simplePos x="0" y="0"/>
                <wp:positionH relativeFrom="column">
                  <wp:posOffset>417830</wp:posOffset>
                </wp:positionH>
                <wp:positionV relativeFrom="paragraph">
                  <wp:posOffset>3053080</wp:posOffset>
                </wp:positionV>
                <wp:extent cx="914400" cy="457200"/>
                <wp:effectExtent l="0" t="0" r="19050" b="19050"/>
                <wp:wrapNone/>
                <wp:docPr id="955658108" name="Rectangle 154"/>
                <wp:cNvGraphicFramePr/>
                <a:graphic xmlns:a="http://schemas.openxmlformats.org/drawingml/2006/main">
                  <a:graphicData uri="http://schemas.microsoft.com/office/word/2010/wordprocessingShape">
                    <wps:wsp>
                      <wps:cNvSpPr/>
                      <wps:spPr>
                        <a:xfrm>
                          <a:off x="0" y="0"/>
                          <a:ext cx="91440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D409220" w14:textId="0159B930" w:rsidR="004C690A" w:rsidRPr="00D04B6C" w:rsidRDefault="00AB4CF2"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THIỆN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EF4264" id="_x0000_s1160" style="position:absolute;margin-left:32.9pt;margin-top:240.4pt;width:1in;height:36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" fillcolor="#5b9bd5 [3204]" strokecolor="#091723 [484]" strokeweight="1pt">
                <v:textbox>
                  <w:txbxContent>
                    <w:p w14:paraId="4D409220" w14:textId="0159B930" w:rsidR="004C690A" w:rsidRPr="00D04B6C" w:rsidRDefault="00AB4CF2"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THIỆN</w:t>
                      </w:r>
                    </w:p>
                  </w:txbxContent>
                </v:textbox>
              </v:rect>
            </w:pict>
          </mc:Fallback>
        </mc:AlternateContent>
      </w:r>
      <w:r>
        <w:rPr>
          <w:noProof/>
          <w:color w:val="000000" w:themeColor="text1"/>
          <w:sz w:val="36"/>
          <w:szCs w:val="36"/>
          <w:u w:val="single"/>
        </w:rPr>
        <mc:AlternateContent>
          <mc:Choice Requires="wps">
            <w:drawing>
              <wp:anchor distT="0" distB="0" distL="114300" distR="114300" simplePos="0" relativeHeight="251801600" behindDoc="0" locked="0" layoutInCell="1" allowOverlap="1" wp14:anchorId="5081A43F" wp14:editId="7997A423">
                <wp:simplePos x="0" y="0"/>
                <wp:positionH relativeFrom="column">
                  <wp:posOffset>4998720</wp:posOffset>
                </wp:positionH>
                <wp:positionV relativeFrom="paragraph">
                  <wp:posOffset>2199640</wp:posOffset>
                </wp:positionV>
                <wp:extent cx="678180" cy="457200"/>
                <wp:effectExtent l="0" t="0" r="26670" b="19050"/>
                <wp:wrapNone/>
                <wp:docPr id="734169040" name="Rectangle 154"/>
                <wp:cNvGraphicFramePr/>
                <a:graphic xmlns:a="http://schemas.openxmlformats.org/drawingml/2006/main">
                  <a:graphicData uri="http://schemas.microsoft.com/office/word/2010/wordprocessingShape">
                    <wps:wsp>
                      <wps:cNvSpPr/>
                      <wps:spPr>
                        <a:xfrm>
                          <a:off x="0" y="0"/>
                          <a:ext cx="67818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B1F22A1" w14:textId="42F0C4CE" w:rsidR="004C690A" w:rsidRPr="00D04B6C" w:rsidRDefault="004C690A"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VŨ LÂM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81A43F" id="_x0000_s1161" style="position:absolute;margin-left:393.6pt;margin-top:173.2pt;width:53.4pt;height:36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" fillcolor="#5b9bd5 [3204]" strokecolor="#091723 [484]" strokeweight="1pt">
                <v:textbox>
                  <w:txbxContent>
                    <w:p w14:paraId="6B1F22A1" w14:textId="42F0C4CE" w:rsidR="004C690A" w:rsidRPr="00D04B6C" w:rsidRDefault="004C690A"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VŨ LÂM</w:t>
                      </w:r>
                    </w:p>
                  </w:txbxContent>
                </v:textbox>
              </v:rect>
            </w:pict>
          </mc:Fallback>
        </mc:AlternateContent>
      </w:r>
      <w:r>
        <w:rPr>
          <w:noProof/>
          <w:color w:val="000000" w:themeColor="text1"/>
          <w:sz w:val="36"/>
          <w:szCs w:val="36"/>
          <w:u w:val="single"/>
        </w:rPr>
        <mc:AlternateContent>
          <mc:Choice Requires="wps">
            <w:drawing>
              <wp:anchor distT="0" distB="0" distL="114300" distR="114300" simplePos="0" relativeHeight="251744256" behindDoc="0" locked="0" layoutInCell="1" allowOverlap="1" wp14:anchorId="54D22E5B" wp14:editId="3E52E293">
                <wp:simplePos x="0" y="0"/>
                <wp:positionH relativeFrom="column">
                  <wp:posOffset>4198620</wp:posOffset>
                </wp:positionH>
                <wp:positionV relativeFrom="paragraph">
                  <wp:posOffset>2245360</wp:posOffset>
                </wp:positionV>
                <wp:extent cx="678180" cy="457200"/>
                <wp:effectExtent l="0" t="0" r="26670" b="19050"/>
                <wp:wrapNone/>
                <wp:docPr id="557112323" name="Rectangle 154"/>
                <wp:cNvGraphicFramePr/>
                <a:graphic xmlns:a="http://schemas.openxmlformats.org/drawingml/2006/main">
                  <a:graphicData uri="http://schemas.microsoft.com/office/word/2010/wordprocessingShape">
                    <wps:wsp>
                      <wps:cNvSpPr/>
                      <wps:spPr>
                        <a:xfrm>
                          <a:off x="0" y="0"/>
                          <a:ext cx="67818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B920AA1" w14:textId="231381D6" w:rsidR="004C690A" w:rsidRPr="00D04B6C" w:rsidRDefault="004C690A"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HOÀNG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D22E5B" id="_x0000_s1162" style="position:absolute;margin-left:330.6pt;margin-top:176.8pt;width:53.4pt;height:36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" fillcolor="#5b9bd5 [3204]" strokecolor="#091723 [484]" strokeweight="1pt">
                <v:textbox>
                  <w:txbxContent>
                    <w:p w14:paraId="3B920AA1" w14:textId="231381D6" w:rsidR="004C690A" w:rsidRPr="00D04B6C" w:rsidRDefault="004C690A"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HOÀNG</w:t>
                      </w:r>
                    </w:p>
                  </w:txbxContent>
                </v:textbox>
              </v:rect>
            </w:pict>
          </mc:Fallback>
        </mc:AlternateContent>
      </w:r>
      <w:r>
        <w:rPr>
          <w:noProof/>
          <w:color w:val="000000" w:themeColor="text1"/>
          <w:sz w:val="36"/>
          <w:szCs w:val="36"/>
          <w:u w:val="single"/>
        </w:rPr>
        <mc:AlternateContent>
          <mc:Choice Requires="wps">
            <w:drawing>
              <wp:anchor distT="0" distB="0" distL="114300" distR="114300" simplePos="0" relativeHeight="251662336" behindDoc="0" locked="0" layoutInCell="1" allowOverlap="1" wp14:anchorId="7168E0D1" wp14:editId="3A13FF0C">
                <wp:simplePos x="0" y="0"/>
                <wp:positionH relativeFrom="column">
                  <wp:posOffset>3421380</wp:posOffset>
                </wp:positionH>
                <wp:positionV relativeFrom="paragraph">
                  <wp:posOffset>2260600</wp:posOffset>
                </wp:positionV>
                <wp:extent cx="701040" cy="457200"/>
                <wp:effectExtent l="0" t="0" r="22860" b="19050"/>
                <wp:wrapNone/>
                <wp:docPr id="701227032" name="Rectangle 154"/>
                <wp:cNvGraphicFramePr/>
                <a:graphic xmlns:a="http://schemas.openxmlformats.org/drawingml/2006/main">
                  <a:graphicData uri="http://schemas.microsoft.com/office/word/2010/wordprocessingShape">
                    <wps:wsp>
                      <wps:cNvSpPr/>
                      <wps:spPr>
                        <a:xfrm>
                          <a:off x="0" y="0"/>
                          <a:ext cx="70104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C8DE6C6" w14:textId="00E74C0E" w:rsidR="004C690A" w:rsidRPr="00D04B6C" w:rsidRDefault="004C690A"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ĐỨC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68E0D1" id="_x0000_s1163" style="position:absolute;margin-left:269.4pt;margin-top:178pt;width:55.2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" fillcolor="#5b9bd5 [3204]" strokecolor="#091723 [484]" strokeweight="1pt">
                <v:textbox>
                  <w:txbxContent>
                    <w:p w14:paraId="4C8DE6C6" w14:textId="00E74C0E" w:rsidR="004C690A" w:rsidRPr="00D04B6C" w:rsidRDefault="004C690A"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ĐỨC</w:t>
                      </w:r>
                    </w:p>
                  </w:txbxContent>
                </v:textbox>
              </v:rect>
            </w:pict>
          </mc:Fallback>
        </mc:AlternateContent>
      </w:r>
      <w:r>
        <w:rPr>
          <w:noProof/>
          <w:color w:val="000000" w:themeColor="text1"/>
          <w:sz w:val="36"/>
          <w:szCs w:val="36"/>
          <w:u w:val="single"/>
        </w:rPr>
        <mc:AlternateContent>
          <mc:Choice Requires="wps">
            <w:drawing>
              <wp:anchor distT="0" distB="0" distL="114300" distR="114300" simplePos="0" relativeHeight="251582464" behindDoc="0" locked="0" layoutInCell="1" allowOverlap="1" wp14:anchorId="3567475B" wp14:editId="46FF163F">
                <wp:simplePos x="0" y="0"/>
                <wp:positionH relativeFrom="column">
                  <wp:posOffset>2444115</wp:posOffset>
                </wp:positionH>
                <wp:positionV relativeFrom="paragraph">
                  <wp:posOffset>2313940</wp:posOffset>
                </wp:positionV>
                <wp:extent cx="914400" cy="457200"/>
                <wp:effectExtent l="0" t="0" r="19050" b="19050"/>
                <wp:wrapNone/>
                <wp:docPr id="1799533093" name="Rectangle 154"/>
                <wp:cNvGraphicFramePr/>
                <a:graphic xmlns:a="http://schemas.openxmlformats.org/drawingml/2006/main">
                  <a:graphicData uri="http://schemas.microsoft.com/office/word/2010/wordprocessingShape">
                    <wps:wsp>
                      <wps:cNvSpPr/>
                      <wps:spPr>
                        <a:xfrm>
                          <a:off x="0" y="0"/>
                          <a:ext cx="91440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6AC787E" w14:textId="3F6AEA14" w:rsidR="004C690A" w:rsidRPr="00D04B6C" w:rsidRDefault="004C690A"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DŨNG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67475B" id="_x0000_s1164" style="position:absolute;margin-left:192.45pt;margin-top:182.2pt;width:1in;height:36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" fillcolor="#5b9bd5 [3204]" strokecolor="#091723 [484]" strokeweight="1pt">
                <v:textbox>
                  <w:txbxContent>
                    <w:p w14:paraId="06AC787E" w14:textId="3F6AEA14" w:rsidR="004C690A" w:rsidRPr="00D04B6C" w:rsidRDefault="004C690A"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DŨNG</w:t>
                      </w:r>
                    </w:p>
                  </w:txbxContent>
                </v:textbox>
              </v:rect>
            </w:pict>
          </mc:Fallback>
        </mc:AlternateContent>
      </w:r>
      <w:r>
        <w:rPr>
          <w:noProof/>
          <w:color w:val="000000" w:themeColor="text1"/>
        </w:rPr>
        <mc:AlternateContent>
          <mc:Choice Requires="wps">
            <w:drawing>
              <wp:anchor distT="0" distB="0" distL="114300" distR="114300" simplePos="0" relativeHeight="251564032" behindDoc="0" locked="0" layoutInCell="1" allowOverlap="1" wp14:anchorId="29DAF0BF" wp14:editId="450CABBF">
                <wp:simplePos x="0" y="0"/>
                <wp:positionH relativeFrom="column">
                  <wp:posOffset>-213360</wp:posOffset>
                </wp:positionH>
                <wp:positionV relativeFrom="paragraph">
                  <wp:posOffset>1864360</wp:posOffset>
                </wp:positionV>
                <wp:extent cx="0" cy="449580"/>
                <wp:effectExtent l="76200" t="0" r="57150" b="64770"/>
                <wp:wrapNone/>
                <wp:docPr id="1400399453" name="Straight Arrow Connector 157"/>
                <wp:cNvGraphicFramePr/>
                <a:graphic xmlns:a="http://schemas.openxmlformats.org/drawingml/2006/main">
                  <a:graphicData uri="http://schemas.microsoft.com/office/word/2010/wordprocessingShape">
                    <wps:wsp>
                      <wps:cNvCnPr/>
                      <wps:spPr>
                        <a:xfrm>
                          <a:off x="0" y="0"/>
                          <a:ext cx="0" cy="4495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8E75A7E" id="Straight Arrow Connector 157" o:spid="_x0000_s1026" type="#_x0000_t32" style="position:absolute;margin-left:-16.8pt;margin-top:146.8pt;width:0;height:35.4pt;z-index:251564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zQUVuAEAAMoDAAAOAAAAZHJzL2Uyb0RvYy54bWysU9uO0zAQfUfiH6y806SrBS1R033oAi8I Vlw+wOuME0u+aTw06d8zdtoUAUIC8TLxZc6ZM8eT3f3srDgCJhN8V203TSXAq9AbP3TV1y9vX9xV IpH0vbTBQ1edIFX3++fPdlNs4SaMwfaAgkl8aqfYVSNRbOs6qRGcTJsQwfOlDugk8RaHukc5Mbuz 9U3TvKqngH3EoCAlPn1YLqt94dcaFH3UOgEJ21WsjUrEEp9yrPc72Q4o42jUWYb8BxVOGs9FV6oH SVJ8Q/MLlTMKQwqaNiq4OmhtFJQeuJtt81M3n0cZofTC5qS42pT+H636cDz4R2QbppjaFB8xdzFr dPnL+sRczDqtZsFMQi2Hik9vb1+/vCs+1ldcxETvIDiRF12VCKUZRjoE7/lFAm6LV/L4PhFXZuAF kItanyNJY9/4XtAp8tgQGukHC/m9OD2n1FfBZUUnCwv8E2hhepa4lCmzBAeL4ih5CqRS4Gm7MnF2 hmlj7Qpsir4/As/5GQplzv4GvCJK5eBpBTvjA/6uOs0XyXrJvziw9J0teAr9qTxlsYYHpnh1Hu48 kT/uC/z6C+6/AwAA//8DAFBLAwQUAAYACAAAACEAPmRxu94AAAALAQAADwAAAGRycy9kb3ducmV2 LnhtbEyPTU/DMAyG70j8h8hI3LaUdqpYqTshJHYEsXGAW9Z4TbXGqZqsLfx6MnGAmz8evX5cbmbb iZEG3zpGuFsmIIhrp1tuEN73z4t7ED4o1qpzTAhf5GFTXV+VqtBu4jcad6ERMYR9oRBMCH0hpa8N WeWXrieOu6MbrAqxHRqpBzXFcNvJNElyaVXL8YJRPT0Zqk+7s0V4bT5Gm/K2lcf15/e2edEnMwXE 25v58QFEoDn8wXDRj+pQRaeDO7P2okNYZFkeUYR0fSki8Ts5IGT5agWyKuX/H6ofAAAA//8DAFBL AQItABQABgAIAAAAIQC2gziS/gAAAOEBAAATAAAAAAAAAAAAAAAAAAAAAABbQ29udGVudF9UeXBl c10ueG1sUEsBAi0AFAAGAAgAAAAhADj9If/WAAAAlAEAAAsAAAAAAAAAAAAAAAAALwEAAF9yZWxz Ly5yZWxzUEsBAi0AFAAGAAgAAAAhAH/NBRW4AQAAygMAAA4AAAAAAAAAAAAAAAAALgIAAGRycy9l Mm9Eb2MueG1sUEsBAi0AFAAGAAgAAAAhAD5kcbveAAAACwEAAA8AAAAAAAAAAAAAAAAAEgQAAGRy cy9kb3ducmV2LnhtbFBLBQYAAAAABAAEAPMAAAAdBQAAAAA= " strokecolor="#5b9bd5 [3204]" strokeweight=".5pt">
                <v:stroke endarrow="block" joinstyle="miter"/>
              </v:shape>
            </w:pict>
          </mc:Fallback>
        </mc:AlternateContent>
      </w:r>
      <w:r>
        <w:rPr>
          <w:noProof/>
          <w:color w:val="000000" w:themeColor="text1"/>
          <w:sz w:val="36"/>
          <w:szCs w:val="36"/>
          <w:u w:val="single"/>
        </w:rPr>
        <mc:AlternateContent>
          <mc:Choice Requires="wps">
            <w:drawing>
              <wp:anchor distT="0" distB="0" distL="114300" distR="114300" simplePos="0" relativeHeight="251559936" behindDoc="0" locked="0" layoutInCell="1" allowOverlap="1" wp14:anchorId="75025725" wp14:editId="51AFA87B">
                <wp:simplePos x="0" y="0"/>
                <wp:positionH relativeFrom="column">
                  <wp:posOffset>1390650</wp:posOffset>
                </wp:positionH>
                <wp:positionV relativeFrom="paragraph">
                  <wp:posOffset>2313940</wp:posOffset>
                </wp:positionV>
                <wp:extent cx="914400" cy="457200"/>
                <wp:effectExtent l="0" t="0" r="19050" b="19050"/>
                <wp:wrapNone/>
                <wp:docPr id="1316073067" name="Rectangle 154"/>
                <wp:cNvGraphicFramePr/>
                <a:graphic xmlns:a="http://schemas.openxmlformats.org/drawingml/2006/main">
                  <a:graphicData uri="http://schemas.microsoft.com/office/word/2010/wordprocessingShape">
                    <wps:wsp>
                      <wps:cNvSpPr/>
                      <wps:spPr>
                        <a:xfrm>
                          <a:off x="0" y="0"/>
                          <a:ext cx="91440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EB29DF9" w14:textId="1AD7DC64" w:rsidR="004C690A" w:rsidRPr="00D04B6C" w:rsidRDefault="004C690A"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THÁNG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025725" id="_x0000_s1165" style="position:absolute;margin-left:109.5pt;margin-top:182.2pt;width:1in;height:36pt;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" fillcolor="#5b9bd5 [3204]" strokecolor="#091723 [484]" strokeweight="1pt">
                <v:textbox>
                  <w:txbxContent>
                    <w:p w14:paraId="1EB29DF9" w14:textId="1AD7DC64" w:rsidR="004C690A" w:rsidRPr="00D04B6C" w:rsidRDefault="004C690A"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THÁNG</w:t>
                      </w:r>
                    </w:p>
                  </w:txbxContent>
                </v:textbox>
              </v:rect>
            </w:pict>
          </mc:Fallback>
        </mc:AlternateContent>
      </w:r>
      <w:r>
        <w:rPr>
          <w:noProof/>
          <w:color w:val="000000" w:themeColor="text1"/>
        </w:rPr>
        <mc:AlternateContent>
          <mc:Choice Requires="wps">
            <w:drawing>
              <wp:anchor distT="0" distB="0" distL="114300" distR="114300" simplePos="0" relativeHeight="251539456" behindDoc="0" locked="0" layoutInCell="1" allowOverlap="1" wp14:anchorId="76CB8EA6" wp14:editId="4124088C">
                <wp:simplePos x="0" y="0"/>
                <wp:positionH relativeFrom="column">
                  <wp:posOffset>-213360</wp:posOffset>
                </wp:positionH>
                <wp:positionV relativeFrom="paragraph">
                  <wp:posOffset>2039620</wp:posOffset>
                </wp:positionV>
                <wp:extent cx="982980" cy="274320"/>
                <wp:effectExtent l="0" t="0" r="83820" b="68580"/>
                <wp:wrapNone/>
                <wp:docPr id="1893077752" name="Straight Arrow Connector 157"/>
                <wp:cNvGraphicFramePr/>
                <a:graphic xmlns:a="http://schemas.openxmlformats.org/drawingml/2006/main">
                  <a:graphicData uri="http://schemas.microsoft.com/office/word/2010/wordprocessingShape">
                    <wps:wsp>
                      <wps:cNvCnPr/>
                      <wps:spPr>
                        <a:xfrm>
                          <a:off x="0" y="0"/>
                          <a:ext cx="982980" cy="2743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73BA8D2" id="Straight Arrow Connector 157" o:spid="_x0000_s1026" type="#_x0000_t32" style="position:absolute;margin-left:-16.8pt;margin-top:160.6pt;width:77.4pt;height:21.6pt;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REShzvwEAAM8DAAAOAAAAZHJzL2Uyb0RvYy54bWysU9uO0zAQfUfiH6y806QBQTdqug9d4AXB ioUP8DrjxJJvsocm+XvGTpsiQEi74mXiy5yZM8cn+9vJaHaCEJWzbbHdVAUDK1ynbN8W3799eLUr WERuO66dhbaYIRa3h5cv9qNvoHaD0x0ERkVsbEbfFgOib8oyigEMjxvnwdKldMFwpG3oyy7wkaob XdZV9bYcXeh8cAJipNO75bI45PpSgsAvUkZAptuCuGGOIcfHFMvDnjd94H5Q4kyDP4OF4cpS07XU HUfOfgT1RymjRHDRSdwIZ0onpRKQZ6BpttVv0zwM3EOehcSJfpUp/r+y4vPpaO8DyTD62ER/H9IU kwwmfYkfm7JY8yoWTMgEHd7s6psdSSroqn735nWdxSyvYB8ifgRnWFq0RcTAVT/g0VlLz+LCNgvG T58iUnsCXgCps7YpIlf6ve0Yzp68g0Fx22tIj0bpKaW8ss4rnDUs8K8gmeqI59ImGwqOOrATJytw IcDidq1E2QkmldYrsMr8/gk85ycoZLM9BbwicmdncQUbZV34W3ecLpTlkn9RYJk7SfDoujm/Z5aG XJO1Ojs82fLXfYZf/8PDTwAAAP//AwBQSwMEFAAGAAgAAAAhANvbIC7fAAAACwEAAA8AAABkcnMv ZG93bnJldi54bWxMjz1PwzAQhnck/oN1SGyt06SKSohTVZXoCKLtAJsbX+2o8TmK3STw63FZYLuP R+89V64n27IBe984ErCYJ8CQaqca0gKOh5fZCpgPkpRsHaGAL/Swru7vSlkoN9I7DvugWQwhX0gB JoSu4NzXBq30c9chxd3Z9VaG2Paaq16OMdy2PE2SnFvZULxgZIdbg/Vlf7UC3vTHYFPaNfz89Pm9 06/qYsYgxOPDtHkGFnAKfzDc9KM6VNHp5K6kPGsFzLIsj6iALF2kwG7Eb3GKk3y5BF6V/P8P1Q8A AAD//wMAUEsBAi0AFAAGAAgAAAAhALaDOJL+AAAA4QEAABMAAAAAAAAAAAAAAAAAAAAAAFtDb250 ZW50X1R5cGVzXS54bWxQSwECLQAUAAYACAAAACEAOP0h/9YAAACUAQAACwAAAAAAAAAAAAAAAAAv AQAAX3JlbHMvLnJlbHNQSwECLQAUAAYACAAAACEAkREoc78BAADPAwAADgAAAAAAAAAAAAAAAAAu AgAAZHJzL2Uyb0RvYy54bWxQSwECLQAUAAYACAAAACEA29sgLt8AAAALAQAADwAAAAAAAAAAAAAA AAAZBAAAZHJzL2Rvd25yZXYueG1sUEsFBgAAAAAEAAQA8wAAACUFAAAAAA== " strokecolor="#5b9bd5 [3204]" strokeweight=".5pt">
                <v:stroke endarrow="block" joinstyle="miter"/>
              </v:shape>
            </w:pict>
          </mc:Fallback>
        </mc:AlternateContent>
      </w:r>
      <w:r>
        <w:rPr>
          <w:noProof/>
          <w:color w:val="000000" w:themeColor="text1"/>
          <w:sz w:val="36"/>
          <w:szCs w:val="36"/>
          <w:u w:val="single"/>
        </w:rPr>
        <mc:AlternateContent>
          <mc:Choice Requires="wps">
            <w:drawing>
              <wp:anchor distT="0" distB="0" distL="114300" distR="114300" simplePos="0" relativeHeight="251529216" behindDoc="0" locked="0" layoutInCell="1" allowOverlap="1" wp14:anchorId="5E42F5D3" wp14:editId="1998A2EC">
                <wp:simplePos x="0" y="0"/>
                <wp:positionH relativeFrom="column">
                  <wp:posOffset>335280</wp:posOffset>
                </wp:positionH>
                <wp:positionV relativeFrom="paragraph">
                  <wp:posOffset>637540</wp:posOffset>
                </wp:positionV>
                <wp:extent cx="914400" cy="457200"/>
                <wp:effectExtent l="0" t="0" r="19050" b="19050"/>
                <wp:wrapNone/>
                <wp:docPr id="143237501" name="Rectangle 154"/>
                <wp:cNvGraphicFramePr/>
                <a:graphic xmlns:a="http://schemas.openxmlformats.org/drawingml/2006/main">
                  <a:graphicData uri="http://schemas.microsoft.com/office/word/2010/wordprocessingShape">
                    <wps:wsp>
                      <wps:cNvSpPr/>
                      <wps:spPr>
                        <a:xfrm>
                          <a:off x="0" y="0"/>
                          <a:ext cx="91440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3AB299F" w14:textId="7DFAC966" w:rsidR="00EA78F4" w:rsidRPr="00D04B6C" w:rsidRDefault="00EA78F4"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TIU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42F5D3" id="_x0000_s1166" style="position:absolute;margin-left:26.4pt;margin-top:50.2pt;width:1in;height:36pt;z-index:2515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" fillcolor="#5b9bd5 [3204]" strokecolor="#091723 [484]" strokeweight="1pt">
                <v:textbox>
                  <w:txbxContent>
                    <w:p w14:paraId="23AB299F" w14:textId="7DFAC966" w:rsidR="00EA78F4" w:rsidRPr="00D04B6C" w:rsidRDefault="00EA78F4"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TIU</w:t>
                      </w:r>
                    </w:p>
                  </w:txbxContent>
                </v:textbox>
              </v:rect>
            </w:pict>
          </mc:Fallback>
        </mc:AlternateContent>
      </w:r>
      <w:r>
        <w:rPr>
          <w:noProof/>
          <w:color w:val="000000" w:themeColor="text1"/>
          <w:sz w:val="36"/>
          <w:szCs w:val="36"/>
          <w:u w:val="single"/>
        </w:rPr>
        <mc:AlternateContent>
          <mc:Choice Requires="wps">
            <w:drawing>
              <wp:anchor distT="0" distB="0" distL="114300" distR="114300" simplePos="0" relativeHeight="251537408" behindDoc="0" locked="0" layoutInCell="1" allowOverlap="1" wp14:anchorId="762CA45B" wp14:editId="1E8721AF">
                <wp:simplePos x="0" y="0"/>
                <wp:positionH relativeFrom="column">
                  <wp:posOffset>387350</wp:posOffset>
                </wp:positionH>
                <wp:positionV relativeFrom="paragraph">
                  <wp:posOffset>2313940</wp:posOffset>
                </wp:positionV>
                <wp:extent cx="914400" cy="457200"/>
                <wp:effectExtent l="0" t="0" r="19050" b="19050"/>
                <wp:wrapNone/>
                <wp:docPr id="2083049776" name="Rectangle 154"/>
                <wp:cNvGraphicFramePr/>
                <a:graphic xmlns:a="http://schemas.openxmlformats.org/drawingml/2006/main">
                  <a:graphicData uri="http://schemas.microsoft.com/office/word/2010/wordprocessingShape">
                    <wps:wsp>
                      <wps:cNvSpPr/>
                      <wps:spPr>
                        <a:xfrm>
                          <a:off x="0" y="0"/>
                          <a:ext cx="91440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DEFC1AC" w14:textId="6E69F150" w:rsidR="00EA78F4" w:rsidRPr="00D04B6C" w:rsidRDefault="00EA78F4"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ĐẠT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2CA45B" id="_x0000_s1167" style="position:absolute;margin-left:30.5pt;margin-top:182.2pt;width:1in;height:36pt;z-index:2515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" fillcolor="#5b9bd5 [3204]" strokecolor="#091723 [484]" strokeweight="1pt">
                <v:textbox>
                  <w:txbxContent>
                    <w:p w14:paraId="5DEFC1AC" w14:textId="6E69F150" w:rsidR="00EA78F4" w:rsidRPr="00D04B6C" w:rsidRDefault="00EA78F4"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ĐẠT</w:t>
                      </w:r>
                    </w:p>
                  </w:txbxContent>
                </v:textbox>
              </v:rect>
            </w:pict>
          </mc:Fallback>
        </mc:AlternateContent>
      </w:r>
      <w:r>
        <w:rPr>
          <w:noProof/>
          <w:color w:val="000000" w:themeColor="text1"/>
        </w:rPr>
        <mc:AlternateContent>
          <mc:Choice Requires="wps">
            <w:drawing>
              <wp:anchor distT="0" distB="0" distL="114300" distR="114300" simplePos="0" relativeHeight="251533312" behindDoc="0" locked="0" layoutInCell="1" allowOverlap="1" wp14:anchorId="069211C3" wp14:editId="470ECAEF">
                <wp:simplePos x="0" y="0"/>
                <wp:positionH relativeFrom="column">
                  <wp:posOffset>-335280</wp:posOffset>
                </wp:positionH>
                <wp:positionV relativeFrom="paragraph">
                  <wp:posOffset>302260</wp:posOffset>
                </wp:positionV>
                <wp:extent cx="1173480" cy="335280"/>
                <wp:effectExtent l="0" t="0" r="45720" b="64770"/>
                <wp:wrapNone/>
                <wp:docPr id="224207164" name="Straight Arrow Connector 157"/>
                <wp:cNvGraphicFramePr/>
                <a:graphic xmlns:a="http://schemas.openxmlformats.org/drawingml/2006/main">
                  <a:graphicData uri="http://schemas.microsoft.com/office/word/2010/wordprocessingShape">
                    <wps:wsp>
                      <wps:cNvCnPr/>
                      <wps:spPr>
                        <a:xfrm>
                          <a:off x="0" y="0"/>
                          <a:ext cx="1173480" cy="3352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99024B" id="Straight Arrow Connector 157" o:spid="_x0000_s1026" type="#_x0000_t32" style="position:absolute;margin-left:-26.4pt;margin-top:23.8pt;width:92.4pt;height:26.4pt;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1Cj2luwEAANADAAAOAAAAZHJzL2Uyb0RvYy54bWysU9uO0zAQfUfiH6y80yQtl1XUdB+6wAuC FQsf4HXGiSXfZA9N8veMnTZFgIR2xcvElzlnZo5P9reT0ewEISpn26LeVAUDK1ynbN8W3799eHVT sIjcdlw7C20xQyxuDy9f7EffwNYNTncQGJHY2Iy+LQZE35RlFAMYHjfOg6VL6YLhSNvQl13gI7Eb XW6r6m05utD54ATESKd3y2VxyPxSgsAvUkZAptuCesMcQ46PKZaHPW/6wP2gxLkN/owuDFeWiq5U dxw5+xHUH1RGieCik7gRzpROSiUgz0DT1NVv0zwM3EOehcSJfpUp/j9a8fl0tPeBZBh9bKK/D2mK SQaTvtQfm7JY8yoWTMgEHdb1u93rG9JU0N1u92ZLa6Ipr2gfIn4EZ1hatEXEwFU/4NFZS+/iQp0V 46dPERfgBZBKa5sicqXf247h7Mk8GBS3vYZznZRSXtvOK5w1LPCvIJnqUqO5THYUHHVgJ05e4EKA xXplouwEk0rrFVj9G3jOT1DIbnsKeEXkys7iCjbKuvC36jhdWpZL/kWBZe4kwaPr5vygWRqyTX6T s8WTL3/dZ/j1Rzz8BAAA//8DAFBLAwQUAAYACAAAACEAK3msdd8AAAAKAQAADwAAAGRycy9kb3du cmV2LnhtbEyPwU7DMBBE70j8g7VI3FqbUFoIcSqERI8gCodyc+OtEzVeR7GbBL6e7Qlus5rR7Jti PflWDNjHJpCGm7kCgVQF25DT8PnxMrsHEZMha9pAqOEbI6zLy4vC5DaM9I7DNjnBJRRzo6FOqcul jFWN3sR56JDYO4Tem8Rn76TtzcjlvpWZUkvpTUP8oTYdPtdYHbcnr+HN7Qaf0aaRh4evn417tcd6 TFpfX01PjyASTukvDGd8RoeSmfbhRDaKVsPsLmP0pGGxWoI4B24zHrdnodQCZFnI/xPKXwAAAP// AwBQSwECLQAUAAYACAAAACEAtoM4kv4AAADhAQAAEwAAAAAAAAAAAAAAAAAAAAAAW0NvbnRlbnRf VHlwZXNdLnhtbFBLAQItABQABgAIAAAAIQA4/SH/1gAAAJQBAAALAAAAAAAAAAAAAAAAAC8BAABf cmVscy8ucmVsc1BLAQItABQABgAIAAAAIQC1Cj2luwEAANADAAAOAAAAAAAAAAAAAAAAAC4CAABk cnMvZTJvRG9jLnhtbFBLAQItABQABgAIAAAAIQAreax13wAAAAoBAAAPAAAAAAAAAAAAAAAAABUE AABkcnMvZG93bnJldi54bWxQSwUGAAAAAAQABADzAAAAIQUAAAAA " strokecolor="#5b9bd5 [3204]" strokeweight=".5pt">
                <v:stroke endarrow="block" joinstyle="miter"/>
              </v:shape>
            </w:pict>
          </mc:Fallback>
        </mc:AlternateContent>
      </w:r>
      <w:r>
        <w:rPr>
          <w:noProof/>
          <w:color w:val="000000" w:themeColor="text1"/>
        </w:rPr>
        <mc:AlternateContent>
          <mc:Choice Requires="wps">
            <w:drawing>
              <wp:anchor distT="0" distB="0" distL="114300" distR="114300" simplePos="0" relativeHeight="251516928" behindDoc="0" locked="0" layoutInCell="1" allowOverlap="1" wp14:anchorId="673E6BB9" wp14:editId="7F1D7941">
                <wp:simplePos x="0" y="0"/>
                <wp:positionH relativeFrom="column">
                  <wp:posOffset>-266700</wp:posOffset>
                </wp:positionH>
                <wp:positionV relativeFrom="paragraph">
                  <wp:posOffset>1094740</wp:posOffset>
                </wp:positionV>
                <wp:extent cx="0" cy="449580"/>
                <wp:effectExtent l="76200" t="0" r="57150" b="64770"/>
                <wp:wrapNone/>
                <wp:docPr id="1021419886" name="Straight Arrow Connector 157"/>
                <wp:cNvGraphicFramePr/>
                <a:graphic xmlns:a="http://schemas.openxmlformats.org/drawingml/2006/main">
                  <a:graphicData uri="http://schemas.microsoft.com/office/word/2010/wordprocessingShape">
                    <wps:wsp>
                      <wps:cNvCnPr/>
                      <wps:spPr>
                        <a:xfrm>
                          <a:off x="0" y="0"/>
                          <a:ext cx="0" cy="4495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CCE8897" id="Straight Arrow Connector 157" o:spid="_x0000_s1026" type="#_x0000_t32" style="position:absolute;margin-left:-21pt;margin-top:86.2pt;width:0;height:35.4pt;z-index:251516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zQUVuAEAAMoDAAAOAAAAZHJzL2Uyb0RvYy54bWysU9uO0zAQfUfiH6y806SrBS1R033oAi8I Vlw+wOuME0u+aTw06d8zdtoUAUIC8TLxZc6ZM8eT3f3srDgCJhN8V203TSXAq9AbP3TV1y9vX9xV IpH0vbTBQ1edIFX3++fPdlNs4SaMwfaAgkl8aqfYVSNRbOs6qRGcTJsQwfOlDugk8RaHukc5Mbuz 9U3TvKqngH3EoCAlPn1YLqt94dcaFH3UOgEJ21WsjUrEEp9yrPc72Q4o42jUWYb8BxVOGs9FV6oH SVJ8Q/MLlTMKQwqaNiq4OmhtFJQeuJtt81M3n0cZofTC5qS42pT+H636cDz4R2QbppjaFB8xdzFr dPnL+sRczDqtZsFMQi2Hik9vb1+/vCs+1ldcxETvIDiRF12VCKUZRjoE7/lFAm6LV/L4PhFXZuAF kItanyNJY9/4XtAp8tgQGukHC/m9OD2n1FfBZUUnCwv8E2hhepa4lCmzBAeL4ih5CqRS4Gm7MnF2 hmlj7Qpsir4/As/5GQplzv4GvCJK5eBpBTvjA/6uOs0XyXrJvziw9J0teAr9qTxlsYYHpnh1Hu48 kT/uC/z6C+6/AwAA//8DAFBLAwQUAAYACAAAACEAIg0N/d4AAAALAQAADwAAAGRycy9kb3ducmV2 LnhtbEyPzU7DMBCE70i8g7VI3FoHE/ET4lQIiR6LKBzg5sbbOGq8jmI3CX16FnGA486MZr8pV7Pv xIhDbANpuFpmIJDqYFtqNLy/PS/uQMRkyJouEGr4wgir6vysNIUNE73iuE2N4BKKhdHgUuoLKWPt 0Ju4DD0Se/sweJP4HBppBzNxue+kyrIb6U1L/MGZHp8c1oft0Wt4aT5Gr2jdyv3952ndbOzBTUnr y4v58QFEwjn9heEHn9GhYqZdOJKNotOwyBVvSWzcqhwEJ36VnQaVXyuQVSn/b6i+AQAA//8DAFBL AQItABQABgAIAAAAIQC2gziS/gAAAOEBAAATAAAAAAAAAAAAAAAAAAAAAABbQ29udGVudF9UeXBl c10ueG1sUEsBAi0AFAAGAAgAAAAhADj9If/WAAAAlAEAAAsAAAAAAAAAAAAAAAAALwEAAF9yZWxz Ly5yZWxzUEsBAi0AFAAGAAgAAAAhAH/NBRW4AQAAygMAAA4AAAAAAAAAAAAAAAAALgIAAGRycy9l Mm9Eb2MueG1sUEsBAi0AFAAGAAgAAAAhACINDf3eAAAACwEAAA8AAAAAAAAAAAAAAAAAEgQAAGRy cy9kb3ducmV2LnhtbFBLBQYAAAAABAAEAPMAAAAdBQAAAAA= " strokecolor="#5b9bd5 [3204]" strokeweight=".5pt">
                <v:stroke endarrow="block" joinstyle="miter"/>
              </v:shape>
            </w:pict>
          </mc:Fallback>
        </mc:AlternateContent>
      </w:r>
      <w:r>
        <w:rPr>
          <w:noProof/>
          <w:color w:val="000000" w:themeColor="text1"/>
        </w:rPr>
        <mc:AlternateContent>
          <mc:Choice Requires="wps">
            <w:drawing>
              <wp:anchor distT="0" distB="0" distL="114300" distR="114300" simplePos="0" relativeHeight="251514880" behindDoc="0" locked="0" layoutInCell="1" allowOverlap="1" wp14:anchorId="6D33A7EF" wp14:editId="53B5C398">
                <wp:simplePos x="0" y="0"/>
                <wp:positionH relativeFrom="column">
                  <wp:posOffset>-289560</wp:posOffset>
                </wp:positionH>
                <wp:positionV relativeFrom="paragraph">
                  <wp:posOffset>233680</wp:posOffset>
                </wp:positionV>
                <wp:extent cx="0" cy="449580"/>
                <wp:effectExtent l="76200" t="0" r="57150" b="64770"/>
                <wp:wrapNone/>
                <wp:docPr id="916947311" name="Straight Arrow Connector 157"/>
                <wp:cNvGraphicFramePr/>
                <a:graphic xmlns:a="http://schemas.openxmlformats.org/drawingml/2006/main">
                  <a:graphicData uri="http://schemas.microsoft.com/office/word/2010/wordprocessingShape">
                    <wps:wsp>
                      <wps:cNvCnPr/>
                      <wps:spPr>
                        <a:xfrm>
                          <a:off x="0" y="0"/>
                          <a:ext cx="0" cy="4495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5FE9EA5" id="Straight Arrow Connector 157" o:spid="_x0000_s1026" type="#_x0000_t32" style="position:absolute;margin-left:-22.8pt;margin-top:18.4pt;width:0;height:35.4pt;z-index:251514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zQUVuAEAAMoDAAAOAAAAZHJzL2Uyb0RvYy54bWysU9uO0zAQfUfiH6y806SrBS1R033oAi8I Vlw+wOuME0u+aTw06d8zdtoUAUIC8TLxZc6ZM8eT3f3srDgCJhN8V203TSXAq9AbP3TV1y9vX9xV IpH0vbTBQ1edIFX3++fPdlNs4SaMwfaAgkl8aqfYVSNRbOs6qRGcTJsQwfOlDugk8RaHukc5Mbuz 9U3TvKqngH3EoCAlPn1YLqt94dcaFH3UOgEJ21WsjUrEEp9yrPc72Q4o42jUWYb8BxVOGs9FV6oH SVJ8Q/MLlTMKQwqaNiq4OmhtFJQeuJtt81M3n0cZofTC5qS42pT+H636cDz4R2QbppjaFB8xdzFr dPnL+sRczDqtZsFMQi2Hik9vb1+/vCs+1ldcxETvIDiRF12VCKUZRjoE7/lFAm6LV/L4PhFXZuAF kItanyNJY9/4XtAp8tgQGukHC/m9OD2n1FfBZUUnCwv8E2hhepa4lCmzBAeL4ih5CqRS4Gm7MnF2 hmlj7Qpsir4/As/5GQplzv4GvCJK5eBpBTvjA/6uOs0XyXrJvziw9J0teAr9qTxlsYYHpnh1Hu48 kT/uC/z6C+6/AwAA//8DAFBLAwQUAAYACAAAACEATGZced0AAAAKAQAADwAAAGRycy9kb3ducmV2 LnhtbEyPwU7DMAyG70i8Q2QkblvKgA5K0wkhsSNog8O4ZY2XVGucqsnawtNjxAGOtj/9/v5yNflW DNjHJpCCq3kGAqkOpiGr4P3teXYHIiZNRreBUMEnRlhV52elLkwYaYPDNlnBIRQLrcCl1BVSxtqh 13EeOiS+HULvdeKxt9L0euRw38pFluXS64b4g9MdPjmsj9uTV/Bqd4Nf0LqRh/uPr7V9MUc3JqUu L6bHBxAJp/QHw48+q0PFTvtwIhNFq2B2c5szquA65woM/C72TGbLHGRVyv8Vqm8AAAD//wMAUEsB Ai0AFAAGAAgAAAAhALaDOJL+AAAA4QEAABMAAAAAAAAAAAAAAAAAAAAAAFtDb250ZW50X1R5cGVz XS54bWxQSwECLQAUAAYACAAAACEAOP0h/9YAAACUAQAACwAAAAAAAAAAAAAAAAAvAQAAX3JlbHMv LnJlbHNQSwECLQAUAAYACAAAACEAf80FFbgBAADKAwAADgAAAAAAAAAAAAAAAAAuAgAAZHJzL2Uy b0RvYy54bWxQSwECLQAUAAYACAAAACEATGZced0AAAAKAQAADwAAAAAAAAAAAAAAAAASBAAAZHJz L2Rvd25yZXYueG1sUEsFBgAAAAAEAAQA8wAAABwFAAAAAA== " strokecolor="#5b9bd5 [3204]" strokeweight=".5pt">
                <v:stroke endarrow="block" joinstyle="miter"/>
              </v:shape>
            </w:pict>
          </mc:Fallback>
        </mc:AlternateContent>
      </w:r>
      <w:r>
        <w:rPr>
          <w:noProof/>
          <w:color w:val="000000" w:themeColor="text1"/>
          <w:sz w:val="36"/>
          <w:szCs w:val="36"/>
          <w:u w:val="single"/>
        </w:rPr>
        <mc:AlternateContent>
          <mc:Choice Requires="wps">
            <w:drawing>
              <wp:anchor distT="0" distB="0" distL="114300" distR="114300" simplePos="0" relativeHeight="251510784" behindDoc="0" locked="0" layoutInCell="1" allowOverlap="1" wp14:anchorId="363A6219" wp14:editId="4E4CE006">
                <wp:simplePos x="0" y="0"/>
                <wp:positionH relativeFrom="column">
                  <wp:posOffset>-725170</wp:posOffset>
                </wp:positionH>
                <wp:positionV relativeFrom="paragraph">
                  <wp:posOffset>3159760</wp:posOffset>
                </wp:positionV>
                <wp:extent cx="914400" cy="457200"/>
                <wp:effectExtent l="0" t="0" r="19050" b="19050"/>
                <wp:wrapNone/>
                <wp:docPr id="1098101986" name="Rectangle 154"/>
                <wp:cNvGraphicFramePr/>
                <a:graphic xmlns:a="http://schemas.openxmlformats.org/drawingml/2006/main">
                  <a:graphicData uri="http://schemas.microsoft.com/office/word/2010/wordprocessingShape">
                    <wps:wsp>
                      <wps:cNvSpPr/>
                      <wps:spPr>
                        <a:xfrm>
                          <a:off x="0" y="0"/>
                          <a:ext cx="91440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D47C3F8" w14:textId="00C97BE5" w:rsidR="00EA78F4" w:rsidRPr="00D04B6C" w:rsidRDefault="00EA78F4"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NHƯ QUỲNH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3A6219" id="_x0000_s1168" style="position:absolute;margin-left:-57.1pt;margin-top:248.8pt;width:1in;height:36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" fillcolor="#5b9bd5 [3204]" strokecolor="#091723 [484]" strokeweight="1pt">
                <v:textbox>
                  <w:txbxContent>
                    <w:p w14:paraId="2D47C3F8" w14:textId="00C97BE5" w:rsidR="00EA78F4" w:rsidRPr="00D04B6C" w:rsidRDefault="00EA78F4"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NHƯ QUỲNH</w:t>
                      </w:r>
                    </w:p>
                  </w:txbxContent>
                </v:textbox>
              </v:rect>
            </w:pict>
          </mc:Fallback>
        </mc:AlternateContent>
      </w:r>
      <w:r>
        <w:rPr>
          <w:noProof/>
          <w:color w:val="000000" w:themeColor="text1"/>
          <w:sz w:val="36"/>
          <w:szCs w:val="36"/>
          <w:u w:val="single"/>
        </w:rPr>
        <mc:AlternateContent>
          <mc:Choice Requires="wps">
            <w:drawing>
              <wp:anchor distT="0" distB="0" distL="114300" distR="114300" simplePos="0" relativeHeight="251508736" behindDoc="0" locked="0" layoutInCell="1" allowOverlap="1" wp14:anchorId="59749A3A" wp14:editId="75836F2C">
                <wp:simplePos x="0" y="0"/>
                <wp:positionH relativeFrom="column">
                  <wp:posOffset>-763270</wp:posOffset>
                </wp:positionH>
                <wp:positionV relativeFrom="paragraph">
                  <wp:posOffset>2313940</wp:posOffset>
                </wp:positionV>
                <wp:extent cx="914400" cy="457200"/>
                <wp:effectExtent l="0" t="0" r="19050" b="19050"/>
                <wp:wrapNone/>
                <wp:docPr id="2107440958" name="Rectangle 154"/>
                <wp:cNvGraphicFramePr/>
                <a:graphic xmlns:a="http://schemas.openxmlformats.org/drawingml/2006/main">
                  <a:graphicData uri="http://schemas.microsoft.com/office/word/2010/wordprocessingShape">
                    <wps:wsp>
                      <wps:cNvSpPr/>
                      <wps:spPr>
                        <a:xfrm>
                          <a:off x="0" y="0"/>
                          <a:ext cx="91440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D5C9F1B" w14:textId="462634A8" w:rsidR="00EA78F4" w:rsidRPr="00D04B6C" w:rsidRDefault="00EA78F4"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THẠCH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749A3A" id="_x0000_s1169" style="position:absolute;margin-left:-60.1pt;margin-top:182.2pt;width:1in;height:36pt;z-index:2515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" fillcolor="#5b9bd5 [3204]" strokecolor="#091723 [484]" strokeweight="1pt">
                <v:textbox>
                  <w:txbxContent>
                    <w:p w14:paraId="2D5C9F1B" w14:textId="462634A8" w:rsidR="00EA78F4" w:rsidRPr="00D04B6C" w:rsidRDefault="00EA78F4"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THẠCH</w:t>
                      </w:r>
                    </w:p>
                  </w:txbxContent>
                </v:textbox>
              </v:rect>
            </w:pict>
          </mc:Fallback>
        </mc:AlternateContent>
      </w:r>
      <w:r>
        <w:rPr>
          <w:noProof/>
          <w:color w:val="000000" w:themeColor="text1"/>
          <w:sz w:val="36"/>
          <w:szCs w:val="36"/>
          <w:u w:val="single"/>
        </w:rPr>
        <mc:AlternateContent>
          <mc:Choice Requires="wps">
            <w:drawing>
              <wp:anchor distT="0" distB="0" distL="114300" distR="114300" simplePos="0" relativeHeight="251506688" behindDoc="0" locked="0" layoutInCell="1" allowOverlap="1" wp14:anchorId="45AEA0A3" wp14:editId="167083F8">
                <wp:simplePos x="0" y="0"/>
                <wp:positionH relativeFrom="column">
                  <wp:posOffset>-801370</wp:posOffset>
                </wp:positionH>
                <wp:positionV relativeFrom="paragraph">
                  <wp:posOffset>1544320</wp:posOffset>
                </wp:positionV>
                <wp:extent cx="914400" cy="457200"/>
                <wp:effectExtent l="0" t="0" r="19050" b="19050"/>
                <wp:wrapNone/>
                <wp:docPr id="1359848805" name="Rectangle 154"/>
                <wp:cNvGraphicFramePr/>
                <a:graphic xmlns:a="http://schemas.openxmlformats.org/drawingml/2006/main">
                  <a:graphicData uri="http://schemas.microsoft.com/office/word/2010/wordprocessingShape">
                    <wps:wsp>
                      <wps:cNvSpPr/>
                      <wps:spPr>
                        <a:xfrm>
                          <a:off x="0" y="0"/>
                          <a:ext cx="91440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C5875B0" w14:textId="659762C3" w:rsidR="00EA78F4" w:rsidRPr="00D04B6C" w:rsidRDefault="00EA78F4"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KHÔI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AEA0A3" id="_x0000_s1170" style="position:absolute;margin-left:-63.1pt;margin-top:121.6pt;width:1in;height:36pt;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" fillcolor="#5b9bd5 [3204]" strokecolor="#091723 [484]" strokeweight="1pt">
                <v:textbox>
                  <w:txbxContent>
                    <w:p w14:paraId="4C5875B0" w14:textId="659762C3" w:rsidR="00EA78F4" w:rsidRPr="00D04B6C" w:rsidRDefault="00EA78F4"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KHÔI</w:t>
                      </w:r>
                    </w:p>
                  </w:txbxContent>
                </v:textbox>
              </v:rect>
            </w:pict>
          </mc:Fallback>
        </mc:AlternateContent>
      </w:r>
      <w:r>
        <w:rPr>
          <w:noProof/>
          <w:color w:val="000000" w:themeColor="text1"/>
          <w:sz w:val="36"/>
          <w:szCs w:val="36"/>
          <w:u w:val="single"/>
        </w:rPr>
        <mc:AlternateContent>
          <mc:Choice Requires="wps">
            <w:drawing>
              <wp:anchor distT="0" distB="0" distL="114300" distR="114300" simplePos="0" relativeHeight="251504640" behindDoc="0" locked="0" layoutInCell="1" allowOverlap="1" wp14:anchorId="2370227A" wp14:editId="1B6F432B">
                <wp:simplePos x="0" y="0"/>
                <wp:positionH relativeFrom="column">
                  <wp:posOffset>-801370</wp:posOffset>
                </wp:positionH>
                <wp:positionV relativeFrom="paragraph">
                  <wp:posOffset>683260</wp:posOffset>
                </wp:positionV>
                <wp:extent cx="914400" cy="457200"/>
                <wp:effectExtent l="0" t="0" r="19050" b="19050"/>
                <wp:wrapNone/>
                <wp:docPr id="1919000249" name="Rectangle 154"/>
                <wp:cNvGraphicFramePr/>
                <a:graphic xmlns:a="http://schemas.openxmlformats.org/drawingml/2006/main">
                  <a:graphicData uri="http://schemas.microsoft.com/office/word/2010/wordprocessingShape">
                    <wps:wsp>
                      <wps:cNvSpPr/>
                      <wps:spPr>
                        <a:xfrm>
                          <a:off x="0" y="0"/>
                          <a:ext cx="91440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1F989BB" w14:textId="67BEDB9C" w:rsidR="00EA78F4" w:rsidRPr="00D04B6C" w:rsidRDefault="00EA78F4"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TÌNH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0227A" id="_x0000_s1171" style="position:absolute;margin-left:-63.1pt;margin-top:53.8pt;width:1in;height:36pt;z-index:25150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" fillcolor="#5b9bd5 [3204]" strokecolor="#091723 [484]" strokeweight="1pt">
                <v:textbox>
                  <w:txbxContent>
                    <w:p w14:paraId="41F989BB" w14:textId="67BEDB9C" w:rsidR="00EA78F4" w:rsidRPr="00D04B6C" w:rsidRDefault="00EA78F4" w:rsidP="00267A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TÌNH</w:t>
                      </w:r>
                    </w:p>
                  </w:txbxContent>
                </v:textbox>
              </v:rect>
            </w:pict>
          </mc:Fallback>
        </mc:AlternateContent>
      </w:r>
      <w:r>
        <w:rPr>
          <w:color w:val="000000" w:themeColor="text1"/>
          <w:sz w:val="36"/>
          <w:szCs w:val="36"/>
        </w:rPr>
        <w:br w:type="page"/>
      </w:r>
    </w:p>
    <w:p w14:paraId="5E672579" w14:textId="6098A671" w:rsidR="008519CB" w:rsidRPr="00CE5F36" w:rsidRDefault="008519CB" w:rsidP="008519CB">
      <w:pPr>
        <w:pStyle w:val="Heading3"/>
        <w:rPr>
          <w:color w:val="000000" w:themeColor="text1"/>
          <w:sz w:val="36"/>
          <w:szCs w:val="36"/>
        </w:rPr>
      </w:pPr>
      <w:bookmarkStart w:id="154" w:name="_Toc234572883"/>
      <w:r>
        <w:rPr>
          <w:color w:val="000000" w:themeColor="text1"/>
          <w:sz w:val="36"/>
          <w:szCs w:val="36"/>
          <w:lang w:val="vi-VN"/>
        </w:rPr>
        <w:lastRenderedPageBreak/>
        <w:t>9.</w:t>
      </w:r>
      <w:r>
        <w:rPr>
          <w:color w:val="000000" w:themeColor="text1"/>
          <w:sz w:val="36"/>
          <w:szCs w:val="36"/>
        </w:rPr>
        <w:t>5</w:t>
      </w:r>
      <w:r>
        <w:rPr>
          <w:color w:val="000000" w:themeColor="text1"/>
          <w:sz w:val="36"/>
          <w:szCs w:val="36"/>
          <w:lang w:val="vi-VN"/>
        </w:rPr>
        <w:t xml:space="preserve">. </w:t>
      </w:r>
      <w:r>
        <w:rPr>
          <w:color w:val="000000" w:themeColor="text1"/>
          <w:sz w:val="36"/>
          <w:szCs w:val="36"/>
        </w:rPr>
        <w:t xml:space="preserve">Trần Công Lương </w:t>
      </w:r>
      <w:r>
        <w:rPr>
          <w:color w:val="000000" w:themeColor="text1"/>
          <w:sz w:val="36"/>
          <w:szCs w:val="36"/>
        </w:rPr>
        <w:t>陳公樑</w:t>
      </w:r>
      <w:bookmarkEnd w:id="154"/>
      <w:r>
        <w:rPr>
          <w:color w:val="000000" w:themeColor="text1"/>
          <w:sz w:val="36"/>
          <w:szCs w:val="36"/>
        </w:rPr>
        <w:t xml:space="preserve"> </w:t>
      </w:r>
    </w:p>
    <w:p w14:paraId="361572F1" w14:textId="77777777" w:rsidR="008519CB" w:rsidRPr="00CE5F36" w:rsidRDefault="008519CB" w:rsidP="008519CB">
      <w:pPr>
        <w:pStyle w:val="NormalWeb"/>
        <w:shd w:val="clear" w:color="auto" w:fill="FFFFFF"/>
        <w:spacing w:before="120" w:beforeAutospacing="0" w:after="120" w:afterAutospacing="0"/>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 xml:space="preserve">Con ông Công Dậy , cháu ông Công Luận , </w:t>
      </w:r>
    </w:p>
    <w:p w14:paraId="6FE7552D" w14:textId="77777777" w:rsidR="008519CB" w:rsidRPr="00CE5F36" w:rsidRDefault="008519CB" w:rsidP="008519CB">
      <w:pPr>
        <w:rPr>
          <w:rFonts w:ascii="Chu Nom Khai U" w:eastAsia="Chu Nom Khai U" w:hAnsi="Chu Nom Khai U" w:cs="Chu Nom Khai U"/>
          <w:color w:val="000000" w:themeColor="text1"/>
          <w:sz w:val="40"/>
          <w:szCs w:val="40"/>
        </w:rPr>
      </w:pPr>
      <w:r>
        <w:rPr>
          <w:rFonts w:ascii="Chu Nom Khai U" w:eastAsia="Chu Nom Khai U" w:hAnsi="Chu Nom Khai U" w:cs="Chu Nom Khai U"/>
          <w:color w:val="000000" w:themeColor="text1"/>
          <w:sz w:val="40"/>
          <w:szCs w:val="40"/>
        </w:rPr>
        <w:t>堂曾祖叔考前朝鄉亭耆老姓陳諱公樑府君,妣正室阮氏猿孺人亞室阮氏暄孺人</w:t>
      </w:r>
    </w:p>
    <w:p w14:paraId="18BB8015" w14:textId="3C9D023F" w:rsidR="008519CB" w:rsidRPr="00CE5F36" w:rsidRDefault="008519CB" w:rsidP="008519CB">
      <w:pPr>
        <w:pStyle w:val="NormalWeb"/>
        <w:shd w:val="clear" w:color="auto" w:fill="FFFFFF"/>
        <w:spacing w:before="120" w:beforeAutospacing="0" w:after="120" w:afterAutospacing="0"/>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Đường tằng tổ thúc tiền triều hương đình kỳ lão tính Trần húy Công Lương phủ quân; tỉ chính thất nguyễn thị Viên/ Vượn nhụ nhân á thất Nguyễn thị Huyên</w:t>
      </w:r>
    </w:p>
    <w:p w14:paraId="6C2D6C49" w14:textId="77777777" w:rsidR="008519CB" w:rsidRPr="00CE5F36" w:rsidRDefault="008519CB" w:rsidP="008519CB">
      <w:pPr>
        <w:pStyle w:val="NormalWeb"/>
        <w:shd w:val="clear" w:color="auto" w:fill="FFFFFF"/>
        <w:spacing w:before="120" w:beforeAutospacing="0" w:after="120" w:afterAutospacing="0"/>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Sinh :</w:t>
      </w:r>
    </w:p>
    <w:p w14:paraId="25A01160" w14:textId="77777777" w:rsidR="008519CB" w:rsidRPr="00CE5F36" w:rsidRDefault="008519CB" w:rsidP="008519CB">
      <w:pPr>
        <w:pStyle w:val="NormalWeb"/>
        <w:numPr>
          <w:ilvl w:val="0"/>
          <w:numId w:val="37"/>
        </w:numPr>
        <w:shd w:val="clear" w:color="auto" w:fill="FFFFFF"/>
        <w:spacing w:before="120" w:beforeAutospacing="0" w:after="120" w:afterAutospacing="0"/>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 xml:space="preserve">CÔNG HÁN </w:t>
      </w:r>
    </w:p>
    <w:p w14:paraId="08C7563D" w14:textId="77777777" w:rsidR="008519CB" w:rsidRPr="00CE5F36" w:rsidRDefault="008519CB" w:rsidP="008519CB">
      <w:pPr>
        <w:pStyle w:val="NormalWeb"/>
        <w:numPr>
          <w:ilvl w:val="0"/>
          <w:numId w:val="37"/>
        </w:numPr>
        <w:shd w:val="clear" w:color="auto" w:fill="FFFFFF"/>
        <w:spacing w:before="120" w:beforeAutospacing="0" w:after="120" w:afterAutospacing="0"/>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 xml:space="preserve">CÔNG CAI </w:t>
      </w:r>
    </w:p>
    <w:p w14:paraId="624404C6" w14:textId="77777777" w:rsidR="008519CB" w:rsidRPr="00CE5F36" w:rsidRDefault="008519CB" w:rsidP="008519CB">
      <w:pPr>
        <w:pStyle w:val="NormalWeb"/>
        <w:numPr>
          <w:ilvl w:val="0"/>
          <w:numId w:val="37"/>
        </w:numPr>
        <w:shd w:val="clear" w:color="auto" w:fill="FFFFFF"/>
        <w:spacing w:before="120" w:beforeAutospacing="0" w:after="120" w:afterAutospacing="0"/>
        <w:jc w:val="both"/>
        <w:rPr>
          <w:rFonts w:eastAsia="sans-serif"/>
          <w:color w:val="000000" w:themeColor="text1"/>
          <w:sz w:val="32"/>
          <w:szCs w:val="32"/>
          <w:shd w:val="clear" w:color="auto" w:fill="FFFFFF"/>
        </w:rPr>
      </w:pPr>
      <w:r>
        <w:rPr>
          <w:rFonts w:eastAsia="sans-serif"/>
          <w:color w:val="000000" w:themeColor="text1"/>
          <w:sz w:val="32"/>
          <w:szCs w:val="32"/>
          <w:shd w:val="clear" w:color="auto" w:fill="FFFFFF"/>
        </w:rPr>
        <w:t xml:space="preserve">CÔNG NHIỄM </w:t>
      </w:r>
    </w:p>
    <w:p w14:paraId="52A3AD5F" w14:textId="77777777" w:rsidR="008519CB" w:rsidRPr="00CE5F36" w:rsidRDefault="008519CB" w:rsidP="008519CB">
      <w:pPr>
        <w:rPr>
          <w:rFonts w:ascii="Chu Nom Khai U" w:eastAsia="Chu Nom Khai U" w:hAnsi="Chu Nom Khai U" w:cs="Chu Nom Khai U"/>
          <w:color w:val="000000" w:themeColor="text1"/>
          <w:sz w:val="32"/>
          <w:szCs w:val="32"/>
        </w:rPr>
      </w:pPr>
    </w:p>
    <w:p w14:paraId="6C3F04DA" w14:textId="77777777" w:rsidR="008519CB" w:rsidRPr="00CE5F36" w:rsidRDefault="008519CB" w:rsidP="008519CB">
      <w:pPr>
        <w:rPr>
          <w:rFonts w:ascii="Chu Nom Khai U" w:eastAsia="Chu Nom Khai U" w:hAnsi="Chu Nom Khai U" w:cs="Chu Nom Khai U"/>
          <w:color w:val="000000" w:themeColor="text1"/>
          <w:sz w:val="32"/>
          <w:szCs w:val="32"/>
        </w:rPr>
      </w:pPr>
    </w:p>
    <w:p w14:paraId="3442B944" w14:textId="746722D0" w:rsidR="007779B2" w:rsidRPr="008519CB" w:rsidRDefault="007779B2" w:rsidP="008519CB">
      <w:pPr>
        <w:widowControl/>
        <w:jc w:val="left"/>
        <w:rPr>
          <w:b/>
          <w:bCs/>
          <w:color w:val="000000" w:themeColor="text1"/>
          <w:sz w:val="36"/>
          <w:szCs w:val="36"/>
        </w:rPr>
      </w:pPr>
      <w:r>
        <w:rPr>
          <w:color w:val="000000" w:themeColor="text1"/>
          <w:sz w:val="36"/>
          <w:szCs w:val="36"/>
          <w:u w:val="single"/>
        </w:rPr>
        <w:t>ĐỜI THỨ 10</w:t>
      </w:r>
    </w:p>
    <w:p w14:paraId="7ECA2CBB" w14:textId="50939AC0" w:rsidR="007779B2" w:rsidRPr="00CE5F36" w:rsidRDefault="007779B2" w:rsidP="007779B2">
      <w:pPr>
        <w:pStyle w:val="Heading3"/>
        <w:rPr>
          <w:color w:val="000000" w:themeColor="text1"/>
          <w:sz w:val="36"/>
          <w:szCs w:val="36"/>
        </w:rPr>
      </w:pPr>
      <w:bookmarkStart w:id="155" w:name="_Toc234572884"/>
      <w:r>
        <w:rPr>
          <w:color w:val="000000" w:themeColor="text1"/>
          <w:sz w:val="36"/>
          <w:szCs w:val="36"/>
        </w:rPr>
        <w:t>1</w:t>
      </w:r>
      <w:r>
        <w:rPr>
          <w:color w:val="000000" w:themeColor="text1"/>
          <w:sz w:val="36"/>
          <w:szCs w:val="36"/>
          <w:lang w:val="vi-VN"/>
        </w:rPr>
        <w:t>0</w:t>
      </w:r>
      <w:r>
        <w:rPr>
          <w:color w:val="000000" w:themeColor="text1"/>
          <w:sz w:val="36"/>
          <w:szCs w:val="36"/>
        </w:rPr>
        <w:t xml:space="preserve">.15. Trần Công Hán </w:t>
      </w:r>
      <w:r>
        <w:rPr>
          <w:color w:val="000000" w:themeColor="text1"/>
          <w:sz w:val="36"/>
          <w:szCs w:val="36"/>
        </w:rPr>
        <w:t>陳公漢</w:t>
      </w:r>
      <w:bookmarkEnd w:id="155"/>
    </w:p>
    <w:p w14:paraId="2D2309A1" w14:textId="496BA8B6" w:rsidR="007779B2" w:rsidRPr="00CE5F36" w:rsidRDefault="00BF1B6D" w:rsidP="007779B2">
      <w:pPr>
        <w:rPr>
          <w:rFonts w:ascii="Chu Nom Khai U" w:eastAsia="Chu Nom Khai U" w:hAnsi="Chu Nom Khai U" w:cs="Chu Nom Khai U"/>
          <w:i/>
          <w:iCs/>
          <w:color w:val="000000" w:themeColor="text1"/>
          <w:sz w:val="32"/>
          <w:szCs w:val="32"/>
        </w:rPr>
      </w:pPr>
      <w:r>
        <w:rPr>
          <w:rFonts w:ascii="Chu Nom Khai U" w:eastAsia="Chu Nom Khai U" w:hAnsi="Chu Nom Khai U" w:cs="Chu Nom Khai U"/>
          <w:i/>
          <w:iCs/>
          <w:color w:val="000000" w:themeColor="text1"/>
          <w:sz w:val="32"/>
          <w:szCs w:val="32"/>
        </w:rPr>
        <w:t xml:space="preserve"> Con ông Công L</w:t>
      </w:r>
      <w:r>
        <w:rPr>
          <w:rFonts w:ascii="Calibri" w:eastAsia="Chu Nom Khai U" w:hAnsi="Calibri" w:cs="Calibri"/>
          <w:i/>
          <w:iCs/>
          <w:color w:val="000000" w:themeColor="text1"/>
          <w:sz w:val="32"/>
          <w:szCs w:val="32"/>
          <w:lang w:val="vi-VN"/>
        </w:rPr>
        <w:t>ư</w:t>
      </w:r>
      <w:r>
        <w:rPr>
          <w:rFonts w:ascii="Calibri" w:eastAsia="Chu Nom Khai U" w:hAnsi="Calibri" w:cs="Calibri"/>
          <w:i/>
          <w:iCs/>
          <w:color w:val="000000" w:themeColor="text1"/>
          <w:sz w:val="32"/>
          <w:szCs w:val="32"/>
        </w:rPr>
        <w:t>ơng</w:t>
      </w:r>
      <w:r>
        <w:rPr>
          <w:rFonts w:ascii="Chu Nom Khai U" w:eastAsia="Chu Nom Khai U" w:hAnsi="Chu Nom Khai U" w:cs="Chu Nom Khai U"/>
          <w:i/>
          <w:iCs/>
          <w:color w:val="000000" w:themeColor="text1"/>
          <w:sz w:val="32"/>
          <w:szCs w:val="32"/>
        </w:rPr>
        <w:t xml:space="preserve">, cháu ông Công Dậy </w:t>
      </w:r>
    </w:p>
    <w:p w14:paraId="34353D88" w14:textId="77777777" w:rsidR="007779B2" w:rsidRPr="00CE5F36" w:rsidRDefault="007779B2" w:rsidP="007779B2">
      <w:pPr>
        <w:rPr>
          <w:rFonts w:ascii="Chu Nom Khai U" w:eastAsia="Chu Nom Khai U" w:hAnsi="Chu Nom Khai U" w:cs="Chu Nom Khai U"/>
          <w:color w:val="000000" w:themeColor="text1"/>
          <w:sz w:val="32"/>
          <w:szCs w:val="32"/>
        </w:rPr>
      </w:pPr>
      <w:r>
        <w:rPr>
          <w:rFonts w:ascii="Chu Nom Khai U" w:eastAsia="Chu Nom Khai U" w:hAnsi="Chu Nom Khai U" w:cs="Chu Nom Khai U"/>
          <w:color w:val="000000" w:themeColor="text1"/>
          <w:sz w:val="32"/>
          <w:szCs w:val="32"/>
        </w:rPr>
        <w:t xml:space="preserve">Vợ Thị Tuyên </w:t>
      </w:r>
    </w:p>
    <w:p w14:paraId="79864E4A" w14:textId="77777777" w:rsidR="007779B2" w:rsidRPr="00CE5F36" w:rsidRDefault="007779B2" w:rsidP="007779B2">
      <w:pPr>
        <w:rPr>
          <w:color w:val="000000" w:themeColor="text1"/>
        </w:rPr>
      </w:pPr>
    </w:p>
    <w:p w14:paraId="30765C74" w14:textId="77777777" w:rsidR="007779B2" w:rsidRPr="00CE5F36" w:rsidRDefault="007779B2" w:rsidP="007779B2">
      <w:pPr>
        <w:rPr>
          <w:rFonts w:ascii="Chu Nom Khai U" w:eastAsia="Chu Nom Khai U" w:hAnsi="Chu Nom Khai U" w:cs="Chu Nom Khai U"/>
          <w:color w:val="000000" w:themeColor="text1"/>
          <w:sz w:val="32"/>
          <w:szCs w:val="32"/>
        </w:rPr>
      </w:pPr>
      <w:r>
        <w:rPr>
          <w:rFonts w:ascii="Chu Nom Khai U" w:eastAsia="Chu Nom Khai U" w:hAnsi="Chu Nom Khai U" w:cs="Chu Nom Khai U"/>
          <w:color w:val="000000" w:themeColor="text1"/>
          <w:sz w:val="32"/>
          <w:szCs w:val="32"/>
        </w:rPr>
        <w:t xml:space="preserve"> Sinh </w:t>
      </w:r>
    </w:p>
    <w:p w14:paraId="47C59373" w14:textId="77777777" w:rsidR="007779B2" w:rsidRPr="00CE5F36" w:rsidRDefault="007779B2" w:rsidP="007779B2">
      <w:pPr>
        <w:numPr>
          <w:ilvl w:val="0"/>
          <w:numId w:val="45"/>
        </w:numPr>
        <w:rPr>
          <w:color w:val="000000" w:themeColor="text1"/>
          <w:sz w:val="22"/>
          <w:szCs w:val="22"/>
          <w:lang w:val="vi-VN"/>
        </w:rPr>
      </w:pPr>
      <w:r>
        <w:rPr>
          <w:color w:val="000000" w:themeColor="text1"/>
          <w:sz w:val="22"/>
          <w:szCs w:val="22"/>
        </w:rPr>
        <w:t xml:space="preserve">TRẦN CÔNG NIỆM </w:t>
      </w:r>
    </w:p>
    <w:p w14:paraId="01B67D4B" w14:textId="77777777" w:rsidR="007779B2" w:rsidRPr="00CE5F36" w:rsidRDefault="007779B2" w:rsidP="007779B2">
      <w:pPr>
        <w:numPr>
          <w:ilvl w:val="0"/>
          <w:numId w:val="45"/>
        </w:numPr>
        <w:rPr>
          <w:color w:val="000000" w:themeColor="text1"/>
          <w:sz w:val="22"/>
          <w:szCs w:val="22"/>
          <w:lang w:val="vi-VN"/>
        </w:rPr>
      </w:pPr>
      <w:r>
        <w:rPr>
          <w:color w:val="000000" w:themeColor="text1"/>
          <w:sz w:val="22"/>
          <w:szCs w:val="22"/>
        </w:rPr>
        <w:t xml:space="preserve">TRẦN CÔNG NGỌ </w:t>
      </w:r>
    </w:p>
    <w:p w14:paraId="50F169E8" w14:textId="77777777" w:rsidR="007779B2" w:rsidRPr="00CE5F36" w:rsidRDefault="007779B2" w:rsidP="007779B2">
      <w:pPr>
        <w:numPr>
          <w:ilvl w:val="0"/>
          <w:numId w:val="45"/>
        </w:numPr>
        <w:rPr>
          <w:color w:val="000000" w:themeColor="text1"/>
          <w:sz w:val="22"/>
          <w:szCs w:val="22"/>
          <w:lang w:val="vi-VN"/>
        </w:rPr>
      </w:pPr>
      <w:r>
        <w:rPr>
          <w:color w:val="000000" w:themeColor="text1"/>
          <w:sz w:val="22"/>
          <w:szCs w:val="22"/>
        </w:rPr>
        <w:t xml:space="preserve">TRẦN CÔNG NẬM </w:t>
      </w:r>
    </w:p>
    <w:p w14:paraId="5878C3F2" w14:textId="77777777" w:rsidR="007779B2" w:rsidRPr="00CE5F36" w:rsidRDefault="007779B2" w:rsidP="007779B2">
      <w:pPr>
        <w:tabs>
          <w:tab w:val="left" w:pos="425"/>
        </w:tabs>
        <w:rPr>
          <w:color w:val="000000" w:themeColor="text1"/>
          <w:sz w:val="22"/>
          <w:szCs w:val="22"/>
        </w:rPr>
      </w:pPr>
    </w:p>
    <w:p w14:paraId="2C020384" w14:textId="39D3001D" w:rsidR="007779B2" w:rsidRPr="00CE5F36" w:rsidRDefault="007779B2" w:rsidP="007779B2">
      <w:pPr>
        <w:pStyle w:val="Heading3"/>
        <w:rPr>
          <w:color w:val="000000" w:themeColor="text1"/>
          <w:sz w:val="36"/>
          <w:szCs w:val="36"/>
        </w:rPr>
      </w:pPr>
      <w:bookmarkStart w:id="156" w:name="_Toc234572885"/>
      <w:r>
        <w:rPr>
          <w:color w:val="000000" w:themeColor="text1"/>
          <w:sz w:val="36"/>
          <w:szCs w:val="36"/>
        </w:rPr>
        <w:t>1</w:t>
      </w:r>
      <w:r>
        <w:rPr>
          <w:color w:val="000000" w:themeColor="text1"/>
          <w:sz w:val="36"/>
          <w:szCs w:val="36"/>
          <w:lang w:val="vi-VN"/>
        </w:rPr>
        <w:t>0</w:t>
      </w:r>
      <w:r>
        <w:rPr>
          <w:color w:val="000000" w:themeColor="text1"/>
          <w:sz w:val="36"/>
          <w:szCs w:val="36"/>
        </w:rPr>
        <w:t xml:space="preserve">.16. Trần Công Cai </w:t>
      </w:r>
      <w:r>
        <w:rPr>
          <w:color w:val="000000" w:themeColor="text1"/>
          <w:sz w:val="36"/>
          <w:szCs w:val="36"/>
        </w:rPr>
        <w:t>該</w:t>
      </w:r>
      <w:bookmarkEnd w:id="156"/>
    </w:p>
    <w:p w14:paraId="644DA84E" w14:textId="63CE6C1E" w:rsidR="007779B2" w:rsidRPr="00CE5F36" w:rsidRDefault="00BF1B6D" w:rsidP="007779B2">
      <w:pPr>
        <w:rPr>
          <w:rFonts w:ascii="Chu Nom Khai U" w:eastAsia="Chu Nom Khai U" w:hAnsi="Chu Nom Khai U" w:cs="Chu Nom Khai U"/>
          <w:i/>
          <w:iCs/>
          <w:color w:val="000000" w:themeColor="text1"/>
          <w:sz w:val="32"/>
          <w:szCs w:val="32"/>
        </w:rPr>
      </w:pPr>
      <w:r>
        <w:rPr>
          <w:rFonts w:ascii="Chu Nom Khai U" w:eastAsia="Chu Nom Khai U" w:hAnsi="Chu Nom Khai U" w:cs="Chu Nom Khai U"/>
          <w:i/>
          <w:iCs/>
          <w:color w:val="000000" w:themeColor="text1"/>
          <w:sz w:val="32"/>
          <w:szCs w:val="32"/>
        </w:rPr>
        <w:t xml:space="preserve"> Con ông Công L</w:t>
      </w:r>
      <w:r>
        <w:rPr>
          <w:rFonts w:ascii="Calibri" w:eastAsia="Chu Nom Khai U" w:hAnsi="Calibri" w:cs="Calibri"/>
          <w:i/>
          <w:iCs/>
          <w:color w:val="000000" w:themeColor="text1"/>
          <w:sz w:val="32"/>
          <w:szCs w:val="32"/>
          <w:lang w:val="vi-VN"/>
        </w:rPr>
        <w:t>ư</w:t>
      </w:r>
      <w:r>
        <w:rPr>
          <w:rFonts w:ascii="Calibri" w:eastAsia="Chu Nom Khai U" w:hAnsi="Calibri" w:cs="Calibri"/>
          <w:i/>
          <w:iCs/>
          <w:color w:val="000000" w:themeColor="text1"/>
          <w:sz w:val="32"/>
          <w:szCs w:val="32"/>
        </w:rPr>
        <w:t>ơng</w:t>
      </w:r>
      <w:r>
        <w:rPr>
          <w:rFonts w:ascii="Chu Nom Khai U" w:eastAsia="Chu Nom Khai U" w:hAnsi="Chu Nom Khai U" w:cs="Chu Nom Khai U"/>
          <w:i/>
          <w:iCs/>
          <w:color w:val="000000" w:themeColor="text1"/>
          <w:sz w:val="32"/>
          <w:szCs w:val="32"/>
        </w:rPr>
        <w:t xml:space="preserve">, cháu ông Công Dậy </w:t>
      </w:r>
    </w:p>
    <w:p w14:paraId="123EB1DF" w14:textId="77777777" w:rsidR="007779B2" w:rsidRPr="00CE5F36" w:rsidRDefault="007779B2" w:rsidP="007779B2">
      <w:pPr>
        <w:rPr>
          <w:rFonts w:ascii="Chu Nom Khai U" w:eastAsia="Chu Nom Khai U" w:hAnsi="Chu Nom Khai U" w:cs="Chu Nom Khai U"/>
          <w:color w:val="000000" w:themeColor="text1"/>
          <w:sz w:val="32"/>
          <w:szCs w:val="32"/>
        </w:rPr>
      </w:pPr>
      <w:r>
        <w:rPr>
          <w:rFonts w:ascii="Chu Nom Khai U" w:eastAsia="Chu Nom Khai U" w:hAnsi="Chu Nom Khai U" w:cs="Chu Nom Khai U"/>
          <w:color w:val="000000" w:themeColor="text1"/>
          <w:sz w:val="32"/>
          <w:szCs w:val="32"/>
        </w:rPr>
        <w:t xml:space="preserve">Vợ Thị Chiêm, Nguyễn Thị Hộ </w:t>
      </w:r>
    </w:p>
    <w:p w14:paraId="0A3A8351" w14:textId="77777777" w:rsidR="007779B2" w:rsidRPr="00CE5F36" w:rsidRDefault="007779B2" w:rsidP="007779B2">
      <w:pPr>
        <w:rPr>
          <w:color w:val="000000" w:themeColor="text1"/>
        </w:rPr>
      </w:pPr>
    </w:p>
    <w:p w14:paraId="01CC82F6" w14:textId="77777777" w:rsidR="007779B2" w:rsidRPr="00CE5F36" w:rsidRDefault="007779B2" w:rsidP="007779B2">
      <w:pPr>
        <w:rPr>
          <w:rFonts w:ascii="Chu Nom Khai U" w:eastAsia="Chu Nom Khai U" w:hAnsi="Chu Nom Khai U" w:cs="Chu Nom Khai U"/>
          <w:color w:val="000000" w:themeColor="text1"/>
          <w:sz w:val="32"/>
          <w:szCs w:val="32"/>
        </w:rPr>
      </w:pPr>
      <w:r>
        <w:rPr>
          <w:rFonts w:ascii="Chu Nom Khai U" w:eastAsia="Chu Nom Khai U" w:hAnsi="Chu Nom Khai U" w:cs="Chu Nom Khai U"/>
          <w:color w:val="000000" w:themeColor="text1"/>
          <w:sz w:val="32"/>
          <w:szCs w:val="32"/>
        </w:rPr>
        <w:t xml:space="preserve"> Sinh </w:t>
      </w:r>
    </w:p>
    <w:p w14:paraId="1DC8C440" w14:textId="77777777" w:rsidR="007779B2" w:rsidRPr="00CE5F36" w:rsidRDefault="007779B2" w:rsidP="007779B2">
      <w:pPr>
        <w:rPr>
          <w:color w:val="000000" w:themeColor="text1"/>
        </w:rPr>
      </w:pPr>
      <w:r>
        <w:rPr>
          <w:color w:val="000000" w:themeColor="text1"/>
        </w:rPr>
        <w:lastRenderedPageBreak/>
        <w:t>Thj Thành / tảo</w:t>
      </w:r>
    </w:p>
    <w:p w14:paraId="3A1D9D86" w14:textId="572898B4" w:rsidR="007779B2" w:rsidRPr="00CE5F36" w:rsidRDefault="007779B2" w:rsidP="007779B2">
      <w:pPr>
        <w:pStyle w:val="Heading3"/>
        <w:rPr>
          <w:color w:val="000000" w:themeColor="text1"/>
          <w:sz w:val="36"/>
          <w:szCs w:val="36"/>
        </w:rPr>
      </w:pPr>
      <w:bookmarkStart w:id="157" w:name="_Toc234572886"/>
      <w:r>
        <w:rPr>
          <w:color w:val="000000" w:themeColor="text1"/>
          <w:sz w:val="36"/>
          <w:szCs w:val="36"/>
        </w:rPr>
        <w:t>1</w:t>
      </w:r>
      <w:r>
        <w:rPr>
          <w:color w:val="000000" w:themeColor="text1"/>
          <w:sz w:val="36"/>
          <w:szCs w:val="36"/>
          <w:lang w:val="vi-VN"/>
        </w:rPr>
        <w:t>0</w:t>
      </w:r>
      <w:r>
        <w:rPr>
          <w:color w:val="000000" w:themeColor="text1"/>
          <w:sz w:val="36"/>
          <w:szCs w:val="36"/>
        </w:rPr>
        <w:t xml:space="preserve">.17. Trần Công Nhiễm </w:t>
      </w:r>
      <w:r>
        <w:rPr>
          <w:color w:val="000000" w:themeColor="text1"/>
          <w:sz w:val="36"/>
          <w:szCs w:val="36"/>
        </w:rPr>
        <w:t>染</w:t>
      </w:r>
      <w:bookmarkEnd w:id="157"/>
    </w:p>
    <w:p w14:paraId="1D30F918" w14:textId="5C013510" w:rsidR="007779B2" w:rsidRPr="00CE5F36" w:rsidRDefault="00BF1B6D" w:rsidP="007779B2">
      <w:pPr>
        <w:rPr>
          <w:rFonts w:ascii="Chu Nom Khai U" w:eastAsia="Chu Nom Khai U" w:hAnsi="Chu Nom Khai U" w:cs="Chu Nom Khai U"/>
          <w:i/>
          <w:iCs/>
          <w:color w:val="000000" w:themeColor="text1"/>
          <w:sz w:val="32"/>
          <w:szCs w:val="32"/>
        </w:rPr>
      </w:pPr>
      <w:r>
        <w:rPr>
          <w:rFonts w:ascii="Chu Nom Khai U" w:eastAsia="Chu Nom Khai U" w:hAnsi="Chu Nom Khai U" w:cs="Chu Nom Khai U"/>
          <w:i/>
          <w:iCs/>
          <w:color w:val="000000" w:themeColor="text1"/>
          <w:sz w:val="32"/>
          <w:szCs w:val="32"/>
        </w:rPr>
        <w:t xml:space="preserve"> Con ông Công L</w:t>
      </w:r>
      <w:r>
        <w:rPr>
          <w:rFonts w:ascii="Calibri" w:eastAsia="Chu Nom Khai U" w:hAnsi="Calibri" w:cs="Calibri"/>
          <w:i/>
          <w:iCs/>
          <w:color w:val="000000" w:themeColor="text1"/>
          <w:sz w:val="32"/>
          <w:szCs w:val="32"/>
          <w:lang w:val="vi-VN"/>
        </w:rPr>
        <w:t>ư</w:t>
      </w:r>
      <w:r>
        <w:rPr>
          <w:rFonts w:ascii="Calibri" w:eastAsia="Chu Nom Khai U" w:hAnsi="Calibri" w:cs="Calibri"/>
          <w:i/>
          <w:iCs/>
          <w:color w:val="000000" w:themeColor="text1"/>
          <w:sz w:val="32"/>
          <w:szCs w:val="32"/>
        </w:rPr>
        <w:t>ơng</w:t>
      </w:r>
      <w:r>
        <w:rPr>
          <w:rFonts w:ascii="Chu Nom Khai U" w:eastAsia="Chu Nom Khai U" w:hAnsi="Chu Nom Khai U" w:cs="Chu Nom Khai U"/>
          <w:i/>
          <w:iCs/>
          <w:color w:val="000000" w:themeColor="text1"/>
          <w:sz w:val="32"/>
          <w:szCs w:val="32"/>
        </w:rPr>
        <w:t xml:space="preserve">, cháu ông Công Dậy </w:t>
      </w:r>
    </w:p>
    <w:p w14:paraId="7AD0D845" w14:textId="77777777" w:rsidR="007779B2" w:rsidRPr="00CE5F36" w:rsidRDefault="007779B2" w:rsidP="007779B2">
      <w:pPr>
        <w:rPr>
          <w:rFonts w:ascii="Chu Nom Khai U" w:eastAsia="Chu Nom Khai U" w:hAnsi="Chu Nom Khai U" w:cs="Chu Nom Khai U"/>
          <w:color w:val="000000" w:themeColor="text1"/>
          <w:sz w:val="32"/>
          <w:szCs w:val="32"/>
        </w:rPr>
      </w:pPr>
      <w:r>
        <w:rPr>
          <w:rFonts w:ascii="Chu Nom Khai U" w:eastAsia="Chu Nom Khai U" w:hAnsi="Chu Nom Khai U" w:cs="Chu Nom Khai U"/>
          <w:color w:val="000000" w:themeColor="text1"/>
          <w:sz w:val="32"/>
          <w:szCs w:val="32"/>
        </w:rPr>
        <w:t xml:space="preserve">Vợ Thị Đoàn </w:t>
      </w:r>
    </w:p>
    <w:p w14:paraId="3905C501" w14:textId="77777777" w:rsidR="007779B2" w:rsidRPr="00CE5F36" w:rsidRDefault="007779B2" w:rsidP="007779B2">
      <w:pPr>
        <w:rPr>
          <w:color w:val="000000" w:themeColor="text1"/>
        </w:rPr>
      </w:pPr>
    </w:p>
    <w:p w14:paraId="2D638D9B" w14:textId="77777777" w:rsidR="007779B2" w:rsidRPr="00CE5F36" w:rsidRDefault="007779B2" w:rsidP="007779B2">
      <w:pPr>
        <w:rPr>
          <w:rFonts w:ascii="Chu Nom Khai U" w:eastAsia="Chu Nom Khai U" w:hAnsi="Chu Nom Khai U" w:cs="Chu Nom Khai U"/>
          <w:color w:val="000000" w:themeColor="text1"/>
          <w:sz w:val="32"/>
          <w:szCs w:val="32"/>
        </w:rPr>
      </w:pPr>
      <w:r>
        <w:rPr>
          <w:rFonts w:ascii="Chu Nom Khai U" w:eastAsia="Chu Nom Khai U" w:hAnsi="Chu Nom Khai U" w:cs="Chu Nom Khai U"/>
          <w:color w:val="000000" w:themeColor="text1"/>
          <w:sz w:val="32"/>
          <w:szCs w:val="32"/>
        </w:rPr>
        <w:t xml:space="preserve"> Sinh </w:t>
      </w:r>
    </w:p>
    <w:p w14:paraId="5F3C4FC5" w14:textId="77777777" w:rsidR="007779B2" w:rsidRPr="00CE5F36" w:rsidRDefault="007779B2" w:rsidP="007779B2">
      <w:pPr>
        <w:rPr>
          <w:color w:val="000000" w:themeColor="text1"/>
        </w:rPr>
      </w:pPr>
      <w:r>
        <w:rPr>
          <w:color w:val="000000" w:themeColor="text1"/>
        </w:rPr>
        <w:t>6 chết trẻ</w:t>
      </w:r>
    </w:p>
    <w:p w14:paraId="2C02B96A" w14:textId="500556AF" w:rsidR="00F33A2A" w:rsidRPr="00CE5F36" w:rsidRDefault="00F33A2A" w:rsidP="00F33A2A">
      <w:pPr>
        <w:pStyle w:val="Heading2"/>
        <w:rPr>
          <w:color w:val="000000" w:themeColor="text1"/>
          <w:sz w:val="36"/>
          <w:szCs w:val="36"/>
          <w:u w:val="single"/>
        </w:rPr>
      </w:pPr>
      <w:bookmarkStart w:id="158" w:name="_Toc234572887"/>
      <w:r>
        <w:rPr>
          <w:color w:val="000000" w:themeColor="text1"/>
          <w:sz w:val="36"/>
          <w:szCs w:val="36"/>
          <w:u w:val="single"/>
        </w:rPr>
        <w:t>ĐỜI THỨ 11</w:t>
      </w:r>
      <w:bookmarkEnd w:id="158"/>
    </w:p>
    <w:p w14:paraId="2A9C6B8B" w14:textId="77777777" w:rsidR="007779B2" w:rsidRPr="00CE5F36" w:rsidRDefault="007779B2" w:rsidP="00EA38AE">
      <w:pPr>
        <w:pStyle w:val="Heading3"/>
        <w:rPr>
          <w:color w:val="000000" w:themeColor="text1"/>
          <w:sz w:val="36"/>
          <w:szCs w:val="36"/>
        </w:rPr>
      </w:pPr>
    </w:p>
    <w:p w14:paraId="774B170F" w14:textId="4B770DDA" w:rsidR="00EA38AE" w:rsidRPr="00CE5F36" w:rsidRDefault="00EA38AE" w:rsidP="00EA38AE">
      <w:pPr>
        <w:pStyle w:val="Heading3"/>
        <w:rPr>
          <w:color w:val="000000" w:themeColor="text1"/>
          <w:sz w:val="36"/>
          <w:szCs w:val="36"/>
        </w:rPr>
      </w:pPr>
      <w:bookmarkStart w:id="159" w:name="_Toc234572888"/>
      <w:r>
        <w:rPr>
          <w:color w:val="000000" w:themeColor="text1"/>
          <w:sz w:val="36"/>
          <w:szCs w:val="36"/>
        </w:rPr>
        <w:t xml:space="preserve">11.16 . Trần Công Niệm </w:t>
      </w:r>
      <w:r>
        <w:rPr>
          <w:color w:val="000000" w:themeColor="text1"/>
          <w:sz w:val="36"/>
          <w:szCs w:val="36"/>
        </w:rPr>
        <w:t>陳公念</w:t>
      </w:r>
      <w:bookmarkEnd w:id="159"/>
    </w:p>
    <w:p w14:paraId="16C092C9" w14:textId="699C892E" w:rsidR="00EA38AE" w:rsidRPr="00CE5F36" w:rsidRDefault="00EA38AE" w:rsidP="00EA38AE">
      <w:pPr>
        <w:rPr>
          <w:rFonts w:eastAsia="Chu Nom Khai U"/>
          <w:i/>
          <w:iCs/>
          <w:color w:val="000000" w:themeColor="text1"/>
          <w:sz w:val="32"/>
          <w:szCs w:val="32"/>
        </w:rPr>
      </w:pPr>
      <w:r>
        <w:rPr>
          <w:rFonts w:eastAsia="Chu Nom Khai U"/>
          <w:i/>
          <w:iCs/>
          <w:color w:val="000000" w:themeColor="text1"/>
          <w:sz w:val="32"/>
          <w:szCs w:val="32"/>
        </w:rPr>
        <w:t xml:space="preserve">Con ông Công Hán , cháu ông Công Lương </w:t>
      </w:r>
    </w:p>
    <w:p w14:paraId="2E060747" w14:textId="77777777" w:rsidR="007779B2" w:rsidRPr="00CE5F36" w:rsidRDefault="007779B2" w:rsidP="00EA38AE">
      <w:pPr>
        <w:rPr>
          <w:rFonts w:eastAsia="Chu Nom Khai U"/>
          <w:i/>
          <w:iCs/>
          <w:color w:val="000000" w:themeColor="text1"/>
          <w:sz w:val="32"/>
          <w:szCs w:val="32"/>
        </w:rPr>
      </w:pPr>
    </w:p>
    <w:p w14:paraId="44C3B9D2" w14:textId="77777777" w:rsidR="00C02EC5" w:rsidRPr="00CE5F36" w:rsidRDefault="00C02EC5" w:rsidP="00C02EC5">
      <w:pPr>
        <w:rPr>
          <w:rFonts w:ascii="Chu Nom Khai U" w:eastAsia="Chu Nom Khai U" w:hAnsi="Chu Nom Khai U" w:cs="Chu Nom Khai U"/>
          <w:color w:val="000000" w:themeColor="text1"/>
          <w:sz w:val="32"/>
          <w:szCs w:val="32"/>
        </w:rPr>
      </w:pPr>
      <w:r>
        <w:rPr>
          <w:rFonts w:ascii="Chu Nom Khai U" w:eastAsia="Chu Nom Khai U" w:hAnsi="Chu Nom Khai U" w:cs="Chu Nom Khai U"/>
          <w:color w:val="000000" w:themeColor="text1"/>
          <w:sz w:val="32"/>
          <w:szCs w:val="32"/>
        </w:rPr>
        <w:t xml:space="preserve">Sinh </w:t>
      </w:r>
    </w:p>
    <w:p w14:paraId="23BC7EF7" w14:textId="1E7DF0DD" w:rsidR="00C02EC5" w:rsidRPr="00CE5F36" w:rsidRDefault="00C02EC5" w:rsidP="00C02EC5">
      <w:pPr>
        <w:rPr>
          <w:color w:val="000000" w:themeColor="text1"/>
        </w:rPr>
      </w:pPr>
      <w:r>
        <w:rPr>
          <w:color w:val="000000" w:themeColor="text1"/>
        </w:rPr>
        <w:t>CÔNG TÀI</w:t>
      </w:r>
    </w:p>
    <w:p w14:paraId="3C8CB2C2" w14:textId="77777777" w:rsidR="007779B2" w:rsidRPr="00CE5F36" w:rsidRDefault="007779B2" w:rsidP="00EA38AE">
      <w:pPr>
        <w:rPr>
          <w:rFonts w:eastAsia="Chu Nom Khai U"/>
          <w:i/>
          <w:iCs/>
          <w:color w:val="000000" w:themeColor="text1"/>
          <w:sz w:val="32"/>
          <w:szCs w:val="32"/>
        </w:rPr>
      </w:pPr>
    </w:p>
    <w:p w14:paraId="74CBF811" w14:textId="77777777" w:rsidR="00EA38AE" w:rsidRPr="00CE5F36" w:rsidRDefault="00EA38AE" w:rsidP="00EA38AE">
      <w:pPr>
        <w:rPr>
          <w:color w:val="000000" w:themeColor="text1"/>
          <w:sz w:val="22"/>
          <w:szCs w:val="22"/>
        </w:rPr>
      </w:pPr>
    </w:p>
    <w:p w14:paraId="4FF89637" w14:textId="495682D9" w:rsidR="00EA38AE" w:rsidRPr="00CE5F36" w:rsidRDefault="00EA38AE" w:rsidP="00EA38AE">
      <w:pPr>
        <w:pStyle w:val="Heading3"/>
        <w:rPr>
          <w:color w:val="000000" w:themeColor="text1"/>
          <w:sz w:val="36"/>
          <w:szCs w:val="36"/>
        </w:rPr>
      </w:pPr>
      <w:bookmarkStart w:id="160" w:name="_Toc234572889"/>
      <w:r>
        <w:rPr>
          <w:color w:val="000000" w:themeColor="text1"/>
          <w:sz w:val="36"/>
          <w:szCs w:val="36"/>
        </w:rPr>
        <w:t>11.17. Trần Công Ngọ</w:t>
      </w:r>
      <w:r>
        <w:rPr>
          <w:color w:val="000000" w:themeColor="text1"/>
          <w:sz w:val="36"/>
          <w:szCs w:val="36"/>
        </w:rPr>
        <w:t>午</w:t>
      </w:r>
      <w:bookmarkEnd w:id="160"/>
    </w:p>
    <w:p w14:paraId="0EA7A782" w14:textId="77777777" w:rsidR="00EA38AE" w:rsidRPr="00CE5F36" w:rsidRDefault="00EA38AE" w:rsidP="00EA38AE">
      <w:pPr>
        <w:rPr>
          <w:rFonts w:ascii="Chu Nom Khai U" w:eastAsia="Chu Nom Khai U" w:hAnsi="Chu Nom Khai U" w:cs="Chu Nom Khai U"/>
          <w:i/>
          <w:iCs/>
          <w:color w:val="000000" w:themeColor="text1"/>
          <w:sz w:val="36"/>
          <w:szCs w:val="36"/>
        </w:rPr>
      </w:pPr>
      <w:r>
        <w:rPr>
          <w:rFonts w:ascii="Chu Nom Khai U" w:eastAsia="Chu Nom Khai U" w:hAnsi="Chu Nom Khai U" w:cs="Chu Nom Khai U"/>
          <w:i/>
          <w:iCs/>
          <w:color w:val="000000" w:themeColor="text1"/>
          <w:sz w:val="36"/>
          <w:szCs w:val="36"/>
        </w:rPr>
        <w:t>Con ông Công Hán, cháu ông Công Lương</w:t>
      </w:r>
    </w:p>
    <w:p w14:paraId="50D1CC70" w14:textId="71105669" w:rsidR="00EA38AE" w:rsidRPr="00CE5F36" w:rsidRDefault="00EA38AE" w:rsidP="00EA38AE">
      <w:pPr>
        <w:pStyle w:val="Heading3"/>
        <w:rPr>
          <w:color w:val="000000" w:themeColor="text1"/>
          <w:sz w:val="36"/>
          <w:szCs w:val="36"/>
        </w:rPr>
      </w:pPr>
      <w:bookmarkStart w:id="161" w:name="_Toc234572890"/>
      <w:r>
        <w:rPr>
          <w:color w:val="000000" w:themeColor="text1"/>
          <w:sz w:val="36"/>
          <w:szCs w:val="36"/>
        </w:rPr>
        <w:t>11.18. Trần Công Nậm</w:t>
      </w:r>
      <w:r>
        <w:rPr>
          <w:color w:val="000000" w:themeColor="text1"/>
          <w:sz w:val="36"/>
          <w:szCs w:val="36"/>
        </w:rPr>
        <w:t>稔</w:t>
      </w:r>
      <w:bookmarkEnd w:id="161"/>
    </w:p>
    <w:p w14:paraId="1B9CD6F5" w14:textId="2CC1CB41" w:rsidR="00EA38AE" w:rsidRPr="00CE5F36" w:rsidRDefault="00EA38AE" w:rsidP="00EA38AE">
      <w:pPr>
        <w:rPr>
          <w:rFonts w:ascii="Chu Nom Khai U" w:eastAsia="Chu Nom Khai U" w:hAnsi="Chu Nom Khai U" w:cs="Chu Nom Khai U"/>
          <w:i/>
          <w:iCs/>
          <w:color w:val="000000" w:themeColor="text1"/>
          <w:sz w:val="32"/>
          <w:szCs w:val="32"/>
        </w:rPr>
      </w:pPr>
      <w:r>
        <w:rPr>
          <w:rFonts w:ascii="Chu Nom Khai U" w:eastAsia="Chu Nom Khai U" w:hAnsi="Chu Nom Khai U" w:cs="Chu Nom Khai U"/>
          <w:i/>
          <w:iCs/>
          <w:color w:val="000000" w:themeColor="text1"/>
          <w:sz w:val="32"/>
          <w:szCs w:val="32"/>
        </w:rPr>
        <w:t>Con ông Công Hán , cháu ông Công Lương</w:t>
      </w:r>
    </w:p>
    <w:p w14:paraId="6AEF288D" w14:textId="77777777" w:rsidR="00EA38AE" w:rsidRPr="00CE5F36" w:rsidRDefault="00EA38AE" w:rsidP="00EA38AE">
      <w:pPr>
        <w:rPr>
          <w:rFonts w:ascii="Chu Nom Khai U" w:eastAsia="Chu Nom Khai U" w:hAnsi="Chu Nom Khai U" w:cs="Chu Nom Khai U"/>
          <w:color w:val="000000" w:themeColor="text1"/>
          <w:sz w:val="40"/>
          <w:szCs w:val="40"/>
        </w:rPr>
      </w:pPr>
    </w:p>
    <w:p w14:paraId="73F3A839" w14:textId="77777777" w:rsidR="00EA38AE" w:rsidRPr="00CE5F36" w:rsidRDefault="00EA38AE" w:rsidP="00EA38AE">
      <w:pPr>
        <w:rPr>
          <w:rFonts w:ascii="Chu Nom Khai U" w:eastAsia="Chu Nom Khai U" w:hAnsi="Chu Nom Khai U" w:cs="Chu Nom Khai U"/>
          <w:color w:val="000000" w:themeColor="text1"/>
          <w:sz w:val="40"/>
          <w:szCs w:val="40"/>
        </w:rPr>
      </w:pPr>
      <w:r>
        <w:rPr>
          <w:rFonts w:ascii="Chu Nom Khai U" w:eastAsia="Chu Nom Khai U" w:hAnsi="Chu Nom Khai U" w:cs="Chu Nom Khai U"/>
          <w:color w:val="000000" w:themeColor="text1"/>
          <w:sz w:val="40"/>
          <w:szCs w:val="40"/>
        </w:rPr>
        <w:t>堂叔考前陳留郡姓陳諱公稔 府君一郎, 妣陳正室諱阮氏卯孺人, 次室阮氏 當孺人</w:t>
      </w:r>
    </w:p>
    <w:p w14:paraId="25539457" w14:textId="77777777" w:rsidR="00F33A2A" w:rsidRPr="00CE5F36" w:rsidRDefault="00F33A2A" w:rsidP="00EA38AE">
      <w:pPr>
        <w:rPr>
          <w:rFonts w:ascii="Chu Nom Khai U" w:eastAsia="Chu Nom Khai U" w:hAnsi="Chu Nom Khai U" w:cs="Chu Nom Khai U"/>
          <w:color w:val="000000" w:themeColor="text1"/>
          <w:sz w:val="40"/>
          <w:szCs w:val="40"/>
        </w:rPr>
      </w:pPr>
    </w:p>
    <w:p w14:paraId="6266B160" w14:textId="0EE6A2F0" w:rsidR="00F33A2A" w:rsidRPr="00CE5F36" w:rsidRDefault="00F33A2A" w:rsidP="00F33A2A">
      <w:pPr>
        <w:pStyle w:val="Heading2"/>
        <w:rPr>
          <w:color w:val="000000" w:themeColor="text1"/>
          <w:sz w:val="36"/>
          <w:szCs w:val="36"/>
          <w:u w:val="single"/>
        </w:rPr>
      </w:pPr>
      <w:bookmarkStart w:id="162" w:name="_Toc234572891"/>
      <w:r>
        <w:rPr>
          <w:color w:val="000000" w:themeColor="text1"/>
          <w:sz w:val="36"/>
          <w:szCs w:val="36"/>
          <w:u w:val="single"/>
        </w:rPr>
        <w:t>ĐỜI THỨ 12</w:t>
      </w:r>
      <w:bookmarkEnd w:id="162"/>
    </w:p>
    <w:p w14:paraId="6EDD9879" w14:textId="392EDF0D" w:rsidR="007779B2" w:rsidRPr="00CE5F36" w:rsidRDefault="007779B2" w:rsidP="007779B2">
      <w:pPr>
        <w:pStyle w:val="Heading3"/>
        <w:rPr>
          <w:color w:val="000000" w:themeColor="text1"/>
          <w:sz w:val="36"/>
          <w:szCs w:val="36"/>
        </w:rPr>
      </w:pPr>
      <w:bookmarkStart w:id="163" w:name="_Toc234572892"/>
      <w:r>
        <w:rPr>
          <w:color w:val="000000" w:themeColor="text1"/>
          <w:sz w:val="36"/>
          <w:szCs w:val="36"/>
        </w:rPr>
        <w:t>12.12 . Trần Công Tài</w:t>
      </w:r>
      <w:r>
        <w:rPr>
          <w:rFonts w:hint="eastAsia"/>
          <w:color w:val="000000" w:themeColor="text1"/>
          <w:sz w:val="36"/>
          <w:szCs w:val="36"/>
        </w:rPr>
        <w:t>才</w:t>
      </w:r>
      <w:bookmarkEnd w:id="163"/>
    </w:p>
    <w:p w14:paraId="462F5C1C" w14:textId="77777777" w:rsidR="007779B2" w:rsidRPr="00CE5F36" w:rsidRDefault="007779B2" w:rsidP="007779B2">
      <w:pPr>
        <w:rPr>
          <w:rFonts w:ascii="Chu Nom Khai U" w:eastAsia="Chu Nom Khai U" w:hAnsi="Chu Nom Khai U" w:cs="Chu Nom Khai U"/>
          <w:i/>
          <w:iCs/>
          <w:color w:val="000000" w:themeColor="text1"/>
          <w:sz w:val="32"/>
          <w:szCs w:val="32"/>
        </w:rPr>
      </w:pPr>
      <w:r>
        <w:rPr>
          <w:rFonts w:ascii="Chu Nom Khai U" w:eastAsia="Chu Nom Khai U" w:hAnsi="Chu Nom Khai U" w:cs="Chu Nom Khai U"/>
          <w:i/>
          <w:iCs/>
          <w:color w:val="000000" w:themeColor="text1"/>
          <w:sz w:val="32"/>
          <w:szCs w:val="32"/>
        </w:rPr>
        <w:t>Con ông Công Niệm , cháu ông Công Hán</w:t>
      </w:r>
    </w:p>
    <w:p w14:paraId="21ED6548" w14:textId="77777777" w:rsidR="007779B2" w:rsidRPr="00CE5F36" w:rsidRDefault="007779B2" w:rsidP="007779B2">
      <w:pPr>
        <w:rPr>
          <w:color w:val="000000" w:themeColor="text1"/>
          <w:sz w:val="22"/>
          <w:szCs w:val="22"/>
        </w:rPr>
      </w:pPr>
      <w:r>
        <w:rPr>
          <w:color w:val="000000" w:themeColor="text1"/>
          <w:sz w:val="22"/>
          <w:szCs w:val="22"/>
        </w:rPr>
        <w:t xml:space="preserve">Sinh </w:t>
      </w:r>
    </w:p>
    <w:p w14:paraId="2B533D18" w14:textId="77777777" w:rsidR="007779B2" w:rsidRPr="00CE5F36" w:rsidRDefault="007779B2" w:rsidP="007779B2">
      <w:pPr>
        <w:numPr>
          <w:ilvl w:val="0"/>
          <w:numId w:val="80"/>
        </w:numPr>
        <w:rPr>
          <w:color w:val="000000" w:themeColor="text1"/>
          <w:sz w:val="22"/>
          <w:szCs w:val="22"/>
        </w:rPr>
      </w:pPr>
      <w:r>
        <w:rPr>
          <w:color w:val="000000" w:themeColor="text1"/>
          <w:sz w:val="22"/>
          <w:szCs w:val="22"/>
        </w:rPr>
        <w:t>CÔNG LUNG</w:t>
      </w:r>
    </w:p>
    <w:p w14:paraId="335B9591" w14:textId="77777777" w:rsidR="007779B2" w:rsidRPr="00CE5F36" w:rsidRDefault="007779B2" w:rsidP="007779B2">
      <w:pPr>
        <w:numPr>
          <w:ilvl w:val="0"/>
          <w:numId w:val="80"/>
        </w:numPr>
        <w:rPr>
          <w:color w:val="000000" w:themeColor="text1"/>
          <w:sz w:val="22"/>
          <w:szCs w:val="22"/>
        </w:rPr>
      </w:pPr>
      <w:r>
        <w:rPr>
          <w:color w:val="000000" w:themeColor="text1"/>
          <w:sz w:val="22"/>
          <w:szCs w:val="22"/>
        </w:rPr>
        <w:t>CÔNG TỬU</w:t>
      </w:r>
    </w:p>
    <w:p w14:paraId="5B8598F7" w14:textId="77777777" w:rsidR="007779B2" w:rsidRPr="00CE5F36" w:rsidRDefault="007779B2" w:rsidP="007779B2">
      <w:pPr>
        <w:numPr>
          <w:ilvl w:val="0"/>
          <w:numId w:val="80"/>
        </w:numPr>
        <w:rPr>
          <w:color w:val="000000" w:themeColor="text1"/>
          <w:sz w:val="22"/>
          <w:szCs w:val="22"/>
        </w:rPr>
      </w:pPr>
      <w:r>
        <w:rPr>
          <w:color w:val="000000" w:themeColor="text1"/>
          <w:sz w:val="22"/>
          <w:szCs w:val="22"/>
        </w:rPr>
        <w:t>Thị Cô</w:t>
      </w:r>
    </w:p>
    <w:p w14:paraId="3FC39B9A" w14:textId="6C809025" w:rsidR="00F33A2A" w:rsidRPr="00CE5F36" w:rsidRDefault="00F33A2A" w:rsidP="00F33A2A">
      <w:pPr>
        <w:pStyle w:val="Heading2"/>
        <w:rPr>
          <w:color w:val="000000" w:themeColor="text1"/>
          <w:sz w:val="36"/>
          <w:szCs w:val="36"/>
          <w:u w:val="single"/>
        </w:rPr>
      </w:pPr>
      <w:bookmarkStart w:id="164" w:name="_Toc234572893"/>
      <w:r>
        <w:rPr>
          <w:color w:val="000000" w:themeColor="text1"/>
          <w:sz w:val="36"/>
          <w:szCs w:val="36"/>
          <w:u w:val="single"/>
        </w:rPr>
        <w:t>ĐỜI THỨ 13</w:t>
      </w:r>
      <w:bookmarkEnd w:id="164"/>
    </w:p>
    <w:p w14:paraId="0F14C708" w14:textId="50836EBE" w:rsidR="007779B2" w:rsidRPr="00CE5F36" w:rsidRDefault="007779B2" w:rsidP="007779B2">
      <w:pPr>
        <w:pStyle w:val="Heading3"/>
        <w:rPr>
          <w:color w:val="000000" w:themeColor="text1"/>
          <w:sz w:val="36"/>
          <w:szCs w:val="36"/>
        </w:rPr>
      </w:pPr>
      <w:bookmarkStart w:id="165" w:name="_Toc234572894"/>
      <w:r>
        <w:rPr>
          <w:color w:val="000000" w:themeColor="text1"/>
          <w:sz w:val="36"/>
          <w:szCs w:val="36"/>
        </w:rPr>
        <w:t xml:space="preserve">13.17.Trần Công Lung </w:t>
      </w:r>
      <w:r>
        <w:rPr>
          <w:color w:val="000000" w:themeColor="text1"/>
          <w:sz w:val="36"/>
          <w:szCs w:val="36"/>
        </w:rPr>
        <w:t>窿</w:t>
      </w:r>
      <w:bookmarkEnd w:id="165"/>
    </w:p>
    <w:p w14:paraId="2B244577" w14:textId="77777777" w:rsidR="007779B2" w:rsidRDefault="007779B2" w:rsidP="007779B2">
      <w:pPr>
        <w:rPr>
          <w:rFonts w:ascii="Chu Han Khai" w:eastAsia="Chu Han Khai" w:hAnsi="Chu Han Khai" w:cs="Chu Han Khai"/>
          <w:i/>
          <w:iCs/>
          <w:color w:val="000000" w:themeColor="text1"/>
          <w:sz w:val="32"/>
          <w:szCs w:val="32"/>
        </w:rPr>
      </w:pPr>
      <w:r>
        <w:rPr>
          <w:rFonts w:ascii="Chu Han Khai" w:eastAsia="Chu Han Khai" w:hAnsi="Chu Han Khai" w:cs="Chu Han Khai"/>
          <w:i/>
          <w:iCs/>
          <w:color w:val="000000" w:themeColor="text1"/>
          <w:sz w:val="32"/>
          <w:szCs w:val="32"/>
        </w:rPr>
        <w:t>Con ông Công Tài, cháu ông Công Niệm</w:t>
      </w:r>
    </w:p>
    <w:p w14:paraId="6E103F7A" w14:textId="77777777" w:rsidR="00C02EC5" w:rsidRPr="00CE5F36" w:rsidRDefault="00C02EC5" w:rsidP="00C02EC5">
      <w:pPr>
        <w:rPr>
          <w:rFonts w:ascii="Chu Nom Khai U" w:eastAsia="Chu Nom Khai U" w:hAnsi="Chu Nom Khai U" w:cs="Chu Nom Khai U"/>
          <w:color w:val="000000" w:themeColor="text1"/>
          <w:sz w:val="32"/>
          <w:szCs w:val="32"/>
        </w:rPr>
      </w:pPr>
      <w:r>
        <w:rPr>
          <w:rFonts w:ascii="Chu Nom Khai U" w:eastAsia="Chu Nom Khai U" w:hAnsi="Chu Nom Khai U" w:cs="Chu Nom Khai U"/>
          <w:color w:val="000000" w:themeColor="text1"/>
          <w:sz w:val="32"/>
          <w:szCs w:val="32"/>
        </w:rPr>
        <w:t xml:space="preserve">Sinh </w:t>
      </w:r>
    </w:p>
    <w:p w14:paraId="477852E0" w14:textId="6B38D775" w:rsidR="00C02EC5" w:rsidRDefault="00C02EC5" w:rsidP="00027F8D">
      <w:pPr>
        <w:numPr>
          <w:ilvl w:val="0"/>
          <w:numId w:val="84"/>
        </w:numPr>
        <w:rPr>
          <w:color w:val="000000" w:themeColor="text1"/>
        </w:rPr>
      </w:pPr>
      <w:r>
        <w:rPr>
          <w:color w:val="000000" w:themeColor="text1"/>
        </w:rPr>
        <w:t>CÔNG TÌNH</w:t>
      </w:r>
    </w:p>
    <w:p w14:paraId="09E589DF" w14:textId="004058A5" w:rsidR="00C02EC5" w:rsidRPr="00027F8D" w:rsidRDefault="00C02EC5" w:rsidP="00027F8D">
      <w:pPr>
        <w:numPr>
          <w:ilvl w:val="0"/>
          <w:numId w:val="84"/>
        </w:numPr>
        <w:rPr>
          <w:color w:val="000000" w:themeColor="text1"/>
        </w:rPr>
      </w:pPr>
      <w:r>
        <w:rPr>
          <w:color w:val="000000" w:themeColor="text1"/>
        </w:rPr>
        <w:t>CÔNG TIU</w:t>
      </w:r>
    </w:p>
    <w:p w14:paraId="2989AB9E" w14:textId="77777777" w:rsidR="007779B2" w:rsidRPr="00CE5F36" w:rsidRDefault="007779B2" w:rsidP="007779B2">
      <w:pPr>
        <w:rPr>
          <w:color w:val="000000" w:themeColor="text1"/>
        </w:rPr>
      </w:pPr>
    </w:p>
    <w:p w14:paraId="21898785" w14:textId="5F0384F7" w:rsidR="007779B2" w:rsidRPr="00CE5F36" w:rsidRDefault="007779B2" w:rsidP="007779B2">
      <w:pPr>
        <w:pStyle w:val="Heading3"/>
        <w:rPr>
          <w:color w:val="000000" w:themeColor="text1"/>
          <w:sz w:val="36"/>
          <w:szCs w:val="36"/>
        </w:rPr>
      </w:pPr>
      <w:bookmarkStart w:id="166" w:name="_Toc234572895"/>
      <w:r>
        <w:rPr>
          <w:color w:val="000000" w:themeColor="text1"/>
          <w:sz w:val="36"/>
          <w:szCs w:val="36"/>
        </w:rPr>
        <w:t>13</w:t>
      </w:r>
      <w:r>
        <w:rPr>
          <w:color w:val="000000" w:themeColor="text1"/>
          <w:sz w:val="36"/>
          <w:szCs w:val="36"/>
          <w:lang w:val="vi-VN"/>
        </w:rPr>
        <w:t>.</w:t>
      </w:r>
      <w:r>
        <w:rPr>
          <w:color w:val="000000" w:themeColor="text1"/>
          <w:sz w:val="36"/>
          <w:szCs w:val="36"/>
        </w:rPr>
        <w:t xml:space="preserve">18. Trần Công Tỉu </w:t>
      </w:r>
      <w:r>
        <w:rPr>
          <w:color w:val="000000" w:themeColor="text1"/>
          <w:sz w:val="36"/>
          <w:szCs w:val="36"/>
        </w:rPr>
        <w:t>酒</w:t>
      </w:r>
      <w:bookmarkEnd w:id="166"/>
    </w:p>
    <w:p w14:paraId="3420B8DB" w14:textId="545CA6FF" w:rsidR="005440A5" w:rsidRPr="00CE5F36" w:rsidRDefault="007779B2" w:rsidP="007779B2">
      <w:pPr>
        <w:rPr>
          <w:rFonts w:ascii="Chu Han Khai" w:eastAsia="Chu Han Khai" w:hAnsi="Chu Han Khai" w:cs="Chu Han Khai"/>
          <w:i/>
          <w:iCs/>
          <w:color w:val="000000" w:themeColor="text1"/>
          <w:sz w:val="32"/>
          <w:szCs w:val="32"/>
        </w:rPr>
      </w:pPr>
      <w:r>
        <w:rPr>
          <w:rFonts w:ascii="Chu Han Khai" w:eastAsia="Chu Han Khai" w:hAnsi="Chu Han Khai" w:cs="Chu Han Khai"/>
          <w:i/>
          <w:iCs/>
          <w:color w:val="000000" w:themeColor="text1"/>
          <w:sz w:val="32"/>
          <w:szCs w:val="32"/>
        </w:rPr>
        <w:t>Con ông Công Tài, cháu ông Công Niệm</w:t>
      </w:r>
    </w:p>
    <w:p w14:paraId="4354DC96" w14:textId="77777777" w:rsidR="00027F8D" w:rsidRPr="00CE5F36" w:rsidRDefault="00027F8D" w:rsidP="00027F8D">
      <w:pPr>
        <w:rPr>
          <w:rFonts w:ascii="Chu Nom Khai U" w:eastAsia="Chu Nom Khai U" w:hAnsi="Chu Nom Khai U" w:cs="Chu Nom Khai U"/>
          <w:color w:val="000000" w:themeColor="text1"/>
          <w:sz w:val="32"/>
          <w:szCs w:val="32"/>
        </w:rPr>
      </w:pPr>
      <w:r>
        <w:rPr>
          <w:rFonts w:ascii="Chu Nom Khai U" w:eastAsia="Chu Nom Khai U" w:hAnsi="Chu Nom Khai U" w:cs="Chu Nom Khai U"/>
          <w:color w:val="000000" w:themeColor="text1"/>
          <w:sz w:val="32"/>
          <w:szCs w:val="32"/>
        </w:rPr>
        <w:t xml:space="preserve">Sinh </w:t>
      </w:r>
    </w:p>
    <w:p w14:paraId="299F4A73" w14:textId="7334A056" w:rsidR="00027F8D" w:rsidRDefault="00027F8D" w:rsidP="00027F8D">
      <w:pPr>
        <w:numPr>
          <w:ilvl w:val="0"/>
          <w:numId w:val="85"/>
        </w:numPr>
        <w:rPr>
          <w:color w:val="000000" w:themeColor="text1"/>
        </w:rPr>
      </w:pPr>
      <w:r>
        <w:rPr>
          <w:color w:val="000000" w:themeColor="text1"/>
        </w:rPr>
        <w:t>CÔNG SỨC</w:t>
      </w:r>
    </w:p>
    <w:p w14:paraId="5EF7DD17" w14:textId="77EB4663" w:rsidR="00027F8D" w:rsidRDefault="00027F8D" w:rsidP="00027F8D">
      <w:pPr>
        <w:numPr>
          <w:ilvl w:val="0"/>
          <w:numId w:val="85"/>
        </w:numPr>
        <w:rPr>
          <w:color w:val="000000" w:themeColor="text1"/>
        </w:rPr>
      </w:pPr>
      <w:r>
        <w:rPr>
          <w:color w:val="000000" w:themeColor="text1"/>
        </w:rPr>
        <w:t>CÔNG THỤC</w:t>
      </w:r>
    </w:p>
    <w:p w14:paraId="26CFA03D" w14:textId="15C8190F" w:rsidR="00027F8D" w:rsidRPr="00027F8D" w:rsidRDefault="00027F8D" w:rsidP="00027F8D">
      <w:pPr>
        <w:numPr>
          <w:ilvl w:val="0"/>
          <w:numId w:val="85"/>
        </w:numPr>
        <w:rPr>
          <w:color w:val="000000" w:themeColor="text1"/>
        </w:rPr>
      </w:pPr>
      <w:r>
        <w:rPr>
          <w:color w:val="000000" w:themeColor="text1"/>
        </w:rPr>
        <w:t>CÔNG VỊ</w:t>
      </w:r>
    </w:p>
    <w:p w14:paraId="017F56FD" w14:textId="77777777" w:rsidR="005440A5" w:rsidRPr="00CE5F36" w:rsidRDefault="005440A5">
      <w:pPr>
        <w:widowControl/>
        <w:jc w:val="left"/>
        <w:rPr>
          <w:rFonts w:ascii="Chu Han Khai" w:eastAsia="Chu Han Khai" w:hAnsi="Chu Han Khai" w:cs="Chu Han Khai"/>
          <w:i/>
          <w:iCs/>
          <w:color w:val="000000" w:themeColor="text1"/>
          <w:sz w:val="32"/>
          <w:szCs w:val="32"/>
        </w:rPr>
      </w:pPr>
      <w:r>
        <w:rPr>
          <w:rFonts w:ascii="Chu Han Khai" w:eastAsia="Chu Han Khai" w:hAnsi="Chu Han Khai" w:cs="Chu Han Khai"/>
          <w:i/>
          <w:iCs/>
          <w:color w:val="000000" w:themeColor="text1"/>
          <w:sz w:val="32"/>
          <w:szCs w:val="32"/>
        </w:rPr>
        <w:br w:type="page"/>
      </w:r>
    </w:p>
    <w:p w14:paraId="7BC875D0" w14:textId="0BBB5986" w:rsidR="007779B2" w:rsidRPr="00CE5F36" w:rsidRDefault="00007214" w:rsidP="00646D0E">
      <w:pPr>
        <w:pStyle w:val="Heading3"/>
        <w:rPr>
          <w:rFonts w:ascii="Chu Han Khai" w:eastAsia="Chu Han Khai" w:hAnsi="Chu Han Khai" w:cs="Chu Han Khai"/>
          <w:i/>
          <w:iCs/>
          <w:color w:val="000000" w:themeColor="text1"/>
        </w:rPr>
      </w:pPr>
      <w:bookmarkStart w:id="167" w:name="_Toc234572896"/>
      <w:r>
        <w:rPr>
          <w:color w:val="EE0000"/>
          <w:sz w:val="36"/>
          <w:szCs w:val="36"/>
          <w:u w:val="single"/>
        </w:rPr>
        <w:lastRenderedPageBreak/>
        <w:t>9C. TIỂU CHI ÔNG TRẦN CÔNG RẬM</w:t>
      </w:r>
      <w:bookmarkEnd w:id="167"/>
      <w:r>
        <w:rPr>
          <w:color w:val="EE0000"/>
          <w:sz w:val="36"/>
          <w:szCs w:val="36"/>
          <w:u w:val="single"/>
        </w:rPr>
        <w:br/>
      </w:r>
    </w:p>
    <w:p w14:paraId="5D65A719" w14:textId="4FB9A27C" w:rsidR="00F33A2A" w:rsidRPr="008519CB" w:rsidRDefault="00646D0E" w:rsidP="00646D0E">
      <w:pPr>
        <w:pStyle w:val="BodyText"/>
        <w:jc w:val="left"/>
        <w:rPr>
          <w:sz w:val="36"/>
          <w:szCs w:val="36"/>
        </w:rPr>
      </w:pPr>
      <w:r>
        <w:rPr>
          <w:sz w:val="36"/>
          <w:szCs w:val="36"/>
        </w:rPr>
        <w:t>SƠ ĐỒ TIỂU CHI ÔNG TRẦN CÔNG RẬM</w:t>
      </w:r>
      <w:r>
        <w:rPr>
          <w:sz w:val="36"/>
          <w:szCs w:val="36"/>
        </w:rPr>
        <w:br/>
      </w:r>
    </w:p>
    <w:p w14:paraId="026D1698" w14:textId="71B82366" w:rsidR="005440A5" w:rsidRPr="00CE5F36" w:rsidRDefault="008519CB" w:rsidP="005440A5">
      <w:pPr>
        <w:pStyle w:val="Heading2"/>
        <w:rPr>
          <w:color w:val="000000" w:themeColor="text1"/>
        </w:rPr>
      </w:pPr>
      <w:bookmarkStart w:id="168" w:name="_Toc232777707"/>
      <w:bookmarkStart w:id="169" w:name="_Toc234572897"/>
      <w:r>
        <w:rPr>
          <w:noProof/>
          <w:color w:val="000000" w:themeColor="text1"/>
          <w:sz w:val="36"/>
          <w:szCs w:val="36"/>
          <w:u w:val="single"/>
        </w:rPr>
        <mc:AlternateContent>
          <mc:Choice Requires="wps">
            <w:drawing>
              <wp:anchor distT="0" distB="0" distL="114300" distR="114300" simplePos="0" relativeHeight="251723776" behindDoc="0" locked="0" layoutInCell="1" allowOverlap="1" wp14:anchorId="549D4DAB" wp14:editId="40593271">
                <wp:simplePos x="0" y="0"/>
                <wp:positionH relativeFrom="column">
                  <wp:posOffset>1249680</wp:posOffset>
                </wp:positionH>
                <wp:positionV relativeFrom="paragraph">
                  <wp:posOffset>217170</wp:posOffset>
                </wp:positionV>
                <wp:extent cx="1114425" cy="457200"/>
                <wp:effectExtent l="0" t="0" r="28575" b="19050"/>
                <wp:wrapNone/>
                <wp:docPr id="1847048832" name="Rectangle 154"/>
                <wp:cNvGraphicFramePr/>
                <a:graphic xmlns:a="http://schemas.openxmlformats.org/drawingml/2006/main">
                  <a:graphicData uri="http://schemas.microsoft.com/office/word/2010/wordprocessingShape">
                    <wps:wsp>
                      <wps:cNvSpPr/>
                      <wps:spPr>
                        <a:xfrm>
                          <a:off x="0" y="0"/>
                          <a:ext cx="1114425"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767E16A" w14:textId="77777777" w:rsidR="005440A5" w:rsidRPr="00D04B6C" w:rsidRDefault="005440A5"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DẬY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49D4DAB" id="_x0000_s1172" style="position:absolute;left:0;text-align:left;margin-left:98.4pt;margin-top:17.1pt;width:87.75pt;height:36pt;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" fillcolor="#5b9bd5 [3204]" strokecolor="#091723 [484]" strokeweight="1pt">
                <v:textbox>
                  <w:txbxContent>
                    <w:p w14:paraId="7767E16A" w14:textId="77777777" w:rsidR="005440A5" w:rsidRPr="00D04B6C" w:rsidRDefault="005440A5"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DẬY</w:t>
                      </w:r>
                    </w:p>
                  </w:txbxContent>
                </v:textbox>
              </v:rect>
            </w:pict>
          </mc:Fallback>
        </mc:AlternateContent>
      </w:r>
      <w:r>
        <w:rPr>
          <w:noProof/>
          <w:color w:val="000000" w:themeColor="text1"/>
        </w:rPr>
        <mc:AlternateContent>
          <mc:Choice Requires="wps">
            <w:drawing>
              <wp:anchor distT="0" distB="0" distL="114300" distR="114300" simplePos="0" relativeHeight="251727872" behindDoc="0" locked="0" layoutInCell="1" allowOverlap="1" wp14:anchorId="333F903F" wp14:editId="0C4D0167">
                <wp:simplePos x="0" y="0"/>
                <wp:positionH relativeFrom="column">
                  <wp:posOffset>-335280</wp:posOffset>
                </wp:positionH>
                <wp:positionV relativeFrom="paragraph">
                  <wp:posOffset>607695</wp:posOffset>
                </wp:positionV>
                <wp:extent cx="2148840" cy="579120"/>
                <wp:effectExtent l="38100" t="0" r="22860" b="68580"/>
                <wp:wrapNone/>
                <wp:docPr id="87092184" name="Straight Arrow Connector 156"/>
                <wp:cNvGraphicFramePr/>
                <a:graphic xmlns:a="http://schemas.openxmlformats.org/drawingml/2006/main">
                  <a:graphicData uri="http://schemas.microsoft.com/office/word/2010/wordprocessingShape">
                    <wps:wsp>
                      <wps:cNvCnPr/>
                      <wps:spPr>
                        <a:xfrm flipH="1">
                          <a:off x="0" y="0"/>
                          <a:ext cx="2148840" cy="5791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B8730C0" id="Straight Arrow Connector 156" o:spid="_x0000_s1026" type="#_x0000_t32" style="position:absolute;margin-left:-26.4pt;margin-top:47.85pt;width:169.2pt;height:45.6pt;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BWYaxwEAANoDAAAOAAAAZHJzL2Uyb0RvYy54bWysU9uO0zAQfUfiHyy/0yTVAiVqug9dLg8I Vlw+wOuME0u+yR6a5u8ZO20WAUIC8TJy7Dln5pyZ7G/P1rATxKS963izqTkDJ32v3dDxr1/ePNtx llC4XhjvoOMzJH57ePpkP4UWtn70pofIiMSldgodHxFDW1VJjmBF2vgAjh6Vj1Ygfcah6qOYiN2a alvXL6rJxz5ELyElur1bHvmh8CsFEj8qlQCZ6Tj1hiXGEh9yrA570Q5RhFHLSxviH7qwQjsqulLd CRTsW9S/UFkto09e4UZ6W3mltISigdQ09U9qPo8iQNFC5qSw2pT+H638cDq6+0g2TCG1KdzHrOKs omXK6PCOZlp0UafsXGybV9vgjEzS5ba52e1uyF1Jb89fvmq2xddq4cl8ISZ8C96yfOh4wij0MOLR O0cT8nGpIU7vE1InBLwCMti4HFFo89r1DOdAa4RRCzcYyPOj9JxSPQooJ5wNLPBPoJjuqdGlTNkt OJrIToK2QkgJDpuVibIzTGljVmBdPPgj8JKfoVD27m/AK6JU9g5XsNXOx99Vx/O1ZbXkXx1YdGcL Hnw/l9EWa2iBileXZc8b+uN3gT/+kofvAAAA//8DAFBLAwQUAAYACAAAACEAw7t+y98AAAAKAQAA DwAAAGRycy9kb3ducmV2LnhtbEyPTU+EMBBA7yb+h2ZMvO0WSUBAysaP5eAeTFyN8VjoCCidEtrd xX/veNLjZF7evCk3ix3FEWc/OFJwtY5AILXODNQpeH2pVxkIHzQZPTpCBd/oYVOdn5W6MO5Ez3jc h06whHyhFfQhTIWUvu3Rar92ExLvPtxsdeBx7qSZ9YnldpRxFKXS6oH4Qq8nvO+x/dofLFse67t8 +/n0nu0edvatqW23za1SlxfL7Q2IgEv4g+E3n9Oh4qbGHch4MSpYJTGnBwV5cg2CgThLUhANk1ma g6xK+f+F6gcAAP//AwBQSwECLQAUAAYACAAAACEAtoM4kv4AAADhAQAAEwAAAAAAAAAAAAAAAAAA AAAAW0NvbnRlbnRfVHlwZXNdLnhtbFBLAQItABQABgAIAAAAIQA4/SH/1gAAAJQBAAALAAAAAAAA AAAAAAAAAC8BAABfcmVscy8ucmVsc1BLAQItABQABgAIAAAAIQDiBWYaxwEAANoDAAAOAAAAAAAA AAAAAAAAAC4CAABkcnMvZTJvRG9jLnhtbFBLAQItABQABgAIAAAAIQDDu37L3wAAAAoBAAAPAAAA AAAAAAAAAAAAACEEAABkcnMvZG93bnJldi54bWxQSwUGAAAAAAQABADzAAAALQUAAAAA " strokecolor="#5b9bd5 [3204]" strokeweight=".5pt">
                <v:stroke endarrow="block" joinstyle="miter"/>
              </v:shape>
            </w:pict>
          </mc:Fallback>
        </mc:AlternateContent>
      </w:r>
      <w:r>
        <w:rPr>
          <w:noProof/>
          <w:color w:val="000000" w:themeColor="text1"/>
        </w:rPr>
        <mc:AlternateContent>
          <mc:Choice Requires="wps">
            <w:drawing>
              <wp:anchor distT="0" distB="0" distL="114300" distR="114300" simplePos="0" relativeHeight="251725824" behindDoc="0" locked="0" layoutInCell="1" allowOverlap="1" wp14:anchorId="1EF47DF2" wp14:editId="38F0E34E">
                <wp:simplePos x="0" y="0"/>
                <wp:positionH relativeFrom="column">
                  <wp:posOffset>-1303020</wp:posOffset>
                </wp:positionH>
                <wp:positionV relativeFrom="paragraph">
                  <wp:posOffset>243840</wp:posOffset>
                </wp:positionV>
                <wp:extent cx="457200" cy="434340"/>
                <wp:effectExtent l="0" t="0" r="19050" b="22860"/>
                <wp:wrapNone/>
                <wp:docPr id="1244931101" name="Oval 155"/>
                <wp:cNvGraphicFramePr/>
                <a:graphic xmlns:a="http://schemas.openxmlformats.org/drawingml/2006/main">
                  <a:graphicData uri="http://schemas.microsoft.com/office/word/2010/wordprocessingShape">
                    <wps:wsp>
                      <wps:cNvSpPr/>
                      <wps:spPr>
                        <a:xfrm>
                          <a:off x="0" y="0"/>
                          <a:ext cx="457200" cy="43434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E5E6C27" w14:textId="77777777" w:rsidR="005440A5" w:rsidRPr="00D04B6C" w:rsidRDefault="005440A5" w:rsidP="005440A5">
                            <w:pPr>
                              <w:jc w:val="center"/>
                              <w:rPr>
                                <w:b/>
                                <w:bCs/>
                                <w:color w:val="000000" w:themeColor="text1"/>
                              </w:rPr>
                            </w:pPr>
                            <w:r>
                              <w:rPr>
                                <w:b/>
                                <w:bCs/>
                                <w:color w:val="000000" w:themeColor="text1"/>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EF47DF2" id="_x0000_s1173" style="position:absolute;left:0;text-align:left;margin-left:-102.6pt;margin-top:19.2pt;width:36pt;height:34.2pt;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" fillcolor="#5b9bd5 [3204]" strokecolor="#091723 [484]" strokeweight="1pt">
                <v:stroke joinstyle="miter"/>
                <v:textbox>
                  <w:txbxContent>
                    <w:p w14:paraId="2E5E6C27" w14:textId="77777777" w:rsidR="005440A5" w:rsidRPr="00D04B6C" w:rsidRDefault="005440A5" w:rsidP="005440A5">
                      <w:pPr>
                        <w:jc w:val="center"/>
                        <w:rPr>
                          <w:b/>
                          <w:bCs/>
                          <w:color w:val="000000" w:themeColor="text1"/>
                        </w:rPr>
                      </w:pPr>
                      <w:r>
                        <w:rPr>
                          <w:b/>
                          <w:bCs/>
                          <w:color w:val="000000" w:themeColor="text1"/>
                        </w:rPr>
                        <w:t>8</w:t>
                      </w:r>
                    </w:p>
                  </w:txbxContent>
                </v:textbox>
              </v:oval>
            </w:pict>
          </mc:Fallback>
        </mc:AlternateContent>
      </w:r>
      <w:bookmarkEnd w:id="168"/>
      <w:bookmarkEnd w:id="169"/>
    </w:p>
    <w:p w14:paraId="2E087660" w14:textId="10CF01CA" w:rsidR="005440A5" w:rsidRPr="00CE5F36" w:rsidRDefault="00AB76E2" w:rsidP="005440A5">
      <w:pPr>
        <w:rPr>
          <w:color w:val="000000" w:themeColor="text1"/>
        </w:rPr>
      </w:pPr>
      <w:r>
        <w:rPr>
          <w:noProof/>
          <w:color w:val="000000" w:themeColor="text1"/>
        </w:rPr>
        <mc:AlternateContent>
          <mc:Choice Requires="wps">
            <w:drawing>
              <wp:anchor distT="0" distB="0" distL="114300" distR="114300" simplePos="0" relativeHeight="251805696" behindDoc="0" locked="0" layoutInCell="1" allowOverlap="1" wp14:anchorId="5F2DBD7A" wp14:editId="6EE8EA87">
                <wp:simplePos x="0" y="0"/>
                <wp:positionH relativeFrom="column">
                  <wp:posOffset>1809750</wp:posOffset>
                </wp:positionH>
                <wp:positionV relativeFrom="paragraph">
                  <wp:posOffset>58420</wp:posOffset>
                </wp:positionV>
                <wp:extent cx="45719" cy="502920"/>
                <wp:effectExtent l="38100" t="0" r="69215" b="49530"/>
                <wp:wrapNone/>
                <wp:docPr id="386695482" name="Straight Arrow Connector 156"/>
                <wp:cNvGraphicFramePr/>
                <a:graphic xmlns:a="http://schemas.openxmlformats.org/drawingml/2006/main">
                  <a:graphicData uri="http://schemas.microsoft.com/office/word/2010/wordprocessingShape">
                    <wps:wsp>
                      <wps:cNvCnPr/>
                      <wps:spPr>
                        <a:xfrm>
                          <a:off x="0" y="0"/>
                          <a:ext cx="45719" cy="5029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A7E79F" id="Straight Arrow Connector 156" o:spid="_x0000_s1026" type="#_x0000_t32" style="position:absolute;margin-left:142.5pt;margin-top:4.6pt;width:3.6pt;height:39.6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5oCPIvgEAAM4DAAAOAAAAZHJzL2Uyb0RvYy54bWysU9uO0zAQfUfiHyy/0yQVC2zUdB+6wAuC FQsf4HXGiSXfZA9t8veMnTZFgJBAvEx8mTNz5vhkdzdZw44Qk/au482m5gyc9L12Q8e/fnn34g1n CYXrhfEOOj5D4nf75892p9DC1o/e9BAZFXGpPYWOj4ihraokR7AibXwAR5fKRyuQtnGo+ihOVN2a alvXr6qTj32IXkJKdHq/XPJ9qa8USPykVAJkpuPEDUuMJT7lWO13oh2iCKOWZxriH1hYoR01XUvd CxTsW9S/lLJaRp+8wo30tvJKaQllBpqmqX+a5nEUAcosJE4Kq0zp/5WVH48H9xBJhlNIbQoPMU8x qWjzl/ixqYg1r2LBhEzS4cub180tZ5Juburt7bZoWV2xISZ8D96yvOh4wij0MOLBO0ev4mNT9BLH DwmpOwEvgNzYuBxRaPPW9QznQNbBqIUbDOQ3o/ScUl1JlxXOBhb4Z1BM90RzaVP8BAcT2VGQE4SU 4LBZK1F2hiltzAqsC78/As/5GQrFa38DXhGls3e4gq12Pv6uO04XymrJvyiwzJ0lePL9XJ6zSEOm KVqdDZ5d+eO+wK+/4f47AAAA//8DAFBLAwQUAAYACAAAACEAGuUfmt0AAAAIAQAADwAAAGRycy9k b3ducmV2LnhtbEyPwU7DMBBE70j8g7VI3KhTC1CSZlMhJHoEUTjAzY1dJ2q8jmI3CXw9ywlus5rV zJtqu/heTHaMXSCE9SoDYakJpiOH8P72dJODiEmT0X0gi/BlI2zry4tKlybM9GqnfXKCQyiWGqFN aSiljE1rvY6rMFhi7xhGrxOfo5Nm1DOH+16qLLuXXnfEDa0e7GNrm9P+7BFe3MfkFe06eSw+v3fu 2ZzaOSFeXy0PGxDJLunvGX7xGR1qZjqEM5koegSV3/GWhFAoEOyrQrE4IOT5Lci6kv8H1D8AAAD/ /wMAUEsBAi0AFAAGAAgAAAAhALaDOJL+AAAA4QEAABMAAAAAAAAAAAAAAAAAAAAAAFtDb250ZW50 X1R5cGVzXS54bWxQSwECLQAUAAYACAAAACEAOP0h/9YAAACUAQAACwAAAAAAAAAAAAAAAAAvAQAA X3JlbHMvLnJlbHNQSwECLQAUAAYACAAAACEAOaAjyL4BAADOAwAADgAAAAAAAAAAAAAAAAAuAgAA ZHJzL2Uyb0RvYy54bWxQSwECLQAUAAYACAAAACEAGuUfmt0AAAAIAQAADwAAAAAAAAAAAAAAAAAY BAAAZHJzL2Rvd25yZXYueG1sUEsFBgAAAAAEAAQA8wAAACIFAAAAAA== " strokecolor="#5b9bd5 [3204]" strokeweight=".5pt">
                <v:stroke endarrow="block" joinstyle="miter"/>
              </v:shape>
            </w:pict>
          </mc:Fallback>
        </mc:AlternateContent>
      </w:r>
      <w:r>
        <w:rPr>
          <w:noProof/>
          <w:color w:val="000000" w:themeColor="text1"/>
        </w:rPr>
        <mc:AlternateContent>
          <mc:Choice Requires="wps">
            <w:drawing>
              <wp:anchor distT="0" distB="0" distL="114300" distR="114300" simplePos="0" relativeHeight="251891712" behindDoc="0" locked="0" layoutInCell="1" allowOverlap="1" wp14:anchorId="59A3F831" wp14:editId="1651501C">
                <wp:simplePos x="0" y="0"/>
                <wp:positionH relativeFrom="column">
                  <wp:posOffset>1813560</wp:posOffset>
                </wp:positionH>
                <wp:positionV relativeFrom="paragraph">
                  <wp:posOffset>12065</wp:posOffset>
                </wp:positionV>
                <wp:extent cx="2007870" cy="563880"/>
                <wp:effectExtent l="0" t="0" r="87630" b="64770"/>
                <wp:wrapNone/>
                <wp:docPr id="1997259330" name="Straight Arrow Connector 156"/>
                <wp:cNvGraphicFramePr/>
                <a:graphic xmlns:a="http://schemas.openxmlformats.org/drawingml/2006/main">
                  <a:graphicData uri="http://schemas.microsoft.com/office/word/2010/wordprocessingShape">
                    <wps:wsp>
                      <wps:cNvCnPr/>
                      <wps:spPr>
                        <a:xfrm>
                          <a:off x="0" y="0"/>
                          <a:ext cx="2007870" cy="5638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1B9DB2E" id="Straight Arrow Connector 156" o:spid="_x0000_s1026" type="#_x0000_t32" style="position:absolute;margin-left:142.8pt;margin-top:.95pt;width:158.1pt;height:44.4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pyI77vQEAAMQDAAAOAAAAZHJzL2Uyb0RvYy54bWysU9uO0zAQfUfiHyy/06SL2K2ipvvQBV4Q rLh8gNcZJxa+aWya5O8ZO22KuEgI8TLxZc7MOceT/f1kDTsBRu1dy7ebmjNw0nfa9S3/8vnNix1n MQnXCeMdtHyGyO8Pz5/tx9DAjR+86QAZFXGxGUPLh5RCU1VRDmBF3PgAji6VRysSbbGvOhQjVbem uqnr22r02AX0EmKk04flkh9KfaVApg9KRUjMtJy4pRKxxKccq8NeND2KMGh5piH+gYUV2lHTtdSD SIJ9Q/1LKasl+uhV2khvK6+UllA0kJpt/ZOaT4MIULSQOTGsNsX/V1a+Px3dI5INY4hNDI+YVUwK bf4SPzYVs+bVLJgSk3RI7t/t7shTSXevbl/udsXN6ooOGNNb8JblRctjQqH7IR29c/QuHrfFMXF6 FxP1J+AFkFsbl2MS2rx2HUtzoOFJqIXrDeRXo/ScUl1pl1WaDSzwj6CY7ojo0qZMFBwNspOgWei+ btcqlJkhShuzgurC7Y+gc26GQZmyvwWu2aWjd2kFWu08/q5rmi5U1ZJ/Ub1ozbKffDeXRyx20KgU f85jnWfxx32BX3++w3cAAAD//wMAUEsDBBQABgAIAAAAIQD68IHG3QAAAAgBAAAPAAAAZHJzL2Rv d25yZXYueG1sTI/LTsMwEEX3SPyDNUjsqN1KpEmIUyEEywrRVBVLN57EEX5EsdOGv2dYwXJ0ru6c W+0WZ9kFpzgEL2G9EsDQt0EPvpdwbN4ecmAxKa+VDR4lfGOEXX17U6lSh6v/wMsh9YxKfCyVBJPS WHIeW4NOxVUY0RPrwuRUonPquZ7Ulcqd5RshMu7U4OmDUSO+GGy/DrOT0DX9sf18zflsu/dtczKF 2Td7Ke/vlucnYAmX9BeGX31Sh5qczmH2OjIrYZM/ZhQlUAAjnok1TTlLKMQWeF3x/wPqHwAAAP// AwBQSwECLQAUAAYACAAAACEAtoM4kv4AAADhAQAAEwAAAAAAAAAAAAAAAAAAAAAAW0NvbnRlbnRf VHlwZXNdLnhtbFBLAQItABQABgAIAAAAIQA4/SH/1gAAAJQBAAALAAAAAAAAAAAAAAAAAC8BAABf cmVscy8ucmVsc1BLAQItABQABgAIAAAAIQDpyI77vQEAAMQDAAAOAAAAAAAAAAAAAAAAAC4CAABk cnMvZTJvRG9jLnhtbFBLAQItABQABgAIAAAAIQD68IHG3QAAAAgBAAAPAAAAAAAAAAAAAAAAABcE AABkcnMvZG93bnJldi54bWxQSwUGAAAAAAQABADzAAAAIQUAAAAA " strokecolor="black [3200]" strokeweight=".5pt">
                <v:stroke endarrow="block" joinstyle="miter"/>
              </v:shape>
            </w:pict>
          </mc:Fallback>
        </mc:AlternateContent>
      </w:r>
      <w:r>
        <w:rPr>
          <w:noProof/>
          <w:color w:val="000000" w:themeColor="text1"/>
        </w:rPr>
        <mc:AlternateContent>
          <mc:Choice Requires="wps">
            <w:drawing>
              <wp:anchor distT="0" distB="0" distL="114300" distR="114300" simplePos="0" relativeHeight="251887616" behindDoc="0" locked="0" layoutInCell="1" allowOverlap="1" wp14:anchorId="6AD5D062" wp14:editId="2034ACD4">
                <wp:simplePos x="0" y="0"/>
                <wp:positionH relativeFrom="column">
                  <wp:posOffset>1813560</wp:posOffset>
                </wp:positionH>
                <wp:positionV relativeFrom="paragraph">
                  <wp:posOffset>12065</wp:posOffset>
                </wp:positionV>
                <wp:extent cx="864870" cy="563880"/>
                <wp:effectExtent l="0" t="0" r="68580" b="64770"/>
                <wp:wrapNone/>
                <wp:docPr id="209081628" name="Straight Arrow Connector 156"/>
                <wp:cNvGraphicFramePr/>
                <a:graphic xmlns:a="http://schemas.openxmlformats.org/drawingml/2006/main">
                  <a:graphicData uri="http://schemas.microsoft.com/office/word/2010/wordprocessingShape">
                    <wps:wsp>
                      <wps:cNvCnPr/>
                      <wps:spPr>
                        <a:xfrm>
                          <a:off x="0" y="0"/>
                          <a:ext cx="864870" cy="5638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92BD6C" id="Straight Arrow Connector 156" o:spid="_x0000_s1026" type="#_x0000_t32" style="position:absolute;margin-left:142.8pt;margin-top:.95pt;width:68.1pt;height:44.4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GvF3KvwEAAM8DAAAOAAAAZHJzL2Uyb0RvYy54bWysU9uO0zAQfUfiH6y806QLlChqug9d4AXB ioUP8DrjxJJvsocm+XvGTpsiQEi74mXiy5yZM8cn+9vJaHaCEJWzbbHdVAUDK1ynbN8W3799eFUX LCK3HdfOQlvMEIvbw8sX+9E3cOMGpzsIjIrY2Iy+LQZE35RlFAMYHjfOg6VL6YLhSNvQl13gI1U3 urypql05utD54ATESKd3y2VxyPWlBIFfpIyATLcFccMcQ46PKZaHPW/6wP2gxJkGfwYLw5Wlpmup O46c/Qjqj1JGieCik7gRzpROSiUgz0DTbKvfpnkYuIc8C4kT/SpT/H9lxefT0d4HkmH0sYn+PqQp JhlM+hI/NmWx5lUsmJAJOqx3b+p3JKmgq7e713WdxSyvYB8ifgRnWFq0RcTAVT/g0VlLz+LCNgvG T58iUnsCXgCps7YpIlf6ve0Yzp68g0Fx22tIj0bpKaW8ss4rnDUs8K8gmeqI59ImGwqOOrATJytw IcDidq1E2QkmldYrsMr8/gk85ycoZLM9BbwicmdncQUbZV34W3ecLpTlkn9RYJk7SfDoujm/Z5aG XJO1Ojs82fLXfYZf/8PDTwAAAP//AwBQSwMEFAAGAAgAAAAhALtiZSXdAAAACAEAAA8AAABkcnMv ZG93bnJldi54bWxMj8FOwzAQRO9I/IO1SNyo0whKE+JUCIkeQRQOcHPjrR01XkexmwS+nuVEj6s3 mn1TbWbfiRGH2AZSsFxkIJCaYFqyCj7en2/WIGLSZHQXCBV8Y4RNfXlR6dKEid5w3CUruIRiqRW4 lPpSytg49DouQo/E7BAGrxOfg5Vm0BOX+07mWbaSXrfEH5zu8clhc9ydvIJX+zn6nLatPBRfP1v7 Yo5uSkpdX82PDyASzuk/DH/6rA41O+3DiUwUnYJ8fbfiKIMCBPPbfMlT9gqK7B5kXcnzAfUvAAAA //8DAFBLAQItABQABgAIAAAAIQC2gziS/gAAAOEBAAATAAAAAAAAAAAAAAAAAAAAAABbQ29udGVu dF9UeXBlc10ueG1sUEsBAi0AFAAGAAgAAAAhADj9If/WAAAAlAEAAAsAAAAAAAAAAAAAAAAALwEA AF9yZWxzLy5yZWxzUEsBAi0AFAAGAAgAAAAhAEa8Xcq/AQAAzwMAAA4AAAAAAAAAAAAAAAAALgIA AGRycy9lMm9Eb2MueG1sUEsBAi0AFAAGAAgAAAAhALtiZSXdAAAACAEAAA8AAAAAAAAAAAAAAAAA GQQAAGRycy9kb3ducmV2LnhtbFBLBQYAAAAABAAEAPMAAAAjBQAAAAA= " strokecolor="#5b9bd5 [3204]" strokeweight=".5pt">
                <v:stroke endarrow="block" joinstyle="miter"/>
              </v:shape>
            </w:pict>
          </mc:Fallback>
        </mc:AlternateContent>
      </w:r>
      <w:r>
        <w:rPr>
          <w:noProof/>
          <w:color w:val="000000" w:themeColor="text1"/>
        </w:rPr>
        <mc:AlternateContent>
          <mc:Choice Requires="wps">
            <w:drawing>
              <wp:anchor distT="0" distB="0" distL="114300" distR="114300" simplePos="0" relativeHeight="251885568" behindDoc="0" locked="0" layoutInCell="1" allowOverlap="1" wp14:anchorId="45D2D3B4" wp14:editId="001E29C2">
                <wp:simplePos x="0" y="0"/>
                <wp:positionH relativeFrom="column">
                  <wp:posOffset>640080</wp:posOffset>
                </wp:positionH>
                <wp:positionV relativeFrom="paragraph">
                  <wp:posOffset>12065</wp:posOffset>
                </wp:positionV>
                <wp:extent cx="1173480" cy="563880"/>
                <wp:effectExtent l="38100" t="0" r="26670" b="64770"/>
                <wp:wrapNone/>
                <wp:docPr id="903573166" name="Straight Arrow Connector 156"/>
                <wp:cNvGraphicFramePr/>
                <a:graphic xmlns:a="http://schemas.openxmlformats.org/drawingml/2006/main">
                  <a:graphicData uri="http://schemas.microsoft.com/office/word/2010/wordprocessingShape">
                    <wps:wsp>
                      <wps:cNvCnPr/>
                      <wps:spPr>
                        <a:xfrm flipH="1">
                          <a:off x="0" y="0"/>
                          <a:ext cx="1173480" cy="5638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F53B0A" id="Straight Arrow Connector 156" o:spid="_x0000_s1026" type="#_x0000_t32" style="position:absolute;margin-left:50.4pt;margin-top:.95pt;width:92.4pt;height:44.4pt;flip:x;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KSQGZwwEAANoDAAAOAAAAZHJzL2Uyb0RvYy54bWysU8uO1DAQvCPxD5bvTJJdWEbRZPYwy+OA YLXAB3iddmLJL9nNJPP3tJ2ZLAIkBOLScuyu6q7qzu52toYdISbtXcebTc0ZOOl77YaOf/3y9sWW s4TC9cJ4Bx0/QeK3++fPdlNo4cqP3vQQGZG41E6h4yNiaKsqyRGsSBsfwNGj8tEKpM84VH0UE7Fb U13V9U01+diH6CWkRLd3yyPfF36lQOInpRIgMx2n3rDEWOJjjtV+J9ohijBqeW5D/EMXVmhHRVeq O4GCfYv6FyqrZfTJK9xIbyuvlJZQNJCapv5JzedRBChayJwUVpvS/6OVH48Hdx/JhimkNoX7mFXM KlqmjA7vaaZFF3XK5mLbabUNZmSSLpvm9fXLLbkr6e3VzfWWzkRYLTyZL8SE78Bblg8dTxiFHkY8 eOdoQj4uNcTxQ8IFeAFksHE5otDmjesZngKtEUYt3GDgXCenVE8CyglPBhb4Ayim+9xokVJ2Cw4m sqOgrRBSgsNmZaLsDFPamBVY/xl4zs9QKHv3N+AVUSp7hyvYaufj76rjfGlZLfkXBxbd2YJH35/K aIs1tEBlJudlzxv643eBP/2S++8AAAD//wMAUEsDBBQABgAIAAAAIQDybmHk3gAAAAgBAAAPAAAA ZHJzL2Rvd25yZXYueG1sTI9NT8MwDIbvSPsPkSdxYwmTGG1pOvGxHtgBiYEQx7QxbbfGqZpsK/8e c4KbX73W48f5enK9OOEYOk8arhcKBFLtbUeNhve38ioBEaIha3pPqOEbA6yL2UVuMuvP9IqnXWwE QyhkRkMb45BJGeoWnQkLPyBx9+VHZyLHsZF2NGeGu14ulVpJZzriC60Z8LHF+rA7OqY8lw/pZv/y mWyftu6jKl2zSZ3Wl/Pp/g5ExCn+LcOvPqtDwU6VP5INouesFKtHHlIQ3C+TmxWISkOqbkEWufz/ QPEDAAD//wMAUEsBAi0AFAAGAAgAAAAhALaDOJL+AAAA4QEAABMAAAAAAAAAAAAAAAAAAAAAAFtD b250ZW50X1R5cGVzXS54bWxQSwECLQAUAAYACAAAACEAOP0h/9YAAACUAQAACwAAAAAAAAAAAAAA AAAvAQAAX3JlbHMvLnJlbHNQSwECLQAUAAYACAAAACEASkkBmcMBAADaAwAADgAAAAAAAAAAAAAA AAAuAgAAZHJzL2Uyb0RvYy54bWxQSwECLQAUAAYACAAAACEA8m5h5N4AAAAIAQAADwAAAAAAAAAA AAAAAAAdBAAAZHJzL2Rvd25yZXYueG1sUEsFBgAAAAAEAAQA8wAAACgFAAAAAA== " strokecolor="#5b9bd5 [3204]" strokeweight=".5pt">
                <v:stroke endarrow="block" joinstyle="miter"/>
              </v:shape>
            </w:pict>
          </mc:Fallback>
        </mc:AlternateContent>
      </w:r>
    </w:p>
    <w:p w14:paraId="15B1FA5A" w14:textId="4BC5B692" w:rsidR="005440A5" w:rsidRPr="00CE5F36" w:rsidRDefault="005440A5" w:rsidP="005440A5">
      <w:pPr>
        <w:rPr>
          <w:color w:val="000000" w:themeColor="text1"/>
        </w:rPr>
      </w:pPr>
    </w:p>
    <w:p w14:paraId="67DDFF06" w14:textId="7B5030BC" w:rsidR="005440A5" w:rsidRPr="00CE5F36" w:rsidRDefault="005440A5" w:rsidP="005440A5">
      <w:pPr>
        <w:rPr>
          <w:color w:val="000000" w:themeColor="text1"/>
        </w:rPr>
      </w:pPr>
    </w:p>
    <w:p w14:paraId="4A8D6916" w14:textId="4343D38D" w:rsidR="005440A5" w:rsidRPr="00CE5F36" w:rsidRDefault="005440A5" w:rsidP="005440A5">
      <w:pPr>
        <w:rPr>
          <w:color w:val="000000" w:themeColor="text1"/>
        </w:rPr>
      </w:pPr>
      <w:r>
        <w:rPr>
          <w:noProof/>
          <w:color w:val="000000" w:themeColor="text1"/>
        </w:rPr>
        <mc:AlternateContent>
          <mc:Choice Requires="wps">
            <w:drawing>
              <wp:anchor distT="0" distB="0" distL="114300" distR="114300" simplePos="0" relativeHeight="251883520" behindDoc="0" locked="0" layoutInCell="1" allowOverlap="1" wp14:anchorId="48F7068B" wp14:editId="2E2C9A09">
                <wp:simplePos x="0" y="0"/>
                <wp:positionH relativeFrom="column">
                  <wp:posOffset>-1402080</wp:posOffset>
                </wp:positionH>
                <wp:positionV relativeFrom="paragraph">
                  <wp:posOffset>200025</wp:posOffset>
                </wp:positionV>
                <wp:extent cx="457200" cy="434340"/>
                <wp:effectExtent l="0" t="0" r="19050" b="22860"/>
                <wp:wrapNone/>
                <wp:docPr id="850373664" name="Oval 155"/>
                <wp:cNvGraphicFramePr/>
                <a:graphic xmlns:a="http://schemas.openxmlformats.org/drawingml/2006/main">
                  <a:graphicData uri="http://schemas.microsoft.com/office/word/2010/wordprocessingShape">
                    <wps:wsp>
                      <wps:cNvSpPr/>
                      <wps:spPr>
                        <a:xfrm>
                          <a:off x="0" y="0"/>
                          <a:ext cx="457200" cy="43434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73FAA20" w14:textId="77777777" w:rsidR="005440A5" w:rsidRPr="00D04B6C" w:rsidRDefault="005440A5" w:rsidP="005440A5">
                            <w:pPr>
                              <w:jc w:val="center"/>
                              <w:rPr>
                                <w:color w:val="000000" w:themeColor="text1"/>
                              </w:rPr>
                            </w:pPr>
                            <w:r>
                              <w:rPr>
                                <w:color w:val="000000" w:themeColor="text1"/>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8F7068B" id="_x0000_s1174" style="position:absolute;left:0;text-align:left;margin-left:-110.4pt;margin-top:15.75pt;width:36pt;height:34.2pt;z-index:251883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" fillcolor="#5b9bd5 [3204]" strokecolor="#091723 [484]" strokeweight="1pt">
                <v:stroke joinstyle="miter"/>
                <v:textbox>
                  <w:txbxContent>
                    <w:p w14:paraId="673FAA20" w14:textId="77777777" w:rsidR="005440A5" w:rsidRPr="00D04B6C" w:rsidRDefault="005440A5" w:rsidP="005440A5">
                      <w:pPr>
                        <w:jc w:val="center"/>
                        <w:rPr>
                          <w:color w:val="000000" w:themeColor="text1"/>
                        </w:rPr>
                      </w:pPr>
                      <w:r>
                        <w:rPr>
                          <w:color w:val="000000" w:themeColor="text1"/>
                        </w:rPr>
                        <w:t>9</w:t>
                      </w:r>
                    </w:p>
                  </w:txbxContent>
                </v:textbox>
              </v:oval>
            </w:pict>
          </mc:Fallback>
        </mc:AlternateContent>
      </w:r>
      <w:r>
        <w:rPr>
          <w:noProof/>
          <w:color w:val="000000" w:themeColor="text1"/>
          <w:sz w:val="36"/>
          <w:szCs w:val="36"/>
          <w:u w:val="single"/>
        </w:rPr>
        <mc:AlternateContent>
          <mc:Choice Requires="wps">
            <w:drawing>
              <wp:anchor distT="0" distB="0" distL="114300" distR="114300" simplePos="0" relativeHeight="251881472" behindDoc="0" locked="0" layoutInCell="1" allowOverlap="1" wp14:anchorId="190486FF" wp14:editId="5544097B">
                <wp:simplePos x="0" y="0"/>
                <wp:positionH relativeFrom="column">
                  <wp:posOffset>3419475</wp:posOffset>
                </wp:positionH>
                <wp:positionV relativeFrom="paragraph">
                  <wp:posOffset>120015</wp:posOffset>
                </wp:positionV>
                <wp:extent cx="962025" cy="457200"/>
                <wp:effectExtent l="0" t="0" r="28575" b="19050"/>
                <wp:wrapNone/>
                <wp:docPr id="1402347598" name="Rectangle 154"/>
                <wp:cNvGraphicFramePr/>
                <a:graphic xmlns:a="http://schemas.openxmlformats.org/drawingml/2006/main">
                  <a:graphicData uri="http://schemas.microsoft.com/office/word/2010/wordprocessingShape">
                    <wps:wsp>
                      <wps:cNvSpPr/>
                      <wps:spPr>
                        <a:xfrm>
                          <a:off x="0" y="0"/>
                          <a:ext cx="962025"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6BD8F50" w14:textId="77777777" w:rsidR="005440A5" w:rsidRPr="00D04B6C" w:rsidRDefault="005440A5"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PHÍ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0486FF" id="_x0000_s1175" style="position:absolute;left:0;text-align:left;margin-left:269.25pt;margin-top:9.45pt;width:75.75pt;height:36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" fillcolor="#5b9bd5 [3204]" strokecolor="#091723 [484]" strokeweight="1pt">
                <v:textbox>
                  <w:txbxContent>
                    <w:p w14:paraId="76BD8F50" w14:textId="77777777" w:rsidR="005440A5" w:rsidRPr="00D04B6C" w:rsidRDefault="005440A5"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PHÍ</w:t>
                      </w:r>
                    </w:p>
                  </w:txbxContent>
                </v:textbox>
              </v:rect>
            </w:pict>
          </mc:Fallback>
        </mc:AlternateContent>
      </w:r>
      <w:r>
        <w:rPr>
          <w:noProof/>
          <w:color w:val="000000" w:themeColor="text1"/>
          <w:sz w:val="36"/>
          <w:szCs w:val="36"/>
          <w:u w:val="single"/>
        </w:rPr>
        <mc:AlternateContent>
          <mc:Choice Requires="wps">
            <w:drawing>
              <wp:anchor distT="0" distB="0" distL="114300" distR="114300" simplePos="0" relativeHeight="251879424" behindDoc="0" locked="0" layoutInCell="1" allowOverlap="1" wp14:anchorId="00FDFFC1" wp14:editId="3DB7F523">
                <wp:simplePos x="0" y="0"/>
                <wp:positionH relativeFrom="column">
                  <wp:posOffset>2305050</wp:posOffset>
                </wp:positionH>
                <wp:positionV relativeFrom="paragraph">
                  <wp:posOffset>129540</wp:posOffset>
                </wp:positionV>
                <wp:extent cx="962025" cy="457200"/>
                <wp:effectExtent l="0" t="0" r="28575" b="19050"/>
                <wp:wrapNone/>
                <wp:docPr id="501568190" name="Rectangle 154"/>
                <wp:cNvGraphicFramePr/>
                <a:graphic xmlns:a="http://schemas.openxmlformats.org/drawingml/2006/main">
                  <a:graphicData uri="http://schemas.microsoft.com/office/word/2010/wordprocessingShape">
                    <wps:wsp>
                      <wps:cNvSpPr/>
                      <wps:spPr>
                        <a:xfrm>
                          <a:off x="0" y="0"/>
                          <a:ext cx="962025"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6357D0F" w14:textId="77777777" w:rsidR="005440A5" w:rsidRPr="00D04B6C" w:rsidRDefault="005440A5"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KIỂNG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FDFFC1" id="_x0000_s1176" style="position:absolute;left:0;text-align:left;margin-left:181.5pt;margin-top:10.2pt;width:75.75pt;height:36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" fillcolor="#5b9bd5 [3204]" strokecolor="#091723 [484]" strokeweight="1pt">
                <v:textbox>
                  <w:txbxContent>
                    <w:p w14:paraId="06357D0F" w14:textId="77777777" w:rsidR="005440A5" w:rsidRPr="00D04B6C" w:rsidRDefault="005440A5"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KIỂNG</w:t>
                      </w:r>
                    </w:p>
                  </w:txbxContent>
                </v:textbox>
              </v:rect>
            </w:pict>
          </mc:Fallback>
        </mc:AlternateContent>
      </w:r>
      <w:r>
        <w:rPr>
          <w:noProof/>
          <w:color w:val="000000" w:themeColor="text1"/>
          <w:sz w:val="36"/>
          <w:szCs w:val="36"/>
          <w:u w:val="single"/>
        </w:rPr>
        <mc:AlternateContent>
          <mc:Choice Requires="wps">
            <w:drawing>
              <wp:anchor distT="0" distB="0" distL="114300" distR="114300" simplePos="0" relativeHeight="251877376" behindDoc="0" locked="0" layoutInCell="1" allowOverlap="1" wp14:anchorId="343ED005" wp14:editId="23EFB322">
                <wp:simplePos x="0" y="0"/>
                <wp:positionH relativeFrom="column">
                  <wp:posOffset>1247775</wp:posOffset>
                </wp:positionH>
                <wp:positionV relativeFrom="paragraph">
                  <wp:posOffset>139065</wp:posOffset>
                </wp:positionV>
                <wp:extent cx="962025" cy="457200"/>
                <wp:effectExtent l="0" t="0" r="28575" b="19050"/>
                <wp:wrapNone/>
                <wp:docPr id="247727084" name="Rectangle 154"/>
                <wp:cNvGraphicFramePr/>
                <a:graphic xmlns:a="http://schemas.openxmlformats.org/drawingml/2006/main">
                  <a:graphicData uri="http://schemas.microsoft.com/office/word/2010/wordprocessingShape">
                    <wps:wsp>
                      <wps:cNvSpPr/>
                      <wps:spPr>
                        <a:xfrm>
                          <a:off x="0" y="0"/>
                          <a:ext cx="962025"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7B2C631" w14:textId="77777777" w:rsidR="005440A5" w:rsidRPr="00D04B6C" w:rsidRDefault="005440A5"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RẬM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3ED005" id="_x0000_s1177" style="position:absolute;left:0;text-align:left;margin-left:98.25pt;margin-top:10.95pt;width:75.75pt;height:36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" fillcolor="#5b9bd5 [3204]" strokecolor="#091723 [484]" strokeweight="1pt">
                <v:textbox>
                  <w:txbxContent>
                    <w:p w14:paraId="47B2C631" w14:textId="77777777" w:rsidR="005440A5" w:rsidRPr="00D04B6C" w:rsidRDefault="005440A5"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RẬM</w:t>
                      </w:r>
                    </w:p>
                  </w:txbxContent>
                </v:textbox>
              </v:rect>
            </w:pict>
          </mc:Fallback>
        </mc:AlternateContent>
      </w:r>
      <w:r>
        <w:rPr>
          <w:noProof/>
          <w:color w:val="000000" w:themeColor="text1"/>
          <w:sz w:val="36"/>
          <w:szCs w:val="36"/>
          <w:u w:val="single"/>
        </w:rPr>
        <mc:AlternateContent>
          <mc:Choice Requires="wps">
            <w:drawing>
              <wp:anchor distT="0" distB="0" distL="114300" distR="114300" simplePos="0" relativeHeight="251875328" behindDoc="0" locked="0" layoutInCell="1" allowOverlap="1" wp14:anchorId="09C3473A" wp14:editId="05518889">
                <wp:simplePos x="0" y="0"/>
                <wp:positionH relativeFrom="column">
                  <wp:posOffset>190500</wp:posOffset>
                </wp:positionH>
                <wp:positionV relativeFrom="paragraph">
                  <wp:posOffset>129540</wp:posOffset>
                </wp:positionV>
                <wp:extent cx="971550" cy="457200"/>
                <wp:effectExtent l="0" t="0" r="19050" b="19050"/>
                <wp:wrapNone/>
                <wp:docPr id="834373635" name="Rectangle 154"/>
                <wp:cNvGraphicFramePr/>
                <a:graphic xmlns:a="http://schemas.openxmlformats.org/drawingml/2006/main">
                  <a:graphicData uri="http://schemas.microsoft.com/office/word/2010/wordprocessingShape">
                    <wps:wsp>
                      <wps:cNvSpPr/>
                      <wps:spPr>
                        <a:xfrm>
                          <a:off x="0" y="0"/>
                          <a:ext cx="97155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346BCFF" w14:textId="77777777" w:rsidR="005440A5" w:rsidRPr="00D04B6C" w:rsidRDefault="005440A5"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LƯƠNG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C3473A" id="_x0000_s1178" style="position:absolute;left:0;text-align:left;margin-left:15pt;margin-top:10.2pt;width:76.5pt;height:36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" fillcolor="#5b9bd5 [3204]" strokecolor="#091723 [484]" strokeweight="1pt">
                <v:textbox>
                  <w:txbxContent>
                    <w:p w14:paraId="7346BCFF" w14:textId="77777777" w:rsidR="005440A5" w:rsidRPr="00D04B6C" w:rsidRDefault="005440A5"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LƯƠNG</w:t>
                      </w:r>
                    </w:p>
                  </w:txbxContent>
                </v:textbox>
              </v:rect>
            </w:pict>
          </mc:Fallback>
        </mc:AlternateContent>
      </w:r>
      <w:r>
        <w:rPr>
          <w:noProof/>
          <w:color w:val="000000" w:themeColor="text1"/>
          <w:sz w:val="36"/>
          <w:szCs w:val="36"/>
          <w:u w:val="single"/>
        </w:rPr>
        <mc:AlternateContent>
          <mc:Choice Requires="wps">
            <w:drawing>
              <wp:anchor distT="0" distB="0" distL="114300" distR="114300" simplePos="0" relativeHeight="251873280" behindDoc="0" locked="0" layoutInCell="1" allowOverlap="1" wp14:anchorId="6E31F762" wp14:editId="02B2180E">
                <wp:simplePos x="0" y="0"/>
                <wp:positionH relativeFrom="column">
                  <wp:posOffset>-847724</wp:posOffset>
                </wp:positionH>
                <wp:positionV relativeFrom="paragraph">
                  <wp:posOffset>139065</wp:posOffset>
                </wp:positionV>
                <wp:extent cx="914400" cy="457200"/>
                <wp:effectExtent l="0" t="0" r="19050" b="19050"/>
                <wp:wrapNone/>
                <wp:docPr id="577436290" name="Rectangle 154"/>
                <wp:cNvGraphicFramePr/>
                <a:graphic xmlns:a="http://schemas.openxmlformats.org/drawingml/2006/main">
                  <a:graphicData uri="http://schemas.microsoft.com/office/word/2010/wordprocessingShape">
                    <wps:wsp>
                      <wps:cNvSpPr/>
                      <wps:spPr>
                        <a:xfrm>
                          <a:off x="0" y="0"/>
                          <a:ext cx="91440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4133B72" w14:textId="77777777" w:rsidR="005440A5" w:rsidRPr="00D04B6C" w:rsidRDefault="005440A5"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TẠO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31F762" id="_x0000_s1179" style="position:absolute;left:0;text-align:left;margin-left:-66.75pt;margin-top:10.95pt;width:1in;height:36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" fillcolor="#5b9bd5 [3204]" strokecolor="#091723 [484]" strokeweight="1pt">
                <v:textbox>
                  <w:txbxContent>
                    <w:p w14:paraId="14133B72" w14:textId="77777777" w:rsidR="005440A5" w:rsidRPr="00D04B6C" w:rsidRDefault="005440A5"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TẠO</w:t>
                      </w:r>
                    </w:p>
                  </w:txbxContent>
                </v:textbox>
              </v:rect>
            </w:pict>
          </mc:Fallback>
        </mc:AlternateContent>
      </w:r>
    </w:p>
    <w:p w14:paraId="2E055E04" w14:textId="36EA1BBD" w:rsidR="005440A5" w:rsidRPr="00CE5F36" w:rsidRDefault="005440A5" w:rsidP="005440A5">
      <w:pPr>
        <w:rPr>
          <w:color w:val="000000" w:themeColor="text1"/>
        </w:rPr>
      </w:pPr>
    </w:p>
    <w:p w14:paraId="5CBA3705" w14:textId="5630AFEF" w:rsidR="007779B2" w:rsidRPr="00CE5F36" w:rsidRDefault="00AB76E2" w:rsidP="00EA38AE">
      <w:pPr>
        <w:rPr>
          <w:rFonts w:ascii="Chu Nom Khai U" w:eastAsia="Chu Nom Khai U" w:hAnsi="Chu Nom Khai U" w:cs="Chu Nom Khai U"/>
          <w:color w:val="000000" w:themeColor="text1"/>
          <w:sz w:val="40"/>
          <w:szCs w:val="40"/>
        </w:rPr>
      </w:pPr>
      <w:r>
        <w:rPr>
          <w:noProof/>
          <w:color w:val="000000" w:themeColor="text1"/>
        </w:rPr>
        <mc:AlternateContent>
          <mc:Choice Requires="wps">
            <w:drawing>
              <wp:anchor distT="0" distB="0" distL="114300" distR="114300" simplePos="0" relativeHeight="251809792" behindDoc="0" locked="0" layoutInCell="1" allowOverlap="1" wp14:anchorId="24DA471B" wp14:editId="7FAFC3B4">
                <wp:simplePos x="0" y="0"/>
                <wp:positionH relativeFrom="column">
                  <wp:posOffset>1668780</wp:posOffset>
                </wp:positionH>
                <wp:positionV relativeFrom="paragraph">
                  <wp:posOffset>251460</wp:posOffset>
                </wp:positionV>
                <wp:extent cx="792480" cy="525780"/>
                <wp:effectExtent l="0" t="0" r="83820" b="64770"/>
                <wp:wrapNone/>
                <wp:docPr id="1026279653" name="Straight Arrow Connector 156"/>
                <wp:cNvGraphicFramePr/>
                <a:graphic xmlns:a="http://schemas.openxmlformats.org/drawingml/2006/main">
                  <a:graphicData uri="http://schemas.microsoft.com/office/word/2010/wordprocessingShape">
                    <wps:wsp>
                      <wps:cNvCnPr/>
                      <wps:spPr>
                        <a:xfrm>
                          <a:off x="0" y="0"/>
                          <a:ext cx="792480" cy="5257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18C7FA" id="Straight Arrow Connector 156" o:spid="_x0000_s1026" type="#_x0000_t32" style="position:absolute;margin-left:131.4pt;margin-top:19.8pt;width:62.4pt;height:41.4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S5QbHvAEAAM8DAAAOAAAAZHJzL2Uyb0RvYy54bWysU9uO0zAQfUfiHyy/06QVyy5R033oAi8I Vlw+wOuME0u+yR6a5O8ZO22KACGBeJn4MufMmePJ/n6yhp0gJu1dy7ebmjNw0nfa9S3/+uXtizvO EgrXCeMdtHyGxO8Pz5/tx9DAzg/edBAZkbjUjKHlA2JoqirJAaxIGx/A0aXy0QqkbeyrLoqR2K2p dnX9qhp97EL0ElKi04flkh8Kv1Ig8aNSCZCZlpM2LDGW+JRjddiLpo8iDFqeZYh/UGGFdlR0pXoQ KNi3qH+hslpGn7zCjfS28kppCaUH6mZb/9TN50EEKL2QOSmsNqX/Rys/nI7uMZINY0hNCo8xdzGp aPOX9LGpmDWvZsGETNLh7evdyzuyVNLVze7mltbEUl3BISZ8B96yvGh5wih0P+DRO0fP4uO2GCZO 7xMuwAsgVzYuRxTavHEdwznQ7GDUwvUGznVySnVVXVY4G1jgn0Ax3ZHOpUwZKDiayE6CRkFICQ63 KxNlZ5jSxqzAuuj7I/Ccn6FQhu1vwCuiVPYOV7DVzsffVcfpIlkt+RcHlr6zBU++m8t7Fmtoasqb nCc8j+WP+wK//oeH7wAAAP//AwBQSwMEFAAGAAgAAAAhAMSliEXeAAAACgEAAA8AAABkcnMvZG93 bnJldi54bWxMj8FOwzAMhu9IvENkJG4sJUNlK00nhMSOIAYHuGWNl1ZrnKrJ2sLTY07sZsuffn9/ uZl9J0YcYhtIw+0iA4FUB9uS0/Dx/nyzAhGTIWu6QKjhGyNsqsuL0hQ2TPSG4y45wSEUC6OhSakv pIx1g97EReiR+HYIgzeJ18FJO5iJw30nVZbl0puW+ENjenxqsD7uTl7Dq/scvaJtKw/rr5+te7HH ZkpaX1/Njw8gEs7pH4Y/fVaHip324UQ2ik6DyhWrJw3LdQ6CgeXqnoc9k0rdgaxKeV6h+gUAAP// AwBQSwECLQAUAAYACAAAACEAtoM4kv4AAADhAQAAEwAAAAAAAAAAAAAAAAAAAAAAW0NvbnRlbnRf VHlwZXNdLnhtbFBLAQItABQABgAIAAAAIQA4/SH/1gAAAJQBAAALAAAAAAAAAAAAAAAAAC8BAABf cmVscy8ucmVsc1BLAQItABQABgAIAAAAIQAS5QbHvAEAAM8DAAAOAAAAAAAAAAAAAAAAAC4CAABk cnMvZTJvRG9jLnhtbFBLAQItABQABgAIAAAAIQDEpYhF3gAAAAoBAAAPAAAAAAAAAAAAAAAAABYE AABkcnMvZG93bnJldi54bWxQSwUGAAAAAAQABADzAAAAIQUAAAAA " strokecolor="#5b9bd5 [3204]" strokeweight=".5pt">
                <v:stroke endarrow="block" joinstyle="miter"/>
              </v:shape>
            </w:pict>
          </mc:Fallback>
        </mc:AlternateContent>
      </w:r>
      <w:r>
        <w:rPr>
          <w:noProof/>
          <w:color w:val="000000" w:themeColor="text1"/>
        </w:rPr>
        <mc:AlternateContent>
          <mc:Choice Requires="wps">
            <w:drawing>
              <wp:anchor distT="0" distB="0" distL="114300" distR="114300" simplePos="0" relativeHeight="251893760" behindDoc="0" locked="0" layoutInCell="1" allowOverlap="1" wp14:anchorId="26C71DBA" wp14:editId="487AEE9B">
                <wp:simplePos x="0" y="0"/>
                <wp:positionH relativeFrom="column">
                  <wp:posOffset>-106680</wp:posOffset>
                </wp:positionH>
                <wp:positionV relativeFrom="paragraph">
                  <wp:posOffset>312420</wp:posOffset>
                </wp:positionV>
                <wp:extent cx="1657350" cy="441960"/>
                <wp:effectExtent l="38100" t="0" r="19050" b="72390"/>
                <wp:wrapNone/>
                <wp:docPr id="138644902" name="Straight Arrow Connector 156"/>
                <wp:cNvGraphicFramePr/>
                <a:graphic xmlns:a="http://schemas.openxmlformats.org/drawingml/2006/main">
                  <a:graphicData uri="http://schemas.microsoft.com/office/word/2010/wordprocessingShape">
                    <wps:wsp>
                      <wps:cNvCnPr/>
                      <wps:spPr>
                        <a:xfrm flipH="1">
                          <a:off x="0" y="0"/>
                          <a:ext cx="1657350" cy="4419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74E76A" id="Straight Arrow Connector 156" o:spid="_x0000_s1026" type="#_x0000_t32" style="position:absolute;margin-left:-8.4pt;margin-top:24.6pt;width:130.5pt;height:34.8pt;flip:x;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AbWH4xgEAANoDAAAOAAAAZHJzL2Uyb0RvYy54bWysU8uO1DAQvCPxD5bvTJJld4DRZPYwy+OA YMXjA7xOO7Hkl+xmkvw9bWcmiwAJgbi0HLuruqu6s7+drGEniEl71/JmU3MGTvpOu77lX7+8efaS s4TCdcJ4By2fIfHbw9Mn+zHs4MoP3nQQGZG4tBtDywfEsKuqJAewIm18AEePykcrkD5jX3VRjMRu TXVV19tq9LEL0UtIiW7vlkd+KPxKgcSPSiVAZlpOvWGJscSHHKvDXuz6KMKg5bkN8Q9dWKEdFV2p 7gQK9i3qX6isltEnr3Ajva28UlpC0UBqmvonNZ8HEaBoIXNSWG1K/49Wfjgd3X0kG8aQdincx6xi UtEyZXR4RzMtuqhTNhXb5tU2mJBJumy2Ny+e35C7kt6ur5tX2+JrtfBkvhATvgVvWT60PGEUuh/w 6J2jCfm41BCn9wmpEwJeABlsXI4otHntOoZzoDXCqIXrDeT5UXpOqR4FlBPOBhb4J1BMd7nRIqXs FhxNZCdBWyGkBIfNykTZGaa0MSuw/jPwnJ+hUPbub8ArolT2Dlew1c7H31XH6dKyWvIvDiy6swUP vpvLaIs1tEDFq/Oy5w398bvAH3/Jw3cAAAD//wMAUEsDBBQABgAIAAAAIQAHNN794AAAAAoBAAAP AAAAZHJzL2Rvd25yZXYueG1sTI9NT4NAEIbvJv6HzZh4axcIaQBZGj/KwR5MrMZ4XNgRUHaWsNsW /73jSW8zmTfPPG+5XewoTjj7wZGCeB2BQGqdGahT8PpSrzIQPmgyenSECr7Rw7a6vCh1YdyZnvF0 CJ1gCPlCK+hDmAopfduj1X7tJiS+fbjZ6sDr3Ekz6zPD7SiTKNpIqwfiD72e8L7H9utwtEx5rO/y 3efTe7Z/2Nu3prbdLrdKXV8ttzcgAi7hLwy/+qwOFTs17kjGi1HBKt6welCQ5gkIDiRpykPDyTjL QFal/F+h+gEAAP//AwBQSwECLQAUAAYACAAAACEAtoM4kv4AAADhAQAAEwAAAAAAAAAAAAAAAAAA AAAAW0NvbnRlbnRfVHlwZXNdLnhtbFBLAQItABQABgAIAAAAIQA4/SH/1gAAAJQBAAALAAAAAAAA AAAAAAAAAC8BAABfcmVscy8ucmVsc1BLAQItABQABgAIAAAAIQBAbWH4xgEAANoDAAAOAAAAAAAA AAAAAAAAAC4CAABkcnMvZTJvRG9jLnhtbFBLAQItABQABgAIAAAAIQAHNN794AAAAAoBAAAPAAAA AAAAAAAAAAAAACAEAABkcnMvZG93bnJldi54bWxQSwUGAAAAAAQABADzAAAALQUAAAAA " strokecolor="#5b9bd5 [3204]" strokeweight=".5pt">
                <v:stroke endarrow="block" joinstyle="miter"/>
              </v:shape>
            </w:pict>
          </mc:Fallback>
        </mc:AlternateContent>
      </w:r>
    </w:p>
    <w:bookmarkStart w:id="170" w:name="_Toc232777708"/>
    <w:bookmarkStart w:id="171" w:name="_Toc234572898"/>
    <w:p w14:paraId="478443F8" w14:textId="63FB7471" w:rsidR="005440A5" w:rsidRPr="00CE5F36" w:rsidRDefault="0089393E" w:rsidP="00EA38AE">
      <w:pPr>
        <w:pStyle w:val="Heading3"/>
        <w:rPr>
          <w:color w:val="000000" w:themeColor="text1"/>
          <w:sz w:val="36"/>
          <w:szCs w:val="36"/>
        </w:rPr>
      </w:pPr>
      <w:r>
        <w:rPr>
          <w:noProof/>
          <w:color w:val="000000" w:themeColor="text1"/>
        </w:rPr>
        <mc:AlternateContent>
          <mc:Choice Requires="wps">
            <w:drawing>
              <wp:anchor distT="0" distB="0" distL="114300" distR="114300" simplePos="0" relativeHeight="251932672" behindDoc="0" locked="0" layoutInCell="1" allowOverlap="1" wp14:anchorId="05995201" wp14:editId="2C035477">
                <wp:simplePos x="0" y="0"/>
                <wp:positionH relativeFrom="column">
                  <wp:posOffset>2994660</wp:posOffset>
                </wp:positionH>
                <wp:positionV relativeFrom="paragraph">
                  <wp:posOffset>882015</wp:posOffset>
                </wp:positionV>
                <wp:extent cx="1623060" cy="381000"/>
                <wp:effectExtent l="0" t="0" r="53340" b="76200"/>
                <wp:wrapNone/>
                <wp:docPr id="1003219060" name="Straight Arrow Connector 156"/>
                <wp:cNvGraphicFramePr/>
                <a:graphic xmlns:a="http://schemas.openxmlformats.org/drawingml/2006/main">
                  <a:graphicData uri="http://schemas.microsoft.com/office/word/2010/wordprocessingShape">
                    <wps:wsp>
                      <wps:cNvCnPr/>
                      <wps:spPr>
                        <a:xfrm>
                          <a:off x="0" y="0"/>
                          <a:ext cx="1623060" cy="381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FEC823" id="Straight Arrow Connector 156" o:spid="_x0000_s1026" type="#_x0000_t32" style="position:absolute;margin-left:235.8pt;margin-top:69.45pt;width:127.8pt;height:30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RI6WUvAEAANADAAAOAAAAZHJzL2Uyb0RvYy54bWysU9uO0zAQfUfiHyy/0yRdqVpFTfehC7wg WHH5AK8zTiz5Jntokr9n7LYpYpEQiJeJL3POzByf7B9ma9gJYtLedbzZ1JyBk77Xbuj4t6/v3txz llC4XhjvoOMLJP5weP1qP4UWtn70pofIiMSldgodHxFDW1VJjmBF2vgAji6Vj1YgbeNQ9VFMxG5N ta3rXTX52IfoJaREp4/nS34o/EqBxE9KJUBmOk69YYmxxOccq8NetEMUYdTy0ob4hy6s0I6KrlSP AgX7HvULKqtl9Mkr3EhvK6+UllBmoGma+pdpvowiQJmFxElhlSn9P1r58XR0T5FkmEJqU3iKeYpZ RZu/1B+bi1jLKhbMyCQdNrvtXb0jTSXd3d03dV3UrG7oEBO+B29ZXnQ8YRR6GPHonaN38bEpionT h4RUn4BXQC5tXI4otHnreoZLIPNg1MINBvKrUXpOqW5tlxUuBs7wz6CY7nOjpUxxFBxNZCdBXhBS gsNmZaLsDFPamBVY/xl4yc9QKG77G/CKKJW9wxVstfPxd9VxvraszvlXBc5zZwmefb+UBy3SkG2K VheLZ1/+vC/w2494+AEAAP//AwBQSwMEFAAGAAgAAAAhABgVI/rfAAAACwEAAA8AAABkcnMvZG93 bnJldi54bWxMj8FOwzAQRO9I/IO1SNyo04CaJo1TISR6BFE40Jsbb+Oo8TqK3STw9SwnOO7M0+xM uZ1dJ0YcQutJwXKRgECqvWmpUfDx/ny3BhGiJqM7T6jgCwNsq+urUhfGT/SG4z42gkMoFFqBjbEv pAy1RafDwvdI7J384HTkc2ikGfTE4a6TaZKspNMt8Qere3yyWJ/3F6fgtfkcXUq7Vp7yw/eueTFn O0Wlbm/mxw2IiHP8g+G3PleHijsd/YVMEJ2Ch2y5YpSN+3UOgokszVIQR1ZyVmRVyv8bqh8AAAD/ /wMAUEsBAi0AFAAGAAgAAAAhALaDOJL+AAAA4QEAABMAAAAAAAAAAAAAAAAAAAAAAFtDb250ZW50 X1R5cGVzXS54bWxQSwECLQAUAAYACAAAACEAOP0h/9YAAACUAQAACwAAAAAAAAAAAAAAAAAvAQAA X3JlbHMvLnJlbHNQSwECLQAUAAYACAAAACEAESOllLwBAADQAwAADgAAAAAAAAAAAAAAAAAuAgAA ZHJzL2Uyb0RvYy54bWxQSwECLQAUAAYACAAAACEAGBUj+t8AAAALAQAADwAAAAAAAAAAAAAAAAAW BAAAZHJzL2Rvd25yZXYueG1sUEsFBgAAAAAEAAQA8wAAACIFAAAAAA== " strokecolor="#5b9bd5 [3204]" strokeweight=".5pt">
                <v:stroke endarrow="block" joinstyle="miter"/>
              </v:shape>
            </w:pict>
          </mc:Fallback>
        </mc:AlternateContent>
      </w:r>
      <w:r>
        <w:rPr>
          <w:noProof/>
          <w:color w:val="000000" w:themeColor="text1"/>
        </w:rPr>
        <mc:AlternateContent>
          <mc:Choice Requires="wps">
            <w:drawing>
              <wp:anchor distT="0" distB="0" distL="114300" distR="114300" simplePos="0" relativeHeight="251928576" behindDoc="0" locked="0" layoutInCell="1" allowOverlap="1" wp14:anchorId="61935ECA" wp14:editId="5E46B8EC">
                <wp:simplePos x="0" y="0"/>
                <wp:positionH relativeFrom="column">
                  <wp:posOffset>2994660</wp:posOffset>
                </wp:positionH>
                <wp:positionV relativeFrom="paragraph">
                  <wp:posOffset>920115</wp:posOffset>
                </wp:positionV>
                <wp:extent cx="525780" cy="342900"/>
                <wp:effectExtent l="0" t="0" r="45720" b="57150"/>
                <wp:wrapNone/>
                <wp:docPr id="1174812193" name="Straight Arrow Connector 156"/>
                <wp:cNvGraphicFramePr/>
                <a:graphic xmlns:a="http://schemas.openxmlformats.org/drawingml/2006/main">
                  <a:graphicData uri="http://schemas.microsoft.com/office/word/2010/wordprocessingShape">
                    <wps:wsp>
                      <wps:cNvCnPr/>
                      <wps:spPr>
                        <a:xfrm>
                          <a:off x="0" y="0"/>
                          <a:ext cx="525780" cy="342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B0DF20C" id="Straight Arrow Connector 156" o:spid="_x0000_s1026" type="#_x0000_t32" style="position:absolute;margin-left:235.8pt;margin-top:72.45pt;width:41.4pt;height:27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ojSwevgEAAM8DAAAOAAAAZHJzL2Uyb0RvYy54bWysU9uO0zAQfUfiHyy/06SFhSVqug9d4AXB issHeJ1xYsk32UOT/D1jp00RICQQLxNf5sycOT7Z303WsBPEpL1r+XZTcwZO+k67vuVfv7x9dstZ QuE6YbyDls+Q+N3h6ZP9GBrY+cGbDiKjIi41Y2j5gBiaqkpyACvSxgdwdKl8tAJpG/uqi2Kk6tZU u7p+WY0+diF6CSnR6f1yyQ+lvlIg8aNSCZCZlhM3LDGW+JhjddiLpo8iDFqeaYh/YGGFdtR0LXUv ULBvUf9SymoZffIKN9LbyiulJZQZaJpt/dM0nwcRoMxC4qSwypT+X1n54XR0D5FkGENqUniIeYpJ RZu/xI9NRax5FQsmZJIOb3Y3r25JUklXz1/sXtdFzOoKDjHhO/CW5UXLE0ah+wGP3jl6Fh+3RTBx ep+Q2hPwAsidjcsRhTZvXMdwDuQdjFq43kB+NErPKdWVdVnhbGCBfwLFdEc8lzbFUHA0kZ0EWUFI CQ63ayXKzjCljVmBdeH3R+A5P0OhmO1vwCuidPYOV7DVzsffdcfpQlkt+RcFlrmzBI++m8t7FmnI NUWrs8OzLX/cF/j1Pzx8BwAA//8DAFBLAwQUAAYACAAAACEAYztlLOAAAAALAQAADwAAAGRycy9k b3ducmV2LnhtbEyPwU7DMAyG70i8Q2QkbizdlI21azohJHYEMTiwW9ZkSbXGqZqsLTw95sSO9v/p 9+dyO/mWDaaPTUAJ81kGzGAddINWwufHy8MaWEwKtWoDGgnfJsK2ur0pVaHDiO9m2CfLqARjoSS4 lLqC81g741Wchc4gZafQe5Vo7C3XvRqp3Ld8kWUr7lWDdMGpzjw7U5/3Fy/hzX4NfoG7hp/yw8/O vuqzG5OU93fT0wZYMlP6h+FPn9ShIqdjuKCOrJUgHucrQikQIgdGxHIpBLAjbfJ1Drwq+fUP1S8A AAD//wMAUEsBAi0AFAAGAAgAAAAhALaDOJL+AAAA4QEAABMAAAAAAAAAAAAAAAAAAAAAAFtDb250 ZW50X1R5cGVzXS54bWxQSwECLQAUAAYACAAAACEAOP0h/9YAAACUAQAACwAAAAAAAAAAAAAAAAAv AQAAX3JlbHMvLnJlbHNQSwECLQAUAAYACAAAACEAaI0sHr4BAADPAwAADgAAAAAAAAAAAAAAAAAu AgAAZHJzL2Uyb0RvYy54bWxQSwECLQAUAAYACAAAACEAYztlLOAAAAALAQAADwAAAAAAAAAAAAAA AAAYBAAAZHJzL2Rvd25yZXYueG1sUEsFBgAAAAAEAAQA8wAAACUFAAAAAA== " strokecolor="#5b9bd5 [3204]" strokeweight=".5pt">
                <v:stroke endarrow="block" joinstyle="miter"/>
              </v:shape>
            </w:pict>
          </mc:Fallback>
        </mc:AlternateContent>
      </w:r>
      <w:r>
        <w:rPr>
          <w:noProof/>
          <w:color w:val="000000" w:themeColor="text1"/>
        </w:rPr>
        <mc:AlternateContent>
          <mc:Choice Requires="wps">
            <w:drawing>
              <wp:anchor distT="0" distB="0" distL="114300" distR="114300" simplePos="0" relativeHeight="251924480" behindDoc="0" locked="0" layoutInCell="1" allowOverlap="1" wp14:anchorId="0844ACE4" wp14:editId="67D371A0">
                <wp:simplePos x="0" y="0"/>
                <wp:positionH relativeFrom="column">
                  <wp:posOffset>2910839</wp:posOffset>
                </wp:positionH>
                <wp:positionV relativeFrom="paragraph">
                  <wp:posOffset>882015</wp:posOffset>
                </wp:positionV>
                <wp:extent cx="46355" cy="403860"/>
                <wp:effectExtent l="57150" t="0" r="48895" b="53340"/>
                <wp:wrapNone/>
                <wp:docPr id="214419592" name="Straight Arrow Connector 156"/>
                <wp:cNvGraphicFramePr/>
                <a:graphic xmlns:a="http://schemas.openxmlformats.org/drawingml/2006/main">
                  <a:graphicData uri="http://schemas.microsoft.com/office/word/2010/wordprocessingShape">
                    <wps:wsp>
                      <wps:cNvCnPr/>
                      <wps:spPr>
                        <a:xfrm flipH="1">
                          <a:off x="0" y="0"/>
                          <a:ext cx="46355" cy="4038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8D992E" id="Straight Arrow Connector 156" o:spid="_x0000_s1026" type="#_x0000_t32" style="position:absolute;margin-left:229.2pt;margin-top:69.45pt;width:3.65pt;height:31.8pt;flip:x;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szUxcxgEAANgDAAAOAAAAZHJzL2Uyb0RvYy54bWysU8mO2zAMvRfoPwi6N3ZmCQZGnDlkuhyK dtDlAzQyZQvQBomN7b8vJSeeoi0KtOiFkCW+x8dHen8/WcNOEJP2ruXbTc0ZOOk77fqWf/3y5tUd ZwmF64TxDlo+Q+L3h5cv9mNo4MoP3nQQGZG41Iyh5QNiaKoqyQGsSBsfwNGj8tEKpM/YV10UI7Fb U13V9a4afexC9BJSotuH5ZEfCr9SIPGjUgmQmZaTNiwxlviUY3XYi6aPIgxanmWIf1BhhXZUdKV6 ECjYt6h/obJaRp+8wo30tvJKaQmlB+pmW//UzedBBCi9kDkprDal/0crP5yO7jGSDWNITQqPMXcx qWiZMjq8o5mWvkgpm4pt82obTMgkXd7srm9vOZP0clNf3+2Kq9XCktlCTPgWvGX50PKEUeh+wKN3 jubj41JBnN4nJB0EvAAy2LgcUWjz2nUM50BLhFEL1xvI06P0nFI9yy8nnA0s8E+gmO5I5lKmbBYc TWQnQTshpASH25WJsjNMaWNWYF0c+CPwnJ+hULbub8ArolT2Dlew1c7H31XH6SJZLfkXB5a+swVP vpvLYIs1tD7Fq/Oq5/388bvAn3/Iw3cAAAD//wMAUEsDBBQABgAIAAAAIQAbF+024gAAAAsBAAAP AAAAZHJzL2Rvd25yZXYueG1sTI9NT4NAEIbvJv6HzZh4s4sILSBL40c52IOJrTEeFxgBZWcJu23x 3zue9Dh53zzvM/l6NoM44uR6SwquFwEIpNo2PbUKXvflVQLCeU2NHiyhgm90sC7Oz3KdNfZEL3jc +VYwhFymFXTej5mUru7QaLewIxJnH3Yy2vM5tbKZ9InhZpBhECyl0T3xQqdHfOiw/todDFOeyvt0 8/n8nmwft+atKk27SY1Slxfz3S0Ij7P/K8OvPqtDwU6VPVDjxKAgipOIqxzcJCkIbkTLeAWiUhAG YQyyyOX/H4ofAAAA//8DAFBLAQItABQABgAIAAAAIQC2gziS/gAAAOEBAAATAAAAAAAAAAAAAAAA AAAAAABbQ29udGVudF9UeXBlc10ueG1sUEsBAi0AFAAGAAgAAAAhADj9If/WAAAAlAEAAAsAAAAA AAAAAAAAAAAALwEAAF9yZWxzLy5yZWxzUEsBAi0AFAAGAAgAAAAhAGzNTFzGAQAA2AMAAA4AAAAA AAAAAAAAAAAALgIAAGRycy9lMm9Eb2MueG1sUEsBAi0AFAAGAAgAAAAhABsX7TbiAAAACwEAAA8A AAAAAAAAAAAAAAAAIAQAAGRycy9kb3ducmV2LnhtbFBLBQYAAAAABAAEAPMAAAAvBQAAAAA= " strokecolor="#5b9bd5 [3204]" strokeweight=".5pt">
                <v:stroke endarrow="block" joinstyle="miter"/>
              </v:shape>
            </w:pict>
          </mc:Fallback>
        </mc:AlternateContent>
      </w:r>
      <w:r>
        <w:rPr>
          <w:noProof/>
          <w:color w:val="000000" w:themeColor="text1"/>
          <w:sz w:val="36"/>
          <w:szCs w:val="36"/>
          <w:u w:val="single"/>
        </w:rPr>
        <mc:AlternateContent>
          <mc:Choice Requires="wps">
            <w:drawing>
              <wp:anchor distT="0" distB="0" distL="114300" distR="114300" simplePos="0" relativeHeight="251916288" behindDoc="0" locked="0" layoutInCell="1" allowOverlap="1" wp14:anchorId="6F0F1ECB" wp14:editId="4231EA85">
                <wp:simplePos x="0" y="0"/>
                <wp:positionH relativeFrom="column">
                  <wp:posOffset>2461260</wp:posOffset>
                </wp:positionH>
                <wp:positionV relativeFrom="paragraph">
                  <wp:posOffset>424815</wp:posOffset>
                </wp:positionV>
                <wp:extent cx="914400" cy="457200"/>
                <wp:effectExtent l="0" t="0" r="19050" b="19050"/>
                <wp:wrapNone/>
                <wp:docPr id="1457671003" name="Rectangle 154"/>
                <wp:cNvGraphicFramePr/>
                <a:graphic xmlns:a="http://schemas.openxmlformats.org/drawingml/2006/main">
                  <a:graphicData uri="http://schemas.microsoft.com/office/word/2010/wordprocessingShape">
                    <wps:wsp>
                      <wps:cNvSpPr/>
                      <wps:spPr>
                        <a:xfrm>
                          <a:off x="0" y="0"/>
                          <a:ext cx="91440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3161C4E" w14:textId="1B42358D" w:rsidR="00AB76E2" w:rsidRPr="00D04B6C" w:rsidRDefault="00AB76E2"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CHÂU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0F1ECB" id="_x0000_s1180" style="position:absolute;left:0;text-align:left;margin-left:193.8pt;margin-top:33.45pt;width:1in;height:36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" fillcolor="#5b9bd5 [3204]" strokecolor="#091723 [484]" strokeweight="1pt">
                <v:textbox>
                  <w:txbxContent>
                    <w:p w14:paraId="63161C4E" w14:textId="1B42358D" w:rsidR="00AB76E2" w:rsidRPr="00D04B6C" w:rsidRDefault="00AB76E2"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CHÂU</w:t>
                      </w:r>
                    </w:p>
                  </w:txbxContent>
                </v:textbox>
              </v:rect>
            </w:pict>
          </mc:Fallback>
        </mc:AlternateContent>
      </w:r>
      <w:r>
        <w:rPr>
          <w:noProof/>
          <w:color w:val="000000" w:themeColor="text1"/>
        </w:rPr>
        <mc:AlternateContent>
          <mc:Choice Requires="wps">
            <w:drawing>
              <wp:anchor distT="0" distB="0" distL="114300" distR="114300" simplePos="0" relativeHeight="251934720" behindDoc="0" locked="0" layoutInCell="1" allowOverlap="1" wp14:anchorId="14EA3E10" wp14:editId="16CC2B48">
                <wp:simplePos x="0" y="0"/>
                <wp:positionH relativeFrom="column">
                  <wp:posOffset>-1470660</wp:posOffset>
                </wp:positionH>
                <wp:positionV relativeFrom="paragraph">
                  <wp:posOffset>447675</wp:posOffset>
                </wp:positionV>
                <wp:extent cx="525780" cy="434340"/>
                <wp:effectExtent l="0" t="0" r="26670" b="22860"/>
                <wp:wrapNone/>
                <wp:docPr id="1833384865" name="Oval 155"/>
                <wp:cNvGraphicFramePr/>
                <a:graphic xmlns:a="http://schemas.openxmlformats.org/drawingml/2006/main">
                  <a:graphicData uri="http://schemas.microsoft.com/office/word/2010/wordprocessingShape">
                    <wps:wsp>
                      <wps:cNvSpPr/>
                      <wps:spPr>
                        <a:xfrm>
                          <a:off x="0" y="0"/>
                          <a:ext cx="525780" cy="43434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677DC68" w14:textId="39DE21A6" w:rsidR="00E91E1C" w:rsidRPr="00D04B6C" w:rsidRDefault="00E91E1C" w:rsidP="005440A5">
                            <w:pPr>
                              <w:jc w:val="center"/>
                              <w:rPr>
                                <w:color w:val="000000" w:themeColor="text1"/>
                              </w:rPr>
                            </w:pPr>
                            <w:r>
                              <w:rPr>
                                <w:color w:val="000000" w:themeColor="text1"/>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4EA3E10" id="_x0000_s1181" style="position:absolute;left:0;text-align:left;margin-left:-115.8pt;margin-top:35.25pt;width:41.4pt;height:34.2pt;z-index:251934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" fillcolor="#5b9bd5 [3204]" strokecolor="#091723 [484]" strokeweight="1pt">
                <v:stroke joinstyle="miter"/>
                <v:textbox>
                  <w:txbxContent>
                    <w:p w14:paraId="3677DC68" w14:textId="39DE21A6" w:rsidR="00E91E1C" w:rsidRPr="00D04B6C" w:rsidRDefault="00E91E1C" w:rsidP="005440A5">
                      <w:pPr>
                        <w:jc w:val="center"/>
                        <w:rPr>
                          <w:color w:val="000000" w:themeColor="text1"/>
                        </w:rPr>
                      </w:pPr>
                      <w:r>
                        <w:rPr>
                          <w:color w:val="000000" w:themeColor="text1"/>
                        </w:rPr>
                        <w:t>10</w:t>
                      </w:r>
                    </w:p>
                  </w:txbxContent>
                </v:textbox>
              </v:oval>
            </w:pict>
          </mc:Fallback>
        </mc:AlternateContent>
      </w:r>
      <w:r>
        <w:rPr>
          <w:noProof/>
          <w:color w:val="000000" w:themeColor="text1"/>
        </w:rPr>
        <mc:AlternateContent>
          <mc:Choice Requires="wps">
            <w:drawing>
              <wp:anchor distT="0" distB="0" distL="114300" distR="114300" simplePos="0" relativeHeight="251920384" behindDoc="0" locked="0" layoutInCell="1" allowOverlap="1" wp14:anchorId="326E2AC8" wp14:editId="3CCC3022">
                <wp:simplePos x="0" y="0"/>
                <wp:positionH relativeFrom="column">
                  <wp:posOffset>-107314</wp:posOffset>
                </wp:positionH>
                <wp:positionV relativeFrom="paragraph">
                  <wp:posOffset>866775</wp:posOffset>
                </wp:positionV>
                <wp:extent cx="929640" cy="464820"/>
                <wp:effectExtent l="0" t="0" r="80010" b="49530"/>
                <wp:wrapNone/>
                <wp:docPr id="1128341804" name="Straight Arrow Connector 156"/>
                <wp:cNvGraphicFramePr/>
                <a:graphic xmlns:a="http://schemas.openxmlformats.org/drawingml/2006/main">
                  <a:graphicData uri="http://schemas.microsoft.com/office/word/2010/wordprocessingShape">
                    <wps:wsp>
                      <wps:cNvCnPr/>
                      <wps:spPr>
                        <a:xfrm>
                          <a:off x="0" y="0"/>
                          <a:ext cx="929640" cy="4648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F15FD38" id="Straight Arrow Connector 156" o:spid="_x0000_s1026" type="#_x0000_t32" style="position:absolute;margin-left:-8.45pt;margin-top:68.25pt;width:73.2pt;height:36.6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eTQnevgEAAM8DAAAOAAAAZHJzL2Uyb0RvYy54bWysU9uO0zAQfUfiHyy/06RVVe1WTfehC7wg WAH7AV5nnFjyTfbQJH/P2GlTBAgJxMvElzkzZ45PDg+jNewMMWnvGr5e1ZyBk77Vrmv489d3b+44 SyhcK4x30PAJEn84vn51GMIeNr73poXIqIhL+yE0vEcM+6pKsgcr0soHcHSpfLQCaRu7qo1ioOrW VJu63lWDj22IXkJKdPo4X/Jjqa8USPykVAJkpuHEDUuMJb7kWB0PYt9FEXotLzTEP7CwQjtqupR6 FCjYt6h/KWW1jD55hSvpbeWV0hLKDDTNuv5pmi+9CFBmIXFSWGRK/6+s/Hg+uadIMgwh7VN4inmK UUWbv8SPjUWsaRELRmSSDu8397stSSrparvb3m2KmNUNHGLC9+Aty4uGJ4xCdz2evHP0LD6ui2Di /CEhtSfgFZA7G5cjCm3eupbhFMg7GLVwnYH8aJSeU6ob67LCycAM/wyK6ZZ4zm2KoeBkIjsLsoKQ Ehyul0qUnWFKG7MA68Lvj8BLfoZCMdvfgBdE6ewdLmCrnY+/647jlbKa868KzHNnCV58O5X3LNKQ a4pWF4dnW/64L/Dbf3j8DgAA//8DAFBLAwQUAAYACAAAACEAF1zQGd8AAAALAQAADwAAAGRycy9k b3ducmV2LnhtbEyPwU7DMAyG70i8Q2Qkblu6Igrtmk4IiR1BDA7sljVeU61xqiZrC0+Pd4Kbrf/T 78/lZnadGHEIrScFq2UCAqn2pqVGwefHy+IRRIiajO48oYJvDLCprq9KXRg/0TuOu9gILqFQaAU2 xr6QMtQWnQ5L3yNxdvSD05HXoZFm0BOXu06mSZJJp1viC1b3+GyxPu3OTsFb8zW6lLatPOb7n23z ak52ikrd3sxPaxAR5/gHw0Wf1aFip4M/kwmiU7BYZTmjHNxl9yAuRJrzcFCQJvkDyKqU/3+ofgEA AP//AwBQSwECLQAUAAYACAAAACEAtoM4kv4AAADhAQAAEwAAAAAAAAAAAAAAAAAAAAAAW0NvbnRl bnRfVHlwZXNdLnhtbFBLAQItABQABgAIAAAAIQA4/SH/1gAAAJQBAAALAAAAAAAAAAAAAAAAAC8B AABfcmVscy8ucmVsc1BLAQItABQABgAIAAAAIQBeTQnevgEAAM8DAAAOAAAAAAAAAAAAAAAAAC4C AABkcnMvZTJvRG9jLnhtbFBLAQItABQABgAIAAAAIQAXXNAZ3wAAAAsBAAAPAAAAAAAAAAAAAAAA ABgEAABkcnMvZG93bnJldi54bWxQSwUGAAAAAAQABADzAAAAJAUAAAAA " strokecolor="#5b9bd5 [3204]" strokeweight=".5pt">
                <v:stroke endarrow="block" joinstyle="miter"/>
              </v:shape>
            </w:pict>
          </mc:Fallback>
        </mc:AlternateContent>
      </w:r>
      <w:r>
        <w:rPr>
          <w:noProof/>
          <w:color w:val="000000" w:themeColor="text1"/>
        </w:rPr>
        <mc:AlternateContent>
          <mc:Choice Requires="wps">
            <w:drawing>
              <wp:anchor distT="0" distB="0" distL="114300" distR="114300" simplePos="0" relativeHeight="251889664" behindDoc="0" locked="0" layoutInCell="1" allowOverlap="1" wp14:anchorId="79CA8B5B" wp14:editId="1FD70115">
                <wp:simplePos x="0" y="0"/>
                <wp:positionH relativeFrom="column">
                  <wp:posOffset>-144780</wp:posOffset>
                </wp:positionH>
                <wp:positionV relativeFrom="paragraph">
                  <wp:posOffset>866775</wp:posOffset>
                </wp:positionV>
                <wp:extent cx="45719" cy="441960"/>
                <wp:effectExtent l="38100" t="0" r="69215" b="53340"/>
                <wp:wrapNone/>
                <wp:docPr id="1367974631" name="Straight Arrow Connector 156"/>
                <wp:cNvGraphicFramePr/>
                <a:graphic xmlns:a="http://schemas.openxmlformats.org/drawingml/2006/main">
                  <a:graphicData uri="http://schemas.microsoft.com/office/word/2010/wordprocessingShape">
                    <wps:wsp>
                      <wps:cNvCnPr/>
                      <wps:spPr>
                        <a:xfrm>
                          <a:off x="0" y="0"/>
                          <a:ext cx="45719" cy="4419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537F26" id="Straight Arrow Connector 156" o:spid="_x0000_s1026" type="#_x0000_t32" style="position:absolute;margin-left:-11.4pt;margin-top:68.25pt;width:3.6pt;height:34.8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GHZA3vgEAAM4DAAAOAAAAZHJzL2Uyb0RvYy54bWysU9uO0zAQfUfiHyy/0ySrsrBR033oAi8I Vlw+wOuME0u+yR6a5O8Zu22KACGBeJn4MmfmzPHJ7n62hh0hJu1dx5tNzRk46Xvtho5//fL2xWvO EgrXC+MddHyBxO/3z5/tptDCjR+96SEyKuJSO4WOj4ihraokR7AibXwAR5fKRyuQtnGo+igmqm5N dVPXt9XkYx+il5ASnT6cLvm+1FcKJH5UKgEy03HihiXGEp9yrPY70Q5RhFHLMw3xDyys0I6arqUe BAr2LepfSlkto09e4UZ6W3mltIQyA03T1D9N83kUAcosJE4Kq0zp/5WVH44H9xhJhimkNoXHmKeY VbT5S/zYXMRaVrFgRibpcPvyVXPHmaSb7ba5uy1aVldsiAnfgbcsLzqeMAo9jHjwztGr+NgUvcTx fULqTsALIDc2LkcU2rxxPcMlkHUwauEGA/nNKD2nVFfSZYWLgRP8Eyime6J5alP8BAcT2VGQE4SU 4LBZK1F2hiltzAqsC78/As/5GQrFa38DXhGls3e4gq12Pv6uO84XyuqUf1HgNHeW4Mn3S3nOIg2Z pmh1Nnh25Y/7Ar/+hvvvAAAA//8DAFBLAwQUAAYACAAAACEAl08Oot8AAAALAQAADwAAAGRycy9k b3ducmV2LnhtbEyPMU/DMBSEdyT+g/UqsaVOjBpBGqdCSHQEURhgc2PXjho/R7GbBH49jwnG053u vqt3i+/ZZMbYBZRQrHNgBtugO7QS3t+esjtgMSnUqg9oJHyZCLvm+qpWlQ4zvprpkCyjEoyVkuBS GirOY+uMV3EdBoPkncLoVSI5Wq5HNVO577nI85J71SEtODWYR2fa8+HiJbzYj8kL3Hf8dP/5vbfP +uzmJOXNannYAktmSX9h+MUndGiI6RguqCPrJWRCEHoi47bcAKNEVmxKYEcJIi8L4E3N/39ofgAA AP//AwBQSwECLQAUAAYACAAAACEAtoM4kv4AAADhAQAAEwAAAAAAAAAAAAAAAAAAAAAAW0NvbnRl bnRfVHlwZXNdLnhtbFBLAQItABQABgAIAAAAIQA4/SH/1gAAAJQBAAALAAAAAAAAAAAAAAAAAC8B AABfcmVscy8ucmVsc1BLAQItABQABgAIAAAAIQDGHZA3vgEAAM4DAAAOAAAAAAAAAAAAAAAAAC4C AABkcnMvZTJvRG9jLnhtbFBLAQItABQABgAIAAAAIQCXTw6i3wAAAAsBAAAPAAAAAAAAAAAAAAAA ABgEAABkcnMvZG93bnJldi54bWxQSwUGAAAAAAQABADzAAAAJAUAAAAA " strokecolor="#5b9bd5 [3204]" strokeweight=".5pt">
                <v:stroke endarrow="block" joinstyle="miter"/>
              </v:shape>
            </w:pict>
          </mc:Fallback>
        </mc:AlternateContent>
      </w:r>
      <w:r>
        <w:rPr>
          <w:noProof/>
          <w:color w:val="000000" w:themeColor="text1"/>
          <w:sz w:val="36"/>
          <w:szCs w:val="36"/>
          <w:u w:val="single"/>
        </w:rPr>
        <mc:AlternateContent>
          <mc:Choice Requires="wps">
            <w:drawing>
              <wp:anchor distT="0" distB="0" distL="114300" distR="114300" simplePos="0" relativeHeight="251895808" behindDoc="0" locked="0" layoutInCell="1" allowOverlap="1" wp14:anchorId="4137FBFF" wp14:editId="2F207F22">
                <wp:simplePos x="0" y="0"/>
                <wp:positionH relativeFrom="column">
                  <wp:posOffset>-572770</wp:posOffset>
                </wp:positionH>
                <wp:positionV relativeFrom="paragraph">
                  <wp:posOffset>424815</wp:posOffset>
                </wp:positionV>
                <wp:extent cx="914400" cy="457200"/>
                <wp:effectExtent l="0" t="0" r="19050" b="19050"/>
                <wp:wrapNone/>
                <wp:docPr id="1399031025" name="Rectangle 154"/>
                <wp:cNvGraphicFramePr/>
                <a:graphic xmlns:a="http://schemas.openxmlformats.org/drawingml/2006/main">
                  <a:graphicData uri="http://schemas.microsoft.com/office/word/2010/wordprocessingShape">
                    <wps:wsp>
                      <wps:cNvSpPr/>
                      <wps:spPr>
                        <a:xfrm>
                          <a:off x="0" y="0"/>
                          <a:ext cx="91440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8890465" w14:textId="61D836A0" w:rsidR="005440A5" w:rsidRPr="00D04B6C" w:rsidRDefault="005440A5"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NHÂN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37FBFF" id="_x0000_s1182" style="position:absolute;left:0;text-align:left;margin-left:-45.1pt;margin-top:33.45pt;width:1in;height:36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" fillcolor="#5b9bd5 [3204]" strokecolor="#091723 [484]" strokeweight="1pt">
                <v:textbox>
                  <w:txbxContent>
                    <w:p w14:paraId="68890465" w14:textId="61D836A0" w:rsidR="005440A5" w:rsidRPr="00D04B6C" w:rsidRDefault="005440A5"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NHÂN</w:t>
                      </w:r>
                    </w:p>
                  </w:txbxContent>
                </v:textbox>
              </v:rect>
            </w:pict>
          </mc:Fallback>
        </mc:AlternateContent>
      </w:r>
      <w:bookmarkEnd w:id="170"/>
      <w:bookmarkEnd w:id="171"/>
      <w:r>
        <w:rPr>
          <w:color w:val="000000" w:themeColor="text1"/>
          <w:sz w:val="36"/>
          <w:szCs w:val="36"/>
        </w:rPr>
        <w:br/>
      </w:r>
    </w:p>
    <w:p w14:paraId="343C9C0E" w14:textId="08D9377E" w:rsidR="005440A5" w:rsidRPr="00CE5F36" w:rsidRDefault="004E6D00">
      <w:pPr>
        <w:widowControl/>
        <w:jc w:val="left"/>
        <w:rPr>
          <w:b/>
          <w:bCs/>
          <w:color w:val="000000" w:themeColor="text1"/>
          <w:sz w:val="36"/>
          <w:szCs w:val="36"/>
        </w:rPr>
      </w:pPr>
      <w:r>
        <w:rPr>
          <w:noProof/>
          <w:color w:val="000000" w:themeColor="text1"/>
          <w:sz w:val="36"/>
          <w:szCs w:val="36"/>
          <w:u w:val="single"/>
        </w:rPr>
        <mc:AlternateContent>
          <mc:Choice Requires="wps">
            <w:drawing>
              <wp:anchor distT="0" distB="0" distL="114300" distR="114300" simplePos="0" relativeHeight="251979776" behindDoc="0" locked="0" layoutInCell="1" allowOverlap="1" wp14:anchorId="2B6DB636" wp14:editId="47E6AF07">
                <wp:simplePos x="0" y="0"/>
                <wp:positionH relativeFrom="column">
                  <wp:posOffset>4380865</wp:posOffset>
                </wp:positionH>
                <wp:positionV relativeFrom="paragraph">
                  <wp:posOffset>2490470</wp:posOffset>
                </wp:positionV>
                <wp:extent cx="762000" cy="457200"/>
                <wp:effectExtent l="0" t="0" r="19050" b="19050"/>
                <wp:wrapNone/>
                <wp:docPr id="1845085096" name="Rectangle 154"/>
                <wp:cNvGraphicFramePr/>
                <a:graphic xmlns:a="http://schemas.openxmlformats.org/drawingml/2006/main">
                  <a:graphicData uri="http://schemas.microsoft.com/office/word/2010/wordprocessingShape">
                    <wps:wsp>
                      <wps:cNvSpPr/>
                      <wps:spPr>
                        <a:xfrm>
                          <a:off x="0" y="0"/>
                          <a:ext cx="76200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DD71666" w14:textId="431ACCB6" w:rsidR="004E6D00" w:rsidRPr="00D04B6C" w:rsidRDefault="004E6D00"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BẢY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6DB636" id="_x0000_s1183" style="position:absolute;margin-left:344.95pt;margin-top:196.1pt;width:60pt;height:36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" fillcolor="#5b9bd5 [3204]" strokecolor="#091723 [484]" strokeweight="1pt">
                <v:textbox>
                  <w:txbxContent>
                    <w:p w14:paraId="7DD71666" w14:textId="431ACCB6" w:rsidR="004E6D00" w:rsidRPr="00D04B6C" w:rsidRDefault="004E6D00"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BẢY</w:t>
                      </w:r>
                    </w:p>
                  </w:txbxContent>
                </v:textbox>
              </v:rect>
            </w:pict>
          </mc:Fallback>
        </mc:AlternateContent>
      </w:r>
      <w:r>
        <w:rPr>
          <w:noProof/>
          <w:color w:val="000000" w:themeColor="text1"/>
          <w:sz w:val="36"/>
          <w:szCs w:val="36"/>
          <w:u w:val="single"/>
        </w:rPr>
        <mc:AlternateContent>
          <mc:Choice Requires="wps">
            <w:drawing>
              <wp:anchor distT="0" distB="0" distL="114300" distR="114300" simplePos="0" relativeHeight="251965440" behindDoc="0" locked="0" layoutInCell="1" allowOverlap="1" wp14:anchorId="49CC6B38" wp14:editId="577805AF">
                <wp:simplePos x="0" y="0"/>
                <wp:positionH relativeFrom="column">
                  <wp:posOffset>2745105</wp:posOffset>
                </wp:positionH>
                <wp:positionV relativeFrom="paragraph">
                  <wp:posOffset>1949450</wp:posOffset>
                </wp:positionV>
                <wp:extent cx="693420" cy="457200"/>
                <wp:effectExtent l="0" t="0" r="11430" b="19050"/>
                <wp:wrapNone/>
                <wp:docPr id="767044369" name="Rectangle 154"/>
                <wp:cNvGraphicFramePr/>
                <a:graphic xmlns:a="http://schemas.openxmlformats.org/drawingml/2006/main">
                  <a:graphicData uri="http://schemas.microsoft.com/office/word/2010/wordprocessingShape">
                    <wps:wsp>
                      <wps:cNvSpPr/>
                      <wps:spPr>
                        <a:xfrm>
                          <a:off x="0" y="0"/>
                          <a:ext cx="69342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6470947" w14:textId="1834494B" w:rsidR="0089393E" w:rsidRPr="00D04B6C" w:rsidRDefault="0089393E"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VIỆN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CC6B38" id="_x0000_s1184" style="position:absolute;margin-left:216.15pt;margin-top:153.5pt;width:54.6pt;height:36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" fillcolor="#5b9bd5 [3204]" strokecolor="#091723 [484]" strokeweight="1pt">
                <v:textbox>
                  <w:txbxContent>
                    <w:p w14:paraId="66470947" w14:textId="1834494B" w:rsidR="0089393E" w:rsidRPr="00D04B6C" w:rsidRDefault="0089393E"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VIỆN</w:t>
                      </w:r>
                    </w:p>
                  </w:txbxContent>
                </v:textbox>
              </v:rect>
            </w:pict>
          </mc:Fallback>
        </mc:AlternateContent>
      </w:r>
      <w:r>
        <w:rPr>
          <w:noProof/>
          <w:color w:val="000000" w:themeColor="text1"/>
          <w:sz w:val="36"/>
          <w:szCs w:val="36"/>
          <w:u w:val="single"/>
        </w:rPr>
        <mc:AlternateContent>
          <mc:Choice Requires="wps">
            <w:drawing>
              <wp:anchor distT="0" distB="0" distL="114300" distR="114300" simplePos="0" relativeHeight="251977728" behindDoc="0" locked="0" layoutInCell="1" allowOverlap="1" wp14:anchorId="48E6427C" wp14:editId="1B0C74B9">
                <wp:simplePos x="0" y="0"/>
                <wp:positionH relativeFrom="column">
                  <wp:posOffset>4381500</wp:posOffset>
                </wp:positionH>
                <wp:positionV relativeFrom="paragraph">
                  <wp:posOffset>2139950</wp:posOffset>
                </wp:positionV>
                <wp:extent cx="762000" cy="419100"/>
                <wp:effectExtent l="0" t="0" r="19050" b="19050"/>
                <wp:wrapNone/>
                <wp:docPr id="165251699" name="Rectangle 154"/>
                <wp:cNvGraphicFramePr/>
                <a:graphic xmlns:a="http://schemas.openxmlformats.org/drawingml/2006/main">
                  <a:graphicData uri="http://schemas.microsoft.com/office/word/2010/wordprocessingShape">
                    <wps:wsp>
                      <wps:cNvSpPr/>
                      <wps:spPr>
                        <a:xfrm>
                          <a:off x="0" y="0"/>
                          <a:ext cx="762000" cy="4191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CFA9B9F" w14:textId="6C9F9C93" w:rsidR="004E6D00" w:rsidRPr="00D04B6C" w:rsidRDefault="004E6D00"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CHẤT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E6427C" id="_x0000_s1185" style="position:absolute;margin-left:345pt;margin-top:168.5pt;width:60pt;height:33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" fillcolor="#5b9bd5 [3204]" strokecolor="#091723 [484]" strokeweight="1pt">
                <v:textbox>
                  <w:txbxContent>
                    <w:p w14:paraId="0CFA9B9F" w14:textId="6C9F9C93" w:rsidR="004E6D00" w:rsidRPr="00D04B6C" w:rsidRDefault="004E6D00"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CHẤT</w:t>
                      </w:r>
                    </w:p>
                  </w:txbxContent>
                </v:textbox>
              </v:rect>
            </w:pict>
          </mc:Fallback>
        </mc:AlternateContent>
      </w:r>
      <w:r>
        <w:rPr>
          <w:noProof/>
          <w:color w:val="000000" w:themeColor="text1"/>
          <w:sz w:val="36"/>
          <w:szCs w:val="36"/>
          <w:u w:val="single"/>
        </w:rPr>
        <mc:AlternateContent>
          <mc:Choice Requires="wps">
            <w:drawing>
              <wp:anchor distT="0" distB="0" distL="114300" distR="114300" simplePos="0" relativeHeight="251975680" behindDoc="0" locked="0" layoutInCell="1" allowOverlap="1" wp14:anchorId="5F4741AF" wp14:editId="554A3628">
                <wp:simplePos x="0" y="0"/>
                <wp:positionH relativeFrom="column">
                  <wp:posOffset>4382770</wp:posOffset>
                </wp:positionH>
                <wp:positionV relativeFrom="paragraph">
                  <wp:posOffset>1789430</wp:posOffset>
                </wp:positionV>
                <wp:extent cx="762000" cy="457200"/>
                <wp:effectExtent l="0" t="0" r="19050" b="19050"/>
                <wp:wrapNone/>
                <wp:docPr id="1958587339" name="Rectangle 154"/>
                <wp:cNvGraphicFramePr/>
                <a:graphic xmlns:a="http://schemas.openxmlformats.org/drawingml/2006/main">
                  <a:graphicData uri="http://schemas.microsoft.com/office/word/2010/wordprocessingShape">
                    <wps:wsp>
                      <wps:cNvSpPr/>
                      <wps:spPr>
                        <a:xfrm>
                          <a:off x="0" y="0"/>
                          <a:ext cx="76200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A2ED108" w14:textId="1D7A790D" w:rsidR="004E6D00" w:rsidRPr="00D04B6C" w:rsidRDefault="004E6D00" w:rsidP="004E6D00">
                            <w:pPr>
                              <w:jc w:val="left"/>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TƯ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4741AF" id="_x0000_s1186" style="position:absolute;margin-left:345.1pt;margin-top:140.9pt;width:60pt;height:36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" fillcolor="#5b9bd5 [3204]" strokecolor="#091723 [484]" strokeweight="1pt">
                <v:textbox>
                  <w:txbxContent>
                    <w:p w14:paraId="1A2ED108" w14:textId="1D7A790D" w:rsidR="004E6D00" w:rsidRPr="00D04B6C" w:rsidRDefault="004E6D00" w:rsidP="004E6D00">
                      <w:pPr>
                        <w:jc w:val="left"/>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TƯ</w:t>
                      </w:r>
                    </w:p>
                  </w:txbxContent>
                </v:textbox>
              </v:rect>
            </w:pict>
          </mc:Fallback>
        </mc:AlternateContent>
      </w:r>
      <w:r>
        <w:rPr>
          <w:noProof/>
          <w:color w:val="000000" w:themeColor="text1"/>
          <w:sz w:val="36"/>
          <w:szCs w:val="36"/>
          <w:u w:val="single"/>
        </w:rPr>
        <mc:AlternateContent>
          <mc:Choice Requires="wps">
            <w:drawing>
              <wp:anchor distT="0" distB="0" distL="114300" distR="114300" simplePos="0" relativeHeight="251973632" behindDoc="0" locked="0" layoutInCell="1" allowOverlap="1" wp14:anchorId="392F2AC0" wp14:editId="0EDD27BD">
                <wp:simplePos x="0" y="0"/>
                <wp:positionH relativeFrom="column">
                  <wp:posOffset>4384675</wp:posOffset>
                </wp:positionH>
                <wp:positionV relativeFrom="paragraph">
                  <wp:posOffset>1393190</wp:posOffset>
                </wp:positionV>
                <wp:extent cx="762000" cy="457200"/>
                <wp:effectExtent l="0" t="0" r="19050" b="19050"/>
                <wp:wrapNone/>
                <wp:docPr id="990446312" name="Rectangle 154"/>
                <wp:cNvGraphicFramePr/>
                <a:graphic xmlns:a="http://schemas.openxmlformats.org/drawingml/2006/main">
                  <a:graphicData uri="http://schemas.microsoft.com/office/word/2010/wordprocessingShape">
                    <wps:wsp>
                      <wps:cNvSpPr/>
                      <wps:spPr>
                        <a:xfrm>
                          <a:off x="0" y="0"/>
                          <a:ext cx="76200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9B74E19" w14:textId="259A097A" w:rsidR="004E6D00" w:rsidRPr="00D04B6C" w:rsidRDefault="004E6D00" w:rsidP="004E6D00">
                            <w:pPr>
                              <w:jc w:val="left"/>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CON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2F2AC0" id="_x0000_s1187" style="position:absolute;margin-left:345.25pt;margin-top:109.7pt;width:60pt;height:36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" fillcolor="#5b9bd5 [3204]" strokecolor="#091723 [484]" strokeweight="1pt">
                <v:textbox>
                  <w:txbxContent>
                    <w:p w14:paraId="09B74E19" w14:textId="259A097A" w:rsidR="004E6D00" w:rsidRPr="00D04B6C" w:rsidRDefault="004E6D00" w:rsidP="004E6D00">
                      <w:pPr>
                        <w:jc w:val="left"/>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CON</w:t>
                      </w:r>
                    </w:p>
                  </w:txbxContent>
                </v:textbox>
              </v:rect>
            </w:pict>
          </mc:Fallback>
        </mc:AlternateContent>
      </w:r>
      <w:r>
        <w:rPr>
          <w:noProof/>
          <w:color w:val="000000" w:themeColor="text1"/>
          <w:sz w:val="36"/>
          <w:szCs w:val="36"/>
          <w:u w:val="single"/>
        </w:rPr>
        <mc:AlternateContent>
          <mc:Choice Requires="wps">
            <w:drawing>
              <wp:anchor distT="0" distB="0" distL="114300" distR="114300" simplePos="0" relativeHeight="251963392" behindDoc="0" locked="0" layoutInCell="1" allowOverlap="1" wp14:anchorId="744BD6AE" wp14:editId="2616E5BB">
                <wp:simplePos x="0" y="0"/>
                <wp:positionH relativeFrom="column">
                  <wp:posOffset>2731770</wp:posOffset>
                </wp:positionH>
                <wp:positionV relativeFrom="paragraph">
                  <wp:posOffset>1545590</wp:posOffset>
                </wp:positionV>
                <wp:extent cx="693420" cy="457200"/>
                <wp:effectExtent l="0" t="0" r="11430" b="19050"/>
                <wp:wrapNone/>
                <wp:docPr id="8847950" name="Rectangle 154"/>
                <wp:cNvGraphicFramePr/>
                <a:graphic xmlns:a="http://schemas.openxmlformats.org/drawingml/2006/main">
                  <a:graphicData uri="http://schemas.microsoft.com/office/word/2010/wordprocessingShape">
                    <wps:wsp>
                      <wps:cNvSpPr/>
                      <wps:spPr>
                        <a:xfrm>
                          <a:off x="0" y="0"/>
                          <a:ext cx="69342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43057A0" w14:textId="082D49BD" w:rsidR="0089393E" w:rsidRPr="00D04B6C" w:rsidRDefault="0089393E"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NGHĨA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4BD6AE" id="_x0000_s1188" style="position:absolute;margin-left:215.1pt;margin-top:121.7pt;width:54.6pt;height:36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" fillcolor="#5b9bd5 [3204]" strokecolor="#091723 [484]" strokeweight="1pt">
                <v:textbox>
                  <w:txbxContent>
                    <w:p w14:paraId="743057A0" w14:textId="082D49BD" w:rsidR="0089393E" w:rsidRPr="00D04B6C" w:rsidRDefault="0089393E"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NGHĨA</w:t>
                      </w:r>
                    </w:p>
                  </w:txbxContent>
                </v:textbox>
              </v:rect>
            </w:pict>
          </mc:Fallback>
        </mc:AlternateContent>
      </w:r>
      <w:r>
        <w:rPr>
          <w:noProof/>
          <w:color w:val="000000" w:themeColor="text1"/>
          <w:sz w:val="36"/>
          <w:szCs w:val="36"/>
          <w:u w:val="single"/>
        </w:rPr>
        <mc:AlternateContent>
          <mc:Choice Requires="wps">
            <w:drawing>
              <wp:anchor distT="0" distB="0" distL="114300" distR="114300" simplePos="0" relativeHeight="251961344" behindDoc="0" locked="0" layoutInCell="1" allowOverlap="1" wp14:anchorId="7885891F" wp14:editId="7A8D9EED">
                <wp:simplePos x="0" y="0"/>
                <wp:positionH relativeFrom="column">
                  <wp:posOffset>2726690</wp:posOffset>
                </wp:positionH>
                <wp:positionV relativeFrom="paragraph">
                  <wp:posOffset>1126490</wp:posOffset>
                </wp:positionV>
                <wp:extent cx="693420" cy="457200"/>
                <wp:effectExtent l="0" t="0" r="11430" b="19050"/>
                <wp:wrapNone/>
                <wp:docPr id="1150646342" name="Rectangle 154"/>
                <wp:cNvGraphicFramePr/>
                <a:graphic xmlns:a="http://schemas.openxmlformats.org/drawingml/2006/main">
                  <a:graphicData uri="http://schemas.microsoft.com/office/word/2010/wordprocessingShape">
                    <wps:wsp>
                      <wps:cNvSpPr/>
                      <wps:spPr>
                        <a:xfrm>
                          <a:off x="0" y="0"/>
                          <a:ext cx="69342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4026B55" w14:textId="16B8BC34" w:rsidR="0089393E" w:rsidRPr="00D04B6C" w:rsidRDefault="0089393E"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LỄ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85891F" id="_x0000_s1189" style="position:absolute;margin-left:214.7pt;margin-top:88.7pt;width:54.6pt;height:36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" fillcolor="#5b9bd5 [3204]" strokecolor="#091723 [484]" strokeweight="1pt">
                <v:textbox>
                  <w:txbxContent>
                    <w:p w14:paraId="34026B55" w14:textId="16B8BC34" w:rsidR="0089393E" w:rsidRPr="00D04B6C" w:rsidRDefault="0089393E"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LỄ</w:t>
                      </w:r>
                    </w:p>
                  </w:txbxContent>
                </v:textbox>
              </v:rect>
            </w:pict>
          </mc:Fallback>
        </mc:AlternateContent>
      </w:r>
      <w:r>
        <w:rPr>
          <w:noProof/>
          <w:color w:val="000000" w:themeColor="text1"/>
          <w:sz w:val="36"/>
          <w:szCs w:val="36"/>
          <w:u w:val="single"/>
        </w:rPr>
        <mc:AlternateContent>
          <mc:Choice Requires="wps">
            <w:drawing>
              <wp:anchor distT="0" distB="0" distL="114300" distR="114300" simplePos="0" relativeHeight="251959296" behindDoc="0" locked="0" layoutInCell="1" allowOverlap="1" wp14:anchorId="63AC589C" wp14:editId="5675A6D2">
                <wp:simplePos x="0" y="0"/>
                <wp:positionH relativeFrom="column">
                  <wp:posOffset>2727960</wp:posOffset>
                </wp:positionH>
                <wp:positionV relativeFrom="paragraph">
                  <wp:posOffset>722630</wp:posOffset>
                </wp:positionV>
                <wp:extent cx="693420" cy="457200"/>
                <wp:effectExtent l="0" t="0" r="11430" b="19050"/>
                <wp:wrapNone/>
                <wp:docPr id="228163066" name="Rectangle 154"/>
                <wp:cNvGraphicFramePr/>
                <a:graphic xmlns:a="http://schemas.openxmlformats.org/drawingml/2006/main">
                  <a:graphicData uri="http://schemas.microsoft.com/office/word/2010/wordprocessingShape">
                    <wps:wsp>
                      <wps:cNvSpPr/>
                      <wps:spPr>
                        <a:xfrm>
                          <a:off x="0" y="0"/>
                          <a:ext cx="69342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BBB4471" w14:textId="085AD3BB" w:rsidR="0089393E" w:rsidRPr="00D04B6C" w:rsidRDefault="0089393E"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LỢI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AC589C" id="_x0000_s1190" style="position:absolute;margin-left:214.8pt;margin-top:56.9pt;width:54.6pt;height:36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" fillcolor="#5b9bd5 [3204]" strokecolor="#091723 [484]" strokeweight="1pt">
                <v:textbox>
                  <w:txbxContent>
                    <w:p w14:paraId="3BBB4471" w14:textId="085AD3BB" w:rsidR="0089393E" w:rsidRPr="00D04B6C" w:rsidRDefault="0089393E"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LỢI</w:t>
                      </w:r>
                    </w:p>
                  </w:txbxContent>
                </v:textbox>
              </v:rect>
            </w:pict>
          </mc:Fallback>
        </mc:AlternateContent>
      </w:r>
      <w:r>
        <w:rPr>
          <w:noProof/>
          <w:color w:val="000000" w:themeColor="text1"/>
        </w:rPr>
        <mc:AlternateContent>
          <mc:Choice Requires="wps">
            <w:drawing>
              <wp:anchor distT="0" distB="0" distL="114300" distR="114300" simplePos="0" relativeHeight="251981824" behindDoc="0" locked="0" layoutInCell="1" allowOverlap="1" wp14:anchorId="67EC42D3" wp14:editId="77D586DE">
                <wp:simplePos x="0" y="0"/>
                <wp:positionH relativeFrom="column">
                  <wp:posOffset>4686300</wp:posOffset>
                </wp:positionH>
                <wp:positionV relativeFrom="paragraph">
                  <wp:posOffset>547370</wp:posOffset>
                </wp:positionV>
                <wp:extent cx="49530" cy="1082040"/>
                <wp:effectExtent l="19050" t="0" r="64770" b="60960"/>
                <wp:wrapNone/>
                <wp:docPr id="1973499726" name="Straight Arrow Connector 156"/>
                <wp:cNvGraphicFramePr/>
                <a:graphic xmlns:a="http://schemas.openxmlformats.org/drawingml/2006/main">
                  <a:graphicData uri="http://schemas.microsoft.com/office/word/2010/wordprocessingShape">
                    <wps:wsp>
                      <wps:cNvCnPr/>
                      <wps:spPr>
                        <a:xfrm>
                          <a:off x="0" y="0"/>
                          <a:ext cx="49530" cy="10820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4FA743" id="Straight Arrow Connector 156" o:spid="_x0000_s1026" type="#_x0000_t32" style="position:absolute;margin-left:369pt;margin-top:43.1pt;width:3.9pt;height:85.2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yJd5fvgEAAM8DAAAOAAAAZHJzL2Uyb0RvYy54bWysU9uO0zAQfUfiHyy/0yRlQUvUdB+6wAuC FQsf4HXGiSXfZA9t8veMnTZFgJBAvEx8mTNz5vhkdzdZw44Qk/au482m5gyc9L12Q8e/fnn34paz hML1wngHHZ8h8bv982e7U2hh60dveoiMirjUnkLHR8TQVlWSI1iRNj6Ao0vloxVI2zhUfRQnqm5N ta3r19XJxz5ELyElOr1fLvm+1FcKJH5SKgEy03HihiXGEp9yrPY70Q5RhFHLMw3xDyys0I6arqXu BQr2LepfSlkto09e4UZ6W3mltIQyA03T1D9N8ziKAGUWEieFVab0/8rKj8eDe4gkwymkNoWHmKeY VLT5S/zYVMSaV7FgQibp8ObNq5ekqKSbpr7d1jdFzOoKDjHhe/CW5UXHE0ahhxEP3jl6Fh+bIpg4 fkhI7Ql4AeTOxuWIQpu3rmc4B/IORi3cYCA/GqXnlOrKuqxwNrDAP4NiuieeS5tiKDiYyI6CrCCk BIfNWomyM0xpY1ZgXfj9EXjOz1AoZvsb8Ioonb3DFWy18/F33XG6UFZL/kWBZe4swZPv5/KeRRpy TdHq7PBsyx/3BX79D/ffAQAA//8DAFBLAwQUAAYACAAAACEADdVTYd8AAAAKAQAADwAAAGRycy9k b3ducmV2LnhtbEyPwU7DMBBE70j8g7VI3KhDoGkI2VQIiR5BFA7tzY1dJ2q8jmI3CXw9ywmOqx3N vFeuZ9eJ0Qyh9YRwu0hAGKq9bskifH683OQgQlSkVefJIHyZAOvq8qJUhfYTvZtxG63gEgqFQmhi 7AspQ90Yp8LC94b4d/SDU5HPwUo9qInLXSfTJMmkUy3xQqN689yY+rQ9O4Q3uxtdSptWHh/23xv7 qk/NFBGvr+anRxDRzPEvDL/4jA4VMx38mXQQHcLqLmeXiJBnKQgOrO6X7HJASJdZBrIq5X+F6gcA AP//AwBQSwECLQAUAAYACAAAACEAtoM4kv4AAADhAQAAEwAAAAAAAAAAAAAAAAAAAAAAW0NvbnRl bnRfVHlwZXNdLnhtbFBLAQItABQABgAIAAAAIQA4/SH/1gAAAJQBAAALAAAAAAAAAAAAAAAAAC8B AABfcmVscy8ucmVsc1BLAQItABQABgAIAAAAIQDyJd5fvgEAAM8DAAAOAAAAAAAAAAAAAAAAAC4C AABkcnMvZTJvRG9jLnhtbFBLAQItABQABgAIAAAAIQAN1VNh3wAAAAoBAAAPAAAAAAAAAAAAAAAA ABgEAABkcnMvZG93bnJldi54bWxQSwUGAAAAAAQABADzAAAAJAUAAAAA " strokecolor="#5b9bd5 [3204]" strokeweight=".5pt">
                <v:stroke endarrow="block" joinstyle="miter"/>
              </v:shape>
            </w:pict>
          </mc:Fallback>
        </mc:AlternateContent>
      </w:r>
      <w:r>
        <w:rPr>
          <w:noProof/>
          <w:color w:val="000000" w:themeColor="text1"/>
        </w:rPr>
        <mc:AlternateContent>
          <mc:Choice Requires="wps">
            <w:drawing>
              <wp:anchor distT="0" distB="0" distL="114300" distR="114300" simplePos="0" relativeHeight="251971584" behindDoc="0" locked="0" layoutInCell="1" allowOverlap="1" wp14:anchorId="4F8D26FE" wp14:editId="0BB3E176">
                <wp:simplePos x="0" y="0"/>
                <wp:positionH relativeFrom="column">
                  <wp:posOffset>3840480</wp:posOffset>
                </wp:positionH>
                <wp:positionV relativeFrom="paragraph">
                  <wp:posOffset>547370</wp:posOffset>
                </wp:positionV>
                <wp:extent cx="266700" cy="175260"/>
                <wp:effectExtent l="0" t="0" r="76200" b="53340"/>
                <wp:wrapNone/>
                <wp:docPr id="647641555" name="Straight Arrow Connector 156"/>
                <wp:cNvGraphicFramePr/>
                <a:graphic xmlns:a="http://schemas.openxmlformats.org/drawingml/2006/main">
                  <a:graphicData uri="http://schemas.microsoft.com/office/word/2010/wordprocessingShape">
                    <wps:wsp>
                      <wps:cNvCnPr/>
                      <wps:spPr>
                        <a:xfrm>
                          <a:off x="0" y="0"/>
                          <a:ext cx="266700" cy="1752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9D61EF" id="Straight Arrow Connector 156" o:spid="_x0000_s1026" type="#_x0000_t32" style="position:absolute;margin-left:302.4pt;margin-top:43.1pt;width:21pt;height:13.8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fx5fIvQEAAM8DAAAOAAAAZHJzL2Uyb0RvYy54bWysU9uO0zAQfUfiHyy/0ySV6KKq6T50gRcE K2A/wOuME0u+yR6a5O8ZO22KACGBeJn4MmfmzPHJ4X6yhp0hJu1dy5tNzRk46Tvt+pY/fX336g1n CYXrhPEOWj5D4vfHly8OY9jD1g/edBAZFXFpP4aWD4hhX1VJDmBF2vgAji6Vj1YgbWNfdVGMVN2a alvXu2r0sQvRS0iJTh+WS34s9ZUCiZ+USoDMtJy4YYmxxOccq+NB7PsowqDlhYb4BxZWaEdN11IP AgX7FvUvpayW0SevcCO9rbxSWkKZgaZp6p+m+TKIAGUWEieFVab0/8rKj+eTe4wkwxjSPoXHmKeY VLT5S/zYVMSaV7FgQibpcLvb3dUkqaSr5u71dlfErG7gEBO+B29ZXrQ8YRS6H/DknaNn8bEpgonz h4TUnoBXQO5sXI4otHnrOoZzIO9g1ML1BvKjUXpOqW6sywpnAwv8MyimO+K5tCmGgpOJ7CzICkJK cNislSg7w5Q2ZgXWhd8fgZf8DIVitr8Br4jS2TtcwVY7H3/XHacrZbXkXxVY5s4SPPtuLu9ZpCHX FK0uDs+2/HFf4Lf/8PgdAAD//wMAUEsDBBQABgAIAAAAIQABIe+o3gAAAAoBAAAPAAAAZHJzL2Rv d25yZXYueG1sTI/BTsMwDIbvSLxDZCRuLF2ZqlKaTgiJHUEMDnDLGi+p1jhVk7WFp8ec4Gj70+/v r7eL78WEY+wCKVivMhBIbTAdWQXvb083JYiYNBndB0IFXxhh21xe1LoyYaZXnPbJCg6hWGkFLqWh kjK2Dr2OqzAg8e0YRq8Tj6OVZtQzh/te5llWSK874g9OD/josD3tz17Bi/2YfE67Th7vPr939tmc 3JyUur5aHu5BJFzSHwy/+qwODTsdwplMFL2CItuwelJQFjkIBopNwYsDk+vbEmRTy/8Vmh8AAAD/ /wMAUEsBAi0AFAAGAAgAAAAhALaDOJL+AAAA4QEAABMAAAAAAAAAAAAAAAAAAAAAAFtDb250ZW50 X1R5cGVzXS54bWxQSwECLQAUAAYACAAAACEAOP0h/9YAAACUAQAACwAAAAAAAAAAAAAAAAAvAQAA X3JlbHMvLnJlbHNQSwECLQAUAAYACAAAACEAH8eXyL0BAADPAwAADgAAAAAAAAAAAAAAAAAuAgAA ZHJzL2Uyb0RvYy54bWxQSwECLQAUAAYACAAAACEAASHvqN4AAAAKAQAADwAAAAAAAAAAAAAAAAAX BAAAZHJzL2Rvd25yZXYueG1sUEsFBgAAAAAEAAQA8wAAACIFAAAAAA== " strokecolor="#5b9bd5 [3204]" strokeweight=".5pt">
                <v:stroke endarrow="block" joinstyle="miter"/>
              </v:shape>
            </w:pict>
          </mc:Fallback>
        </mc:AlternateContent>
      </w:r>
      <w:r>
        <w:rPr>
          <w:noProof/>
          <w:color w:val="000000" w:themeColor="text1"/>
          <w:sz w:val="36"/>
          <w:szCs w:val="36"/>
          <w:u w:val="single"/>
        </w:rPr>
        <mc:AlternateContent>
          <mc:Choice Requires="wps">
            <w:drawing>
              <wp:anchor distT="0" distB="0" distL="114300" distR="114300" simplePos="0" relativeHeight="251969536" behindDoc="0" locked="0" layoutInCell="1" allowOverlap="1" wp14:anchorId="6EC58F16" wp14:editId="4880AE84">
                <wp:simplePos x="0" y="0"/>
                <wp:positionH relativeFrom="column">
                  <wp:posOffset>3823335</wp:posOffset>
                </wp:positionH>
                <wp:positionV relativeFrom="paragraph">
                  <wp:posOffset>768350</wp:posOffset>
                </wp:positionV>
                <wp:extent cx="693420" cy="457200"/>
                <wp:effectExtent l="0" t="0" r="11430" b="19050"/>
                <wp:wrapNone/>
                <wp:docPr id="1192686408" name="Rectangle 154"/>
                <wp:cNvGraphicFramePr/>
                <a:graphic xmlns:a="http://schemas.openxmlformats.org/drawingml/2006/main">
                  <a:graphicData uri="http://schemas.microsoft.com/office/word/2010/wordprocessingShape">
                    <wps:wsp>
                      <wps:cNvSpPr/>
                      <wps:spPr>
                        <a:xfrm>
                          <a:off x="0" y="0"/>
                          <a:ext cx="69342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EB38654" w14:textId="4A12C584" w:rsidR="0089393E" w:rsidRPr="00D04B6C" w:rsidRDefault="0089393E"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HỸ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C58F16" id="_x0000_s1191" style="position:absolute;margin-left:301.05pt;margin-top:60.5pt;width:54.6pt;height:36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" fillcolor="#5b9bd5 [3204]" strokecolor="#091723 [484]" strokeweight="1pt">
                <v:textbox>
                  <w:txbxContent>
                    <w:p w14:paraId="0EB38654" w14:textId="4A12C584" w:rsidR="0089393E" w:rsidRPr="00D04B6C" w:rsidRDefault="0089393E"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HỸ</w:t>
                      </w:r>
                    </w:p>
                  </w:txbxContent>
                </v:textbox>
              </v:rect>
            </w:pict>
          </mc:Fallback>
        </mc:AlternateContent>
      </w:r>
      <w:r>
        <w:rPr>
          <w:noProof/>
          <w:color w:val="000000" w:themeColor="text1"/>
        </w:rPr>
        <mc:AlternateContent>
          <mc:Choice Requires="wps">
            <w:drawing>
              <wp:anchor distT="0" distB="0" distL="114300" distR="114300" simplePos="0" relativeHeight="251967488" behindDoc="0" locked="0" layoutInCell="1" allowOverlap="1" wp14:anchorId="301E5A18" wp14:editId="327EE0BE">
                <wp:simplePos x="0" y="0"/>
                <wp:positionH relativeFrom="column">
                  <wp:posOffset>3131820</wp:posOffset>
                </wp:positionH>
                <wp:positionV relativeFrom="paragraph">
                  <wp:posOffset>509270</wp:posOffset>
                </wp:positionV>
                <wp:extent cx="53340" cy="304800"/>
                <wp:effectExtent l="19050" t="0" r="60960" b="57150"/>
                <wp:wrapNone/>
                <wp:docPr id="340052780" name="Straight Arrow Connector 156"/>
                <wp:cNvGraphicFramePr/>
                <a:graphic xmlns:a="http://schemas.openxmlformats.org/drawingml/2006/main">
                  <a:graphicData uri="http://schemas.microsoft.com/office/word/2010/wordprocessingShape">
                    <wps:wsp>
                      <wps:cNvCnPr/>
                      <wps:spPr>
                        <a:xfrm>
                          <a:off x="0" y="0"/>
                          <a:ext cx="53340" cy="304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4A2F28" id="Straight Arrow Connector 156" o:spid="_x0000_s1026" type="#_x0000_t32" style="position:absolute;margin-left:246.6pt;margin-top:40.1pt;width:4.2pt;height:24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WYGMSvQEAAM4DAAAOAAAAZHJzL2Uyb0RvYy54bWysU9uO0zAQfUfiHyy/06TbBa2ipvvQBV4Q rGD5AK8zTiz5Jntokr9n7LQpAoQE4mXiy5yZM8cn+/vJGnaCmLR3Ld9uas7ASd9p17f869O7V3ec JRSuE8Y7aPkMid8fXr7Yj6GBGz9400FkVMSlZgwtHxBDU1VJDmBF2vgAji6Vj1YgbWNfdVGMVN2a 6qau31Sjj12IXkJKdPqwXPJDqa8USPykVAJkpuXEDUuMJT7nWB32oumjCIOWZxriH1hYoR01XUs9 CBTsW9S/lLJaRp+8wo30tvJKaQllBppmW/80zZdBBCizkDgprDKl/1dWfjwd3WMkGcaQmhQeY55i UtHmL/FjUxFrXsWCCZmkw9e73S0pKulmV9/e1UXL6ooNMeF78JblRcsTRqH7AY/eOXoVH7dFL3H6 kJC6E/ACyI2NyxGFNm9dx3AOZB2MWrjeQH4zSs8p1ZV0WeFsYIF/BsV0RzSXNsVPcDSRnQQ5QUgJ DrdrJcrOMKWNWYF14fdH4Dk/Q6F47W/AK6J09g5XsNXOx991x+lCWS35FwWWubMEz76by3MWacg0 RauzwbMrf9wX+PU3PHwHAAD//wMAUEsDBBQABgAIAAAAIQDZPx7U3gAAAAoBAAAPAAAAZHJzL2Rv d25yZXYueG1sTI/BTsMwDIbvSLxDZCRuLFmAqStNJ4TEjiAGB7hlTZZUa5yqydrC02NO7GRZ/vT7 +6vNHDo22iG1ERUsFwKYxSaaFp2Cj/fnmwJYyhqN7iJaBd82waa+vKh0aeKEb3bcZccoBFOpFfic +5Lz1HgbdFrE3iLdDnEIOtM6OG4GPVF46LgUYsWDbpE+eN3bJ2+b4+4UFLy6zzFI3Lb8sP762boX c/RTVur6an58AJbtnP9h+NMndajJaR9PaBLrFNytbyWhCgpBk4B7sVwB2xMpCwm8rvh5hfoXAAD/ /wMAUEsBAi0AFAAGAAgAAAAhALaDOJL+AAAA4QEAABMAAAAAAAAAAAAAAAAAAAAAAFtDb250ZW50 X1R5cGVzXS54bWxQSwECLQAUAAYACAAAACEAOP0h/9YAAACUAQAACwAAAAAAAAAAAAAAAAAvAQAA X3JlbHMvLnJlbHNQSwECLQAUAAYACAAAACEAFmBjEr0BAADOAwAADgAAAAAAAAAAAAAAAAAuAgAA ZHJzL2Uyb0RvYy54bWxQSwECLQAUAAYACAAAACEA2T8e1N4AAAAKAQAADwAAAAAAAAAAAAAAAAAX BAAAZHJzL2Rvd25yZXYueG1sUEsFBgAAAAAEAAQA8wAAACIFAAAAAA== " strokecolor="#5b9bd5 [3204]" strokeweight=".5pt">
                <v:stroke endarrow="block" joinstyle="miter"/>
              </v:shape>
            </w:pict>
          </mc:Fallback>
        </mc:AlternateContent>
      </w:r>
      <w:r>
        <w:rPr>
          <w:noProof/>
          <w:color w:val="000000" w:themeColor="text1"/>
        </w:rPr>
        <mc:AlternateContent>
          <mc:Choice Requires="wps">
            <w:drawing>
              <wp:anchor distT="0" distB="0" distL="114300" distR="114300" simplePos="0" relativeHeight="251813888" behindDoc="0" locked="0" layoutInCell="1" allowOverlap="1" wp14:anchorId="33FAF6DD" wp14:editId="67D2B1C2">
                <wp:simplePos x="0" y="0"/>
                <wp:positionH relativeFrom="column">
                  <wp:posOffset>2165350</wp:posOffset>
                </wp:positionH>
                <wp:positionV relativeFrom="paragraph">
                  <wp:posOffset>1141730</wp:posOffset>
                </wp:positionV>
                <wp:extent cx="45719" cy="441960"/>
                <wp:effectExtent l="38100" t="0" r="69215" b="53340"/>
                <wp:wrapNone/>
                <wp:docPr id="279642268" name="Straight Arrow Connector 156"/>
                <wp:cNvGraphicFramePr/>
                <a:graphic xmlns:a="http://schemas.openxmlformats.org/drawingml/2006/main">
                  <a:graphicData uri="http://schemas.microsoft.com/office/word/2010/wordprocessingShape">
                    <wps:wsp>
                      <wps:cNvCnPr/>
                      <wps:spPr>
                        <a:xfrm>
                          <a:off x="0" y="0"/>
                          <a:ext cx="45719" cy="4419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029BF8" id="Straight Arrow Connector 156" o:spid="_x0000_s1026" type="#_x0000_t32" style="position:absolute;margin-left:170.5pt;margin-top:89.9pt;width:3.6pt;height:34.8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GHZA3vgEAAM4DAAAOAAAAZHJzL2Uyb0RvYy54bWysU9uO0zAQfUfiHyy/0ySrsrBR033oAi8I Vlw+wOuME0u+yR6a5O8Zu22KACGBeJn4MmfmzPHJ7n62hh0hJu1dx5tNzRk46Xvtho5//fL2xWvO EgrXC+MddHyBxO/3z5/tptDCjR+96SEyKuJSO4WOj4ihraokR7AibXwAR5fKRyuQtnGo+igmqm5N dVPXt9XkYx+il5ASnT6cLvm+1FcKJH5UKgEy03HihiXGEp9yrPY70Q5RhFHLMw3xDyys0I6arqUe BAr2LepfSlkto09e4UZ6W3mltIQyA03T1D9N83kUAcosJE4Kq0zp/5WVH44H9xhJhimkNoXHmKeY VbT5S/zYXMRaVrFgRibpcPvyVXPHmaSb7ba5uy1aVldsiAnfgbcsLzqeMAo9jHjwztGr+NgUvcTx fULqTsALIDc2LkcU2rxxPcMlkHUwauEGA/nNKD2nVFfSZYWLgRP8Eyime6J5alP8BAcT2VGQE4SU 4LBZK1F2hiltzAqsC78/As/5GQrFa38DXhGls3e4gq12Pv6uO84XyuqUf1HgNHeW4Mn3S3nOIg2Z pmh1Nnh25Y/7Ar/+hvvvAAAA//8DAFBLAwQUAAYACAAAACEAtdHwvOAAAAALAQAADwAAAGRycy9k b3ducmV2LnhtbEyPwU7DMBBE70j8g7WVuFGnaQRNGqdCSPQIonCAmxtv46jxOordJPD1LCc4rmY0 +165m10nRhxC60nBapmAQKq9aalR8P72dLsBEaImoztPqOALA+yq66tSF8ZP9IrjITaCRygUWoGN sS+kDLVFp8PS90icnfzgdORzaKQZ9MTjrpNpktxJp1viD1b3+GixPh8uTsFL8zG6lPatPOWf3/vm 2ZztFJW6WcwPWxAR5/hXhl98RoeKmY7+QiaITsE6W7FL5OA+ZwdurLNNCuKoIM3yDGRVyv8O1Q8A AAD//wMAUEsBAi0AFAAGAAgAAAAhALaDOJL+AAAA4QEAABMAAAAAAAAAAAAAAAAAAAAAAFtDb250 ZW50X1R5cGVzXS54bWxQSwECLQAUAAYACAAAACEAOP0h/9YAAACUAQAACwAAAAAAAAAAAAAAAAAv AQAAX3JlbHMvLnJlbHNQSwECLQAUAAYACAAAACEAxh2QN74BAADOAwAADgAAAAAAAAAAAAAAAAAu AgAAZHJzL2Uyb0RvYy54bWxQSwECLQAUAAYACAAAACEAtdHwvOAAAAALAQAADwAAAAAAAAAAAAAA AAAYBAAAZHJzL2Rvd25yZXYueG1sUEsFBgAAAAAEAAQA8wAAACUFAAAAAA== " strokecolor="#5b9bd5 [3204]" strokeweight=".5pt">
                <v:stroke endarrow="block" joinstyle="miter"/>
              </v:shape>
            </w:pict>
          </mc:Fallback>
        </mc:AlternateContent>
      </w:r>
      <w:r>
        <w:rPr>
          <w:noProof/>
          <w:color w:val="000000" w:themeColor="text1"/>
          <w:sz w:val="36"/>
          <w:szCs w:val="36"/>
          <w:u w:val="single"/>
        </w:rPr>
        <mc:AlternateContent>
          <mc:Choice Requires="wps">
            <w:drawing>
              <wp:anchor distT="0" distB="0" distL="114300" distR="114300" simplePos="0" relativeHeight="251811840" behindDoc="0" locked="0" layoutInCell="1" allowOverlap="1" wp14:anchorId="136E548E" wp14:editId="14F3CB80">
                <wp:simplePos x="0" y="0"/>
                <wp:positionH relativeFrom="column">
                  <wp:posOffset>1858645</wp:posOffset>
                </wp:positionH>
                <wp:positionV relativeFrom="paragraph">
                  <wp:posOffset>1583690</wp:posOffset>
                </wp:positionV>
                <wp:extent cx="762000" cy="457200"/>
                <wp:effectExtent l="0" t="0" r="19050" b="19050"/>
                <wp:wrapNone/>
                <wp:docPr id="280109703" name="Rectangle 154"/>
                <wp:cNvGraphicFramePr/>
                <a:graphic xmlns:a="http://schemas.openxmlformats.org/drawingml/2006/main">
                  <a:graphicData uri="http://schemas.microsoft.com/office/word/2010/wordprocessingShape">
                    <wps:wsp>
                      <wps:cNvSpPr/>
                      <wps:spPr>
                        <a:xfrm>
                          <a:off x="0" y="0"/>
                          <a:ext cx="76200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95D25C8" w14:textId="5A062524" w:rsidR="0089393E" w:rsidRPr="00D04B6C" w:rsidRDefault="0089393E"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TƯ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6E548E" id="_x0000_s1192" style="position:absolute;margin-left:146.35pt;margin-top:124.7pt;width:60pt;height:36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" fillcolor="#5b9bd5 [3204]" strokecolor="#091723 [484]" strokeweight="1pt">
                <v:textbox>
                  <w:txbxContent>
                    <w:p w14:paraId="195D25C8" w14:textId="5A062524" w:rsidR="0089393E" w:rsidRPr="00D04B6C" w:rsidRDefault="0089393E"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TƯ</w:t>
                      </w:r>
                    </w:p>
                  </w:txbxContent>
                </v:textbox>
              </v:rect>
            </w:pict>
          </mc:Fallback>
        </mc:AlternateContent>
      </w:r>
      <w:r>
        <w:rPr>
          <w:noProof/>
          <w:color w:val="000000" w:themeColor="text1"/>
          <w:sz w:val="36"/>
          <w:szCs w:val="36"/>
          <w:u w:val="single"/>
        </w:rPr>
        <mc:AlternateContent>
          <mc:Choice Requires="wps">
            <w:drawing>
              <wp:anchor distT="0" distB="0" distL="114300" distR="114300" simplePos="0" relativeHeight="251930624" behindDoc="0" locked="0" layoutInCell="1" allowOverlap="1" wp14:anchorId="735F18A3" wp14:editId="5A312FCB">
                <wp:simplePos x="0" y="0"/>
                <wp:positionH relativeFrom="column">
                  <wp:posOffset>4221480</wp:posOffset>
                </wp:positionH>
                <wp:positionV relativeFrom="paragraph">
                  <wp:posOffset>67310</wp:posOffset>
                </wp:positionV>
                <wp:extent cx="716280" cy="457200"/>
                <wp:effectExtent l="0" t="0" r="26670" b="19050"/>
                <wp:wrapNone/>
                <wp:docPr id="123170244" name="Rectangle 154"/>
                <wp:cNvGraphicFramePr/>
                <a:graphic xmlns:a="http://schemas.openxmlformats.org/drawingml/2006/main">
                  <a:graphicData uri="http://schemas.microsoft.com/office/word/2010/wordprocessingShape">
                    <wps:wsp>
                      <wps:cNvSpPr/>
                      <wps:spPr>
                        <a:xfrm>
                          <a:off x="0" y="0"/>
                          <a:ext cx="71628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CBB5D47" w14:textId="3648AB3B" w:rsidR="00AB76E2" w:rsidRPr="00D04B6C" w:rsidRDefault="00AB76E2"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CÔNG PHỔ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5F18A3" id="_x0000_s1193" style="position:absolute;margin-left:332.4pt;margin-top:5.3pt;width:56.4pt;height:36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" fillcolor="#5b9bd5 [3204]" strokecolor="#091723 [484]" strokeweight="1pt">
                <v:textbox>
                  <w:txbxContent>
                    <w:p w14:paraId="0CBB5D47" w14:textId="3648AB3B" w:rsidR="00AB76E2" w:rsidRPr="00D04B6C" w:rsidRDefault="00AB76E2"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CÔNG PHỔ </w:t>
                      </w:r>
                    </w:p>
                  </w:txbxContent>
                </v:textbox>
              </v:rect>
            </w:pict>
          </mc:Fallback>
        </mc:AlternateContent>
      </w:r>
      <w:r>
        <w:rPr>
          <w:noProof/>
          <w:color w:val="000000" w:themeColor="text1"/>
          <w:sz w:val="36"/>
          <w:szCs w:val="36"/>
          <w:u w:val="single"/>
        </w:rPr>
        <mc:AlternateContent>
          <mc:Choice Requires="wps">
            <w:drawing>
              <wp:anchor distT="0" distB="0" distL="114300" distR="114300" simplePos="0" relativeHeight="251922432" behindDoc="0" locked="0" layoutInCell="1" allowOverlap="1" wp14:anchorId="6361E3A5" wp14:editId="005F6C89">
                <wp:simplePos x="0" y="0"/>
                <wp:positionH relativeFrom="column">
                  <wp:posOffset>2561590</wp:posOffset>
                </wp:positionH>
                <wp:positionV relativeFrom="paragraph">
                  <wp:posOffset>52070</wp:posOffset>
                </wp:positionV>
                <wp:extent cx="767715" cy="457200"/>
                <wp:effectExtent l="0" t="0" r="13335" b="19050"/>
                <wp:wrapNone/>
                <wp:docPr id="275099718" name="Rectangle 154"/>
                <wp:cNvGraphicFramePr/>
                <a:graphic xmlns:a="http://schemas.openxmlformats.org/drawingml/2006/main">
                  <a:graphicData uri="http://schemas.microsoft.com/office/word/2010/wordprocessingShape">
                    <wps:wsp>
                      <wps:cNvSpPr/>
                      <wps:spPr>
                        <a:xfrm>
                          <a:off x="0" y="0"/>
                          <a:ext cx="767715"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86A0965" w14:textId="7B414A6D" w:rsidR="00AB76E2" w:rsidRPr="00D04B6C" w:rsidRDefault="00AB76E2"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TẤNG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61E3A5" id="_x0000_s1194" style="position:absolute;margin-left:201.7pt;margin-top:4.1pt;width:60.45pt;height:36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" fillcolor="#5b9bd5 [3204]" strokecolor="#091723 [484]" strokeweight="1pt">
                <v:textbox>
                  <w:txbxContent>
                    <w:p w14:paraId="786A0965" w14:textId="7B414A6D" w:rsidR="00AB76E2" w:rsidRPr="00D04B6C" w:rsidRDefault="00AB76E2"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TẤNG</w:t>
                      </w:r>
                    </w:p>
                  </w:txbxContent>
                </v:textbox>
              </v:rect>
            </w:pict>
          </mc:Fallback>
        </mc:AlternateContent>
      </w:r>
      <w:r>
        <w:rPr>
          <w:noProof/>
          <w:color w:val="000000" w:themeColor="text1"/>
          <w:sz w:val="36"/>
          <w:szCs w:val="36"/>
          <w:u w:val="single"/>
        </w:rPr>
        <mc:AlternateContent>
          <mc:Choice Requires="wps">
            <w:drawing>
              <wp:anchor distT="0" distB="0" distL="114300" distR="114300" simplePos="0" relativeHeight="251926528" behindDoc="0" locked="0" layoutInCell="1" allowOverlap="1" wp14:anchorId="3D018DA9" wp14:editId="35BAE743">
                <wp:simplePos x="0" y="0"/>
                <wp:positionH relativeFrom="column">
                  <wp:posOffset>3421380</wp:posOffset>
                </wp:positionH>
                <wp:positionV relativeFrom="paragraph">
                  <wp:posOffset>67310</wp:posOffset>
                </wp:positionV>
                <wp:extent cx="746760" cy="457200"/>
                <wp:effectExtent l="0" t="0" r="15240" b="19050"/>
                <wp:wrapNone/>
                <wp:docPr id="1581459922" name="Rectangle 154"/>
                <wp:cNvGraphicFramePr/>
                <a:graphic xmlns:a="http://schemas.openxmlformats.org/drawingml/2006/main">
                  <a:graphicData uri="http://schemas.microsoft.com/office/word/2010/wordprocessingShape">
                    <wps:wsp>
                      <wps:cNvSpPr/>
                      <wps:spPr>
                        <a:xfrm>
                          <a:off x="0" y="0"/>
                          <a:ext cx="74676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F1460A6" w14:textId="696394B4" w:rsidR="00AB76E2" w:rsidRPr="00D04B6C" w:rsidRDefault="00AB76E2"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CÔNG CỪ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018DA9" id="_x0000_s1195" style="position:absolute;margin-left:269.4pt;margin-top:5.3pt;width:58.8pt;height:36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" fillcolor="#5b9bd5 [3204]" strokecolor="#091723 [484]" strokeweight="1pt">
                <v:textbox>
                  <w:txbxContent>
                    <w:p w14:paraId="5F1460A6" w14:textId="696394B4" w:rsidR="00AB76E2" w:rsidRPr="00D04B6C" w:rsidRDefault="00AB76E2"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CÔNG CỪ </w:t>
                      </w:r>
                    </w:p>
                  </w:txbxContent>
                </v:textbox>
              </v:rect>
            </w:pict>
          </mc:Fallback>
        </mc:AlternateContent>
      </w:r>
      <w:r>
        <w:rPr>
          <w:noProof/>
          <w:color w:val="000000" w:themeColor="text1"/>
          <w:sz w:val="36"/>
          <w:szCs w:val="36"/>
          <w:u w:val="single"/>
        </w:rPr>
        <mc:AlternateContent>
          <mc:Choice Requires="wps">
            <w:drawing>
              <wp:anchor distT="0" distB="0" distL="114300" distR="114300" simplePos="0" relativeHeight="251955200" behindDoc="0" locked="0" layoutInCell="1" allowOverlap="1" wp14:anchorId="5FC5C590" wp14:editId="4EB22A94">
                <wp:simplePos x="0" y="0"/>
                <wp:positionH relativeFrom="column">
                  <wp:posOffset>1858645</wp:posOffset>
                </wp:positionH>
                <wp:positionV relativeFrom="paragraph">
                  <wp:posOffset>836930</wp:posOffset>
                </wp:positionV>
                <wp:extent cx="762000" cy="457200"/>
                <wp:effectExtent l="0" t="0" r="19050" b="19050"/>
                <wp:wrapNone/>
                <wp:docPr id="1608260491" name="Rectangle 154"/>
                <wp:cNvGraphicFramePr/>
                <a:graphic xmlns:a="http://schemas.openxmlformats.org/drawingml/2006/main">
                  <a:graphicData uri="http://schemas.microsoft.com/office/word/2010/wordprocessingShape">
                    <wps:wsp>
                      <wps:cNvSpPr/>
                      <wps:spPr>
                        <a:xfrm>
                          <a:off x="0" y="0"/>
                          <a:ext cx="76200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9421713" w14:textId="3FB6886F" w:rsidR="00507639" w:rsidRPr="00D04B6C" w:rsidRDefault="00507639"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BƯU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C5C590" id="_x0000_s1196" style="position:absolute;margin-left:146.35pt;margin-top:65.9pt;width:60pt;height:36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" fillcolor="#5b9bd5 [3204]" strokecolor="#091723 [484]" strokeweight="1pt">
                <v:textbox>
                  <w:txbxContent>
                    <w:p w14:paraId="69421713" w14:textId="3FB6886F" w:rsidR="00507639" w:rsidRPr="00D04B6C" w:rsidRDefault="00507639"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BƯU</w:t>
                      </w:r>
                    </w:p>
                  </w:txbxContent>
                </v:textbox>
              </v:rect>
            </w:pict>
          </mc:Fallback>
        </mc:AlternateContent>
      </w:r>
      <w:r>
        <w:rPr>
          <w:noProof/>
          <w:color w:val="000000" w:themeColor="text1"/>
          <w:sz w:val="36"/>
          <w:szCs w:val="36"/>
          <w:u w:val="single"/>
        </w:rPr>
        <mc:AlternateContent>
          <mc:Choice Requires="wps">
            <w:drawing>
              <wp:anchor distT="0" distB="0" distL="114300" distR="114300" simplePos="0" relativeHeight="251949056" behindDoc="0" locked="0" layoutInCell="1" allowOverlap="1" wp14:anchorId="1274F481" wp14:editId="2914ABE2">
                <wp:simplePos x="0" y="0"/>
                <wp:positionH relativeFrom="column">
                  <wp:posOffset>1066800</wp:posOffset>
                </wp:positionH>
                <wp:positionV relativeFrom="paragraph">
                  <wp:posOffset>836930</wp:posOffset>
                </wp:positionV>
                <wp:extent cx="754380" cy="457200"/>
                <wp:effectExtent l="0" t="0" r="26670" b="19050"/>
                <wp:wrapNone/>
                <wp:docPr id="2045935398" name="Rectangle 154"/>
                <wp:cNvGraphicFramePr/>
                <a:graphic xmlns:a="http://schemas.openxmlformats.org/drawingml/2006/main">
                  <a:graphicData uri="http://schemas.microsoft.com/office/word/2010/wordprocessingShape">
                    <wps:wsp>
                      <wps:cNvSpPr/>
                      <wps:spPr>
                        <a:xfrm>
                          <a:off x="0" y="0"/>
                          <a:ext cx="75438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3CF6EEE" w14:textId="77777777" w:rsidR="00507639" w:rsidRPr="00D04B6C" w:rsidRDefault="00507639"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MIẾU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74F481" id="_x0000_s1197" style="position:absolute;margin-left:84pt;margin-top:65.9pt;width:59.4pt;height:36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" fillcolor="#5b9bd5 [3204]" strokecolor="#091723 [484]" strokeweight="1pt">
                <v:textbox>
                  <w:txbxContent>
                    <w:p w14:paraId="23CF6EEE" w14:textId="77777777" w:rsidR="00507639" w:rsidRPr="00D04B6C" w:rsidRDefault="00507639"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MIẾU</w:t>
                      </w:r>
                    </w:p>
                  </w:txbxContent>
                </v:textbox>
              </v:rect>
            </w:pict>
          </mc:Fallback>
        </mc:AlternateContent>
      </w:r>
      <w:r>
        <w:rPr>
          <w:noProof/>
          <w:color w:val="000000" w:themeColor="text1"/>
          <w:sz w:val="36"/>
          <w:szCs w:val="36"/>
          <w:u w:val="single"/>
        </w:rPr>
        <mc:AlternateContent>
          <mc:Choice Requires="wps">
            <w:drawing>
              <wp:anchor distT="0" distB="0" distL="114300" distR="114300" simplePos="0" relativeHeight="251947008" behindDoc="0" locked="0" layoutInCell="1" allowOverlap="1" wp14:anchorId="2956E468" wp14:editId="2F2E94F1">
                <wp:simplePos x="0" y="0"/>
                <wp:positionH relativeFrom="column">
                  <wp:posOffset>228600</wp:posOffset>
                </wp:positionH>
                <wp:positionV relativeFrom="paragraph">
                  <wp:posOffset>821690</wp:posOffset>
                </wp:positionV>
                <wp:extent cx="781050" cy="457200"/>
                <wp:effectExtent l="0" t="0" r="19050" b="19050"/>
                <wp:wrapNone/>
                <wp:docPr id="178782120" name="Rectangle 154"/>
                <wp:cNvGraphicFramePr/>
                <a:graphic xmlns:a="http://schemas.openxmlformats.org/drawingml/2006/main">
                  <a:graphicData uri="http://schemas.microsoft.com/office/word/2010/wordprocessingShape">
                    <wps:wsp>
                      <wps:cNvSpPr/>
                      <wps:spPr>
                        <a:xfrm>
                          <a:off x="0" y="0"/>
                          <a:ext cx="78105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3A52C37" w14:textId="6E1CE692" w:rsidR="00507639" w:rsidRPr="00D04B6C" w:rsidRDefault="00507639"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HUYỀN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56E468" id="_x0000_s1198" style="position:absolute;margin-left:18pt;margin-top:64.7pt;width:61.5pt;height:36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" fillcolor="#5b9bd5 [3204]" strokecolor="#091723 [484]" strokeweight="1pt">
                <v:textbox>
                  <w:txbxContent>
                    <w:p w14:paraId="53A52C37" w14:textId="6E1CE692" w:rsidR="00507639" w:rsidRPr="00D04B6C" w:rsidRDefault="00507639"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HUYỀN</w:t>
                      </w:r>
                    </w:p>
                  </w:txbxContent>
                </v:textbox>
              </v:rect>
            </w:pict>
          </mc:Fallback>
        </mc:AlternateContent>
      </w:r>
      <w:r>
        <w:rPr>
          <w:noProof/>
          <w:color w:val="000000" w:themeColor="text1"/>
        </w:rPr>
        <mc:AlternateContent>
          <mc:Choice Requires="wps">
            <w:drawing>
              <wp:anchor distT="0" distB="0" distL="114300" distR="114300" simplePos="0" relativeHeight="251957248" behindDoc="0" locked="0" layoutInCell="1" allowOverlap="1" wp14:anchorId="72A6A8F2" wp14:editId="24186209">
                <wp:simplePos x="0" y="0"/>
                <wp:positionH relativeFrom="column">
                  <wp:posOffset>640080</wp:posOffset>
                </wp:positionH>
                <wp:positionV relativeFrom="paragraph">
                  <wp:posOffset>501650</wp:posOffset>
                </wp:positionV>
                <wp:extent cx="1820545" cy="312420"/>
                <wp:effectExtent l="0" t="0" r="65405" b="87630"/>
                <wp:wrapNone/>
                <wp:docPr id="1169392580" name="Straight Arrow Connector 156"/>
                <wp:cNvGraphicFramePr/>
                <a:graphic xmlns:a="http://schemas.openxmlformats.org/drawingml/2006/main">
                  <a:graphicData uri="http://schemas.microsoft.com/office/word/2010/wordprocessingShape">
                    <wps:wsp>
                      <wps:cNvCnPr/>
                      <wps:spPr>
                        <a:xfrm>
                          <a:off x="0" y="0"/>
                          <a:ext cx="1820545" cy="3124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E2A6AF" id="Straight Arrow Connector 156" o:spid="_x0000_s1026" type="#_x0000_t32" style="position:absolute;margin-left:50.4pt;margin-top:39.5pt;width:143.35pt;height:24.6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A9iYpvQEAANADAAAOAAAAZHJzL2Uyb0RvYy54bWysU9uO0zAQfUfiHyy/01zYRauq6T50gRcE K1g+wOuME0u+yR6a5O8Zu22KAAmBeJn4MufMzPHJ7n62hh0hJu1dx5tNzRk46Xvtho5/fXr36o6z hML1wngHHV8g8fv9yxe7KWyh9aM3PURGJC5tp9DxETFsqyrJEaxIGx/A0aXy0QqkbRyqPoqJ2K2p 2rp+U00+9iF6CSnR6cPpku8Lv1Ig8ZNSCZCZjlNvWGIs8TnHar8T2yGKMGp5bkP8QxdWaEdFV6oH gYJ9i/oXKqtl9Mkr3EhvK6+UllBmoGma+qdpvowiQJmFxElhlSn9P1r58Xhwj5FkmELapvAY8xSz ijZ/qT82F7GWVSyYkUk6bO7a+vbmljNJd6+b9qYtalZXdIgJ34O3LC86njAKPYx48M7Ru/jYFMXE 8UNCqk/ACyCXNi5HFNq8dT3DJZB5MGrhBgP51Sg9p1TXtssKFwMn+GdQTPe50VKmOAoOJrKjIC8I KcFhszJRdoYpbcwKrP8MPOdnKBS3/Q14RZTK3uEKttr5+LvqOF9aVqf8iwKnubMEz75fyoMWacg2 RauzxbMvf9wX+PVH3H8HAAD//wMAUEsDBBQABgAIAAAAIQC2YC7N3QAAAAoBAAAPAAAAZHJzL2Rv d25yZXYueG1sTI/BTsMwEETvSPyDtUjcqE0QNE3jVAiJHkEUDvTmxlsnaryOYjcJfD3LCY6jGc28 KTez78SIQ2wDabhdKBBIdbAtOQ0f7883OYiYDFnTBUINXxhhU11elKawYaI3HHfJCS6hWBgNTUp9 IWWsG/QmLkKPxN4xDN4kloOTdjATl/tOZko9SG9a4oXG9PjUYH3anb2GV/c5+oy2rTyu9t9b92JP zZS0vr6aH9cgEs7pLwy/+IwOFTMdwplsFB1rpRg9aViu+BMH7vLlPYgDO1megaxK+f9C9QMAAP// AwBQSwECLQAUAAYACAAAACEAtoM4kv4AAADhAQAAEwAAAAAAAAAAAAAAAAAAAAAAW0NvbnRlbnRf VHlwZXNdLnhtbFBLAQItABQABgAIAAAAIQA4/SH/1gAAAJQBAAALAAAAAAAAAAAAAAAAAC8BAABf cmVscy8ucmVsc1BLAQItABQABgAIAAAAIQBA9iYpvQEAANADAAAOAAAAAAAAAAAAAAAAAC4CAABk cnMvZTJvRG9jLnhtbFBLAQItABQABgAIAAAAIQC2YC7N3QAAAAoBAAAPAAAAAAAAAAAAAAAAABcE AABkcnMvZG93bnJldi54bWxQSwUGAAAAAAQABADzAAAAIQUAAAAA " strokecolor="#5b9bd5 [3204]" strokeweight=".5pt">
                <v:stroke endarrow="block" joinstyle="miter"/>
              </v:shape>
            </w:pict>
          </mc:Fallback>
        </mc:AlternateContent>
      </w:r>
      <w:r>
        <w:rPr>
          <w:noProof/>
          <w:color w:val="000000" w:themeColor="text1"/>
        </w:rPr>
        <mc:AlternateContent>
          <mc:Choice Requires="wps">
            <w:drawing>
              <wp:anchor distT="0" distB="0" distL="114300" distR="114300" simplePos="0" relativeHeight="251953152" behindDoc="0" locked="0" layoutInCell="1" allowOverlap="1" wp14:anchorId="55DED9DF" wp14:editId="7E20E305">
                <wp:simplePos x="0" y="0"/>
                <wp:positionH relativeFrom="column">
                  <wp:posOffset>-152400</wp:posOffset>
                </wp:positionH>
                <wp:positionV relativeFrom="paragraph">
                  <wp:posOffset>547370</wp:posOffset>
                </wp:positionV>
                <wp:extent cx="1820545" cy="312420"/>
                <wp:effectExtent l="0" t="0" r="65405" b="87630"/>
                <wp:wrapNone/>
                <wp:docPr id="237695638" name="Straight Arrow Connector 156"/>
                <wp:cNvGraphicFramePr/>
                <a:graphic xmlns:a="http://schemas.openxmlformats.org/drawingml/2006/main">
                  <a:graphicData uri="http://schemas.microsoft.com/office/word/2010/wordprocessingShape">
                    <wps:wsp>
                      <wps:cNvCnPr/>
                      <wps:spPr>
                        <a:xfrm>
                          <a:off x="0" y="0"/>
                          <a:ext cx="1820545" cy="3124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3527BF" id="Straight Arrow Connector 156" o:spid="_x0000_s1026" type="#_x0000_t32" style="position:absolute;margin-left:-12pt;margin-top:43.1pt;width:143.35pt;height:24.6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A9iYpvQEAANADAAAOAAAAZHJzL2Uyb0RvYy54bWysU9uO0zAQfUfiHyy/01zYRauq6T50gRcE K1g+wOuME0u+yR6a5O8Zu22KAAmBeJn4MufMzPHJ7n62hh0hJu1dx5tNzRk46Xvtho5/fXr36o6z hML1wngHHV8g8fv9yxe7KWyh9aM3PURGJC5tp9DxETFsqyrJEaxIGx/A0aXy0QqkbRyqPoqJ2K2p 2rp+U00+9iF6CSnR6cPpku8Lv1Ig8ZNSCZCZjlNvWGIs8TnHar8T2yGKMGp5bkP8QxdWaEdFV6oH gYJ9i/oXKqtl9Mkr3EhvK6+UllBmoGma+qdpvowiQJmFxElhlSn9P1r58Xhwj5FkmELapvAY8xSz ijZ/qT82F7GWVSyYkUk6bO7a+vbmljNJd6+b9qYtalZXdIgJ34O3LC86njAKPYx48M7Ru/jYFMXE 8UNCqk/ACyCXNi5HFNq8dT3DJZB5MGrhBgP51Sg9p1TXtssKFwMn+GdQTPe50VKmOAoOJrKjIC8I KcFhszJRdoYpbcwKrP8MPOdnKBS3/Q14RZTK3uEKttr5+LvqOF9aVqf8iwKnubMEz75fyoMWacg2 RauzxbMvf9wX+PVH3H8HAAD//wMAUEsDBBQABgAIAAAAIQAaYpPm3wAAAAoBAAAPAAAAZHJzL2Rv d25yZXYueG1sTI/BTsMwEETvSPyDtUjcWgdTQglxKoREjyAKB7i58daJGq+j2E0CX89yguNqn2be lJvZd2LEIbaBNFwtMxBIdbAtOQ3vb0+LNYiYDFnTBUINXxhhU52flaawYaJXHHfJCQ6hWBgNTUp9 IWWsG/QmLkOPxL9DGLxJfA5O2sFMHO47qbIsl960xA2N6fGxwfq4O3kNL+5j9Iq2rTzcfX5v3bM9 NlPS+vJifrgHkXBOfzD86rM6VOy0DyeyUXQaFmrFW5KGda5AMKBydQtiz+T1zQpkVcr/E6ofAAAA //8DAFBLAQItABQABgAIAAAAIQC2gziS/gAAAOEBAAATAAAAAAAAAAAAAAAAAAAAAABbQ29udGVu dF9UeXBlc10ueG1sUEsBAi0AFAAGAAgAAAAhADj9If/WAAAAlAEAAAsAAAAAAAAAAAAAAAAALwEA AF9yZWxzLy5yZWxzUEsBAi0AFAAGAAgAAAAhAED2Jim9AQAA0AMAAA4AAAAAAAAAAAAAAAAALgIA AGRycy9lMm9Eb2MueG1sUEsBAi0AFAAGAAgAAAAhABpik+bfAAAACgEAAA8AAAAAAAAAAAAAAAAA FwQAAGRycy9kb3ducmV2LnhtbFBLBQYAAAAABAAEAPMAAAAjBQAAAAA= " strokecolor="#5b9bd5 [3204]" strokeweight=".5pt">
                <v:stroke endarrow="block" joinstyle="miter"/>
              </v:shape>
            </w:pict>
          </mc:Fallback>
        </mc:AlternateContent>
      </w:r>
      <w:r>
        <w:rPr>
          <w:noProof/>
          <w:color w:val="000000" w:themeColor="text1"/>
        </w:rPr>
        <mc:AlternateContent>
          <mc:Choice Requires="wps">
            <w:drawing>
              <wp:anchor distT="0" distB="0" distL="114300" distR="114300" simplePos="0" relativeHeight="251951104" behindDoc="0" locked="0" layoutInCell="1" allowOverlap="1" wp14:anchorId="57ADCAD7" wp14:editId="1912B7C6">
                <wp:simplePos x="0" y="0"/>
                <wp:positionH relativeFrom="column">
                  <wp:posOffset>-68580</wp:posOffset>
                </wp:positionH>
                <wp:positionV relativeFrom="paragraph">
                  <wp:posOffset>585470</wp:posOffset>
                </wp:positionV>
                <wp:extent cx="829945" cy="289560"/>
                <wp:effectExtent l="0" t="0" r="84455" b="72390"/>
                <wp:wrapNone/>
                <wp:docPr id="592332805" name="Straight Arrow Connector 156"/>
                <wp:cNvGraphicFramePr/>
                <a:graphic xmlns:a="http://schemas.openxmlformats.org/drawingml/2006/main">
                  <a:graphicData uri="http://schemas.microsoft.com/office/word/2010/wordprocessingShape">
                    <wps:wsp>
                      <wps:cNvCnPr/>
                      <wps:spPr>
                        <a:xfrm>
                          <a:off x="0" y="0"/>
                          <a:ext cx="829945" cy="2895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06EF05" id="Straight Arrow Connector 156" o:spid="_x0000_s1026" type="#_x0000_t32" style="position:absolute;margin-left:-5.4pt;margin-top:46.1pt;width:65.35pt;height:22.8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S3rAHvwEAAM8DAAAOAAAAZHJzL2Uyb0RvYy54bWysU9uO0zAQfUfiHyy/06QVu2qjpvvQBV4Q rLh8gNcZJ5Z8kz006d8zdtoUAUIC8TLxZc7MmeOT/cNkDTtBTNq7lq9XNWfgpO+061v+9cvbV1vO EgrXCeMdtPwMiT8cXr7Yj6GBjR+86SAyKuJSM4aWD4ihqaokB7AirXwAR5fKRyuQtrGvuihGqm5N tanr+2r0sQvRS0iJTh/nS34o9ZUCiR+VSoDMtJy4YYmxxOccq8NeNH0UYdDyQkP8AwsrtKOmS6lH gYJ9i/qXUlbL6JNXuJLeVl4pLaHMQNOs65+m+TyIAGUWEieFRab0/8rKD6eje4okwxhSk8JTzFNM Ktr8JX5sKmKdF7FgQibpcLvZ7V7fcSbparPd3d0XMasbOMSE78BblhctTxiF7gc8eufoWXxcF8HE 6X1Cak/AKyB3Ni5HFNq8cR3DcyDvYNTC9Qbyo1F6TqlurMsKzwZm+CdQTHfEc25TDAVHE9lJkBWE lOBwvVSi7AxT2pgFWBd+fwRe8jMUitn+BrwgSmfvcAFb7Xz8XXecrpTVnH9VYJ47S/Dsu3N5zyIN uaZodXF4tuWP+wK//YeH7wAAAP//AwBQSwMEFAAGAAgAAAAhADUOWv/fAAAACgEAAA8AAABkcnMv ZG93bnJldi54bWxMj8FuwjAQRO+V+AdrkXoDJ6nUkjQOQkjl2KrAgd5MvNgR8TqKTZL262tO7W1H O5p5U64n27IBe984EpAuE2BItVMNaQHHw9tiBcwHSUq2jlDAN3pYV7OHUhbKjfSJwz5oFkPIF1KA CaErOPe1QSv90nVI8XdxvZUhyl5z1csxhtuWZ0nyzK1sKDYY2eHWYH3d36yAD30abEa7hl/yr5+d fldXMwYhHufT5hVYwCn8meGOH9GhikxndyPlWStgkSYRPQjIswzY3ZDmObBzPJ5eVsCrkv+fUP0C AAD//wMAUEsBAi0AFAAGAAgAAAAhALaDOJL+AAAA4QEAABMAAAAAAAAAAAAAAAAAAAAAAFtDb250 ZW50X1R5cGVzXS54bWxQSwECLQAUAAYACAAAACEAOP0h/9YAAACUAQAACwAAAAAAAAAAAAAAAAAv AQAAX3JlbHMvLnJlbHNQSwECLQAUAAYACAAAACEAUt6wB78BAADPAwAADgAAAAAAAAAAAAAAAAAu AgAAZHJzL2Uyb0RvYy54bWxQSwECLQAUAAYACAAAACEANQ5a/98AAAAKAQAADwAAAAAAAAAAAAAA AAAZBAAAZHJzL2Rvd25yZXYueG1sUEsFBgAAAAAEAAQA8wAAACUFAAAAAA== " strokecolor="#5b9bd5 [3204]" strokeweight=".5pt">
                <v:stroke endarrow="block" joinstyle="miter"/>
              </v:shape>
            </w:pict>
          </mc:Fallback>
        </mc:AlternateContent>
      </w:r>
      <w:r>
        <w:rPr>
          <w:noProof/>
          <w:color w:val="000000" w:themeColor="text1"/>
          <w:sz w:val="36"/>
          <w:szCs w:val="36"/>
          <w:u w:val="single"/>
        </w:rPr>
        <mc:AlternateContent>
          <mc:Choice Requires="wps">
            <w:drawing>
              <wp:anchor distT="0" distB="0" distL="114300" distR="114300" simplePos="0" relativeHeight="251899904" behindDoc="0" locked="0" layoutInCell="1" allowOverlap="1" wp14:anchorId="6CE4E91A" wp14:editId="5A4A44C8">
                <wp:simplePos x="0" y="0"/>
                <wp:positionH relativeFrom="column">
                  <wp:posOffset>-770890</wp:posOffset>
                </wp:positionH>
                <wp:positionV relativeFrom="paragraph">
                  <wp:posOffset>859790</wp:posOffset>
                </wp:positionV>
                <wp:extent cx="914400" cy="457200"/>
                <wp:effectExtent l="0" t="0" r="19050" b="19050"/>
                <wp:wrapNone/>
                <wp:docPr id="757555806" name="Rectangle 154"/>
                <wp:cNvGraphicFramePr/>
                <a:graphic xmlns:a="http://schemas.openxmlformats.org/drawingml/2006/main">
                  <a:graphicData uri="http://schemas.microsoft.com/office/word/2010/wordprocessingShape">
                    <wps:wsp>
                      <wps:cNvSpPr/>
                      <wps:spPr>
                        <a:xfrm>
                          <a:off x="0" y="0"/>
                          <a:ext cx="91440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07156A1" w14:textId="7E4F08C0" w:rsidR="00AB76E2" w:rsidRPr="00D04B6C" w:rsidRDefault="00AB76E2"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THÌU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E4E91A" id="_x0000_s1199" style="position:absolute;margin-left:-60.7pt;margin-top:67.7pt;width:1in;height:36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" fillcolor="#5b9bd5 [3204]" strokecolor="#091723 [484]" strokeweight="1pt">
                <v:textbox>
                  <w:txbxContent>
                    <w:p w14:paraId="207156A1" w14:textId="7E4F08C0" w:rsidR="00AB76E2" w:rsidRPr="00D04B6C" w:rsidRDefault="00AB76E2"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THÌU</w:t>
                      </w:r>
                    </w:p>
                  </w:txbxContent>
                </v:textbox>
              </v:rect>
            </w:pict>
          </mc:Fallback>
        </mc:AlternateContent>
      </w:r>
      <w:r>
        <w:rPr>
          <w:noProof/>
          <w:color w:val="000000" w:themeColor="text1"/>
        </w:rPr>
        <mc:AlternateContent>
          <mc:Choice Requires="wps">
            <w:drawing>
              <wp:anchor distT="0" distB="0" distL="114300" distR="114300" simplePos="0" relativeHeight="251944960" behindDoc="0" locked="0" layoutInCell="1" allowOverlap="1" wp14:anchorId="46C07BF7" wp14:editId="4C994666">
                <wp:simplePos x="0" y="0"/>
                <wp:positionH relativeFrom="column">
                  <wp:posOffset>-1264920</wp:posOffset>
                </wp:positionH>
                <wp:positionV relativeFrom="paragraph">
                  <wp:posOffset>3328670</wp:posOffset>
                </wp:positionV>
                <wp:extent cx="495300" cy="434340"/>
                <wp:effectExtent l="0" t="0" r="19050" b="22860"/>
                <wp:wrapNone/>
                <wp:docPr id="1164967162" name="Oval 155"/>
                <wp:cNvGraphicFramePr/>
                <a:graphic xmlns:a="http://schemas.openxmlformats.org/drawingml/2006/main">
                  <a:graphicData uri="http://schemas.microsoft.com/office/word/2010/wordprocessingShape">
                    <wps:wsp>
                      <wps:cNvSpPr/>
                      <wps:spPr>
                        <a:xfrm>
                          <a:off x="0" y="0"/>
                          <a:ext cx="495300" cy="43434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DDCE176" w14:textId="2635223D" w:rsidR="00E91E1C" w:rsidRPr="00D04B6C" w:rsidRDefault="00E91E1C" w:rsidP="005440A5">
                            <w:pPr>
                              <w:jc w:val="center"/>
                              <w:rPr>
                                <w:color w:val="000000" w:themeColor="text1"/>
                              </w:rPr>
                            </w:pPr>
                            <w:r>
                              <w:rPr>
                                <w:color w:val="000000" w:themeColor="text1"/>
                              </w:rPr>
                              <w:t>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6C07BF7" id="_x0000_s1200" style="position:absolute;margin-left:-99.6pt;margin-top:262.1pt;width:39pt;height:34.2pt;z-index:251944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" fillcolor="#5b9bd5 [3204]" strokecolor="#091723 [484]" strokeweight="1pt">
                <v:stroke joinstyle="miter"/>
                <v:textbox>
                  <w:txbxContent>
                    <w:p w14:paraId="7DDCE176" w14:textId="2635223D" w:rsidR="00E91E1C" w:rsidRPr="00D04B6C" w:rsidRDefault="00E91E1C" w:rsidP="005440A5">
                      <w:pPr>
                        <w:jc w:val="center"/>
                        <w:rPr>
                          <w:color w:val="000000" w:themeColor="text1"/>
                        </w:rPr>
                      </w:pPr>
                      <w:r>
                        <w:rPr>
                          <w:color w:val="000000" w:themeColor="text1"/>
                        </w:rPr>
                        <w:t>15</w:t>
                      </w:r>
                    </w:p>
                  </w:txbxContent>
                </v:textbox>
              </v:oval>
            </w:pict>
          </mc:Fallback>
        </mc:AlternateContent>
      </w:r>
      <w:r>
        <w:rPr>
          <w:noProof/>
          <w:color w:val="000000" w:themeColor="text1"/>
        </w:rPr>
        <mc:AlternateContent>
          <mc:Choice Requires="wps">
            <w:drawing>
              <wp:anchor distT="0" distB="0" distL="114300" distR="114300" simplePos="0" relativeHeight="251942912" behindDoc="0" locked="0" layoutInCell="1" allowOverlap="1" wp14:anchorId="11B7595D" wp14:editId="4F7EC004">
                <wp:simplePos x="0" y="0"/>
                <wp:positionH relativeFrom="column">
                  <wp:posOffset>-1303020</wp:posOffset>
                </wp:positionH>
                <wp:positionV relativeFrom="paragraph">
                  <wp:posOffset>2581910</wp:posOffset>
                </wp:positionV>
                <wp:extent cx="533400" cy="434340"/>
                <wp:effectExtent l="0" t="0" r="19050" b="22860"/>
                <wp:wrapNone/>
                <wp:docPr id="1211712712" name="Oval 155"/>
                <wp:cNvGraphicFramePr/>
                <a:graphic xmlns:a="http://schemas.openxmlformats.org/drawingml/2006/main">
                  <a:graphicData uri="http://schemas.microsoft.com/office/word/2010/wordprocessingShape">
                    <wps:wsp>
                      <wps:cNvSpPr/>
                      <wps:spPr>
                        <a:xfrm>
                          <a:off x="0" y="0"/>
                          <a:ext cx="533400" cy="43434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C93631B" w14:textId="1F0B360B" w:rsidR="00E91E1C" w:rsidRPr="00D04B6C" w:rsidRDefault="00E91E1C" w:rsidP="005440A5">
                            <w:pPr>
                              <w:jc w:val="center"/>
                              <w:rPr>
                                <w:color w:val="000000" w:themeColor="text1"/>
                              </w:rPr>
                            </w:pPr>
                            <w:r>
                              <w:rPr>
                                <w:color w:val="000000" w:themeColor="text1"/>
                              </w:rPr>
                              <w:t>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1B7595D" id="_x0000_s1201" style="position:absolute;margin-left:-102.6pt;margin-top:203.3pt;width:42pt;height:34.2pt;z-index:251942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" fillcolor="#5b9bd5 [3204]" strokecolor="#091723 [484]" strokeweight="1pt">
                <v:stroke joinstyle="miter"/>
                <v:textbox>
                  <w:txbxContent>
                    <w:p w14:paraId="3C93631B" w14:textId="1F0B360B" w:rsidR="00E91E1C" w:rsidRPr="00D04B6C" w:rsidRDefault="00E91E1C" w:rsidP="005440A5">
                      <w:pPr>
                        <w:jc w:val="center"/>
                        <w:rPr>
                          <w:color w:val="000000" w:themeColor="text1"/>
                        </w:rPr>
                      </w:pPr>
                      <w:r>
                        <w:rPr>
                          <w:color w:val="000000" w:themeColor="text1"/>
                        </w:rPr>
                        <w:t>14</w:t>
                      </w:r>
                    </w:p>
                  </w:txbxContent>
                </v:textbox>
              </v:oval>
            </w:pict>
          </mc:Fallback>
        </mc:AlternateContent>
      </w:r>
      <w:r>
        <w:rPr>
          <w:noProof/>
          <w:color w:val="000000" w:themeColor="text1"/>
        </w:rPr>
        <mc:AlternateContent>
          <mc:Choice Requires="wps">
            <w:drawing>
              <wp:anchor distT="0" distB="0" distL="114300" distR="114300" simplePos="0" relativeHeight="251940864" behindDoc="0" locked="0" layoutInCell="1" allowOverlap="1" wp14:anchorId="77991482" wp14:editId="68E5B5DD">
                <wp:simplePos x="0" y="0"/>
                <wp:positionH relativeFrom="column">
                  <wp:posOffset>-1402080</wp:posOffset>
                </wp:positionH>
                <wp:positionV relativeFrom="paragraph">
                  <wp:posOffset>1743710</wp:posOffset>
                </wp:positionV>
                <wp:extent cx="556260" cy="434340"/>
                <wp:effectExtent l="0" t="0" r="15240" b="22860"/>
                <wp:wrapNone/>
                <wp:docPr id="2055541171" name="Oval 155"/>
                <wp:cNvGraphicFramePr/>
                <a:graphic xmlns:a="http://schemas.openxmlformats.org/drawingml/2006/main">
                  <a:graphicData uri="http://schemas.microsoft.com/office/word/2010/wordprocessingShape">
                    <wps:wsp>
                      <wps:cNvSpPr/>
                      <wps:spPr>
                        <a:xfrm>
                          <a:off x="0" y="0"/>
                          <a:ext cx="556260" cy="43434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880E50F" w14:textId="38CD1C70" w:rsidR="00E91E1C" w:rsidRPr="00D04B6C" w:rsidRDefault="00E91E1C" w:rsidP="005440A5">
                            <w:pPr>
                              <w:jc w:val="center"/>
                              <w:rPr>
                                <w:color w:val="000000" w:themeColor="text1"/>
                              </w:rPr>
                            </w:pPr>
                            <w:r>
                              <w:rPr>
                                <w:color w:val="000000" w:themeColor="text1"/>
                              </w:rPr>
                              <w:t>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7991482" id="_x0000_s1202" style="position:absolute;margin-left:-110.4pt;margin-top:137.3pt;width:43.8pt;height:34.2pt;z-index:251940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" fillcolor="#5b9bd5 [3204]" strokecolor="#091723 [484]" strokeweight="1pt">
                <v:stroke joinstyle="miter"/>
                <v:textbox>
                  <w:txbxContent>
                    <w:p w14:paraId="1880E50F" w14:textId="38CD1C70" w:rsidR="00E91E1C" w:rsidRPr="00D04B6C" w:rsidRDefault="00E91E1C" w:rsidP="005440A5">
                      <w:pPr>
                        <w:jc w:val="center"/>
                        <w:rPr>
                          <w:color w:val="000000" w:themeColor="text1"/>
                        </w:rPr>
                      </w:pPr>
                      <w:r>
                        <w:rPr>
                          <w:color w:val="000000" w:themeColor="text1"/>
                        </w:rPr>
                        <w:t>13</w:t>
                      </w:r>
                    </w:p>
                  </w:txbxContent>
                </v:textbox>
              </v:oval>
            </w:pict>
          </mc:Fallback>
        </mc:AlternateContent>
      </w:r>
      <w:r>
        <w:rPr>
          <w:noProof/>
          <w:color w:val="000000" w:themeColor="text1"/>
        </w:rPr>
        <mc:AlternateContent>
          <mc:Choice Requires="wps">
            <w:drawing>
              <wp:anchor distT="0" distB="0" distL="114300" distR="114300" simplePos="0" relativeHeight="251938816" behindDoc="0" locked="0" layoutInCell="1" allowOverlap="1" wp14:anchorId="29394225" wp14:editId="25AFEB61">
                <wp:simplePos x="0" y="0"/>
                <wp:positionH relativeFrom="column">
                  <wp:posOffset>-1379220</wp:posOffset>
                </wp:positionH>
                <wp:positionV relativeFrom="paragraph">
                  <wp:posOffset>897890</wp:posOffset>
                </wp:positionV>
                <wp:extent cx="480060" cy="434340"/>
                <wp:effectExtent l="0" t="0" r="15240" b="22860"/>
                <wp:wrapNone/>
                <wp:docPr id="1310702413" name="Oval 155"/>
                <wp:cNvGraphicFramePr/>
                <a:graphic xmlns:a="http://schemas.openxmlformats.org/drawingml/2006/main">
                  <a:graphicData uri="http://schemas.microsoft.com/office/word/2010/wordprocessingShape">
                    <wps:wsp>
                      <wps:cNvSpPr/>
                      <wps:spPr>
                        <a:xfrm>
                          <a:off x="0" y="0"/>
                          <a:ext cx="480060" cy="43434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0DCCA31" w14:textId="4E71D202" w:rsidR="00E91E1C" w:rsidRPr="00D04B6C" w:rsidRDefault="00E91E1C" w:rsidP="005440A5">
                            <w:pPr>
                              <w:jc w:val="center"/>
                              <w:rPr>
                                <w:color w:val="000000" w:themeColor="text1"/>
                              </w:rPr>
                            </w:pPr>
                            <w:r>
                              <w:rPr>
                                <w:color w:val="000000" w:themeColor="text1"/>
                              </w:rPr>
                              <w:t>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29394225" id="_x0000_s1203" style="position:absolute;margin-left:-108.6pt;margin-top:70.7pt;width:37.8pt;height:34.2pt;z-index:251938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" fillcolor="#5b9bd5 [3204]" strokecolor="#091723 [484]" strokeweight="1pt">
                <v:stroke joinstyle="miter"/>
                <v:textbox>
                  <w:txbxContent>
                    <w:p w14:paraId="50DCCA31" w14:textId="4E71D202" w:rsidR="00E91E1C" w:rsidRPr="00D04B6C" w:rsidRDefault="00E91E1C" w:rsidP="005440A5">
                      <w:pPr>
                        <w:jc w:val="center"/>
                        <w:rPr>
                          <w:color w:val="000000" w:themeColor="text1"/>
                        </w:rPr>
                      </w:pPr>
                      <w:r>
                        <w:rPr>
                          <w:color w:val="000000" w:themeColor="text1"/>
                        </w:rPr>
                        <w:t>12</w:t>
                      </w:r>
                    </w:p>
                  </w:txbxContent>
                </v:textbox>
              </v:oval>
            </w:pict>
          </mc:Fallback>
        </mc:AlternateContent>
      </w:r>
      <w:r>
        <w:rPr>
          <w:noProof/>
          <w:color w:val="000000" w:themeColor="text1"/>
        </w:rPr>
        <mc:AlternateContent>
          <mc:Choice Requires="wps">
            <w:drawing>
              <wp:anchor distT="0" distB="0" distL="114300" distR="114300" simplePos="0" relativeHeight="251936768" behindDoc="0" locked="0" layoutInCell="1" allowOverlap="1" wp14:anchorId="7C8E003C" wp14:editId="31A518A9">
                <wp:simplePos x="0" y="0"/>
                <wp:positionH relativeFrom="column">
                  <wp:posOffset>-1402080</wp:posOffset>
                </wp:positionH>
                <wp:positionV relativeFrom="paragraph">
                  <wp:posOffset>59690</wp:posOffset>
                </wp:positionV>
                <wp:extent cx="556260" cy="434340"/>
                <wp:effectExtent l="0" t="0" r="15240" b="22860"/>
                <wp:wrapNone/>
                <wp:docPr id="1517966177" name="Oval 155"/>
                <wp:cNvGraphicFramePr/>
                <a:graphic xmlns:a="http://schemas.openxmlformats.org/drawingml/2006/main">
                  <a:graphicData uri="http://schemas.microsoft.com/office/word/2010/wordprocessingShape">
                    <wps:wsp>
                      <wps:cNvSpPr/>
                      <wps:spPr>
                        <a:xfrm>
                          <a:off x="0" y="0"/>
                          <a:ext cx="556260" cy="43434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12D7F0F" w14:textId="02DEF1E3" w:rsidR="00E91E1C" w:rsidRPr="00D04B6C" w:rsidRDefault="00E91E1C" w:rsidP="005440A5">
                            <w:pPr>
                              <w:jc w:val="center"/>
                              <w:rPr>
                                <w:color w:val="000000" w:themeColor="text1"/>
                              </w:rPr>
                            </w:pPr>
                            <w:r>
                              <w:rPr>
                                <w:color w:val="000000" w:themeColor="text1"/>
                              </w:rPr>
                              <w:t>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C8E003C" id="_x0000_s1204" style="position:absolute;margin-left:-110.4pt;margin-top:4.7pt;width:43.8pt;height:34.2pt;z-index:251936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" fillcolor="#5b9bd5 [3204]" strokecolor="#091723 [484]" strokeweight="1pt">
                <v:stroke joinstyle="miter"/>
                <v:textbox>
                  <w:txbxContent>
                    <w:p w14:paraId="012D7F0F" w14:textId="02DEF1E3" w:rsidR="00E91E1C" w:rsidRPr="00D04B6C" w:rsidRDefault="00E91E1C" w:rsidP="005440A5">
                      <w:pPr>
                        <w:jc w:val="center"/>
                        <w:rPr>
                          <w:color w:val="000000" w:themeColor="text1"/>
                        </w:rPr>
                      </w:pPr>
                      <w:r>
                        <w:rPr>
                          <w:color w:val="000000" w:themeColor="text1"/>
                        </w:rPr>
                        <w:t>11</w:t>
                      </w:r>
                    </w:p>
                  </w:txbxContent>
                </v:textbox>
              </v:oval>
            </w:pict>
          </mc:Fallback>
        </mc:AlternateContent>
      </w:r>
      <w:r>
        <w:rPr>
          <w:noProof/>
          <w:color w:val="000000" w:themeColor="text1"/>
          <w:sz w:val="36"/>
          <w:szCs w:val="36"/>
          <w:u w:val="single"/>
        </w:rPr>
        <mc:AlternateContent>
          <mc:Choice Requires="wps">
            <w:drawing>
              <wp:anchor distT="0" distB="0" distL="114300" distR="114300" simplePos="0" relativeHeight="251918336" behindDoc="0" locked="0" layoutInCell="1" allowOverlap="1" wp14:anchorId="459BC669" wp14:editId="0FFECB5C">
                <wp:simplePos x="0" y="0"/>
                <wp:positionH relativeFrom="column">
                  <wp:posOffset>419100</wp:posOffset>
                </wp:positionH>
                <wp:positionV relativeFrom="paragraph">
                  <wp:posOffset>90170</wp:posOffset>
                </wp:positionV>
                <wp:extent cx="914400" cy="457200"/>
                <wp:effectExtent l="0" t="0" r="19050" b="19050"/>
                <wp:wrapNone/>
                <wp:docPr id="1907297566" name="Rectangle 154"/>
                <wp:cNvGraphicFramePr/>
                <a:graphic xmlns:a="http://schemas.openxmlformats.org/drawingml/2006/main">
                  <a:graphicData uri="http://schemas.microsoft.com/office/word/2010/wordprocessingShape">
                    <wps:wsp>
                      <wps:cNvSpPr/>
                      <wps:spPr>
                        <a:xfrm>
                          <a:off x="0" y="0"/>
                          <a:ext cx="91440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F66B67F" w14:textId="113A52B0" w:rsidR="00AB76E2" w:rsidRPr="00D04B6C" w:rsidRDefault="00AB76E2"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THANG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9BC669" id="_x0000_s1205" style="position:absolute;margin-left:33pt;margin-top:7.1pt;width:1in;height:36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" fillcolor="#5b9bd5 [3204]" strokecolor="#091723 [484]" strokeweight="1pt">
                <v:textbox>
                  <w:txbxContent>
                    <w:p w14:paraId="1F66B67F" w14:textId="113A52B0" w:rsidR="00AB76E2" w:rsidRPr="00D04B6C" w:rsidRDefault="00AB76E2"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THANG</w:t>
                      </w:r>
                    </w:p>
                  </w:txbxContent>
                </v:textbox>
              </v:rect>
            </w:pict>
          </mc:Fallback>
        </mc:AlternateContent>
      </w:r>
      <w:r>
        <w:rPr>
          <w:noProof/>
          <w:color w:val="000000" w:themeColor="text1"/>
        </w:rPr>
        <mc:AlternateContent>
          <mc:Choice Requires="wps">
            <w:drawing>
              <wp:anchor distT="0" distB="0" distL="114300" distR="114300" simplePos="0" relativeHeight="251914240" behindDoc="0" locked="0" layoutInCell="1" allowOverlap="1" wp14:anchorId="4375D637" wp14:editId="6DF3EF58">
                <wp:simplePos x="0" y="0"/>
                <wp:positionH relativeFrom="column">
                  <wp:posOffset>-144145</wp:posOffset>
                </wp:positionH>
                <wp:positionV relativeFrom="paragraph">
                  <wp:posOffset>2886710</wp:posOffset>
                </wp:positionV>
                <wp:extent cx="45719" cy="441960"/>
                <wp:effectExtent l="38100" t="0" r="69215" b="53340"/>
                <wp:wrapNone/>
                <wp:docPr id="290673403" name="Straight Arrow Connector 156"/>
                <wp:cNvGraphicFramePr/>
                <a:graphic xmlns:a="http://schemas.openxmlformats.org/drawingml/2006/main">
                  <a:graphicData uri="http://schemas.microsoft.com/office/word/2010/wordprocessingShape">
                    <wps:wsp>
                      <wps:cNvCnPr/>
                      <wps:spPr>
                        <a:xfrm>
                          <a:off x="0" y="0"/>
                          <a:ext cx="45719" cy="4419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9B3619" id="Straight Arrow Connector 156" o:spid="_x0000_s1026" type="#_x0000_t32" style="position:absolute;margin-left:-11.35pt;margin-top:227.3pt;width:3.6pt;height:34.8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GHZA3vgEAAM4DAAAOAAAAZHJzL2Uyb0RvYy54bWysU9uO0zAQfUfiHyy/0ySrsrBR033oAi8I Vlw+wOuME0u+yR6a5O8Zu22KACGBeJn4MmfmzPHJ7n62hh0hJu1dx5tNzRk46Xvtho5//fL2xWvO EgrXC+MddHyBxO/3z5/tptDCjR+96SEyKuJSO4WOj4ihraokR7AibXwAR5fKRyuQtnGo+igmqm5N dVPXt9XkYx+il5ASnT6cLvm+1FcKJH5UKgEy03HihiXGEp9yrPY70Q5RhFHLMw3xDyys0I6arqUe BAr2LepfSlkto09e4UZ6W3mltIQyA03T1D9N83kUAcosJE4Kq0zp/5WVH44H9xhJhimkNoXHmKeY VbT5S/zYXMRaVrFgRibpcPvyVXPHmaSb7ba5uy1aVldsiAnfgbcsLzqeMAo9jHjwztGr+NgUvcTx fULqTsALIDc2LkcU2rxxPcMlkHUwauEGA/nNKD2nVFfSZYWLgRP8Eyime6J5alP8BAcT2VGQE4SU 4LBZK1F2hiltzAqsC78/As/5GQrFa38DXhGls3e4gq12Pv6uO84XyuqUf1HgNHeW4Mn3S3nOIg2Z pmh1Nnh25Y/7Ar/+hvvvAAAA//8DAFBLAwQUAAYACAAAACEAwL91PeAAAAALAQAADwAAAGRycy9k b3ducmV2LnhtbEyPwU7DMBBE70j8g7VI3FKnVlIgZFMhJHoEUTjAzY1dO2q8jmI3CXw95gTH1TzN vK23i+vZpMfQeUJYr3JgmlqvOjII729P2S2wECUp2XvSCF86wLa5vKhlpfxMr3raR8NSCYVKItgY h4rz0FrtZFj5QVPKjn50MqZzNFyNck7lrucizzfcyY7SgpWDfrS6Pe3PDuHFfExO0K7jx7vP7515 Vic7R8Trq+XhHljUS/yD4Vc/qUOTnA7+TCqwHiET4iahCEVZbIAlIluXJbADQikKAbyp+f8fmh8A AAD//wMAUEsBAi0AFAAGAAgAAAAhALaDOJL+AAAA4QEAABMAAAAAAAAAAAAAAAAAAAAAAFtDb250 ZW50X1R5cGVzXS54bWxQSwECLQAUAAYACAAAACEAOP0h/9YAAACUAQAACwAAAAAAAAAAAAAAAAAv AQAAX3JlbHMvLnJlbHNQSwECLQAUAAYACAAAACEAxh2QN74BAADOAwAADgAAAAAAAAAAAAAAAAAu AgAAZHJzL2Uyb0RvYy54bWxQSwECLQAUAAYACAAAACEAwL91PeAAAAALAQAADwAAAAAAAAAAAAAA AAAYBAAAZHJzL2Rvd25yZXYueG1sUEsFBgAAAAAEAAQA8wAAACUFAAAAAA== " strokecolor="#5b9bd5 [3204]" strokeweight=".5pt">
                <v:stroke endarrow="block" joinstyle="miter"/>
              </v:shape>
            </w:pict>
          </mc:Fallback>
        </mc:AlternateContent>
      </w:r>
      <w:r>
        <w:rPr>
          <w:noProof/>
          <w:color w:val="000000" w:themeColor="text1"/>
        </w:rPr>
        <mc:AlternateContent>
          <mc:Choice Requires="wps">
            <w:drawing>
              <wp:anchor distT="0" distB="0" distL="114300" distR="114300" simplePos="0" relativeHeight="251912192" behindDoc="0" locked="0" layoutInCell="1" allowOverlap="1" wp14:anchorId="26827C89" wp14:editId="29EFC20B">
                <wp:simplePos x="0" y="0"/>
                <wp:positionH relativeFrom="column">
                  <wp:posOffset>-152400</wp:posOffset>
                </wp:positionH>
                <wp:positionV relativeFrom="paragraph">
                  <wp:posOffset>2139950</wp:posOffset>
                </wp:positionV>
                <wp:extent cx="45719" cy="441960"/>
                <wp:effectExtent l="38100" t="0" r="69215" b="53340"/>
                <wp:wrapNone/>
                <wp:docPr id="338840775" name="Straight Arrow Connector 156"/>
                <wp:cNvGraphicFramePr/>
                <a:graphic xmlns:a="http://schemas.openxmlformats.org/drawingml/2006/main">
                  <a:graphicData uri="http://schemas.microsoft.com/office/word/2010/wordprocessingShape">
                    <wps:wsp>
                      <wps:cNvCnPr/>
                      <wps:spPr>
                        <a:xfrm>
                          <a:off x="0" y="0"/>
                          <a:ext cx="45719" cy="4419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2A36A0" id="Straight Arrow Connector 156" o:spid="_x0000_s1026" type="#_x0000_t32" style="position:absolute;margin-left:-12pt;margin-top:168.5pt;width:3.6pt;height:34.8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GHZA3vgEAAM4DAAAOAAAAZHJzL2Uyb0RvYy54bWysU9uO0zAQfUfiHyy/0ySrsrBR033oAi8I Vlw+wOuME0u+yR6a5O8Zu22KACGBeJn4MmfmzPHJ7n62hh0hJu1dx5tNzRk46Xvtho5//fL2xWvO EgrXC+MddHyBxO/3z5/tptDCjR+96SEyKuJSO4WOj4ihraokR7AibXwAR5fKRyuQtnGo+igmqm5N dVPXt9XkYx+il5ASnT6cLvm+1FcKJH5UKgEy03HihiXGEp9yrPY70Q5RhFHLMw3xDyys0I6arqUe BAr2LepfSlkto09e4UZ6W3mltIQyA03T1D9N83kUAcosJE4Kq0zp/5WVH44H9xhJhimkNoXHmKeY VbT5S/zYXMRaVrFgRibpcPvyVXPHmaSb7ba5uy1aVldsiAnfgbcsLzqeMAo9jHjwztGr+NgUvcTx fULqTsALIDc2LkcU2rxxPcMlkHUwauEGA/nNKD2nVFfSZYWLgRP8Eyime6J5alP8BAcT2VGQE4SU 4LBZK1F2hiltzAqsC78/As/5GQrFa38DXhGls3e4gq12Pv6uO84XyuqUf1HgNHeW4Mn3S3nOIg2Z pmh1Nnh25Y/7Ar/+hvvvAAAA//8DAFBLAwQUAAYACAAAACEAHmDANeAAAAALAQAADwAAAGRycy9k b3ducmV2LnhtbEyPwU7DMAyG70i8Q2Qkbl26biqs1J0QEjuCGBzYLWuyplrjVE3WFp4ec4KbLf/6 /X3ldnadGM0QWk8Iy0UKwlDtdUsNwsf7c3IPIkRFWnWeDMKXCbCtrq9KVWg/0ZsZ97ERXEKhUAg2 xr6QMtTWOBUWvjfEt5MfnIq8Do3Ug5q43HUyS9NcOtUSf7CqN0/W1Of9xSG8Np+jy2jXytPm8L1r XvTZThHx9mZ+fAARzRz/wvCLz+hQMdPRX0gH0SEk2ZpdIsJqdccDJ5JlzjJHhHWa5yCrUv53qH4A AAD//wMAUEsBAi0AFAAGAAgAAAAhALaDOJL+AAAA4QEAABMAAAAAAAAAAAAAAAAAAAAAAFtDb250 ZW50X1R5cGVzXS54bWxQSwECLQAUAAYACAAAACEAOP0h/9YAAACUAQAACwAAAAAAAAAAAAAAAAAv AQAAX3JlbHMvLnJlbHNQSwECLQAUAAYACAAAACEAxh2QN74BAADOAwAADgAAAAAAAAAAAAAAAAAu AgAAZHJzL2Uyb0RvYy54bWxQSwECLQAUAAYACAAAACEAHmDANeAAAAALAQAADwAAAAAAAAAAAAAA AAAYBAAAZHJzL2Rvd25yZXYueG1sUEsFBgAAAAAEAAQA8wAAACUFAAAAAA== " strokecolor="#5b9bd5 [3204]" strokeweight=".5pt">
                <v:stroke endarrow="block" joinstyle="miter"/>
              </v:shape>
            </w:pict>
          </mc:Fallback>
        </mc:AlternateContent>
      </w:r>
      <w:r>
        <w:rPr>
          <w:noProof/>
          <w:color w:val="000000" w:themeColor="text1"/>
        </w:rPr>
        <mc:AlternateContent>
          <mc:Choice Requires="wps">
            <w:drawing>
              <wp:anchor distT="0" distB="0" distL="114300" distR="114300" simplePos="0" relativeHeight="251910144" behindDoc="0" locked="0" layoutInCell="1" allowOverlap="1" wp14:anchorId="07680277" wp14:editId="513CF0D3">
                <wp:simplePos x="0" y="0"/>
                <wp:positionH relativeFrom="column">
                  <wp:posOffset>-69215</wp:posOffset>
                </wp:positionH>
                <wp:positionV relativeFrom="paragraph">
                  <wp:posOffset>1240790</wp:posOffset>
                </wp:positionV>
                <wp:extent cx="45719" cy="441960"/>
                <wp:effectExtent l="38100" t="0" r="69215" b="53340"/>
                <wp:wrapNone/>
                <wp:docPr id="483019155" name="Straight Arrow Connector 156"/>
                <wp:cNvGraphicFramePr/>
                <a:graphic xmlns:a="http://schemas.openxmlformats.org/drawingml/2006/main">
                  <a:graphicData uri="http://schemas.microsoft.com/office/word/2010/wordprocessingShape">
                    <wps:wsp>
                      <wps:cNvCnPr/>
                      <wps:spPr>
                        <a:xfrm>
                          <a:off x="0" y="0"/>
                          <a:ext cx="45719" cy="4419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DA4856" id="Straight Arrow Connector 156" o:spid="_x0000_s1026" type="#_x0000_t32" style="position:absolute;margin-left:-5.45pt;margin-top:97.7pt;width:3.6pt;height:34.8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GHZA3vgEAAM4DAAAOAAAAZHJzL2Uyb0RvYy54bWysU9uO0zAQfUfiHyy/0ySrsrBR033oAi8I Vlw+wOuME0u+yR6a5O8Zu22KACGBeJn4MmfmzPHJ7n62hh0hJu1dx5tNzRk46Xvtho5//fL2xWvO EgrXC+MddHyBxO/3z5/tptDCjR+96SEyKuJSO4WOj4ihraokR7AibXwAR5fKRyuQtnGo+igmqm5N dVPXt9XkYx+il5ASnT6cLvm+1FcKJH5UKgEy03HihiXGEp9yrPY70Q5RhFHLMw3xDyys0I6arqUe BAr2LepfSlkto09e4UZ6W3mltIQyA03T1D9N83kUAcosJE4Kq0zp/5WVH44H9xhJhimkNoXHmKeY VbT5S/zYXMRaVrFgRibpcPvyVXPHmaSb7ba5uy1aVldsiAnfgbcsLzqeMAo9jHjwztGr+NgUvcTx fULqTsALIDc2LkcU2rxxPcMlkHUwauEGA/nNKD2nVFfSZYWLgRP8Eyime6J5alP8BAcT2VGQE4SU 4LBZK1F2hiltzAqsC78/As/5GQrFa38DXhGls3e4gq12Pv6uO84XyuqUf1HgNHeW4Mn3S3nOIg2Z pmh1Nnh25Y/7Ar/+hvvvAAAA//8DAFBLAwQUAAYACAAAACEA7HCfNd8AAAAKAQAADwAAAGRycy9k b3ducmV2LnhtbEyPwU7DMBBE70j8g7VI3FK7gRYS4lQIiR5BLRzg5sauHTVeR7GbBL6e5QTH1TzN vK02s+/YaIbYBpSwXAhgBpugW7QS3t+es3tgMSnUqgtoJHyZCJv68qJSpQ4T7sy4T5ZRCcZSSXAp 9SXnsXHGq7gIvUHKjmHwKtE5WK4HNVG573guxJp71SItONWbJ2ea0/7sJbzaj9HnuG35sfj83toX fXJTkvL6an58AJbMnP5g+NUndajJ6RDOqCPrJGRLURBKQbG6BUZEdnMH7CAhX68E8Lri/1+ofwAA AP//AwBQSwECLQAUAAYACAAAACEAtoM4kv4AAADhAQAAEwAAAAAAAAAAAAAAAAAAAAAAW0NvbnRl bnRfVHlwZXNdLnhtbFBLAQItABQABgAIAAAAIQA4/SH/1gAAAJQBAAALAAAAAAAAAAAAAAAAAC8B AABfcmVscy8ucmVsc1BLAQItABQABgAIAAAAIQDGHZA3vgEAAM4DAAAOAAAAAAAAAAAAAAAAAC4C AABkcnMvZTJvRG9jLnhtbFBLAQItABQABgAIAAAAIQDscJ813wAAAAoBAAAPAAAAAAAAAAAAAAAA ABgEAABkcnMvZG93bnJldi54bWxQSwUGAAAAAAQABADzAAAAJAUAAAAA " strokecolor="#5b9bd5 [3204]" strokeweight=".5pt">
                <v:stroke endarrow="block" joinstyle="miter"/>
              </v:shape>
            </w:pict>
          </mc:Fallback>
        </mc:AlternateContent>
      </w:r>
      <w:r>
        <w:rPr>
          <w:noProof/>
          <w:color w:val="000000" w:themeColor="text1"/>
        </w:rPr>
        <mc:AlternateContent>
          <mc:Choice Requires="wps">
            <w:drawing>
              <wp:anchor distT="0" distB="0" distL="114300" distR="114300" simplePos="0" relativeHeight="251908096" behindDoc="0" locked="0" layoutInCell="1" allowOverlap="1" wp14:anchorId="09F7BAA4" wp14:editId="17130F41">
                <wp:simplePos x="0" y="0"/>
                <wp:positionH relativeFrom="column">
                  <wp:posOffset>-99695</wp:posOffset>
                </wp:positionH>
                <wp:positionV relativeFrom="paragraph">
                  <wp:posOffset>433070</wp:posOffset>
                </wp:positionV>
                <wp:extent cx="45719" cy="441960"/>
                <wp:effectExtent l="38100" t="0" r="69215" b="53340"/>
                <wp:wrapNone/>
                <wp:docPr id="875523584" name="Straight Arrow Connector 156"/>
                <wp:cNvGraphicFramePr/>
                <a:graphic xmlns:a="http://schemas.openxmlformats.org/drawingml/2006/main">
                  <a:graphicData uri="http://schemas.microsoft.com/office/word/2010/wordprocessingShape">
                    <wps:wsp>
                      <wps:cNvCnPr/>
                      <wps:spPr>
                        <a:xfrm>
                          <a:off x="0" y="0"/>
                          <a:ext cx="45719" cy="4419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F417D8" id="Straight Arrow Connector 156" o:spid="_x0000_s1026" type="#_x0000_t32" style="position:absolute;margin-left:-7.85pt;margin-top:34.1pt;width:3.6pt;height:34.8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GHZA3vgEAAM4DAAAOAAAAZHJzL2Uyb0RvYy54bWysU9uO0zAQfUfiHyy/0ySrsrBR033oAi8I Vlw+wOuME0u+yR6a5O8Zu22KACGBeJn4MmfmzPHJ7n62hh0hJu1dx5tNzRk46Xvtho5//fL2xWvO EgrXC+MddHyBxO/3z5/tptDCjR+96SEyKuJSO4WOj4ihraokR7AibXwAR5fKRyuQtnGo+igmqm5N dVPXt9XkYx+il5ASnT6cLvm+1FcKJH5UKgEy03HihiXGEp9yrPY70Q5RhFHLMw3xDyys0I6arqUe BAr2LepfSlkto09e4UZ6W3mltIQyA03T1D9N83kUAcosJE4Kq0zp/5WVH44H9xhJhimkNoXHmKeY VbT5S/zYXMRaVrFgRibpcPvyVXPHmaSb7ba5uy1aVldsiAnfgbcsLzqeMAo9jHjwztGr+NgUvcTx fULqTsALIDc2LkcU2rxxPcMlkHUwauEGA/nNKD2nVFfSZYWLgRP8Eyime6J5alP8BAcT2VGQE4SU 4LBZK1F2hiltzAqsC78/As/5GQrFa38DXhGls3e4gq12Pv6uO84XyuqUf1HgNHeW4Mn3S3nOIg2Z pmh1Nnh25Y/7Ar/+hvvvAAAA//8DAFBLAwQUAAYACAAAACEA+TMLy94AAAAJAQAADwAAAGRycy9k b3ducmV2LnhtbEyPwU7DMBBE70j8g7VI3FKnQW1DiFMhJHoEUTjAzY23cdR4HcVuEvh6lhM9ruZp 5m25nV0nRhxC60nBcpGCQKq9aalR8PH+nOQgQtRkdOcJFXxjgG11fVXqwviJ3nDcx0ZwCYVCK7Ax 9oWUobbodFj4Homzox+cjnwOjTSDnrjcdTJL07V0uiVesLrHJ4v1aX92Cl6bz9FltGvl8f7rZ9e8 mJOdolK3N/PjA4iIc/yH4U+f1aFip4M/kwmiU5AsVxtGFazzDAQDSb4CcWDwbpODrEp5+UH1CwAA //8DAFBLAQItABQABgAIAAAAIQC2gziS/gAAAOEBAAATAAAAAAAAAAAAAAAAAAAAAABbQ29udGVu dF9UeXBlc10ueG1sUEsBAi0AFAAGAAgAAAAhADj9If/WAAAAlAEAAAsAAAAAAAAAAAAAAAAALwEA AF9yZWxzLy5yZWxzUEsBAi0AFAAGAAgAAAAhAMYdkDe+AQAAzgMAAA4AAAAAAAAAAAAAAAAALgIA AGRycy9lMm9Eb2MueG1sUEsBAi0AFAAGAAgAAAAhAPkzC8veAAAACQEAAA8AAAAAAAAAAAAAAAAA GAQAAGRycy9kb3ducmV2LnhtbFBLBQYAAAAABAAEAPMAAAAjBQAAAAA= " strokecolor="#5b9bd5 [3204]" strokeweight=".5pt">
                <v:stroke endarrow="block" joinstyle="miter"/>
              </v:shape>
            </w:pict>
          </mc:Fallback>
        </mc:AlternateContent>
      </w:r>
      <w:r>
        <w:rPr>
          <w:noProof/>
          <w:color w:val="000000" w:themeColor="text1"/>
          <w:sz w:val="36"/>
          <w:szCs w:val="36"/>
          <w:u w:val="single"/>
        </w:rPr>
        <mc:AlternateContent>
          <mc:Choice Requires="wps">
            <w:drawing>
              <wp:anchor distT="0" distB="0" distL="114300" distR="114300" simplePos="0" relativeHeight="251906048" behindDoc="0" locked="0" layoutInCell="1" allowOverlap="1" wp14:anchorId="48C332BD" wp14:editId="5D0B56F0">
                <wp:simplePos x="0" y="0"/>
                <wp:positionH relativeFrom="column">
                  <wp:posOffset>-572770</wp:posOffset>
                </wp:positionH>
                <wp:positionV relativeFrom="paragraph">
                  <wp:posOffset>3328670</wp:posOffset>
                </wp:positionV>
                <wp:extent cx="914400" cy="457200"/>
                <wp:effectExtent l="0" t="0" r="19050" b="19050"/>
                <wp:wrapNone/>
                <wp:docPr id="1322723250" name="Rectangle 154"/>
                <wp:cNvGraphicFramePr/>
                <a:graphic xmlns:a="http://schemas.openxmlformats.org/drawingml/2006/main">
                  <a:graphicData uri="http://schemas.microsoft.com/office/word/2010/wordprocessingShape">
                    <wps:wsp>
                      <wps:cNvSpPr/>
                      <wps:spPr>
                        <a:xfrm>
                          <a:off x="0" y="0"/>
                          <a:ext cx="91440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F43AE74" w14:textId="0DB614AF" w:rsidR="00AB76E2" w:rsidRPr="00D04B6C" w:rsidRDefault="00AB76E2"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NHÃ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C332BD" id="_x0000_s1206" style="position:absolute;margin-left:-45.1pt;margin-top:262.1pt;width:1in;height:36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" fillcolor="#5b9bd5 [3204]" strokecolor="#091723 [484]" strokeweight="1pt">
                <v:textbox>
                  <w:txbxContent>
                    <w:p w14:paraId="6F43AE74" w14:textId="0DB614AF" w:rsidR="00AB76E2" w:rsidRPr="00D04B6C" w:rsidRDefault="00AB76E2"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NHÃ</w:t>
                      </w:r>
                    </w:p>
                  </w:txbxContent>
                </v:textbox>
              </v:rect>
            </w:pict>
          </mc:Fallback>
        </mc:AlternateContent>
      </w:r>
      <w:r>
        <w:rPr>
          <w:noProof/>
          <w:color w:val="000000" w:themeColor="text1"/>
          <w:sz w:val="36"/>
          <w:szCs w:val="36"/>
          <w:u w:val="single"/>
        </w:rPr>
        <mc:AlternateContent>
          <mc:Choice Requires="wps">
            <w:drawing>
              <wp:anchor distT="0" distB="0" distL="114300" distR="114300" simplePos="0" relativeHeight="251904000" behindDoc="0" locked="0" layoutInCell="1" allowOverlap="1" wp14:anchorId="764D88BA" wp14:editId="4ADEB67B">
                <wp:simplePos x="0" y="0"/>
                <wp:positionH relativeFrom="column">
                  <wp:posOffset>-572770</wp:posOffset>
                </wp:positionH>
                <wp:positionV relativeFrom="paragraph">
                  <wp:posOffset>2543810</wp:posOffset>
                </wp:positionV>
                <wp:extent cx="914400" cy="457200"/>
                <wp:effectExtent l="0" t="0" r="19050" b="19050"/>
                <wp:wrapNone/>
                <wp:docPr id="1972244416" name="Rectangle 154"/>
                <wp:cNvGraphicFramePr/>
                <a:graphic xmlns:a="http://schemas.openxmlformats.org/drawingml/2006/main">
                  <a:graphicData uri="http://schemas.microsoft.com/office/word/2010/wordprocessingShape">
                    <wps:wsp>
                      <wps:cNvSpPr/>
                      <wps:spPr>
                        <a:xfrm>
                          <a:off x="0" y="0"/>
                          <a:ext cx="91440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3031D0C" w14:textId="23944C21" w:rsidR="00AB76E2" w:rsidRPr="00D04B6C" w:rsidRDefault="00AB76E2"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4D88BA" id="_x0000_s1207" style="position:absolute;margin-left:-45.1pt;margin-top:200.3pt;width:1in;height:36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" fillcolor="#5b9bd5 [3204]" strokecolor="#091723 [484]" strokeweight="1pt">
                <v:textbox>
                  <w:txbxContent>
                    <w:p w14:paraId="53031D0C" w14:textId="23944C21" w:rsidR="00AB76E2" w:rsidRPr="00D04B6C" w:rsidRDefault="00AB76E2"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DO</w:t>
                      </w:r>
                    </w:p>
                  </w:txbxContent>
                </v:textbox>
              </v:rect>
            </w:pict>
          </mc:Fallback>
        </mc:AlternateContent>
      </w:r>
      <w:r>
        <w:rPr>
          <w:noProof/>
          <w:color w:val="000000" w:themeColor="text1"/>
          <w:sz w:val="36"/>
          <w:szCs w:val="36"/>
          <w:u w:val="single"/>
        </w:rPr>
        <mc:AlternateContent>
          <mc:Choice Requires="wps">
            <w:drawing>
              <wp:anchor distT="0" distB="0" distL="114300" distR="114300" simplePos="0" relativeHeight="251901952" behindDoc="0" locked="0" layoutInCell="1" allowOverlap="1" wp14:anchorId="48A48305" wp14:editId="6E3D9088">
                <wp:simplePos x="0" y="0"/>
                <wp:positionH relativeFrom="column">
                  <wp:posOffset>-572770</wp:posOffset>
                </wp:positionH>
                <wp:positionV relativeFrom="paragraph">
                  <wp:posOffset>1682750</wp:posOffset>
                </wp:positionV>
                <wp:extent cx="914400" cy="457200"/>
                <wp:effectExtent l="0" t="0" r="19050" b="19050"/>
                <wp:wrapNone/>
                <wp:docPr id="1523670805" name="Rectangle 154"/>
                <wp:cNvGraphicFramePr/>
                <a:graphic xmlns:a="http://schemas.openxmlformats.org/drawingml/2006/main">
                  <a:graphicData uri="http://schemas.microsoft.com/office/word/2010/wordprocessingShape">
                    <wps:wsp>
                      <wps:cNvSpPr/>
                      <wps:spPr>
                        <a:xfrm>
                          <a:off x="0" y="0"/>
                          <a:ext cx="91440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C7C1733" w14:textId="17B9602D" w:rsidR="00AB76E2" w:rsidRPr="00D04B6C" w:rsidRDefault="00AB76E2"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THIÊU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A48305" id="_x0000_s1208" style="position:absolute;margin-left:-45.1pt;margin-top:132.5pt;width:1in;height:36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" fillcolor="#5b9bd5 [3204]" strokecolor="#091723 [484]" strokeweight="1pt">
                <v:textbox>
                  <w:txbxContent>
                    <w:p w14:paraId="1C7C1733" w14:textId="17B9602D" w:rsidR="00AB76E2" w:rsidRPr="00D04B6C" w:rsidRDefault="00AB76E2"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THIÊU</w:t>
                      </w:r>
                    </w:p>
                  </w:txbxContent>
                </v:textbox>
              </v:rect>
            </w:pict>
          </mc:Fallback>
        </mc:AlternateContent>
      </w:r>
      <w:r>
        <w:rPr>
          <w:noProof/>
          <w:color w:val="000000" w:themeColor="text1"/>
          <w:sz w:val="36"/>
          <w:szCs w:val="36"/>
          <w:u w:val="single"/>
        </w:rPr>
        <mc:AlternateContent>
          <mc:Choice Requires="wps">
            <w:drawing>
              <wp:anchor distT="0" distB="0" distL="114300" distR="114300" simplePos="0" relativeHeight="251897856" behindDoc="0" locked="0" layoutInCell="1" allowOverlap="1" wp14:anchorId="303C3BFC" wp14:editId="0CBA187E">
                <wp:simplePos x="0" y="0"/>
                <wp:positionH relativeFrom="column">
                  <wp:posOffset>-572770</wp:posOffset>
                </wp:positionH>
                <wp:positionV relativeFrom="paragraph">
                  <wp:posOffset>90170</wp:posOffset>
                </wp:positionV>
                <wp:extent cx="914400" cy="457200"/>
                <wp:effectExtent l="0" t="0" r="19050" b="19050"/>
                <wp:wrapNone/>
                <wp:docPr id="1267069969" name="Rectangle 154"/>
                <wp:cNvGraphicFramePr/>
                <a:graphic xmlns:a="http://schemas.openxmlformats.org/drawingml/2006/main">
                  <a:graphicData uri="http://schemas.microsoft.com/office/word/2010/wordprocessingShape">
                    <wps:wsp>
                      <wps:cNvSpPr/>
                      <wps:spPr>
                        <a:xfrm>
                          <a:off x="0" y="0"/>
                          <a:ext cx="914400" cy="457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6944FD6" w14:textId="23A33277" w:rsidR="00AB76E2" w:rsidRPr="00D04B6C" w:rsidRDefault="00AB76E2"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HÀNH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3C3BFC" id="_x0000_s1209" style="position:absolute;margin-left:-45.1pt;margin-top:7.1pt;width:1in;height:36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" fillcolor="#5b9bd5 [3204]" strokecolor="#091723 [484]" strokeweight="1pt">
                <v:textbox>
                  <w:txbxContent>
                    <w:p w14:paraId="36944FD6" w14:textId="23A33277" w:rsidR="00AB76E2" w:rsidRPr="00D04B6C" w:rsidRDefault="00AB76E2" w:rsidP="005440A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CÔNG HÀNH</w:t>
                      </w:r>
                    </w:p>
                  </w:txbxContent>
                </v:textbox>
              </v:rect>
            </w:pict>
          </mc:Fallback>
        </mc:AlternateContent>
      </w:r>
      <w:r>
        <w:rPr>
          <w:color w:val="000000" w:themeColor="text1"/>
          <w:sz w:val="36"/>
          <w:szCs w:val="36"/>
        </w:rPr>
        <w:br w:type="page"/>
      </w:r>
    </w:p>
    <w:p w14:paraId="378B87BE" w14:textId="608030CF" w:rsidR="00C02EC5" w:rsidRPr="00CE5F36" w:rsidRDefault="00C02EC5" w:rsidP="00C02EC5">
      <w:pPr>
        <w:pStyle w:val="Heading3"/>
        <w:rPr>
          <w:rFonts w:ascii="Chu Nom Khai U" w:eastAsia="Chu Nom Khai U" w:hAnsi="Chu Nom Khai U" w:cs="Chu Nom Khai U"/>
          <w:b w:val="0"/>
          <w:bCs w:val="0"/>
          <w:color w:val="000000" w:themeColor="text1"/>
          <w:kern w:val="0"/>
          <w:sz w:val="40"/>
          <w:szCs w:val="40"/>
          <w:lang w:bidi="ar"/>
        </w:rPr>
      </w:pPr>
      <w:bookmarkStart w:id="172" w:name="_Toc234572899"/>
      <w:r>
        <w:rPr>
          <w:color w:val="000000" w:themeColor="text1"/>
          <w:sz w:val="36"/>
          <w:szCs w:val="36"/>
        </w:rPr>
        <w:lastRenderedPageBreak/>
        <w:t>9.6</w:t>
      </w:r>
      <w:r>
        <w:rPr>
          <w:color w:val="000000" w:themeColor="text1"/>
          <w:sz w:val="36"/>
          <w:szCs w:val="36"/>
          <w:lang w:val="vi-VN"/>
        </w:rPr>
        <w:t>.</w:t>
      </w:r>
      <w:r>
        <w:rPr>
          <w:color w:val="000000" w:themeColor="text1"/>
          <w:sz w:val="36"/>
          <w:szCs w:val="36"/>
        </w:rPr>
        <w:t xml:space="preserve"> Trần Công Rậm </w:t>
      </w:r>
      <w:r>
        <w:rPr>
          <w:color w:val="000000" w:themeColor="text1"/>
          <w:sz w:val="36"/>
          <w:szCs w:val="36"/>
        </w:rPr>
        <w:t>陳公𦼚</w:t>
      </w:r>
      <w:bookmarkEnd w:id="172"/>
    </w:p>
    <w:p w14:paraId="7EE359E3" w14:textId="2DB0571C" w:rsidR="00C02EC5" w:rsidRPr="00CE5F36" w:rsidRDefault="00C02EC5" w:rsidP="00C02EC5">
      <w:pPr>
        <w:rPr>
          <w:rFonts w:ascii="Chu Nom Khai U" w:eastAsia="Chu Nom Khai U" w:hAnsi="Chu Nom Khai U" w:cs="Chu Nom Khai U"/>
          <w:i/>
          <w:iCs/>
          <w:color w:val="000000" w:themeColor="text1"/>
          <w:sz w:val="32"/>
          <w:szCs w:val="32"/>
        </w:rPr>
      </w:pPr>
      <w:r>
        <w:rPr>
          <w:rFonts w:ascii="Chu Nom Khai U" w:eastAsia="Chu Nom Khai U" w:hAnsi="Chu Nom Khai U" w:cs="Chu Nom Khai U"/>
          <w:i/>
          <w:iCs/>
          <w:color w:val="000000" w:themeColor="text1"/>
          <w:sz w:val="32"/>
          <w:szCs w:val="32"/>
        </w:rPr>
        <w:t xml:space="preserve">Con ông Công Dậy, cháu ông Công Luận </w:t>
      </w:r>
    </w:p>
    <w:p w14:paraId="72FC5FCF" w14:textId="77777777" w:rsidR="00C02EC5" w:rsidRPr="00CE5F36" w:rsidRDefault="00C02EC5" w:rsidP="00C02EC5">
      <w:pPr>
        <w:rPr>
          <w:rFonts w:ascii="Chu Nom Khai U" w:eastAsia="Chu Nom Khai U" w:hAnsi="Chu Nom Khai U" w:cs="Chu Nom Khai U"/>
          <w:i/>
          <w:iCs/>
          <w:color w:val="000000" w:themeColor="text1"/>
          <w:sz w:val="32"/>
          <w:szCs w:val="32"/>
        </w:rPr>
      </w:pPr>
    </w:p>
    <w:p w14:paraId="56F47C43" w14:textId="6F6E3E81" w:rsidR="00C02EC5" w:rsidRPr="00CE5F36" w:rsidRDefault="00C02EC5" w:rsidP="00C02EC5">
      <w:pPr>
        <w:rPr>
          <w:rFonts w:ascii="Chu Nom Khai U" w:eastAsia="Chu Nom Khai U" w:hAnsi="Chu Nom Khai U" w:cs="Chu Nom Khai U"/>
          <w:color w:val="000000" w:themeColor="text1"/>
          <w:sz w:val="32"/>
          <w:szCs w:val="32"/>
        </w:rPr>
      </w:pPr>
      <w:r>
        <w:rPr>
          <w:rFonts w:ascii="Chu Nom Khai U" w:eastAsia="Chu Nom Khai U" w:hAnsi="Chu Nom Khai U" w:cs="Chu Nom Khai U" w:hint="eastAsia"/>
          <w:color w:val="000000" w:themeColor="text1"/>
          <w:sz w:val="40"/>
          <w:szCs w:val="40"/>
        </w:rPr>
        <w:t xml:space="preserve">高祖 </w:t>
      </w:r>
      <w:r>
        <w:rPr>
          <w:rFonts w:ascii="Chu Nom Khai U" w:eastAsia="Chu Nom Khai U" w:hAnsi="Chu Nom Khai U" w:cs="Chu Nom Khai U"/>
          <w:color w:val="000000" w:themeColor="text1"/>
          <w:sz w:val="40"/>
          <w:szCs w:val="40"/>
        </w:rPr>
        <w:t>考前優兵昇授公同正隊長仍才伯</w:t>
      </w:r>
      <w:r>
        <w:rPr>
          <w:rFonts w:ascii="Chu Nom Khai U" w:eastAsia="Chu Nom Khai U" w:hAnsi="Chu Nom Khai U" w:cs="Chu Nom Khai U" w:hint="eastAsia"/>
          <w:color w:val="000000" w:themeColor="text1"/>
          <w:sz w:val="40"/>
          <w:szCs w:val="40"/>
        </w:rPr>
        <w:t xml:space="preserve"> </w:t>
      </w:r>
      <w:r>
        <w:rPr>
          <w:rFonts w:ascii="Chu Nom Khai U" w:eastAsia="Chu Nom Khai U" w:hAnsi="Chu Nom Khai U" w:cs="Chu Nom Khai U"/>
          <w:color w:val="000000" w:themeColor="text1"/>
          <w:sz w:val="40"/>
          <w:szCs w:val="40"/>
        </w:rPr>
        <w:t>侯兼本社执券本村首祇贈鄉亭耆頤老陳貴公諱陳公𦼚謚武勇府君</w:t>
      </w:r>
      <w:r>
        <w:rPr>
          <w:rFonts w:ascii="Chu Nom Khai U" w:eastAsia="Chu Nom Khai U" w:hAnsi="Chu Nom Khai U" w:cs="Chu Nom Khai U"/>
          <w:color w:val="000000" w:themeColor="text1"/>
          <w:sz w:val="32"/>
          <w:szCs w:val="32"/>
        </w:rPr>
        <w:t xml:space="preserve">- mộ tại </w:t>
      </w:r>
      <w:r>
        <w:rPr>
          <w:rFonts w:eastAsia="Chu Han Khai"/>
          <w:color w:val="000000" w:themeColor="text1"/>
          <w:sz w:val="32"/>
          <w:szCs w:val="32"/>
        </w:rPr>
        <w:t>Mụ Trơ</w:t>
      </w:r>
      <w:r>
        <w:rPr>
          <w:rFonts w:ascii="Chu Nom Khai U" w:eastAsia="Chu Nom Khai U" w:hAnsi="Chu Nom Khai U" w:cs="Chu Nom Khai U"/>
          <w:color w:val="000000" w:themeColor="text1"/>
          <w:sz w:val="32"/>
          <w:szCs w:val="32"/>
        </w:rPr>
        <w:t xml:space="preserve"> 媒豬xứ , kị 21/4</w:t>
      </w:r>
    </w:p>
    <w:p w14:paraId="7C4FFE1D" w14:textId="7EA84535" w:rsidR="00C02EC5" w:rsidRPr="00CE5F36" w:rsidRDefault="00C02EC5" w:rsidP="00C02EC5">
      <w:pPr>
        <w:rPr>
          <w:rFonts w:ascii="Chu Nom Khai U" w:eastAsia="Chu Nom Khai U" w:hAnsi="Chu Nom Khai U" w:cs="Chu Nom Khai U"/>
          <w:color w:val="000000" w:themeColor="text1"/>
          <w:sz w:val="32"/>
          <w:szCs w:val="32"/>
        </w:rPr>
      </w:pPr>
      <w:r>
        <w:rPr>
          <w:rFonts w:ascii="Chu Nom Khai U" w:eastAsia="Chu Nom Khai U" w:hAnsi="Chu Nom Khai U" w:cs="Chu Nom Khai U"/>
          <w:color w:val="000000" w:themeColor="text1"/>
          <w:sz w:val="40"/>
          <w:szCs w:val="40"/>
        </w:rPr>
        <w:t>高祖妣前從夫職優兵昇授公同正隊長仍才伯</w:t>
      </w:r>
      <w:r>
        <w:rPr>
          <w:rFonts w:ascii="Chu Nom Khai U" w:eastAsia="Chu Nom Khai U" w:hAnsi="Chu Nom Khai U" w:cs="Chu Nom Khai U" w:hint="eastAsia"/>
          <w:color w:val="000000" w:themeColor="text1"/>
          <w:sz w:val="40"/>
          <w:szCs w:val="40"/>
        </w:rPr>
        <w:t xml:space="preserve"> </w:t>
      </w:r>
      <w:r>
        <w:rPr>
          <w:rFonts w:ascii="Chu Nom Khai U" w:eastAsia="Chu Nom Khai U" w:hAnsi="Chu Nom Khai U" w:cs="Chu Nom Khai U"/>
          <w:color w:val="000000" w:themeColor="text1"/>
          <w:sz w:val="40"/>
          <w:szCs w:val="40"/>
        </w:rPr>
        <w:t>侯陳正室阮氏摇號慈順孺人</w:t>
      </w:r>
      <w:r>
        <w:rPr>
          <w:rFonts w:ascii="Chu Nom Khai U" w:eastAsia="Chu Nom Khai U" w:hAnsi="Chu Nom Khai U" w:cs="Chu Nom Khai U"/>
          <w:color w:val="000000" w:themeColor="text1"/>
          <w:sz w:val="32"/>
          <w:szCs w:val="32"/>
        </w:rPr>
        <w:t>mộ tại Cồn Thờ 𡑱蜍 xứ, kị 3/4</w:t>
      </w:r>
    </w:p>
    <w:p w14:paraId="23D48E55" w14:textId="77777777" w:rsidR="00C02EC5" w:rsidRPr="00CE5F36" w:rsidRDefault="00C02EC5" w:rsidP="00C02EC5">
      <w:pPr>
        <w:rPr>
          <w:rFonts w:ascii="Chu Nom Khai U" w:eastAsia="Chu Nom Khai U" w:hAnsi="Chu Nom Khai U" w:cs="Chu Nom Khai U"/>
          <w:color w:val="000000" w:themeColor="text1"/>
          <w:sz w:val="32"/>
          <w:szCs w:val="32"/>
        </w:rPr>
      </w:pPr>
      <w:r>
        <w:rPr>
          <w:rFonts w:ascii="Chu Nom Khai U" w:eastAsia="Chu Nom Khai U" w:hAnsi="Chu Nom Khai U" w:cs="Chu Nom Khai U"/>
          <w:color w:val="000000" w:themeColor="text1"/>
          <w:sz w:val="32"/>
          <w:szCs w:val="32"/>
        </w:rPr>
        <w:t>生下男女四人全吉</w:t>
      </w:r>
    </w:p>
    <w:p w14:paraId="2C6506A8" w14:textId="77777777" w:rsidR="00C02EC5" w:rsidRPr="00CE5F36" w:rsidRDefault="00C02EC5" w:rsidP="00C02EC5">
      <w:pPr>
        <w:rPr>
          <w:rFonts w:ascii="Chu Nom Khai U" w:eastAsia="Chu Nom Khai U" w:hAnsi="Chu Nom Khai U" w:cs="Chu Nom Khai U"/>
          <w:color w:val="000000" w:themeColor="text1"/>
          <w:sz w:val="32"/>
          <w:szCs w:val="32"/>
        </w:rPr>
      </w:pPr>
      <w:r>
        <w:rPr>
          <w:rFonts w:ascii="Chu Nom Khai U" w:eastAsia="Chu Nom Khai U" w:hAnsi="Chu Nom Khai U" w:cs="Chu Nom Khai U"/>
          <w:color w:val="000000" w:themeColor="text1"/>
          <w:sz w:val="32"/>
          <w:szCs w:val="32"/>
        </w:rPr>
        <w:t>忌3/4, 墓塟在𡑱Lùm thờ 處居公土</w:t>
      </w:r>
    </w:p>
    <w:p w14:paraId="3ABD2237" w14:textId="77777777" w:rsidR="00C02EC5" w:rsidRPr="00CE5F36" w:rsidRDefault="00C02EC5" w:rsidP="00C02EC5">
      <w:pPr>
        <w:rPr>
          <w:rFonts w:ascii="Chu Nom Khai U" w:eastAsia="Chu Nom Khai U" w:hAnsi="Chu Nom Khai U" w:cs="Chu Nom Khai U"/>
          <w:color w:val="000000" w:themeColor="text1"/>
          <w:sz w:val="32"/>
          <w:szCs w:val="32"/>
        </w:rPr>
      </w:pPr>
    </w:p>
    <w:p w14:paraId="04D660E4" w14:textId="32CBF411" w:rsidR="00C02EC5" w:rsidRPr="00CE5F36" w:rsidRDefault="00C02EC5" w:rsidP="00C02EC5">
      <w:pPr>
        <w:rPr>
          <w:rFonts w:ascii="Chu Nom Khai U" w:eastAsia="Chu Nom Khai U" w:hAnsi="Chu Nom Khai U" w:cs="Chu Nom Khai U"/>
          <w:color w:val="000000" w:themeColor="text1"/>
          <w:sz w:val="32"/>
          <w:szCs w:val="32"/>
        </w:rPr>
      </w:pPr>
      <w:r>
        <w:rPr>
          <w:rFonts w:ascii="Chu Nom Khai U" w:eastAsia="Chu Nom Khai U" w:hAnsi="Chu Nom Khai U" w:cs="Chu Nom Khai U"/>
          <w:color w:val="000000" w:themeColor="text1"/>
          <w:sz w:val="32"/>
          <w:szCs w:val="32"/>
        </w:rPr>
        <w:t>Sinh :</w:t>
      </w:r>
    </w:p>
    <w:p w14:paraId="2F4FB431" w14:textId="77777777" w:rsidR="00C02EC5" w:rsidRPr="00CE5F36" w:rsidRDefault="00C02EC5" w:rsidP="00C02EC5">
      <w:pPr>
        <w:rPr>
          <w:rFonts w:ascii="Chu Nom Khai U" w:eastAsia="Chu Nom Khai U" w:hAnsi="Chu Nom Khai U" w:cs="Chu Nom Khai U"/>
          <w:color w:val="000000" w:themeColor="text1"/>
          <w:sz w:val="32"/>
          <w:szCs w:val="32"/>
        </w:rPr>
      </w:pPr>
    </w:p>
    <w:p w14:paraId="1FC07978" w14:textId="77777777" w:rsidR="00C02EC5" w:rsidRPr="00CE5F36" w:rsidRDefault="00C02EC5" w:rsidP="00C02EC5">
      <w:pPr>
        <w:numPr>
          <w:ilvl w:val="0"/>
          <w:numId w:val="38"/>
        </w:numPr>
        <w:rPr>
          <w:color w:val="000000" w:themeColor="text1"/>
          <w:sz w:val="22"/>
          <w:szCs w:val="22"/>
        </w:rPr>
      </w:pPr>
      <w:r>
        <w:rPr>
          <w:color w:val="000000" w:themeColor="text1"/>
          <w:sz w:val="22"/>
          <w:szCs w:val="22"/>
        </w:rPr>
        <w:t xml:space="preserve">TRẦN CÔNG NHÂN - trưởng nam , thê Nguyễn Thị Sạn </w:t>
      </w:r>
      <w:r>
        <w:rPr>
          <w:color w:val="000000" w:themeColor="text1"/>
          <w:sz w:val="22"/>
          <w:szCs w:val="22"/>
        </w:rPr>
        <w:t>𥖔</w:t>
      </w:r>
      <w:r>
        <w:rPr>
          <w:color w:val="000000" w:themeColor="text1"/>
          <w:sz w:val="22"/>
          <w:szCs w:val="22"/>
        </w:rPr>
        <w:t>(</w:t>
      </w:r>
      <w:r>
        <w:rPr>
          <w:color w:val="000000" w:themeColor="text1"/>
          <w:sz w:val="22"/>
          <w:szCs w:val="22"/>
        </w:rPr>
        <w:t>石產</w:t>
      </w:r>
      <w:r>
        <w:rPr>
          <w:color w:val="000000" w:themeColor="text1"/>
          <w:sz w:val="22"/>
          <w:szCs w:val="22"/>
        </w:rPr>
        <w:t>)</w:t>
      </w:r>
    </w:p>
    <w:p w14:paraId="3600B6E1" w14:textId="77777777" w:rsidR="00C02EC5" w:rsidRPr="00CE5F36" w:rsidRDefault="00C02EC5" w:rsidP="00C02EC5">
      <w:pPr>
        <w:numPr>
          <w:ilvl w:val="0"/>
          <w:numId w:val="38"/>
        </w:numPr>
        <w:rPr>
          <w:color w:val="000000" w:themeColor="text1"/>
          <w:sz w:val="22"/>
          <w:szCs w:val="22"/>
        </w:rPr>
      </w:pPr>
      <w:r>
        <w:rPr>
          <w:color w:val="000000" w:themeColor="text1"/>
          <w:sz w:val="22"/>
          <w:szCs w:val="22"/>
        </w:rPr>
        <w:t xml:space="preserve">TRẦNCÔNG CHÂU -thứ nam , thê Nguyễn Thị Oanh </w:t>
      </w:r>
      <w:r>
        <w:rPr>
          <w:color w:val="000000" w:themeColor="text1"/>
          <w:sz w:val="22"/>
          <w:szCs w:val="22"/>
        </w:rPr>
        <w:t>鶯</w:t>
      </w:r>
    </w:p>
    <w:p w14:paraId="547497C0" w14:textId="0772B3B6" w:rsidR="00C02EC5" w:rsidRPr="00CE5F36" w:rsidRDefault="00C02EC5" w:rsidP="00C02EC5">
      <w:pPr>
        <w:numPr>
          <w:ilvl w:val="0"/>
          <w:numId w:val="38"/>
        </w:numPr>
        <w:rPr>
          <w:color w:val="000000" w:themeColor="text1"/>
          <w:sz w:val="22"/>
          <w:szCs w:val="22"/>
          <w:highlight w:val="cyan"/>
        </w:rPr>
      </w:pPr>
      <w:r>
        <w:rPr>
          <w:color w:val="000000" w:themeColor="text1"/>
          <w:sz w:val="22"/>
          <w:szCs w:val="22"/>
          <w:highlight w:val="cyan"/>
        </w:rPr>
        <w:t xml:space="preserve"> Trần thị Đông </w:t>
      </w:r>
      <w:r>
        <w:rPr>
          <w:color w:val="000000" w:themeColor="text1"/>
          <w:sz w:val="22"/>
          <w:szCs w:val="22"/>
          <w:highlight w:val="cyan"/>
        </w:rPr>
        <w:t>冬</w:t>
      </w:r>
      <w:r>
        <w:rPr>
          <w:color w:val="000000" w:themeColor="text1"/>
          <w:sz w:val="22"/>
          <w:szCs w:val="22"/>
          <w:highlight w:val="cyan"/>
        </w:rPr>
        <w:t xml:space="preserve">- lấy chồng tại bản thôn trọng tộc </w:t>
      </w:r>
    </w:p>
    <w:p w14:paraId="17EE7B91" w14:textId="77777777" w:rsidR="00C02EC5" w:rsidRPr="00CE5F36" w:rsidRDefault="00C02EC5" w:rsidP="00C02EC5">
      <w:pPr>
        <w:numPr>
          <w:ilvl w:val="0"/>
          <w:numId w:val="38"/>
        </w:numPr>
        <w:rPr>
          <w:color w:val="000000" w:themeColor="text1"/>
          <w:sz w:val="22"/>
          <w:szCs w:val="22"/>
          <w:highlight w:val="cyan"/>
        </w:rPr>
      </w:pPr>
      <w:r>
        <w:rPr>
          <w:color w:val="000000" w:themeColor="text1"/>
          <w:sz w:val="22"/>
          <w:szCs w:val="22"/>
          <w:highlight w:val="cyan"/>
          <w:lang w:val="vi-VN"/>
        </w:rPr>
        <w:t xml:space="preserve">Trần Thị Triêm </w:t>
      </w:r>
      <w:r>
        <w:rPr>
          <w:color w:val="000000" w:themeColor="text1"/>
          <w:sz w:val="22"/>
          <w:szCs w:val="22"/>
          <w:highlight w:val="cyan"/>
        </w:rPr>
        <w:t>霑</w:t>
      </w:r>
      <w:r>
        <w:rPr>
          <w:color w:val="000000" w:themeColor="text1"/>
          <w:sz w:val="22"/>
          <w:szCs w:val="22"/>
          <w:highlight w:val="cyan"/>
        </w:rPr>
        <w:t>, mộ tại…</w:t>
      </w:r>
    </w:p>
    <w:p w14:paraId="330722D9" w14:textId="77777777" w:rsidR="00C02EC5" w:rsidRPr="00CE5F36" w:rsidRDefault="00C02EC5" w:rsidP="00C02EC5">
      <w:pPr>
        <w:numPr>
          <w:ilvl w:val="0"/>
          <w:numId w:val="38"/>
        </w:numPr>
        <w:rPr>
          <w:color w:val="000000" w:themeColor="text1"/>
          <w:sz w:val="22"/>
          <w:szCs w:val="22"/>
        </w:rPr>
      </w:pPr>
      <w:r>
        <w:rPr>
          <w:color w:val="000000" w:themeColor="text1"/>
          <w:sz w:val="22"/>
          <w:szCs w:val="22"/>
        </w:rPr>
        <w:t>Trần thị Lực</w:t>
      </w:r>
      <w:r>
        <w:rPr>
          <w:color w:val="000000" w:themeColor="text1"/>
          <w:sz w:val="22"/>
          <w:szCs w:val="22"/>
        </w:rPr>
        <w:t>力</w:t>
      </w:r>
      <w:r>
        <w:rPr>
          <w:color w:val="000000" w:themeColor="text1"/>
          <w:sz w:val="22"/>
          <w:szCs w:val="22"/>
        </w:rPr>
        <w:t xml:space="preserve">- lấy chông bá tộc </w:t>
      </w:r>
    </w:p>
    <w:p w14:paraId="33D0A903" w14:textId="77777777" w:rsidR="00C02EC5" w:rsidRPr="00CE5F36" w:rsidRDefault="00C02EC5" w:rsidP="00C02EC5">
      <w:pPr>
        <w:numPr>
          <w:ilvl w:val="0"/>
          <w:numId w:val="38"/>
        </w:numPr>
        <w:rPr>
          <w:color w:val="000000" w:themeColor="text1"/>
          <w:sz w:val="22"/>
          <w:szCs w:val="22"/>
        </w:rPr>
      </w:pPr>
      <w:r>
        <w:rPr>
          <w:color w:val="000000" w:themeColor="text1"/>
          <w:sz w:val="22"/>
          <w:szCs w:val="22"/>
        </w:rPr>
        <w:t xml:space="preserve">Trràn thị đỏ </w:t>
      </w:r>
    </w:p>
    <w:p w14:paraId="66F0AB2F" w14:textId="77777777" w:rsidR="00C02EC5" w:rsidRPr="00CE5F36" w:rsidRDefault="00C02EC5" w:rsidP="00C02EC5">
      <w:pPr>
        <w:numPr>
          <w:ilvl w:val="0"/>
          <w:numId w:val="38"/>
        </w:numPr>
        <w:rPr>
          <w:color w:val="000000" w:themeColor="text1"/>
          <w:sz w:val="22"/>
          <w:szCs w:val="22"/>
        </w:rPr>
      </w:pPr>
      <w:r>
        <w:rPr>
          <w:color w:val="000000" w:themeColor="text1"/>
          <w:sz w:val="22"/>
          <w:szCs w:val="22"/>
        </w:rPr>
        <w:t xml:space="preserve">Trần thị đỏ </w:t>
      </w:r>
    </w:p>
    <w:p w14:paraId="5237392E" w14:textId="77777777" w:rsidR="00C02EC5" w:rsidRDefault="00C02EC5" w:rsidP="00C344FB">
      <w:pPr>
        <w:pStyle w:val="Heading2"/>
        <w:rPr>
          <w:color w:val="000000" w:themeColor="text1"/>
          <w:sz w:val="36"/>
          <w:szCs w:val="36"/>
          <w:u w:val="single"/>
        </w:rPr>
      </w:pPr>
    </w:p>
    <w:p w14:paraId="3C39A6A0" w14:textId="7F3C9543" w:rsidR="00C344FB" w:rsidRPr="00CE5F36" w:rsidRDefault="00C344FB" w:rsidP="00C344FB">
      <w:pPr>
        <w:pStyle w:val="Heading2"/>
        <w:rPr>
          <w:color w:val="000000" w:themeColor="text1"/>
          <w:sz w:val="36"/>
          <w:szCs w:val="36"/>
          <w:u w:val="single"/>
        </w:rPr>
      </w:pPr>
      <w:bookmarkStart w:id="173" w:name="_Toc234572900"/>
      <w:r>
        <w:rPr>
          <w:color w:val="000000" w:themeColor="text1"/>
          <w:sz w:val="36"/>
          <w:szCs w:val="36"/>
          <w:u w:val="single"/>
        </w:rPr>
        <w:t>ĐỜI THỨ 10</w:t>
      </w:r>
      <w:bookmarkEnd w:id="173"/>
    </w:p>
    <w:p w14:paraId="606E324C" w14:textId="79BB1112" w:rsidR="00C344FB" w:rsidRPr="00CE5F36" w:rsidRDefault="00C344FB" w:rsidP="00C344FB">
      <w:pPr>
        <w:pStyle w:val="Heading3"/>
        <w:rPr>
          <w:color w:val="000000" w:themeColor="text1"/>
          <w:sz w:val="36"/>
          <w:szCs w:val="36"/>
        </w:rPr>
      </w:pPr>
      <w:bookmarkStart w:id="174" w:name="_Toc234572901"/>
      <w:r>
        <w:rPr>
          <w:color w:val="000000" w:themeColor="text1"/>
          <w:sz w:val="36"/>
          <w:szCs w:val="36"/>
        </w:rPr>
        <w:t xml:space="preserve">10.18. Trần Công Nhân </w:t>
      </w:r>
      <w:r>
        <w:rPr>
          <w:color w:val="000000" w:themeColor="text1"/>
          <w:sz w:val="36"/>
          <w:szCs w:val="36"/>
        </w:rPr>
        <w:t>陳公仁</w:t>
      </w:r>
      <w:bookmarkEnd w:id="174"/>
    </w:p>
    <w:p w14:paraId="7E8C8A36" w14:textId="77777777" w:rsidR="00C344FB" w:rsidRPr="00CE5F36" w:rsidRDefault="00C344FB" w:rsidP="00C344FB">
      <w:pPr>
        <w:rPr>
          <w:rFonts w:ascii="Chu Nom Khai U" w:eastAsia="Chu Nom Khai U" w:hAnsi="Chu Nom Khai U" w:cs="Chu Nom Khai U"/>
          <w:i/>
          <w:iCs/>
          <w:color w:val="000000" w:themeColor="text1"/>
          <w:sz w:val="32"/>
          <w:szCs w:val="32"/>
        </w:rPr>
      </w:pPr>
      <w:r>
        <w:rPr>
          <w:rFonts w:ascii="Chu Nom Khai U" w:eastAsia="Chu Nom Khai U" w:hAnsi="Chu Nom Khai U" w:cs="Chu Nom Khai U"/>
          <w:i/>
          <w:iCs/>
          <w:color w:val="000000" w:themeColor="text1"/>
          <w:sz w:val="32"/>
          <w:szCs w:val="32"/>
        </w:rPr>
        <w:t xml:space="preserve">Con ông Công Rậm , cháu ông Công Dậy </w:t>
      </w:r>
    </w:p>
    <w:p w14:paraId="709F3C70" w14:textId="77777777" w:rsidR="00C344FB" w:rsidRPr="00CE5F36" w:rsidRDefault="00C344FB" w:rsidP="00C344FB">
      <w:pPr>
        <w:rPr>
          <w:rFonts w:ascii="Chu Nom Khai U" w:eastAsia="Chu Nom Khai U" w:hAnsi="Chu Nom Khai U" w:cs="Chu Nom Khai U"/>
          <w:color w:val="000000" w:themeColor="text1"/>
          <w:sz w:val="32"/>
          <w:szCs w:val="32"/>
        </w:rPr>
      </w:pPr>
    </w:p>
    <w:p w14:paraId="27DE9A96" w14:textId="5A193675" w:rsidR="00C344FB" w:rsidRPr="00CE5F36" w:rsidRDefault="00C344FB" w:rsidP="00C344FB">
      <w:pPr>
        <w:rPr>
          <w:rFonts w:ascii="Chu Nom Khai U" w:eastAsia="Chu Nom Khai U" w:hAnsi="Chu Nom Khai U" w:cs="Chu Nom Khai U"/>
          <w:color w:val="000000" w:themeColor="text1"/>
          <w:sz w:val="32"/>
          <w:szCs w:val="32"/>
        </w:rPr>
      </w:pPr>
      <w:r>
        <w:rPr>
          <w:rFonts w:ascii="Chu Nom Khai U" w:eastAsia="Chu Nom Khai U" w:hAnsi="Chu Nom Khai U" w:cs="Chu Nom Khai U" w:hint="eastAsia"/>
          <w:color w:val="000000" w:themeColor="text1"/>
          <w:sz w:val="32"/>
          <w:szCs w:val="32"/>
        </w:rPr>
        <w:t>顯</w:t>
      </w:r>
      <w:r>
        <w:rPr>
          <w:rFonts w:ascii="Chu Nom Khai U" w:eastAsia="Chu Nom Khai U" w:hAnsi="Chu Nom Khai U" w:cs="Chu Nom Khai U"/>
          <w:color w:val="000000" w:themeColor="text1"/>
          <w:sz w:val="32"/>
          <w:szCs w:val="32"/>
        </w:rPr>
        <w:t>祖叔考前本店守番增鄉亭九?老陳令公諱公仁二郎府, mộ tại đội sơn 隊山xứ, kị 2/3</w:t>
      </w:r>
    </w:p>
    <w:p w14:paraId="21DD36C0" w14:textId="1F781DB1" w:rsidR="00C344FB" w:rsidRPr="00CE5F36" w:rsidRDefault="00C344FB" w:rsidP="00C344FB">
      <w:pPr>
        <w:rPr>
          <w:rFonts w:ascii="Chu Nom Khai U" w:eastAsia="Chu Nom Khai U" w:hAnsi="Chu Nom Khai U" w:cs="Chu Nom Khai U"/>
          <w:color w:val="000000" w:themeColor="text1"/>
          <w:sz w:val="32"/>
          <w:szCs w:val="32"/>
        </w:rPr>
      </w:pPr>
      <w:r>
        <w:rPr>
          <w:rFonts w:ascii="Chu Nom Khai U" w:eastAsia="Chu Nom Khai U" w:hAnsi="Chu Nom Khai U" w:cs="Chu Nom Khai U"/>
          <w:color w:val="000000" w:themeColor="text1"/>
          <w:sz w:val="32"/>
          <w:szCs w:val="32"/>
        </w:rPr>
        <w:t xml:space="preserve">顯祖妣前承夫職陳正室諱氏鏟(石產)孺人, mộ tại Cõi Con𡎝𡥵 </w:t>
      </w:r>
      <w:r>
        <w:rPr>
          <w:rFonts w:ascii="Chu Nom Khai U" w:eastAsia="Chu Nom Khai U" w:hAnsi="Chu Nom Khai U" w:cs="Chu Nom Khai U"/>
          <w:color w:val="000000" w:themeColor="text1"/>
          <w:sz w:val="32"/>
          <w:szCs w:val="32"/>
        </w:rPr>
        <w:lastRenderedPageBreak/>
        <w:t xml:space="preserve">xứ , kị </w:t>
      </w:r>
    </w:p>
    <w:p w14:paraId="3E8A1773" w14:textId="77777777" w:rsidR="00C344FB" w:rsidRPr="00CE5F36" w:rsidRDefault="00C344FB" w:rsidP="00C344FB">
      <w:pPr>
        <w:rPr>
          <w:rFonts w:ascii="Chu Nom Khai U" w:eastAsia="Chu Nom Khai U" w:hAnsi="Chu Nom Khai U" w:cs="Chu Nom Khai U"/>
          <w:color w:val="000000" w:themeColor="text1"/>
          <w:sz w:val="32"/>
          <w:szCs w:val="32"/>
        </w:rPr>
      </w:pPr>
    </w:p>
    <w:p w14:paraId="52B27D5A" w14:textId="77777777" w:rsidR="00C344FB" w:rsidRPr="00CE5F36" w:rsidRDefault="00C344FB" w:rsidP="00C344FB">
      <w:pPr>
        <w:rPr>
          <w:rFonts w:eastAsia="Chu Nom Khai U"/>
          <w:color w:val="000000" w:themeColor="text1"/>
          <w:sz w:val="32"/>
          <w:szCs w:val="32"/>
        </w:rPr>
      </w:pPr>
      <w:r>
        <w:rPr>
          <w:rFonts w:eastAsia="Chu Nom Khai U"/>
          <w:color w:val="000000" w:themeColor="text1"/>
          <w:sz w:val="32"/>
          <w:szCs w:val="32"/>
        </w:rPr>
        <w:t>Sinh :</w:t>
      </w:r>
    </w:p>
    <w:p w14:paraId="247FD916" w14:textId="77777777" w:rsidR="00C344FB" w:rsidRPr="00CE5F36" w:rsidRDefault="00C344FB" w:rsidP="00C344FB">
      <w:pPr>
        <w:rPr>
          <w:rFonts w:eastAsia="Chu Nom Khai U"/>
          <w:color w:val="000000" w:themeColor="text1"/>
          <w:sz w:val="32"/>
          <w:szCs w:val="32"/>
        </w:rPr>
      </w:pPr>
    </w:p>
    <w:p w14:paraId="57B7F057" w14:textId="77777777" w:rsidR="00C344FB" w:rsidRPr="00CE5F36" w:rsidRDefault="00C344FB" w:rsidP="00C344FB">
      <w:pPr>
        <w:numPr>
          <w:ilvl w:val="0"/>
          <w:numId w:val="46"/>
        </w:numPr>
        <w:rPr>
          <w:color w:val="000000" w:themeColor="text1"/>
          <w:sz w:val="22"/>
          <w:szCs w:val="22"/>
        </w:rPr>
      </w:pPr>
      <w:r>
        <w:rPr>
          <w:color w:val="000000" w:themeColor="text1"/>
          <w:sz w:val="22"/>
          <w:szCs w:val="22"/>
        </w:rPr>
        <w:t xml:space="preserve">TRẦN CÔNG HÀNH </w:t>
      </w:r>
      <w:r>
        <w:rPr>
          <w:color w:val="000000" w:themeColor="text1"/>
          <w:sz w:val="22"/>
          <w:szCs w:val="22"/>
        </w:rPr>
        <w:t>行</w:t>
      </w:r>
      <w:r>
        <w:rPr>
          <w:color w:val="000000" w:themeColor="text1"/>
          <w:sz w:val="22"/>
          <w:szCs w:val="22"/>
        </w:rPr>
        <w:t xml:space="preserve">-thê Nguyễn Thị Điệu </w:t>
      </w:r>
      <w:r>
        <w:rPr>
          <w:color w:val="000000" w:themeColor="text1"/>
          <w:sz w:val="22"/>
          <w:szCs w:val="22"/>
        </w:rPr>
        <w:t>悼</w:t>
      </w:r>
      <w:r>
        <w:rPr>
          <w:color w:val="000000" w:themeColor="text1"/>
          <w:sz w:val="22"/>
          <w:szCs w:val="22"/>
        </w:rPr>
        <w:t xml:space="preserve">, sinh Nguyễn công Huyền </w:t>
      </w:r>
      <w:r>
        <w:rPr>
          <w:color w:val="000000" w:themeColor="text1"/>
          <w:sz w:val="22"/>
          <w:szCs w:val="22"/>
        </w:rPr>
        <w:t>玄</w:t>
      </w:r>
      <w:r>
        <w:rPr>
          <w:color w:val="000000" w:themeColor="text1"/>
          <w:sz w:val="22"/>
          <w:szCs w:val="22"/>
        </w:rPr>
        <w:t xml:space="preserve">, tảo tốt </w:t>
      </w:r>
    </w:p>
    <w:p w14:paraId="468C2128" w14:textId="515015B0" w:rsidR="00C344FB" w:rsidRPr="00CE5F36" w:rsidRDefault="00C344FB" w:rsidP="00C344FB">
      <w:pPr>
        <w:numPr>
          <w:ilvl w:val="0"/>
          <w:numId w:val="46"/>
        </w:numPr>
        <w:rPr>
          <w:color w:val="000000" w:themeColor="text1"/>
          <w:sz w:val="22"/>
          <w:szCs w:val="22"/>
        </w:rPr>
      </w:pPr>
      <w:r>
        <w:rPr>
          <w:color w:val="000000" w:themeColor="text1"/>
          <w:sz w:val="22"/>
          <w:szCs w:val="22"/>
        </w:rPr>
        <w:t>TRẦN CÔNG THANG</w:t>
      </w:r>
      <w:r>
        <w:rPr>
          <w:color w:val="000000" w:themeColor="text1"/>
          <w:sz w:val="22"/>
          <w:szCs w:val="22"/>
        </w:rPr>
        <w:t>湯</w:t>
      </w:r>
      <w:r>
        <w:rPr>
          <w:color w:val="000000" w:themeColor="text1"/>
          <w:sz w:val="22"/>
          <w:szCs w:val="22"/>
        </w:rPr>
        <w:t xml:space="preserve">-thê Nguyễn Thị Tuệ </w:t>
      </w:r>
      <w:r>
        <w:rPr>
          <w:color w:val="000000" w:themeColor="text1"/>
          <w:sz w:val="22"/>
          <w:szCs w:val="22"/>
        </w:rPr>
        <w:t>慧</w:t>
      </w:r>
    </w:p>
    <w:p w14:paraId="348EAD60" w14:textId="77777777" w:rsidR="00C344FB" w:rsidRPr="00CE5F36" w:rsidRDefault="00C344FB" w:rsidP="00C344FB">
      <w:pPr>
        <w:numPr>
          <w:ilvl w:val="0"/>
          <w:numId w:val="46"/>
        </w:numPr>
        <w:rPr>
          <w:color w:val="000000" w:themeColor="text1"/>
          <w:sz w:val="22"/>
          <w:szCs w:val="22"/>
        </w:rPr>
      </w:pPr>
      <w:r>
        <w:rPr>
          <w:color w:val="000000" w:themeColor="text1"/>
          <w:sz w:val="22"/>
          <w:szCs w:val="22"/>
        </w:rPr>
        <w:t xml:space="preserve">Trần Thị Phúc </w:t>
      </w:r>
      <w:r>
        <w:rPr>
          <w:color w:val="000000" w:themeColor="text1"/>
          <w:sz w:val="22"/>
          <w:szCs w:val="22"/>
        </w:rPr>
        <w:t>福</w:t>
      </w:r>
      <w:r>
        <w:rPr>
          <w:color w:val="000000" w:themeColor="text1"/>
          <w:sz w:val="22"/>
          <w:szCs w:val="22"/>
        </w:rPr>
        <w:t xml:space="preserve">- lấy chồng tại thôn , bá tộc </w:t>
      </w:r>
    </w:p>
    <w:p w14:paraId="609E01EE" w14:textId="77777777" w:rsidR="00C344FB" w:rsidRPr="00CE5F36" w:rsidRDefault="00C344FB" w:rsidP="00C344FB">
      <w:pPr>
        <w:numPr>
          <w:ilvl w:val="0"/>
          <w:numId w:val="46"/>
        </w:numPr>
        <w:rPr>
          <w:color w:val="000000" w:themeColor="text1"/>
          <w:sz w:val="22"/>
          <w:szCs w:val="22"/>
        </w:rPr>
      </w:pPr>
      <w:r>
        <w:rPr>
          <w:color w:val="000000" w:themeColor="text1"/>
          <w:sz w:val="22"/>
          <w:szCs w:val="22"/>
        </w:rPr>
        <w:t xml:space="preserve">Trần Thị Đoạn </w:t>
      </w:r>
      <w:r>
        <w:rPr>
          <w:color w:val="000000" w:themeColor="text1"/>
          <w:sz w:val="22"/>
          <w:szCs w:val="22"/>
        </w:rPr>
        <w:t>断</w:t>
      </w:r>
      <w:r>
        <w:rPr>
          <w:color w:val="000000" w:themeColor="text1"/>
          <w:sz w:val="22"/>
          <w:szCs w:val="22"/>
        </w:rPr>
        <w:t xml:space="preserve">, mộ táng tại nương cộ xứ </w:t>
      </w:r>
    </w:p>
    <w:p w14:paraId="28BD014C" w14:textId="77777777" w:rsidR="00C344FB" w:rsidRPr="00CE5F36" w:rsidRDefault="00C344FB" w:rsidP="00C344FB">
      <w:pPr>
        <w:numPr>
          <w:ilvl w:val="0"/>
          <w:numId w:val="46"/>
        </w:numPr>
        <w:rPr>
          <w:color w:val="000000" w:themeColor="text1"/>
          <w:sz w:val="22"/>
          <w:szCs w:val="22"/>
        </w:rPr>
      </w:pPr>
      <w:r>
        <w:rPr>
          <w:color w:val="000000" w:themeColor="text1"/>
          <w:sz w:val="22"/>
          <w:szCs w:val="22"/>
        </w:rPr>
        <w:t xml:space="preserve">Trần Thị Toàn </w:t>
      </w:r>
      <w:r>
        <w:rPr>
          <w:color w:val="000000" w:themeColor="text1"/>
          <w:sz w:val="22"/>
          <w:szCs w:val="22"/>
        </w:rPr>
        <w:t>全</w:t>
      </w:r>
      <w:r>
        <w:rPr>
          <w:color w:val="000000" w:themeColor="text1"/>
          <w:sz w:val="22"/>
          <w:szCs w:val="22"/>
        </w:rPr>
        <w:t>, mộ táng tại khe …</w:t>
      </w:r>
    </w:p>
    <w:p w14:paraId="75E7816B" w14:textId="77777777" w:rsidR="00C344FB" w:rsidRPr="00CE5F36" w:rsidRDefault="00C344FB" w:rsidP="00C344FB">
      <w:pPr>
        <w:numPr>
          <w:ilvl w:val="0"/>
          <w:numId w:val="46"/>
        </w:numPr>
        <w:rPr>
          <w:color w:val="000000" w:themeColor="text1"/>
          <w:sz w:val="22"/>
          <w:szCs w:val="22"/>
        </w:rPr>
      </w:pPr>
      <w:r>
        <w:rPr>
          <w:color w:val="000000" w:themeColor="text1"/>
          <w:sz w:val="22"/>
          <w:szCs w:val="22"/>
        </w:rPr>
        <w:t xml:space="preserve">Trần Thị Niên </w:t>
      </w:r>
      <w:r>
        <w:rPr>
          <w:color w:val="000000" w:themeColor="text1"/>
          <w:sz w:val="22"/>
          <w:szCs w:val="22"/>
        </w:rPr>
        <w:t>年</w:t>
      </w:r>
      <w:r>
        <w:rPr>
          <w:color w:val="000000" w:themeColor="text1"/>
          <w:sz w:val="22"/>
          <w:szCs w:val="22"/>
        </w:rPr>
        <w:t xml:space="preserve">lấy chồng bản thôn chi tộc </w:t>
      </w:r>
    </w:p>
    <w:p w14:paraId="4D5CEAA5" w14:textId="6DE88E76" w:rsidR="00C344FB" w:rsidRPr="00CE5F36" w:rsidRDefault="00C344FB" w:rsidP="00C344FB">
      <w:pPr>
        <w:numPr>
          <w:ilvl w:val="0"/>
          <w:numId w:val="46"/>
        </w:numPr>
        <w:rPr>
          <w:color w:val="000000" w:themeColor="text1"/>
          <w:sz w:val="22"/>
          <w:szCs w:val="22"/>
        </w:rPr>
      </w:pPr>
      <w:r>
        <w:rPr>
          <w:color w:val="000000" w:themeColor="text1"/>
          <w:sz w:val="22"/>
          <w:szCs w:val="22"/>
        </w:rPr>
        <w:t>Trần thị Nữ</w:t>
      </w:r>
      <w:r>
        <w:rPr>
          <w:color w:val="000000" w:themeColor="text1"/>
          <w:sz w:val="22"/>
          <w:szCs w:val="22"/>
        </w:rPr>
        <w:t>女</w:t>
      </w:r>
      <w:r>
        <w:rPr>
          <w:color w:val="000000" w:themeColor="text1"/>
          <w:sz w:val="22"/>
          <w:szCs w:val="22"/>
        </w:rPr>
        <w:t xml:space="preserve"> lấy chồng bản thôn bá tộc </w:t>
      </w:r>
    </w:p>
    <w:p w14:paraId="00A290B1" w14:textId="77777777" w:rsidR="00C344FB" w:rsidRPr="00CE5F36" w:rsidRDefault="00C344FB" w:rsidP="00C344FB">
      <w:pPr>
        <w:numPr>
          <w:ilvl w:val="0"/>
          <w:numId w:val="46"/>
        </w:numPr>
        <w:rPr>
          <w:color w:val="000000" w:themeColor="text1"/>
          <w:sz w:val="22"/>
          <w:szCs w:val="22"/>
        </w:rPr>
      </w:pPr>
      <w:r>
        <w:rPr>
          <w:color w:val="000000" w:themeColor="text1"/>
          <w:sz w:val="22"/>
          <w:szCs w:val="22"/>
        </w:rPr>
        <w:t xml:space="preserve">Trần Công Chính </w:t>
      </w:r>
      <w:r>
        <w:rPr>
          <w:color w:val="000000" w:themeColor="text1"/>
          <w:sz w:val="22"/>
          <w:szCs w:val="22"/>
        </w:rPr>
        <w:t>正</w:t>
      </w:r>
      <w:r>
        <w:rPr>
          <w:color w:val="000000" w:themeColor="text1"/>
          <w:sz w:val="22"/>
          <w:szCs w:val="22"/>
        </w:rPr>
        <w:t xml:space="preserve">- chết sớm </w:t>
      </w:r>
    </w:p>
    <w:p w14:paraId="7795741F" w14:textId="77777777" w:rsidR="00C344FB" w:rsidRPr="00CE5F36" w:rsidRDefault="00C344FB" w:rsidP="00C344FB">
      <w:pPr>
        <w:rPr>
          <w:rFonts w:eastAsia="Chu Nom Khai U"/>
          <w:color w:val="000000" w:themeColor="text1"/>
          <w:sz w:val="32"/>
          <w:szCs w:val="32"/>
        </w:rPr>
      </w:pPr>
    </w:p>
    <w:p w14:paraId="51F12655" w14:textId="70382552" w:rsidR="00C344FB" w:rsidRPr="00CE5F36" w:rsidRDefault="00C344FB" w:rsidP="00C344FB">
      <w:pPr>
        <w:pStyle w:val="Heading3"/>
        <w:rPr>
          <w:color w:val="000000" w:themeColor="text1"/>
          <w:sz w:val="36"/>
          <w:szCs w:val="36"/>
        </w:rPr>
      </w:pPr>
      <w:bookmarkStart w:id="175" w:name="_Toc234572902"/>
      <w:r>
        <w:rPr>
          <w:color w:val="000000" w:themeColor="text1"/>
          <w:sz w:val="36"/>
          <w:szCs w:val="36"/>
        </w:rPr>
        <w:t>10</w:t>
      </w:r>
      <w:r>
        <w:rPr>
          <w:color w:val="000000" w:themeColor="text1"/>
          <w:sz w:val="36"/>
          <w:szCs w:val="36"/>
          <w:lang w:val="vi-VN"/>
        </w:rPr>
        <w:t>.</w:t>
      </w:r>
      <w:r>
        <w:rPr>
          <w:color w:val="000000" w:themeColor="text1"/>
          <w:sz w:val="36"/>
          <w:szCs w:val="36"/>
        </w:rPr>
        <w:t>19</w:t>
      </w:r>
      <w:r>
        <w:rPr>
          <w:color w:val="000000" w:themeColor="text1"/>
          <w:sz w:val="36"/>
          <w:szCs w:val="36"/>
          <w:lang w:val="vi-VN"/>
        </w:rPr>
        <w:t>.</w:t>
      </w:r>
      <w:r>
        <w:rPr>
          <w:color w:val="000000" w:themeColor="text1"/>
          <w:sz w:val="36"/>
          <w:szCs w:val="36"/>
        </w:rPr>
        <w:t xml:space="preserve"> Trần Công Châu </w:t>
      </w:r>
      <w:r>
        <w:rPr>
          <w:color w:val="000000" w:themeColor="text1"/>
          <w:sz w:val="36"/>
          <w:szCs w:val="36"/>
        </w:rPr>
        <w:t>陳公珠</w:t>
      </w:r>
      <w:bookmarkEnd w:id="175"/>
    </w:p>
    <w:p w14:paraId="2B5865D8" w14:textId="77777777" w:rsidR="00C344FB" w:rsidRPr="00CE5F36" w:rsidRDefault="00C344FB" w:rsidP="00C344FB">
      <w:pPr>
        <w:rPr>
          <w:rFonts w:ascii="Chu Nom Khai U" w:eastAsia="Chu Nom Khai U" w:hAnsi="Chu Nom Khai U" w:cs="Chu Nom Khai U"/>
          <w:i/>
          <w:iCs/>
          <w:color w:val="000000" w:themeColor="text1"/>
          <w:sz w:val="32"/>
          <w:szCs w:val="32"/>
        </w:rPr>
      </w:pPr>
      <w:r>
        <w:rPr>
          <w:rFonts w:ascii="Chu Nom Khai U" w:eastAsia="Chu Nom Khai U" w:hAnsi="Chu Nom Khai U" w:cs="Chu Nom Khai U"/>
          <w:i/>
          <w:iCs/>
          <w:color w:val="000000" w:themeColor="text1"/>
          <w:sz w:val="32"/>
          <w:szCs w:val="32"/>
        </w:rPr>
        <w:t xml:space="preserve">Con ông Công Rậm , cháu ông Công Dậy </w:t>
      </w:r>
    </w:p>
    <w:p w14:paraId="7947D693" w14:textId="77777777" w:rsidR="00C344FB" w:rsidRPr="00CE5F36" w:rsidRDefault="00C344FB" w:rsidP="00C344FB">
      <w:pPr>
        <w:rPr>
          <w:rFonts w:ascii="Chu Nom Khai U" w:eastAsia="Chu Nom Khai U" w:hAnsi="Chu Nom Khai U" w:cs="Chu Nom Khai U"/>
          <w:color w:val="000000" w:themeColor="text1"/>
          <w:sz w:val="32"/>
          <w:szCs w:val="32"/>
        </w:rPr>
      </w:pPr>
    </w:p>
    <w:p w14:paraId="53FFADB4" w14:textId="525AB0E6" w:rsidR="00C344FB" w:rsidRPr="00CE5F36" w:rsidRDefault="00C344FB" w:rsidP="00C344FB">
      <w:pPr>
        <w:rPr>
          <w:rFonts w:ascii="Chu Nom Khai U" w:eastAsia="Chu Nom Khai U" w:hAnsi="Chu Nom Khai U" w:cs="Chu Nom Khai U"/>
          <w:color w:val="000000" w:themeColor="text1"/>
          <w:sz w:val="32"/>
          <w:szCs w:val="32"/>
        </w:rPr>
      </w:pPr>
      <w:r>
        <w:rPr>
          <w:rFonts w:ascii="Chu Nom Khai U" w:eastAsia="Chu Nom Khai U" w:hAnsi="Chu Nom Khai U" w:cs="Chu Nom Khai U" w:hint="eastAsia"/>
          <w:color w:val="000000" w:themeColor="text1"/>
          <w:sz w:val="32"/>
          <w:szCs w:val="32"/>
        </w:rPr>
        <w:t>顯</w:t>
      </w:r>
      <w:r>
        <w:rPr>
          <w:rFonts w:ascii="Chu Nom Khai U" w:eastAsia="Chu Nom Khai U" w:hAnsi="Chu Nom Khai U" w:cs="Chu Nom Khai U"/>
          <w:color w:val="000000" w:themeColor="text1"/>
          <w:sz w:val="32"/>
          <w:szCs w:val="32"/>
        </w:rPr>
        <w:t xml:space="preserve">祖考前本店守番增鄉亭壽老陳令公諱公珠二郎府君- </w:t>
      </w:r>
      <w:r>
        <w:rPr>
          <w:rFonts w:eastAsia="Chu Nom Khai U"/>
          <w:color w:val="000000" w:themeColor="text1"/>
          <w:sz w:val="32"/>
          <w:szCs w:val="32"/>
        </w:rPr>
        <w:t xml:space="preserve">mộ tại Đội Sơn </w:t>
      </w:r>
      <w:r>
        <w:rPr>
          <w:rFonts w:ascii="Chu Nom Khai U" w:eastAsia="Chu Nom Khai U" w:hAnsi="Chu Nom Khai U" w:cs="Chu Nom Khai U"/>
          <w:color w:val="000000" w:themeColor="text1"/>
          <w:sz w:val="32"/>
          <w:szCs w:val="32"/>
        </w:rPr>
        <w:t>隊山xứ, kị 4/10</w:t>
      </w:r>
    </w:p>
    <w:p w14:paraId="12B7A63D" w14:textId="7195AD68" w:rsidR="00C344FB" w:rsidRPr="00CE5F36" w:rsidRDefault="00C344FB" w:rsidP="00C344FB">
      <w:pPr>
        <w:rPr>
          <w:rFonts w:ascii="Chu Nom Khai U" w:eastAsia="Chu Nom Khai U" w:hAnsi="Chu Nom Khai U" w:cs="Chu Nom Khai U"/>
          <w:color w:val="000000" w:themeColor="text1"/>
          <w:sz w:val="32"/>
          <w:szCs w:val="32"/>
        </w:rPr>
      </w:pPr>
      <w:r>
        <w:rPr>
          <w:rFonts w:ascii="Chu Nom Khai U" w:eastAsia="Chu Nom Khai U" w:hAnsi="Chu Nom Khai U" w:cs="Chu Nom Khai U"/>
          <w:color w:val="000000" w:themeColor="text1"/>
          <w:sz w:val="32"/>
          <w:szCs w:val="32"/>
        </w:rPr>
        <w:t xml:space="preserve">顯祖妣前承夫職陳正室阮氏鶯- mộ tại Trầm Bồng 沈篷xứ </w:t>
      </w:r>
    </w:p>
    <w:p w14:paraId="2A712F74" w14:textId="77777777" w:rsidR="00C344FB" w:rsidRPr="00CE5F36" w:rsidRDefault="00C344FB" w:rsidP="00C344FB">
      <w:pPr>
        <w:rPr>
          <w:rFonts w:ascii="Chu Nom Khai U" w:eastAsia="Chu Nom Khai U" w:hAnsi="Chu Nom Khai U" w:cs="Chu Nom Khai U"/>
          <w:color w:val="000000" w:themeColor="text1"/>
          <w:sz w:val="32"/>
          <w:szCs w:val="32"/>
        </w:rPr>
      </w:pPr>
    </w:p>
    <w:p w14:paraId="53363EF2" w14:textId="77777777" w:rsidR="00C344FB" w:rsidRPr="00CE5F36" w:rsidRDefault="00C344FB" w:rsidP="00C344FB">
      <w:pPr>
        <w:rPr>
          <w:rFonts w:ascii="Chu Nom Khai U" w:eastAsia="Chu Nom Khai U" w:hAnsi="Chu Nom Khai U" w:cs="Chu Nom Khai U"/>
          <w:color w:val="000000" w:themeColor="text1"/>
          <w:sz w:val="32"/>
          <w:szCs w:val="32"/>
        </w:rPr>
      </w:pPr>
      <w:r>
        <w:rPr>
          <w:rFonts w:ascii="Chu Nom Khai U" w:eastAsia="Chu Nom Khai U" w:hAnsi="Chu Nom Khai U" w:cs="Chu Nom Khai U"/>
          <w:color w:val="000000" w:themeColor="text1"/>
          <w:sz w:val="32"/>
          <w:szCs w:val="32"/>
        </w:rPr>
        <w:t xml:space="preserve"> Sinh </w:t>
      </w:r>
    </w:p>
    <w:p w14:paraId="69305A58" w14:textId="77777777" w:rsidR="00C344FB" w:rsidRPr="00CE5F36" w:rsidRDefault="00C344FB" w:rsidP="00C344FB">
      <w:pPr>
        <w:numPr>
          <w:ilvl w:val="0"/>
          <w:numId w:val="47"/>
        </w:numPr>
        <w:rPr>
          <w:color w:val="000000" w:themeColor="text1"/>
          <w:sz w:val="22"/>
          <w:szCs w:val="22"/>
        </w:rPr>
      </w:pPr>
      <w:r>
        <w:rPr>
          <w:color w:val="000000" w:themeColor="text1"/>
          <w:sz w:val="22"/>
          <w:szCs w:val="22"/>
        </w:rPr>
        <w:t xml:space="preserve">TRẦN CÔNG TẶNG </w:t>
      </w:r>
      <w:r>
        <w:rPr>
          <w:color w:val="000000" w:themeColor="text1"/>
          <w:sz w:val="22"/>
          <w:szCs w:val="22"/>
        </w:rPr>
        <w:t>贈</w:t>
      </w:r>
      <w:r>
        <w:rPr>
          <w:color w:val="000000" w:themeColor="text1"/>
          <w:sz w:val="22"/>
          <w:szCs w:val="22"/>
        </w:rPr>
        <w:t xml:space="preserve">/Tấng </w:t>
      </w:r>
    </w:p>
    <w:p w14:paraId="7F06D31B" w14:textId="77777777" w:rsidR="00C344FB" w:rsidRPr="00CE5F36" w:rsidRDefault="00C344FB" w:rsidP="00C344FB">
      <w:pPr>
        <w:numPr>
          <w:ilvl w:val="0"/>
          <w:numId w:val="47"/>
        </w:numPr>
        <w:rPr>
          <w:color w:val="000000" w:themeColor="text1"/>
          <w:sz w:val="22"/>
          <w:szCs w:val="22"/>
        </w:rPr>
      </w:pPr>
      <w:r>
        <w:rPr>
          <w:color w:val="000000" w:themeColor="text1"/>
          <w:sz w:val="22"/>
          <w:szCs w:val="22"/>
        </w:rPr>
        <w:t xml:space="preserve">TRẦN CÔNG CỪ </w:t>
      </w:r>
      <w:r>
        <w:rPr>
          <w:color w:val="000000" w:themeColor="text1"/>
          <w:sz w:val="22"/>
          <w:szCs w:val="22"/>
        </w:rPr>
        <w:t>渠</w:t>
      </w:r>
    </w:p>
    <w:p w14:paraId="43DDBDA7" w14:textId="77777777" w:rsidR="00C344FB" w:rsidRPr="00CE5F36" w:rsidRDefault="00C344FB" w:rsidP="00C344FB">
      <w:pPr>
        <w:numPr>
          <w:ilvl w:val="0"/>
          <w:numId w:val="47"/>
        </w:numPr>
        <w:rPr>
          <w:color w:val="000000" w:themeColor="text1"/>
          <w:sz w:val="22"/>
          <w:szCs w:val="22"/>
        </w:rPr>
      </w:pPr>
      <w:r>
        <w:rPr>
          <w:color w:val="000000" w:themeColor="text1"/>
          <w:sz w:val="22"/>
          <w:szCs w:val="22"/>
        </w:rPr>
        <w:t xml:space="preserve">TRẦN CÔNG PHÔ </w:t>
      </w:r>
      <w:r>
        <w:rPr>
          <w:color w:val="000000" w:themeColor="text1"/>
          <w:sz w:val="22"/>
          <w:szCs w:val="22"/>
        </w:rPr>
        <w:t>哺</w:t>
      </w:r>
    </w:p>
    <w:p w14:paraId="2CC17979" w14:textId="77777777" w:rsidR="00C344FB" w:rsidRPr="00CE5F36" w:rsidRDefault="00C344FB" w:rsidP="00C344FB">
      <w:pPr>
        <w:rPr>
          <w:color w:val="000000" w:themeColor="text1"/>
          <w:sz w:val="22"/>
          <w:szCs w:val="22"/>
        </w:rPr>
      </w:pPr>
    </w:p>
    <w:p w14:paraId="155DED94" w14:textId="77777777" w:rsidR="00C344FB" w:rsidRPr="00CE5F36" w:rsidRDefault="00C344FB" w:rsidP="00C344FB">
      <w:pPr>
        <w:numPr>
          <w:ilvl w:val="0"/>
          <w:numId w:val="47"/>
        </w:numPr>
        <w:rPr>
          <w:color w:val="000000" w:themeColor="text1"/>
          <w:sz w:val="22"/>
          <w:szCs w:val="22"/>
        </w:rPr>
      </w:pPr>
      <w:r>
        <w:rPr>
          <w:color w:val="000000" w:themeColor="text1"/>
          <w:sz w:val="22"/>
          <w:szCs w:val="22"/>
        </w:rPr>
        <w:t xml:space="preserve">Trần thị Liêm </w:t>
      </w:r>
      <w:r>
        <w:rPr>
          <w:color w:val="000000" w:themeColor="text1"/>
          <w:sz w:val="22"/>
          <w:szCs w:val="22"/>
        </w:rPr>
        <w:t>廉</w:t>
      </w:r>
      <w:r>
        <w:rPr>
          <w:color w:val="000000" w:themeColor="text1"/>
          <w:sz w:val="22"/>
          <w:szCs w:val="22"/>
        </w:rPr>
        <w:t xml:space="preserve"> lấy chồng bản thôn hữu tộc </w:t>
      </w:r>
    </w:p>
    <w:p w14:paraId="4F6FF957" w14:textId="77777777" w:rsidR="00C344FB" w:rsidRPr="00CE5F36" w:rsidRDefault="00C344FB" w:rsidP="00C344FB">
      <w:pPr>
        <w:numPr>
          <w:ilvl w:val="0"/>
          <w:numId w:val="47"/>
        </w:numPr>
        <w:rPr>
          <w:color w:val="000000" w:themeColor="text1"/>
          <w:sz w:val="22"/>
          <w:szCs w:val="22"/>
        </w:rPr>
      </w:pPr>
      <w:r>
        <w:rPr>
          <w:color w:val="000000" w:themeColor="text1"/>
          <w:sz w:val="22"/>
          <w:szCs w:val="22"/>
        </w:rPr>
        <w:t xml:space="preserve">Tràn Thị Đính </w:t>
      </w:r>
      <w:r>
        <w:rPr>
          <w:color w:val="000000" w:themeColor="text1"/>
          <w:sz w:val="22"/>
          <w:szCs w:val="22"/>
        </w:rPr>
        <w:t>訂</w:t>
      </w:r>
      <w:r>
        <w:rPr>
          <w:color w:val="000000" w:themeColor="text1"/>
          <w:sz w:val="22"/>
          <w:szCs w:val="22"/>
        </w:rPr>
        <w:t xml:space="preserve"> lấy chồng bản thôn, bá tộc </w:t>
      </w:r>
    </w:p>
    <w:p w14:paraId="1F74D6DE" w14:textId="77777777" w:rsidR="00C344FB" w:rsidRPr="00CE5F36" w:rsidRDefault="00C344FB" w:rsidP="00C344FB">
      <w:pPr>
        <w:numPr>
          <w:ilvl w:val="0"/>
          <w:numId w:val="47"/>
        </w:numPr>
        <w:rPr>
          <w:color w:val="000000" w:themeColor="text1"/>
          <w:sz w:val="22"/>
          <w:szCs w:val="22"/>
        </w:rPr>
      </w:pPr>
      <w:r>
        <w:rPr>
          <w:color w:val="000000" w:themeColor="text1"/>
          <w:sz w:val="22"/>
          <w:szCs w:val="22"/>
        </w:rPr>
        <w:t xml:space="preserve">Trần thị Sanh </w:t>
      </w:r>
      <w:r>
        <w:rPr>
          <w:color w:val="000000" w:themeColor="text1"/>
          <w:sz w:val="22"/>
          <w:szCs w:val="22"/>
        </w:rPr>
        <w:t>甥</w:t>
      </w:r>
      <w:r>
        <w:rPr>
          <w:color w:val="000000" w:themeColor="text1"/>
          <w:sz w:val="22"/>
          <w:szCs w:val="22"/>
        </w:rPr>
        <w:t xml:space="preserve"> mộ tại khe …</w:t>
      </w:r>
    </w:p>
    <w:p w14:paraId="6063CC60" w14:textId="77777777" w:rsidR="00C344FB" w:rsidRPr="00CE5F36" w:rsidRDefault="00C344FB" w:rsidP="00C344FB">
      <w:pPr>
        <w:numPr>
          <w:ilvl w:val="0"/>
          <w:numId w:val="47"/>
        </w:numPr>
        <w:rPr>
          <w:color w:val="000000" w:themeColor="text1"/>
          <w:sz w:val="22"/>
          <w:szCs w:val="22"/>
        </w:rPr>
      </w:pPr>
      <w:r>
        <w:rPr>
          <w:color w:val="000000" w:themeColor="text1"/>
          <w:sz w:val="22"/>
          <w:szCs w:val="22"/>
        </w:rPr>
        <w:t xml:space="preserve"> Trần thị đỏ , Trần thị đỏ - mộ tại cồn trại song táng </w:t>
      </w:r>
    </w:p>
    <w:p w14:paraId="6FA474E2" w14:textId="77777777" w:rsidR="00C344FB" w:rsidRPr="00CE5F36" w:rsidRDefault="00C344FB" w:rsidP="00C344FB">
      <w:pPr>
        <w:numPr>
          <w:ilvl w:val="0"/>
          <w:numId w:val="47"/>
        </w:numPr>
        <w:rPr>
          <w:color w:val="000000" w:themeColor="text1"/>
          <w:sz w:val="22"/>
          <w:szCs w:val="22"/>
        </w:rPr>
      </w:pPr>
      <w:r>
        <w:rPr>
          <w:color w:val="000000" w:themeColor="text1"/>
          <w:sz w:val="22"/>
          <w:szCs w:val="22"/>
        </w:rPr>
        <w:t xml:space="preserve">Trần thị mão </w:t>
      </w:r>
      <w:r>
        <w:rPr>
          <w:color w:val="000000" w:themeColor="text1"/>
          <w:sz w:val="22"/>
          <w:szCs w:val="22"/>
        </w:rPr>
        <w:t>卯</w:t>
      </w:r>
      <w:r>
        <w:rPr>
          <w:color w:val="000000" w:themeColor="text1"/>
          <w:sz w:val="22"/>
          <w:szCs w:val="22"/>
        </w:rPr>
        <w:t xml:space="preserve">Mộ tại cồn … xứ </w:t>
      </w:r>
    </w:p>
    <w:p w14:paraId="13250587" w14:textId="77777777" w:rsidR="00C344FB" w:rsidRPr="00CE5F36" w:rsidRDefault="00C344FB" w:rsidP="00C344FB">
      <w:pPr>
        <w:numPr>
          <w:ilvl w:val="0"/>
          <w:numId w:val="47"/>
        </w:numPr>
        <w:rPr>
          <w:color w:val="000000" w:themeColor="text1"/>
          <w:sz w:val="22"/>
          <w:szCs w:val="22"/>
        </w:rPr>
      </w:pPr>
      <w:r>
        <w:rPr>
          <w:color w:val="000000" w:themeColor="text1"/>
          <w:sz w:val="22"/>
          <w:szCs w:val="22"/>
        </w:rPr>
        <w:t xml:space="preserve">Trần thị Quýnh </w:t>
      </w:r>
      <w:r>
        <w:rPr>
          <w:color w:val="000000" w:themeColor="text1"/>
          <w:sz w:val="22"/>
          <w:szCs w:val="22"/>
        </w:rPr>
        <w:t>迥</w:t>
      </w:r>
      <w:r>
        <w:rPr>
          <w:color w:val="000000" w:themeColor="text1"/>
          <w:sz w:val="22"/>
          <w:szCs w:val="22"/>
        </w:rPr>
        <w:t xml:space="preserve">, mộ tại cồn trại </w:t>
      </w:r>
    </w:p>
    <w:p w14:paraId="0E51D69A" w14:textId="77777777" w:rsidR="00C344FB" w:rsidRPr="00CE5F36" w:rsidRDefault="00C344FB" w:rsidP="00C344FB">
      <w:pPr>
        <w:numPr>
          <w:ilvl w:val="0"/>
          <w:numId w:val="47"/>
        </w:numPr>
        <w:rPr>
          <w:color w:val="000000" w:themeColor="text1"/>
          <w:sz w:val="22"/>
          <w:szCs w:val="22"/>
        </w:rPr>
      </w:pPr>
      <w:r>
        <w:rPr>
          <w:color w:val="000000" w:themeColor="text1"/>
          <w:sz w:val="22"/>
          <w:szCs w:val="22"/>
        </w:rPr>
        <w:t xml:space="preserve">Trần Công Thủy </w:t>
      </w:r>
      <w:r>
        <w:rPr>
          <w:color w:val="000000" w:themeColor="text1"/>
          <w:sz w:val="22"/>
          <w:szCs w:val="22"/>
        </w:rPr>
        <w:t>始</w:t>
      </w:r>
      <w:r>
        <w:rPr>
          <w:color w:val="000000" w:themeColor="text1"/>
          <w:sz w:val="22"/>
          <w:szCs w:val="22"/>
        </w:rPr>
        <w:t xml:space="preserve"> mộ tại đội sơn xứ </w:t>
      </w:r>
    </w:p>
    <w:p w14:paraId="74A27B27" w14:textId="77777777" w:rsidR="00C344FB" w:rsidRPr="00CE5F36" w:rsidRDefault="00C344FB" w:rsidP="00C344FB">
      <w:pPr>
        <w:numPr>
          <w:ilvl w:val="0"/>
          <w:numId w:val="47"/>
        </w:numPr>
        <w:rPr>
          <w:color w:val="000000" w:themeColor="text1"/>
          <w:sz w:val="22"/>
          <w:szCs w:val="22"/>
        </w:rPr>
      </w:pPr>
      <w:r>
        <w:rPr>
          <w:color w:val="000000" w:themeColor="text1"/>
          <w:sz w:val="22"/>
          <w:szCs w:val="22"/>
        </w:rPr>
        <w:t xml:space="preserve">Trần Công Diệu </w:t>
      </w:r>
      <w:r>
        <w:rPr>
          <w:color w:val="000000" w:themeColor="text1"/>
          <w:sz w:val="22"/>
          <w:szCs w:val="22"/>
        </w:rPr>
        <w:t>妙</w:t>
      </w:r>
      <w:r>
        <w:rPr>
          <w:color w:val="000000" w:themeColor="text1"/>
          <w:sz w:val="22"/>
          <w:szCs w:val="22"/>
        </w:rPr>
        <w:t>, mộ tại đội sơn xứ , kị 2017</w:t>
      </w:r>
    </w:p>
    <w:p w14:paraId="185B83A0" w14:textId="77777777" w:rsidR="00C344FB" w:rsidRPr="00CE5F36" w:rsidRDefault="00C344FB" w:rsidP="00C344FB">
      <w:pPr>
        <w:numPr>
          <w:ilvl w:val="0"/>
          <w:numId w:val="47"/>
        </w:numPr>
        <w:rPr>
          <w:color w:val="000000" w:themeColor="text1"/>
          <w:sz w:val="22"/>
          <w:szCs w:val="22"/>
        </w:rPr>
      </w:pPr>
      <w:r>
        <w:rPr>
          <w:color w:val="000000" w:themeColor="text1"/>
          <w:sz w:val="22"/>
          <w:szCs w:val="22"/>
        </w:rPr>
        <w:t xml:space="preserve">Trần Công Biện </w:t>
      </w:r>
      <w:r>
        <w:rPr>
          <w:color w:val="000000" w:themeColor="text1"/>
          <w:sz w:val="22"/>
          <w:szCs w:val="22"/>
        </w:rPr>
        <w:t>汴</w:t>
      </w:r>
      <w:r>
        <w:rPr>
          <w:color w:val="000000" w:themeColor="text1"/>
          <w:sz w:val="22"/>
          <w:szCs w:val="22"/>
        </w:rPr>
        <w:t>, mộ tại , kị 18/7</w:t>
      </w:r>
    </w:p>
    <w:p w14:paraId="09D55FBA" w14:textId="77777777" w:rsidR="00C344FB" w:rsidRPr="00CE5F36" w:rsidRDefault="00C344FB" w:rsidP="00C344FB">
      <w:pPr>
        <w:rPr>
          <w:rFonts w:ascii="Chu Nom Khai U" w:eastAsia="Chu Nom Khai U" w:hAnsi="Chu Nom Khai U" w:cs="Chu Nom Khai U"/>
          <w:color w:val="000000" w:themeColor="text1"/>
          <w:sz w:val="32"/>
          <w:szCs w:val="32"/>
        </w:rPr>
      </w:pPr>
    </w:p>
    <w:p w14:paraId="523BEFDF" w14:textId="77777777" w:rsidR="00C344FB" w:rsidRPr="00CE5F36" w:rsidRDefault="00C344FB" w:rsidP="00C344FB">
      <w:pPr>
        <w:rPr>
          <w:color w:val="000000" w:themeColor="text1"/>
        </w:rPr>
      </w:pPr>
    </w:p>
    <w:p w14:paraId="02222534" w14:textId="28E6C5F4" w:rsidR="0089393E" w:rsidRPr="00CE5F36" w:rsidRDefault="00C344FB" w:rsidP="00C344FB">
      <w:pPr>
        <w:pStyle w:val="Heading2"/>
        <w:rPr>
          <w:color w:val="000000" w:themeColor="text1"/>
          <w:sz w:val="36"/>
          <w:szCs w:val="36"/>
          <w:u w:val="single"/>
        </w:rPr>
      </w:pPr>
      <w:bookmarkStart w:id="176" w:name="_Toc234572903"/>
      <w:r>
        <w:rPr>
          <w:color w:val="000000" w:themeColor="text1"/>
          <w:sz w:val="36"/>
          <w:szCs w:val="36"/>
          <w:u w:val="single"/>
        </w:rPr>
        <w:lastRenderedPageBreak/>
        <w:t>ĐỜI THỨ 11</w:t>
      </w:r>
      <w:bookmarkEnd w:id="176"/>
    </w:p>
    <w:p w14:paraId="499EA3CB" w14:textId="75A88304" w:rsidR="00EA38AE" w:rsidRPr="00CE5F36" w:rsidRDefault="00EA38AE" w:rsidP="00EA38AE">
      <w:pPr>
        <w:pStyle w:val="Heading3"/>
        <w:rPr>
          <w:color w:val="000000" w:themeColor="text1"/>
          <w:sz w:val="36"/>
          <w:szCs w:val="36"/>
        </w:rPr>
      </w:pPr>
      <w:bookmarkStart w:id="177" w:name="_Toc234572904"/>
      <w:r>
        <w:rPr>
          <w:color w:val="000000" w:themeColor="text1"/>
          <w:sz w:val="36"/>
          <w:szCs w:val="36"/>
        </w:rPr>
        <w:t xml:space="preserve">11.19. Trần Công Hành </w:t>
      </w:r>
      <w:r>
        <w:rPr>
          <w:color w:val="000000" w:themeColor="text1"/>
          <w:sz w:val="36"/>
          <w:szCs w:val="36"/>
        </w:rPr>
        <w:t>陳公行</w:t>
      </w:r>
      <w:bookmarkEnd w:id="177"/>
    </w:p>
    <w:p w14:paraId="65FE820E" w14:textId="77777777" w:rsidR="00EA38AE" w:rsidRPr="00CE5F36" w:rsidRDefault="00EA38AE" w:rsidP="00EA38AE">
      <w:pPr>
        <w:rPr>
          <w:rFonts w:ascii="Chu Nom Khai U" w:eastAsia="Chu Nom Khai U" w:hAnsi="Chu Nom Khai U" w:cs="Chu Nom Khai U"/>
          <w:i/>
          <w:iCs/>
          <w:color w:val="000000" w:themeColor="text1"/>
          <w:sz w:val="32"/>
          <w:szCs w:val="32"/>
        </w:rPr>
      </w:pPr>
      <w:r>
        <w:rPr>
          <w:rFonts w:ascii="Chu Nom Khai U" w:eastAsia="Chu Nom Khai U" w:hAnsi="Chu Nom Khai U" w:cs="Chu Nom Khai U"/>
          <w:i/>
          <w:iCs/>
          <w:color w:val="000000" w:themeColor="text1"/>
          <w:sz w:val="32"/>
          <w:szCs w:val="32"/>
        </w:rPr>
        <w:t xml:space="preserve">Con ông Công Nhân , cháu ông Công Rậm </w:t>
      </w:r>
    </w:p>
    <w:p w14:paraId="6FD02EB8" w14:textId="77777777" w:rsidR="00EA38AE" w:rsidRPr="00CE5F36" w:rsidRDefault="00EA38AE" w:rsidP="00EA38AE">
      <w:pPr>
        <w:rPr>
          <w:rFonts w:ascii="Chu Nom Khai U" w:eastAsia="Chu Nom Khai U" w:hAnsi="Chu Nom Khai U" w:cs="Chu Nom Khai U"/>
          <w:i/>
          <w:iCs/>
          <w:color w:val="000000" w:themeColor="text1"/>
          <w:sz w:val="32"/>
          <w:szCs w:val="32"/>
        </w:rPr>
      </w:pPr>
    </w:p>
    <w:p w14:paraId="209D4EAB" w14:textId="16A65E07" w:rsidR="00EA38AE" w:rsidRPr="00CE5F36" w:rsidRDefault="00EA38AE" w:rsidP="00EA38AE">
      <w:pPr>
        <w:rPr>
          <w:rFonts w:ascii="Chu Nom Khai U" w:eastAsia="Chu Nom Khai U" w:hAnsi="Chu Nom Khai U" w:cs="Chu Nom Khai U"/>
          <w:color w:val="000000" w:themeColor="text1"/>
          <w:sz w:val="32"/>
          <w:szCs w:val="32"/>
        </w:rPr>
      </w:pPr>
      <w:r>
        <w:rPr>
          <w:rFonts w:ascii="Chu Nom Khai U" w:eastAsia="Chu Nom Khai U" w:hAnsi="Chu Nom Khai U" w:cs="Chu Nom Khai U"/>
          <w:color w:val="000000" w:themeColor="text1"/>
          <w:sz w:val="32"/>
          <w:szCs w:val="32"/>
        </w:rPr>
        <w:t xml:space="preserve">顯祖考前守番陳令公諱公行府君- </w:t>
      </w:r>
      <w:r>
        <w:rPr>
          <w:rFonts w:eastAsia="Chu Nom Khai U"/>
          <w:color w:val="000000" w:themeColor="text1"/>
          <w:sz w:val="32"/>
          <w:szCs w:val="32"/>
        </w:rPr>
        <w:t>mộ tạiTrầm Bồng xứ , kị</w:t>
      </w:r>
      <w:r>
        <w:rPr>
          <w:rFonts w:ascii="Chu Nom Khai U" w:eastAsia="Chu Nom Khai U" w:hAnsi="Chu Nom Khai U" w:cs="Chu Nom Khai U"/>
          <w:color w:val="000000" w:themeColor="text1"/>
          <w:sz w:val="32"/>
          <w:szCs w:val="32"/>
        </w:rPr>
        <w:t xml:space="preserve"> 28/8</w:t>
      </w:r>
    </w:p>
    <w:p w14:paraId="4DDFB97B" w14:textId="0AB36E9C" w:rsidR="00EA38AE" w:rsidRPr="00CE5F36" w:rsidRDefault="00EA38AE" w:rsidP="00EA38AE">
      <w:pPr>
        <w:rPr>
          <w:rFonts w:ascii="Chu Nom Khai U" w:eastAsia="Chu Nom Khai U" w:hAnsi="Chu Nom Khai U" w:cs="Chu Nom Khai U"/>
          <w:color w:val="000000" w:themeColor="text1"/>
          <w:sz w:val="32"/>
          <w:szCs w:val="32"/>
        </w:rPr>
      </w:pPr>
      <w:r>
        <w:rPr>
          <w:rFonts w:ascii="Chu Nom Khai U" w:eastAsia="Chu Nom Khai U" w:hAnsi="Chu Nom Khai U" w:cs="Chu Nom Khai U"/>
          <w:color w:val="000000" w:themeColor="text1"/>
          <w:sz w:val="32"/>
          <w:szCs w:val="32"/>
        </w:rPr>
        <w:t>顯祖妣前承夫職陳正室阮氏悼孺人</w:t>
      </w:r>
      <w:r>
        <w:rPr>
          <w:rFonts w:eastAsia="Chu Nom Khai U"/>
          <w:color w:val="000000" w:themeColor="text1"/>
          <w:sz w:val="32"/>
          <w:szCs w:val="32"/>
        </w:rPr>
        <w:t>- mộ tại Đội sơn xứ k</w:t>
      </w:r>
      <w:r>
        <w:rPr>
          <w:rFonts w:ascii="Chu Nom Khai U" w:eastAsia="Chu Nom Khai U" w:hAnsi="Chu Nom Khai U" w:cs="Chu Nom Khai U"/>
          <w:color w:val="000000" w:themeColor="text1"/>
          <w:sz w:val="32"/>
          <w:szCs w:val="32"/>
        </w:rPr>
        <w:t>ị 3/3</w:t>
      </w:r>
    </w:p>
    <w:p w14:paraId="1ADB88D7" w14:textId="77777777" w:rsidR="00EA38AE" w:rsidRPr="00CE5F36" w:rsidRDefault="00EA38AE" w:rsidP="00EA38AE">
      <w:pPr>
        <w:rPr>
          <w:rFonts w:ascii="Chu Nom Khai U" w:eastAsia="Chu Nom Khai U" w:hAnsi="Chu Nom Khai U" w:cs="Chu Nom Khai U"/>
          <w:color w:val="000000" w:themeColor="text1"/>
          <w:sz w:val="32"/>
          <w:szCs w:val="32"/>
        </w:rPr>
      </w:pPr>
    </w:p>
    <w:p w14:paraId="731D5BD2" w14:textId="77777777" w:rsidR="00EA38AE" w:rsidRPr="00CE5F36" w:rsidRDefault="00EA38AE" w:rsidP="00EA38AE">
      <w:pPr>
        <w:rPr>
          <w:rFonts w:ascii="Chu Nom Khai U" w:eastAsia="Chu Nom Khai U" w:hAnsi="Chu Nom Khai U" w:cs="Chu Nom Khai U"/>
          <w:color w:val="000000" w:themeColor="text1"/>
          <w:sz w:val="32"/>
          <w:szCs w:val="32"/>
        </w:rPr>
      </w:pPr>
      <w:r>
        <w:rPr>
          <w:rFonts w:ascii="Chu Nom Khai U" w:eastAsia="Chu Nom Khai U" w:hAnsi="Chu Nom Khai U" w:cs="Chu Nom Khai U"/>
          <w:color w:val="000000" w:themeColor="text1"/>
          <w:sz w:val="32"/>
          <w:szCs w:val="32"/>
        </w:rPr>
        <w:t xml:space="preserve">Sinh </w:t>
      </w:r>
    </w:p>
    <w:p w14:paraId="48587E93" w14:textId="4FA70970" w:rsidR="00EA38AE" w:rsidRDefault="00EA38AE">
      <w:pPr>
        <w:numPr>
          <w:ilvl w:val="0"/>
          <w:numId w:val="48"/>
        </w:numPr>
        <w:rPr>
          <w:color w:val="000000" w:themeColor="text1"/>
          <w:sz w:val="22"/>
          <w:szCs w:val="22"/>
        </w:rPr>
      </w:pPr>
      <w:r>
        <w:rPr>
          <w:color w:val="000000" w:themeColor="text1"/>
          <w:sz w:val="22"/>
          <w:szCs w:val="22"/>
        </w:rPr>
        <w:t xml:space="preserve">TRẦN CÔNGTHIÊU/THIU </w:t>
      </w:r>
      <w:r>
        <w:rPr>
          <w:color w:val="000000" w:themeColor="text1"/>
          <w:sz w:val="22"/>
          <w:szCs w:val="22"/>
        </w:rPr>
        <w:t>燒</w:t>
      </w:r>
      <w:r>
        <w:rPr>
          <w:color w:val="000000" w:themeColor="text1"/>
          <w:sz w:val="22"/>
          <w:szCs w:val="22"/>
        </w:rPr>
        <w:t xml:space="preserve">-tỉ Nguyễn thị Đị </w:t>
      </w:r>
      <w:r>
        <w:rPr>
          <w:color w:val="000000" w:themeColor="text1"/>
          <w:sz w:val="22"/>
          <w:szCs w:val="22"/>
        </w:rPr>
        <w:t>娣</w:t>
      </w:r>
      <w:r>
        <w:rPr>
          <w:color w:val="000000" w:themeColor="text1"/>
          <w:sz w:val="22"/>
          <w:szCs w:val="22"/>
        </w:rPr>
        <w:t xml:space="preserve">; sinh Công Thủy </w:t>
      </w:r>
      <w:r>
        <w:rPr>
          <w:color w:val="000000" w:themeColor="text1"/>
          <w:sz w:val="22"/>
          <w:szCs w:val="22"/>
        </w:rPr>
        <w:t>始</w:t>
      </w:r>
      <w:r>
        <w:rPr>
          <w:color w:val="000000" w:themeColor="text1"/>
          <w:sz w:val="22"/>
          <w:szCs w:val="22"/>
        </w:rPr>
        <w:t xml:space="preserve">; công diệu </w:t>
      </w:r>
      <w:r>
        <w:rPr>
          <w:color w:val="000000" w:themeColor="text1"/>
          <w:sz w:val="22"/>
          <w:szCs w:val="22"/>
        </w:rPr>
        <w:t>妙</w:t>
      </w:r>
      <w:r>
        <w:rPr>
          <w:color w:val="000000" w:themeColor="text1"/>
          <w:sz w:val="22"/>
          <w:szCs w:val="22"/>
        </w:rPr>
        <w:t xml:space="preserve">,công Biện </w:t>
      </w:r>
      <w:r>
        <w:rPr>
          <w:color w:val="000000" w:themeColor="text1"/>
          <w:sz w:val="22"/>
          <w:szCs w:val="22"/>
        </w:rPr>
        <w:t>汴</w:t>
      </w:r>
      <w:r>
        <w:rPr>
          <w:color w:val="000000" w:themeColor="text1"/>
          <w:sz w:val="22"/>
          <w:szCs w:val="22"/>
        </w:rPr>
        <w:t xml:space="preserve"> - thê xuất gía -sinh thị Đị </w:t>
      </w:r>
      <w:r>
        <w:rPr>
          <w:color w:val="000000" w:themeColor="text1"/>
          <w:sz w:val="22"/>
          <w:szCs w:val="22"/>
        </w:rPr>
        <w:t>娣</w:t>
      </w:r>
      <w:r>
        <w:rPr>
          <w:color w:val="000000" w:themeColor="text1"/>
          <w:sz w:val="22"/>
          <w:szCs w:val="22"/>
        </w:rPr>
        <w:t xml:space="preserve">; công đỏ </w:t>
      </w:r>
    </w:p>
    <w:p w14:paraId="7EA23FFE" w14:textId="2ED6C39D" w:rsidR="00027F8D" w:rsidRPr="00CE5F36" w:rsidRDefault="00027F8D" w:rsidP="00027F8D">
      <w:pPr>
        <w:numPr>
          <w:ilvl w:val="0"/>
          <w:numId w:val="48"/>
        </w:numPr>
        <w:rPr>
          <w:color w:val="000000" w:themeColor="text1"/>
          <w:sz w:val="22"/>
          <w:szCs w:val="22"/>
        </w:rPr>
      </w:pPr>
      <w:r>
        <w:rPr>
          <w:color w:val="000000" w:themeColor="text1"/>
          <w:sz w:val="22"/>
          <w:szCs w:val="22"/>
        </w:rPr>
        <w:t xml:space="preserve">TRẦN CÔNG HUYỀN </w:t>
      </w:r>
      <w:r>
        <w:rPr>
          <w:rFonts w:hint="eastAsia"/>
          <w:color w:val="000000" w:themeColor="text1"/>
          <w:sz w:val="22"/>
          <w:szCs w:val="22"/>
        </w:rPr>
        <w:t>玄</w:t>
      </w:r>
      <w:r>
        <w:rPr>
          <w:color w:val="000000" w:themeColor="text1"/>
          <w:sz w:val="22"/>
          <w:szCs w:val="22"/>
        </w:rPr>
        <w:t xml:space="preserve"> - vợ nguyễn thị </w:t>
      </w:r>
      <w:r>
        <w:rPr>
          <w:rFonts w:hint="eastAsia"/>
          <w:color w:val="000000" w:themeColor="text1"/>
          <w:sz w:val="22"/>
          <w:szCs w:val="22"/>
        </w:rPr>
        <w:t>耒牙</w:t>
      </w:r>
      <w:r>
        <w:rPr>
          <w:color w:val="000000" w:themeColor="text1"/>
          <w:sz w:val="22"/>
          <w:szCs w:val="22"/>
        </w:rPr>
        <w:t xml:space="preserve">?, sinh con trần thị phiên </w:t>
      </w:r>
      <w:r>
        <w:rPr>
          <w:rFonts w:hint="eastAsia"/>
          <w:color w:val="000000" w:themeColor="text1"/>
          <w:sz w:val="22"/>
          <w:szCs w:val="22"/>
        </w:rPr>
        <w:t>番</w:t>
      </w:r>
      <w:r>
        <w:rPr>
          <w:color w:val="000000" w:themeColor="text1"/>
          <w:sz w:val="22"/>
          <w:szCs w:val="22"/>
        </w:rPr>
        <w:t xml:space="preserve">, mẹ con đi mất tích </w:t>
      </w:r>
    </w:p>
    <w:p w14:paraId="05FCADD7" w14:textId="56D49430" w:rsidR="00EA38AE" w:rsidRPr="00CE5F36" w:rsidRDefault="00027F8D">
      <w:pPr>
        <w:numPr>
          <w:ilvl w:val="0"/>
          <w:numId w:val="48"/>
        </w:numPr>
        <w:rPr>
          <w:color w:val="000000" w:themeColor="text1"/>
          <w:sz w:val="22"/>
          <w:szCs w:val="22"/>
        </w:rPr>
      </w:pPr>
      <w:r>
        <w:rPr>
          <w:color w:val="000000" w:themeColor="text1"/>
          <w:sz w:val="22"/>
          <w:szCs w:val="22"/>
        </w:rPr>
        <w:t xml:space="preserve">TRẦN CÔNG MIẾU </w:t>
      </w:r>
      <w:r>
        <w:rPr>
          <w:rFonts w:hint="eastAsia"/>
          <w:color w:val="000000" w:themeColor="text1"/>
          <w:sz w:val="22"/>
          <w:szCs w:val="22"/>
        </w:rPr>
        <w:t>廟</w:t>
      </w:r>
      <w:r>
        <w:rPr>
          <w:color w:val="000000" w:themeColor="text1"/>
          <w:sz w:val="22"/>
          <w:szCs w:val="22"/>
        </w:rPr>
        <w:t xml:space="preserve">, vợ tại xã, thuộc thôn an tú kị 19/1;sinh 3 vị công đỏ thất tích </w:t>
      </w:r>
    </w:p>
    <w:p w14:paraId="49A5BBD0" w14:textId="21B8B570" w:rsidR="00EA38AE" w:rsidRPr="00CE5F36" w:rsidRDefault="00C344FB">
      <w:pPr>
        <w:numPr>
          <w:ilvl w:val="0"/>
          <w:numId w:val="48"/>
        </w:numPr>
        <w:rPr>
          <w:color w:val="000000" w:themeColor="text1"/>
          <w:sz w:val="22"/>
          <w:szCs w:val="22"/>
        </w:rPr>
      </w:pPr>
      <w:r>
        <w:rPr>
          <w:color w:val="000000" w:themeColor="text1"/>
          <w:sz w:val="22"/>
          <w:szCs w:val="22"/>
        </w:rPr>
        <w:t xml:space="preserve"> </w:t>
      </w:r>
      <w:r>
        <w:rPr>
          <w:color w:val="000000" w:themeColor="text1"/>
          <w:sz w:val="22"/>
          <w:szCs w:val="22"/>
          <w:lang w:val="vi-VN"/>
        </w:rPr>
        <w:t xml:space="preserve">Trần </w:t>
      </w:r>
      <w:r>
        <w:rPr>
          <w:color w:val="000000" w:themeColor="text1"/>
          <w:sz w:val="22"/>
          <w:szCs w:val="22"/>
        </w:rPr>
        <w:t xml:space="preserve">Công Thìu </w:t>
      </w:r>
      <w:r>
        <w:rPr>
          <w:rFonts w:hint="eastAsia"/>
          <w:color w:val="000000" w:themeColor="text1"/>
          <w:sz w:val="22"/>
          <w:szCs w:val="22"/>
        </w:rPr>
        <w:t>妙</w:t>
      </w:r>
      <w:r>
        <w:rPr>
          <w:color w:val="000000" w:themeColor="text1"/>
          <w:sz w:val="22"/>
          <w:szCs w:val="22"/>
        </w:rPr>
        <w:t>(dìu)- vợ nguyễn thị nhạ - sinh công cửu</w:t>
      </w:r>
    </w:p>
    <w:p w14:paraId="495580A4" w14:textId="77777777" w:rsidR="00C344FB" w:rsidRPr="00CE5F36" w:rsidRDefault="00C344FB" w:rsidP="00C344FB">
      <w:pPr>
        <w:numPr>
          <w:ilvl w:val="0"/>
          <w:numId w:val="48"/>
        </w:numPr>
        <w:rPr>
          <w:color w:val="000000" w:themeColor="text1"/>
          <w:sz w:val="22"/>
          <w:szCs w:val="22"/>
        </w:rPr>
      </w:pPr>
      <w:r>
        <w:rPr>
          <w:color w:val="000000" w:themeColor="text1"/>
          <w:sz w:val="22"/>
          <w:szCs w:val="22"/>
        </w:rPr>
        <w:t xml:space="preserve">Trần Công Biện </w:t>
      </w:r>
      <w:r>
        <w:rPr>
          <w:color w:val="000000" w:themeColor="text1"/>
          <w:sz w:val="22"/>
          <w:szCs w:val="22"/>
        </w:rPr>
        <w:t>汴</w:t>
      </w:r>
    </w:p>
    <w:p w14:paraId="645BDE78" w14:textId="53264B2A" w:rsidR="00C344FB" w:rsidRPr="00CE5F36" w:rsidRDefault="00C344FB" w:rsidP="00C344FB">
      <w:pPr>
        <w:numPr>
          <w:ilvl w:val="0"/>
          <w:numId w:val="48"/>
        </w:numPr>
        <w:rPr>
          <w:color w:val="000000" w:themeColor="text1"/>
          <w:sz w:val="22"/>
          <w:szCs w:val="22"/>
        </w:rPr>
      </w:pPr>
      <w:r>
        <w:rPr>
          <w:color w:val="000000" w:themeColor="text1"/>
          <w:sz w:val="22"/>
          <w:szCs w:val="22"/>
          <w:lang w:val="vi-VN"/>
        </w:rPr>
        <w:t xml:space="preserve">Trần </w:t>
      </w:r>
      <w:r>
        <w:rPr>
          <w:color w:val="000000" w:themeColor="text1"/>
          <w:sz w:val="22"/>
          <w:szCs w:val="22"/>
        </w:rPr>
        <w:t xml:space="preserve">Công Thủy </w:t>
      </w:r>
      <w:r>
        <w:rPr>
          <w:color w:val="000000" w:themeColor="text1"/>
          <w:sz w:val="22"/>
          <w:szCs w:val="22"/>
        </w:rPr>
        <w:t>始</w:t>
      </w:r>
    </w:p>
    <w:p w14:paraId="405F512C" w14:textId="77777777" w:rsidR="00EA38AE" w:rsidRPr="00CE5F36" w:rsidRDefault="00EA38AE">
      <w:pPr>
        <w:numPr>
          <w:ilvl w:val="0"/>
          <w:numId w:val="48"/>
        </w:numPr>
        <w:rPr>
          <w:color w:val="000000" w:themeColor="text1"/>
          <w:sz w:val="22"/>
          <w:szCs w:val="22"/>
        </w:rPr>
      </w:pPr>
      <w:r>
        <w:rPr>
          <w:color w:val="000000" w:themeColor="text1"/>
          <w:sz w:val="22"/>
          <w:szCs w:val="22"/>
        </w:rPr>
        <w:t xml:space="preserve">Trần thị đỏ </w:t>
      </w:r>
    </w:p>
    <w:p w14:paraId="23B9CAE5" w14:textId="77777777" w:rsidR="00EA38AE" w:rsidRPr="00CE5F36" w:rsidRDefault="00EA38AE">
      <w:pPr>
        <w:numPr>
          <w:ilvl w:val="0"/>
          <w:numId w:val="48"/>
        </w:numPr>
        <w:rPr>
          <w:color w:val="000000" w:themeColor="text1"/>
          <w:sz w:val="22"/>
          <w:szCs w:val="22"/>
        </w:rPr>
      </w:pPr>
      <w:r>
        <w:rPr>
          <w:color w:val="000000" w:themeColor="text1"/>
          <w:sz w:val="22"/>
          <w:szCs w:val="22"/>
        </w:rPr>
        <w:t xml:space="preserve">Trần công đỏ </w:t>
      </w:r>
    </w:p>
    <w:p w14:paraId="29A978BA" w14:textId="77777777" w:rsidR="00EA38AE" w:rsidRPr="00CE5F36" w:rsidRDefault="00EA38AE" w:rsidP="00EA38AE">
      <w:pPr>
        <w:rPr>
          <w:rFonts w:ascii="Chu Nom Khai U" w:eastAsia="Chu Nom Khai U" w:hAnsi="Chu Nom Khai U" w:cs="Chu Nom Khai U"/>
          <w:color w:val="000000" w:themeColor="text1"/>
          <w:sz w:val="32"/>
          <w:szCs w:val="32"/>
        </w:rPr>
      </w:pPr>
    </w:p>
    <w:p w14:paraId="658940A0" w14:textId="77777777" w:rsidR="00EA38AE" w:rsidRPr="00CE5F36" w:rsidRDefault="00EA38AE" w:rsidP="00EA38AE">
      <w:pPr>
        <w:rPr>
          <w:color w:val="000000" w:themeColor="text1"/>
          <w:sz w:val="22"/>
          <w:szCs w:val="22"/>
        </w:rPr>
      </w:pPr>
    </w:p>
    <w:p w14:paraId="5D8117C9" w14:textId="77777777" w:rsidR="00EA38AE" w:rsidRPr="00CE5F36" w:rsidRDefault="00EA38AE" w:rsidP="00EA38AE">
      <w:pPr>
        <w:rPr>
          <w:color w:val="000000" w:themeColor="text1"/>
          <w:sz w:val="22"/>
          <w:szCs w:val="22"/>
        </w:rPr>
      </w:pPr>
    </w:p>
    <w:p w14:paraId="3C7A55CF" w14:textId="76641A7F" w:rsidR="00EA38AE" w:rsidRPr="00CE5F36" w:rsidRDefault="00BF1B6D" w:rsidP="00EA38AE">
      <w:pPr>
        <w:rPr>
          <w:rFonts w:ascii="Chu Nom Khai U" w:eastAsia="Chu Nom Khai U" w:hAnsi="Chu Nom Khai U" w:cs="Chu Nom Khai U"/>
          <w:color w:val="000000" w:themeColor="text1"/>
          <w:sz w:val="32"/>
          <w:szCs w:val="32"/>
        </w:rPr>
      </w:pPr>
      <w:r>
        <w:rPr>
          <w:rFonts w:ascii="Chu Nom Khai U" w:eastAsia="Chu Nom Khai U" w:hAnsi="Chu Nom Khai U" w:cs="Chu Nom Khai U"/>
          <w:color w:val="000000" w:themeColor="text1"/>
          <w:sz w:val="32"/>
          <w:szCs w:val="32"/>
        </w:rPr>
        <w:t xml:space="preserve"> </w:t>
      </w:r>
    </w:p>
    <w:p w14:paraId="3C3AAD3B" w14:textId="5AD881FE" w:rsidR="00EA38AE" w:rsidRPr="00CE5F36" w:rsidRDefault="00EA38AE" w:rsidP="00EA38AE">
      <w:pPr>
        <w:pStyle w:val="Heading3"/>
        <w:ind w:left="210"/>
        <w:rPr>
          <w:color w:val="000000" w:themeColor="text1"/>
          <w:sz w:val="36"/>
          <w:szCs w:val="36"/>
        </w:rPr>
      </w:pPr>
      <w:bookmarkStart w:id="178" w:name="_Toc234572905"/>
      <w:r>
        <w:rPr>
          <w:color w:val="000000" w:themeColor="text1"/>
          <w:sz w:val="36"/>
          <w:szCs w:val="36"/>
        </w:rPr>
        <w:t>11.20</w:t>
      </w:r>
      <w:r>
        <w:rPr>
          <w:color w:val="000000" w:themeColor="text1"/>
          <w:sz w:val="36"/>
          <w:szCs w:val="36"/>
          <w:lang w:val="vi-VN"/>
        </w:rPr>
        <w:t>.</w:t>
      </w:r>
      <w:r>
        <w:rPr>
          <w:color w:val="000000" w:themeColor="text1"/>
          <w:sz w:val="36"/>
          <w:szCs w:val="36"/>
        </w:rPr>
        <w:t xml:space="preserve"> Trần Công Thang </w:t>
      </w:r>
      <w:r>
        <w:rPr>
          <w:color w:val="000000" w:themeColor="text1"/>
          <w:sz w:val="36"/>
          <w:szCs w:val="36"/>
        </w:rPr>
        <w:t>陳公湯</w:t>
      </w:r>
      <w:bookmarkEnd w:id="178"/>
    </w:p>
    <w:p w14:paraId="321491C4" w14:textId="77777777" w:rsidR="00EA38AE" w:rsidRPr="00CE5F36" w:rsidRDefault="00EA38AE" w:rsidP="00EA38AE">
      <w:pPr>
        <w:rPr>
          <w:rFonts w:ascii="Chu Nom Khai U" w:eastAsia="Chu Nom Khai U" w:hAnsi="Chu Nom Khai U" w:cs="Chu Nom Khai U"/>
          <w:i/>
          <w:iCs/>
          <w:color w:val="000000" w:themeColor="text1"/>
          <w:sz w:val="32"/>
          <w:szCs w:val="32"/>
        </w:rPr>
      </w:pPr>
      <w:r>
        <w:rPr>
          <w:rFonts w:ascii="Chu Nom Khai U" w:eastAsia="Chu Nom Khai U" w:hAnsi="Chu Nom Khai U" w:cs="Chu Nom Khai U"/>
          <w:i/>
          <w:iCs/>
          <w:color w:val="000000" w:themeColor="text1"/>
          <w:sz w:val="32"/>
          <w:szCs w:val="32"/>
        </w:rPr>
        <w:t xml:space="preserve">Con ông Công Nhân , cháu ông Công Rậm </w:t>
      </w:r>
    </w:p>
    <w:p w14:paraId="5A28E42B" w14:textId="77777777" w:rsidR="00EA38AE" w:rsidRPr="00CE5F36" w:rsidRDefault="00EA38AE" w:rsidP="00EA38AE">
      <w:pPr>
        <w:rPr>
          <w:rFonts w:ascii="Chu Nom Khai U" w:eastAsia="Chu Nom Khai U" w:hAnsi="Chu Nom Khai U" w:cs="Chu Nom Khai U"/>
          <w:color w:val="000000" w:themeColor="text1"/>
          <w:sz w:val="32"/>
          <w:szCs w:val="32"/>
        </w:rPr>
      </w:pPr>
    </w:p>
    <w:p w14:paraId="6DC628E6" w14:textId="753095F5" w:rsidR="00EA38AE" w:rsidRPr="00CE5F36" w:rsidRDefault="00EA38AE" w:rsidP="00EA38AE">
      <w:pPr>
        <w:rPr>
          <w:rFonts w:ascii="Chu Nom Khai U" w:eastAsia="Chu Nom Khai U" w:hAnsi="Chu Nom Khai U" w:cs="Chu Nom Khai U"/>
          <w:color w:val="000000" w:themeColor="text1"/>
          <w:sz w:val="32"/>
          <w:szCs w:val="32"/>
        </w:rPr>
      </w:pPr>
      <w:r>
        <w:rPr>
          <w:rFonts w:ascii="Chu Nom Khai U" w:eastAsia="Chu Nom Khai U" w:hAnsi="Chu Nom Khai U" w:cs="Chu Nom Khai U"/>
          <w:color w:val="000000" w:themeColor="text1"/>
          <w:sz w:val="32"/>
          <w:szCs w:val="32"/>
        </w:rPr>
        <w:t xml:space="preserve">顯叔考考前本店守番陳令公諱公湯府君, </w:t>
      </w:r>
      <w:r>
        <w:rPr>
          <w:rFonts w:eastAsia="Chu Nom Khai U"/>
          <w:color w:val="000000" w:themeColor="text1"/>
          <w:sz w:val="32"/>
          <w:szCs w:val="32"/>
        </w:rPr>
        <w:t>mộ tại Nương</w:t>
      </w:r>
      <w:r>
        <w:rPr>
          <w:rFonts w:ascii="Chu Nom Khai U" w:eastAsia="Chu Nom Khai U" w:hAnsi="Chu Nom Khai U" w:cs="Chu Nom Khai U"/>
          <w:color w:val="000000" w:themeColor="text1"/>
          <w:sz w:val="32"/>
          <w:szCs w:val="32"/>
        </w:rPr>
        <w:t xml:space="preserve"> ….娘…xứ kị 22/7</w:t>
      </w:r>
    </w:p>
    <w:p w14:paraId="661BF33E" w14:textId="465F2165" w:rsidR="00EA38AE" w:rsidRPr="00CE5F36" w:rsidRDefault="00EA38AE" w:rsidP="00EA38AE">
      <w:pPr>
        <w:rPr>
          <w:rFonts w:ascii="Chu Nom Khai U" w:eastAsia="Chu Nom Khai U" w:hAnsi="Chu Nom Khai U" w:cs="Chu Nom Khai U"/>
          <w:color w:val="000000" w:themeColor="text1"/>
          <w:sz w:val="32"/>
          <w:szCs w:val="32"/>
        </w:rPr>
      </w:pPr>
      <w:r>
        <w:rPr>
          <w:rFonts w:ascii="Chu Nom Khai U" w:eastAsia="Chu Nom Khai U" w:hAnsi="Chu Nom Khai U" w:cs="Chu Nom Khai U"/>
          <w:color w:val="000000" w:themeColor="text1"/>
          <w:sz w:val="32"/>
          <w:szCs w:val="32"/>
        </w:rPr>
        <w:t xml:space="preserve">顯叔妣前承夫職陳正室阮氏慧孺人- mộ tại Rậm Hà </w:t>
      </w:r>
      <w:r>
        <w:rPr>
          <w:color w:val="000000" w:themeColor="text1"/>
          <w:sz w:val="22"/>
          <w:szCs w:val="22"/>
        </w:rPr>
        <w:t>𦼚河</w:t>
      </w:r>
      <w:r>
        <w:rPr>
          <w:rFonts w:ascii="Chu Nom Khai U" w:eastAsia="Chu Nom Khai U" w:hAnsi="Chu Nom Khai U" w:cs="Chu Nom Khai U"/>
          <w:color w:val="000000" w:themeColor="text1"/>
          <w:sz w:val="32"/>
          <w:szCs w:val="32"/>
        </w:rPr>
        <w:t xml:space="preserve"> xứ kị 3/3</w:t>
      </w:r>
    </w:p>
    <w:p w14:paraId="594F7CBF" w14:textId="77777777" w:rsidR="00EA38AE" w:rsidRPr="00CE5F36" w:rsidRDefault="00EA38AE" w:rsidP="00EA38AE">
      <w:pPr>
        <w:rPr>
          <w:rFonts w:ascii="Chu Nom Khai U" w:eastAsia="Chu Nom Khai U" w:hAnsi="Chu Nom Khai U" w:cs="Chu Nom Khai U"/>
          <w:color w:val="000000" w:themeColor="text1"/>
          <w:sz w:val="32"/>
          <w:szCs w:val="32"/>
        </w:rPr>
      </w:pPr>
    </w:p>
    <w:p w14:paraId="59718274" w14:textId="77777777" w:rsidR="00EA38AE" w:rsidRPr="00CE5F36" w:rsidRDefault="00EA38AE" w:rsidP="00EA38AE">
      <w:pPr>
        <w:rPr>
          <w:rFonts w:ascii="Chu Nom Khai U" w:eastAsia="Chu Nom Khai U" w:hAnsi="Chu Nom Khai U" w:cs="Chu Nom Khai U"/>
          <w:color w:val="000000" w:themeColor="text1"/>
          <w:sz w:val="32"/>
          <w:szCs w:val="32"/>
        </w:rPr>
      </w:pPr>
      <w:r>
        <w:rPr>
          <w:rFonts w:ascii="Chu Nom Khai U" w:eastAsia="Chu Nom Khai U" w:hAnsi="Chu Nom Khai U" w:cs="Chu Nom Khai U"/>
          <w:color w:val="000000" w:themeColor="text1"/>
          <w:sz w:val="32"/>
          <w:szCs w:val="32"/>
        </w:rPr>
        <w:t xml:space="preserve">Sinh hạ </w:t>
      </w:r>
    </w:p>
    <w:p w14:paraId="72A67886" w14:textId="53F19C63" w:rsidR="00EA38AE" w:rsidRPr="00CE5F36" w:rsidRDefault="00EA38AE">
      <w:pPr>
        <w:numPr>
          <w:ilvl w:val="0"/>
          <w:numId w:val="49"/>
        </w:numPr>
        <w:rPr>
          <w:color w:val="000000" w:themeColor="text1"/>
          <w:sz w:val="22"/>
          <w:szCs w:val="22"/>
        </w:rPr>
      </w:pPr>
      <w:r>
        <w:rPr>
          <w:color w:val="000000" w:themeColor="text1"/>
          <w:sz w:val="22"/>
          <w:szCs w:val="22"/>
        </w:rPr>
        <w:t xml:space="preserve">TRẦN CÔNG BƯU </w:t>
      </w:r>
      <w:r>
        <w:rPr>
          <w:color w:val="000000" w:themeColor="text1"/>
          <w:sz w:val="22"/>
          <w:szCs w:val="22"/>
        </w:rPr>
        <w:t>礻宥</w:t>
      </w:r>
      <w:r>
        <w:rPr>
          <w:color w:val="000000" w:themeColor="text1"/>
          <w:sz w:val="22"/>
          <w:szCs w:val="22"/>
        </w:rPr>
        <w:t xml:space="preserve"> - thê xuất gía , sinh Công Chín </w:t>
      </w:r>
      <w:r>
        <w:rPr>
          <w:color w:val="000000" w:themeColor="text1"/>
          <w:sz w:val="22"/>
          <w:szCs w:val="22"/>
        </w:rPr>
        <w:t>𠃩</w:t>
      </w:r>
      <w:r>
        <w:rPr>
          <w:color w:val="000000" w:themeColor="text1"/>
          <w:sz w:val="22"/>
          <w:szCs w:val="22"/>
        </w:rPr>
        <w:t xml:space="preserve"> chết trẻ </w:t>
      </w:r>
    </w:p>
    <w:p w14:paraId="776AAB75" w14:textId="77777777" w:rsidR="00EA38AE" w:rsidRPr="00CE5F36" w:rsidRDefault="00EA38AE">
      <w:pPr>
        <w:numPr>
          <w:ilvl w:val="0"/>
          <w:numId w:val="49"/>
        </w:numPr>
        <w:rPr>
          <w:color w:val="000000" w:themeColor="text1"/>
          <w:sz w:val="22"/>
          <w:szCs w:val="22"/>
        </w:rPr>
      </w:pPr>
      <w:r>
        <w:rPr>
          <w:color w:val="000000" w:themeColor="text1"/>
          <w:sz w:val="22"/>
          <w:szCs w:val="22"/>
        </w:rPr>
        <w:t>Công đỏ , công đỏ , Thị tốt…</w:t>
      </w:r>
    </w:p>
    <w:p w14:paraId="52408E3B" w14:textId="77777777" w:rsidR="00EA38AE" w:rsidRPr="00CE5F36" w:rsidRDefault="00EA38AE">
      <w:pPr>
        <w:numPr>
          <w:ilvl w:val="0"/>
          <w:numId w:val="49"/>
        </w:numPr>
        <w:rPr>
          <w:color w:val="000000" w:themeColor="text1"/>
          <w:sz w:val="22"/>
          <w:szCs w:val="22"/>
        </w:rPr>
      </w:pPr>
      <w:r>
        <w:rPr>
          <w:color w:val="000000" w:themeColor="text1"/>
          <w:sz w:val="22"/>
          <w:szCs w:val="22"/>
        </w:rPr>
        <w:lastRenderedPageBreak/>
        <w:t xml:space="preserve">Thệ nữ Trần thị Nghiêu </w:t>
      </w:r>
      <w:r>
        <w:rPr>
          <w:color w:val="000000" w:themeColor="text1"/>
          <w:sz w:val="22"/>
          <w:szCs w:val="22"/>
        </w:rPr>
        <w:t>堯</w:t>
      </w:r>
      <w:r>
        <w:rPr>
          <w:color w:val="000000" w:themeColor="text1"/>
          <w:sz w:val="22"/>
          <w:szCs w:val="22"/>
        </w:rPr>
        <w:t xml:space="preserve">, lấy chồng tại Thiên Lộc </w:t>
      </w:r>
    </w:p>
    <w:p w14:paraId="119D487A" w14:textId="77777777" w:rsidR="00EA38AE" w:rsidRPr="00CE5F36" w:rsidRDefault="00EA38AE" w:rsidP="00EA38AE">
      <w:pPr>
        <w:rPr>
          <w:rFonts w:ascii="Chu Nom Khai U" w:eastAsia="Chu Nom Khai U" w:hAnsi="Chu Nom Khai U" w:cs="Chu Nom Khai U"/>
          <w:color w:val="000000" w:themeColor="text1"/>
          <w:sz w:val="32"/>
          <w:szCs w:val="32"/>
        </w:rPr>
      </w:pPr>
    </w:p>
    <w:p w14:paraId="59F21808" w14:textId="77777777" w:rsidR="00EA38AE" w:rsidRPr="00CE5F36" w:rsidRDefault="00EA38AE" w:rsidP="00EA38AE">
      <w:pPr>
        <w:rPr>
          <w:rFonts w:ascii="Chu Nom Khai U" w:eastAsia="Chu Nom Khai U" w:hAnsi="Chu Nom Khai U" w:cs="Chu Nom Khai U"/>
          <w:color w:val="000000" w:themeColor="text1"/>
          <w:sz w:val="32"/>
          <w:szCs w:val="32"/>
        </w:rPr>
      </w:pPr>
    </w:p>
    <w:p w14:paraId="3790CF16" w14:textId="2CA17DBD" w:rsidR="00EA38AE" w:rsidRPr="00CE5F36" w:rsidRDefault="00EA38AE" w:rsidP="00EA38AE">
      <w:pPr>
        <w:pStyle w:val="Heading3"/>
        <w:rPr>
          <w:color w:val="000000" w:themeColor="text1"/>
          <w:sz w:val="36"/>
          <w:szCs w:val="36"/>
        </w:rPr>
      </w:pPr>
      <w:bookmarkStart w:id="179" w:name="_Toc234572906"/>
      <w:r>
        <w:rPr>
          <w:color w:val="000000" w:themeColor="text1"/>
          <w:sz w:val="36"/>
          <w:szCs w:val="36"/>
        </w:rPr>
        <w:t>11.21. Trần Công Tặng/Tấng</w:t>
      </w:r>
      <w:r>
        <w:rPr>
          <w:color w:val="000000" w:themeColor="text1"/>
          <w:sz w:val="36"/>
          <w:szCs w:val="36"/>
        </w:rPr>
        <w:t>陳公贈</w:t>
      </w:r>
      <w:r w:rsidR="00E71361">
        <w:rPr>
          <w:color w:val="000000" w:themeColor="text1"/>
          <w:sz w:val="36"/>
          <w:szCs w:val="36"/>
        </w:rPr>
        <w:t>’</w:t>
      </w:r>
      <w:bookmarkEnd w:id="179"/>
    </w:p>
    <w:p w14:paraId="49655336" w14:textId="77777777" w:rsidR="00EA38AE" w:rsidRPr="00CE5F36" w:rsidRDefault="00EA38AE" w:rsidP="00EA38AE">
      <w:pPr>
        <w:rPr>
          <w:rFonts w:ascii="Chu Nom Khai U" w:eastAsia="Chu Nom Khai U" w:hAnsi="Chu Nom Khai U" w:cs="Chu Nom Khai U"/>
          <w:i/>
          <w:iCs/>
          <w:color w:val="000000" w:themeColor="text1"/>
          <w:sz w:val="32"/>
          <w:szCs w:val="32"/>
        </w:rPr>
      </w:pPr>
      <w:r>
        <w:rPr>
          <w:rFonts w:ascii="Chu Nom Khai U" w:eastAsia="Chu Nom Khai U" w:hAnsi="Chu Nom Khai U" w:cs="Chu Nom Khai U"/>
          <w:i/>
          <w:iCs/>
          <w:color w:val="000000" w:themeColor="text1"/>
          <w:sz w:val="32"/>
          <w:szCs w:val="32"/>
        </w:rPr>
        <w:t xml:space="preserve">Con ông Công C hâu , cháu ông Công Rậm </w:t>
      </w:r>
    </w:p>
    <w:p w14:paraId="4F361EC0" w14:textId="77777777" w:rsidR="00EA38AE" w:rsidRPr="00CE5F36" w:rsidRDefault="00EA38AE" w:rsidP="00EA38AE">
      <w:pPr>
        <w:rPr>
          <w:rFonts w:ascii="Chu Nom Khai U" w:eastAsia="Chu Nom Khai U" w:hAnsi="Chu Nom Khai U" w:cs="Chu Nom Khai U"/>
          <w:color w:val="000000" w:themeColor="text1"/>
          <w:sz w:val="32"/>
          <w:szCs w:val="32"/>
        </w:rPr>
      </w:pPr>
    </w:p>
    <w:p w14:paraId="6A46874F" w14:textId="77777777" w:rsidR="00EA38AE" w:rsidRPr="00CE5F36" w:rsidRDefault="00EA38AE" w:rsidP="00EA38AE">
      <w:pPr>
        <w:rPr>
          <w:rFonts w:ascii="Chu Nom Khai U" w:eastAsia="Chu Nom Khai U" w:hAnsi="Chu Nom Khai U" w:cs="Chu Nom Khai U"/>
          <w:color w:val="000000" w:themeColor="text1"/>
          <w:sz w:val="32"/>
          <w:szCs w:val="32"/>
        </w:rPr>
      </w:pPr>
      <w:r>
        <w:rPr>
          <w:rFonts w:ascii="Chu Nom Khai U" w:eastAsia="Chu Nom Khai U" w:hAnsi="Chu Nom Khai U" w:cs="Chu Nom Khai U"/>
          <w:color w:val="000000" w:themeColor="text1"/>
          <w:sz w:val="32"/>
          <w:szCs w:val="32"/>
        </w:rPr>
        <w:t xml:space="preserve">顯考前本社兼本店执券贈鄉亭耆頤老陳令公諱公贈一郎府君生於 癸巳年卒于丙午年 kị 14/10 mộ táng tại Trầm bồng xứ </w:t>
      </w:r>
    </w:p>
    <w:p w14:paraId="2EC1E08E" w14:textId="16F4F29B" w:rsidR="00EA38AE" w:rsidRPr="00CE5F36" w:rsidRDefault="00EA38AE" w:rsidP="00EA38AE">
      <w:pPr>
        <w:rPr>
          <w:rFonts w:ascii="Chu Nom Khai U" w:eastAsia="Chu Nom Khai U" w:hAnsi="Chu Nom Khai U" w:cs="Chu Nom Khai U"/>
          <w:color w:val="000000" w:themeColor="text1"/>
          <w:sz w:val="32"/>
          <w:szCs w:val="32"/>
        </w:rPr>
      </w:pPr>
      <w:r>
        <w:rPr>
          <w:rFonts w:ascii="Chu Nom Khai U" w:eastAsia="Chu Nom Khai U" w:hAnsi="Chu Nom Khai U" w:cs="Chu Nom Khai U"/>
          <w:color w:val="000000" w:themeColor="text1"/>
          <w:sz w:val="32"/>
          <w:szCs w:val="32"/>
        </w:rPr>
        <w:t>Nguyên mệnh sinh Quý tị niên hưởng 74 tuổi chết ngày 14/10 năm Bính Ngọ , mộ táng tại Trâm Bồng xứ , thâm điền, huớng Đông bắc - kiêm Đinh vị 3 phân kim , chính châm Quý Sửu - Quý vị.</w:t>
      </w:r>
    </w:p>
    <w:p w14:paraId="5ED06EEB" w14:textId="36DB86EA" w:rsidR="00EA38AE" w:rsidRPr="00CE5F36" w:rsidRDefault="00EA38AE" w:rsidP="00EA38AE">
      <w:pPr>
        <w:rPr>
          <w:rFonts w:ascii="Chu Nom Khai U" w:eastAsia="Chu Nom Khai U" w:hAnsi="Chu Nom Khai U" w:cs="Chu Nom Khai U"/>
          <w:color w:val="000000" w:themeColor="text1"/>
          <w:sz w:val="32"/>
          <w:szCs w:val="32"/>
        </w:rPr>
      </w:pPr>
      <w:r>
        <w:rPr>
          <w:rFonts w:ascii="Chu Nom Khai U" w:eastAsia="Chu Nom Khai U" w:hAnsi="Chu Nom Khai U" w:cs="Chu Nom Khai U"/>
          <w:color w:val="000000" w:themeColor="text1"/>
          <w:sz w:val="32"/>
          <w:szCs w:val="32"/>
        </w:rPr>
        <w:t>顯叔妣前承夫職陳正室氏勤孺人- mộ tại nương ta 娘嗟 xứ kị 7/12</w:t>
      </w:r>
    </w:p>
    <w:p w14:paraId="7D3C0436" w14:textId="77777777" w:rsidR="00EA38AE" w:rsidRPr="00CE5F36" w:rsidRDefault="00EA38AE" w:rsidP="00EA38AE">
      <w:pPr>
        <w:rPr>
          <w:rFonts w:ascii="Chu Nom Khai U" w:eastAsia="Chu Nom Khai U" w:hAnsi="Chu Nom Khai U" w:cs="Chu Nom Khai U"/>
          <w:color w:val="000000" w:themeColor="text1"/>
          <w:sz w:val="32"/>
          <w:szCs w:val="32"/>
        </w:rPr>
      </w:pPr>
      <w:r>
        <w:rPr>
          <w:rFonts w:ascii="Chu Nom Khai U" w:eastAsia="Chu Nom Khai U" w:hAnsi="Chu Nom Khai U" w:cs="Chu Nom Khai U"/>
          <w:color w:val="000000" w:themeColor="text1"/>
          <w:sz w:val="32"/>
          <w:szCs w:val="32"/>
        </w:rPr>
        <w:t>繼室枚氏秀</w:t>
      </w:r>
    </w:p>
    <w:p w14:paraId="027A7977" w14:textId="77777777" w:rsidR="00EA38AE" w:rsidRPr="00CE5F36" w:rsidRDefault="00EA38AE" w:rsidP="00EA38AE">
      <w:pPr>
        <w:rPr>
          <w:rFonts w:ascii="Chu Nom Khai U" w:eastAsia="Chu Nom Khai U" w:hAnsi="Chu Nom Khai U" w:cs="Chu Nom Khai U"/>
          <w:color w:val="000000" w:themeColor="text1"/>
          <w:sz w:val="32"/>
          <w:szCs w:val="32"/>
        </w:rPr>
      </w:pPr>
      <w:r>
        <w:rPr>
          <w:rFonts w:ascii="Chu Nom Khai U" w:eastAsia="Chu Nom Khai U" w:hAnsi="Chu Nom Khai U" w:cs="Chu Nom Khai U"/>
          <w:color w:val="000000" w:themeColor="text1"/>
          <w:sz w:val="32"/>
          <w:szCs w:val="32"/>
        </w:rPr>
        <w:t>顯叔妣前承夫職陳亞室枚氏秀孺人</w:t>
      </w:r>
    </w:p>
    <w:p w14:paraId="2F9288CC" w14:textId="77777777" w:rsidR="00EA38AE" w:rsidRPr="00CE5F36" w:rsidRDefault="00EA38AE" w:rsidP="00EA38AE">
      <w:pPr>
        <w:rPr>
          <w:rFonts w:ascii="Chu Nom Khai U" w:eastAsia="Chu Nom Khai U" w:hAnsi="Chu Nom Khai U" w:cs="Chu Nom Khai U"/>
          <w:color w:val="000000" w:themeColor="text1"/>
          <w:sz w:val="32"/>
          <w:szCs w:val="32"/>
        </w:rPr>
      </w:pPr>
      <w:r>
        <w:rPr>
          <w:rFonts w:ascii="Chu Nom Khai U" w:eastAsia="Chu Nom Khai U" w:hAnsi="Chu Nom Khai U" w:cs="Chu Nom Khai U"/>
          <w:color w:val="000000" w:themeColor="text1"/>
          <w:sz w:val="32"/>
          <w:szCs w:val="32"/>
        </w:rPr>
        <w:t xml:space="preserve">Chính thất sinh hạ 8 người con , còn 1 trai , chết sớm 3 trai 2 gái </w:t>
      </w:r>
    </w:p>
    <w:p w14:paraId="2396C74A" w14:textId="77777777" w:rsidR="00EA38AE" w:rsidRPr="00CE5F36" w:rsidRDefault="00EA38AE" w:rsidP="00EA38AE">
      <w:pPr>
        <w:rPr>
          <w:rFonts w:ascii="Chu Nom Khai U" w:eastAsia="Chu Nom Khai U" w:hAnsi="Chu Nom Khai U" w:cs="Chu Nom Khai U"/>
          <w:color w:val="000000" w:themeColor="text1"/>
          <w:sz w:val="32"/>
          <w:szCs w:val="32"/>
        </w:rPr>
      </w:pPr>
      <w:r>
        <w:rPr>
          <w:rFonts w:ascii="Chu Nom Khai U" w:eastAsia="Chu Nom Khai U" w:hAnsi="Chu Nom Khai U" w:cs="Chu Nom Khai U"/>
          <w:color w:val="000000" w:themeColor="text1"/>
          <w:sz w:val="32"/>
          <w:szCs w:val="32"/>
        </w:rPr>
        <w:t xml:space="preserve">Kế thất sinh hạ 6 người con , trưởng thành 4 chết 1 trai, 1 gái </w:t>
      </w:r>
    </w:p>
    <w:p w14:paraId="6A682FCE" w14:textId="77777777" w:rsidR="00EA38AE" w:rsidRPr="00CE5F36" w:rsidRDefault="00EA38AE" w:rsidP="00EA38AE">
      <w:pPr>
        <w:rPr>
          <w:rFonts w:ascii="Chu Nom Khai U" w:eastAsia="Chu Nom Khai U" w:hAnsi="Chu Nom Khai U" w:cs="Chu Nom Khai U"/>
          <w:color w:val="000000" w:themeColor="text1"/>
          <w:sz w:val="32"/>
          <w:szCs w:val="32"/>
        </w:rPr>
      </w:pPr>
    </w:p>
    <w:p w14:paraId="39FEEE71" w14:textId="77777777" w:rsidR="00EA38AE" w:rsidRPr="00CE5F36" w:rsidRDefault="00EA38AE">
      <w:pPr>
        <w:numPr>
          <w:ilvl w:val="0"/>
          <w:numId w:val="50"/>
        </w:numPr>
        <w:rPr>
          <w:color w:val="000000" w:themeColor="text1"/>
          <w:sz w:val="22"/>
          <w:szCs w:val="22"/>
        </w:rPr>
      </w:pPr>
      <w:r>
        <w:rPr>
          <w:color w:val="000000" w:themeColor="text1"/>
          <w:sz w:val="22"/>
          <w:szCs w:val="22"/>
        </w:rPr>
        <w:t xml:space="preserve">TRẦN CÔNG LỢI </w:t>
      </w:r>
      <w:r>
        <w:rPr>
          <w:color w:val="000000" w:themeColor="text1"/>
          <w:sz w:val="22"/>
          <w:szCs w:val="22"/>
        </w:rPr>
        <w:t>利</w:t>
      </w:r>
    </w:p>
    <w:p w14:paraId="040E4184" w14:textId="77777777" w:rsidR="00EA38AE" w:rsidRPr="00CE5F36" w:rsidRDefault="00EA38AE">
      <w:pPr>
        <w:numPr>
          <w:ilvl w:val="0"/>
          <w:numId w:val="50"/>
        </w:numPr>
        <w:rPr>
          <w:color w:val="000000" w:themeColor="text1"/>
          <w:sz w:val="22"/>
          <w:szCs w:val="22"/>
        </w:rPr>
      </w:pPr>
      <w:r>
        <w:rPr>
          <w:color w:val="000000" w:themeColor="text1"/>
          <w:sz w:val="22"/>
          <w:szCs w:val="22"/>
        </w:rPr>
        <w:t xml:space="preserve">TRẦN CÔNG LỄ </w:t>
      </w:r>
      <w:r>
        <w:rPr>
          <w:color w:val="000000" w:themeColor="text1"/>
          <w:sz w:val="22"/>
          <w:szCs w:val="22"/>
        </w:rPr>
        <w:t>禮</w:t>
      </w:r>
    </w:p>
    <w:p w14:paraId="31F41DFA" w14:textId="77777777" w:rsidR="00EA38AE" w:rsidRPr="00CE5F36" w:rsidRDefault="00EA38AE">
      <w:pPr>
        <w:numPr>
          <w:ilvl w:val="0"/>
          <w:numId w:val="50"/>
        </w:numPr>
        <w:rPr>
          <w:color w:val="000000" w:themeColor="text1"/>
          <w:sz w:val="22"/>
          <w:szCs w:val="22"/>
        </w:rPr>
      </w:pPr>
      <w:r>
        <w:rPr>
          <w:color w:val="000000" w:themeColor="text1"/>
          <w:sz w:val="22"/>
          <w:szCs w:val="22"/>
        </w:rPr>
        <w:t xml:space="preserve">TRẦN CÔNG NGHĨA </w:t>
      </w:r>
      <w:r>
        <w:rPr>
          <w:color w:val="000000" w:themeColor="text1"/>
          <w:sz w:val="22"/>
          <w:szCs w:val="22"/>
        </w:rPr>
        <w:t>義</w:t>
      </w:r>
    </w:p>
    <w:p w14:paraId="41C0D4D4" w14:textId="323FBCDB" w:rsidR="00EA38AE" w:rsidRPr="00CE5F36" w:rsidRDefault="00FA00FE">
      <w:pPr>
        <w:numPr>
          <w:ilvl w:val="0"/>
          <w:numId w:val="50"/>
        </w:numPr>
        <w:rPr>
          <w:color w:val="000000" w:themeColor="text1"/>
          <w:sz w:val="22"/>
          <w:szCs w:val="22"/>
        </w:rPr>
      </w:pPr>
      <w:r>
        <w:rPr>
          <w:color w:val="000000" w:themeColor="text1"/>
          <w:sz w:val="22"/>
          <w:szCs w:val="22"/>
        </w:rPr>
        <w:t xml:space="preserve">TRẦN CÔNG LƯỢNG </w:t>
      </w:r>
      <w:r>
        <w:rPr>
          <w:color w:val="000000" w:themeColor="text1"/>
          <w:sz w:val="22"/>
          <w:szCs w:val="22"/>
        </w:rPr>
        <w:t>量</w:t>
      </w:r>
      <w:r>
        <w:rPr>
          <w:color w:val="000000" w:themeColor="text1"/>
          <w:sz w:val="22"/>
          <w:szCs w:val="22"/>
        </w:rPr>
        <w:t>/VIỆN</w:t>
      </w:r>
    </w:p>
    <w:p w14:paraId="1DB1A3AE" w14:textId="42FFD674" w:rsidR="00EA38AE" w:rsidRPr="00CE5F36" w:rsidRDefault="00FA00FE">
      <w:pPr>
        <w:numPr>
          <w:ilvl w:val="0"/>
          <w:numId w:val="50"/>
        </w:numPr>
        <w:rPr>
          <w:color w:val="000000" w:themeColor="text1"/>
          <w:sz w:val="22"/>
          <w:szCs w:val="22"/>
        </w:rPr>
      </w:pPr>
      <w:r>
        <w:rPr>
          <w:color w:val="000000" w:themeColor="text1"/>
          <w:sz w:val="22"/>
          <w:szCs w:val="22"/>
        </w:rPr>
        <w:t xml:space="preserve">TRẦN CÔNG ĐẠT </w:t>
      </w:r>
      <w:r>
        <w:rPr>
          <w:color w:val="000000" w:themeColor="text1"/>
          <w:sz w:val="22"/>
          <w:szCs w:val="22"/>
        </w:rPr>
        <w:t>達</w:t>
      </w:r>
      <w:r>
        <w:rPr>
          <w:color w:val="000000" w:themeColor="text1"/>
          <w:sz w:val="22"/>
          <w:szCs w:val="22"/>
        </w:rPr>
        <w:t>/TỬU</w:t>
      </w:r>
    </w:p>
    <w:p w14:paraId="42E11BCF" w14:textId="16B36559" w:rsidR="00EA38AE" w:rsidRPr="00CE5F36" w:rsidRDefault="00FA00FE">
      <w:pPr>
        <w:numPr>
          <w:ilvl w:val="0"/>
          <w:numId w:val="50"/>
        </w:numPr>
        <w:rPr>
          <w:color w:val="000000" w:themeColor="text1"/>
          <w:sz w:val="22"/>
          <w:szCs w:val="22"/>
        </w:rPr>
      </w:pPr>
      <w:r>
        <w:rPr>
          <w:color w:val="000000" w:themeColor="text1"/>
          <w:sz w:val="22"/>
          <w:szCs w:val="22"/>
        </w:rPr>
        <w:t xml:space="preserve">TRẦN ÔNG ĐỘ </w:t>
      </w:r>
      <w:r>
        <w:rPr>
          <w:color w:val="000000" w:themeColor="text1"/>
          <w:sz w:val="22"/>
          <w:szCs w:val="22"/>
        </w:rPr>
        <w:t>度</w:t>
      </w:r>
      <w:r>
        <w:rPr>
          <w:color w:val="000000" w:themeColor="text1"/>
          <w:sz w:val="22"/>
          <w:szCs w:val="22"/>
        </w:rPr>
        <w:t xml:space="preserve">- thê xuất gía , sinh công đỏ </w:t>
      </w:r>
    </w:p>
    <w:p w14:paraId="50F4A69F" w14:textId="77777777" w:rsidR="00EA38AE" w:rsidRPr="00CE5F36" w:rsidRDefault="00EA38AE">
      <w:pPr>
        <w:numPr>
          <w:ilvl w:val="0"/>
          <w:numId w:val="50"/>
        </w:numPr>
        <w:rPr>
          <w:color w:val="000000" w:themeColor="text1"/>
          <w:sz w:val="22"/>
          <w:szCs w:val="22"/>
        </w:rPr>
      </w:pPr>
      <w:r>
        <w:rPr>
          <w:color w:val="000000" w:themeColor="text1"/>
          <w:sz w:val="22"/>
          <w:szCs w:val="22"/>
        </w:rPr>
        <w:t xml:space="preserve"> Trần thị Đình </w:t>
      </w:r>
      <w:r>
        <w:rPr>
          <w:color w:val="000000" w:themeColor="text1"/>
          <w:sz w:val="22"/>
          <w:szCs w:val="22"/>
        </w:rPr>
        <w:t>停</w:t>
      </w:r>
      <w:r>
        <w:rPr>
          <w:color w:val="000000" w:themeColor="text1"/>
          <w:sz w:val="22"/>
          <w:szCs w:val="22"/>
        </w:rPr>
        <w:t>mộ tại bác Khe xứ</w:t>
      </w:r>
    </w:p>
    <w:p w14:paraId="54A8F41B" w14:textId="30F19A04" w:rsidR="00EA38AE" w:rsidRPr="00CE5F36" w:rsidRDefault="00EA38AE">
      <w:pPr>
        <w:numPr>
          <w:ilvl w:val="0"/>
          <w:numId w:val="50"/>
        </w:numPr>
        <w:rPr>
          <w:color w:val="000000" w:themeColor="text1"/>
          <w:sz w:val="22"/>
          <w:szCs w:val="22"/>
        </w:rPr>
      </w:pPr>
      <w:r>
        <w:rPr>
          <w:color w:val="000000" w:themeColor="text1"/>
          <w:sz w:val="22"/>
          <w:szCs w:val="22"/>
        </w:rPr>
        <w:t xml:space="preserve">Trần Thị Chế </w:t>
      </w:r>
      <w:r>
        <w:rPr>
          <w:color w:val="000000" w:themeColor="text1"/>
          <w:sz w:val="22"/>
          <w:szCs w:val="22"/>
        </w:rPr>
        <w:t>制</w:t>
      </w:r>
      <w:r>
        <w:rPr>
          <w:color w:val="000000" w:themeColor="text1"/>
          <w:sz w:val="22"/>
          <w:szCs w:val="22"/>
        </w:rPr>
        <w:t xml:space="preserve">lấy chồng </w:t>
      </w:r>
      <w:r w:rsidR="006D660E">
        <w:rPr>
          <w:color w:val="000000" w:themeColor="text1"/>
          <w:sz w:val="22"/>
          <w:szCs w:val="22"/>
        </w:rPr>
        <w:t>D</w:t>
      </w:r>
      <w:r>
        <w:rPr>
          <w:color w:val="000000" w:themeColor="text1"/>
          <w:sz w:val="22"/>
          <w:szCs w:val="22"/>
        </w:rPr>
        <w:t xml:space="preserve">oãn tộc </w:t>
      </w:r>
    </w:p>
    <w:p w14:paraId="70A9A18C" w14:textId="77777777" w:rsidR="00EA38AE" w:rsidRPr="00CE5F36" w:rsidRDefault="00EA38AE">
      <w:pPr>
        <w:numPr>
          <w:ilvl w:val="0"/>
          <w:numId w:val="50"/>
        </w:numPr>
        <w:rPr>
          <w:color w:val="000000" w:themeColor="text1"/>
          <w:sz w:val="22"/>
          <w:szCs w:val="22"/>
        </w:rPr>
      </w:pPr>
      <w:r>
        <w:rPr>
          <w:color w:val="000000" w:themeColor="text1"/>
          <w:sz w:val="22"/>
          <w:szCs w:val="22"/>
        </w:rPr>
        <w:t xml:space="preserve">Trần thị sự </w:t>
      </w:r>
      <w:r>
        <w:rPr>
          <w:color w:val="000000" w:themeColor="text1"/>
          <w:sz w:val="22"/>
          <w:szCs w:val="22"/>
        </w:rPr>
        <w:t>事</w:t>
      </w:r>
      <w:r>
        <w:rPr>
          <w:color w:val="000000" w:themeColor="text1"/>
          <w:sz w:val="22"/>
          <w:szCs w:val="22"/>
        </w:rPr>
        <w:t xml:space="preserve">, lấy chông trong thôn </w:t>
      </w:r>
    </w:p>
    <w:p w14:paraId="36A76DB9" w14:textId="6AB61A2C" w:rsidR="00EA38AE" w:rsidRPr="00CE5F36" w:rsidRDefault="00EA38AE">
      <w:pPr>
        <w:numPr>
          <w:ilvl w:val="0"/>
          <w:numId w:val="50"/>
        </w:numPr>
        <w:rPr>
          <w:color w:val="000000" w:themeColor="text1"/>
          <w:sz w:val="22"/>
          <w:szCs w:val="22"/>
        </w:rPr>
      </w:pPr>
      <w:r>
        <w:rPr>
          <w:color w:val="000000" w:themeColor="text1"/>
          <w:sz w:val="22"/>
          <w:szCs w:val="22"/>
        </w:rPr>
        <w:t xml:space="preserve">Trần thị Mảy , lấy chồng An Thọ </w:t>
      </w:r>
    </w:p>
    <w:p w14:paraId="50292168" w14:textId="7A47D81A" w:rsidR="00EA38AE" w:rsidRPr="00CE5F36" w:rsidRDefault="00EA38AE">
      <w:pPr>
        <w:numPr>
          <w:ilvl w:val="0"/>
          <w:numId w:val="50"/>
        </w:numPr>
        <w:rPr>
          <w:color w:val="000000" w:themeColor="text1"/>
          <w:sz w:val="22"/>
          <w:szCs w:val="22"/>
        </w:rPr>
      </w:pPr>
      <w:r>
        <w:rPr>
          <w:color w:val="000000" w:themeColor="text1"/>
          <w:sz w:val="22"/>
          <w:szCs w:val="22"/>
        </w:rPr>
        <w:t xml:space="preserve">Tảo sa </w:t>
      </w:r>
    </w:p>
    <w:p w14:paraId="54F36C65" w14:textId="77777777" w:rsidR="00EA38AE" w:rsidRPr="00CE5F36" w:rsidRDefault="00EA38AE">
      <w:pPr>
        <w:numPr>
          <w:ilvl w:val="0"/>
          <w:numId w:val="50"/>
        </w:numPr>
        <w:rPr>
          <w:color w:val="000000" w:themeColor="text1"/>
          <w:sz w:val="22"/>
          <w:szCs w:val="22"/>
        </w:rPr>
      </w:pPr>
      <w:r>
        <w:rPr>
          <w:color w:val="000000" w:themeColor="text1"/>
          <w:sz w:val="22"/>
          <w:szCs w:val="22"/>
        </w:rPr>
        <w:t xml:space="preserve">thị đỏ , mộ tại cồn trại xứ </w:t>
      </w:r>
    </w:p>
    <w:p w14:paraId="199241D3" w14:textId="77777777" w:rsidR="00EA38AE" w:rsidRPr="00CE5F36" w:rsidRDefault="00EA38AE">
      <w:pPr>
        <w:numPr>
          <w:ilvl w:val="0"/>
          <w:numId w:val="50"/>
        </w:numPr>
        <w:rPr>
          <w:color w:val="000000" w:themeColor="text1"/>
          <w:sz w:val="22"/>
          <w:szCs w:val="22"/>
        </w:rPr>
      </w:pPr>
      <w:r>
        <w:rPr>
          <w:color w:val="000000" w:themeColor="text1"/>
          <w:sz w:val="22"/>
          <w:szCs w:val="22"/>
        </w:rPr>
        <w:t xml:space="preserve">Trần công đỏ </w:t>
      </w:r>
    </w:p>
    <w:p w14:paraId="1AF3FB0B" w14:textId="77777777" w:rsidR="00EA38AE" w:rsidRPr="00CE5F36" w:rsidRDefault="00EA38AE" w:rsidP="00EA38AE">
      <w:pPr>
        <w:rPr>
          <w:rFonts w:ascii="Chu Nom Khai U" w:eastAsia="Chu Nom Khai U" w:hAnsi="Chu Nom Khai U" w:cs="Chu Nom Khai U"/>
          <w:color w:val="000000" w:themeColor="text1"/>
          <w:sz w:val="32"/>
          <w:szCs w:val="32"/>
        </w:rPr>
      </w:pPr>
    </w:p>
    <w:p w14:paraId="1CF2A21A" w14:textId="77777777" w:rsidR="00EA38AE" w:rsidRPr="00CE5F36" w:rsidRDefault="00EA38AE" w:rsidP="00EA38AE">
      <w:pPr>
        <w:rPr>
          <w:color w:val="000000" w:themeColor="text1"/>
          <w:sz w:val="22"/>
          <w:szCs w:val="22"/>
        </w:rPr>
      </w:pPr>
    </w:p>
    <w:p w14:paraId="23416F67" w14:textId="23D4A155" w:rsidR="00EA38AE" w:rsidRPr="00CE5F36" w:rsidRDefault="00EA38AE" w:rsidP="00EA38AE">
      <w:pPr>
        <w:pStyle w:val="Heading3"/>
        <w:rPr>
          <w:color w:val="000000" w:themeColor="text1"/>
          <w:sz w:val="36"/>
          <w:szCs w:val="36"/>
        </w:rPr>
      </w:pPr>
      <w:bookmarkStart w:id="180" w:name="_Toc234572907"/>
      <w:r>
        <w:rPr>
          <w:color w:val="000000" w:themeColor="text1"/>
          <w:sz w:val="36"/>
          <w:szCs w:val="36"/>
        </w:rPr>
        <w:lastRenderedPageBreak/>
        <w:t>11.22</w:t>
      </w:r>
      <w:r>
        <w:rPr>
          <w:color w:val="000000" w:themeColor="text1"/>
          <w:sz w:val="36"/>
          <w:szCs w:val="36"/>
          <w:lang w:val="vi-VN"/>
        </w:rPr>
        <w:t>.</w:t>
      </w:r>
      <w:r>
        <w:rPr>
          <w:color w:val="000000" w:themeColor="text1"/>
          <w:sz w:val="36"/>
          <w:szCs w:val="36"/>
        </w:rPr>
        <w:t xml:space="preserve"> Trần Công Cừ- </w:t>
      </w:r>
      <w:r>
        <w:rPr>
          <w:color w:val="000000" w:themeColor="text1"/>
          <w:sz w:val="36"/>
          <w:szCs w:val="36"/>
        </w:rPr>
        <w:t>陳公渠</w:t>
      </w:r>
      <w:bookmarkEnd w:id="180"/>
    </w:p>
    <w:p w14:paraId="205B7F7D" w14:textId="77777777" w:rsidR="00EA38AE" w:rsidRPr="00CE5F36" w:rsidRDefault="00EA38AE" w:rsidP="00EA38AE">
      <w:pPr>
        <w:rPr>
          <w:rFonts w:ascii="Chu Nom Khai U" w:eastAsia="Chu Nom Khai U" w:hAnsi="Chu Nom Khai U" w:cs="Chu Nom Khai U"/>
          <w:i/>
          <w:iCs/>
          <w:color w:val="000000" w:themeColor="text1"/>
          <w:sz w:val="36"/>
          <w:szCs w:val="36"/>
        </w:rPr>
      </w:pPr>
      <w:r>
        <w:rPr>
          <w:rFonts w:ascii="Chu Nom Khai U" w:eastAsia="Chu Nom Khai U" w:hAnsi="Chu Nom Khai U" w:cs="Chu Nom Khai U"/>
          <w:i/>
          <w:iCs/>
          <w:color w:val="000000" w:themeColor="text1"/>
          <w:sz w:val="36"/>
          <w:szCs w:val="36"/>
        </w:rPr>
        <w:t xml:space="preserve">Con ông Công C hâu , cháu ông Công Rậm </w:t>
      </w:r>
    </w:p>
    <w:p w14:paraId="7136934F" w14:textId="77777777" w:rsidR="00EA38AE" w:rsidRPr="00CE5F36" w:rsidRDefault="00EA38AE" w:rsidP="00EA38AE">
      <w:pPr>
        <w:rPr>
          <w:rFonts w:ascii="Chu Nom Khai U" w:eastAsia="Chu Nom Khai U" w:hAnsi="Chu Nom Khai U" w:cs="Chu Nom Khai U"/>
          <w:i/>
          <w:iCs/>
          <w:color w:val="000000" w:themeColor="text1"/>
          <w:sz w:val="36"/>
          <w:szCs w:val="36"/>
        </w:rPr>
      </w:pPr>
    </w:p>
    <w:p w14:paraId="55BE20AE" w14:textId="0E9C7F00" w:rsidR="00EA38AE" w:rsidRPr="00CE5F36" w:rsidRDefault="00EA38AE" w:rsidP="00EA38AE">
      <w:pPr>
        <w:rPr>
          <w:rFonts w:ascii="Chu Nom Khai U" w:eastAsia="Chu Nom Khai U" w:hAnsi="Chu Nom Khai U" w:cs="Chu Nom Khai U"/>
          <w:color w:val="000000" w:themeColor="text1"/>
          <w:sz w:val="36"/>
          <w:szCs w:val="36"/>
          <w:lang w:val="vi-VN"/>
        </w:rPr>
      </w:pPr>
      <w:r>
        <w:rPr>
          <w:rFonts w:ascii="Chu Nom Khai U" w:eastAsia="Chu Nom Khai U" w:hAnsi="Chu Nom Khai U" w:cs="Chu Nom Khai U"/>
          <w:color w:val="000000" w:themeColor="text1"/>
          <w:sz w:val="36"/>
          <w:szCs w:val="36"/>
        </w:rPr>
        <w:t>顯叔考第二前優兵懼有憑給英勇將君乂安篤處地方願兵官笵 為憑給事炤得属標之陞授隊長兼伊衔隊本年派戍南定省什長懸鉄查有伍長陳丕妥貫河靜省石河縣中總丹制社授軍有日武藝稍知為人敏幹可甚推捕給憑隊長經該官員察寔呈辦篤因給該名宜率十內兵丁聽從管率員差派若懈总弗勤有公法有須至憑給</w:t>
      </w:r>
      <w:r>
        <w:rPr>
          <w:rFonts w:ascii="Chu Nom Khai U" w:eastAsia="Chu Nom Khai U" w:hAnsi="Chu Nom Khai U" w:cs="Chu Nom Khai U"/>
          <w:color w:val="000000" w:themeColor="text1"/>
          <w:sz w:val="36"/>
          <w:szCs w:val="36"/>
          <w:lang w:val="vi-VN"/>
        </w:rPr>
        <w:t>者</w:t>
      </w:r>
    </w:p>
    <w:p w14:paraId="79F88B19" w14:textId="77777777" w:rsidR="00EA38AE" w:rsidRPr="00CE5F36" w:rsidRDefault="00EA38AE" w:rsidP="00EA38AE">
      <w:pPr>
        <w:rPr>
          <w:rFonts w:ascii="Chu Nom Khai U" w:eastAsia="Chu Nom Khai U" w:hAnsi="Chu Nom Khai U" w:cs="Chu Nom Khai U"/>
          <w:color w:val="000000" w:themeColor="text1"/>
          <w:sz w:val="36"/>
          <w:szCs w:val="36"/>
        </w:rPr>
      </w:pPr>
      <w:r>
        <w:rPr>
          <w:rFonts w:ascii="Chu Nom Khai U" w:eastAsia="Chu Nom Khai U" w:hAnsi="Chu Nom Khai U" w:cs="Chu Nom Khai U"/>
          <w:color w:val="000000" w:themeColor="text1"/>
          <w:sz w:val="36"/>
          <w:szCs w:val="36"/>
        </w:rPr>
        <w:t>陳貴公諱公渠俗名固仲</w:t>
      </w:r>
    </w:p>
    <w:p w14:paraId="4EFD40C2" w14:textId="77777777" w:rsidR="00EA38AE" w:rsidRPr="00CE5F36" w:rsidRDefault="00EA38AE" w:rsidP="00EA38AE">
      <w:pPr>
        <w:rPr>
          <w:rFonts w:ascii="Chu Nom Khai U" w:eastAsia="Chu Nom Khai U" w:hAnsi="Chu Nom Khai U" w:cs="Chu Nom Khai U"/>
          <w:color w:val="000000" w:themeColor="text1"/>
          <w:sz w:val="32"/>
          <w:szCs w:val="32"/>
          <w:lang w:val="vi-VN"/>
        </w:rPr>
      </w:pPr>
    </w:p>
    <w:p w14:paraId="64AA23EC" w14:textId="77777777" w:rsidR="00EA38AE" w:rsidRPr="00CE5F36" w:rsidRDefault="00EA38AE" w:rsidP="00EA38AE">
      <w:pPr>
        <w:rPr>
          <w:rFonts w:ascii="Chu Nom Khai U" w:eastAsia="Chu Nom Khai U" w:hAnsi="Chu Nom Khai U" w:cs="Chu Nom Khai U"/>
          <w:color w:val="000000" w:themeColor="text1"/>
          <w:sz w:val="32"/>
          <w:szCs w:val="32"/>
        </w:rPr>
      </w:pPr>
      <w:r>
        <w:rPr>
          <w:rFonts w:ascii="Chu Nom Khai U" w:eastAsia="Chu Nom Khai U" w:hAnsi="Chu Nom Khai U" w:cs="Chu Nom Khai U"/>
          <w:color w:val="000000" w:themeColor="text1"/>
          <w:sz w:val="32"/>
          <w:szCs w:val="32"/>
        </w:rPr>
        <w:t>顯叔妣前承夫優兵陞授隊長陳正室諱氏豁</w:t>
      </w:r>
      <w:r>
        <w:rPr>
          <w:rFonts w:ascii="Chu Nom Khai U" w:eastAsia="Chu Nom Khai U" w:hAnsi="Chu Nom Khai U" w:cs="Chu Nom Khai U"/>
          <w:color w:val="000000" w:themeColor="text1"/>
          <w:sz w:val="32"/>
          <w:szCs w:val="32"/>
          <w:lang w:val="vi-VN"/>
        </w:rPr>
        <w:t>孺人</w:t>
      </w:r>
      <w:r>
        <w:rPr>
          <w:rFonts w:ascii="Chu Nom Khai U" w:eastAsia="Chu Nom Khai U" w:hAnsi="Chu Nom Khai U" w:cs="Chu Nom Khai U"/>
          <w:color w:val="000000" w:themeColor="text1"/>
          <w:sz w:val="32"/>
          <w:szCs w:val="32"/>
        </w:rPr>
        <w:t xml:space="preserve">, kị 19/10, mộ tại cồn trại </w:t>
      </w:r>
    </w:p>
    <w:p w14:paraId="6E30FF94" w14:textId="77777777" w:rsidR="00EA38AE" w:rsidRPr="00CE5F36" w:rsidRDefault="00EA38AE" w:rsidP="00EA38AE">
      <w:pPr>
        <w:rPr>
          <w:rFonts w:ascii="Chu Nom Khai U" w:eastAsia="Chu Nom Khai U" w:hAnsi="Chu Nom Khai U" w:cs="Chu Nom Khai U"/>
          <w:color w:val="000000" w:themeColor="text1"/>
          <w:sz w:val="32"/>
          <w:szCs w:val="32"/>
        </w:rPr>
      </w:pPr>
    </w:p>
    <w:p w14:paraId="68C9D1B7" w14:textId="77777777" w:rsidR="00EA38AE" w:rsidRPr="00CE5F36" w:rsidRDefault="00EA38AE" w:rsidP="00EA38AE">
      <w:pPr>
        <w:rPr>
          <w:rFonts w:ascii="Chu Nom Khai U" w:eastAsia="Chu Nom Khai U" w:hAnsi="Chu Nom Khai U" w:cs="Chu Nom Khai U"/>
          <w:color w:val="000000" w:themeColor="text1"/>
          <w:sz w:val="32"/>
          <w:szCs w:val="32"/>
        </w:rPr>
      </w:pPr>
    </w:p>
    <w:p w14:paraId="217F4A8D" w14:textId="77777777" w:rsidR="00EA38AE" w:rsidRPr="00CE5F36" w:rsidRDefault="00EA38AE" w:rsidP="00EA38AE">
      <w:pPr>
        <w:rPr>
          <w:rFonts w:ascii="Chu Nom Khai U" w:eastAsia="Chu Nom Khai U" w:hAnsi="Chu Nom Khai U" w:cs="Chu Nom Khai U"/>
          <w:color w:val="000000" w:themeColor="text1"/>
          <w:sz w:val="32"/>
          <w:szCs w:val="32"/>
        </w:rPr>
      </w:pPr>
    </w:p>
    <w:p w14:paraId="2B5BBA5F" w14:textId="77777777" w:rsidR="00EA38AE" w:rsidRPr="00CE5F36" w:rsidRDefault="00EA38AE" w:rsidP="00EA38AE">
      <w:pPr>
        <w:rPr>
          <w:rFonts w:ascii="Chu Nom Khai U" w:eastAsia="Chu Nom Khai U" w:hAnsi="Chu Nom Khai U" w:cs="Chu Nom Khai U"/>
          <w:color w:val="000000" w:themeColor="text1"/>
          <w:sz w:val="48"/>
          <w:szCs w:val="48"/>
          <w:lang w:val="vi-VN"/>
        </w:rPr>
      </w:pPr>
      <w:r>
        <w:rPr>
          <w:noProof/>
          <w:color w:val="000000" w:themeColor="text1"/>
          <w:sz w:val="32"/>
          <w:szCs w:val="22"/>
        </w:rPr>
        <mc:AlternateContent>
          <mc:Choice Requires="wps">
            <w:drawing>
              <wp:anchor distT="0" distB="0" distL="114300" distR="114300" simplePos="0" relativeHeight="251461632" behindDoc="0" locked="0" layoutInCell="1" allowOverlap="1" wp14:anchorId="14F6237C" wp14:editId="3203DF42">
                <wp:simplePos x="0" y="0"/>
                <wp:positionH relativeFrom="column">
                  <wp:posOffset>1165225</wp:posOffset>
                </wp:positionH>
                <wp:positionV relativeFrom="paragraph">
                  <wp:posOffset>358775</wp:posOffset>
                </wp:positionV>
                <wp:extent cx="1107440" cy="987425"/>
                <wp:effectExtent l="6350" t="6350" r="10160" b="15875"/>
                <wp:wrapNone/>
                <wp:docPr id="53" name="Rounded Rectangle 53"/>
                <wp:cNvGraphicFramePr/>
                <a:graphic xmlns:a="http://schemas.openxmlformats.org/drawingml/2006/main">
                  <a:graphicData uri="http://schemas.microsoft.com/office/word/2010/wordprocessingShape">
                    <wps:wsp>
                      <wps:cNvSpPr/>
                      <wps:spPr>
                        <a:xfrm>
                          <a:off x="2616835" y="6849110"/>
                          <a:ext cx="1107440" cy="987425"/>
                        </a:xfrm>
                        <a:prstGeom prst="roundRect">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10456C16" w14:textId="77777777" w:rsidR="00EA38AE" w:rsidRDefault="00EA38AE" w:rsidP="00EA38AE">
                            <w:pPr>
                              <w:jc w:val="center"/>
                              <w:rPr>
                                <w:sz w:val="40"/>
                                <w:szCs w:val="36"/>
                                <w:lang w:val="vi-VN"/>
                              </w:rPr>
                            </w:pPr>
                            <w:r>
                              <w:rPr>
                                <w:sz w:val="40"/>
                                <w:szCs w:val="36"/>
                                <w:lang w:val="vi-VN"/>
                              </w:rPr>
                              <w:t>關鎮乂</w:t>
                            </w:r>
                          </w:p>
                          <w:p w14:paraId="5250383F" w14:textId="77777777" w:rsidR="00EA38AE" w:rsidRDefault="00EA38AE" w:rsidP="00EA38AE">
                            <w:pPr>
                              <w:jc w:val="center"/>
                              <w:rPr>
                                <w:sz w:val="40"/>
                                <w:szCs w:val="36"/>
                                <w:lang w:val="vi-VN"/>
                              </w:rPr>
                            </w:pPr>
                            <w:r>
                              <w:rPr>
                                <w:sz w:val="40"/>
                                <w:szCs w:val="36"/>
                                <w:lang w:val="vi-VN"/>
                              </w:rPr>
                              <w:t>印兵靜</w:t>
                            </w:r>
                          </w:p>
                          <w:p w14:paraId="6A8AA1D3" w14:textId="77777777" w:rsidR="00EA38AE" w:rsidRDefault="00EA38AE" w:rsidP="00EA38AE">
                            <w:pPr>
                              <w:jc w:val="center"/>
                              <w:rPr>
                                <w:lang w:val="vi-VN"/>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14F6237C" id="Rounded Rectangle 53" o:spid="_x0000_s1210" style="position:absolute;left:0;text-align:left;margin-left:91.75pt;margin-top:28.25pt;width:87.2pt;height:77.75pt;z-index:2514616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" fillcolor="#5b9bd5 [3204]" strokecolor="#2e74b5 [2404]" strokeweight="1pt">
                <v:stroke joinstyle="miter"/>
                <v:textbox>
                  <w:txbxContent>
                    <w:p w14:paraId="10456C16" w14:textId="77777777" w:rsidR="00EA38AE" w:rsidRDefault="00EA38AE" w:rsidP="00EA38AE">
                      <w:pPr>
                        <w:jc w:val="center"/>
                        <w:rPr>
                          <w:sz w:val="40"/>
                          <w:szCs w:val="36"/>
                          <w:lang w:val="vi-VN"/>
                        </w:rPr>
                      </w:pPr>
                      <w:r>
                        <w:rPr>
                          <w:sz w:val="40"/>
                          <w:szCs w:val="36"/>
                          <w:lang w:val="vi-VN"/>
                        </w:rPr>
                        <w:t>關鎮乂</w:t>
                      </w:r>
                    </w:p>
                    <w:p w14:paraId="5250383F" w14:textId="77777777" w:rsidR="00EA38AE" w:rsidRDefault="00EA38AE" w:rsidP="00EA38AE">
                      <w:pPr>
                        <w:jc w:val="center"/>
                        <w:rPr>
                          <w:sz w:val="40"/>
                          <w:szCs w:val="36"/>
                          <w:lang w:val="vi-VN"/>
                        </w:rPr>
                      </w:pPr>
                      <w:r>
                        <w:rPr>
                          <w:sz w:val="40"/>
                          <w:szCs w:val="36"/>
                          <w:lang w:val="vi-VN"/>
                        </w:rPr>
                        <w:t>印兵靜</w:t>
                      </w:r>
                    </w:p>
                    <w:p w14:paraId="6A8AA1D3" w14:textId="77777777" w:rsidR="00EA38AE" w:rsidRDefault="00EA38AE" w:rsidP="00EA38AE">
                      <w:pPr>
                        <w:jc w:val="center"/>
                        <w:rPr>
                          <w:lang w:val="vi-VN"/>
                        </w:rPr>
                      </w:pPr>
                    </w:p>
                  </w:txbxContent>
                </v:textbox>
              </v:roundrect>
            </w:pict>
          </mc:Fallback>
        </mc:AlternateContent>
      </w:r>
      <w:r>
        <w:rPr>
          <w:rFonts w:ascii="Chu Nom Khai U" w:eastAsia="Chu Nom Khai U" w:hAnsi="Chu Nom Khai U" w:cs="Chu Nom Khai U"/>
          <w:color w:val="000000" w:themeColor="text1"/>
          <w:sz w:val="48"/>
          <w:szCs w:val="48"/>
          <w:lang w:val="vi-VN"/>
        </w:rPr>
        <w:t>右憑給</w:t>
      </w:r>
    </w:p>
    <w:p w14:paraId="79099C5C" w14:textId="77777777" w:rsidR="00EA38AE" w:rsidRPr="00CE5F36" w:rsidRDefault="00EA38AE" w:rsidP="00EA38AE">
      <w:pPr>
        <w:rPr>
          <w:rFonts w:ascii="Chu Nom Khai U" w:eastAsia="Chu Nom Khai U" w:hAnsi="Chu Nom Khai U" w:cs="Chu Nom Khai U"/>
          <w:color w:val="000000" w:themeColor="text1"/>
          <w:sz w:val="32"/>
          <w:szCs w:val="32"/>
          <w:lang w:val="vi-VN"/>
        </w:rPr>
      </w:pPr>
    </w:p>
    <w:p w14:paraId="00C06B10" w14:textId="77777777" w:rsidR="00EA38AE" w:rsidRPr="00CE5F36" w:rsidRDefault="00EA38AE" w:rsidP="00EA38AE">
      <w:pPr>
        <w:rPr>
          <w:rFonts w:ascii="Chu Nom Khai U" w:eastAsia="Chu Nom Khai U" w:hAnsi="Chu Nom Khai U" w:cs="Chu Nom Khai U"/>
          <w:color w:val="000000" w:themeColor="text1"/>
          <w:sz w:val="32"/>
          <w:szCs w:val="32"/>
          <w:lang w:val="vi-VN"/>
        </w:rPr>
      </w:pPr>
    </w:p>
    <w:p w14:paraId="70D7FF2E" w14:textId="77777777" w:rsidR="00EA38AE" w:rsidRPr="00CE5F36" w:rsidRDefault="00EA38AE" w:rsidP="00EA38AE">
      <w:pPr>
        <w:rPr>
          <w:rFonts w:ascii="Chu Nom Khai U" w:eastAsia="Chu Nom Khai U" w:hAnsi="Chu Nom Khai U" w:cs="Chu Nom Khai U"/>
          <w:color w:val="000000" w:themeColor="text1"/>
          <w:sz w:val="32"/>
          <w:szCs w:val="32"/>
        </w:rPr>
      </w:pPr>
    </w:p>
    <w:p w14:paraId="296574A9" w14:textId="77777777" w:rsidR="00EA38AE" w:rsidRPr="00CE5F36" w:rsidRDefault="00EA38AE" w:rsidP="00EA38AE">
      <w:pPr>
        <w:rPr>
          <w:rFonts w:ascii="Chu Nom Khai U" w:eastAsia="Chu Nom Khai U" w:hAnsi="Chu Nom Khai U" w:cs="Chu Nom Khai U"/>
          <w:color w:val="000000" w:themeColor="text1"/>
          <w:sz w:val="32"/>
          <w:szCs w:val="32"/>
        </w:rPr>
      </w:pPr>
    </w:p>
    <w:p w14:paraId="34393A75" w14:textId="77777777" w:rsidR="00EA38AE" w:rsidRPr="00CE5F36" w:rsidRDefault="00EA38AE" w:rsidP="00EA38AE">
      <w:pPr>
        <w:rPr>
          <w:rFonts w:ascii="Chu Nom Khai U" w:eastAsia="Chu Nom Khai U" w:hAnsi="Chu Nom Khai U" w:cs="Chu Nom Khai U"/>
          <w:color w:val="000000" w:themeColor="text1"/>
          <w:sz w:val="32"/>
          <w:szCs w:val="32"/>
        </w:rPr>
      </w:pPr>
    </w:p>
    <w:p w14:paraId="128463C9" w14:textId="77777777" w:rsidR="00EA38AE" w:rsidRPr="00CE5F36" w:rsidRDefault="00EA38AE" w:rsidP="00EA38AE">
      <w:pPr>
        <w:rPr>
          <w:rFonts w:ascii="Chu Nom Khai U" w:eastAsia="Chu Nom Khai U" w:hAnsi="Chu Nom Khai U" w:cs="Chu Nom Khai U"/>
          <w:color w:val="000000" w:themeColor="text1"/>
          <w:sz w:val="32"/>
          <w:szCs w:val="28"/>
          <w:lang w:val="vi-VN"/>
        </w:rPr>
      </w:pPr>
      <w:r>
        <w:rPr>
          <w:rFonts w:ascii="Chu Nom Khai U" w:eastAsia="Chu Nom Khai U" w:hAnsi="Chu Nom Khai U" w:cs="Chu Nom Khai U" w:hint="eastAsia"/>
          <w:color w:val="000000" w:themeColor="text1"/>
          <w:sz w:val="32"/>
          <w:szCs w:val="28"/>
          <w:lang w:val="vi-VN"/>
        </w:rPr>
        <w:t xml:space="preserve">神機營武銜捌隊武給憑隊長陳妥... ... </w:t>
      </w:r>
    </w:p>
    <w:p w14:paraId="7BF4E238" w14:textId="77777777" w:rsidR="00EA38AE" w:rsidRPr="00CE5F36" w:rsidRDefault="00EA38AE" w:rsidP="00EA38AE">
      <w:pPr>
        <w:rPr>
          <w:rFonts w:ascii="Chu Nom Khai U" w:eastAsia="Chu Nom Khai U" w:hAnsi="Chu Nom Khai U" w:cs="Chu Nom Khai U"/>
          <w:color w:val="000000" w:themeColor="text1"/>
          <w:sz w:val="32"/>
          <w:szCs w:val="28"/>
          <w:lang w:val="vi-VN"/>
        </w:rPr>
      </w:pPr>
      <w:r>
        <w:rPr>
          <w:rFonts w:ascii="Chu Nom Khai U" w:eastAsia="Chu Nom Khai U" w:hAnsi="Chu Nom Khai U" w:cs="Chu Nom Khai U" w:hint="eastAsia"/>
          <w:color w:val="000000" w:themeColor="text1"/>
          <w:sz w:val="32"/>
          <w:szCs w:val="28"/>
          <w:lang w:val="vi-VN"/>
        </w:rPr>
        <w:t>嗣德貳拾年陸月什貳日</w:t>
      </w:r>
    </w:p>
    <w:p w14:paraId="7C977421" w14:textId="77777777" w:rsidR="00EA38AE" w:rsidRPr="00CE5F36" w:rsidRDefault="00EA38AE" w:rsidP="00EA38AE">
      <w:pPr>
        <w:rPr>
          <w:rFonts w:ascii="Chu Nom Khai U" w:eastAsia="Chu Nom Khai U" w:hAnsi="Chu Nom Khai U" w:cs="Chu Nom Khai U"/>
          <w:color w:val="000000" w:themeColor="text1"/>
          <w:sz w:val="32"/>
          <w:szCs w:val="32"/>
          <w:lang w:val="vi-VN"/>
        </w:rPr>
      </w:pPr>
    </w:p>
    <w:p w14:paraId="594F0482" w14:textId="77777777" w:rsidR="00EA38AE" w:rsidRPr="00CE5F36" w:rsidRDefault="00EA38AE" w:rsidP="00EA38AE">
      <w:pPr>
        <w:rPr>
          <w:rFonts w:ascii="Chu Nom Khai U" w:eastAsia="Chu Nom Khai U" w:hAnsi="Chu Nom Khai U" w:cs="Chu Nom Khai U"/>
          <w:color w:val="000000" w:themeColor="text1"/>
          <w:sz w:val="32"/>
          <w:szCs w:val="32"/>
          <w:lang w:val="vi-VN"/>
        </w:rPr>
      </w:pPr>
      <w:r>
        <w:rPr>
          <w:noProof/>
          <w:color w:val="000000" w:themeColor="text1"/>
          <w:sz w:val="32"/>
          <w:szCs w:val="22"/>
        </w:rPr>
        <mc:AlternateContent>
          <mc:Choice Requires="wps">
            <w:drawing>
              <wp:anchor distT="0" distB="0" distL="114300" distR="114300" simplePos="0" relativeHeight="251467776" behindDoc="0" locked="0" layoutInCell="1" allowOverlap="1" wp14:anchorId="64F30197" wp14:editId="1807C9B6">
                <wp:simplePos x="0" y="0"/>
                <wp:positionH relativeFrom="column">
                  <wp:posOffset>980440</wp:posOffset>
                </wp:positionH>
                <wp:positionV relativeFrom="paragraph">
                  <wp:posOffset>-150495</wp:posOffset>
                </wp:positionV>
                <wp:extent cx="554990" cy="1229360"/>
                <wp:effectExtent l="6350" t="6350" r="10160" b="21590"/>
                <wp:wrapNone/>
                <wp:docPr id="144" name="Rounded Rectangle 144"/>
                <wp:cNvGraphicFramePr/>
                <a:graphic xmlns:a="http://schemas.openxmlformats.org/drawingml/2006/main">
                  <a:graphicData uri="http://schemas.microsoft.com/office/word/2010/wordprocessingShape">
                    <wps:wsp>
                      <wps:cNvSpPr/>
                      <wps:spPr>
                        <a:xfrm>
                          <a:off x="0" y="0"/>
                          <a:ext cx="554990" cy="1229360"/>
                        </a:xfrm>
                        <a:prstGeom prst="roundRect">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636F0CCB" w14:textId="77777777" w:rsidR="00EA38AE" w:rsidRDefault="00EA38AE" w:rsidP="00EA38AE">
                            <w:pPr>
                              <w:jc w:val="center"/>
                              <w:rPr>
                                <w:lang w:val="vi-VN"/>
                              </w:rPr>
                            </w:pPr>
                            <w:r>
                              <w:rPr>
                                <w:sz w:val="40"/>
                                <w:szCs w:val="36"/>
                                <w:lang w:val="vi-VN"/>
                              </w:rPr>
                              <w:t>兵關印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64F30197" id="Rounded Rectangle 144" o:spid="_x0000_s1211" style="position:absolute;left:0;text-align:left;margin-left:77.2pt;margin-top:-11.85pt;width:43.7pt;height:96.8pt;z-index:2514677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" fillcolor="#5b9bd5 [3204]" strokecolor="#2e74b5 [2404]" strokeweight="1pt">
                <v:stroke joinstyle="miter"/>
                <v:textbox>
                  <w:txbxContent>
                    <w:p w14:paraId="636F0CCB" w14:textId="77777777" w:rsidR="00EA38AE" w:rsidRDefault="00EA38AE" w:rsidP="00EA38AE">
                      <w:pPr>
                        <w:jc w:val="center"/>
                        <w:rPr>
                          <w:lang w:val="vi-VN"/>
                        </w:rPr>
                      </w:pPr>
                      <w:r>
                        <w:rPr>
                          <w:sz w:val="40"/>
                          <w:szCs w:val="36"/>
                          <w:lang w:val="vi-VN"/>
                        </w:rPr>
                        <w:t>兵關印</w:t>
                      </w:r>
                    </w:p>
                  </w:txbxContent>
                </v:textbox>
              </v:roundrect>
            </w:pict>
          </mc:Fallback>
        </mc:AlternateContent>
      </w:r>
      <w:r>
        <w:rPr>
          <w:noProof/>
          <w:color w:val="000000" w:themeColor="text1"/>
          <w:sz w:val="32"/>
          <w:szCs w:val="22"/>
        </w:rPr>
        <mc:AlternateContent>
          <mc:Choice Requires="wps">
            <w:drawing>
              <wp:anchor distT="0" distB="0" distL="114300" distR="114300" simplePos="0" relativeHeight="251463680" behindDoc="0" locked="0" layoutInCell="1" allowOverlap="1" wp14:anchorId="27CEB563" wp14:editId="5998A2D8">
                <wp:simplePos x="0" y="0"/>
                <wp:positionH relativeFrom="column">
                  <wp:posOffset>1527810</wp:posOffset>
                </wp:positionH>
                <wp:positionV relativeFrom="paragraph">
                  <wp:posOffset>-167640</wp:posOffset>
                </wp:positionV>
                <wp:extent cx="554355" cy="1229360"/>
                <wp:effectExtent l="6350" t="6350" r="10795" b="21590"/>
                <wp:wrapNone/>
                <wp:docPr id="86" name="Rounded Rectangle 86"/>
                <wp:cNvGraphicFramePr/>
                <a:graphic xmlns:a="http://schemas.openxmlformats.org/drawingml/2006/main">
                  <a:graphicData uri="http://schemas.microsoft.com/office/word/2010/wordprocessingShape">
                    <wps:wsp>
                      <wps:cNvSpPr/>
                      <wps:spPr>
                        <a:xfrm>
                          <a:off x="0" y="0"/>
                          <a:ext cx="554355" cy="1229360"/>
                        </a:xfrm>
                        <a:prstGeom prst="roundRect">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364AAC3A" w14:textId="77777777" w:rsidR="00EA38AE" w:rsidRDefault="00EA38AE" w:rsidP="00EA38AE">
                            <w:pPr>
                              <w:jc w:val="center"/>
                              <w:rPr>
                                <w:sz w:val="52"/>
                                <w:szCs w:val="48"/>
                                <w:lang w:val="vi-VN"/>
                              </w:rPr>
                            </w:pPr>
                            <w:r>
                              <w:rPr>
                                <w:sz w:val="52"/>
                                <w:szCs w:val="48"/>
                                <w:lang w:val="vi-VN"/>
                              </w:rPr>
                              <w:t>印</w:t>
                            </w:r>
                          </w:p>
                          <w:p w14:paraId="69BDF6CC" w14:textId="77777777" w:rsidR="00EA38AE" w:rsidRDefault="00EA38AE" w:rsidP="00EA38AE">
                            <w:pPr>
                              <w:jc w:val="center"/>
                              <w:rPr>
                                <w:sz w:val="52"/>
                                <w:szCs w:val="48"/>
                                <w:lang w:val="vi-VN"/>
                              </w:rPr>
                            </w:pPr>
                            <w:r>
                              <w:rPr>
                                <w:sz w:val="52"/>
                                <w:szCs w:val="48"/>
                                <w:lang w:val="vi-VN"/>
                              </w:rPr>
                              <w:t>跡</w:t>
                            </w:r>
                          </w:p>
                          <w:p w14:paraId="37B1E61F" w14:textId="77777777" w:rsidR="00EA38AE" w:rsidRDefault="00EA38AE" w:rsidP="00EA38AE">
                            <w:pPr>
                              <w:jc w:val="center"/>
                              <w:rPr>
                                <w:sz w:val="28"/>
                                <w:szCs w:val="24"/>
                                <w:lang w:val="vi-VN"/>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27CEB563" id="Rounded Rectangle 86" o:spid="_x0000_s1212" style="position:absolute;left:0;text-align:left;margin-left:120.3pt;margin-top:-13.2pt;width:43.65pt;height:96.8pt;z-index:2514636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" fillcolor="#5b9bd5 [3204]" strokecolor="#2e74b5 [2404]" strokeweight="1pt">
                <v:stroke joinstyle="miter"/>
                <v:textbox>
                  <w:txbxContent>
                    <w:p w14:paraId="364AAC3A" w14:textId="77777777" w:rsidR="00EA38AE" w:rsidRDefault="00EA38AE" w:rsidP="00EA38AE">
                      <w:pPr>
                        <w:jc w:val="center"/>
                        <w:rPr>
                          <w:sz w:val="52"/>
                          <w:szCs w:val="48"/>
                          <w:lang w:val="vi-VN"/>
                        </w:rPr>
                      </w:pPr>
                      <w:r>
                        <w:rPr>
                          <w:sz w:val="52"/>
                          <w:szCs w:val="48"/>
                          <w:lang w:val="vi-VN"/>
                        </w:rPr>
                        <w:t>印</w:t>
                      </w:r>
                    </w:p>
                    <w:p w14:paraId="69BDF6CC" w14:textId="77777777" w:rsidR="00EA38AE" w:rsidRDefault="00EA38AE" w:rsidP="00EA38AE">
                      <w:pPr>
                        <w:jc w:val="center"/>
                        <w:rPr>
                          <w:sz w:val="52"/>
                          <w:szCs w:val="48"/>
                          <w:lang w:val="vi-VN"/>
                        </w:rPr>
                      </w:pPr>
                      <w:r>
                        <w:rPr>
                          <w:sz w:val="52"/>
                          <w:szCs w:val="48"/>
                          <w:lang w:val="vi-VN"/>
                        </w:rPr>
                        <w:t>跡</w:t>
                      </w:r>
                    </w:p>
                    <w:p w14:paraId="37B1E61F" w14:textId="77777777" w:rsidR="00EA38AE" w:rsidRDefault="00EA38AE" w:rsidP="00EA38AE">
                      <w:pPr>
                        <w:jc w:val="center"/>
                        <w:rPr>
                          <w:sz w:val="28"/>
                          <w:szCs w:val="24"/>
                          <w:lang w:val="vi-VN"/>
                        </w:rPr>
                      </w:pPr>
                    </w:p>
                  </w:txbxContent>
                </v:textbox>
              </v:roundrect>
            </w:pict>
          </mc:Fallback>
        </mc:AlternateContent>
      </w:r>
      <w:r>
        <w:rPr>
          <w:noProof/>
          <w:color w:val="000000" w:themeColor="text1"/>
          <w:sz w:val="32"/>
          <w:szCs w:val="22"/>
        </w:rPr>
        <mc:AlternateContent>
          <mc:Choice Requires="wps">
            <w:drawing>
              <wp:anchor distT="0" distB="0" distL="114300" distR="114300" simplePos="0" relativeHeight="251465728" behindDoc="0" locked="0" layoutInCell="1" allowOverlap="1" wp14:anchorId="73199A71" wp14:editId="4FAC1754">
                <wp:simplePos x="0" y="0"/>
                <wp:positionH relativeFrom="column">
                  <wp:posOffset>2019935</wp:posOffset>
                </wp:positionH>
                <wp:positionV relativeFrom="paragraph">
                  <wp:posOffset>-167640</wp:posOffset>
                </wp:positionV>
                <wp:extent cx="554990" cy="1229360"/>
                <wp:effectExtent l="6350" t="6350" r="10160" b="21590"/>
                <wp:wrapNone/>
                <wp:docPr id="92" name="Rounded Rectangle 92"/>
                <wp:cNvGraphicFramePr/>
                <a:graphic xmlns:a="http://schemas.openxmlformats.org/drawingml/2006/main">
                  <a:graphicData uri="http://schemas.microsoft.com/office/word/2010/wordprocessingShape">
                    <wps:wsp>
                      <wps:cNvSpPr/>
                      <wps:spPr>
                        <a:xfrm>
                          <a:off x="0" y="0"/>
                          <a:ext cx="554990" cy="1229360"/>
                        </a:xfrm>
                        <a:prstGeom prst="roundRect">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3ED61053" w14:textId="77777777" w:rsidR="00EA38AE" w:rsidRDefault="00EA38AE" w:rsidP="00EA38AE">
                            <w:pPr>
                              <w:jc w:val="center"/>
                              <w:rPr>
                                <w:sz w:val="40"/>
                                <w:szCs w:val="36"/>
                                <w:lang w:val="vi-VN"/>
                              </w:rPr>
                            </w:pPr>
                            <w:r>
                              <w:rPr>
                                <w:sz w:val="40"/>
                                <w:szCs w:val="36"/>
                                <w:lang w:val="vi-VN"/>
                              </w:rPr>
                              <w:t>乂</w:t>
                            </w:r>
                          </w:p>
                          <w:p w14:paraId="353D0A8F" w14:textId="77777777" w:rsidR="00EA38AE" w:rsidRDefault="00EA38AE" w:rsidP="00EA38AE">
                            <w:pPr>
                              <w:jc w:val="center"/>
                              <w:rPr>
                                <w:sz w:val="40"/>
                                <w:szCs w:val="36"/>
                                <w:lang w:val="vi-VN"/>
                              </w:rPr>
                            </w:pPr>
                            <w:r>
                              <w:rPr>
                                <w:sz w:val="40"/>
                                <w:szCs w:val="36"/>
                                <w:lang w:val="vi-VN"/>
                              </w:rPr>
                              <w:t>靜</w:t>
                            </w:r>
                          </w:p>
                          <w:p w14:paraId="01CAD197" w14:textId="77777777" w:rsidR="00EA38AE" w:rsidRDefault="00EA38AE" w:rsidP="00EA38AE">
                            <w:pPr>
                              <w:jc w:val="center"/>
                              <w:rPr>
                                <w:sz w:val="40"/>
                                <w:szCs w:val="36"/>
                                <w:lang w:val="vi-VN"/>
                              </w:rPr>
                            </w:pPr>
                            <w:r>
                              <w:rPr>
                                <w:sz w:val="40"/>
                                <w:szCs w:val="36"/>
                                <w:lang w:val="vi-VN"/>
                              </w:rPr>
                              <w:t>鎮</w:t>
                            </w:r>
                          </w:p>
                          <w:p w14:paraId="5CD745D3" w14:textId="77777777" w:rsidR="00EA38AE" w:rsidRDefault="00EA38AE" w:rsidP="00EA38AE">
                            <w:pPr>
                              <w:jc w:val="center"/>
                              <w:rPr>
                                <w:lang w:val="vi-VN"/>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73199A71" id="Rounded Rectangle 92" o:spid="_x0000_s1213" style="position:absolute;left:0;text-align:left;margin-left:159.05pt;margin-top:-13.2pt;width:43.7pt;height:96.8pt;z-index:2514657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" fillcolor="#5b9bd5 [3204]" strokecolor="#2e74b5 [2404]" strokeweight="1pt">
                <v:stroke joinstyle="miter"/>
                <v:textbox>
                  <w:txbxContent>
                    <w:p w14:paraId="3ED61053" w14:textId="77777777" w:rsidR="00EA38AE" w:rsidRDefault="00EA38AE" w:rsidP="00EA38AE">
                      <w:pPr>
                        <w:jc w:val="center"/>
                        <w:rPr>
                          <w:sz w:val="40"/>
                          <w:szCs w:val="36"/>
                          <w:lang w:val="vi-VN"/>
                        </w:rPr>
                      </w:pPr>
                      <w:r>
                        <w:rPr>
                          <w:sz w:val="40"/>
                          <w:szCs w:val="36"/>
                          <w:lang w:val="vi-VN"/>
                        </w:rPr>
                        <w:t>乂</w:t>
                      </w:r>
                    </w:p>
                    <w:p w14:paraId="353D0A8F" w14:textId="77777777" w:rsidR="00EA38AE" w:rsidRDefault="00EA38AE" w:rsidP="00EA38AE">
                      <w:pPr>
                        <w:jc w:val="center"/>
                        <w:rPr>
                          <w:sz w:val="40"/>
                          <w:szCs w:val="36"/>
                          <w:lang w:val="vi-VN"/>
                        </w:rPr>
                      </w:pPr>
                      <w:r>
                        <w:rPr>
                          <w:sz w:val="40"/>
                          <w:szCs w:val="36"/>
                          <w:lang w:val="vi-VN"/>
                        </w:rPr>
                        <w:t>靜</w:t>
                      </w:r>
                    </w:p>
                    <w:p w14:paraId="01CAD197" w14:textId="77777777" w:rsidR="00EA38AE" w:rsidRDefault="00EA38AE" w:rsidP="00EA38AE">
                      <w:pPr>
                        <w:jc w:val="center"/>
                        <w:rPr>
                          <w:sz w:val="40"/>
                          <w:szCs w:val="36"/>
                          <w:lang w:val="vi-VN"/>
                        </w:rPr>
                      </w:pPr>
                      <w:r>
                        <w:rPr>
                          <w:sz w:val="40"/>
                          <w:szCs w:val="36"/>
                          <w:lang w:val="vi-VN"/>
                        </w:rPr>
                        <w:t>鎮</w:t>
                      </w:r>
                    </w:p>
                    <w:p w14:paraId="5CD745D3" w14:textId="77777777" w:rsidR="00EA38AE" w:rsidRDefault="00EA38AE" w:rsidP="00EA38AE">
                      <w:pPr>
                        <w:jc w:val="center"/>
                        <w:rPr>
                          <w:lang w:val="vi-VN"/>
                        </w:rPr>
                      </w:pPr>
                    </w:p>
                  </w:txbxContent>
                </v:textbox>
              </v:roundrect>
            </w:pict>
          </mc:Fallback>
        </mc:AlternateContent>
      </w:r>
    </w:p>
    <w:p w14:paraId="476CC611" w14:textId="77777777" w:rsidR="00EA38AE" w:rsidRPr="00CE5F36" w:rsidRDefault="00EA38AE" w:rsidP="00EA38AE">
      <w:pPr>
        <w:rPr>
          <w:rFonts w:ascii="Chu Nom Khai U" w:eastAsia="Chu Nom Khai U" w:hAnsi="Chu Nom Khai U" w:cs="Chu Nom Khai U"/>
          <w:color w:val="000000" w:themeColor="text1"/>
          <w:sz w:val="32"/>
          <w:szCs w:val="32"/>
          <w:lang w:val="vi-VN"/>
        </w:rPr>
      </w:pPr>
    </w:p>
    <w:p w14:paraId="32F76806" w14:textId="77777777" w:rsidR="00EA38AE" w:rsidRPr="00CE5F36" w:rsidRDefault="00EA38AE" w:rsidP="00EA38AE">
      <w:pPr>
        <w:rPr>
          <w:rFonts w:ascii="Chu Nom Khai U" w:eastAsia="Chu Nom Khai U" w:hAnsi="Chu Nom Khai U" w:cs="Chu Nom Khai U"/>
          <w:color w:val="000000" w:themeColor="text1"/>
          <w:sz w:val="32"/>
          <w:szCs w:val="32"/>
          <w:lang w:val="vi-VN"/>
        </w:rPr>
      </w:pPr>
    </w:p>
    <w:p w14:paraId="585E6C98" w14:textId="77777777" w:rsidR="00EA38AE" w:rsidRPr="00CE5F36" w:rsidRDefault="00EA38AE" w:rsidP="00EA38AE">
      <w:pPr>
        <w:rPr>
          <w:rFonts w:ascii="Chu Nom Khai U" w:eastAsia="Chu Nom Khai U" w:hAnsi="Chu Nom Khai U" w:cs="Chu Nom Khai U"/>
          <w:color w:val="000000" w:themeColor="text1"/>
          <w:sz w:val="32"/>
          <w:szCs w:val="32"/>
          <w:lang w:val="vi-VN"/>
        </w:rPr>
      </w:pPr>
    </w:p>
    <w:p w14:paraId="3978E8D2" w14:textId="77777777" w:rsidR="00EA38AE" w:rsidRPr="00CE5F36" w:rsidRDefault="00EA38AE" w:rsidP="00EA38AE">
      <w:pPr>
        <w:rPr>
          <w:rFonts w:ascii="Chu Nom Khai U" w:eastAsia="Chu Nom Khai U" w:hAnsi="Chu Nom Khai U" w:cs="Chu Nom Khai U"/>
          <w:color w:val="000000" w:themeColor="text1"/>
          <w:sz w:val="32"/>
          <w:szCs w:val="32"/>
          <w:lang w:val="vi-VN"/>
        </w:rPr>
      </w:pPr>
    </w:p>
    <w:p w14:paraId="6E88A5D0" w14:textId="36BB2D15" w:rsidR="00EA38AE" w:rsidRPr="00CE5F36" w:rsidRDefault="00EA38AE">
      <w:pPr>
        <w:numPr>
          <w:ilvl w:val="0"/>
          <w:numId w:val="51"/>
        </w:numPr>
        <w:rPr>
          <w:color w:val="000000" w:themeColor="text1"/>
          <w:sz w:val="22"/>
          <w:szCs w:val="22"/>
        </w:rPr>
      </w:pPr>
      <w:r>
        <w:rPr>
          <w:rFonts w:ascii="Chu Nom Khai U" w:eastAsia="Chu Nom Khai U" w:hAnsi="Chu Nom Khai U" w:cs="Chu Nom Khai U"/>
          <w:color w:val="000000" w:themeColor="text1"/>
          <w:sz w:val="32"/>
          <w:szCs w:val="32"/>
          <w:lang w:val="vi-VN"/>
        </w:rPr>
        <w:lastRenderedPageBreak/>
        <w:t xml:space="preserve">Sinh </w:t>
      </w:r>
      <w:r>
        <w:rPr>
          <w:color w:val="000000" w:themeColor="text1"/>
          <w:sz w:val="22"/>
          <w:szCs w:val="22"/>
          <w:lang w:val="vi-VN"/>
        </w:rPr>
        <w:t>TRẦN CÔNG H</w:t>
      </w:r>
      <w:r>
        <w:rPr>
          <w:color w:val="000000" w:themeColor="text1"/>
          <w:sz w:val="22"/>
          <w:szCs w:val="22"/>
        </w:rPr>
        <w:t>Ĩ</w:t>
      </w:r>
      <w:r>
        <w:rPr>
          <w:color w:val="000000" w:themeColor="text1"/>
          <w:sz w:val="22"/>
          <w:szCs w:val="22"/>
          <w:lang w:val="vi-VN"/>
        </w:rPr>
        <w:t xml:space="preserve"> </w:t>
      </w:r>
      <w:r>
        <w:rPr>
          <w:color w:val="000000" w:themeColor="text1"/>
          <w:sz w:val="22"/>
          <w:szCs w:val="22"/>
        </w:rPr>
        <w:t>矣</w:t>
      </w:r>
      <w:r>
        <w:rPr>
          <w:color w:val="000000" w:themeColor="text1"/>
          <w:sz w:val="22"/>
          <w:szCs w:val="22"/>
        </w:rPr>
        <w:t xml:space="preserve"> thê Nguyễn Thị Thịnh </w:t>
      </w:r>
      <w:r>
        <w:rPr>
          <w:color w:val="000000" w:themeColor="text1"/>
          <w:sz w:val="22"/>
          <w:szCs w:val="22"/>
        </w:rPr>
        <w:t>盛</w:t>
      </w:r>
    </w:p>
    <w:p w14:paraId="0B4E217D" w14:textId="77777777" w:rsidR="00EA38AE" w:rsidRPr="00CE5F36" w:rsidRDefault="00EA38AE">
      <w:pPr>
        <w:numPr>
          <w:ilvl w:val="0"/>
          <w:numId w:val="51"/>
        </w:numPr>
        <w:rPr>
          <w:color w:val="000000" w:themeColor="text1"/>
          <w:sz w:val="22"/>
          <w:szCs w:val="22"/>
        </w:rPr>
      </w:pPr>
      <w:r>
        <w:rPr>
          <w:color w:val="000000" w:themeColor="text1"/>
          <w:sz w:val="22"/>
          <w:szCs w:val="22"/>
        </w:rPr>
        <w:t xml:space="preserve">Trần Thị Hiếu </w:t>
      </w:r>
      <w:r>
        <w:rPr>
          <w:color w:val="000000" w:themeColor="text1"/>
          <w:sz w:val="22"/>
          <w:szCs w:val="22"/>
        </w:rPr>
        <w:t>孝</w:t>
      </w:r>
      <w:r>
        <w:rPr>
          <w:color w:val="000000" w:themeColor="text1"/>
          <w:sz w:val="22"/>
          <w:szCs w:val="22"/>
        </w:rPr>
        <w:t xml:space="preserve">- lấy chồng tại trực thôn </w:t>
      </w:r>
    </w:p>
    <w:p w14:paraId="4F6774E0" w14:textId="77777777" w:rsidR="00EA38AE" w:rsidRPr="00CE5F36" w:rsidRDefault="00EA38AE">
      <w:pPr>
        <w:numPr>
          <w:ilvl w:val="0"/>
          <w:numId w:val="51"/>
        </w:numPr>
        <w:rPr>
          <w:color w:val="000000" w:themeColor="text1"/>
          <w:sz w:val="22"/>
          <w:szCs w:val="22"/>
        </w:rPr>
      </w:pPr>
      <w:r>
        <w:rPr>
          <w:color w:val="000000" w:themeColor="text1"/>
          <w:sz w:val="22"/>
          <w:szCs w:val="22"/>
        </w:rPr>
        <w:t xml:space="preserve">Trần Thị Hảo </w:t>
      </w:r>
      <w:r>
        <w:rPr>
          <w:color w:val="000000" w:themeColor="text1"/>
          <w:sz w:val="22"/>
          <w:szCs w:val="22"/>
        </w:rPr>
        <w:t>好</w:t>
      </w:r>
      <w:r>
        <w:rPr>
          <w:color w:val="000000" w:themeColor="text1"/>
          <w:sz w:val="22"/>
          <w:szCs w:val="22"/>
        </w:rPr>
        <w:t xml:space="preserve">-lấy chồng tại An </w:t>
      </w:r>
      <w:r>
        <w:rPr>
          <w:color w:val="000000" w:themeColor="text1"/>
          <w:sz w:val="22"/>
          <w:szCs w:val="22"/>
          <w:lang w:val="vi-VN"/>
        </w:rPr>
        <w:t xml:space="preserve">Thọ </w:t>
      </w:r>
      <w:r>
        <w:rPr>
          <w:color w:val="000000" w:themeColor="text1"/>
          <w:sz w:val="22"/>
          <w:szCs w:val="22"/>
        </w:rPr>
        <w:t xml:space="preserve">thôn </w:t>
      </w:r>
    </w:p>
    <w:p w14:paraId="4EFBA59E" w14:textId="77777777" w:rsidR="00EA38AE" w:rsidRPr="00CE5F36" w:rsidRDefault="00EA38AE">
      <w:pPr>
        <w:numPr>
          <w:ilvl w:val="0"/>
          <w:numId w:val="51"/>
        </w:numPr>
        <w:rPr>
          <w:color w:val="000000" w:themeColor="text1"/>
          <w:sz w:val="22"/>
          <w:szCs w:val="22"/>
          <w:lang w:val="vi-VN"/>
        </w:rPr>
      </w:pPr>
      <w:r>
        <w:rPr>
          <w:color w:val="000000" w:themeColor="text1"/>
          <w:sz w:val="22"/>
          <w:szCs w:val="22"/>
          <w:lang w:val="vi-VN"/>
        </w:rPr>
        <w:t xml:space="preserve">Công đỏ </w:t>
      </w:r>
    </w:p>
    <w:p w14:paraId="270D7BFC" w14:textId="6D47DD21" w:rsidR="00EA38AE" w:rsidRPr="00CE5F36" w:rsidRDefault="00EA38AE">
      <w:pPr>
        <w:numPr>
          <w:ilvl w:val="0"/>
          <w:numId w:val="51"/>
        </w:numPr>
        <w:rPr>
          <w:color w:val="000000" w:themeColor="text1"/>
          <w:sz w:val="22"/>
          <w:szCs w:val="22"/>
        </w:rPr>
      </w:pPr>
      <w:r>
        <w:rPr>
          <w:color w:val="000000" w:themeColor="text1"/>
          <w:sz w:val="22"/>
          <w:szCs w:val="22"/>
        </w:rPr>
        <w:t xml:space="preserve">Trần thị đỏ , mộ tại bác khe xứ </w:t>
      </w:r>
    </w:p>
    <w:p w14:paraId="4B5A475E" w14:textId="77777777" w:rsidR="00EA38AE" w:rsidRPr="00CE5F36" w:rsidRDefault="00EA38AE">
      <w:pPr>
        <w:numPr>
          <w:ilvl w:val="0"/>
          <w:numId w:val="51"/>
        </w:numPr>
        <w:rPr>
          <w:color w:val="000000" w:themeColor="text1"/>
          <w:sz w:val="22"/>
          <w:szCs w:val="22"/>
        </w:rPr>
      </w:pPr>
      <w:r>
        <w:rPr>
          <w:color w:val="000000" w:themeColor="text1"/>
          <w:sz w:val="22"/>
          <w:szCs w:val="22"/>
        </w:rPr>
        <w:t xml:space="preserve">Trần Thị Bảng </w:t>
      </w:r>
      <w:r>
        <w:rPr>
          <w:color w:val="000000" w:themeColor="text1"/>
          <w:sz w:val="22"/>
          <w:szCs w:val="22"/>
        </w:rPr>
        <w:t>榜</w:t>
      </w:r>
      <w:r>
        <w:rPr>
          <w:color w:val="000000" w:themeColor="text1"/>
          <w:sz w:val="22"/>
          <w:szCs w:val="22"/>
        </w:rPr>
        <w:t xml:space="preserve">kị 18/1 mộ tại rậm hà xứ </w:t>
      </w:r>
    </w:p>
    <w:p w14:paraId="6170AC4D" w14:textId="77777777" w:rsidR="00EA38AE" w:rsidRPr="00CE5F36" w:rsidRDefault="00EA38AE">
      <w:pPr>
        <w:numPr>
          <w:ilvl w:val="0"/>
          <w:numId w:val="51"/>
        </w:numPr>
        <w:rPr>
          <w:color w:val="000000" w:themeColor="text1"/>
          <w:sz w:val="22"/>
          <w:szCs w:val="22"/>
        </w:rPr>
      </w:pPr>
      <w:r>
        <w:rPr>
          <w:color w:val="000000" w:themeColor="text1"/>
          <w:sz w:val="22"/>
          <w:szCs w:val="22"/>
        </w:rPr>
        <w:t xml:space="preserve">Trần Thị Đạt </w:t>
      </w:r>
      <w:r>
        <w:rPr>
          <w:color w:val="000000" w:themeColor="text1"/>
          <w:sz w:val="22"/>
          <w:szCs w:val="22"/>
        </w:rPr>
        <w:t>達</w:t>
      </w:r>
      <w:r>
        <w:rPr>
          <w:color w:val="000000" w:themeColor="text1"/>
          <w:sz w:val="22"/>
          <w:szCs w:val="22"/>
        </w:rPr>
        <w:t xml:space="preserve">kị 9/1, </w:t>
      </w:r>
    </w:p>
    <w:p w14:paraId="3A8EE6EE" w14:textId="77777777" w:rsidR="00EA38AE" w:rsidRPr="00CE5F36" w:rsidRDefault="00EA38AE" w:rsidP="00EA38AE">
      <w:pPr>
        <w:rPr>
          <w:rFonts w:ascii="Chu Nom Khai U" w:eastAsia="Chu Nom Khai U" w:hAnsi="Chu Nom Khai U" w:cs="Chu Nom Khai U"/>
          <w:color w:val="000000" w:themeColor="text1"/>
          <w:sz w:val="32"/>
          <w:szCs w:val="32"/>
        </w:rPr>
      </w:pPr>
    </w:p>
    <w:p w14:paraId="173E13F4" w14:textId="5538054B" w:rsidR="00EA38AE" w:rsidRPr="00CE5F36" w:rsidRDefault="00EA38AE" w:rsidP="00EA38AE">
      <w:pPr>
        <w:pStyle w:val="Heading3"/>
        <w:rPr>
          <w:color w:val="000000" w:themeColor="text1"/>
          <w:sz w:val="36"/>
          <w:szCs w:val="36"/>
          <w:lang w:val="vi-VN"/>
        </w:rPr>
      </w:pPr>
      <w:bookmarkStart w:id="181" w:name="_Toc234572908"/>
      <w:r>
        <w:rPr>
          <w:color w:val="000000" w:themeColor="text1"/>
          <w:sz w:val="36"/>
          <w:szCs w:val="36"/>
        </w:rPr>
        <w:t xml:space="preserve">11.23. Trần Công Phô </w:t>
      </w:r>
      <w:r>
        <w:rPr>
          <w:color w:val="000000" w:themeColor="text1"/>
          <w:sz w:val="36"/>
          <w:szCs w:val="36"/>
        </w:rPr>
        <w:t>陳公</w:t>
      </w:r>
      <w:r>
        <w:rPr>
          <w:color w:val="000000" w:themeColor="text1"/>
          <w:sz w:val="36"/>
          <w:szCs w:val="36"/>
          <w:lang w:val="vi-VN"/>
        </w:rPr>
        <w:t>哺</w:t>
      </w:r>
      <w:bookmarkEnd w:id="181"/>
    </w:p>
    <w:p w14:paraId="439022CD" w14:textId="77777777" w:rsidR="00EA38AE" w:rsidRPr="00CE5F36" w:rsidRDefault="00EA38AE" w:rsidP="00EA38AE">
      <w:pPr>
        <w:rPr>
          <w:rFonts w:ascii="Chu Nom Khai U" w:eastAsia="Chu Nom Khai U" w:hAnsi="Chu Nom Khai U" w:cs="Chu Nom Khai U"/>
          <w:i/>
          <w:iCs/>
          <w:color w:val="000000" w:themeColor="text1"/>
          <w:sz w:val="36"/>
          <w:szCs w:val="36"/>
        </w:rPr>
      </w:pPr>
      <w:r>
        <w:rPr>
          <w:rFonts w:ascii="Chu Nom Khai U" w:eastAsia="Chu Nom Khai U" w:hAnsi="Chu Nom Khai U" w:cs="Chu Nom Khai U"/>
          <w:i/>
          <w:iCs/>
          <w:color w:val="000000" w:themeColor="text1"/>
          <w:sz w:val="36"/>
          <w:szCs w:val="36"/>
        </w:rPr>
        <w:t xml:space="preserve">Con ông Công C hâu , cháu ông Công Rậm </w:t>
      </w:r>
    </w:p>
    <w:p w14:paraId="0B93DDEE" w14:textId="77777777" w:rsidR="00EA38AE" w:rsidRPr="00CE5F36" w:rsidRDefault="00EA38AE" w:rsidP="00EA38AE">
      <w:pPr>
        <w:rPr>
          <w:rFonts w:ascii="Chu Han Khai" w:eastAsia="Chu Han Khai" w:hAnsi="Chu Han Khai" w:cs="Chu Han Khai"/>
          <w:color w:val="000000" w:themeColor="text1"/>
          <w:sz w:val="32"/>
          <w:szCs w:val="32"/>
        </w:rPr>
      </w:pPr>
    </w:p>
    <w:p w14:paraId="42B5A391" w14:textId="77777777" w:rsidR="00EA38AE" w:rsidRPr="00CE5F36" w:rsidRDefault="00EA38AE" w:rsidP="00EA38AE">
      <w:pPr>
        <w:rPr>
          <w:rFonts w:ascii="Chu Han Khai" w:eastAsia="Chu Han Khai" w:hAnsi="Chu Han Khai" w:cs="Chu Han Khai"/>
          <w:color w:val="000000" w:themeColor="text1"/>
          <w:sz w:val="32"/>
          <w:szCs w:val="32"/>
        </w:rPr>
      </w:pPr>
      <w:r>
        <w:rPr>
          <w:rFonts w:ascii="Chu Han Khai" w:eastAsia="Chu Han Khai" w:hAnsi="Chu Han Khai" w:cs="Chu Han Khai"/>
          <w:color w:val="000000" w:themeColor="text1"/>
          <w:sz w:val="32"/>
          <w:szCs w:val="32"/>
        </w:rPr>
        <w:t>顯叔考前本村職役兼本店守番本鄰执券增鄉亭耆頤老陳貴公諱公 鋪府君- 俗名固榮</w:t>
      </w:r>
    </w:p>
    <w:p w14:paraId="4D50BCAE" w14:textId="77777777" w:rsidR="00EA38AE" w:rsidRPr="00CE5F36" w:rsidRDefault="00EA38AE" w:rsidP="00EA38AE">
      <w:pPr>
        <w:rPr>
          <w:rFonts w:ascii="Chu Han Khai" w:eastAsia="Chu Han Khai" w:hAnsi="Chu Han Khai" w:cs="Chu Han Khai"/>
          <w:color w:val="000000" w:themeColor="text1"/>
          <w:sz w:val="32"/>
          <w:szCs w:val="32"/>
        </w:rPr>
      </w:pPr>
      <w:r>
        <w:rPr>
          <w:rFonts w:ascii="Chu Han Khai" w:eastAsia="Chu Han Khai" w:hAnsi="Chu Han Khai" w:cs="Chu Han Khai"/>
          <w:color w:val="000000" w:themeColor="text1"/>
          <w:sz w:val="32"/>
          <w:szCs w:val="32"/>
        </w:rPr>
        <w:t xml:space="preserve">顯叔妣前承夫職正室諱氏汰, kị 28/8, mộ táng tại trầm bồng xứ </w:t>
      </w:r>
    </w:p>
    <w:p w14:paraId="2D63323C" w14:textId="77777777" w:rsidR="00EA38AE" w:rsidRPr="00CE5F36" w:rsidRDefault="00EA38AE" w:rsidP="00EA38AE">
      <w:pPr>
        <w:rPr>
          <w:rFonts w:ascii="Chu Han Khai" w:eastAsia="Chu Han Khai" w:hAnsi="Chu Han Khai" w:cs="Chu Han Khai"/>
          <w:color w:val="000000" w:themeColor="text1"/>
          <w:sz w:val="32"/>
          <w:szCs w:val="32"/>
        </w:rPr>
      </w:pPr>
    </w:p>
    <w:p w14:paraId="518AE52A" w14:textId="77777777" w:rsidR="00EA38AE" w:rsidRPr="00CE5F36" w:rsidRDefault="00EA38AE" w:rsidP="00EA38AE">
      <w:pPr>
        <w:rPr>
          <w:rFonts w:ascii="Chu Han Khai" w:eastAsia="Chu Han Khai" w:hAnsi="Chu Han Khai" w:cs="Chu Han Khai"/>
          <w:color w:val="000000" w:themeColor="text1"/>
          <w:sz w:val="32"/>
          <w:szCs w:val="32"/>
        </w:rPr>
      </w:pPr>
      <w:r>
        <w:rPr>
          <w:rFonts w:ascii="Chu Han Khai" w:eastAsia="Chu Han Khai" w:hAnsi="Chu Han Khai" w:cs="Chu Han Khai"/>
          <w:color w:val="000000" w:themeColor="text1"/>
          <w:sz w:val="32"/>
          <w:szCs w:val="32"/>
        </w:rPr>
        <w:t xml:space="preserve">Sinh 9 người con </w:t>
      </w:r>
    </w:p>
    <w:p w14:paraId="58864D08" w14:textId="40B8E8E5" w:rsidR="00EA38AE" w:rsidRPr="00CE5F36" w:rsidRDefault="00EA38AE">
      <w:pPr>
        <w:numPr>
          <w:ilvl w:val="0"/>
          <w:numId w:val="52"/>
        </w:numPr>
        <w:rPr>
          <w:color w:val="000000" w:themeColor="text1"/>
          <w:sz w:val="22"/>
          <w:szCs w:val="22"/>
        </w:rPr>
      </w:pPr>
      <w:r>
        <w:rPr>
          <w:color w:val="000000" w:themeColor="text1"/>
          <w:sz w:val="22"/>
          <w:szCs w:val="22"/>
        </w:rPr>
        <w:t xml:space="preserve">TRẦN CÔNG PHÙ </w:t>
      </w:r>
      <w:r>
        <w:rPr>
          <w:color w:val="000000" w:themeColor="text1"/>
          <w:sz w:val="22"/>
          <w:szCs w:val="22"/>
        </w:rPr>
        <w:t>扶</w:t>
      </w:r>
      <w:r>
        <w:rPr>
          <w:color w:val="000000" w:themeColor="text1"/>
          <w:sz w:val="22"/>
          <w:szCs w:val="22"/>
        </w:rPr>
        <w:t xml:space="preserve">, thê Nguyễn thị út </w:t>
      </w:r>
      <w:r>
        <w:rPr>
          <w:color w:val="000000" w:themeColor="text1"/>
          <w:sz w:val="22"/>
          <w:szCs w:val="22"/>
        </w:rPr>
        <w:t>𠃝</w:t>
      </w:r>
    </w:p>
    <w:p w14:paraId="3345FE67" w14:textId="696863CE" w:rsidR="00EA38AE" w:rsidRPr="00CE5F36" w:rsidRDefault="00EA38AE">
      <w:pPr>
        <w:numPr>
          <w:ilvl w:val="0"/>
          <w:numId w:val="52"/>
        </w:numPr>
        <w:rPr>
          <w:color w:val="000000" w:themeColor="text1"/>
          <w:sz w:val="22"/>
          <w:szCs w:val="22"/>
        </w:rPr>
      </w:pPr>
      <w:r>
        <w:rPr>
          <w:color w:val="000000" w:themeColor="text1"/>
          <w:sz w:val="22"/>
          <w:szCs w:val="22"/>
        </w:rPr>
        <w:t xml:space="preserve">TRẦN CÔNG PHÌ </w:t>
      </w:r>
      <w:r>
        <w:rPr>
          <w:color w:val="000000" w:themeColor="text1"/>
          <w:sz w:val="22"/>
          <w:szCs w:val="22"/>
        </w:rPr>
        <w:t>肥</w:t>
      </w:r>
      <w:r>
        <w:rPr>
          <w:color w:val="000000" w:themeColor="text1"/>
          <w:sz w:val="22"/>
          <w:szCs w:val="22"/>
        </w:rPr>
        <w:t xml:space="preserve">, thê Nguyễn thị Nhỏ </w:t>
      </w:r>
      <w:r>
        <w:rPr>
          <w:color w:val="000000" w:themeColor="text1"/>
          <w:sz w:val="22"/>
          <w:szCs w:val="22"/>
        </w:rPr>
        <w:t>𡮈</w:t>
      </w:r>
    </w:p>
    <w:p w14:paraId="1F3D8EBC" w14:textId="77777777" w:rsidR="00EA38AE" w:rsidRPr="00CE5F36" w:rsidRDefault="00EA38AE">
      <w:pPr>
        <w:numPr>
          <w:ilvl w:val="0"/>
          <w:numId w:val="52"/>
        </w:numPr>
        <w:rPr>
          <w:color w:val="000000" w:themeColor="text1"/>
          <w:sz w:val="22"/>
          <w:szCs w:val="22"/>
        </w:rPr>
      </w:pPr>
      <w:r>
        <w:rPr>
          <w:color w:val="000000" w:themeColor="text1"/>
          <w:sz w:val="22"/>
          <w:szCs w:val="22"/>
        </w:rPr>
        <w:t xml:space="preserve">TRẦN CÔNG CON </w:t>
      </w:r>
      <w:r>
        <w:rPr>
          <w:rFonts w:hint="eastAsia"/>
          <w:color w:val="000000" w:themeColor="text1"/>
          <w:sz w:val="22"/>
          <w:szCs w:val="22"/>
        </w:rPr>
        <w:t>𡥵</w:t>
      </w:r>
      <w:r>
        <w:rPr>
          <w:color w:val="000000" w:themeColor="text1"/>
          <w:sz w:val="22"/>
          <w:szCs w:val="22"/>
        </w:rPr>
        <w:t xml:space="preserve">, thê Nguyễn thị Thực </w:t>
      </w:r>
      <w:r>
        <w:rPr>
          <w:color w:val="000000" w:themeColor="text1"/>
          <w:sz w:val="22"/>
          <w:szCs w:val="22"/>
        </w:rPr>
        <w:t>寔</w:t>
      </w:r>
      <w:r>
        <w:rPr>
          <w:color w:val="000000" w:themeColor="text1"/>
          <w:sz w:val="22"/>
          <w:szCs w:val="22"/>
        </w:rPr>
        <w:t>, kế thất mai thị …</w:t>
      </w:r>
    </w:p>
    <w:p w14:paraId="1799898E" w14:textId="699B3978" w:rsidR="00EA38AE" w:rsidRPr="00CE5F36" w:rsidRDefault="00EA38AE">
      <w:pPr>
        <w:numPr>
          <w:ilvl w:val="0"/>
          <w:numId w:val="52"/>
        </w:numPr>
        <w:rPr>
          <w:color w:val="000000" w:themeColor="text1"/>
          <w:sz w:val="22"/>
          <w:szCs w:val="22"/>
        </w:rPr>
      </w:pPr>
      <w:r>
        <w:rPr>
          <w:color w:val="000000" w:themeColor="text1"/>
          <w:sz w:val="22"/>
          <w:szCs w:val="22"/>
        </w:rPr>
        <w:t xml:space="preserve">TRẦN CÔNG TƯ </w:t>
      </w:r>
      <w:r>
        <w:rPr>
          <w:color w:val="000000" w:themeColor="text1"/>
          <w:sz w:val="22"/>
          <w:szCs w:val="22"/>
        </w:rPr>
        <w:t>𦊛</w:t>
      </w:r>
      <w:r>
        <w:rPr>
          <w:color w:val="000000" w:themeColor="text1"/>
          <w:sz w:val="22"/>
          <w:szCs w:val="22"/>
        </w:rPr>
        <w:t xml:space="preserve">thê NguyễnThị Đị </w:t>
      </w:r>
      <w:r>
        <w:rPr>
          <w:color w:val="000000" w:themeColor="text1"/>
          <w:sz w:val="22"/>
          <w:szCs w:val="22"/>
        </w:rPr>
        <w:t>娣</w:t>
      </w:r>
    </w:p>
    <w:p w14:paraId="783EDC75" w14:textId="77777777" w:rsidR="00EA38AE" w:rsidRPr="00CE5F36" w:rsidRDefault="00EA38AE">
      <w:pPr>
        <w:numPr>
          <w:ilvl w:val="0"/>
          <w:numId w:val="52"/>
        </w:numPr>
        <w:rPr>
          <w:color w:val="000000" w:themeColor="text1"/>
          <w:sz w:val="22"/>
          <w:szCs w:val="22"/>
        </w:rPr>
      </w:pPr>
      <w:r>
        <w:rPr>
          <w:color w:val="000000" w:themeColor="text1"/>
          <w:sz w:val="22"/>
          <w:szCs w:val="22"/>
        </w:rPr>
        <w:t xml:space="preserve">TRẦN CÔNG CHẤT </w:t>
      </w:r>
      <w:r>
        <w:rPr>
          <w:color w:val="000000" w:themeColor="text1"/>
          <w:sz w:val="22"/>
          <w:szCs w:val="22"/>
        </w:rPr>
        <w:t>懫</w:t>
      </w:r>
      <w:r>
        <w:rPr>
          <w:color w:val="000000" w:themeColor="text1"/>
          <w:sz w:val="22"/>
          <w:szCs w:val="22"/>
        </w:rPr>
        <w:t xml:space="preserve"> thê Nguyễn Thị Em </w:t>
      </w:r>
      <w:r>
        <w:rPr>
          <w:color w:val="000000" w:themeColor="text1"/>
          <w:sz w:val="22"/>
          <w:szCs w:val="22"/>
        </w:rPr>
        <w:t>㛪</w:t>
      </w:r>
    </w:p>
    <w:p w14:paraId="1E9C6679" w14:textId="77777777" w:rsidR="00EA38AE" w:rsidRDefault="00EA38AE">
      <w:pPr>
        <w:numPr>
          <w:ilvl w:val="0"/>
          <w:numId w:val="52"/>
        </w:numPr>
        <w:rPr>
          <w:color w:val="000000" w:themeColor="text1"/>
          <w:sz w:val="22"/>
          <w:szCs w:val="22"/>
        </w:rPr>
      </w:pPr>
      <w:r>
        <w:rPr>
          <w:color w:val="000000" w:themeColor="text1"/>
          <w:sz w:val="22"/>
          <w:szCs w:val="22"/>
        </w:rPr>
        <w:t xml:space="preserve">TRẦN CÔNG BẢY </w:t>
      </w:r>
      <w:r>
        <w:rPr>
          <w:color w:val="000000" w:themeColor="text1"/>
          <w:sz w:val="22"/>
          <w:szCs w:val="22"/>
        </w:rPr>
        <w:t>𠤩</w:t>
      </w:r>
      <w:r>
        <w:rPr>
          <w:color w:val="000000" w:themeColor="text1"/>
          <w:sz w:val="22"/>
          <w:szCs w:val="22"/>
        </w:rPr>
        <w:t xml:space="preserve">thê Nguyễn thị Con </w:t>
      </w:r>
      <w:r>
        <w:rPr>
          <w:color w:val="000000" w:themeColor="text1"/>
          <w:sz w:val="22"/>
          <w:szCs w:val="22"/>
        </w:rPr>
        <w:t>𡥵</w:t>
      </w:r>
      <w:r>
        <w:rPr>
          <w:color w:val="000000" w:themeColor="text1"/>
          <w:sz w:val="22"/>
          <w:szCs w:val="22"/>
        </w:rPr>
        <w:t>, kế thất Nguyễn thị …</w:t>
      </w:r>
    </w:p>
    <w:p w14:paraId="2C284632" w14:textId="01EB5C3A" w:rsidR="00027F8D" w:rsidRDefault="00027F8D">
      <w:pPr>
        <w:numPr>
          <w:ilvl w:val="0"/>
          <w:numId w:val="52"/>
        </w:numPr>
        <w:rPr>
          <w:color w:val="000000" w:themeColor="text1"/>
          <w:sz w:val="22"/>
          <w:szCs w:val="22"/>
        </w:rPr>
      </w:pPr>
      <w:r>
        <w:rPr>
          <w:color w:val="000000" w:themeColor="text1"/>
          <w:sz w:val="22"/>
          <w:szCs w:val="22"/>
        </w:rPr>
        <w:t>CÔNG KIỆM</w:t>
      </w:r>
    </w:p>
    <w:p w14:paraId="08569273" w14:textId="54E0263E" w:rsidR="00027F8D" w:rsidRPr="00CE5F36" w:rsidRDefault="00027F8D">
      <w:pPr>
        <w:numPr>
          <w:ilvl w:val="0"/>
          <w:numId w:val="52"/>
        </w:numPr>
        <w:rPr>
          <w:color w:val="000000" w:themeColor="text1"/>
          <w:sz w:val="22"/>
          <w:szCs w:val="22"/>
        </w:rPr>
      </w:pPr>
      <w:r>
        <w:rPr>
          <w:color w:val="000000" w:themeColor="text1"/>
          <w:sz w:val="22"/>
          <w:szCs w:val="22"/>
        </w:rPr>
        <w:t>CÔNG THƯ</w:t>
      </w:r>
    </w:p>
    <w:p w14:paraId="7113EE12" w14:textId="77777777" w:rsidR="00EA38AE" w:rsidRPr="00CE5F36" w:rsidRDefault="00EA38AE">
      <w:pPr>
        <w:numPr>
          <w:ilvl w:val="0"/>
          <w:numId w:val="52"/>
        </w:numPr>
        <w:rPr>
          <w:color w:val="000000" w:themeColor="text1"/>
          <w:sz w:val="22"/>
          <w:szCs w:val="22"/>
        </w:rPr>
      </w:pPr>
      <w:r>
        <w:rPr>
          <w:color w:val="000000" w:themeColor="text1"/>
          <w:sz w:val="22"/>
          <w:szCs w:val="22"/>
        </w:rPr>
        <w:t xml:space="preserve">Trần </w:t>
      </w:r>
      <w:r>
        <w:rPr>
          <w:color w:val="000000" w:themeColor="text1"/>
          <w:sz w:val="22"/>
          <w:szCs w:val="22"/>
          <w:lang w:val="vi-VN"/>
        </w:rPr>
        <w:t xml:space="preserve">Công </w:t>
      </w:r>
      <w:r>
        <w:rPr>
          <w:color w:val="000000" w:themeColor="text1"/>
          <w:sz w:val="22"/>
          <w:szCs w:val="22"/>
        </w:rPr>
        <w:t xml:space="preserve">Dị </w:t>
      </w:r>
      <w:r>
        <w:rPr>
          <w:color w:val="000000" w:themeColor="text1"/>
          <w:sz w:val="22"/>
          <w:szCs w:val="22"/>
        </w:rPr>
        <w:t>異</w:t>
      </w:r>
    </w:p>
    <w:p w14:paraId="24A118A2" w14:textId="77777777" w:rsidR="00EA38AE" w:rsidRPr="00CE5F36" w:rsidRDefault="00EA38AE">
      <w:pPr>
        <w:numPr>
          <w:ilvl w:val="0"/>
          <w:numId w:val="52"/>
        </w:numPr>
        <w:rPr>
          <w:color w:val="000000" w:themeColor="text1"/>
          <w:sz w:val="22"/>
          <w:szCs w:val="22"/>
        </w:rPr>
      </w:pPr>
      <w:r>
        <w:rPr>
          <w:color w:val="000000" w:themeColor="text1"/>
          <w:sz w:val="22"/>
          <w:szCs w:val="22"/>
        </w:rPr>
        <w:t xml:space="preserve">Trần thị đị </w:t>
      </w:r>
      <w:r>
        <w:rPr>
          <w:color w:val="000000" w:themeColor="text1"/>
          <w:sz w:val="22"/>
          <w:szCs w:val="22"/>
        </w:rPr>
        <w:t>娣</w:t>
      </w:r>
      <w:r>
        <w:rPr>
          <w:color w:val="000000" w:themeColor="text1"/>
          <w:sz w:val="22"/>
          <w:szCs w:val="22"/>
        </w:rPr>
        <w:t xml:space="preserve">lấy chồng tai thôn , người trong họ </w:t>
      </w:r>
    </w:p>
    <w:p w14:paraId="533ACE80" w14:textId="77777777" w:rsidR="00EA38AE" w:rsidRPr="00CE5F36" w:rsidRDefault="00EA38AE">
      <w:pPr>
        <w:numPr>
          <w:ilvl w:val="0"/>
          <w:numId w:val="52"/>
        </w:numPr>
        <w:rPr>
          <w:color w:val="000000" w:themeColor="text1"/>
          <w:sz w:val="22"/>
          <w:szCs w:val="22"/>
          <w:lang w:val="vi-VN"/>
        </w:rPr>
      </w:pPr>
      <w:r>
        <w:rPr>
          <w:color w:val="000000" w:themeColor="text1"/>
          <w:sz w:val="22"/>
          <w:szCs w:val="22"/>
          <w:lang w:val="vi-VN"/>
        </w:rPr>
        <w:t xml:space="preserve">Thị đỏ </w:t>
      </w:r>
    </w:p>
    <w:p w14:paraId="1210E190" w14:textId="77777777" w:rsidR="00EA38AE" w:rsidRPr="00CE5F36" w:rsidRDefault="00EA38AE">
      <w:pPr>
        <w:numPr>
          <w:ilvl w:val="0"/>
          <w:numId w:val="52"/>
        </w:numPr>
        <w:rPr>
          <w:color w:val="000000" w:themeColor="text1"/>
          <w:sz w:val="22"/>
          <w:szCs w:val="22"/>
          <w:lang w:val="vi-VN"/>
        </w:rPr>
      </w:pPr>
      <w:r>
        <w:rPr>
          <w:color w:val="000000" w:themeColor="text1"/>
          <w:sz w:val="22"/>
          <w:szCs w:val="22"/>
          <w:lang w:val="vi-VN"/>
        </w:rPr>
        <w:t xml:space="preserve">Công đỏ </w:t>
      </w:r>
    </w:p>
    <w:p w14:paraId="01F4CA84" w14:textId="1CDA6DA7" w:rsidR="00E91E1C" w:rsidRPr="00CE5F36" w:rsidRDefault="00E91E1C">
      <w:pPr>
        <w:widowControl/>
        <w:jc w:val="left"/>
        <w:rPr>
          <w:b/>
          <w:bCs/>
          <w:color w:val="000000" w:themeColor="text1"/>
          <w:sz w:val="36"/>
          <w:szCs w:val="36"/>
        </w:rPr>
      </w:pPr>
    </w:p>
    <w:p w14:paraId="17D457B8" w14:textId="19589725" w:rsidR="004E6D00" w:rsidRDefault="004E6D00" w:rsidP="004E6D00">
      <w:pPr>
        <w:pStyle w:val="Heading3"/>
        <w:rPr>
          <w:color w:val="000000" w:themeColor="text1"/>
          <w:sz w:val="36"/>
          <w:szCs w:val="36"/>
          <w:u w:val="single"/>
        </w:rPr>
      </w:pPr>
      <w:bookmarkStart w:id="182" w:name="_Toc234572909"/>
      <w:r>
        <w:rPr>
          <w:color w:val="000000" w:themeColor="text1"/>
          <w:sz w:val="36"/>
          <w:szCs w:val="36"/>
          <w:u w:val="single"/>
        </w:rPr>
        <w:t>ĐỜI THỨ 12-</w:t>
      </w:r>
      <w:r>
        <w:rPr>
          <w:color w:val="000000" w:themeColor="text1"/>
          <w:sz w:val="36"/>
          <w:szCs w:val="36"/>
          <w:u w:val="single"/>
        </w:rPr>
        <w:t>丙</w:t>
      </w:r>
      <w:bookmarkEnd w:id="182"/>
    </w:p>
    <w:p w14:paraId="2BE1FD10" w14:textId="37A8C4DD" w:rsidR="00E42984" w:rsidRPr="00CE5F36" w:rsidRDefault="00E42984" w:rsidP="00E42984">
      <w:pPr>
        <w:pStyle w:val="Heading3"/>
        <w:rPr>
          <w:color w:val="000000" w:themeColor="text1"/>
          <w:sz w:val="36"/>
          <w:szCs w:val="36"/>
        </w:rPr>
      </w:pPr>
      <w:bookmarkStart w:id="183" w:name="_Toc234572910"/>
      <w:r>
        <w:rPr>
          <w:color w:val="000000" w:themeColor="text1"/>
          <w:sz w:val="36"/>
          <w:szCs w:val="36"/>
        </w:rPr>
        <w:t>12.13-Trân Công Thìu</w:t>
      </w:r>
      <w:r>
        <w:rPr>
          <w:color w:val="000000" w:themeColor="text1"/>
          <w:sz w:val="36"/>
          <w:szCs w:val="36"/>
        </w:rPr>
        <w:t>韶</w:t>
      </w:r>
      <w:bookmarkEnd w:id="183"/>
    </w:p>
    <w:p w14:paraId="5213E1FD" w14:textId="32C3107B" w:rsidR="00E42984" w:rsidRDefault="00E42984" w:rsidP="00E42984">
      <w:pPr>
        <w:rPr>
          <w:rFonts w:ascii="Chu Nom Khai U" w:eastAsia="Chu Nom Khai U" w:hAnsi="Chu Nom Khai U" w:cs="Chu Nom Khai U"/>
          <w:i/>
          <w:iCs/>
          <w:color w:val="000000" w:themeColor="text1"/>
          <w:sz w:val="36"/>
          <w:szCs w:val="36"/>
        </w:rPr>
      </w:pPr>
      <w:r>
        <w:rPr>
          <w:rFonts w:ascii="Chu Nom Khai U" w:eastAsia="Chu Nom Khai U" w:hAnsi="Chu Nom Khai U" w:cs="Chu Nom Khai U"/>
          <w:i/>
          <w:iCs/>
          <w:color w:val="000000" w:themeColor="text1"/>
          <w:sz w:val="36"/>
          <w:szCs w:val="36"/>
        </w:rPr>
        <w:t xml:space="preserve">Con ông Công Hành , cháu ông Công Rậm </w:t>
      </w:r>
    </w:p>
    <w:p w14:paraId="6476C8C5" w14:textId="777EC2C0" w:rsidR="00E42984" w:rsidRDefault="00E42984" w:rsidP="00E42984">
      <w:pPr>
        <w:rPr>
          <w:color w:val="000000" w:themeColor="text1"/>
          <w:sz w:val="22"/>
          <w:szCs w:val="22"/>
        </w:rPr>
      </w:pPr>
      <w:r>
        <w:rPr>
          <w:color w:val="000000" w:themeColor="text1"/>
          <w:sz w:val="22"/>
          <w:szCs w:val="22"/>
          <w:lang w:val="vi-VN"/>
        </w:rPr>
        <w:t>SINH</w:t>
      </w:r>
    </w:p>
    <w:p w14:paraId="216EAD68" w14:textId="17F7BD42" w:rsidR="00E42984" w:rsidRDefault="00E42984" w:rsidP="00E42984">
      <w:pPr>
        <w:rPr>
          <w:color w:val="000000" w:themeColor="text1"/>
          <w:sz w:val="22"/>
          <w:szCs w:val="22"/>
        </w:rPr>
      </w:pPr>
      <w:r>
        <w:rPr>
          <w:color w:val="000000" w:themeColor="text1"/>
          <w:sz w:val="22"/>
          <w:szCs w:val="22"/>
        </w:rPr>
        <w:t>CÔNG THIÊU</w:t>
      </w:r>
    </w:p>
    <w:p w14:paraId="31550FE1" w14:textId="77777777" w:rsidR="004E6D00" w:rsidRDefault="004E6D00" w:rsidP="004E6D00">
      <w:pPr>
        <w:rPr>
          <w:color w:val="000000" w:themeColor="text1"/>
        </w:rPr>
      </w:pPr>
    </w:p>
    <w:p w14:paraId="46E8FD84" w14:textId="4F86B872" w:rsidR="00FA00FE" w:rsidRDefault="001A20BA" w:rsidP="00FA00FE">
      <w:pPr>
        <w:pStyle w:val="Heading3"/>
        <w:rPr>
          <w:color w:val="000000" w:themeColor="text1"/>
          <w:sz w:val="36"/>
          <w:szCs w:val="36"/>
        </w:rPr>
      </w:pPr>
      <w:bookmarkStart w:id="184" w:name="_Toc234572911"/>
      <w:r>
        <w:rPr>
          <w:color w:val="000000" w:themeColor="text1"/>
          <w:sz w:val="36"/>
          <w:szCs w:val="36"/>
        </w:rPr>
        <w:t>12.14-Trân Công Huyền</w:t>
      </w:r>
      <w:r>
        <w:rPr>
          <w:rFonts w:hint="eastAsia"/>
          <w:color w:val="000000" w:themeColor="text1"/>
          <w:sz w:val="36"/>
          <w:szCs w:val="36"/>
        </w:rPr>
        <w:t>玄</w:t>
      </w:r>
      <w:bookmarkEnd w:id="184"/>
    </w:p>
    <w:p w14:paraId="7C9533C2" w14:textId="77777777" w:rsidR="001A20BA" w:rsidRPr="00CE5F36" w:rsidRDefault="001A20BA" w:rsidP="001A20BA">
      <w:pPr>
        <w:rPr>
          <w:rFonts w:ascii="Chu Nom Khai U" w:eastAsia="Chu Nom Khai U" w:hAnsi="Chu Nom Khai U" w:cs="Chu Nom Khai U"/>
          <w:color w:val="000000" w:themeColor="text1"/>
          <w:sz w:val="32"/>
          <w:szCs w:val="32"/>
        </w:rPr>
      </w:pPr>
      <w:r>
        <w:rPr>
          <w:rFonts w:ascii="Chu Nom Khai U" w:eastAsia="Chu Nom Khai U" w:hAnsi="Chu Nom Khai U" w:cs="Chu Nom Khai U"/>
          <w:i/>
          <w:iCs/>
          <w:color w:val="000000" w:themeColor="text1"/>
          <w:sz w:val="32"/>
          <w:szCs w:val="32"/>
        </w:rPr>
        <w:t>Con ông Công Hành, cháu ông Công Nhân</w:t>
      </w:r>
      <w:r>
        <w:rPr>
          <w:rFonts w:ascii="Chu Nom Khai U" w:eastAsia="Chu Nom Khai U" w:hAnsi="Chu Nom Khai U" w:cs="Chu Nom Khai U"/>
          <w:color w:val="000000" w:themeColor="text1"/>
          <w:sz w:val="32"/>
          <w:szCs w:val="32"/>
        </w:rPr>
        <w:t xml:space="preserve"> , </w:t>
      </w:r>
    </w:p>
    <w:p w14:paraId="640A7A6F" w14:textId="77777777" w:rsidR="001A20BA" w:rsidRPr="001A20BA" w:rsidRDefault="001A20BA" w:rsidP="001A20BA"/>
    <w:p w14:paraId="2CFFA66B" w14:textId="22AE0BF6" w:rsidR="001A20BA" w:rsidRDefault="001A20BA" w:rsidP="001A20BA">
      <w:pPr>
        <w:pStyle w:val="Heading3"/>
        <w:rPr>
          <w:color w:val="000000" w:themeColor="text1"/>
          <w:sz w:val="36"/>
          <w:szCs w:val="36"/>
        </w:rPr>
      </w:pPr>
      <w:bookmarkStart w:id="185" w:name="_Toc234572912"/>
      <w:r>
        <w:rPr>
          <w:color w:val="000000" w:themeColor="text1"/>
          <w:sz w:val="36"/>
          <w:szCs w:val="36"/>
        </w:rPr>
        <w:t>12.15-Trân Công Miễu</w:t>
      </w:r>
      <w:r>
        <w:rPr>
          <w:rFonts w:hint="eastAsia"/>
          <w:color w:val="000000" w:themeColor="text1"/>
          <w:sz w:val="36"/>
          <w:szCs w:val="36"/>
        </w:rPr>
        <w:t>眇</w:t>
      </w:r>
      <w:bookmarkEnd w:id="185"/>
    </w:p>
    <w:p w14:paraId="3CDBFA7A" w14:textId="77777777" w:rsidR="001A20BA" w:rsidRPr="00CE5F36" w:rsidRDefault="001A20BA" w:rsidP="001A20BA">
      <w:pPr>
        <w:rPr>
          <w:rFonts w:ascii="Chu Nom Khai U" w:eastAsia="Chu Nom Khai U" w:hAnsi="Chu Nom Khai U" w:cs="Chu Nom Khai U"/>
          <w:color w:val="000000" w:themeColor="text1"/>
          <w:sz w:val="32"/>
          <w:szCs w:val="32"/>
        </w:rPr>
      </w:pPr>
      <w:r>
        <w:rPr>
          <w:rFonts w:ascii="Chu Nom Khai U" w:eastAsia="Chu Nom Khai U" w:hAnsi="Chu Nom Khai U" w:cs="Chu Nom Khai U"/>
          <w:i/>
          <w:iCs/>
          <w:color w:val="000000" w:themeColor="text1"/>
          <w:sz w:val="32"/>
          <w:szCs w:val="32"/>
        </w:rPr>
        <w:t>Con ông Công Hành, cháu ông Công Nhân</w:t>
      </w:r>
      <w:r>
        <w:rPr>
          <w:rFonts w:ascii="Chu Nom Khai U" w:eastAsia="Chu Nom Khai U" w:hAnsi="Chu Nom Khai U" w:cs="Chu Nom Khai U"/>
          <w:color w:val="000000" w:themeColor="text1"/>
          <w:sz w:val="32"/>
          <w:szCs w:val="32"/>
        </w:rPr>
        <w:t xml:space="preserve"> , </w:t>
      </w:r>
    </w:p>
    <w:p w14:paraId="27F4FF76" w14:textId="77777777" w:rsidR="001A20BA" w:rsidRPr="001A20BA" w:rsidRDefault="001A20BA" w:rsidP="001A20BA"/>
    <w:p w14:paraId="50CA075F" w14:textId="49FF5978" w:rsidR="001A20BA" w:rsidRPr="00CE5F36" w:rsidRDefault="001A20BA" w:rsidP="001A20BA">
      <w:pPr>
        <w:pStyle w:val="Heading3"/>
        <w:rPr>
          <w:color w:val="000000" w:themeColor="text1"/>
          <w:sz w:val="36"/>
          <w:szCs w:val="36"/>
        </w:rPr>
      </w:pPr>
      <w:bookmarkStart w:id="186" w:name="_Toc234572913"/>
      <w:r>
        <w:rPr>
          <w:color w:val="000000" w:themeColor="text1"/>
          <w:sz w:val="36"/>
          <w:szCs w:val="36"/>
        </w:rPr>
        <w:t>12.16-Trân Công Bưu</w:t>
      </w:r>
      <w:r>
        <w:rPr>
          <w:rFonts w:hint="eastAsia"/>
          <w:color w:val="000000" w:themeColor="text1"/>
          <w:sz w:val="36"/>
          <w:szCs w:val="36"/>
        </w:rPr>
        <w:t>彪</w:t>
      </w:r>
      <w:bookmarkEnd w:id="186"/>
    </w:p>
    <w:p w14:paraId="5E24E4CD" w14:textId="2C218CDD" w:rsidR="001A20BA" w:rsidRDefault="001A20BA" w:rsidP="001A20BA">
      <w:pPr>
        <w:rPr>
          <w:rFonts w:ascii="Chu Nom Khai U" w:eastAsia="Chu Nom Khai U" w:hAnsi="Chu Nom Khai U" w:cs="Chu Nom Khai U"/>
          <w:color w:val="000000" w:themeColor="text1"/>
          <w:sz w:val="32"/>
          <w:szCs w:val="32"/>
        </w:rPr>
      </w:pPr>
      <w:r>
        <w:rPr>
          <w:rFonts w:ascii="Chu Nom Khai U" w:eastAsia="Chu Nom Khai U" w:hAnsi="Chu Nom Khai U" w:cs="Chu Nom Khai U"/>
          <w:i/>
          <w:iCs/>
          <w:color w:val="000000" w:themeColor="text1"/>
          <w:sz w:val="32"/>
          <w:szCs w:val="32"/>
        </w:rPr>
        <w:t>Con ông Công Thang, cháu ông Công Nhân</w:t>
      </w:r>
      <w:r>
        <w:rPr>
          <w:rFonts w:ascii="Chu Nom Khai U" w:eastAsia="Chu Nom Khai U" w:hAnsi="Chu Nom Khai U" w:cs="Chu Nom Khai U"/>
          <w:color w:val="000000" w:themeColor="text1"/>
          <w:sz w:val="32"/>
          <w:szCs w:val="32"/>
        </w:rPr>
        <w:t xml:space="preserve"> , </w:t>
      </w:r>
    </w:p>
    <w:p w14:paraId="08536D9C" w14:textId="77777777" w:rsidR="00E42984" w:rsidRPr="00CE5F36" w:rsidRDefault="00E42984" w:rsidP="001A20BA">
      <w:pPr>
        <w:rPr>
          <w:rFonts w:ascii="Chu Nom Khai U" w:eastAsia="Chu Nom Khai U" w:hAnsi="Chu Nom Khai U" w:cs="Chu Nom Khai U"/>
          <w:color w:val="000000" w:themeColor="text1"/>
          <w:sz w:val="32"/>
          <w:szCs w:val="32"/>
        </w:rPr>
      </w:pPr>
    </w:p>
    <w:p w14:paraId="3083FB1D" w14:textId="77777777" w:rsidR="00E42984" w:rsidRDefault="00E42984" w:rsidP="00E42984">
      <w:pPr>
        <w:rPr>
          <w:color w:val="000000" w:themeColor="text1"/>
          <w:sz w:val="22"/>
          <w:szCs w:val="22"/>
        </w:rPr>
      </w:pPr>
      <w:r>
        <w:rPr>
          <w:color w:val="000000" w:themeColor="text1"/>
          <w:sz w:val="22"/>
          <w:szCs w:val="22"/>
          <w:lang w:val="vi-VN"/>
        </w:rPr>
        <w:t>SINH</w:t>
      </w:r>
    </w:p>
    <w:p w14:paraId="52455BE7" w14:textId="653086DB" w:rsidR="00E42984" w:rsidRDefault="00E42984" w:rsidP="00E42984">
      <w:pPr>
        <w:rPr>
          <w:color w:val="000000" w:themeColor="text1"/>
          <w:sz w:val="22"/>
          <w:szCs w:val="22"/>
        </w:rPr>
      </w:pPr>
      <w:r>
        <w:rPr>
          <w:color w:val="000000" w:themeColor="text1"/>
          <w:sz w:val="22"/>
          <w:szCs w:val="22"/>
        </w:rPr>
        <w:t>CÔNG TƯ</w:t>
      </w:r>
    </w:p>
    <w:p w14:paraId="2143F08B" w14:textId="7189B08F" w:rsidR="00FA00FE" w:rsidRPr="001A20BA" w:rsidRDefault="00FA00FE" w:rsidP="00B76E24">
      <w:pPr>
        <w:pStyle w:val="Header"/>
      </w:pPr>
    </w:p>
    <w:p w14:paraId="274EF79E" w14:textId="4350250F" w:rsidR="004E6D00" w:rsidRPr="00CE5F36" w:rsidRDefault="004E6D00" w:rsidP="004E6D00">
      <w:pPr>
        <w:pStyle w:val="Heading3"/>
        <w:rPr>
          <w:color w:val="000000" w:themeColor="text1"/>
          <w:sz w:val="36"/>
          <w:szCs w:val="36"/>
        </w:rPr>
      </w:pPr>
      <w:bookmarkStart w:id="187" w:name="_Toc234572914"/>
      <w:r>
        <w:rPr>
          <w:color w:val="000000" w:themeColor="text1"/>
          <w:sz w:val="36"/>
          <w:szCs w:val="36"/>
        </w:rPr>
        <w:t xml:space="preserve">12.17.Trần công Lợi </w:t>
      </w:r>
      <w:r>
        <w:rPr>
          <w:color w:val="000000" w:themeColor="text1"/>
          <w:sz w:val="36"/>
          <w:szCs w:val="36"/>
        </w:rPr>
        <w:t>陳公利</w:t>
      </w:r>
      <w:bookmarkEnd w:id="187"/>
    </w:p>
    <w:p w14:paraId="1B7E29D0" w14:textId="0ADB3213" w:rsidR="004E6D00" w:rsidRPr="00CE5F36" w:rsidRDefault="004E6D00" w:rsidP="004E6D00">
      <w:pPr>
        <w:rPr>
          <w:rFonts w:ascii="Chu Han Khai" w:eastAsia="Chu Han Khai" w:hAnsi="Chu Han Khai" w:cs="Chu Han Khai"/>
          <w:i/>
          <w:iCs/>
          <w:color w:val="000000" w:themeColor="text1"/>
          <w:sz w:val="32"/>
          <w:szCs w:val="32"/>
        </w:rPr>
      </w:pPr>
      <w:r>
        <w:rPr>
          <w:rFonts w:ascii="Chu Han Khai" w:eastAsia="Chu Han Khai" w:hAnsi="Chu Han Khai" w:cs="Chu Han Khai"/>
          <w:i/>
          <w:iCs/>
          <w:color w:val="000000" w:themeColor="text1"/>
          <w:sz w:val="32"/>
          <w:szCs w:val="32"/>
        </w:rPr>
        <w:t xml:space="preserve">Con Công Tặng/Tấng, cháu ông Công Châu </w:t>
      </w:r>
    </w:p>
    <w:p w14:paraId="5216D9FE" w14:textId="77777777" w:rsidR="004E6D00" w:rsidRPr="00CE5F36" w:rsidRDefault="004E6D00" w:rsidP="004E6D00">
      <w:pPr>
        <w:rPr>
          <w:rFonts w:ascii="Chu Han Khai" w:eastAsia="Chu Han Khai" w:hAnsi="Chu Han Khai" w:cs="Chu Han Khai"/>
          <w:color w:val="000000" w:themeColor="text1"/>
          <w:sz w:val="32"/>
          <w:szCs w:val="32"/>
        </w:rPr>
      </w:pPr>
    </w:p>
    <w:p w14:paraId="51B5BF69" w14:textId="77777777" w:rsidR="004E6D00" w:rsidRPr="00CE5F36" w:rsidRDefault="004E6D00" w:rsidP="004E6D00">
      <w:pPr>
        <w:rPr>
          <w:rFonts w:ascii="Chu Han Khai" w:eastAsia="Chu Han Khai" w:hAnsi="Chu Han Khai" w:cs="Chu Han Khai"/>
          <w:color w:val="000000" w:themeColor="text1"/>
          <w:sz w:val="32"/>
          <w:szCs w:val="32"/>
        </w:rPr>
      </w:pPr>
      <w:r>
        <w:rPr>
          <w:rFonts w:ascii="Chu Han Khai" w:eastAsia="Chu Han Khai" w:hAnsi="Chu Han Khai" w:cs="Chu Han Khai"/>
          <w:color w:val="000000" w:themeColor="text1"/>
          <w:sz w:val="32"/>
          <w:szCs w:val="32"/>
        </w:rPr>
        <w:t>Trần CôngLợi , thê Nguyễn Thị viện 院</w:t>
      </w:r>
    </w:p>
    <w:p w14:paraId="447D0CB1" w14:textId="77777777" w:rsidR="004E6D00" w:rsidRPr="00CE5F36" w:rsidRDefault="004E6D00" w:rsidP="004E6D00">
      <w:pPr>
        <w:rPr>
          <w:rFonts w:ascii="Chu Han Khai" w:eastAsia="Chu Han Khai" w:hAnsi="Chu Han Khai" w:cs="Chu Han Khai"/>
          <w:color w:val="000000" w:themeColor="text1"/>
          <w:sz w:val="32"/>
          <w:szCs w:val="32"/>
          <w:lang w:val="vi-VN"/>
        </w:rPr>
      </w:pPr>
      <w:r>
        <w:rPr>
          <w:rFonts w:ascii="Chu Han Khai" w:eastAsia="Chu Han Khai" w:hAnsi="Chu Han Khai" w:cs="Chu Han Khai"/>
          <w:color w:val="000000" w:themeColor="text1"/>
          <w:sz w:val="32"/>
          <w:szCs w:val="32"/>
        </w:rPr>
        <w:t>Sinh hạ</w:t>
      </w:r>
      <w:r>
        <w:rPr>
          <w:rFonts w:ascii="Chu Han Khai" w:eastAsia="Chu Han Khai" w:hAnsi="Chu Han Khai" w:cs="Chu Han Khai"/>
          <w:color w:val="000000" w:themeColor="text1"/>
          <w:sz w:val="32"/>
          <w:szCs w:val="32"/>
          <w:lang w:val="vi-VN"/>
        </w:rPr>
        <w:t xml:space="preserve"> </w:t>
      </w:r>
    </w:p>
    <w:p w14:paraId="0C5CAB36" w14:textId="77777777" w:rsidR="004E6D00" w:rsidRPr="00CE5F36" w:rsidRDefault="004E6D00" w:rsidP="004E6D00">
      <w:pPr>
        <w:rPr>
          <w:rFonts w:ascii="Chu Han Khai" w:eastAsia="Chu Han Khai" w:hAnsi="Chu Han Khai" w:cs="Chu Han Khai"/>
          <w:color w:val="000000" w:themeColor="text1"/>
          <w:sz w:val="32"/>
          <w:szCs w:val="32"/>
          <w:lang w:val="vi-VN"/>
        </w:rPr>
      </w:pPr>
    </w:p>
    <w:p w14:paraId="2F42EF50" w14:textId="77777777" w:rsidR="0079024B" w:rsidRPr="0079024B" w:rsidRDefault="004E6D00" w:rsidP="006C3A29">
      <w:pPr>
        <w:numPr>
          <w:ilvl w:val="0"/>
          <w:numId w:val="54"/>
        </w:numPr>
        <w:rPr>
          <w:color w:val="EE0000"/>
          <w:sz w:val="22"/>
          <w:szCs w:val="22"/>
          <w:u w:val="single"/>
          <w:lang w:val="vi-VN"/>
        </w:rPr>
      </w:pPr>
      <w:r>
        <w:rPr>
          <w:color w:val="000000" w:themeColor="text1"/>
          <w:sz w:val="22"/>
          <w:szCs w:val="22"/>
        </w:rPr>
        <w:t xml:space="preserve">TRẦN CÔNG TĨNH </w:t>
      </w:r>
      <w:r>
        <w:rPr>
          <w:color w:val="000000" w:themeColor="text1"/>
          <w:sz w:val="22"/>
          <w:szCs w:val="22"/>
        </w:rPr>
        <w:t>靜</w:t>
      </w:r>
      <w:r>
        <w:rPr>
          <w:color w:val="000000" w:themeColor="text1"/>
          <w:sz w:val="22"/>
          <w:szCs w:val="22"/>
        </w:rPr>
        <w:t>, thê Tiến Thị Tam, sinh hạ Trần Công Con</w:t>
      </w:r>
      <w:r>
        <w:rPr>
          <w:color w:val="000000" w:themeColor="text1"/>
          <w:sz w:val="22"/>
          <w:szCs w:val="22"/>
        </w:rPr>
        <w:t>𡥵</w:t>
      </w:r>
      <w:r>
        <w:rPr>
          <w:color w:val="000000" w:themeColor="text1"/>
          <w:sz w:val="22"/>
          <w:szCs w:val="22"/>
          <w:lang w:val="vi-VN"/>
        </w:rPr>
        <w:t xml:space="preserve"> </w:t>
      </w:r>
      <w:r>
        <w:rPr>
          <w:color w:val="000000" w:themeColor="text1"/>
          <w:sz w:val="22"/>
          <w:szCs w:val="22"/>
        </w:rPr>
        <w:t>,</w:t>
      </w:r>
    </w:p>
    <w:p w14:paraId="5A20DFFA" w14:textId="0E33467A" w:rsidR="004E6D00" w:rsidRPr="005611C7" w:rsidRDefault="004E6D00" w:rsidP="006C3A29">
      <w:pPr>
        <w:numPr>
          <w:ilvl w:val="0"/>
          <w:numId w:val="54"/>
        </w:numPr>
        <w:rPr>
          <w:color w:val="EE0000"/>
          <w:sz w:val="22"/>
          <w:szCs w:val="22"/>
          <w:lang w:val="vi-VN"/>
        </w:rPr>
      </w:pPr>
      <w:r>
        <w:rPr>
          <w:color w:val="000000" w:themeColor="text1"/>
          <w:sz w:val="22"/>
          <w:szCs w:val="22"/>
        </w:rPr>
        <w:t xml:space="preserve"> </w:t>
      </w:r>
      <w:r w:rsidR="0079024B" w:rsidRPr="005611C7">
        <w:rPr>
          <w:color w:val="EE0000"/>
          <w:sz w:val="22"/>
          <w:szCs w:val="22"/>
        </w:rPr>
        <w:t>CÔNG HỒNG</w:t>
      </w:r>
    </w:p>
    <w:p w14:paraId="3A3D5DDA" w14:textId="33573A8D" w:rsidR="004E6D00" w:rsidRPr="00CE5F36" w:rsidRDefault="004E6D00" w:rsidP="004E6D00">
      <w:pPr>
        <w:numPr>
          <w:ilvl w:val="0"/>
          <w:numId w:val="54"/>
        </w:numPr>
        <w:rPr>
          <w:color w:val="000000" w:themeColor="text1"/>
          <w:sz w:val="22"/>
          <w:szCs w:val="22"/>
        </w:rPr>
      </w:pPr>
      <w:r>
        <w:rPr>
          <w:color w:val="000000" w:themeColor="text1"/>
          <w:sz w:val="22"/>
          <w:szCs w:val="22"/>
        </w:rPr>
        <w:t xml:space="preserve">Trần Thị </w:t>
      </w:r>
      <w:r w:rsidR="005611C7">
        <w:rPr>
          <w:color w:val="000000" w:themeColor="text1"/>
          <w:sz w:val="22"/>
          <w:szCs w:val="22"/>
        </w:rPr>
        <w:t xml:space="preserve">Manh </w:t>
      </w:r>
      <w:r>
        <w:rPr>
          <w:color w:val="000000" w:themeColor="text1"/>
          <w:sz w:val="22"/>
          <w:szCs w:val="22"/>
        </w:rPr>
        <w:t>萌</w:t>
      </w:r>
      <w:r>
        <w:rPr>
          <w:color w:val="000000" w:themeColor="text1"/>
          <w:sz w:val="22"/>
          <w:szCs w:val="22"/>
        </w:rPr>
        <w:t xml:space="preserve">, lấy chồng tại An Thọ thôn </w:t>
      </w:r>
    </w:p>
    <w:p w14:paraId="5F463A7A" w14:textId="655A5C24" w:rsidR="004E6D00" w:rsidRPr="00CE5F36" w:rsidRDefault="004E6D00" w:rsidP="004E6D00">
      <w:pPr>
        <w:numPr>
          <w:ilvl w:val="0"/>
          <w:numId w:val="54"/>
        </w:numPr>
        <w:rPr>
          <w:color w:val="000000" w:themeColor="text1"/>
          <w:sz w:val="22"/>
          <w:szCs w:val="22"/>
        </w:rPr>
      </w:pPr>
      <w:r>
        <w:rPr>
          <w:color w:val="000000" w:themeColor="text1"/>
          <w:sz w:val="22"/>
          <w:szCs w:val="22"/>
        </w:rPr>
        <w:t xml:space="preserve"> Trần thị Chế </w:t>
      </w:r>
      <w:r>
        <w:rPr>
          <w:color w:val="000000" w:themeColor="text1"/>
          <w:sz w:val="22"/>
          <w:szCs w:val="22"/>
        </w:rPr>
        <w:t>制</w:t>
      </w:r>
      <w:r>
        <w:rPr>
          <w:color w:val="000000" w:themeColor="text1"/>
          <w:sz w:val="22"/>
          <w:szCs w:val="22"/>
        </w:rPr>
        <w:t xml:space="preserve">, lấy chồng trong họ anh </w:t>
      </w:r>
    </w:p>
    <w:p w14:paraId="243E42B3" w14:textId="19748AE6" w:rsidR="004E6D00" w:rsidRPr="00CE5F36" w:rsidRDefault="004E6D00" w:rsidP="004E6D00">
      <w:pPr>
        <w:numPr>
          <w:ilvl w:val="0"/>
          <w:numId w:val="54"/>
        </w:numPr>
        <w:rPr>
          <w:color w:val="000000" w:themeColor="text1"/>
          <w:sz w:val="22"/>
          <w:szCs w:val="22"/>
        </w:rPr>
      </w:pPr>
      <w:r>
        <w:rPr>
          <w:color w:val="000000" w:themeColor="text1"/>
          <w:sz w:val="22"/>
          <w:szCs w:val="22"/>
        </w:rPr>
        <w:t xml:space="preserve">Trần </w:t>
      </w:r>
      <w:r>
        <w:rPr>
          <w:color w:val="000000" w:themeColor="text1"/>
          <w:sz w:val="22"/>
          <w:szCs w:val="22"/>
          <w:lang w:val="vi-VN"/>
        </w:rPr>
        <w:t xml:space="preserve">thị </w:t>
      </w:r>
      <w:r>
        <w:rPr>
          <w:color w:val="000000" w:themeColor="text1"/>
          <w:sz w:val="22"/>
          <w:szCs w:val="22"/>
        </w:rPr>
        <w:t xml:space="preserve">Sự </w:t>
      </w:r>
      <w:r>
        <w:rPr>
          <w:color w:val="000000" w:themeColor="text1"/>
          <w:sz w:val="22"/>
          <w:szCs w:val="22"/>
        </w:rPr>
        <w:t>事</w:t>
      </w:r>
      <w:r>
        <w:rPr>
          <w:color w:val="000000" w:themeColor="text1"/>
          <w:sz w:val="22"/>
          <w:szCs w:val="22"/>
        </w:rPr>
        <w:t xml:space="preserve">,lấu chông tại thôn Trực </w:t>
      </w:r>
    </w:p>
    <w:p w14:paraId="0391817B" w14:textId="7C058EC2" w:rsidR="004E6D00" w:rsidRPr="00CE5F36" w:rsidRDefault="004E6D00" w:rsidP="004E6D00">
      <w:pPr>
        <w:numPr>
          <w:ilvl w:val="0"/>
          <w:numId w:val="54"/>
        </w:numPr>
        <w:rPr>
          <w:color w:val="000000" w:themeColor="text1"/>
          <w:sz w:val="22"/>
          <w:szCs w:val="22"/>
        </w:rPr>
      </w:pPr>
      <w:r>
        <w:rPr>
          <w:color w:val="000000" w:themeColor="text1"/>
          <w:sz w:val="22"/>
          <w:szCs w:val="22"/>
        </w:rPr>
        <w:t xml:space="preserve">Trần thị nhỏ </w:t>
      </w:r>
      <w:r>
        <w:rPr>
          <w:color w:val="000000" w:themeColor="text1"/>
          <w:sz w:val="22"/>
          <w:szCs w:val="22"/>
        </w:rPr>
        <w:t>𡮈</w:t>
      </w:r>
      <w:r>
        <w:rPr>
          <w:color w:val="000000" w:themeColor="text1"/>
          <w:sz w:val="22"/>
          <w:szCs w:val="22"/>
        </w:rPr>
        <w:t xml:space="preserve"> lấy chồng tai An Thọ </w:t>
      </w:r>
    </w:p>
    <w:p w14:paraId="002104DC" w14:textId="77777777" w:rsidR="004E6D00" w:rsidRPr="00CE5F36" w:rsidRDefault="004E6D00" w:rsidP="004E6D00">
      <w:pPr>
        <w:rPr>
          <w:color w:val="000000" w:themeColor="text1"/>
          <w:sz w:val="22"/>
          <w:szCs w:val="22"/>
        </w:rPr>
      </w:pPr>
    </w:p>
    <w:p w14:paraId="0DC40FBE" w14:textId="24E3663C" w:rsidR="004E6D00" w:rsidRPr="00CE5F36" w:rsidRDefault="004E6D00" w:rsidP="004E6D00">
      <w:pPr>
        <w:pStyle w:val="Heading3"/>
        <w:rPr>
          <w:color w:val="000000" w:themeColor="text1"/>
          <w:sz w:val="36"/>
          <w:szCs w:val="36"/>
        </w:rPr>
      </w:pPr>
      <w:bookmarkStart w:id="188" w:name="_Toc234572915"/>
      <w:r>
        <w:rPr>
          <w:color w:val="000000" w:themeColor="text1"/>
          <w:sz w:val="36"/>
          <w:szCs w:val="36"/>
        </w:rPr>
        <w:lastRenderedPageBreak/>
        <w:t xml:space="preserve">12.18.Trần công Lễ </w:t>
      </w:r>
      <w:r>
        <w:rPr>
          <w:color w:val="000000" w:themeColor="text1"/>
          <w:sz w:val="36"/>
          <w:szCs w:val="36"/>
        </w:rPr>
        <w:t>陳公禮</w:t>
      </w:r>
      <w:bookmarkEnd w:id="188"/>
    </w:p>
    <w:p w14:paraId="359C98C2" w14:textId="6462B1DE" w:rsidR="004E6D00" w:rsidRPr="00CE5F36" w:rsidRDefault="004E6D00" w:rsidP="004E6D00">
      <w:pPr>
        <w:rPr>
          <w:rFonts w:ascii="Chu Han Khai" w:eastAsia="Chu Han Khai" w:hAnsi="Chu Han Khai" w:cs="Chu Han Khai"/>
          <w:i/>
          <w:iCs/>
          <w:color w:val="000000" w:themeColor="text1"/>
          <w:sz w:val="32"/>
          <w:szCs w:val="32"/>
        </w:rPr>
      </w:pPr>
      <w:r>
        <w:rPr>
          <w:rFonts w:ascii="Chu Han Khai" w:eastAsia="Chu Han Khai" w:hAnsi="Chu Han Khai" w:cs="Chu Han Khai"/>
          <w:i/>
          <w:iCs/>
          <w:color w:val="000000" w:themeColor="text1"/>
          <w:sz w:val="32"/>
          <w:szCs w:val="32"/>
        </w:rPr>
        <w:t>Con ông Công</w:t>
      </w:r>
      <w:r>
        <w:rPr>
          <w:rFonts w:ascii="Chu Han Khai" w:eastAsia="Chu Han Khai" w:hAnsi="Chu Han Khai" w:cs="Chu Han Khai"/>
          <w:i/>
          <w:iCs/>
          <w:color w:val="000000" w:themeColor="text1"/>
          <w:sz w:val="32"/>
          <w:szCs w:val="32"/>
          <w:lang w:val="vi-VN"/>
        </w:rPr>
        <w:t xml:space="preserve"> Tặng </w:t>
      </w:r>
      <w:r>
        <w:rPr>
          <w:rFonts w:ascii="Chu Han Khai" w:eastAsia="Chu Han Khai" w:hAnsi="Chu Han Khai" w:cs="Chu Han Khai"/>
          <w:i/>
          <w:iCs/>
          <w:color w:val="000000" w:themeColor="text1"/>
          <w:sz w:val="32"/>
          <w:szCs w:val="32"/>
        </w:rPr>
        <w:t xml:space="preserve">/Tấng , cháu Công Châu </w:t>
      </w:r>
    </w:p>
    <w:p w14:paraId="539D1D2E" w14:textId="77777777" w:rsidR="004E6D00" w:rsidRPr="00CE5F36" w:rsidRDefault="004E6D00" w:rsidP="004E6D00">
      <w:pPr>
        <w:rPr>
          <w:rFonts w:ascii="Chu Han Khai" w:eastAsia="Chu Han Khai" w:hAnsi="Chu Han Khai" w:cs="Chu Han Khai"/>
          <w:color w:val="000000" w:themeColor="text1"/>
          <w:sz w:val="32"/>
          <w:szCs w:val="32"/>
        </w:rPr>
      </w:pPr>
    </w:p>
    <w:p w14:paraId="4D753D6F" w14:textId="77777777" w:rsidR="004E6D00" w:rsidRPr="00CE5F36" w:rsidRDefault="004E6D00" w:rsidP="004E6D00">
      <w:pPr>
        <w:rPr>
          <w:rFonts w:eastAsia="Chu Han Khai"/>
          <w:color w:val="000000" w:themeColor="text1"/>
          <w:sz w:val="32"/>
          <w:szCs w:val="32"/>
        </w:rPr>
      </w:pPr>
      <w:r>
        <w:rPr>
          <w:rFonts w:eastAsia="Chu Han Khai"/>
          <w:color w:val="000000" w:themeColor="text1"/>
          <w:sz w:val="32"/>
          <w:szCs w:val="32"/>
        </w:rPr>
        <w:t xml:space="preserve">Ông Trần Công Lễ </w:t>
      </w:r>
      <w:r>
        <w:rPr>
          <w:rFonts w:eastAsia="Chu Han Khai"/>
          <w:color w:val="000000" w:themeColor="text1"/>
          <w:sz w:val="32"/>
          <w:szCs w:val="32"/>
        </w:rPr>
        <w:t>禮</w:t>
      </w:r>
      <w:r>
        <w:rPr>
          <w:rFonts w:eastAsia="Chu Han Khai"/>
          <w:color w:val="000000" w:themeColor="text1"/>
          <w:sz w:val="32"/>
          <w:szCs w:val="32"/>
        </w:rPr>
        <w:t xml:space="preserve"> thê Nguyễn thị Miễn </w:t>
      </w:r>
      <w:r>
        <w:rPr>
          <w:rFonts w:eastAsia="Chu Han Khai"/>
          <w:color w:val="000000" w:themeColor="text1"/>
          <w:sz w:val="32"/>
          <w:szCs w:val="32"/>
        </w:rPr>
        <w:t>勉</w:t>
      </w:r>
      <w:r>
        <w:rPr>
          <w:rFonts w:eastAsia="Chu Han Khai"/>
          <w:color w:val="000000" w:themeColor="text1"/>
          <w:sz w:val="32"/>
          <w:szCs w:val="32"/>
        </w:rPr>
        <w:t xml:space="preserve">- bà mẹ tần </w:t>
      </w:r>
      <w:r>
        <w:rPr>
          <w:rFonts w:eastAsia="Chu Han Khai"/>
          <w:color w:val="000000" w:themeColor="text1"/>
          <w:sz w:val="32"/>
          <w:szCs w:val="32"/>
        </w:rPr>
        <w:t>嬪</w:t>
      </w:r>
      <w:r>
        <w:rPr>
          <w:rFonts w:eastAsia="Chu Han Khai"/>
          <w:color w:val="000000" w:themeColor="text1"/>
          <w:sz w:val="32"/>
          <w:szCs w:val="32"/>
        </w:rPr>
        <w:t xml:space="preserve"> (thê thiếp ) </w:t>
      </w:r>
    </w:p>
    <w:p w14:paraId="25C2AF5B" w14:textId="7540E092" w:rsidR="004E6D00" w:rsidRPr="00CE5F36" w:rsidRDefault="004E6D00" w:rsidP="004E6D00">
      <w:pPr>
        <w:rPr>
          <w:rFonts w:eastAsia="Chu Han Khai"/>
          <w:color w:val="000000" w:themeColor="text1"/>
          <w:sz w:val="32"/>
          <w:szCs w:val="32"/>
        </w:rPr>
      </w:pPr>
      <w:r>
        <w:rPr>
          <w:rFonts w:eastAsia="Chu Han Khai"/>
          <w:color w:val="000000" w:themeColor="text1"/>
          <w:sz w:val="32"/>
          <w:szCs w:val="32"/>
        </w:rPr>
        <w:t xml:space="preserve">Sinh hạ 4 trai 3 gái , chết 1 trai nhỏ </w:t>
      </w:r>
    </w:p>
    <w:p w14:paraId="38CDFC58" w14:textId="77777777" w:rsidR="004E6D00" w:rsidRPr="00CE5F36" w:rsidRDefault="004E6D00" w:rsidP="004E6D00">
      <w:pPr>
        <w:rPr>
          <w:rFonts w:eastAsia="Chu Han Khai"/>
          <w:color w:val="000000" w:themeColor="text1"/>
          <w:sz w:val="32"/>
          <w:szCs w:val="32"/>
        </w:rPr>
      </w:pPr>
    </w:p>
    <w:p w14:paraId="51567DFB" w14:textId="3841473D" w:rsidR="004E6D00" w:rsidRPr="00CE5F36" w:rsidRDefault="004E6D00" w:rsidP="004E6D00">
      <w:pPr>
        <w:rPr>
          <w:rFonts w:eastAsia="Chu Han Khai"/>
          <w:color w:val="000000" w:themeColor="text1"/>
          <w:sz w:val="32"/>
          <w:szCs w:val="32"/>
          <w:lang w:val="vi-VN"/>
        </w:rPr>
      </w:pPr>
      <w:r>
        <w:rPr>
          <w:rFonts w:eastAsia="Chu Han Khai"/>
          <w:color w:val="000000" w:themeColor="text1"/>
          <w:sz w:val="32"/>
          <w:szCs w:val="32"/>
          <w:lang w:val="vi-VN"/>
        </w:rPr>
        <w:t>令弟二第前充壯團昇授本社什里侯鄰會俊長增鄉亭知殿職壽老陳貴公諱公禮府君</w:t>
      </w:r>
      <w:r>
        <w:rPr>
          <w:rFonts w:eastAsia="Chu Han Khai"/>
          <w:color w:val="000000" w:themeColor="text1"/>
          <w:sz w:val="32"/>
          <w:szCs w:val="32"/>
          <w:lang w:val="vi-VN"/>
        </w:rPr>
        <w:t>, mộ tại nuơng ta xứ , kị 18/4</w:t>
      </w:r>
    </w:p>
    <w:p w14:paraId="7E2BE0FE" w14:textId="77777777" w:rsidR="004E6D00" w:rsidRPr="00CE5F36" w:rsidRDefault="004E6D00" w:rsidP="004E6D00">
      <w:pPr>
        <w:rPr>
          <w:rFonts w:ascii="Chu Han Khai" w:eastAsia="Chu Han Khai" w:hAnsi="Chu Han Khai" w:cs="Chu Han Khai"/>
          <w:color w:val="000000" w:themeColor="text1"/>
          <w:sz w:val="32"/>
          <w:szCs w:val="32"/>
          <w:lang w:val="vi-VN"/>
        </w:rPr>
      </w:pPr>
      <w:r>
        <w:rPr>
          <w:rFonts w:eastAsia="Chu Han Khai"/>
          <w:color w:val="000000" w:themeColor="text1"/>
          <w:sz w:val="32"/>
          <w:szCs w:val="32"/>
          <w:lang w:val="vi-VN"/>
        </w:rPr>
        <w:t xml:space="preserve">Thứ thê Tiến Thị Tư </w:t>
      </w:r>
      <w:r>
        <w:rPr>
          <w:rFonts w:eastAsia="Chu Han Khai"/>
          <w:color w:val="000000" w:themeColor="text1"/>
          <w:sz w:val="32"/>
          <w:szCs w:val="32"/>
          <w:lang w:val="vi-VN"/>
        </w:rPr>
        <w:t>𦊛</w:t>
      </w:r>
    </w:p>
    <w:p w14:paraId="34912825" w14:textId="77777777" w:rsidR="00AD30BB" w:rsidRPr="00CE5F36" w:rsidRDefault="00AD30BB" w:rsidP="00AD30BB">
      <w:pPr>
        <w:numPr>
          <w:ilvl w:val="0"/>
          <w:numId w:val="55"/>
        </w:numPr>
        <w:rPr>
          <w:color w:val="000000" w:themeColor="text1"/>
          <w:sz w:val="22"/>
          <w:szCs w:val="22"/>
        </w:rPr>
      </w:pPr>
      <w:r>
        <w:rPr>
          <w:color w:val="000000" w:themeColor="text1"/>
          <w:sz w:val="22"/>
          <w:szCs w:val="22"/>
        </w:rPr>
        <w:t xml:space="preserve">TRẦN CÔNG BÌNH </w:t>
      </w:r>
      <w:r>
        <w:rPr>
          <w:color w:val="000000" w:themeColor="text1"/>
          <w:sz w:val="22"/>
          <w:szCs w:val="22"/>
        </w:rPr>
        <w:t>平</w:t>
      </w:r>
      <w:r>
        <w:rPr>
          <w:color w:val="000000" w:themeColor="text1"/>
          <w:sz w:val="22"/>
          <w:szCs w:val="22"/>
          <w:lang w:val="vi-VN"/>
        </w:rPr>
        <w:t xml:space="preserve"> </w:t>
      </w:r>
      <w:r>
        <w:rPr>
          <w:i/>
          <w:iCs/>
          <w:color w:val="000000" w:themeColor="text1"/>
          <w:sz w:val="22"/>
          <w:szCs w:val="22"/>
          <w:lang w:val="vi-VN"/>
        </w:rPr>
        <w:t>Luyện</w:t>
      </w:r>
      <w:r>
        <w:rPr>
          <w:color w:val="000000" w:themeColor="text1"/>
          <w:sz w:val="22"/>
          <w:szCs w:val="22"/>
        </w:rPr>
        <w:t xml:space="preserve">, </w:t>
      </w:r>
      <w:r>
        <w:rPr>
          <w:color w:val="000000" w:themeColor="text1"/>
          <w:sz w:val="22"/>
          <w:szCs w:val="22"/>
          <w:lang w:val="vi-VN"/>
        </w:rPr>
        <w:t>(</w:t>
      </w:r>
      <w:r>
        <w:rPr>
          <w:color w:val="000000" w:themeColor="text1"/>
          <w:sz w:val="22"/>
          <w:szCs w:val="22"/>
        </w:rPr>
        <w:t xml:space="preserve">thê Thị Cầy </w:t>
      </w:r>
      <w:r>
        <w:rPr>
          <w:color w:val="000000" w:themeColor="text1"/>
          <w:sz w:val="22"/>
          <w:szCs w:val="22"/>
        </w:rPr>
        <w:t>猉</w:t>
      </w:r>
      <w:r>
        <w:rPr>
          <w:color w:val="000000" w:themeColor="text1"/>
          <w:sz w:val="22"/>
          <w:szCs w:val="22"/>
        </w:rPr>
        <w:t xml:space="preserve">, Nguyễn Thị Ân </w:t>
      </w:r>
      <w:r>
        <w:rPr>
          <w:color w:val="000000" w:themeColor="text1"/>
          <w:sz w:val="22"/>
          <w:szCs w:val="22"/>
        </w:rPr>
        <w:t>恩</w:t>
      </w:r>
      <w:r>
        <w:rPr>
          <w:color w:val="000000" w:themeColor="text1"/>
          <w:sz w:val="22"/>
          <w:szCs w:val="22"/>
          <w:lang w:val="vi-VN"/>
        </w:rPr>
        <w:t>)</w:t>
      </w:r>
      <w:r>
        <w:rPr>
          <w:color w:val="000000" w:themeColor="text1"/>
          <w:sz w:val="22"/>
          <w:szCs w:val="22"/>
        </w:rPr>
        <w:t xml:space="preserve"> sinh Trần thị Chiêu </w:t>
      </w:r>
      <w:r>
        <w:rPr>
          <w:color w:val="000000" w:themeColor="text1"/>
          <w:sz w:val="22"/>
          <w:szCs w:val="22"/>
        </w:rPr>
        <w:t>招</w:t>
      </w:r>
    </w:p>
    <w:p w14:paraId="5B89B32B" w14:textId="77777777" w:rsidR="00AD30BB" w:rsidRPr="00CE5F36" w:rsidRDefault="00AD30BB" w:rsidP="00AD30BB">
      <w:pPr>
        <w:numPr>
          <w:ilvl w:val="0"/>
          <w:numId w:val="55"/>
        </w:numPr>
        <w:rPr>
          <w:color w:val="000000" w:themeColor="text1"/>
          <w:sz w:val="22"/>
          <w:szCs w:val="22"/>
          <w:highlight w:val="yellow"/>
        </w:rPr>
      </w:pPr>
      <w:r>
        <w:rPr>
          <w:color w:val="000000" w:themeColor="text1"/>
          <w:sz w:val="22"/>
          <w:szCs w:val="22"/>
          <w:highlight w:val="yellow"/>
        </w:rPr>
        <w:t xml:space="preserve">Trần Thị Em </w:t>
      </w:r>
      <w:r>
        <w:rPr>
          <w:color w:val="000000" w:themeColor="text1"/>
          <w:sz w:val="22"/>
          <w:szCs w:val="22"/>
          <w:highlight w:val="yellow"/>
        </w:rPr>
        <w:t>㛪</w:t>
      </w:r>
    </w:p>
    <w:p w14:paraId="2BE23E4D" w14:textId="7EF111DF" w:rsidR="004E6D00" w:rsidRPr="00CE5F36" w:rsidRDefault="004E6D00" w:rsidP="004E6D00">
      <w:pPr>
        <w:numPr>
          <w:ilvl w:val="0"/>
          <w:numId w:val="55"/>
        </w:numPr>
        <w:rPr>
          <w:color w:val="000000" w:themeColor="text1"/>
          <w:sz w:val="22"/>
          <w:szCs w:val="22"/>
        </w:rPr>
      </w:pPr>
      <w:r>
        <w:rPr>
          <w:color w:val="000000" w:themeColor="text1"/>
          <w:sz w:val="22"/>
          <w:szCs w:val="22"/>
        </w:rPr>
        <w:t>TRẦN CÔNG BẰNG</w:t>
      </w:r>
      <w:r>
        <w:rPr>
          <w:color w:val="000000" w:themeColor="text1"/>
          <w:sz w:val="22"/>
          <w:szCs w:val="22"/>
        </w:rPr>
        <w:t>朋</w:t>
      </w:r>
      <w:r>
        <w:rPr>
          <w:i/>
          <w:iCs/>
          <w:color w:val="000000" w:themeColor="text1"/>
          <w:sz w:val="22"/>
          <w:szCs w:val="22"/>
          <w:lang w:val="vi-VN"/>
        </w:rPr>
        <w:t>(Thuận)</w:t>
      </w:r>
      <w:r>
        <w:rPr>
          <w:color w:val="000000" w:themeColor="text1"/>
          <w:sz w:val="22"/>
          <w:szCs w:val="22"/>
        </w:rPr>
        <w:t xml:space="preserve">, thê </w:t>
      </w:r>
      <w:r w:rsidR="006D660E">
        <w:rPr>
          <w:color w:val="000000" w:themeColor="text1"/>
          <w:sz w:val="22"/>
          <w:szCs w:val="22"/>
        </w:rPr>
        <w:t xml:space="preserve">Nguyễn Thị Nhức </w:t>
      </w:r>
      <w:r>
        <w:rPr>
          <w:color w:val="000000" w:themeColor="text1"/>
          <w:sz w:val="22"/>
          <w:szCs w:val="22"/>
        </w:rPr>
        <w:t>𤹚</w:t>
      </w:r>
      <w:r>
        <w:rPr>
          <w:color w:val="000000" w:themeColor="text1"/>
          <w:sz w:val="22"/>
          <w:szCs w:val="22"/>
        </w:rPr>
        <w:t>(</w:t>
      </w:r>
      <w:r>
        <w:rPr>
          <w:color w:val="000000" w:themeColor="text1"/>
          <w:sz w:val="22"/>
          <w:szCs w:val="22"/>
        </w:rPr>
        <w:t>言戈</w:t>
      </w:r>
      <w:r>
        <w:rPr>
          <w:color w:val="000000" w:themeColor="text1"/>
          <w:sz w:val="22"/>
          <w:szCs w:val="22"/>
        </w:rPr>
        <w:t xml:space="preserve">) sinh Công đỏ </w:t>
      </w:r>
    </w:p>
    <w:p w14:paraId="0AE41AE2" w14:textId="5936AE55" w:rsidR="006D660E" w:rsidRDefault="004E6D00" w:rsidP="004E6D00">
      <w:pPr>
        <w:numPr>
          <w:ilvl w:val="0"/>
          <w:numId w:val="55"/>
        </w:numPr>
        <w:rPr>
          <w:color w:val="000000" w:themeColor="text1"/>
          <w:sz w:val="22"/>
          <w:szCs w:val="22"/>
        </w:rPr>
      </w:pPr>
      <w:r>
        <w:rPr>
          <w:color w:val="000000" w:themeColor="text1"/>
          <w:sz w:val="22"/>
          <w:szCs w:val="22"/>
        </w:rPr>
        <w:t xml:space="preserve">TRẦN CÔNG HỮU </w:t>
      </w:r>
      <w:r>
        <w:rPr>
          <w:color w:val="000000" w:themeColor="text1"/>
          <w:sz w:val="22"/>
          <w:szCs w:val="22"/>
        </w:rPr>
        <w:t>友</w:t>
      </w:r>
      <w:r>
        <w:rPr>
          <w:i/>
          <w:iCs/>
          <w:color w:val="000000" w:themeColor="text1"/>
          <w:sz w:val="22"/>
          <w:szCs w:val="22"/>
          <w:lang w:val="vi-VN"/>
        </w:rPr>
        <w:t>( Bốn</w:t>
      </w:r>
      <w:r w:rsidR="006D660E">
        <w:rPr>
          <w:i/>
          <w:iCs/>
          <w:color w:val="000000" w:themeColor="text1"/>
          <w:sz w:val="22"/>
          <w:szCs w:val="22"/>
        </w:rPr>
        <w:t>/</w:t>
      </w:r>
      <w:r w:rsidR="00AD30BB">
        <w:rPr>
          <w:i/>
          <w:iCs/>
          <w:color w:val="000000" w:themeColor="text1"/>
          <w:sz w:val="22"/>
          <w:szCs w:val="22"/>
        </w:rPr>
        <w:t>Thông</w:t>
      </w:r>
      <w:r>
        <w:rPr>
          <w:i/>
          <w:iCs/>
          <w:color w:val="000000" w:themeColor="text1"/>
          <w:sz w:val="22"/>
          <w:szCs w:val="22"/>
          <w:lang w:val="vi-VN"/>
        </w:rPr>
        <w:t>)</w:t>
      </w:r>
      <w:r>
        <w:rPr>
          <w:color w:val="000000" w:themeColor="text1"/>
          <w:sz w:val="22"/>
          <w:szCs w:val="22"/>
        </w:rPr>
        <w:t xml:space="preserve">, thê Nguyễn Thị Luận </w:t>
      </w:r>
      <w:r>
        <w:rPr>
          <w:color w:val="000000" w:themeColor="text1"/>
          <w:sz w:val="22"/>
          <w:szCs w:val="22"/>
        </w:rPr>
        <w:t>論</w:t>
      </w:r>
      <w:r>
        <w:rPr>
          <w:color w:val="000000" w:themeColor="text1"/>
          <w:sz w:val="22"/>
          <w:szCs w:val="22"/>
        </w:rPr>
        <w:t>/</w:t>
      </w:r>
      <w:r w:rsidR="00AD30BB">
        <w:rPr>
          <w:color w:val="000000" w:themeColor="text1"/>
          <w:sz w:val="22"/>
          <w:szCs w:val="22"/>
        </w:rPr>
        <w:t>Em/Trạch</w:t>
      </w:r>
    </w:p>
    <w:p w14:paraId="68F066A1" w14:textId="77777777" w:rsidR="004E6D00" w:rsidRDefault="004E6D00" w:rsidP="004E6D00">
      <w:pPr>
        <w:numPr>
          <w:ilvl w:val="0"/>
          <w:numId w:val="55"/>
        </w:numPr>
        <w:rPr>
          <w:color w:val="000000" w:themeColor="text1"/>
          <w:sz w:val="22"/>
          <w:szCs w:val="22"/>
          <w:highlight w:val="yellow"/>
        </w:rPr>
      </w:pPr>
      <w:r>
        <w:rPr>
          <w:color w:val="000000" w:themeColor="text1"/>
          <w:sz w:val="22"/>
          <w:szCs w:val="22"/>
          <w:highlight w:val="yellow"/>
        </w:rPr>
        <w:t xml:space="preserve">Trần Thị Năm </w:t>
      </w:r>
      <w:r>
        <w:rPr>
          <w:color w:val="000000" w:themeColor="text1"/>
          <w:sz w:val="22"/>
          <w:szCs w:val="22"/>
          <w:highlight w:val="yellow"/>
        </w:rPr>
        <w:t>𠄼</w:t>
      </w:r>
      <w:r>
        <w:rPr>
          <w:color w:val="000000" w:themeColor="text1"/>
          <w:sz w:val="22"/>
          <w:szCs w:val="22"/>
          <w:highlight w:val="yellow"/>
        </w:rPr>
        <w:t xml:space="preserve">, lấy chồ ng con nhà bác </w:t>
      </w:r>
    </w:p>
    <w:p w14:paraId="4EA434D7" w14:textId="77777777" w:rsidR="00AD30BB" w:rsidRPr="001A20BA" w:rsidRDefault="00AD30BB" w:rsidP="00AD30BB">
      <w:pPr>
        <w:numPr>
          <w:ilvl w:val="0"/>
          <w:numId w:val="55"/>
        </w:numPr>
        <w:rPr>
          <w:color w:val="000000" w:themeColor="text1"/>
          <w:sz w:val="22"/>
          <w:szCs w:val="22"/>
        </w:rPr>
      </w:pPr>
      <w:r>
        <w:rPr>
          <w:color w:val="000000" w:themeColor="text1"/>
          <w:sz w:val="22"/>
          <w:szCs w:val="22"/>
        </w:rPr>
        <w:t xml:space="preserve">TRẦN CÔNG LỤC </w:t>
      </w:r>
      <w:r>
        <w:rPr>
          <w:color w:val="000000" w:themeColor="text1"/>
          <w:sz w:val="22"/>
          <w:szCs w:val="22"/>
        </w:rPr>
        <w:t>陸</w:t>
      </w:r>
    </w:p>
    <w:p w14:paraId="699E16DC" w14:textId="77777777" w:rsidR="004E6D00" w:rsidRPr="00CE5F36" w:rsidRDefault="004E6D00" w:rsidP="004E6D00">
      <w:pPr>
        <w:numPr>
          <w:ilvl w:val="0"/>
          <w:numId w:val="55"/>
        </w:numPr>
        <w:rPr>
          <w:color w:val="000000" w:themeColor="text1"/>
          <w:sz w:val="22"/>
          <w:szCs w:val="22"/>
          <w:highlight w:val="yellow"/>
        </w:rPr>
      </w:pPr>
      <w:r>
        <w:rPr>
          <w:color w:val="000000" w:themeColor="text1"/>
          <w:sz w:val="22"/>
          <w:szCs w:val="22"/>
          <w:highlight w:val="yellow"/>
        </w:rPr>
        <w:t xml:space="preserve">Trần thị Tưu </w:t>
      </w:r>
      <w:r>
        <w:rPr>
          <w:color w:val="000000" w:themeColor="text1"/>
          <w:sz w:val="22"/>
          <w:szCs w:val="22"/>
          <w:highlight w:val="yellow"/>
        </w:rPr>
        <w:t>諏</w:t>
      </w:r>
      <w:r>
        <w:rPr>
          <w:color w:val="000000" w:themeColor="text1"/>
          <w:sz w:val="22"/>
          <w:szCs w:val="22"/>
          <w:highlight w:val="yellow"/>
        </w:rPr>
        <w:t>/</w:t>
      </w:r>
      <w:r>
        <w:rPr>
          <w:color w:val="000000" w:themeColor="text1"/>
          <w:sz w:val="22"/>
          <w:szCs w:val="22"/>
          <w:highlight w:val="yellow"/>
        </w:rPr>
        <w:t>酒</w:t>
      </w:r>
    </w:p>
    <w:p w14:paraId="70DFF718" w14:textId="77777777" w:rsidR="004E6D00" w:rsidRPr="00CE5F36" w:rsidRDefault="004E6D00" w:rsidP="004E6D00">
      <w:pPr>
        <w:rPr>
          <w:color w:val="000000" w:themeColor="text1"/>
          <w:sz w:val="22"/>
          <w:szCs w:val="22"/>
        </w:rPr>
      </w:pPr>
    </w:p>
    <w:p w14:paraId="5B17599D" w14:textId="77777777" w:rsidR="004E6D00" w:rsidRPr="00CE5F36" w:rsidRDefault="004E6D00" w:rsidP="004E6D00">
      <w:pPr>
        <w:numPr>
          <w:ilvl w:val="0"/>
          <w:numId w:val="55"/>
        </w:numPr>
        <w:rPr>
          <w:color w:val="000000" w:themeColor="text1"/>
          <w:sz w:val="22"/>
          <w:szCs w:val="22"/>
        </w:rPr>
      </w:pPr>
      <w:r>
        <w:rPr>
          <w:color w:val="000000" w:themeColor="text1"/>
          <w:sz w:val="22"/>
          <w:szCs w:val="22"/>
        </w:rPr>
        <w:t xml:space="preserve">Trần công đỏ </w:t>
      </w:r>
    </w:p>
    <w:p w14:paraId="29D5CCA7" w14:textId="77777777" w:rsidR="004E6D00" w:rsidRPr="00CE5F36" w:rsidRDefault="004E6D00" w:rsidP="004E6D00">
      <w:pPr>
        <w:numPr>
          <w:ilvl w:val="0"/>
          <w:numId w:val="55"/>
        </w:numPr>
        <w:rPr>
          <w:color w:val="000000" w:themeColor="text1"/>
          <w:sz w:val="22"/>
          <w:szCs w:val="22"/>
        </w:rPr>
      </w:pPr>
      <w:r>
        <w:rPr>
          <w:color w:val="000000" w:themeColor="text1"/>
          <w:sz w:val="22"/>
          <w:szCs w:val="22"/>
        </w:rPr>
        <w:t xml:space="preserve">Trần công cường </w:t>
      </w:r>
      <w:r>
        <w:rPr>
          <w:color w:val="000000" w:themeColor="text1"/>
          <w:sz w:val="22"/>
          <w:szCs w:val="22"/>
          <w:lang w:val="vi-VN"/>
        </w:rPr>
        <w:t>彊</w:t>
      </w:r>
    </w:p>
    <w:p w14:paraId="0A18FCBC" w14:textId="77777777" w:rsidR="004E6D00" w:rsidRPr="00CE5F36" w:rsidRDefault="004E6D00" w:rsidP="004E6D00">
      <w:pPr>
        <w:numPr>
          <w:ilvl w:val="0"/>
          <w:numId w:val="55"/>
        </w:numPr>
        <w:rPr>
          <w:color w:val="000000" w:themeColor="text1"/>
          <w:sz w:val="22"/>
          <w:szCs w:val="22"/>
          <w:lang w:val="vi-VN"/>
        </w:rPr>
      </w:pPr>
      <w:r>
        <w:rPr>
          <w:color w:val="000000" w:themeColor="text1"/>
          <w:sz w:val="22"/>
          <w:szCs w:val="22"/>
        </w:rPr>
        <w:t xml:space="preserve">Trần </w:t>
      </w:r>
      <w:r>
        <w:rPr>
          <w:color w:val="000000" w:themeColor="text1"/>
          <w:sz w:val="22"/>
          <w:szCs w:val="22"/>
          <w:lang w:val="vi-VN"/>
        </w:rPr>
        <w:t xml:space="preserve">Thị đỏ </w:t>
      </w:r>
    </w:p>
    <w:p w14:paraId="7BA47882" w14:textId="77777777" w:rsidR="004E6D00" w:rsidRPr="00CE5F36" w:rsidRDefault="004E6D00" w:rsidP="004E6D00">
      <w:pPr>
        <w:numPr>
          <w:ilvl w:val="0"/>
          <w:numId w:val="55"/>
        </w:numPr>
        <w:rPr>
          <w:color w:val="000000" w:themeColor="text1"/>
          <w:sz w:val="22"/>
          <w:szCs w:val="22"/>
          <w:lang w:val="vi-VN"/>
        </w:rPr>
      </w:pPr>
      <w:r>
        <w:rPr>
          <w:color w:val="000000" w:themeColor="text1"/>
          <w:sz w:val="22"/>
          <w:szCs w:val="22"/>
        </w:rPr>
        <w:t xml:space="preserve">Trần </w:t>
      </w:r>
      <w:r>
        <w:rPr>
          <w:color w:val="000000" w:themeColor="text1"/>
          <w:sz w:val="22"/>
          <w:szCs w:val="22"/>
          <w:lang w:val="vi-VN"/>
        </w:rPr>
        <w:t xml:space="preserve">Công đỏ </w:t>
      </w:r>
    </w:p>
    <w:p w14:paraId="6FB0069D" w14:textId="5E46F68A" w:rsidR="004E6D00" w:rsidRPr="00CE5F36" w:rsidRDefault="004E6D00" w:rsidP="004E6D00">
      <w:pPr>
        <w:numPr>
          <w:ilvl w:val="0"/>
          <w:numId w:val="55"/>
        </w:numPr>
        <w:rPr>
          <w:color w:val="000000" w:themeColor="text1"/>
          <w:sz w:val="22"/>
          <w:szCs w:val="22"/>
        </w:rPr>
      </w:pPr>
      <w:r>
        <w:rPr>
          <w:color w:val="000000" w:themeColor="text1"/>
          <w:sz w:val="22"/>
          <w:szCs w:val="22"/>
        </w:rPr>
        <w:t xml:space="preserve"> Trần Thị đỏ </w:t>
      </w:r>
    </w:p>
    <w:p w14:paraId="4EFAAABF" w14:textId="77777777" w:rsidR="004E6D00" w:rsidRPr="00CE5F36" w:rsidRDefault="004E6D00" w:rsidP="004E6D00">
      <w:pPr>
        <w:numPr>
          <w:ilvl w:val="0"/>
          <w:numId w:val="55"/>
        </w:numPr>
        <w:rPr>
          <w:color w:val="000000" w:themeColor="text1"/>
          <w:sz w:val="22"/>
          <w:szCs w:val="22"/>
        </w:rPr>
      </w:pPr>
      <w:r>
        <w:rPr>
          <w:color w:val="000000" w:themeColor="text1"/>
          <w:sz w:val="22"/>
          <w:szCs w:val="22"/>
        </w:rPr>
        <w:t xml:space="preserve">Trần công đỏ </w:t>
      </w:r>
    </w:p>
    <w:p w14:paraId="01754904" w14:textId="77777777" w:rsidR="004E6D00" w:rsidRPr="00CE5F36" w:rsidRDefault="004E6D00" w:rsidP="004E6D00">
      <w:pPr>
        <w:rPr>
          <w:rFonts w:ascii="Chu Han Khai" w:eastAsia="Chu Han Khai" w:hAnsi="Chu Han Khai" w:cs="Chu Han Khai"/>
          <w:color w:val="000000" w:themeColor="text1"/>
          <w:sz w:val="32"/>
          <w:szCs w:val="32"/>
        </w:rPr>
      </w:pPr>
    </w:p>
    <w:p w14:paraId="0B7ED9F3" w14:textId="77777777" w:rsidR="004E6D00" w:rsidRPr="00CE5F36" w:rsidRDefault="004E6D00" w:rsidP="004E6D00">
      <w:pPr>
        <w:rPr>
          <w:rFonts w:ascii="Chu Han Khai" w:eastAsia="Chu Han Khai" w:hAnsi="Chu Han Khai" w:cs="Chu Han Khai"/>
          <w:color w:val="000000" w:themeColor="text1"/>
          <w:sz w:val="32"/>
          <w:szCs w:val="32"/>
        </w:rPr>
      </w:pPr>
    </w:p>
    <w:p w14:paraId="1C7BFB4C" w14:textId="77777777" w:rsidR="004E6D00" w:rsidRPr="00CE5F36" w:rsidRDefault="004E6D00" w:rsidP="004E6D00">
      <w:pPr>
        <w:rPr>
          <w:rFonts w:ascii="Chu Han Khai" w:eastAsia="Chu Han Khai" w:hAnsi="Chu Han Khai" w:cs="Chu Han Khai"/>
          <w:color w:val="000000" w:themeColor="text1"/>
          <w:sz w:val="32"/>
          <w:szCs w:val="32"/>
        </w:rPr>
      </w:pPr>
    </w:p>
    <w:p w14:paraId="5B64648B" w14:textId="63F030EE" w:rsidR="004E6D00" w:rsidRPr="00CE5F36" w:rsidRDefault="004E6D00" w:rsidP="004E6D00">
      <w:pPr>
        <w:pStyle w:val="Heading3"/>
        <w:rPr>
          <w:color w:val="000000" w:themeColor="text1"/>
          <w:sz w:val="36"/>
          <w:szCs w:val="36"/>
        </w:rPr>
      </w:pPr>
      <w:bookmarkStart w:id="189" w:name="_Toc234572916"/>
      <w:r>
        <w:rPr>
          <w:color w:val="000000" w:themeColor="text1"/>
          <w:sz w:val="36"/>
          <w:szCs w:val="36"/>
        </w:rPr>
        <w:t xml:space="preserve">12.19.Trần công Nghĩa </w:t>
      </w:r>
      <w:r>
        <w:rPr>
          <w:color w:val="000000" w:themeColor="text1"/>
          <w:sz w:val="36"/>
          <w:szCs w:val="36"/>
        </w:rPr>
        <w:t>陳公義</w:t>
      </w:r>
      <w:bookmarkEnd w:id="189"/>
    </w:p>
    <w:p w14:paraId="35720718" w14:textId="2BD4CA3D" w:rsidR="004E6D00" w:rsidRPr="00CE5F36" w:rsidRDefault="004E6D00" w:rsidP="004E6D00">
      <w:pPr>
        <w:rPr>
          <w:rFonts w:ascii="Chu Han Khai" w:eastAsia="Chu Han Khai" w:hAnsi="Chu Han Khai" w:cs="Chu Han Khai"/>
          <w:i/>
          <w:iCs/>
          <w:color w:val="000000" w:themeColor="text1"/>
          <w:sz w:val="32"/>
          <w:szCs w:val="32"/>
        </w:rPr>
      </w:pPr>
      <w:r>
        <w:rPr>
          <w:rFonts w:ascii="Chu Han Khai" w:eastAsia="Chu Han Khai" w:hAnsi="Chu Han Khai" w:cs="Chu Han Khai"/>
          <w:i/>
          <w:iCs/>
          <w:color w:val="000000" w:themeColor="text1"/>
          <w:sz w:val="32"/>
          <w:szCs w:val="32"/>
        </w:rPr>
        <w:t xml:space="preserve">Con Công Tặng cháu ông Công Châu </w:t>
      </w:r>
    </w:p>
    <w:p w14:paraId="7286F6BD" w14:textId="77777777" w:rsidR="004E6D00" w:rsidRPr="00CE5F36" w:rsidRDefault="004E6D00" w:rsidP="004E6D00">
      <w:pPr>
        <w:rPr>
          <w:color w:val="000000" w:themeColor="text1"/>
          <w:sz w:val="22"/>
          <w:szCs w:val="22"/>
        </w:rPr>
      </w:pPr>
    </w:p>
    <w:p w14:paraId="3EB49464" w14:textId="77777777" w:rsidR="004E6D00" w:rsidRPr="00CE5F36" w:rsidRDefault="004E6D00" w:rsidP="004E6D00">
      <w:pPr>
        <w:rPr>
          <w:rFonts w:ascii="Chu Han Khai" w:eastAsia="Chu Han Khai" w:hAnsi="Chu Han Khai" w:cs="Chu Han Khai"/>
          <w:color w:val="000000" w:themeColor="text1"/>
          <w:sz w:val="32"/>
          <w:szCs w:val="32"/>
        </w:rPr>
      </w:pPr>
      <w:r>
        <w:rPr>
          <w:rFonts w:ascii="Chu Han Khai" w:eastAsia="Chu Han Khai" w:hAnsi="Chu Han Khai" w:cs="Chu Han Khai"/>
          <w:color w:val="000000" w:themeColor="text1"/>
          <w:sz w:val="32"/>
          <w:szCs w:val="32"/>
        </w:rPr>
        <w:t>顯考前本鄰守券鄉中… 老陳貴公諱公義, kị 5/5</w:t>
      </w:r>
    </w:p>
    <w:p w14:paraId="30AD912D" w14:textId="77777777" w:rsidR="004E6D00" w:rsidRPr="00CE5F36" w:rsidRDefault="004E6D00" w:rsidP="004E6D00">
      <w:pPr>
        <w:rPr>
          <w:rFonts w:ascii="Chu Han Khai" w:eastAsia="Chu Han Khai" w:hAnsi="Chu Han Khai" w:cs="Chu Han Khai"/>
          <w:color w:val="000000" w:themeColor="text1"/>
          <w:sz w:val="32"/>
          <w:szCs w:val="32"/>
        </w:rPr>
      </w:pPr>
      <w:r>
        <w:rPr>
          <w:rFonts w:ascii="Chu Han Khai" w:eastAsia="Chu Han Khai" w:hAnsi="Chu Han Khai" w:cs="Chu Han Khai"/>
          <w:color w:val="000000" w:themeColor="text1"/>
          <w:sz w:val="32"/>
          <w:szCs w:val="32"/>
        </w:rPr>
        <w:t>顯妣前承夫陳正室阮氏盛伯族, kị 17/10; kế thất 阮氏…</w:t>
      </w:r>
    </w:p>
    <w:p w14:paraId="0DA744D1" w14:textId="77777777" w:rsidR="004E6D00" w:rsidRPr="00CE5F36" w:rsidRDefault="004E6D00" w:rsidP="004E6D00">
      <w:pPr>
        <w:rPr>
          <w:rFonts w:ascii="Chu Han Khai" w:eastAsia="Chu Han Khai" w:hAnsi="Chu Han Khai" w:cs="Chu Han Khai"/>
          <w:color w:val="000000" w:themeColor="text1"/>
          <w:sz w:val="32"/>
          <w:szCs w:val="32"/>
        </w:rPr>
      </w:pPr>
    </w:p>
    <w:p w14:paraId="6507B4C1" w14:textId="77777777" w:rsidR="004E6D00" w:rsidRPr="00CE5F36" w:rsidRDefault="004E6D00" w:rsidP="004E6D00">
      <w:pPr>
        <w:rPr>
          <w:color w:val="000000" w:themeColor="text1"/>
          <w:sz w:val="22"/>
          <w:szCs w:val="22"/>
        </w:rPr>
      </w:pPr>
      <w:r>
        <w:rPr>
          <w:rFonts w:ascii="Chu Han Khai" w:eastAsia="Chu Han Khai" w:hAnsi="Chu Han Khai" w:cs="Chu Han Khai"/>
          <w:color w:val="000000" w:themeColor="text1"/>
          <w:sz w:val="36"/>
          <w:szCs w:val="48"/>
        </w:rPr>
        <w:t xml:space="preserve">Sinh hạ </w:t>
      </w:r>
    </w:p>
    <w:p w14:paraId="73AE3E1B" w14:textId="3F02BCFE" w:rsidR="004E6D00" w:rsidRPr="00CE5F36" w:rsidRDefault="004E6D00" w:rsidP="004E6D00">
      <w:pPr>
        <w:numPr>
          <w:ilvl w:val="0"/>
          <w:numId w:val="56"/>
        </w:numPr>
        <w:tabs>
          <w:tab w:val="clear" w:pos="425"/>
        </w:tabs>
        <w:rPr>
          <w:color w:val="000000" w:themeColor="text1"/>
          <w:sz w:val="22"/>
          <w:szCs w:val="22"/>
        </w:rPr>
      </w:pPr>
      <w:r>
        <w:rPr>
          <w:rFonts w:ascii="Chu Han Khai" w:eastAsia="Chu Han Khai" w:hAnsi="Chu Han Khai" w:cs="Chu Han Khai"/>
          <w:color w:val="000000" w:themeColor="text1"/>
          <w:sz w:val="36"/>
          <w:szCs w:val="48"/>
        </w:rPr>
        <w:lastRenderedPageBreak/>
        <w:t xml:space="preserve"> </w:t>
      </w:r>
      <w:r>
        <w:rPr>
          <w:color w:val="000000" w:themeColor="text1"/>
          <w:sz w:val="22"/>
          <w:szCs w:val="22"/>
        </w:rPr>
        <w:t xml:space="preserve">TRẦN CÔNGĐỊNH </w:t>
      </w:r>
      <w:r>
        <w:rPr>
          <w:color w:val="000000" w:themeColor="text1"/>
          <w:sz w:val="22"/>
          <w:szCs w:val="22"/>
        </w:rPr>
        <w:t>定</w:t>
      </w:r>
      <w:r>
        <w:rPr>
          <w:color w:val="000000" w:themeColor="text1"/>
          <w:sz w:val="22"/>
          <w:szCs w:val="22"/>
        </w:rPr>
        <w:t xml:space="preserve">- thê Nguyễn Thị…sinh hạ Trần Thị Chất </w:t>
      </w:r>
      <w:r>
        <w:rPr>
          <w:color w:val="000000" w:themeColor="text1"/>
          <w:sz w:val="22"/>
          <w:szCs w:val="22"/>
        </w:rPr>
        <w:t>懫</w:t>
      </w:r>
      <w:r>
        <w:rPr>
          <w:color w:val="000000" w:themeColor="text1"/>
          <w:sz w:val="22"/>
          <w:szCs w:val="22"/>
        </w:rPr>
        <w:t xml:space="preserve">, trần thị Ổ </w:t>
      </w:r>
      <w:r>
        <w:rPr>
          <w:color w:val="000000" w:themeColor="text1"/>
          <w:sz w:val="22"/>
          <w:szCs w:val="22"/>
        </w:rPr>
        <w:t>塢</w:t>
      </w:r>
      <w:r>
        <w:rPr>
          <w:color w:val="000000" w:themeColor="text1"/>
          <w:sz w:val="22"/>
          <w:szCs w:val="22"/>
        </w:rPr>
        <w:t xml:space="preserve">, trấn thị Ô </w:t>
      </w:r>
      <w:r>
        <w:rPr>
          <w:color w:val="000000" w:themeColor="text1"/>
          <w:sz w:val="22"/>
          <w:szCs w:val="22"/>
        </w:rPr>
        <w:t>烏</w:t>
      </w:r>
      <w:r>
        <w:rPr>
          <w:color w:val="000000" w:themeColor="text1"/>
          <w:sz w:val="22"/>
          <w:szCs w:val="22"/>
        </w:rPr>
        <w:t xml:space="preserve"> , Trần Thị đỏ , Trần Thị đỏ trần thị em) </w:t>
      </w:r>
    </w:p>
    <w:p w14:paraId="7E918485" w14:textId="31DD2886" w:rsidR="004E6D00" w:rsidRPr="00CE5F36" w:rsidRDefault="004E6D00" w:rsidP="004E6D00">
      <w:pPr>
        <w:numPr>
          <w:ilvl w:val="0"/>
          <w:numId w:val="56"/>
        </w:numPr>
        <w:tabs>
          <w:tab w:val="clear" w:pos="425"/>
        </w:tabs>
        <w:rPr>
          <w:color w:val="000000" w:themeColor="text1"/>
          <w:sz w:val="22"/>
          <w:szCs w:val="22"/>
        </w:rPr>
      </w:pPr>
      <w:r>
        <w:rPr>
          <w:color w:val="000000" w:themeColor="text1"/>
          <w:sz w:val="22"/>
          <w:szCs w:val="22"/>
        </w:rPr>
        <w:t xml:space="preserve">TRẦN CÔNG HỒNG </w:t>
      </w:r>
      <w:r>
        <w:rPr>
          <w:color w:val="000000" w:themeColor="text1"/>
          <w:sz w:val="22"/>
          <w:szCs w:val="22"/>
        </w:rPr>
        <w:t>紅</w:t>
      </w:r>
      <w:r>
        <w:rPr>
          <w:color w:val="000000" w:themeColor="text1"/>
          <w:sz w:val="22"/>
          <w:szCs w:val="22"/>
        </w:rPr>
        <w:t>/ĐIỆT</w:t>
      </w:r>
    </w:p>
    <w:p w14:paraId="24A9D3DC" w14:textId="77777777" w:rsidR="004E6D00" w:rsidRPr="00CE5F36" w:rsidRDefault="004E6D00" w:rsidP="004E6D00">
      <w:pPr>
        <w:numPr>
          <w:ilvl w:val="0"/>
          <w:numId w:val="56"/>
        </w:numPr>
        <w:tabs>
          <w:tab w:val="clear" w:pos="425"/>
        </w:tabs>
        <w:rPr>
          <w:color w:val="000000" w:themeColor="text1"/>
          <w:sz w:val="22"/>
          <w:szCs w:val="22"/>
        </w:rPr>
      </w:pPr>
      <w:r>
        <w:rPr>
          <w:color w:val="000000" w:themeColor="text1"/>
          <w:sz w:val="22"/>
          <w:szCs w:val="22"/>
        </w:rPr>
        <w:t xml:space="preserve">Trần công đỏ </w:t>
      </w:r>
    </w:p>
    <w:p w14:paraId="223152ED" w14:textId="77777777" w:rsidR="004E6D00" w:rsidRPr="00CE5F36" w:rsidRDefault="004E6D00" w:rsidP="004E6D00">
      <w:pPr>
        <w:numPr>
          <w:ilvl w:val="0"/>
          <w:numId w:val="56"/>
        </w:numPr>
        <w:tabs>
          <w:tab w:val="clear" w:pos="425"/>
        </w:tabs>
        <w:rPr>
          <w:color w:val="000000" w:themeColor="text1"/>
          <w:sz w:val="22"/>
          <w:szCs w:val="22"/>
        </w:rPr>
      </w:pPr>
      <w:r>
        <w:rPr>
          <w:color w:val="000000" w:themeColor="text1"/>
          <w:sz w:val="22"/>
          <w:szCs w:val="22"/>
        </w:rPr>
        <w:t xml:space="preserve">Trần thị đỏ </w:t>
      </w:r>
    </w:p>
    <w:p w14:paraId="594703D2" w14:textId="77777777" w:rsidR="004E6D00" w:rsidRPr="00CE5F36" w:rsidRDefault="004E6D00" w:rsidP="004E6D00">
      <w:pPr>
        <w:numPr>
          <w:ilvl w:val="0"/>
          <w:numId w:val="56"/>
        </w:numPr>
        <w:tabs>
          <w:tab w:val="clear" w:pos="425"/>
        </w:tabs>
        <w:rPr>
          <w:color w:val="000000" w:themeColor="text1"/>
          <w:sz w:val="22"/>
          <w:szCs w:val="22"/>
        </w:rPr>
      </w:pPr>
      <w:r>
        <w:rPr>
          <w:color w:val="000000" w:themeColor="text1"/>
          <w:sz w:val="22"/>
          <w:szCs w:val="22"/>
        </w:rPr>
        <w:t xml:space="preserve">Trần Thị Khai </w:t>
      </w:r>
      <w:r>
        <w:rPr>
          <w:color w:val="000000" w:themeColor="text1"/>
          <w:sz w:val="22"/>
          <w:szCs w:val="22"/>
        </w:rPr>
        <w:t>開</w:t>
      </w:r>
    </w:p>
    <w:p w14:paraId="146A7233" w14:textId="77777777" w:rsidR="004E6D00" w:rsidRPr="00CE5F36" w:rsidRDefault="004E6D00" w:rsidP="004E6D00">
      <w:pPr>
        <w:numPr>
          <w:ilvl w:val="0"/>
          <w:numId w:val="56"/>
        </w:numPr>
        <w:tabs>
          <w:tab w:val="clear" w:pos="425"/>
        </w:tabs>
        <w:rPr>
          <w:color w:val="000000" w:themeColor="text1"/>
          <w:sz w:val="22"/>
          <w:szCs w:val="22"/>
        </w:rPr>
      </w:pPr>
      <w:r>
        <w:rPr>
          <w:color w:val="000000" w:themeColor="text1"/>
          <w:sz w:val="22"/>
          <w:szCs w:val="22"/>
        </w:rPr>
        <w:t xml:space="preserve">Trần thị đỏ </w:t>
      </w:r>
    </w:p>
    <w:p w14:paraId="52ABB903" w14:textId="77777777" w:rsidR="004E6D00" w:rsidRPr="00CE5F36" w:rsidRDefault="004E6D00" w:rsidP="004E6D00">
      <w:pPr>
        <w:numPr>
          <w:ilvl w:val="0"/>
          <w:numId w:val="56"/>
        </w:numPr>
        <w:tabs>
          <w:tab w:val="clear" w:pos="425"/>
        </w:tabs>
        <w:rPr>
          <w:color w:val="000000" w:themeColor="text1"/>
          <w:sz w:val="22"/>
          <w:szCs w:val="22"/>
        </w:rPr>
      </w:pPr>
      <w:r>
        <w:rPr>
          <w:color w:val="000000" w:themeColor="text1"/>
          <w:sz w:val="22"/>
          <w:szCs w:val="22"/>
        </w:rPr>
        <w:t xml:space="preserve">Trần công đỏ </w:t>
      </w:r>
    </w:p>
    <w:p w14:paraId="20E5818E" w14:textId="4A8067C3" w:rsidR="004E6D00" w:rsidRPr="00CE5F36" w:rsidRDefault="004E6D00" w:rsidP="004E6D00">
      <w:pPr>
        <w:numPr>
          <w:ilvl w:val="0"/>
          <w:numId w:val="56"/>
        </w:numPr>
        <w:tabs>
          <w:tab w:val="clear" w:pos="425"/>
        </w:tabs>
        <w:rPr>
          <w:color w:val="000000" w:themeColor="text1"/>
          <w:sz w:val="22"/>
          <w:szCs w:val="22"/>
        </w:rPr>
      </w:pPr>
      <w:r>
        <w:rPr>
          <w:color w:val="000000" w:themeColor="text1"/>
          <w:sz w:val="22"/>
          <w:szCs w:val="22"/>
        </w:rPr>
        <w:t xml:space="preserve">Trần công Duệ/ dái </w:t>
      </w:r>
      <w:r>
        <w:rPr>
          <w:color w:val="000000" w:themeColor="text1"/>
          <w:sz w:val="22"/>
          <w:szCs w:val="22"/>
        </w:rPr>
        <w:t>曳</w:t>
      </w:r>
    </w:p>
    <w:p w14:paraId="1FA7F9C8" w14:textId="77777777" w:rsidR="004E6D00" w:rsidRPr="00CE5F36" w:rsidRDefault="004E6D00" w:rsidP="004E6D00">
      <w:pPr>
        <w:numPr>
          <w:ilvl w:val="0"/>
          <w:numId w:val="56"/>
        </w:numPr>
        <w:tabs>
          <w:tab w:val="clear" w:pos="425"/>
        </w:tabs>
        <w:rPr>
          <w:color w:val="000000" w:themeColor="text1"/>
          <w:sz w:val="22"/>
          <w:szCs w:val="22"/>
        </w:rPr>
      </w:pPr>
      <w:r>
        <w:rPr>
          <w:color w:val="000000" w:themeColor="text1"/>
          <w:sz w:val="22"/>
          <w:szCs w:val="22"/>
        </w:rPr>
        <w:t xml:space="preserve">Trần công con </w:t>
      </w:r>
      <w:r>
        <w:rPr>
          <w:color w:val="000000" w:themeColor="text1"/>
          <w:sz w:val="22"/>
          <w:szCs w:val="22"/>
        </w:rPr>
        <w:t>𡥵</w:t>
      </w:r>
    </w:p>
    <w:p w14:paraId="0A26354B" w14:textId="77777777" w:rsidR="004E6D00" w:rsidRPr="00CE5F36" w:rsidRDefault="004E6D00" w:rsidP="004E6D00">
      <w:pPr>
        <w:rPr>
          <w:rFonts w:ascii="Chu Han Khai" w:eastAsia="Chu Han Khai" w:hAnsi="Chu Han Khai" w:cs="Chu Han Khai"/>
          <w:strike/>
          <w:color w:val="000000" w:themeColor="text1"/>
          <w:sz w:val="32"/>
          <w:szCs w:val="32"/>
        </w:rPr>
      </w:pPr>
    </w:p>
    <w:p w14:paraId="130CA4EE" w14:textId="27F70CB8" w:rsidR="001A20BA" w:rsidRDefault="001A20BA" w:rsidP="001A20BA">
      <w:pPr>
        <w:pStyle w:val="Heading3"/>
        <w:rPr>
          <w:color w:val="000000" w:themeColor="text1"/>
          <w:sz w:val="36"/>
          <w:szCs w:val="36"/>
        </w:rPr>
      </w:pPr>
      <w:bookmarkStart w:id="190" w:name="_Toc234572917"/>
      <w:r>
        <w:rPr>
          <w:color w:val="000000" w:themeColor="text1"/>
          <w:sz w:val="36"/>
          <w:szCs w:val="36"/>
        </w:rPr>
        <w:t>12.20.Trần công Viện</w:t>
      </w:r>
      <w:r w:rsidR="0079024B">
        <w:rPr>
          <w:rFonts w:hint="eastAsia"/>
          <w:color w:val="000000" w:themeColor="text1"/>
          <w:sz w:val="36"/>
          <w:szCs w:val="36"/>
        </w:rPr>
        <w:t>院</w:t>
      </w:r>
      <w:r>
        <w:rPr>
          <w:color w:val="000000" w:themeColor="text1"/>
          <w:sz w:val="36"/>
          <w:szCs w:val="36"/>
        </w:rPr>
        <w:t>/ Sáu</w:t>
      </w:r>
      <w:bookmarkEnd w:id="190"/>
    </w:p>
    <w:p w14:paraId="69B1D792" w14:textId="76AE94AE" w:rsidR="001A20BA" w:rsidRPr="00CE4E50" w:rsidRDefault="001A20BA" w:rsidP="00CE4E50">
      <w:pPr>
        <w:pStyle w:val="BodyText"/>
        <w:rPr>
          <w:i/>
          <w:iCs/>
          <w:sz w:val="28"/>
          <w:szCs w:val="28"/>
        </w:rPr>
      </w:pPr>
      <w:r>
        <w:rPr>
          <w:i/>
          <w:iCs/>
          <w:sz w:val="28"/>
          <w:szCs w:val="28"/>
        </w:rPr>
        <w:t xml:space="preserve">Con Công Tặng cháu ông Công Châu </w:t>
      </w:r>
    </w:p>
    <w:p w14:paraId="360290FB" w14:textId="77777777" w:rsidR="000C12CF" w:rsidRPr="00CE5F36" w:rsidRDefault="000C12CF" w:rsidP="000C12CF">
      <w:pPr>
        <w:rPr>
          <w:color w:val="000000" w:themeColor="text1"/>
          <w:sz w:val="22"/>
          <w:szCs w:val="22"/>
        </w:rPr>
      </w:pPr>
      <w:r>
        <w:rPr>
          <w:rFonts w:ascii="Chu Han Khai" w:eastAsia="Chu Han Khai" w:hAnsi="Chu Han Khai" w:cs="Chu Han Khai"/>
          <w:color w:val="000000" w:themeColor="text1"/>
          <w:sz w:val="36"/>
          <w:szCs w:val="48"/>
        </w:rPr>
        <w:t xml:space="preserve">Sinh hạ </w:t>
      </w:r>
    </w:p>
    <w:p w14:paraId="76B99A01" w14:textId="65CB435D" w:rsidR="004E6D00" w:rsidRDefault="000C12CF" w:rsidP="000C12CF">
      <w:pPr>
        <w:numPr>
          <w:ilvl w:val="0"/>
          <w:numId w:val="86"/>
        </w:numPr>
        <w:rPr>
          <w:color w:val="000000" w:themeColor="text1"/>
          <w:sz w:val="22"/>
          <w:szCs w:val="22"/>
        </w:rPr>
      </w:pPr>
      <w:r>
        <w:rPr>
          <w:color w:val="000000" w:themeColor="text1"/>
          <w:sz w:val="22"/>
          <w:szCs w:val="22"/>
        </w:rPr>
        <w:t>TRẦN CÔNG SÁU</w:t>
      </w:r>
    </w:p>
    <w:p w14:paraId="0DE5C93B" w14:textId="3A2C3016" w:rsidR="000C12CF" w:rsidRPr="000C12CF" w:rsidRDefault="000C12CF" w:rsidP="000C12CF">
      <w:pPr>
        <w:numPr>
          <w:ilvl w:val="0"/>
          <w:numId w:val="86"/>
        </w:numPr>
        <w:rPr>
          <w:color w:val="000000" w:themeColor="text1"/>
          <w:sz w:val="22"/>
          <w:szCs w:val="22"/>
        </w:rPr>
      </w:pPr>
      <w:r>
        <w:rPr>
          <w:color w:val="000000" w:themeColor="text1"/>
          <w:sz w:val="22"/>
          <w:szCs w:val="22"/>
        </w:rPr>
        <w:t>CÔNG CON</w:t>
      </w:r>
    </w:p>
    <w:p w14:paraId="0F26C030" w14:textId="68AE50BD" w:rsidR="001A20BA" w:rsidRDefault="001A20BA" w:rsidP="001A20BA">
      <w:pPr>
        <w:pStyle w:val="Heading3"/>
        <w:rPr>
          <w:color w:val="000000" w:themeColor="text1"/>
          <w:sz w:val="36"/>
          <w:szCs w:val="36"/>
        </w:rPr>
      </w:pPr>
      <w:bookmarkStart w:id="191" w:name="_Toc234572918"/>
      <w:r>
        <w:rPr>
          <w:color w:val="000000" w:themeColor="text1"/>
          <w:sz w:val="36"/>
          <w:szCs w:val="36"/>
        </w:rPr>
        <w:t>12.21.Trần công Tửu</w:t>
      </w:r>
      <w:r>
        <w:rPr>
          <w:rFonts w:hint="eastAsia"/>
          <w:color w:val="000000" w:themeColor="text1"/>
          <w:sz w:val="36"/>
          <w:szCs w:val="36"/>
        </w:rPr>
        <w:t>酒</w:t>
      </w:r>
      <w:bookmarkEnd w:id="191"/>
    </w:p>
    <w:p w14:paraId="5CA7B8FE" w14:textId="1C557EBB" w:rsidR="001A20BA" w:rsidRPr="00CE4E50" w:rsidRDefault="001A20BA" w:rsidP="00CE4E50">
      <w:pPr>
        <w:pStyle w:val="BodyText"/>
        <w:rPr>
          <w:i/>
          <w:iCs/>
          <w:sz w:val="28"/>
          <w:szCs w:val="28"/>
        </w:rPr>
      </w:pPr>
      <w:r>
        <w:rPr>
          <w:i/>
          <w:iCs/>
          <w:sz w:val="28"/>
          <w:szCs w:val="28"/>
        </w:rPr>
        <w:t xml:space="preserve">Con Công Tặng cháu ông Công Châu </w:t>
      </w:r>
    </w:p>
    <w:p w14:paraId="6B23D718" w14:textId="77777777" w:rsidR="001A20BA" w:rsidRPr="001A20BA" w:rsidRDefault="001A20BA" w:rsidP="001A20BA"/>
    <w:p w14:paraId="69F651EB" w14:textId="025C49FE" w:rsidR="001A20BA" w:rsidRDefault="001A20BA" w:rsidP="001A20BA">
      <w:pPr>
        <w:pStyle w:val="Heading3"/>
        <w:rPr>
          <w:color w:val="000000" w:themeColor="text1"/>
          <w:sz w:val="36"/>
          <w:szCs w:val="36"/>
        </w:rPr>
      </w:pPr>
      <w:bookmarkStart w:id="192" w:name="_Toc234572919"/>
      <w:r>
        <w:rPr>
          <w:color w:val="000000" w:themeColor="text1"/>
          <w:sz w:val="36"/>
          <w:szCs w:val="36"/>
        </w:rPr>
        <w:t>12.22.Trần công Độ</w:t>
      </w:r>
      <w:r>
        <w:rPr>
          <w:rFonts w:hint="eastAsia"/>
          <w:color w:val="000000" w:themeColor="text1"/>
          <w:sz w:val="36"/>
          <w:szCs w:val="36"/>
        </w:rPr>
        <w:t>度</w:t>
      </w:r>
      <w:bookmarkEnd w:id="192"/>
    </w:p>
    <w:p w14:paraId="29B19FEE" w14:textId="08FBAE05" w:rsidR="001A20BA" w:rsidRPr="00CE4E50" w:rsidRDefault="001A20BA" w:rsidP="00CE4E50">
      <w:pPr>
        <w:pStyle w:val="BodyText"/>
        <w:rPr>
          <w:i/>
          <w:iCs/>
          <w:sz w:val="28"/>
          <w:szCs w:val="28"/>
        </w:rPr>
      </w:pPr>
      <w:r>
        <w:rPr>
          <w:i/>
          <w:iCs/>
          <w:sz w:val="28"/>
          <w:szCs w:val="28"/>
        </w:rPr>
        <w:t xml:space="preserve">Con Công Tặng cháu ông Công Châu </w:t>
      </w:r>
    </w:p>
    <w:p w14:paraId="72E31DB0" w14:textId="77777777" w:rsidR="004E6D00" w:rsidRPr="00CE5F36" w:rsidRDefault="004E6D00" w:rsidP="004E6D00">
      <w:pPr>
        <w:rPr>
          <w:color w:val="000000" w:themeColor="text1"/>
        </w:rPr>
      </w:pPr>
    </w:p>
    <w:p w14:paraId="0DF6DCB5" w14:textId="1C1E9F6E" w:rsidR="004E6D00" w:rsidRPr="00CE5F36" w:rsidRDefault="004E6D00" w:rsidP="004E6D00">
      <w:pPr>
        <w:pStyle w:val="Heading3"/>
        <w:rPr>
          <w:color w:val="000000" w:themeColor="text1"/>
          <w:sz w:val="36"/>
          <w:szCs w:val="36"/>
        </w:rPr>
      </w:pPr>
      <w:bookmarkStart w:id="193" w:name="_Toc234572920"/>
      <w:r>
        <w:rPr>
          <w:color w:val="000000" w:themeColor="text1"/>
          <w:sz w:val="36"/>
          <w:szCs w:val="36"/>
        </w:rPr>
        <w:t xml:space="preserve">12.23.Trần công Hĩ </w:t>
      </w:r>
      <w:r>
        <w:rPr>
          <w:color w:val="000000" w:themeColor="text1"/>
          <w:sz w:val="36"/>
          <w:szCs w:val="36"/>
        </w:rPr>
        <w:t>陳公矣</w:t>
      </w:r>
      <w:bookmarkEnd w:id="193"/>
    </w:p>
    <w:p w14:paraId="527DB14B" w14:textId="14A31C5D" w:rsidR="004E6D00" w:rsidRPr="00CE5F36" w:rsidRDefault="004E6D00" w:rsidP="004E6D00">
      <w:pPr>
        <w:rPr>
          <w:rFonts w:ascii="Chu Han Khai" w:eastAsia="Chu Han Khai" w:hAnsi="Chu Han Khai" w:cs="Chu Han Khai"/>
          <w:i/>
          <w:iCs/>
          <w:color w:val="000000" w:themeColor="text1"/>
          <w:sz w:val="32"/>
          <w:szCs w:val="32"/>
        </w:rPr>
      </w:pPr>
      <w:r>
        <w:rPr>
          <w:rFonts w:ascii="Chu Han Khai" w:eastAsia="Chu Han Khai" w:hAnsi="Chu Han Khai" w:cs="Chu Han Khai"/>
          <w:i/>
          <w:iCs/>
          <w:color w:val="000000" w:themeColor="text1"/>
          <w:sz w:val="32"/>
          <w:szCs w:val="32"/>
        </w:rPr>
        <w:t xml:space="preserve">Con ông ông Cừ cháu ông Công Châu </w:t>
      </w:r>
    </w:p>
    <w:p w14:paraId="3B076429" w14:textId="77777777" w:rsidR="004E6D00" w:rsidRPr="00CE5F36" w:rsidRDefault="004E6D00" w:rsidP="004E6D00">
      <w:pPr>
        <w:rPr>
          <w:rFonts w:ascii="Chu Han Khai" w:eastAsia="Chu Han Khai" w:hAnsi="Chu Han Khai" w:cs="Chu Han Khai"/>
          <w:color w:val="000000" w:themeColor="text1"/>
          <w:sz w:val="32"/>
          <w:szCs w:val="32"/>
        </w:rPr>
      </w:pPr>
    </w:p>
    <w:p w14:paraId="259A5189" w14:textId="678E1B93" w:rsidR="004E6D00" w:rsidRPr="00CE5F36" w:rsidRDefault="004E6D00" w:rsidP="004E6D00">
      <w:pPr>
        <w:rPr>
          <w:rFonts w:ascii="Chu Han Khai" w:eastAsia="Chu Han Khai" w:hAnsi="Chu Han Khai" w:cs="Chu Han Khai"/>
          <w:color w:val="000000" w:themeColor="text1"/>
          <w:sz w:val="32"/>
          <w:szCs w:val="32"/>
        </w:rPr>
      </w:pPr>
      <w:r>
        <w:rPr>
          <w:rFonts w:ascii="Chu Han Khai" w:eastAsia="Chu Han Khai" w:hAnsi="Chu Han Khai" w:cs="Chu Han Khai"/>
          <w:color w:val="000000" w:themeColor="text1"/>
          <w:sz w:val="32"/>
          <w:szCs w:val="32"/>
        </w:rPr>
        <w:t>Trần Công Hĩ t hê Nguyễn Thị Thịnh 盛</w:t>
      </w:r>
    </w:p>
    <w:p w14:paraId="2C36CA0A" w14:textId="77777777" w:rsidR="004E6D00" w:rsidRPr="00CE5F36" w:rsidRDefault="004E6D00" w:rsidP="004E6D00">
      <w:pPr>
        <w:rPr>
          <w:rFonts w:ascii="Chu Han Khai" w:eastAsia="Chu Han Khai" w:hAnsi="Chu Han Khai" w:cs="Chu Han Khai"/>
          <w:color w:val="000000" w:themeColor="text1"/>
          <w:sz w:val="32"/>
          <w:szCs w:val="32"/>
        </w:rPr>
      </w:pPr>
    </w:p>
    <w:p w14:paraId="4CF1B03B" w14:textId="77777777" w:rsidR="004E6D00" w:rsidRPr="00CE5F36" w:rsidRDefault="004E6D00" w:rsidP="004E6D00">
      <w:pPr>
        <w:rPr>
          <w:rFonts w:ascii="Chu Han Khai" w:eastAsia="Chu Han Khai" w:hAnsi="Chu Han Khai" w:cs="Chu Han Khai"/>
          <w:color w:val="000000" w:themeColor="text1"/>
          <w:sz w:val="32"/>
          <w:szCs w:val="32"/>
        </w:rPr>
      </w:pPr>
      <w:r>
        <w:rPr>
          <w:rFonts w:ascii="Chu Han Khai" w:eastAsia="Chu Han Khai" w:hAnsi="Chu Han Khai" w:cs="Chu Han Khai"/>
          <w:color w:val="000000" w:themeColor="text1"/>
          <w:sz w:val="32"/>
          <w:szCs w:val="32"/>
        </w:rPr>
        <w:t xml:space="preserve">Sinh hạ </w:t>
      </w:r>
    </w:p>
    <w:p w14:paraId="6F02B606" w14:textId="77777777" w:rsidR="004E6D00" w:rsidRPr="00CE5F36" w:rsidRDefault="004E6D00" w:rsidP="004E6D00">
      <w:pPr>
        <w:rPr>
          <w:rFonts w:ascii="Chu Han Khai" w:eastAsia="Chu Han Khai" w:hAnsi="Chu Han Khai" w:cs="Chu Han Khai"/>
          <w:color w:val="000000" w:themeColor="text1"/>
          <w:sz w:val="32"/>
          <w:szCs w:val="32"/>
        </w:rPr>
      </w:pPr>
      <w:r>
        <w:rPr>
          <w:rFonts w:ascii="Chu Han Khai" w:eastAsia="Chu Han Khai" w:hAnsi="Chu Han Khai" w:cs="Chu Han Khai"/>
          <w:color w:val="000000" w:themeColor="text1"/>
          <w:sz w:val="32"/>
          <w:szCs w:val="32"/>
        </w:rPr>
        <w:t xml:space="preserve"> </w:t>
      </w:r>
    </w:p>
    <w:p w14:paraId="560E0847" w14:textId="56CD8D75" w:rsidR="004E6D00" w:rsidRPr="00CE5F36" w:rsidRDefault="004E6D00" w:rsidP="004E6D00">
      <w:pPr>
        <w:numPr>
          <w:ilvl w:val="0"/>
          <w:numId w:val="57"/>
        </w:numPr>
        <w:rPr>
          <w:color w:val="000000" w:themeColor="text1"/>
          <w:sz w:val="22"/>
          <w:szCs w:val="22"/>
        </w:rPr>
      </w:pPr>
      <w:r>
        <w:rPr>
          <w:color w:val="000000" w:themeColor="text1"/>
          <w:sz w:val="22"/>
          <w:szCs w:val="22"/>
        </w:rPr>
        <w:lastRenderedPageBreak/>
        <w:t xml:space="preserve">TRẦN CÔNG THÙ </w:t>
      </w:r>
      <w:r>
        <w:rPr>
          <w:color w:val="000000" w:themeColor="text1"/>
          <w:sz w:val="22"/>
          <w:szCs w:val="22"/>
        </w:rPr>
        <w:t>殊</w:t>
      </w:r>
      <w:r>
        <w:rPr>
          <w:color w:val="000000" w:themeColor="text1"/>
          <w:sz w:val="22"/>
          <w:szCs w:val="22"/>
        </w:rPr>
        <w:t xml:space="preserve"> thê Nguyễn Thị Hai </w:t>
      </w:r>
      <w:r>
        <w:rPr>
          <w:color w:val="000000" w:themeColor="text1"/>
          <w:sz w:val="22"/>
          <w:szCs w:val="22"/>
        </w:rPr>
        <w:t>𠄩</w:t>
      </w:r>
      <w:r>
        <w:rPr>
          <w:color w:val="000000" w:themeColor="text1"/>
          <w:sz w:val="22"/>
          <w:szCs w:val="22"/>
        </w:rPr>
        <w:t xml:space="preserve"> sinh Nguyễn thị Con </w:t>
      </w:r>
      <w:r>
        <w:rPr>
          <w:color w:val="000000" w:themeColor="text1"/>
          <w:sz w:val="22"/>
          <w:szCs w:val="22"/>
        </w:rPr>
        <w:t>𡥵</w:t>
      </w:r>
    </w:p>
    <w:p w14:paraId="73606E9F" w14:textId="77777777" w:rsidR="004E6D00" w:rsidRPr="00CE5F36" w:rsidRDefault="004E6D00" w:rsidP="004E6D00">
      <w:pPr>
        <w:numPr>
          <w:ilvl w:val="0"/>
          <w:numId w:val="57"/>
        </w:numPr>
        <w:rPr>
          <w:color w:val="000000" w:themeColor="text1"/>
          <w:sz w:val="22"/>
          <w:szCs w:val="22"/>
        </w:rPr>
      </w:pPr>
      <w:r>
        <w:rPr>
          <w:color w:val="000000" w:themeColor="text1"/>
          <w:sz w:val="22"/>
          <w:szCs w:val="22"/>
        </w:rPr>
        <w:t xml:space="preserve">Trần công Thiện </w:t>
      </w:r>
      <w:r>
        <w:rPr>
          <w:color w:val="000000" w:themeColor="text1"/>
          <w:sz w:val="22"/>
          <w:szCs w:val="22"/>
        </w:rPr>
        <w:t>善</w:t>
      </w:r>
    </w:p>
    <w:p w14:paraId="5580BA01" w14:textId="77777777" w:rsidR="004E6D00" w:rsidRPr="00CE5F36" w:rsidRDefault="004E6D00" w:rsidP="004E6D00">
      <w:pPr>
        <w:numPr>
          <w:ilvl w:val="0"/>
          <w:numId w:val="57"/>
        </w:numPr>
        <w:rPr>
          <w:color w:val="000000" w:themeColor="text1"/>
          <w:sz w:val="22"/>
          <w:szCs w:val="22"/>
        </w:rPr>
      </w:pPr>
      <w:r>
        <w:rPr>
          <w:color w:val="000000" w:themeColor="text1"/>
          <w:sz w:val="22"/>
          <w:szCs w:val="22"/>
        </w:rPr>
        <w:t xml:space="preserve">Tảo sa trần thị đỏ </w:t>
      </w:r>
    </w:p>
    <w:p w14:paraId="466C9619" w14:textId="77777777" w:rsidR="004E6D00" w:rsidRPr="00CE5F36" w:rsidRDefault="004E6D00" w:rsidP="004E6D00">
      <w:pPr>
        <w:numPr>
          <w:ilvl w:val="0"/>
          <w:numId w:val="57"/>
        </w:numPr>
        <w:rPr>
          <w:color w:val="000000" w:themeColor="text1"/>
          <w:sz w:val="22"/>
          <w:szCs w:val="22"/>
        </w:rPr>
      </w:pPr>
      <w:r>
        <w:rPr>
          <w:color w:val="000000" w:themeColor="text1"/>
          <w:sz w:val="22"/>
          <w:szCs w:val="22"/>
        </w:rPr>
        <w:t xml:space="preserve">Tảo sa trần thị đỏ </w:t>
      </w:r>
    </w:p>
    <w:p w14:paraId="4EC71FD6" w14:textId="77777777" w:rsidR="004E6D00" w:rsidRPr="00CE5F36" w:rsidRDefault="004E6D00" w:rsidP="004E6D00">
      <w:pPr>
        <w:numPr>
          <w:ilvl w:val="0"/>
          <w:numId w:val="57"/>
        </w:numPr>
        <w:rPr>
          <w:color w:val="000000" w:themeColor="text1"/>
          <w:sz w:val="22"/>
          <w:szCs w:val="22"/>
        </w:rPr>
      </w:pPr>
      <w:r>
        <w:rPr>
          <w:color w:val="000000" w:themeColor="text1"/>
          <w:sz w:val="22"/>
          <w:szCs w:val="22"/>
        </w:rPr>
        <w:t xml:space="preserve">Trần thị ba </w:t>
      </w:r>
      <w:r>
        <w:rPr>
          <w:color w:val="000000" w:themeColor="text1"/>
          <w:sz w:val="22"/>
          <w:szCs w:val="22"/>
        </w:rPr>
        <w:t>𠀧</w:t>
      </w:r>
    </w:p>
    <w:p w14:paraId="481D3E04" w14:textId="0032CB7F" w:rsidR="004E6D00" w:rsidRPr="00CE5F36" w:rsidRDefault="004E6D00" w:rsidP="004E6D00">
      <w:pPr>
        <w:numPr>
          <w:ilvl w:val="0"/>
          <w:numId w:val="57"/>
        </w:numPr>
        <w:rPr>
          <w:color w:val="000000" w:themeColor="text1"/>
          <w:sz w:val="22"/>
          <w:szCs w:val="22"/>
        </w:rPr>
      </w:pPr>
      <w:r>
        <w:rPr>
          <w:color w:val="000000" w:themeColor="text1"/>
          <w:sz w:val="22"/>
          <w:szCs w:val="22"/>
        </w:rPr>
        <w:t xml:space="preserve">Con gái Trần thị Sức </w:t>
      </w:r>
      <w:r>
        <w:rPr>
          <w:color w:val="000000" w:themeColor="text1"/>
          <w:sz w:val="22"/>
          <w:szCs w:val="22"/>
        </w:rPr>
        <w:t>飭</w:t>
      </w:r>
      <w:r>
        <w:rPr>
          <w:color w:val="000000" w:themeColor="text1"/>
          <w:sz w:val="22"/>
          <w:szCs w:val="22"/>
        </w:rPr>
        <w:t xml:space="preserve"> lấy chồng thôn Thuợng thực , Lê tộc </w:t>
      </w:r>
    </w:p>
    <w:p w14:paraId="24E10129" w14:textId="77777777" w:rsidR="004E6D00" w:rsidRPr="00CE5F36" w:rsidRDefault="004E6D00" w:rsidP="004E6D00">
      <w:pPr>
        <w:rPr>
          <w:rFonts w:ascii="Chu Han Khai" w:eastAsia="Chu Han Khai" w:hAnsi="Chu Han Khai" w:cs="Chu Han Khai"/>
          <w:color w:val="000000" w:themeColor="text1"/>
          <w:sz w:val="32"/>
          <w:szCs w:val="32"/>
        </w:rPr>
      </w:pPr>
    </w:p>
    <w:p w14:paraId="66F65656" w14:textId="77777777" w:rsidR="004E6D00" w:rsidRPr="00CE5F36" w:rsidRDefault="004E6D00" w:rsidP="004E6D00">
      <w:pPr>
        <w:rPr>
          <w:rFonts w:ascii="Chu Han Khai" w:eastAsia="Chu Han Khai" w:hAnsi="Chu Han Khai" w:cs="Chu Han Khai"/>
          <w:color w:val="000000" w:themeColor="text1"/>
          <w:sz w:val="32"/>
          <w:szCs w:val="32"/>
        </w:rPr>
      </w:pPr>
    </w:p>
    <w:p w14:paraId="135B1649" w14:textId="29E49CE4" w:rsidR="004E6D00" w:rsidRPr="00CE5F36" w:rsidRDefault="004E6D00" w:rsidP="004E6D00">
      <w:pPr>
        <w:pStyle w:val="Heading3"/>
        <w:rPr>
          <w:color w:val="000000" w:themeColor="text1"/>
          <w:sz w:val="36"/>
          <w:szCs w:val="36"/>
        </w:rPr>
      </w:pPr>
      <w:bookmarkStart w:id="194" w:name="_Toc234572921"/>
      <w:r>
        <w:rPr>
          <w:color w:val="000000" w:themeColor="text1"/>
          <w:sz w:val="36"/>
          <w:szCs w:val="36"/>
        </w:rPr>
        <w:t xml:space="preserve">12.24.Trần công Phù </w:t>
      </w:r>
      <w:r>
        <w:rPr>
          <w:color w:val="000000" w:themeColor="text1"/>
          <w:sz w:val="36"/>
          <w:szCs w:val="36"/>
        </w:rPr>
        <w:t>陳公浮</w:t>
      </w:r>
      <w:r>
        <w:rPr>
          <w:color w:val="000000" w:themeColor="text1"/>
          <w:sz w:val="36"/>
          <w:szCs w:val="36"/>
        </w:rPr>
        <w:t xml:space="preserve">/ Bộ </w:t>
      </w:r>
      <w:r>
        <w:rPr>
          <w:color w:val="000000" w:themeColor="text1"/>
          <w:sz w:val="36"/>
          <w:szCs w:val="36"/>
        </w:rPr>
        <w:t>哺</w:t>
      </w:r>
      <w:bookmarkEnd w:id="194"/>
    </w:p>
    <w:p w14:paraId="2872975B" w14:textId="77777777" w:rsidR="004E6D00" w:rsidRPr="00CE5F36" w:rsidRDefault="004E6D00" w:rsidP="004E6D00">
      <w:pPr>
        <w:rPr>
          <w:rFonts w:ascii="Chu Han Khai" w:eastAsia="Chu Han Khai" w:hAnsi="Chu Han Khai" w:cs="Chu Han Khai"/>
          <w:i/>
          <w:iCs/>
          <w:color w:val="000000" w:themeColor="text1"/>
          <w:sz w:val="32"/>
          <w:szCs w:val="32"/>
        </w:rPr>
      </w:pPr>
      <w:r>
        <w:rPr>
          <w:rFonts w:ascii="Chu Han Khai" w:eastAsia="Chu Han Khai" w:hAnsi="Chu Han Khai" w:cs="Chu Han Khai"/>
          <w:i/>
          <w:iCs/>
          <w:color w:val="000000" w:themeColor="text1"/>
          <w:sz w:val="32"/>
          <w:szCs w:val="32"/>
        </w:rPr>
        <w:t xml:space="preserve">Con Ông Công Phổ cháu ông Công Châu </w:t>
      </w:r>
    </w:p>
    <w:p w14:paraId="4F2557AC" w14:textId="77777777" w:rsidR="004E6D00" w:rsidRPr="00CE5F36" w:rsidRDefault="004E6D00" w:rsidP="004E6D00">
      <w:pPr>
        <w:rPr>
          <w:rFonts w:ascii="Chu Han Khai" w:eastAsia="Chu Han Khai" w:hAnsi="Chu Han Khai" w:cs="Chu Han Khai"/>
          <w:color w:val="000000" w:themeColor="text1"/>
          <w:sz w:val="32"/>
          <w:szCs w:val="32"/>
        </w:rPr>
      </w:pPr>
    </w:p>
    <w:p w14:paraId="66A1449D" w14:textId="77777777" w:rsidR="004E6D00" w:rsidRPr="00CE5F36" w:rsidRDefault="004E6D00" w:rsidP="004E6D00">
      <w:pPr>
        <w:rPr>
          <w:rFonts w:ascii="Chu Han Khai" w:eastAsia="Chu Han Khai" w:hAnsi="Chu Han Khai" w:cs="Chu Han Khai"/>
          <w:color w:val="000000" w:themeColor="text1"/>
          <w:sz w:val="32"/>
          <w:szCs w:val="32"/>
        </w:rPr>
      </w:pPr>
      <w:r>
        <w:rPr>
          <w:rFonts w:ascii="Chu Han Khai" w:eastAsia="Chu Han Khai" w:hAnsi="Chu Han Khai" w:cs="Chu Han Khai"/>
          <w:color w:val="000000" w:themeColor="text1"/>
          <w:sz w:val="32"/>
          <w:szCs w:val="32"/>
        </w:rPr>
        <w:t>Ông công Phù 浮Bà thị út 𠃝, mộ tại Trầm Bồng , kỵ 7/6</w:t>
      </w:r>
    </w:p>
    <w:p w14:paraId="53D220C9" w14:textId="77777777" w:rsidR="004E6D00" w:rsidRPr="00CE5F36" w:rsidRDefault="004E6D00" w:rsidP="004E6D00">
      <w:pPr>
        <w:rPr>
          <w:rFonts w:ascii="Chu Han Khai" w:eastAsia="Chu Han Khai" w:hAnsi="Chu Han Khai" w:cs="Chu Han Khai"/>
          <w:color w:val="000000" w:themeColor="text1"/>
          <w:sz w:val="32"/>
          <w:szCs w:val="32"/>
        </w:rPr>
      </w:pPr>
    </w:p>
    <w:p w14:paraId="3F40B27C" w14:textId="6DB597DC" w:rsidR="004E6D00" w:rsidRPr="00CE5F36" w:rsidRDefault="004E6D00" w:rsidP="004E6D00">
      <w:pPr>
        <w:rPr>
          <w:rFonts w:ascii="Chu Han Khai" w:eastAsia="Chu Han Khai" w:hAnsi="Chu Han Khai" w:cs="Chu Han Khai"/>
          <w:color w:val="000000" w:themeColor="text1"/>
          <w:sz w:val="32"/>
          <w:szCs w:val="32"/>
        </w:rPr>
      </w:pPr>
      <w:r>
        <w:rPr>
          <w:rFonts w:ascii="Chu Han Khai" w:eastAsia="Chu Han Khai" w:hAnsi="Chu Han Khai" w:cs="Chu Han Khai"/>
          <w:color w:val="000000" w:themeColor="text1"/>
          <w:sz w:val="32"/>
          <w:szCs w:val="32"/>
        </w:rPr>
        <w:t xml:space="preserve">Sinh </w:t>
      </w:r>
    </w:p>
    <w:p w14:paraId="300C155E" w14:textId="77777777" w:rsidR="004E6D00" w:rsidRPr="00CE5F36" w:rsidRDefault="004E6D00" w:rsidP="004E6D00">
      <w:pPr>
        <w:numPr>
          <w:ilvl w:val="0"/>
          <w:numId w:val="58"/>
        </w:numPr>
        <w:rPr>
          <w:color w:val="000000" w:themeColor="text1"/>
          <w:sz w:val="22"/>
          <w:szCs w:val="22"/>
        </w:rPr>
      </w:pPr>
      <w:r>
        <w:rPr>
          <w:color w:val="000000" w:themeColor="text1"/>
          <w:sz w:val="22"/>
          <w:szCs w:val="22"/>
        </w:rPr>
        <w:t xml:space="preserve">TRẦN CÔNG VINH </w:t>
      </w:r>
      <w:r>
        <w:rPr>
          <w:color w:val="000000" w:themeColor="text1"/>
          <w:sz w:val="22"/>
          <w:szCs w:val="22"/>
        </w:rPr>
        <w:t>榮</w:t>
      </w:r>
      <w:r>
        <w:rPr>
          <w:color w:val="000000" w:themeColor="text1"/>
          <w:sz w:val="22"/>
          <w:szCs w:val="22"/>
        </w:rPr>
        <w:t></w:t>
      </w:r>
    </w:p>
    <w:p w14:paraId="5A9C7437" w14:textId="77777777" w:rsidR="004E6D00" w:rsidRPr="00CE5F36" w:rsidRDefault="004E6D00" w:rsidP="004E6D00">
      <w:pPr>
        <w:numPr>
          <w:ilvl w:val="0"/>
          <w:numId w:val="58"/>
        </w:numPr>
        <w:rPr>
          <w:i/>
          <w:iCs/>
          <w:color w:val="000000" w:themeColor="text1"/>
          <w:sz w:val="22"/>
          <w:szCs w:val="22"/>
        </w:rPr>
      </w:pPr>
      <w:r>
        <w:rPr>
          <w:color w:val="000000" w:themeColor="text1"/>
          <w:sz w:val="22"/>
          <w:szCs w:val="22"/>
        </w:rPr>
        <w:t xml:space="preserve">TRẦN CÔNG VANG </w:t>
      </w:r>
      <w:r>
        <w:rPr>
          <w:color w:val="000000" w:themeColor="text1"/>
          <w:sz w:val="22"/>
          <w:szCs w:val="22"/>
        </w:rPr>
        <w:t>㘇</w:t>
      </w:r>
      <w:r>
        <w:rPr>
          <w:color w:val="000000" w:themeColor="text1"/>
          <w:sz w:val="22"/>
          <w:szCs w:val="22"/>
        </w:rPr>
        <w:t xml:space="preserve"> thê Nguyễ n Thị Quỵ </w:t>
      </w:r>
      <w:r>
        <w:rPr>
          <w:color w:val="000000" w:themeColor="text1"/>
          <w:sz w:val="22"/>
          <w:szCs w:val="22"/>
        </w:rPr>
        <w:t>跪</w:t>
      </w:r>
      <w:r>
        <w:rPr>
          <w:i/>
          <w:iCs/>
          <w:color w:val="000000" w:themeColor="text1"/>
          <w:sz w:val="22"/>
          <w:szCs w:val="22"/>
        </w:rPr>
        <w:t xml:space="preserve">sinh 1 trai 3 gái : thị đị , thị em ,thị </w:t>
      </w:r>
      <w:r>
        <w:rPr>
          <w:i/>
          <w:iCs/>
          <w:color w:val="000000" w:themeColor="text1"/>
          <w:sz w:val="22"/>
          <w:szCs w:val="22"/>
        </w:rPr>
        <w:t>𡮈</w:t>
      </w:r>
      <w:r>
        <w:rPr>
          <w:i/>
          <w:iCs/>
          <w:color w:val="000000" w:themeColor="text1"/>
          <w:sz w:val="22"/>
          <w:szCs w:val="22"/>
        </w:rPr>
        <w:t xml:space="preserve">, thị </w:t>
      </w:r>
      <w:r>
        <w:rPr>
          <w:i/>
          <w:iCs/>
          <w:color w:val="000000" w:themeColor="text1"/>
          <w:sz w:val="22"/>
          <w:szCs w:val="22"/>
        </w:rPr>
        <w:t>𦊚</w:t>
      </w:r>
    </w:p>
    <w:p w14:paraId="3F233D3E" w14:textId="77777777" w:rsidR="004E6D00" w:rsidRPr="00CE5F36" w:rsidRDefault="004E6D00" w:rsidP="004E6D00">
      <w:pPr>
        <w:numPr>
          <w:ilvl w:val="0"/>
          <w:numId w:val="58"/>
        </w:numPr>
        <w:rPr>
          <w:color w:val="000000" w:themeColor="text1"/>
          <w:sz w:val="22"/>
          <w:szCs w:val="22"/>
        </w:rPr>
      </w:pPr>
      <w:r>
        <w:rPr>
          <w:color w:val="000000" w:themeColor="text1"/>
          <w:sz w:val="22"/>
          <w:szCs w:val="22"/>
        </w:rPr>
        <w:t xml:space="preserve">Trần Thị biện </w:t>
      </w:r>
      <w:r>
        <w:rPr>
          <w:color w:val="000000" w:themeColor="text1"/>
          <w:sz w:val="22"/>
          <w:szCs w:val="22"/>
        </w:rPr>
        <w:t>辨</w:t>
      </w:r>
      <w:r>
        <w:rPr>
          <w:color w:val="000000" w:themeColor="text1"/>
          <w:sz w:val="22"/>
          <w:szCs w:val="22"/>
        </w:rPr>
        <w:t xml:space="preserve"> (</w:t>
      </w:r>
      <w:r>
        <w:rPr>
          <w:color w:val="000000" w:themeColor="text1"/>
          <w:sz w:val="22"/>
          <w:szCs w:val="22"/>
        </w:rPr>
        <w:t>氵辨</w:t>
      </w:r>
      <w:r>
        <w:rPr>
          <w:color w:val="000000" w:themeColor="text1"/>
          <w:sz w:val="22"/>
          <w:szCs w:val="22"/>
        </w:rPr>
        <w:t xml:space="preserve">) lấy chồng trong thôn bá phái </w:t>
      </w:r>
    </w:p>
    <w:p w14:paraId="45F15681" w14:textId="77777777" w:rsidR="004E6D00" w:rsidRPr="00CE5F36" w:rsidRDefault="004E6D00" w:rsidP="004E6D00">
      <w:pPr>
        <w:numPr>
          <w:ilvl w:val="0"/>
          <w:numId w:val="58"/>
        </w:numPr>
        <w:rPr>
          <w:color w:val="000000" w:themeColor="text1"/>
          <w:sz w:val="22"/>
          <w:szCs w:val="22"/>
        </w:rPr>
      </w:pPr>
      <w:r>
        <w:rPr>
          <w:color w:val="000000" w:themeColor="text1"/>
          <w:sz w:val="22"/>
          <w:szCs w:val="22"/>
        </w:rPr>
        <w:t xml:space="preserve">Trần thị em </w:t>
      </w:r>
      <w:r>
        <w:rPr>
          <w:color w:val="000000" w:themeColor="text1"/>
          <w:sz w:val="22"/>
          <w:szCs w:val="22"/>
        </w:rPr>
        <w:t>㛪</w:t>
      </w:r>
    </w:p>
    <w:p w14:paraId="56906AAE" w14:textId="77777777" w:rsidR="004E6D00" w:rsidRPr="00CE5F36" w:rsidRDefault="004E6D00" w:rsidP="004E6D00">
      <w:pPr>
        <w:numPr>
          <w:ilvl w:val="0"/>
          <w:numId w:val="58"/>
        </w:numPr>
        <w:rPr>
          <w:color w:val="000000" w:themeColor="text1"/>
          <w:sz w:val="22"/>
          <w:szCs w:val="22"/>
        </w:rPr>
      </w:pPr>
      <w:r>
        <w:rPr>
          <w:color w:val="000000" w:themeColor="text1"/>
          <w:sz w:val="22"/>
          <w:szCs w:val="22"/>
        </w:rPr>
        <w:t xml:space="preserve">Trần công bốn </w:t>
      </w:r>
      <w:r>
        <w:rPr>
          <w:color w:val="000000" w:themeColor="text1"/>
          <w:sz w:val="22"/>
          <w:szCs w:val="22"/>
        </w:rPr>
        <w:t>𦊚</w:t>
      </w:r>
    </w:p>
    <w:p w14:paraId="7D596A8D" w14:textId="77777777" w:rsidR="004E6D00" w:rsidRPr="00CE5F36" w:rsidRDefault="004E6D00" w:rsidP="004E6D00">
      <w:pPr>
        <w:numPr>
          <w:ilvl w:val="0"/>
          <w:numId w:val="58"/>
        </w:numPr>
        <w:rPr>
          <w:color w:val="000000" w:themeColor="text1"/>
          <w:sz w:val="22"/>
          <w:szCs w:val="22"/>
        </w:rPr>
      </w:pPr>
      <w:r>
        <w:rPr>
          <w:color w:val="000000" w:themeColor="text1"/>
          <w:sz w:val="22"/>
          <w:szCs w:val="22"/>
        </w:rPr>
        <w:t xml:space="preserve">Trần công Thi </w:t>
      </w:r>
      <w:r>
        <w:rPr>
          <w:color w:val="000000" w:themeColor="text1"/>
          <w:sz w:val="22"/>
          <w:szCs w:val="22"/>
        </w:rPr>
        <w:t>詩</w:t>
      </w:r>
    </w:p>
    <w:p w14:paraId="6A599F27" w14:textId="77777777" w:rsidR="004E6D00" w:rsidRPr="00CE5F36" w:rsidRDefault="004E6D00" w:rsidP="004E6D00">
      <w:pPr>
        <w:rPr>
          <w:rFonts w:ascii="Chu Han Khai" w:eastAsia="Chu Han Khai" w:hAnsi="Chu Han Khai" w:cs="Chu Han Khai"/>
          <w:color w:val="000000" w:themeColor="text1"/>
          <w:sz w:val="32"/>
          <w:szCs w:val="32"/>
        </w:rPr>
      </w:pPr>
    </w:p>
    <w:p w14:paraId="0B3B85CB" w14:textId="77777777" w:rsidR="004E6D00" w:rsidRPr="00CE5F36" w:rsidRDefault="004E6D00" w:rsidP="004E6D00">
      <w:pPr>
        <w:rPr>
          <w:rFonts w:ascii="Chu Han Khai" w:eastAsia="Chu Han Khai" w:hAnsi="Chu Han Khai" w:cs="Chu Han Khai"/>
          <w:color w:val="000000" w:themeColor="text1"/>
          <w:sz w:val="32"/>
          <w:szCs w:val="32"/>
        </w:rPr>
      </w:pPr>
    </w:p>
    <w:p w14:paraId="0588826F" w14:textId="6DCCBA0F" w:rsidR="004E6D00" w:rsidRPr="00CE5F36" w:rsidRDefault="004E6D00" w:rsidP="004E6D00">
      <w:pPr>
        <w:pStyle w:val="Heading3"/>
        <w:rPr>
          <w:color w:val="000000" w:themeColor="text1"/>
          <w:sz w:val="36"/>
          <w:szCs w:val="36"/>
        </w:rPr>
      </w:pPr>
      <w:bookmarkStart w:id="195" w:name="_Toc234572922"/>
      <w:r>
        <w:rPr>
          <w:color w:val="000000" w:themeColor="text1"/>
          <w:sz w:val="36"/>
          <w:szCs w:val="36"/>
        </w:rPr>
        <w:t>12.25.Trần công Phì</w:t>
      </w:r>
      <w:r>
        <w:rPr>
          <w:color w:val="000000" w:themeColor="text1"/>
          <w:sz w:val="36"/>
          <w:szCs w:val="36"/>
        </w:rPr>
        <w:t>陳公肥</w:t>
      </w:r>
      <w:bookmarkEnd w:id="195"/>
    </w:p>
    <w:p w14:paraId="61008CF3" w14:textId="6E8D9C68" w:rsidR="004E6D00" w:rsidRPr="00CE5F36" w:rsidRDefault="004E6D00" w:rsidP="004E6D00">
      <w:pPr>
        <w:rPr>
          <w:rFonts w:ascii="Chu Han Khai" w:eastAsia="Chu Han Khai" w:hAnsi="Chu Han Khai" w:cs="Chu Han Khai"/>
          <w:i/>
          <w:iCs/>
          <w:color w:val="000000" w:themeColor="text1"/>
          <w:sz w:val="32"/>
          <w:szCs w:val="32"/>
        </w:rPr>
      </w:pPr>
      <w:r>
        <w:rPr>
          <w:rFonts w:ascii="Chu Han Khai" w:eastAsia="Chu Han Khai" w:hAnsi="Chu Han Khai" w:cs="Chu Han Khai"/>
          <w:i/>
          <w:iCs/>
          <w:color w:val="000000" w:themeColor="text1"/>
          <w:sz w:val="32"/>
          <w:szCs w:val="32"/>
        </w:rPr>
        <w:t xml:space="preserve">Con Ông Công Phô cháu ông Công Châu </w:t>
      </w:r>
    </w:p>
    <w:p w14:paraId="6D2C420E" w14:textId="77777777" w:rsidR="004E6D00" w:rsidRPr="00CE5F36" w:rsidRDefault="004E6D00" w:rsidP="004E6D00">
      <w:pPr>
        <w:rPr>
          <w:rFonts w:ascii="Chu Han Khai" w:eastAsia="Chu Han Khai" w:hAnsi="Chu Han Khai" w:cs="Chu Han Khai"/>
          <w:color w:val="000000" w:themeColor="text1"/>
          <w:sz w:val="32"/>
          <w:szCs w:val="32"/>
        </w:rPr>
      </w:pPr>
    </w:p>
    <w:p w14:paraId="55EF15FC" w14:textId="48EE2872" w:rsidR="004E6D00" w:rsidRPr="00CE5F36" w:rsidRDefault="004E6D00" w:rsidP="004E6D00">
      <w:pPr>
        <w:rPr>
          <w:rFonts w:ascii="Chu Han Khai" w:eastAsia="Chu Han Khai" w:hAnsi="Chu Han Khai" w:cs="Chu Han Khai"/>
          <w:color w:val="000000" w:themeColor="text1"/>
          <w:sz w:val="32"/>
          <w:szCs w:val="32"/>
        </w:rPr>
      </w:pPr>
      <w:r>
        <w:rPr>
          <w:rFonts w:ascii="Chu Han Khai" w:eastAsia="Chu Han Khai" w:hAnsi="Chu Han Khai" w:cs="Chu Han Khai"/>
          <w:color w:val="000000" w:themeColor="text1"/>
          <w:sz w:val="32"/>
          <w:szCs w:val="32"/>
        </w:rPr>
        <w:t xml:space="preserve">Tên thường gọi là cố Hoán換,Thê Nguyễn Thị Chuyết 拙 </w:t>
      </w:r>
    </w:p>
    <w:p w14:paraId="502B4AF9" w14:textId="77777777" w:rsidR="004E6D00" w:rsidRPr="00CE5F36" w:rsidRDefault="004E6D00" w:rsidP="004E6D00">
      <w:pPr>
        <w:rPr>
          <w:rFonts w:ascii="Chu Han Khai" w:eastAsia="Chu Han Khai" w:hAnsi="Chu Han Khai" w:cs="Chu Han Khai"/>
          <w:color w:val="000000" w:themeColor="text1"/>
          <w:sz w:val="32"/>
          <w:szCs w:val="32"/>
        </w:rPr>
      </w:pPr>
    </w:p>
    <w:p w14:paraId="27E817E9" w14:textId="77777777" w:rsidR="004E6D00" w:rsidRPr="00CE5F36" w:rsidRDefault="004E6D00" w:rsidP="004E6D00">
      <w:pPr>
        <w:rPr>
          <w:rFonts w:ascii="Chu Han Khai" w:eastAsia="Chu Han Khai" w:hAnsi="Chu Han Khai" w:cs="Chu Han Khai"/>
          <w:color w:val="000000" w:themeColor="text1"/>
          <w:sz w:val="32"/>
          <w:szCs w:val="32"/>
        </w:rPr>
      </w:pPr>
      <w:r>
        <w:rPr>
          <w:rFonts w:ascii="Chu Han Khai" w:eastAsia="Chu Han Khai" w:hAnsi="Chu Han Khai" w:cs="Chu Han Khai"/>
          <w:color w:val="000000" w:themeColor="text1"/>
          <w:sz w:val="32"/>
          <w:szCs w:val="32"/>
        </w:rPr>
        <w:t xml:space="preserve"> Sinh </w:t>
      </w:r>
    </w:p>
    <w:p w14:paraId="0DEA1D3D" w14:textId="6745D454" w:rsidR="004E6D00" w:rsidRPr="00CE5F36" w:rsidRDefault="004E6D00" w:rsidP="004E6D00">
      <w:pPr>
        <w:numPr>
          <w:ilvl w:val="0"/>
          <w:numId w:val="59"/>
        </w:numPr>
        <w:rPr>
          <w:color w:val="000000" w:themeColor="text1"/>
          <w:sz w:val="22"/>
          <w:szCs w:val="22"/>
        </w:rPr>
      </w:pPr>
      <w:r>
        <w:rPr>
          <w:color w:val="000000" w:themeColor="text1"/>
          <w:sz w:val="22"/>
          <w:szCs w:val="22"/>
        </w:rPr>
        <w:t xml:space="preserve">TRẦN CÔNG TUYẾT </w:t>
      </w:r>
      <w:r>
        <w:rPr>
          <w:color w:val="000000" w:themeColor="text1"/>
          <w:sz w:val="22"/>
          <w:szCs w:val="22"/>
        </w:rPr>
        <w:t>雪</w:t>
      </w:r>
      <w:r>
        <w:rPr>
          <w:color w:val="000000" w:themeColor="text1"/>
          <w:sz w:val="22"/>
          <w:szCs w:val="22"/>
        </w:rPr>
        <w:t xml:space="preserve">, thê Lê Thị Chuyết </w:t>
      </w:r>
      <w:r>
        <w:rPr>
          <w:color w:val="000000" w:themeColor="text1"/>
          <w:sz w:val="22"/>
          <w:szCs w:val="22"/>
        </w:rPr>
        <w:t>拙</w:t>
      </w:r>
      <w:r>
        <w:rPr>
          <w:color w:val="000000" w:themeColor="text1"/>
          <w:sz w:val="22"/>
          <w:szCs w:val="22"/>
        </w:rPr>
        <w:t xml:space="preserve"> sinh Trần Công Hoán </w:t>
      </w:r>
      <w:r>
        <w:rPr>
          <w:color w:val="000000" w:themeColor="text1"/>
          <w:sz w:val="22"/>
          <w:szCs w:val="22"/>
        </w:rPr>
        <w:t>換</w:t>
      </w:r>
      <w:r>
        <w:rPr>
          <w:color w:val="000000" w:themeColor="text1"/>
          <w:sz w:val="22"/>
          <w:szCs w:val="22"/>
        </w:rPr>
        <w:t xml:space="preserve">, Trần Công </w:t>
      </w:r>
      <w:r>
        <w:rPr>
          <w:color w:val="000000" w:themeColor="text1"/>
          <w:sz w:val="22"/>
          <w:szCs w:val="22"/>
        </w:rPr>
        <w:t>耒牛</w:t>
      </w:r>
    </w:p>
    <w:p w14:paraId="69706D99" w14:textId="063B5B53" w:rsidR="004E6D00" w:rsidRPr="00CE5F36" w:rsidRDefault="004E6D00" w:rsidP="004E6D00">
      <w:pPr>
        <w:numPr>
          <w:ilvl w:val="0"/>
          <w:numId w:val="59"/>
        </w:numPr>
        <w:rPr>
          <w:color w:val="000000" w:themeColor="text1"/>
          <w:sz w:val="22"/>
          <w:szCs w:val="22"/>
        </w:rPr>
      </w:pPr>
      <w:r>
        <w:rPr>
          <w:color w:val="000000" w:themeColor="text1"/>
          <w:sz w:val="22"/>
          <w:szCs w:val="22"/>
        </w:rPr>
        <w:t xml:space="preserve">TRẦN CÔNG NHƯỢNG </w:t>
      </w:r>
      <w:r>
        <w:rPr>
          <w:color w:val="000000" w:themeColor="text1"/>
          <w:sz w:val="22"/>
          <w:szCs w:val="22"/>
        </w:rPr>
        <w:t>讓</w:t>
      </w:r>
      <w:r>
        <w:rPr>
          <w:color w:val="000000" w:themeColor="text1"/>
          <w:sz w:val="22"/>
          <w:szCs w:val="22"/>
        </w:rPr>
        <w:t xml:space="preserve">, thê Nguyễn Thị Hai </w:t>
      </w:r>
      <w:r>
        <w:rPr>
          <w:color w:val="000000" w:themeColor="text1"/>
          <w:sz w:val="22"/>
          <w:szCs w:val="22"/>
        </w:rPr>
        <w:t>𠄩</w:t>
      </w:r>
      <w:r>
        <w:rPr>
          <w:color w:val="000000" w:themeColor="text1"/>
          <w:sz w:val="22"/>
          <w:szCs w:val="22"/>
        </w:rPr>
        <w:t xml:space="preserve">, sinh 1 trai 1 gái : Trần công Nhĩ </w:t>
      </w:r>
      <w:r>
        <w:rPr>
          <w:color w:val="000000" w:themeColor="text1"/>
          <w:sz w:val="22"/>
          <w:szCs w:val="22"/>
        </w:rPr>
        <w:t>邇</w:t>
      </w:r>
      <w:r>
        <w:rPr>
          <w:color w:val="000000" w:themeColor="text1"/>
          <w:sz w:val="22"/>
          <w:szCs w:val="22"/>
        </w:rPr>
        <w:t xml:space="preserve">, Trần Thị Đị </w:t>
      </w:r>
      <w:r>
        <w:rPr>
          <w:color w:val="000000" w:themeColor="text1"/>
          <w:sz w:val="22"/>
          <w:szCs w:val="22"/>
        </w:rPr>
        <w:t>娣</w:t>
      </w:r>
    </w:p>
    <w:p w14:paraId="19296884" w14:textId="47C9B89D" w:rsidR="004E6D00" w:rsidRPr="00CE5F36" w:rsidRDefault="004E6D00" w:rsidP="004E6D00">
      <w:pPr>
        <w:numPr>
          <w:ilvl w:val="0"/>
          <w:numId w:val="59"/>
        </w:numPr>
        <w:rPr>
          <w:color w:val="000000" w:themeColor="text1"/>
          <w:sz w:val="22"/>
          <w:szCs w:val="22"/>
        </w:rPr>
      </w:pPr>
      <w:r>
        <w:rPr>
          <w:color w:val="000000" w:themeColor="text1"/>
          <w:sz w:val="22"/>
          <w:szCs w:val="22"/>
        </w:rPr>
        <w:t xml:space="preserve">TRẦN CÔNG XUÂN </w:t>
      </w:r>
      <w:r>
        <w:rPr>
          <w:color w:val="000000" w:themeColor="text1"/>
          <w:sz w:val="22"/>
          <w:szCs w:val="22"/>
        </w:rPr>
        <w:t>春</w:t>
      </w:r>
      <w:r>
        <w:rPr>
          <w:color w:val="000000" w:themeColor="text1"/>
          <w:sz w:val="22"/>
          <w:szCs w:val="22"/>
        </w:rPr>
        <w:t xml:space="preserve"> thê Đỗ thị Phúc </w:t>
      </w:r>
      <w:r>
        <w:rPr>
          <w:color w:val="000000" w:themeColor="text1"/>
          <w:sz w:val="22"/>
          <w:szCs w:val="22"/>
        </w:rPr>
        <w:t>福</w:t>
      </w:r>
      <w:r>
        <w:rPr>
          <w:color w:val="000000" w:themeColor="text1"/>
          <w:sz w:val="22"/>
          <w:szCs w:val="22"/>
        </w:rPr>
        <w:t xml:space="preserve"> </w:t>
      </w:r>
    </w:p>
    <w:p w14:paraId="649B52F0" w14:textId="0888D93E" w:rsidR="004E6D00" w:rsidRPr="00CE5F36" w:rsidRDefault="000C12CF" w:rsidP="004E6D00">
      <w:pPr>
        <w:numPr>
          <w:ilvl w:val="0"/>
          <w:numId w:val="59"/>
        </w:numPr>
        <w:rPr>
          <w:color w:val="000000" w:themeColor="text1"/>
          <w:sz w:val="22"/>
          <w:szCs w:val="22"/>
        </w:rPr>
      </w:pPr>
      <w:r>
        <w:rPr>
          <w:color w:val="000000" w:themeColor="text1"/>
          <w:sz w:val="22"/>
          <w:szCs w:val="22"/>
        </w:rPr>
        <w:t xml:space="preserve">Trầncông Hạ </w:t>
      </w:r>
      <w:r>
        <w:rPr>
          <w:rFonts w:hint="eastAsia"/>
          <w:color w:val="000000" w:themeColor="text1"/>
          <w:sz w:val="22"/>
          <w:szCs w:val="22"/>
        </w:rPr>
        <w:t>夏</w:t>
      </w:r>
      <w:r>
        <w:rPr>
          <w:color w:val="000000" w:themeColor="text1"/>
          <w:sz w:val="22"/>
          <w:szCs w:val="22"/>
        </w:rPr>
        <w:t xml:space="preserve"> </w:t>
      </w:r>
    </w:p>
    <w:p w14:paraId="1486539C" w14:textId="77777777" w:rsidR="004E6D00" w:rsidRPr="00CE5F36" w:rsidRDefault="004E6D00" w:rsidP="004E6D00">
      <w:pPr>
        <w:numPr>
          <w:ilvl w:val="0"/>
          <w:numId w:val="59"/>
        </w:numPr>
        <w:rPr>
          <w:color w:val="000000" w:themeColor="text1"/>
          <w:sz w:val="22"/>
          <w:szCs w:val="22"/>
        </w:rPr>
      </w:pPr>
      <w:r>
        <w:rPr>
          <w:color w:val="000000" w:themeColor="text1"/>
          <w:sz w:val="22"/>
          <w:szCs w:val="22"/>
        </w:rPr>
        <w:lastRenderedPageBreak/>
        <w:t xml:space="preserve">Trần công bốn </w:t>
      </w:r>
      <w:r>
        <w:rPr>
          <w:color w:val="000000" w:themeColor="text1"/>
          <w:sz w:val="22"/>
          <w:szCs w:val="22"/>
        </w:rPr>
        <w:t>𦊚</w:t>
      </w:r>
    </w:p>
    <w:p w14:paraId="004256BA" w14:textId="77777777" w:rsidR="004E6D00" w:rsidRPr="00CE5F36" w:rsidRDefault="004E6D00" w:rsidP="004E6D00">
      <w:pPr>
        <w:numPr>
          <w:ilvl w:val="0"/>
          <w:numId w:val="59"/>
        </w:numPr>
        <w:rPr>
          <w:color w:val="000000" w:themeColor="text1"/>
          <w:sz w:val="22"/>
          <w:szCs w:val="22"/>
        </w:rPr>
      </w:pPr>
      <w:r>
        <w:rPr>
          <w:color w:val="000000" w:themeColor="text1"/>
          <w:sz w:val="22"/>
          <w:szCs w:val="22"/>
        </w:rPr>
        <w:t xml:space="preserve">Trần công thi </w:t>
      </w:r>
      <w:r>
        <w:rPr>
          <w:color w:val="000000" w:themeColor="text1"/>
          <w:sz w:val="22"/>
          <w:szCs w:val="22"/>
        </w:rPr>
        <w:t>詩</w:t>
      </w:r>
    </w:p>
    <w:p w14:paraId="0C05C2E3" w14:textId="77777777" w:rsidR="004E6D00" w:rsidRPr="00CE5F36" w:rsidRDefault="004E6D00" w:rsidP="004E6D00">
      <w:pPr>
        <w:numPr>
          <w:ilvl w:val="0"/>
          <w:numId w:val="59"/>
        </w:numPr>
        <w:rPr>
          <w:color w:val="000000" w:themeColor="text1"/>
          <w:sz w:val="22"/>
          <w:szCs w:val="22"/>
        </w:rPr>
      </w:pPr>
      <w:r>
        <w:rPr>
          <w:color w:val="000000" w:themeColor="text1"/>
          <w:sz w:val="22"/>
          <w:szCs w:val="22"/>
        </w:rPr>
        <w:t xml:space="preserve">Trần thị Nỗi </w:t>
      </w:r>
      <w:r>
        <w:rPr>
          <w:color w:val="000000" w:themeColor="text1"/>
          <w:sz w:val="22"/>
          <w:szCs w:val="22"/>
        </w:rPr>
        <w:t>餒</w:t>
      </w:r>
      <w:r>
        <w:rPr>
          <w:color w:val="000000" w:themeColor="text1"/>
          <w:sz w:val="22"/>
          <w:szCs w:val="22"/>
        </w:rPr>
        <w:t xml:space="preserve"> lấy chồng bản thôn </w:t>
      </w:r>
    </w:p>
    <w:p w14:paraId="54124379" w14:textId="77777777" w:rsidR="004E6D00" w:rsidRPr="00CE5F36" w:rsidRDefault="004E6D00" w:rsidP="004E6D00">
      <w:pPr>
        <w:numPr>
          <w:ilvl w:val="0"/>
          <w:numId w:val="59"/>
        </w:numPr>
        <w:rPr>
          <w:color w:val="000000" w:themeColor="text1"/>
          <w:sz w:val="22"/>
          <w:szCs w:val="22"/>
        </w:rPr>
      </w:pPr>
      <w:r>
        <w:rPr>
          <w:color w:val="000000" w:themeColor="text1"/>
          <w:sz w:val="22"/>
          <w:szCs w:val="22"/>
        </w:rPr>
        <w:t xml:space="preserve">Trần thị năm </w:t>
      </w:r>
      <w:r>
        <w:rPr>
          <w:color w:val="000000" w:themeColor="text1"/>
          <w:sz w:val="22"/>
          <w:szCs w:val="22"/>
        </w:rPr>
        <w:t>𠄼</w:t>
      </w:r>
      <w:r>
        <w:rPr>
          <w:color w:val="000000" w:themeColor="text1"/>
          <w:sz w:val="22"/>
          <w:szCs w:val="22"/>
        </w:rPr>
        <w:t xml:space="preserve"> lấy chồng bản thôn bá tộc </w:t>
      </w:r>
    </w:p>
    <w:p w14:paraId="5BB36C56" w14:textId="77777777" w:rsidR="004E6D00" w:rsidRPr="00CE5F36" w:rsidRDefault="004E6D00" w:rsidP="004E6D00">
      <w:pPr>
        <w:numPr>
          <w:ilvl w:val="0"/>
          <w:numId w:val="59"/>
        </w:numPr>
        <w:rPr>
          <w:color w:val="000000" w:themeColor="text1"/>
          <w:sz w:val="22"/>
          <w:szCs w:val="22"/>
        </w:rPr>
      </w:pPr>
      <w:r>
        <w:rPr>
          <w:color w:val="000000" w:themeColor="text1"/>
          <w:sz w:val="22"/>
          <w:szCs w:val="22"/>
        </w:rPr>
        <w:t xml:space="preserve">Trần Thị sáu </w:t>
      </w:r>
      <w:r>
        <w:rPr>
          <w:color w:val="000000" w:themeColor="text1"/>
          <w:sz w:val="22"/>
          <w:szCs w:val="22"/>
        </w:rPr>
        <w:t>𦒹</w:t>
      </w:r>
    </w:p>
    <w:p w14:paraId="0D5005AC" w14:textId="77777777" w:rsidR="004E6D00" w:rsidRPr="00CE5F36" w:rsidRDefault="004E6D00" w:rsidP="004E6D00">
      <w:pPr>
        <w:numPr>
          <w:ilvl w:val="0"/>
          <w:numId w:val="59"/>
        </w:numPr>
        <w:rPr>
          <w:color w:val="000000" w:themeColor="text1"/>
          <w:sz w:val="22"/>
          <w:szCs w:val="22"/>
        </w:rPr>
      </w:pPr>
      <w:r>
        <w:rPr>
          <w:color w:val="000000" w:themeColor="text1"/>
          <w:sz w:val="22"/>
          <w:szCs w:val="22"/>
        </w:rPr>
        <w:t xml:space="preserve">Trần thị Thù </w:t>
      </w:r>
      <w:r>
        <w:rPr>
          <w:color w:val="000000" w:themeColor="text1"/>
          <w:sz w:val="22"/>
          <w:szCs w:val="22"/>
        </w:rPr>
        <w:t>殊</w:t>
      </w:r>
    </w:p>
    <w:p w14:paraId="51F65693" w14:textId="77777777" w:rsidR="004E6D00" w:rsidRPr="00CE5F36" w:rsidRDefault="004E6D00" w:rsidP="004E6D00">
      <w:pPr>
        <w:numPr>
          <w:ilvl w:val="0"/>
          <w:numId w:val="59"/>
        </w:numPr>
        <w:rPr>
          <w:color w:val="000000" w:themeColor="text1"/>
          <w:sz w:val="22"/>
          <w:szCs w:val="22"/>
        </w:rPr>
      </w:pPr>
      <w:r>
        <w:rPr>
          <w:color w:val="000000" w:themeColor="text1"/>
          <w:sz w:val="22"/>
          <w:szCs w:val="22"/>
        </w:rPr>
        <w:t xml:space="preserve">Trần Thị Đỏ </w:t>
      </w:r>
    </w:p>
    <w:p w14:paraId="72641CFE" w14:textId="77777777" w:rsidR="004E6D00" w:rsidRPr="00CE5F36" w:rsidRDefault="004E6D00" w:rsidP="004E6D00">
      <w:pPr>
        <w:rPr>
          <w:rFonts w:ascii="Chu Han Khai" w:eastAsia="Chu Han Khai" w:hAnsi="Chu Han Khai" w:cs="Chu Han Khai"/>
          <w:color w:val="000000" w:themeColor="text1"/>
          <w:sz w:val="32"/>
          <w:szCs w:val="32"/>
        </w:rPr>
      </w:pPr>
    </w:p>
    <w:p w14:paraId="05B92314" w14:textId="4E394EA2" w:rsidR="004E6D00" w:rsidRPr="00CE5F36" w:rsidRDefault="004E6D00" w:rsidP="004E6D00">
      <w:pPr>
        <w:pStyle w:val="Heading3"/>
        <w:rPr>
          <w:color w:val="000000" w:themeColor="text1"/>
          <w:sz w:val="36"/>
          <w:szCs w:val="36"/>
        </w:rPr>
      </w:pPr>
      <w:bookmarkStart w:id="196" w:name="_Toc234572923"/>
      <w:r>
        <w:rPr>
          <w:color w:val="000000" w:themeColor="text1"/>
          <w:sz w:val="36"/>
          <w:szCs w:val="36"/>
        </w:rPr>
        <w:t xml:space="preserve">12.26.Trần công Con </w:t>
      </w:r>
      <w:r>
        <w:rPr>
          <w:color w:val="000000" w:themeColor="text1"/>
          <w:sz w:val="36"/>
          <w:szCs w:val="36"/>
        </w:rPr>
        <w:t>陳公𡥵</w:t>
      </w:r>
      <w:bookmarkEnd w:id="196"/>
    </w:p>
    <w:p w14:paraId="2A8371D6" w14:textId="6DB11422" w:rsidR="004E6D00" w:rsidRPr="00CE5F36" w:rsidRDefault="004E6D00" w:rsidP="004E6D00">
      <w:pPr>
        <w:rPr>
          <w:rFonts w:ascii="Chu Han Khai" w:eastAsia="Chu Han Khai" w:hAnsi="Chu Han Khai" w:cs="Chu Han Khai"/>
          <w:i/>
          <w:iCs/>
          <w:color w:val="000000" w:themeColor="text1"/>
          <w:sz w:val="32"/>
          <w:szCs w:val="32"/>
        </w:rPr>
      </w:pPr>
      <w:r>
        <w:rPr>
          <w:rFonts w:ascii="Chu Han Khai" w:eastAsia="Chu Han Khai" w:hAnsi="Chu Han Khai" w:cs="Chu Han Khai"/>
          <w:i/>
          <w:iCs/>
          <w:color w:val="000000" w:themeColor="text1"/>
          <w:sz w:val="32"/>
          <w:szCs w:val="32"/>
        </w:rPr>
        <w:t xml:space="preserve">Con Ông Công Phô cháu ông Công Châu </w:t>
      </w:r>
    </w:p>
    <w:p w14:paraId="0FB2E1BB" w14:textId="77777777" w:rsidR="004E6D00" w:rsidRPr="00CE5F36" w:rsidRDefault="004E6D00" w:rsidP="004E6D00">
      <w:pPr>
        <w:rPr>
          <w:rFonts w:ascii="Chu Han Khai" w:eastAsia="Chu Han Khai" w:hAnsi="Chu Han Khai" w:cs="Chu Han Khai"/>
          <w:color w:val="000000" w:themeColor="text1"/>
          <w:sz w:val="32"/>
          <w:szCs w:val="32"/>
        </w:rPr>
      </w:pPr>
    </w:p>
    <w:p w14:paraId="5C8A853E" w14:textId="77777777" w:rsidR="004E6D00" w:rsidRPr="00CE5F36" w:rsidRDefault="004E6D00" w:rsidP="004E6D00">
      <w:pPr>
        <w:rPr>
          <w:rFonts w:ascii="Chu Han Khai" w:eastAsia="Chu Han Khai" w:hAnsi="Chu Han Khai" w:cs="Chu Han Khai"/>
          <w:color w:val="000000" w:themeColor="text1"/>
          <w:sz w:val="32"/>
          <w:szCs w:val="32"/>
        </w:rPr>
      </w:pPr>
      <w:r>
        <w:rPr>
          <w:rFonts w:ascii="Chu Han Khai" w:eastAsia="Chu Han Khai" w:hAnsi="Chu Han Khai" w:cs="Chu Han Khai"/>
          <w:color w:val="000000" w:themeColor="text1"/>
          <w:sz w:val="32"/>
          <w:szCs w:val="32"/>
        </w:rPr>
        <w:t>Trần công Con , thê Nguyễn thị Thực 寔kị 13/1; kế thất nguyễn thị Khuy 虧</w:t>
      </w:r>
    </w:p>
    <w:p w14:paraId="49269236" w14:textId="77777777" w:rsidR="004E6D00" w:rsidRPr="00CE5F36" w:rsidRDefault="004E6D00" w:rsidP="004E6D00">
      <w:pPr>
        <w:rPr>
          <w:rFonts w:ascii="Chu Han Khai" w:eastAsia="Chu Han Khai" w:hAnsi="Chu Han Khai" w:cs="Chu Han Khai"/>
          <w:color w:val="000000" w:themeColor="text1"/>
          <w:sz w:val="32"/>
          <w:szCs w:val="32"/>
        </w:rPr>
      </w:pPr>
      <w:r>
        <w:rPr>
          <w:rFonts w:ascii="Chu Han Khai" w:eastAsia="Chu Han Khai" w:hAnsi="Chu Han Khai" w:cs="Chu Han Khai"/>
          <w:color w:val="000000" w:themeColor="text1"/>
          <w:sz w:val="32"/>
          <w:szCs w:val="32"/>
        </w:rPr>
        <w:t xml:space="preserve">Sinh </w:t>
      </w:r>
    </w:p>
    <w:p w14:paraId="67C3F0AA" w14:textId="77777777" w:rsidR="004E6D00" w:rsidRPr="00CE5F36" w:rsidRDefault="004E6D00" w:rsidP="004E6D00">
      <w:pPr>
        <w:rPr>
          <w:rFonts w:ascii="Chu Han Khai" w:eastAsia="Chu Han Khai" w:hAnsi="Chu Han Khai" w:cs="Chu Han Khai"/>
          <w:color w:val="000000" w:themeColor="text1"/>
          <w:sz w:val="32"/>
          <w:szCs w:val="32"/>
        </w:rPr>
      </w:pPr>
    </w:p>
    <w:p w14:paraId="62F49BCC" w14:textId="77777777" w:rsidR="004E6D00" w:rsidRPr="00CE5F36" w:rsidRDefault="004E6D00" w:rsidP="004E6D00">
      <w:pPr>
        <w:numPr>
          <w:ilvl w:val="0"/>
          <w:numId w:val="60"/>
        </w:numPr>
        <w:rPr>
          <w:color w:val="000000" w:themeColor="text1"/>
          <w:sz w:val="22"/>
          <w:szCs w:val="22"/>
        </w:rPr>
      </w:pPr>
      <w:r>
        <w:rPr>
          <w:color w:val="000000" w:themeColor="text1"/>
          <w:sz w:val="22"/>
          <w:szCs w:val="22"/>
        </w:rPr>
        <w:t xml:space="preserve">Trần thị tụy </w:t>
      </w:r>
      <w:r>
        <w:rPr>
          <w:color w:val="000000" w:themeColor="text1"/>
          <w:sz w:val="22"/>
          <w:szCs w:val="22"/>
        </w:rPr>
        <w:t>萃</w:t>
      </w:r>
      <w:r>
        <w:rPr>
          <w:color w:val="000000" w:themeColor="text1"/>
          <w:sz w:val="22"/>
          <w:szCs w:val="22"/>
        </w:rPr>
        <w:t xml:space="preserve">, lấy chồng tại … tộc </w:t>
      </w:r>
    </w:p>
    <w:p w14:paraId="5D09CC7B" w14:textId="77777777" w:rsidR="004E6D00" w:rsidRPr="00CE5F36" w:rsidRDefault="004E6D00" w:rsidP="004E6D00">
      <w:pPr>
        <w:numPr>
          <w:ilvl w:val="0"/>
          <w:numId w:val="60"/>
        </w:numPr>
        <w:rPr>
          <w:color w:val="000000" w:themeColor="text1"/>
          <w:sz w:val="22"/>
          <w:szCs w:val="22"/>
        </w:rPr>
      </w:pPr>
      <w:r>
        <w:rPr>
          <w:color w:val="000000" w:themeColor="text1"/>
          <w:sz w:val="22"/>
          <w:szCs w:val="22"/>
        </w:rPr>
        <w:t xml:space="preserve">Trần thị đỏ </w:t>
      </w:r>
    </w:p>
    <w:p w14:paraId="5BF66FB0" w14:textId="77777777" w:rsidR="004E6D00" w:rsidRPr="00CE5F36" w:rsidRDefault="004E6D00" w:rsidP="004E6D00">
      <w:pPr>
        <w:rPr>
          <w:rFonts w:ascii="Chu Han Khai" w:eastAsia="Chu Han Khai" w:hAnsi="Chu Han Khai" w:cs="Chu Han Khai"/>
          <w:color w:val="000000" w:themeColor="text1"/>
          <w:sz w:val="32"/>
          <w:szCs w:val="32"/>
        </w:rPr>
      </w:pPr>
    </w:p>
    <w:p w14:paraId="18278716" w14:textId="3B6114C0" w:rsidR="004E6D00" w:rsidRPr="00CE5F36" w:rsidRDefault="004E6D00" w:rsidP="004E6D00">
      <w:pPr>
        <w:pStyle w:val="Heading3"/>
        <w:rPr>
          <w:color w:val="000000" w:themeColor="text1"/>
          <w:sz w:val="36"/>
          <w:szCs w:val="36"/>
        </w:rPr>
      </w:pPr>
      <w:bookmarkStart w:id="197" w:name="_Toc234572924"/>
      <w:r>
        <w:rPr>
          <w:color w:val="000000" w:themeColor="text1"/>
          <w:sz w:val="36"/>
          <w:szCs w:val="36"/>
        </w:rPr>
        <w:t xml:space="preserve">12.27.Trần công Tư </w:t>
      </w:r>
      <w:r>
        <w:rPr>
          <w:color w:val="000000" w:themeColor="text1"/>
          <w:sz w:val="36"/>
          <w:szCs w:val="36"/>
        </w:rPr>
        <w:t>陳公𦊛</w:t>
      </w:r>
      <w:bookmarkEnd w:id="197"/>
    </w:p>
    <w:p w14:paraId="3F7609CB" w14:textId="671490B6" w:rsidR="004E6D00" w:rsidRPr="00CE5F36" w:rsidRDefault="004E6D00" w:rsidP="004E6D00">
      <w:pPr>
        <w:rPr>
          <w:rFonts w:ascii="Chu Han Khai" w:eastAsia="Chu Han Khai" w:hAnsi="Chu Han Khai" w:cs="Chu Han Khai"/>
          <w:i/>
          <w:iCs/>
          <w:color w:val="000000" w:themeColor="text1"/>
          <w:sz w:val="32"/>
          <w:szCs w:val="32"/>
        </w:rPr>
      </w:pPr>
      <w:r>
        <w:rPr>
          <w:rFonts w:ascii="Chu Han Khai" w:eastAsia="Chu Han Khai" w:hAnsi="Chu Han Khai" w:cs="Chu Han Khai"/>
          <w:i/>
          <w:iCs/>
          <w:color w:val="000000" w:themeColor="text1"/>
          <w:sz w:val="32"/>
          <w:szCs w:val="32"/>
        </w:rPr>
        <w:t xml:space="preserve">Con Ông Công Phô cháu ông Công Châu </w:t>
      </w:r>
    </w:p>
    <w:p w14:paraId="2E62906E" w14:textId="77777777" w:rsidR="004E6D00" w:rsidRPr="00CE5F36" w:rsidRDefault="004E6D00" w:rsidP="004E6D00">
      <w:pPr>
        <w:rPr>
          <w:rFonts w:ascii="Chu Han Khai" w:eastAsia="Chu Han Khai" w:hAnsi="Chu Han Khai" w:cs="Chu Han Khai"/>
          <w:color w:val="000000" w:themeColor="text1"/>
          <w:sz w:val="32"/>
          <w:szCs w:val="32"/>
        </w:rPr>
      </w:pPr>
    </w:p>
    <w:p w14:paraId="164BA414" w14:textId="7E68D26B" w:rsidR="004E6D00" w:rsidRPr="00CE5F36" w:rsidRDefault="004E6D00" w:rsidP="004E6D00">
      <w:pPr>
        <w:rPr>
          <w:rFonts w:ascii="Chu Han Khai" w:eastAsia="Chu Han Khai" w:hAnsi="Chu Han Khai" w:cs="Chu Han Khai"/>
          <w:color w:val="000000" w:themeColor="text1"/>
          <w:sz w:val="32"/>
          <w:szCs w:val="32"/>
        </w:rPr>
      </w:pPr>
      <w:r>
        <w:rPr>
          <w:rFonts w:ascii="Chu Han Khai" w:eastAsia="Chu Han Khai" w:hAnsi="Chu Han Khai" w:cs="Chu Han Khai"/>
          <w:color w:val="000000" w:themeColor="text1"/>
          <w:sz w:val="32"/>
          <w:szCs w:val="32"/>
        </w:rPr>
        <w:t>Thê nguyễn thị Đị 娣</w:t>
      </w:r>
    </w:p>
    <w:p w14:paraId="6EE25E1E" w14:textId="77777777" w:rsidR="004E6D00" w:rsidRPr="00CE5F36" w:rsidRDefault="004E6D00" w:rsidP="004E6D00">
      <w:pPr>
        <w:rPr>
          <w:rFonts w:ascii="Chu Han Khai" w:eastAsia="Chu Han Khai" w:hAnsi="Chu Han Khai" w:cs="Chu Han Khai"/>
          <w:color w:val="000000" w:themeColor="text1"/>
          <w:sz w:val="32"/>
          <w:szCs w:val="32"/>
        </w:rPr>
      </w:pPr>
    </w:p>
    <w:p w14:paraId="7D419058" w14:textId="77777777" w:rsidR="004E6D00" w:rsidRPr="00CE5F36" w:rsidRDefault="004E6D00" w:rsidP="004E6D00">
      <w:pPr>
        <w:rPr>
          <w:rFonts w:ascii="Chu Han Khai" w:eastAsia="Chu Han Khai" w:hAnsi="Chu Han Khai" w:cs="Chu Han Khai"/>
          <w:color w:val="000000" w:themeColor="text1"/>
          <w:sz w:val="32"/>
          <w:szCs w:val="32"/>
        </w:rPr>
      </w:pPr>
      <w:r>
        <w:rPr>
          <w:rFonts w:ascii="Chu Han Khai" w:eastAsia="Chu Han Khai" w:hAnsi="Chu Han Khai" w:cs="Chu Han Khai"/>
          <w:color w:val="000000" w:themeColor="text1"/>
          <w:sz w:val="32"/>
          <w:szCs w:val="32"/>
        </w:rPr>
        <w:t xml:space="preserve">Sinh </w:t>
      </w:r>
    </w:p>
    <w:p w14:paraId="574B6C17" w14:textId="77777777" w:rsidR="004E6D00" w:rsidRPr="00CE5F36" w:rsidRDefault="004E6D00" w:rsidP="004E6D00">
      <w:pPr>
        <w:rPr>
          <w:rFonts w:ascii="Chu Han Khai" w:eastAsia="Chu Han Khai" w:hAnsi="Chu Han Khai" w:cs="Chu Han Khai"/>
          <w:color w:val="000000" w:themeColor="text1"/>
          <w:sz w:val="32"/>
          <w:szCs w:val="32"/>
        </w:rPr>
      </w:pPr>
    </w:p>
    <w:p w14:paraId="037E8C65" w14:textId="77777777" w:rsidR="004E6D00" w:rsidRPr="00CE5F36" w:rsidRDefault="004E6D00" w:rsidP="004E6D00">
      <w:pPr>
        <w:numPr>
          <w:ilvl w:val="0"/>
          <w:numId w:val="61"/>
        </w:numPr>
        <w:rPr>
          <w:color w:val="000000" w:themeColor="text1"/>
          <w:sz w:val="22"/>
          <w:szCs w:val="22"/>
        </w:rPr>
      </w:pPr>
      <w:r>
        <w:rPr>
          <w:color w:val="000000" w:themeColor="text1"/>
          <w:sz w:val="22"/>
          <w:szCs w:val="22"/>
        </w:rPr>
        <w:t xml:space="preserve">TRẦN CÔNG QUỴ </w:t>
      </w:r>
      <w:r>
        <w:rPr>
          <w:color w:val="000000" w:themeColor="text1"/>
          <w:sz w:val="22"/>
          <w:szCs w:val="22"/>
        </w:rPr>
        <w:t>跪</w:t>
      </w:r>
      <w:r>
        <w:rPr>
          <w:color w:val="000000" w:themeColor="text1"/>
          <w:sz w:val="22"/>
          <w:szCs w:val="22"/>
        </w:rPr>
        <w:t xml:space="preserve"> the Trần Thị Út </w:t>
      </w:r>
      <w:r>
        <w:rPr>
          <w:color w:val="000000" w:themeColor="text1"/>
          <w:sz w:val="22"/>
          <w:szCs w:val="22"/>
        </w:rPr>
        <w:t>𠃝</w:t>
      </w:r>
    </w:p>
    <w:p w14:paraId="28DCB098" w14:textId="13ADC412" w:rsidR="004E6D00" w:rsidRPr="000C12CF" w:rsidRDefault="004E6D00" w:rsidP="004E6D00">
      <w:pPr>
        <w:numPr>
          <w:ilvl w:val="0"/>
          <w:numId w:val="61"/>
        </w:numPr>
        <w:rPr>
          <w:color w:val="000000" w:themeColor="text1"/>
          <w:sz w:val="22"/>
          <w:szCs w:val="22"/>
        </w:rPr>
      </w:pPr>
      <w:r>
        <w:rPr>
          <w:color w:val="000000" w:themeColor="text1"/>
          <w:sz w:val="22"/>
          <w:szCs w:val="22"/>
        </w:rPr>
        <w:t xml:space="preserve">Trần thị Đị </w:t>
      </w:r>
      <w:r>
        <w:rPr>
          <w:color w:val="000000" w:themeColor="text1"/>
          <w:sz w:val="22"/>
          <w:szCs w:val="22"/>
        </w:rPr>
        <w:t>娣</w:t>
      </w:r>
    </w:p>
    <w:p w14:paraId="356F9002" w14:textId="77777777" w:rsidR="004E6D00" w:rsidRPr="00CE5F36" w:rsidRDefault="004E6D00" w:rsidP="004E6D00">
      <w:pPr>
        <w:numPr>
          <w:ilvl w:val="0"/>
          <w:numId w:val="61"/>
        </w:numPr>
        <w:rPr>
          <w:color w:val="000000" w:themeColor="text1"/>
          <w:sz w:val="22"/>
          <w:szCs w:val="22"/>
        </w:rPr>
      </w:pPr>
      <w:r>
        <w:rPr>
          <w:color w:val="000000" w:themeColor="text1"/>
          <w:sz w:val="22"/>
          <w:szCs w:val="22"/>
        </w:rPr>
        <w:t xml:space="preserve">Trần thị Em </w:t>
      </w:r>
      <w:r>
        <w:rPr>
          <w:color w:val="000000" w:themeColor="text1"/>
          <w:sz w:val="22"/>
          <w:szCs w:val="22"/>
        </w:rPr>
        <w:t>㛪</w:t>
      </w:r>
    </w:p>
    <w:p w14:paraId="13F47FEF" w14:textId="77777777" w:rsidR="004E6D00" w:rsidRPr="00CE5F36" w:rsidRDefault="004E6D00" w:rsidP="004E6D00">
      <w:pPr>
        <w:numPr>
          <w:ilvl w:val="0"/>
          <w:numId w:val="61"/>
        </w:numPr>
        <w:rPr>
          <w:color w:val="000000" w:themeColor="text1"/>
          <w:sz w:val="22"/>
          <w:szCs w:val="22"/>
        </w:rPr>
      </w:pPr>
      <w:r>
        <w:rPr>
          <w:color w:val="000000" w:themeColor="text1"/>
          <w:sz w:val="22"/>
          <w:szCs w:val="22"/>
        </w:rPr>
        <w:t xml:space="preserve">Trần thị ba </w:t>
      </w:r>
      <w:r>
        <w:rPr>
          <w:color w:val="000000" w:themeColor="text1"/>
          <w:sz w:val="22"/>
          <w:szCs w:val="22"/>
        </w:rPr>
        <w:t>𠀧</w:t>
      </w:r>
    </w:p>
    <w:p w14:paraId="25DCBA2F" w14:textId="33EEE5FA" w:rsidR="004E6D00" w:rsidRPr="00CE5F36" w:rsidRDefault="004E6D00" w:rsidP="004E6D00">
      <w:pPr>
        <w:numPr>
          <w:ilvl w:val="0"/>
          <w:numId w:val="61"/>
        </w:numPr>
        <w:rPr>
          <w:color w:val="000000" w:themeColor="text1"/>
          <w:sz w:val="22"/>
          <w:szCs w:val="22"/>
        </w:rPr>
      </w:pPr>
      <w:r>
        <w:rPr>
          <w:color w:val="000000" w:themeColor="text1"/>
          <w:sz w:val="22"/>
          <w:szCs w:val="22"/>
        </w:rPr>
        <w:t xml:space="preserve">Trần thị Tỉ </w:t>
      </w:r>
      <w:r>
        <w:rPr>
          <w:color w:val="000000" w:themeColor="text1"/>
          <w:sz w:val="22"/>
          <w:szCs w:val="22"/>
        </w:rPr>
        <w:t>俾</w:t>
      </w:r>
    </w:p>
    <w:p w14:paraId="1FDF660F" w14:textId="77777777" w:rsidR="004E6D00" w:rsidRPr="00CE5F36" w:rsidRDefault="004E6D00" w:rsidP="004E6D00">
      <w:pPr>
        <w:numPr>
          <w:ilvl w:val="0"/>
          <w:numId w:val="61"/>
        </w:numPr>
        <w:rPr>
          <w:color w:val="000000" w:themeColor="text1"/>
          <w:sz w:val="22"/>
          <w:szCs w:val="22"/>
        </w:rPr>
      </w:pPr>
      <w:r>
        <w:rPr>
          <w:color w:val="000000" w:themeColor="text1"/>
          <w:sz w:val="22"/>
          <w:szCs w:val="22"/>
        </w:rPr>
        <w:t xml:space="preserve">Trần thị năm </w:t>
      </w:r>
      <w:r>
        <w:rPr>
          <w:color w:val="000000" w:themeColor="text1"/>
          <w:sz w:val="22"/>
          <w:szCs w:val="22"/>
        </w:rPr>
        <w:t>𠄼</w:t>
      </w:r>
    </w:p>
    <w:p w14:paraId="585AFDC7" w14:textId="77777777" w:rsidR="004E6D00" w:rsidRPr="00CE5F36" w:rsidRDefault="004E6D00" w:rsidP="00CD5CA8">
      <w:pPr>
        <w:numPr>
          <w:ilvl w:val="0"/>
          <w:numId w:val="61"/>
        </w:numPr>
        <w:rPr>
          <w:color w:val="000000" w:themeColor="text1"/>
          <w:sz w:val="22"/>
          <w:szCs w:val="22"/>
        </w:rPr>
      </w:pPr>
      <w:r>
        <w:rPr>
          <w:color w:val="000000" w:themeColor="text1"/>
          <w:sz w:val="22"/>
          <w:szCs w:val="22"/>
        </w:rPr>
        <w:t xml:space="preserve">Trần thị sáu </w:t>
      </w:r>
      <w:r>
        <w:rPr>
          <w:color w:val="000000" w:themeColor="text1"/>
          <w:sz w:val="22"/>
          <w:szCs w:val="22"/>
        </w:rPr>
        <w:t>𦒹</w:t>
      </w:r>
    </w:p>
    <w:p w14:paraId="35C69B34" w14:textId="77777777" w:rsidR="004E6D00" w:rsidRPr="00CE5F36" w:rsidRDefault="004E6D00" w:rsidP="004E6D00">
      <w:pPr>
        <w:rPr>
          <w:rFonts w:ascii="Chu Han Khai" w:eastAsia="Chu Han Khai" w:hAnsi="Chu Han Khai" w:cs="Chu Han Khai"/>
          <w:color w:val="000000" w:themeColor="text1"/>
          <w:sz w:val="32"/>
          <w:szCs w:val="32"/>
        </w:rPr>
      </w:pPr>
    </w:p>
    <w:p w14:paraId="1F3CE08D" w14:textId="77777777" w:rsidR="004E6D00" w:rsidRPr="00CE5F36" w:rsidRDefault="004E6D00" w:rsidP="004E6D00">
      <w:pPr>
        <w:rPr>
          <w:color w:val="000000" w:themeColor="text1"/>
        </w:rPr>
      </w:pPr>
    </w:p>
    <w:p w14:paraId="7D7F3FB6" w14:textId="77777777" w:rsidR="004E6D00" w:rsidRPr="00CE5F36" w:rsidRDefault="004E6D00" w:rsidP="004E6D00">
      <w:pPr>
        <w:rPr>
          <w:color w:val="000000" w:themeColor="text1"/>
          <w:sz w:val="22"/>
          <w:szCs w:val="22"/>
        </w:rPr>
      </w:pPr>
    </w:p>
    <w:p w14:paraId="15BC15B1" w14:textId="77777777" w:rsidR="004E6D00" w:rsidRPr="00CE5F36" w:rsidRDefault="004E6D00" w:rsidP="004E6D00">
      <w:pPr>
        <w:rPr>
          <w:rFonts w:ascii="Chu Han Khai" w:eastAsia="Chu Han Khai" w:hAnsi="Chu Han Khai" w:cs="Chu Han Khai"/>
          <w:color w:val="000000" w:themeColor="text1"/>
          <w:sz w:val="32"/>
          <w:szCs w:val="32"/>
        </w:rPr>
      </w:pPr>
    </w:p>
    <w:p w14:paraId="6B98E26B" w14:textId="5F71B5EB" w:rsidR="004E6D00" w:rsidRPr="00CE5F36" w:rsidRDefault="004E6D00" w:rsidP="004E6D00">
      <w:pPr>
        <w:pStyle w:val="Heading3"/>
        <w:rPr>
          <w:color w:val="000000" w:themeColor="text1"/>
          <w:sz w:val="36"/>
          <w:szCs w:val="36"/>
        </w:rPr>
      </w:pPr>
      <w:bookmarkStart w:id="198" w:name="_Toc234572925"/>
      <w:r>
        <w:rPr>
          <w:color w:val="000000" w:themeColor="text1"/>
          <w:sz w:val="36"/>
          <w:szCs w:val="36"/>
        </w:rPr>
        <w:t xml:space="preserve">12.28.Trần công Chất </w:t>
      </w:r>
      <w:r>
        <w:rPr>
          <w:color w:val="000000" w:themeColor="text1"/>
          <w:sz w:val="36"/>
          <w:szCs w:val="36"/>
        </w:rPr>
        <w:t>陳公懫</w:t>
      </w:r>
      <w:bookmarkEnd w:id="198"/>
    </w:p>
    <w:p w14:paraId="633308C6" w14:textId="738E71F8" w:rsidR="004E6D00" w:rsidRPr="00CE5F36" w:rsidRDefault="004E6D00" w:rsidP="004E6D00">
      <w:pPr>
        <w:rPr>
          <w:rFonts w:ascii="Chu Han Khai" w:eastAsia="Chu Han Khai" w:hAnsi="Chu Han Khai" w:cs="Chu Han Khai"/>
          <w:i/>
          <w:iCs/>
          <w:color w:val="000000" w:themeColor="text1"/>
          <w:sz w:val="32"/>
          <w:szCs w:val="32"/>
        </w:rPr>
      </w:pPr>
      <w:r>
        <w:rPr>
          <w:rFonts w:ascii="Chu Han Khai" w:eastAsia="Chu Han Khai" w:hAnsi="Chu Han Khai" w:cs="Chu Han Khai"/>
          <w:i/>
          <w:iCs/>
          <w:color w:val="000000" w:themeColor="text1"/>
          <w:sz w:val="32"/>
          <w:szCs w:val="32"/>
        </w:rPr>
        <w:t xml:space="preserve">Con Ông Công Phô cháu ông Công Châu </w:t>
      </w:r>
    </w:p>
    <w:p w14:paraId="37E46EF8" w14:textId="77777777" w:rsidR="004E6D00" w:rsidRPr="00CE5F36" w:rsidRDefault="004E6D00" w:rsidP="004E6D00">
      <w:pPr>
        <w:rPr>
          <w:rFonts w:ascii="Chu Han Khai" w:eastAsia="Chu Han Khai" w:hAnsi="Chu Han Khai" w:cs="Chu Han Khai"/>
          <w:color w:val="000000" w:themeColor="text1"/>
          <w:sz w:val="32"/>
          <w:szCs w:val="32"/>
        </w:rPr>
      </w:pPr>
    </w:p>
    <w:p w14:paraId="5181EE2B" w14:textId="77777777" w:rsidR="004E6D00" w:rsidRPr="00CE5F36" w:rsidRDefault="004E6D00" w:rsidP="004E6D00">
      <w:pPr>
        <w:rPr>
          <w:rFonts w:ascii="Chu Han Khai" w:eastAsia="Chu Han Khai" w:hAnsi="Chu Han Khai" w:cs="Chu Han Khai"/>
          <w:color w:val="000000" w:themeColor="text1"/>
          <w:sz w:val="32"/>
          <w:szCs w:val="32"/>
        </w:rPr>
      </w:pPr>
      <w:r>
        <w:rPr>
          <w:rFonts w:ascii="Chu Han Khai" w:eastAsia="Chu Han Khai" w:hAnsi="Chu Han Khai" w:cs="Chu Han Khai"/>
          <w:color w:val="000000" w:themeColor="text1"/>
          <w:sz w:val="32"/>
          <w:szCs w:val="32"/>
        </w:rPr>
        <w:t>Thê Nguyễn thị em 㛪</w:t>
      </w:r>
    </w:p>
    <w:p w14:paraId="009ACBCE" w14:textId="77777777" w:rsidR="004E6D00" w:rsidRPr="00CE5F36" w:rsidRDefault="004E6D00" w:rsidP="004E6D00">
      <w:pPr>
        <w:rPr>
          <w:rFonts w:ascii="Chu Han Khai" w:eastAsia="Chu Han Khai" w:hAnsi="Chu Han Khai" w:cs="Chu Han Khai"/>
          <w:color w:val="000000" w:themeColor="text1"/>
          <w:sz w:val="32"/>
          <w:szCs w:val="32"/>
        </w:rPr>
      </w:pPr>
    </w:p>
    <w:p w14:paraId="4D894BB1" w14:textId="77777777" w:rsidR="004E6D00" w:rsidRPr="00CE5F36" w:rsidRDefault="004E6D00" w:rsidP="004E6D00">
      <w:pPr>
        <w:rPr>
          <w:rFonts w:ascii="Chu Han Khai" w:eastAsia="Chu Han Khai" w:hAnsi="Chu Han Khai" w:cs="Chu Han Khai"/>
          <w:color w:val="000000" w:themeColor="text1"/>
          <w:sz w:val="32"/>
          <w:szCs w:val="32"/>
        </w:rPr>
      </w:pPr>
      <w:r>
        <w:rPr>
          <w:rFonts w:ascii="Chu Han Khai" w:eastAsia="Chu Han Khai" w:hAnsi="Chu Han Khai" w:cs="Chu Han Khai"/>
          <w:color w:val="000000" w:themeColor="text1"/>
          <w:sz w:val="32"/>
          <w:szCs w:val="32"/>
        </w:rPr>
        <w:t>Sinh</w:t>
      </w:r>
    </w:p>
    <w:p w14:paraId="2729A570" w14:textId="07DFAF11" w:rsidR="004E6D00" w:rsidRPr="00CE5F36" w:rsidRDefault="004E6D00" w:rsidP="004E6D00">
      <w:pPr>
        <w:numPr>
          <w:ilvl w:val="0"/>
          <w:numId w:val="62"/>
        </w:numPr>
        <w:rPr>
          <w:color w:val="000000" w:themeColor="text1"/>
          <w:sz w:val="22"/>
          <w:szCs w:val="22"/>
        </w:rPr>
      </w:pPr>
      <w:r>
        <w:rPr>
          <w:color w:val="000000" w:themeColor="text1"/>
          <w:sz w:val="22"/>
          <w:szCs w:val="22"/>
        </w:rPr>
        <w:t xml:space="preserve">TRẦN CÔNG NGUNG </w:t>
      </w:r>
      <w:r>
        <w:rPr>
          <w:color w:val="000000" w:themeColor="text1"/>
          <w:sz w:val="22"/>
          <w:szCs w:val="22"/>
        </w:rPr>
        <w:t>隅</w:t>
      </w:r>
      <w:r>
        <w:rPr>
          <w:color w:val="000000" w:themeColor="text1"/>
          <w:sz w:val="22"/>
          <w:szCs w:val="22"/>
        </w:rPr>
        <w:t xml:space="preserve"> thê nguyễn thị nhượng </w:t>
      </w:r>
      <w:r>
        <w:rPr>
          <w:color w:val="000000" w:themeColor="text1"/>
          <w:sz w:val="22"/>
          <w:szCs w:val="22"/>
        </w:rPr>
        <w:t>讓</w:t>
      </w:r>
    </w:p>
    <w:p w14:paraId="03BC7A5B" w14:textId="77777777" w:rsidR="004E6D00" w:rsidRPr="00CE5F36" w:rsidRDefault="004E6D00" w:rsidP="004E6D00">
      <w:pPr>
        <w:numPr>
          <w:ilvl w:val="0"/>
          <w:numId w:val="62"/>
        </w:numPr>
        <w:rPr>
          <w:color w:val="000000" w:themeColor="text1"/>
          <w:sz w:val="22"/>
          <w:szCs w:val="22"/>
        </w:rPr>
      </w:pPr>
      <w:r>
        <w:rPr>
          <w:color w:val="000000" w:themeColor="text1"/>
          <w:sz w:val="22"/>
          <w:szCs w:val="22"/>
        </w:rPr>
        <w:t xml:space="preserve">TRẦN CÔNG NGHÊNH </w:t>
      </w:r>
      <w:r>
        <w:rPr>
          <w:color w:val="000000" w:themeColor="text1"/>
          <w:sz w:val="22"/>
          <w:szCs w:val="22"/>
        </w:rPr>
        <w:t>迎</w:t>
      </w:r>
      <w:r>
        <w:rPr>
          <w:color w:val="000000" w:themeColor="text1"/>
          <w:sz w:val="22"/>
          <w:szCs w:val="22"/>
        </w:rPr>
        <w:t xml:space="preserve"> thê Công thị bảy </w:t>
      </w:r>
      <w:r>
        <w:rPr>
          <w:color w:val="000000" w:themeColor="text1"/>
          <w:sz w:val="22"/>
          <w:szCs w:val="22"/>
        </w:rPr>
        <w:t>𠤩</w:t>
      </w:r>
      <w:r>
        <w:rPr>
          <w:color w:val="000000" w:themeColor="text1"/>
          <w:sz w:val="22"/>
          <w:szCs w:val="22"/>
        </w:rPr>
        <w:t xml:space="preserve">, sinh Công con </w:t>
      </w:r>
      <w:r>
        <w:rPr>
          <w:color w:val="000000" w:themeColor="text1"/>
          <w:sz w:val="22"/>
          <w:szCs w:val="22"/>
        </w:rPr>
        <w:t>𡥵</w:t>
      </w:r>
    </w:p>
    <w:p w14:paraId="70AE9F2A" w14:textId="50414774" w:rsidR="004E6D00" w:rsidRPr="00CE5F36" w:rsidRDefault="004E6D00" w:rsidP="004E6D00">
      <w:pPr>
        <w:numPr>
          <w:ilvl w:val="0"/>
          <w:numId w:val="62"/>
        </w:numPr>
        <w:rPr>
          <w:color w:val="000000" w:themeColor="text1"/>
          <w:sz w:val="22"/>
          <w:szCs w:val="22"/>
        </w:rPr>
      </w:pPr>
      <w:r>
        <w:rPr>
          <w:color w:val="000000" w:themeColor="text1"/>
          <w:sz w:val="22"/>
          <w:szCs w:val="22"/>
        </w:rPr>
        <w:t xml:space="preserve">TRẦN CÔNG BUỒN </w:t>
      </w:r>
      <w:r>
        <w:rPr>
          <w:color w:val="000000" w:themeColor="text1"/>
          <w:sz w:val="22"/>
          <w:szCs w:val="22"/>
        </w:rPr>
        <w:t>湓</w:t>
      </w:r>
      <w:r>
        <w:rPr>
          <w:color w:val="000000" w:themeColor="text1"/>
          <w:sz w:val="22"/>
          <w:szCs w:val="22"/>
        </w:rPr>
        <w:t xml:space="preserve"> thê Lê Thị em </w:t>
      </w:r>
    </w:p>
    <w:p w14:paraId="761D119B" w14:textId="77777777" w:rsidR="004E6D00" w:rsidRPr="00CE5F36" w:rsidRDefault="004E6D00" w:rsidP="004E6D00">
      <w:pPr>
        <w:numPr>
          <w:ilvl w:val="0"/>
          <w:numId w:val="62"/>
        </w:numPr>
        <w:rPr>
          <w:color w:val="000000" w:themeColor="text1"/>
          <w:sz w:val="22"/>
          <w:szCs w:val="22"/>
        </w:rPr>
      </w:pPr>
      <w:r>
        <w:rPr>
          <w:color w:val="000000" w:themeColor="text1"/>
          <w:sz w:val="22"/>
          <w:szCs w:val="22"/>
        </w:rPr>
        <w:t xml:space="preserve">Trần thị đỏ </w:t>
      </w:r>
    </w:p>
    <w:p w14:paraId="5439512E" w14:textId="77777777" w:rsidR="004E6D00" w:rsidRPr="00CE5F36" w:rsidRDefault="004E6D00" w:rsidP="004E6D00">
      <w:pPr>
        <w:numPr>
          <w:ilvl w:val="0"/>
          <w:numId w:val="62"/>
        </w:numPr>
        <w:rPr>
          <w:color w:val="000000" w:themeColor="text1"/>
          <w:sz w:val="22"/>
          <w:szCs w:val="22"/>
        </w:rPr>
      </w:pPr>
      <w:r>
        <w:rPr>
          <w:color w:val="000000" w:themeColor="text1"/>
          <w:sz w:val="22"/>
          <w:szCs w:val="22"/>
        </w:rPr>
        <w:t xml:space="preserve">Trần thị đỏ </w:t>
      </w:r>
    </w:p>
    <w:p w14:paraId="35EC44E0" w14:textId="77777777" w:rsidR="004E6D00" w:rsidRPr="00CE5F36" w:rsidRDefault="004E6D00" w:rsidP="004E6D00">
      <w:pPr>
        <w:numPr>
          <w:ilvl w:val="0"/>
          <w:numId w:val="62"/>
        </w:numPr>
        <w:rPr>
          <w:rFonts w:ascii="Chu Han Khai" w:eastAsia="Chu Han Khai" w:hAnsi="Chu Han Khai" w:cs="Chu Han Khai"/>
          <w:color w:val="000000" w:themeColor="text1"/>
          <w:sz w:val="22"/>
          <w:szCs w:val="32"/>
        </w:rPr>
      </w:pPr>
      <w:r>
        <w:rPr>
          <w:color w:val="000000" w:themeColor="text1"/>
          <w:sz w:val="22"/>
          <w:szCs w:val="22"/>
        </w:rPr>
        <w:t>Trần đỏ</w:t>
      </w:r>
      <w:r>
        <w:rPr>
          <w:rFonts w:ascii="Chu Han Khai" w:eastAsia="Chu Han Khai" w:hAnsi="Chu Han Khai" w:cs="Chu Han Khai"/>
          <w:color w:val="000000" w:themeColor="text1"/>
          <w:sz w:val="22"/>
          <w:szCs w:val="32"/>
        </w:rPr>
        <w:t xml:space="preserve"> </w:t>
      </w:r>
    </w:p>
    <w:p w14:paraId="441B262F" w14:textId="77777777" w:rsidR="004E6D00" w:rsidRPr="00CE5F36" w:rsidRDefault="004E6D00" w:rsidP="004E6D00">
      <w:pPr>
        <w:rPr>
          <w:rFonts w:ascii="Chu Han Khai" w:eastAsia="Chu Han Khai" w:hAnsi="Chu Han Khai" w:cs="Chu Han Khai"/>
          <w:color w:val="000000" w:themeColor="text1"/>
          <w:sz w:val="32"/>
          <w:szCs w:val="32"/>
        </w:rPr>
      </w:pPr>
    </w:p>
    <w:p w14:paraId="6094A6A0" w14:textId="77777777" w:rsidR="004E6D00" w:rsidRPr="00CE5F36" w:rsidRDefault="004E6D00" w:rsidP="004E6D00">
      <w:pPr>
        <w:rPr>
          <w:rFonts w:ascii="Chu Han Khai" w:eastAsia="Chu Han Khai" w:hAnsi="Chu Han Khai" w:cs="Chu Han Khai"/>
          <w:color w:val="000000" w:themeColor="text1"/>
          <w:sz w:val="32"/>
          <w:szCs w:val="32"/>
        </w:rPr>
      </w:pPr>
    </w:p>
    <w:p w14:paraId="41C921E4" w14:textId="77777777" w:rsidR="004E6D00" w:rsidRPr="00CE5F36" w:rsidRDefault="004E6D00" w:rsidP="004E6D00">
      <w:pPr>
        <w:rPr>
          <w:rFonts w:ascii="Chu Han Khai" w:eastAsia="Chu Han Khai" w:hAnsi="Chu Han Khai" w:cs="Chu Han Khai"/>
          <w:color w:val="000000" w:themeColor="text1"/>
          <w:sz w:val="32"/>
          <w:szCs w:val="32"/>
        </w:rPr>
      </w:pPr>
    </w:p>
    <w:p w14:paraId="5C25F288" w14:textId="2941B435" w:rsidR="004E6D00" w:rsidRPr="00CE5F36" w:rsidRDefault="004E6D00" w:rsidP="004E6D00">
      <w:pPr>
        <w:pStyle w:val="Heading3"/>
        <w:rPr>
          <w:color w:val="000000" w:themeColor="text1"/>
          <w:sz w:val="36"/>
          <w:szCs w:val="36"/>
        </w:rPr>
      </w:pPr>
      <w:bookmarkStart w:id="199" w:name="_Toc234572926"/>
      <w:r>
        <w:rPr>
          <w:color w:val="000000" w:themeColor="text1"/>
          <w:sz w:val="36"/>
          <w:szCs w:val="36"/>
        </w:rPr>
        <w:t xml:space="preserve">12.29.Trần công Bảy </w:t>
      </w:r>
      <w:r>
        <w:rPr>
          <w:color w:val="000000" w:themeColor="text1"/>
          <w:sz w:val="36"/>
          <w:szCs w:val="36"/>
        </w:rPr>
        <w:t>陳公𠤩</w:t>
      </w:r>
      <w:bookmarkEnd w:id="199"/>
      <w:r>
        <w:rPr>
          <w:color w:val="000000" w:themeColor="text1"/>
          <w:sz w:val="36"/>
          <w:szCs w:val="36"/>
        </w:rPr>
        <w:t xml:space="preserve"> </w:t>
      </w:r>
    </w:p>
    <w:p w14:paraId="36D628EB" w14:textId="007B2ACD" w:rsidR="004E6D00" w:rsidRPr="00CE5F36" w:rsidRDefault="004E6D00" w:rsidP="004E6D00">
      <w:pPr>
        <w:rPr>
          <w:rFonts w:ascii="Chu Han Khai" w:eastAsia="Chu Han Khai" w:hAnsi="Chu Han Khai" w:cs="Chu Han Khai"/>
          <w:i/>
          <w:iCs/>
          <w:color w:val="000000" w:themeColor="text1"/>
          <w:sz w:val="32"/>
          <w:szCs w:val="32"/>
        </w:rPr>
      </w:pPr>
      <w:r>
        <w:rPr>
          <w:rFonts w:ascii="Chu Han Khai" w:eastAsia="Chu Han Khai" w:hAnsi="Chu Han Khai" w:cs="Chu Han Khai"/>
          <w:i/>
          <w:iCs/>
          <w:color w:val="000000" w:themeColor="text1"/>
          <w:sz w:val="32"/>
          <w:szCs w:val="32"/>
        </w:rPr>
        <w:t xml:space="preserve">Con Ông Công Phô cháu ông Công Châu </w:t>
      </w:r>
    </w:p>
    <w:p w14:paraId="50EC8D39" w14:textId="77777777" w:rsidR="004E6D00" w:rsidRPr="00CE5F36" w:rsidRDefault="004E6D00" w:rsidP="004E6D00">
      <w:pPr>
        <w:rPr>
          <w:rFonts w:ascii="Chu Han Khai" w:eastAsia="Chu Han Khai" w:hAnsi="Chu Han Khai" w:cs="Chu Han Khai"/>
          <w:color w:val="000000" w:themeColor="text1"/>
          <w:sz w:val="32"/>
          <w:szCs w:val="32"/>
        </w:rPr>
      </w:pPr>
    </w:p>
    <w:p w14:paraId="1DF292FC" w14:textId="11556C08" w:rsidR="004E6D00" w:rsidRPr="00CE5F36" w:rsidRDefault="004E6D00" w:rsidP="004E6D00">
      <w:pPr>
        <w:rPr>
          <w:rFonts w:ascii="Chu Han Khai" w:eastAsia="Chu Han Khai" w:hAnsi="Chu Han Khai" w:cs="Chu Han Khai"/>
          <w:color w:val="000000" w:themeColor="text1"/>
          <w:sz w:val="32"/>
          <w:szCs w:val="32"/>
        </w:rPr>
      </w:pPr>
      <w:r>
        <w:rPr>
          <w:rFonts w:ascii="Chu Han Khai" w:eastAsia="Chu Han Khai" w:hAnsi="Chu Han Khai" w:cs="Chu Han Khai"/>
          <w:color w:val="000000" w:themeColor="text1"/>
          <w:sz w:val="32"/>
          <w:szCs w:val="32"/>
        </w:rPr>
        <w:t>Thê Nguyễn thị Con , kế Nguyễn thị Ú t 𠃝</w:t>
      </w:r>
    </w:p>
    <w:p w14:paraId="7DFD87C3" w14:textId="77777777" w:rsidR="004E6D00" w:rsidRPr="00CE5F36" w:rsidRDefault="004E6D00" w:rsidP="004E6D00">
      <w:pPr>
        <w:rPr>
          <w:rFonts w:ascii="Chu Han Khai" w:eastAsia="Chu Han Khai" w:hAnsi="Chu Han Khai" w:cs="Chu Han Khai"/>
          <w:color w:val="000000" w:themeColor="text1"/>
          <w:sz w:val="32"/>
          <w:szCs w:val="32"/>
        </w:rPr>
      </w:pPr>
      <w:r>
        <w:rPr>
          <w:rFonts w:ascii="Chu Han Khai" w:eastAsia="Chu Han Khai" w:hAnsi="Chu Han Khai" w:cs="Chu Han Khai"/>
          <w:color w:val="000000" w:themeColor="text1"/>
          <w:sz w:val="32"/>
          <w:szCs w:val="32"/>
        </w:rPr>
        <w:t xml:space="preserve">Sinh </w:t>
      </w:r>
    </w:p>
    <w:p w14:paraId="024E4937" w14:textId="77777777" w:rsidR="004E6D00" w:rsidRPr="00CE5F36" w:rsidRDefault="004E6D00" w:rsidP="004E6D00">
      <w:pPr>
        <w:numPr>
          <w:ilvl w:val="0"/>
          <w:numId w:val="63"/>
        </w:numPr>
        <w:rPr>
          <w:color w:val="000000" w:themeColor="text1"/>
          <w:sz w:val="22"/>
          <w:szCs w:val="22"/>
        </w:rPr>
      </w:pPr>
      <w:r>
        <w:rPr>
          <w:color w:val="000000" w:themeColor="text1"/>
          <w:sz w:val="22"/>
          <w:szCs w:val="22"/>
        </w:rPr>
        <w:t xml:space="preserve">TRẦN CÔNG PHƯƠNG </w:t>
      </w:r>
      <w:r>
        <w:rPr>
          <w:color w:val="000000" w:themeColor="text1"/>
          <w:sz w:val="22"/>
          <w:szCs w:val="22"/>
        </w:rPr>
        <w:t>方</w:t>
      </w:r>
    </w:p>
    <w:p w14:paraId="105B82BF" w14:textId="27F8929A" w:rsidR="004E6D00" w:rsidRPr="00CE5F36" w:rsidRDefault="004E6D00" w:rsidP="004E6D00">
      <w:pPr>
        <w:numPr>
          <w:ilvl w:val="0"/>
          <w:numId w:val="63"/>
        </w:numPr>
        <w:rPr>
          <w:color w:val="000000" w:themeColor="text1"/>
          <w:sz w:val="22"/>
          <w:szCs w:val="22"/>
        </w:rPr>
      </w:pPr>
      <w:r>
        <w:rPr>
          <w:color w:val="000000" w:themeColor="text1"/>
          <w:sz w:val="22"/>
          <w:szCs w:val="22"/>
        </w:rPr>
        <w:t xml:space="preserve">Trần Thị Đị </w:t>
      </w:r>
      <w:r>
        <w:rPr>
          <w:color w:val="000000" w:themeColor="text1"/>
          <w:sz w:val="22"/>
          <w:szCs w:val="22"/>
        </w:rPr>
        <w:t>娣</w:t>
      </w:r>
      <w:r>
        <w:rPr>
          <w:color w:val="000000" w:themeColor="text1"/>
          <w:sz w:val="22"/>
          <w:szCs w:val="22"/>
        </w:rPr>
        <w:t xml:space="preserve">, lấy chồng tại hữu tộc </w:t>
      </w:r>
    </w:p>
    <w:p w14:paraId="21B3A2F9" w14:textId="63516D24" w:rsidR="004E6D00" w:rsidRDefault="004E6D00" w:rsidP="005E7FE9">
      <w:pPr>
        <w:numPr>
          <w:ilvl w:val="0"/>
          <w:numId w:val="63"/>
        </w:numPr>
        <w:rPr>
          <w:color w:val="000000" w:themeColor="text1"/>
          <w:sz w:val="22"/>
          <w:szCs w:val="22"/>
        </w:rPr>
      </w:pPr>
      <w:r>
        <w:rPr>
          <w:color w:val="000000" w:themeColor="text1"/>
          <w:sz w:val="22"/>
          <w:szCs w:val="22"/>
        </w:rPr>
        <w:t xml:space="preserve">Trần thị em </w:t>
      </w:r>
      <w:r>
        <w:rPr>
          <w:color w:val="000000" w:themeColor="text1"/>
          <w:sz w:val="22"/>
          <w:szCs w:val="22"/>
        </w:rPr>
        <w:t>㛪</w:t>
      </w:r>
      <w:r>
        <w:rPr>
          <w:color w:val="000000" w:themeColor="text1"/>
          <w:sz w:val="22"/>
          <w:szCs w:val="22"/>
        </w:rPr>
        <w:t xml:space="preserve">, lấy chồng tại hữu tộc </w:t>
      </w:r>
    </w:p>
    <w:p w14:paraId="3D4F718D" w14:textId="77777777" w:rsidR="005E7FE9" w:rsidRDefault="005E7FE9" w:rsidP="005E7FE9">
      <w:pPr>
        <w:rPr>
          <w:color w:val="000000" w:themeColor="text1"/>
          <w:sz w:val="22"/>
          <w:szCs w:val="22"/>
        </w:rPr>
      </w:pPr>
    </w:p>
    <w:p w14:paraId="56A6841A" w14:textId="35A2D249" w:rsidR="005E7FE9" w:rsidRPr="00CE5F36" w:rsidRDefault="005E7FE9" w:rsidP="005E7FE9">
      <w:pPr>
        <w:pStyle w:val="Heading3"/>
        <w:rPr>
          <w:color w:val="000000" w:themeColor="text1"/>
          <w:sz w:val="36"/>
          <w:szCs w:val="36"/>
        </w:rPr>
      </w:pPr>
      <w:bookmarkStart w:id="200" w:name="_Toc234572927"/>
      <w:r>
        <w:rPr>
          <w:color w:val="000000" w:themeColor="text1"/>
          <w:sz w:val="36"/>
          <w:szCs w:val="36"/>
        </w:rPr>
        <w:t xml:space="preserve">12.30.Trần công Kiệm </w:t>
      </w:r>
      <w:r>
        <w:rPr>
          <w:rFonts w:hint="eastAsia"/>
          <w:color w:val="000000" w:themeColor="text1"/>
          <w:sz w:val="36"/>
          <w:szCs w:val="36"/>
        </w:rPr>
        <w:t>儉</w:t>
      </w:r>
      <w:bookmarkEnd w:id="200"/>
    </w:p>
    <w:p w14:paraId="4D26AD97" w14:textId="20A439D9" w:rsidR="005E7FE9" w:rsidRPr="00CE5F36" w:rsidRDefault="005E7FE9" w:rsidP="005E7FE9">
      <w:pPr>
        <w:rPr>
          <w:rFonts w:ascii="Chu Han Khai" w:eastAsia="Chu Han Khai" w:hAnsi="Chu Han Khai" w:cs="Chu Han Khai"/>
          <w:i/>
          <w:iCs/>
          <w:color w:val="000000" w:themeColor="text1"/>
          <w:sz w:val="32"/>
          <w:szCs w:val="32"/>
        </w:rPr>
      </w:pPr>
      <w:r>
        <w:rPr>
          <w:rFonts w:ascii="Chu Han Khai" w:eastAsia="Chu Han Khai" w:hAnsi="Chu Han Khai" w:cs="Chu Han Khai"/>
          <w:i/>
          <w:iCs/>
          <w:color w:val="000000" w:themeColor="text1"/>
          <w:sz w:val="32"/>
          <w:szCs w:val="32"/>
        </w:rPr>
        <w:t xml:space="preserve">Con Ông Công Phô cháu ông Công Châu </w:t>
      </w:r>
    </w:p>
    <w:p w14:paraId="5FDE5305" w14:textId="77777777" w:rsidR="005E7FE9" w:rsidRPr="00CE5F36" w:rsidRDefault="005E7FE9" w:rsidP="005E7FE9">
      <w:pPr>
        <w:rPr>
          <w:rFonts w:ascii="Chu Han Khai" w:eastAsia="Chu Han Khai" w:hAnsi="Chu Han Khai" w:cs="Chu Han Khai"/>
          <w:color w:val="000000" w:themeColor="text1"/>
          <w:sz w:val="32"/>
          <w:szCs w:val="32"/>
        </w:rPr>
      </w:pPr>
    </w:p>
    <w:p w14:paraId="6D09CEA2" w14:textId="4DEB61DA" w:rsidR="005E7FE9" w:rsidRPr="00CE5F36" w:rsidRDefault="005E7FE9" w:rsidP="005E7FE9">
      <w:pPr>
        <w:numPr>
          <w:ilvl w:val="0"/>
          <w:numId w:val="63"/>
        </w:numPr>
        <w:rPr>
          <w:color w:val="000000" w:themeColor="text1"/>
          <w:sz w:val="22"/>
          <w:szCs w:val="22"/>
        </w:rPr>
      </w:pPr>
      <w:r>
        <w:rPr>
          <w:color w:val="000000" w:themeColor="text1"/>
          <w:sz w:val="22"/>
          <w:szCs w:val="22"/>
        </w:rPr>
        <w:t>TRẦN CÔNG LẠP</w:t>
      </w:r>
    </w:p>
    <w:p w14:paraId="7E0F5281" w14:textId="18E6E9D6" w:rsidR="005E7FE9" w:rsidRPr="00CE5F36" w:rsidRDefault="005E7FE9" w:rsidP="005E7FE9">
      <w:pPr>
        <w:pStyle w:val="Heading3"/>
        <w:rPr>
          <w:color w:val="000000" w:themeColor="text1"/>
          <w:sz w:val="36"/>
          <w:szCs w:val="36"/>
        </w:rPr>
      </w:pPr>
      <w:bookmarkStart w:id="201" w:name="_Toc234572928"/>
      <w:r>
        <w:rPr>
          <w:color w:val="000000" w:themeColor="text1"/>
          <w:sz w:val="36"/>
          <w:szCs w:val="36"/>
        </w:rPr>
        <w:lastRenderedPageBreak/>
        <w:t xml:space="preserve">12.31.Trần công Thư </w:t>
      </w:r>
      <w:r>
        <w:rPr>
          <w:rFonts w:hint="eastAsia"/>
          <w:color w:val="000000" w:themeColor="text1"/>
          <w:sz w:val="36"/>
          <w:szCs w:val="36"/>
        </w:rPr>
        <w:t>書</w:t>
      </w:r>
      <w:bookmarkEnd w:id="201"/>
      <w:r>
        <w:rPr>
          <w:color w:val="000000" w:themeColor="text1"/>
          <w:sz w:val="36"/>
          <w:szCs w:val="36"/>
        </w:rPr>
        <w:t xml:space="preserve"> </w:t>
      </w:r>
    </w:p>
    <w:p w14:paraId="2CDD2549" w14:textId="006C9B0D" w:rsidR="005E7FE9" w:rsidRDefault="005E7FE9" w:rsidP="005E7FE9">
      <w:pPr>
        <w:rPr>
          <w:rFonts w:ascii="Chu Han Khai" w:eastAsia="Chu Han Khai" w:hAnsi="Chu Han Khai" w:cs="Chu Han Khai"/>
          <w:i/>
          <w:iCs/>
          <w:color w:val="000000" w:themeColor="text1"/>
          <w:sz w:val="32"/>
          <w:szCs w:val="32"/>
        </w:rPr>
      </w:pPr>
      <w:r>
        <w:rPr>
          <w:rFonts w:ascii="Chu Han Khai" w:eastAsia="Chu Han Khai" w:hAnsi="Chu Han Khai" w:cs="Chu Han Khai"/>
          <w:i/>
          <w:iCs/>
          <w:color w:val="000000" w:themeColor="text1"/>
          <w:sz w:val="32"/>
          <w:szCs w:val="32"/>
        </w:rPr>
        <w:t xml:space="preserve">Con Ông Công Phô cháu ông Công Châu </w:t>
      </w:r>
    </w:p>
    <w:p w14:paraId="4B7AEA4B" w14:textId="77777777" w:rsidR="00CE516F" w:rsidRDefault="00CE516F" w:rsidP="005E7FE9">
      <w:pPr>
        <w:rPr>
          <w:rFonts w:ascii="Chu Han Khai" w:eastAsia="Chu Han Khai" w:hAnsi="Chu Han Khai" w:cs="Chu Han Khai"/>
          <w:i/>
          <w:iCs/>
          <w:color w:val="000000" w:themeColor="text1"/>
          <w:sz w:val="32"/>
          <w:szCs w:val="32"/>
        </w:rPr>
      </w:pPr>
    </w:p>
    <w:p w14:paraId="1ED46EC9" w14:textId="77777777" w:rsidR="00CE516F" w:rsidRPr="00CE5F36" w:rsidRDefault="00CE516F" w:rsidP="005E7FE9">
      <w:pPr>
        <w:rPr>
          <w:rFonts w:ascii="Chu Han Khai" w:eastAsia="Chu Han Khai" w:hAnsi="Chu Han Khai" w:cs="Chu Han Khai"/>
          <w:i/>
          <w:iCs/>
          <w:color w:val="000000" w:themeColor="text1"/>
          <w:sz w:val="32"/>
          <w:szCs w:val="32"/>
        </w:rPr>
      </w:pPr>
    </w:p>
    <w:p w14:paraId="6BCEF402" w14:textId="4457FBDB" w:rsidR="002C4E6E" w:rsidRPr="00CE5F36" w:rsidRDefault="002C4E6E" w:rsidP="00710558">
      <w:pPr>
        <w:pStyle w:val="Heading3"/>
        <w:rPr>
          <w:color w:val="000000" w:themeColor="text1"/>
        </w:rPr>
      </w:pPr>
      <w:bookmarkStart w:id="202" w:name="_Toc234572929"/>
      <w:r>
        <w:rPr>
          <w:color w:val="000000" w:themeColor="text1"/>
          <w:sz w:val="36"/>
          <w:szCs w:val="36"/>
          <w:u w:val="single"/>
        </w:rPr>
        <w:t>ĐỜI THỨ 13-</w:t>
      </w:r>
      <w:r>
        <w:rPr>
          <w:color w:val="000000" w:themeColor="text1"/>
          <w:sz w:val="36"/>
          <w:szCs w:val="36"/>
          <w:u w:val="single"/>
        </w:rPr>
        <w:t>丙</w:t>
      </w:r>
      <w:bookmarkEnd w:id="202"/>
    </w:p>
    <w:p w14:paraId="6FC05A14" w14:textId="6DAD1C27" w:rsidR="00E42984" w:rsidRPr="00E42984" w:rsidRDefault="00E42984" w:rsidP="00E42984">
      <w:pPr>
        <w:pStyle w:val="Heading3"/>
        <w:rPr>
          <w:color w:val="000000" w:themeColor="text1"/>
          <w:sz w:val="36"/>
          <w:szCs w:val="36"/>
        </w:rPr>
      </w:pPr>
      <w:bookmarkStart w:id="203" w:name="_Toc234572930"/>
      <w:r>
        <w:rPr>
          <w:color w:val="000000" w:themeColor="text1"/>
          <w:sz w:val="36"/>
          <w:szCs w:val="36"/>
        </w:rPr>
        <w:t>13.19-Trân Công Thiêu</w:t>
      </w:r>
      <w:r>
        <w:rPr>
          <w:color w:val="000000" w:themeColor="text1"/>
          <w:sz w:val="36"/>
          <w:szCs w:val="36"/>
        </w:rPr>
        <w:t>燒</w:t>
      </w:r>
      <w:bookmarkEnd w:id="203"/>
      <w:r>
        <w:rPr>
          <w:color w:val="000000" w:themeColor="text1"/>
          <w:sz w:val="36"/>
          <w:szCs w:val="36"/>
        </w:rPr>
        <w:t xml:space="preserve"> </w:t>
      </w:r>
    </w:p>
    <w:p w14:paraId="414CA554" w14:textId="77777777" w:rsidR="00E42984" w:rsidRPr="00E42984" w:rsidRDefault="00E42984" w:rsidP="00E42984">
      <w:pPr>
        <w:rPr>
          <w:rFonts w:ascii="Chu Nom Khai U" w:eastAsia="Chu Nom Khai U" w:hAnsi="Chu Nom Khai U" w:cs="Chu Nom Khai U"/>
          <w:color w:val="000000" w:themeColor="text1"/>
          <w:sz w:val="32"/>
          <w:szCs w:val="32"/>
        </w:rPr>
      </w:pPr>
      <w:r>
        <w:rPr>
          <w:rFonts w:ascii="Chu Nom Khai U" w:eastAsia="Chu Nom Khai U" w:hAnsi="Chu Nom Khai U" w:cs="Chu Nom Khai U"/>
          <w:i/>
          <w:iCs/>
          <w:color w:val="000000" w:themeColor="text1"/>
          <w:sz w:val="32"/>
          <w:szCs w:val="32"/>
        </w:rPr>
        <w:t>Con ông Công Hành, cháu ông Công Nhân</w:t>
      </w:r>
      <w:r>
        <w:rPr>
          <w:rFonts w:ascii="Chu Nom Khai U" w:eastAsia="Chu Nom Khai U" w:hAnsi="Chu Nom Khai U" w:cs="Chu Nom Khai U"/>
          <w:color w:val="000000" w:themeColor="text1"/>
          <w:sz w:val="32"/>
          <w:szCs w:val="32"/>
        </w:rPr>
        <w:t xml:space="preserve"> , </w:t>
      </w:r>
    </w:p>
    <w:p w14:paraId="346F6F4B" w14:textId="77777777" w:rsidR="00E42984" w:rsidRPr="00E42984" w:rsidRDefault="00E42984" w:rsidP="00E42984">
      <w:pPr>
        <w:rPr>
          <w:rFonts w:ascii="Chu Nom Khai U" w:eastAsia="Chu Nom Khai U" w:hAnsi="Chu Nom Khai U" w:cs="Chu Nom Khai U"/>
          <w:color w:val="000000" w:themeColor="text1"/>
          <w:sz w:val="32"/>
          <w:szCs w:val="32"/>
        </w:rPr>
      </w:pPr>
      <w:r>
        <w:rPr>
          <w:rFonts w:ascii="Chu Nom Khai U" w:eastAsia="Chu Nom Khai U" w:hAnsi="Chu Nom Khai U" w:cs="Chu Nom Khai U"/>
          <w:color w:val="000000" w:themeColor="text1"/>
          <w:sz w:val="32"/>
          <w:szCs w:val="32"/>
        </w:rPr>
        <w:t>Thê Công thị Đích 的</w:t>
      </w:r>
    </w:p>
    <w:p w14:paraId="320D59AD" w14:textId="77777777" w:rsidR="00E42984" w:rsidRPr="00E42984" w:rsidRDefault="00E42984" w:rsidP="00E42984">
      <w:pPr>
        <w:rPr>
          <w:rFonts w:ascii="Chu Nom Khai U" w:eastAsia="Chu Nom Khai U" w:hAnsi="Chu Nom Khai U" w:cs="Chu Nom Khai U"/>
          <w:color w:val="000000" w:themeColor="text1"/>
          <w:sz w:val="32"/>
          <w:szCs w:val="32"/>
        </w:rPr>
      </w:pPr>
      <w:r>
        <w:rPr>
          <w:rFonts w:ascii="Chu Nom Khai U" w:eastAsia="Chu Nom Khai U" w:hAnsi="Chu Nom Khai U" w:cs="Chu Nom Khai U"/>
          <w:color w:val="000000" w:themeColor="text1"/>
          <w:sz w:val="32"/>
          <w:szCs w:val="32"/>
        </w:rPr>
        <w:t xml:space="preserve">顯考前陳曹群鄉中壽老陳貴公諱公韶; 顯妣前承夫職阮正室阮氏德, </w:t>
      </w:r>
    </w:p>
    <w:p w14:paraId="45361BFD" w14:textId="77777777" w:rsidR="00E42984" w:rsidRPr="00E42984" w:rsidRDefault="00E42984" w:rsidP="00E42984">
      <w:pPr>
        <w:rPr>
          <w:rFonts w:ascii="Chu Nom Khai U" w:eastAsia="Chu Nom Khai U" w:hAnsi="Chu Nom Khai U" w:cs="Chu Nom Khai U"/>
          <w:color w:val="000000" w:themeColor="text1"/>
          <w:sz w:val="32"/>
          <w:szCs w:val="32"/>
        </w:rPr>
      </w:pPr>
      <w:r>
        <w:rPr>
          <w:rFonts w:ascii="Chu Nom Khai U" w:eastAsia="Chu Nom Khai U" w:hAnsi="Chu Nom Khai U" w:cs="Chu Nom Khai U"/>
          <w:color w:val="000000" w:themeColor="text1"/>
          <w:sz w:val="32"/>
          <w:szCs w:val="32"/>
        </w:rPr>
        <w:t xml:space="preserve">Sinh 8 người </w:t>
      </w:r>
    </w:p>
    <w:p w14:paraId="47DC8018" w14:textId="77777777" w:rsidR="00E42984" w:rsidRPr="00E42984" w:rsidRDefault="00E42984" w:rsidP="00E42984">
      <w:pPr>
        <w:numPr>
          <w:ilvl w:val="0"/>
          <w:numId w:val="53"/>
        </w:numPr>
        <w:rPr>
          <w:color w:val="000000" w:themeColor="text1"/>
          <w:sz w:val="22"/>
          <w:szCs w:val="22"/>
        </w:rPr>
      </w:pPr>
      <w:r>
        <w:rPr>
          <w:color w:val="000000" w:themeColor="text1"/>
          <w:sz w:val="22"/>
          <w:szCs w:val="22"/>
        </w:rPr>
        <w:t xml:space="preserve">TRẦN CÔNG DO </w:t>
      </w:r>
      <w:r>
        <w:rPr>
          <w:color w:val="000000" w:themeColor="text1"/>
          <w:sz w:val="22"/>
          <w:szCs w:val="22"/>
        </w:rPr>
        <w:t>由</w:t>
      </w:r>
      <w:r>
        <w:rPr>
          <w:color w:val="000000" w:themeColor="text1"/>
          <w:sz w:val="22"/>
          <w:szCs w:val="22"/>
        </w:rPr>
        <w:t xml:space="preserve"> thê Công thị Đích </w:t>
      </w:r>
      <w:r>
        <w:rPr>
          <w:color w:val="000000" w:themeColor="text1"/>
          <w:sz w:val="22"/>
          <w:szCs w:val="22"/>
        </w:rPr>
        <w:t>的</w:t>
      </w:r>
    </w:p>
    <w:p w14:paraId="712AE19F" w14:textId="77777777" w:rsidR="00E42984" w:rsidRPr="00E42984" w:rsidRDefault="00E42984" w:rsidP="00E42984">
      <w:pPr>
        <w:numPr>
          <w:ilvl w:val="0"/>
          <w:numId w:val="53"/>
        </w:numPr>
        <w:rPr>
          <w:color w:val="000000" w:themeColor="text1"/>
          <w:sz w:val="22"/>
          <w:szCs w:val="22"/>
        </w:rPr>
      </w:pPr>
      <w:r>
        <w:rPr>
          <w:color w:val="000000" w:themeColor="text1"/>
          <w:sz w:val="22"/>
          <w:szCs w:val="22"/>
        </w:rPr>
        <w:t xml:space="preserve">TRẦN CÔNG TƯ </w:t>
      </w:r>
      <w:r>
        <w:rPr>
          <w:color w:val="000000" w:themeColor="text1"/>
          <w:sz w:val="22"/>
          <w:szCs w:val="22"/>
        </w:rPr>
        <w:t>𦊛</w:t>
      </w:r>
      <w:r>
        <w:rPr>
          <w:color w:val="000000" w:themeColor="text1"/>
          <w:sz w:val="22"/>
          <w:szCs w:val="22"/>
        </w:rPr>
        <w:t xml:space="preserve">thê Nguyễn thị năm </w:t>
      </w:r>
      <w:r>
        <w:rPr>
          <w:color w:val="000000" w:themeColor="text1"/>
          <w:sz w:val="22"/>
          <w:szCs w:val="22"/>
        </w:rPr>
        <w:t>𠄼</w:t>
      </w:r>
    </w:p>
    <w:p w14:paraId="151E86DA" w14:textId="77777777" w:rsidR="00E42984" w:rsidRPr="00E42984" w:rsidRDefault="00E42984" w:rsidP="00E42984">
      <w:pPr>
        <w:numPr>
          <w:ilvl w:val="0"/>
          <w:numId w:val="53"/>
        </w:numPr>
        <w:rPr>
          <w:color w:val="000000" w:themeColor="text1"/>
          <w:sz w:val="22"/>
          <w:szCs w:val="22"/>
        </w:rPr>
      </w:pPr>
      <w:r>
        <w:rPr>
          <w:color w:val="000000" w:themeColor="text1"/>
          <w:sz w:val="22"/>
          <w:szCs w:val="22"/>
        </w:rPr>
        <w:t>TRẦN CÔNG ĐOAN</w:t>
      </w:r>
      <w:r>
        <w:rPr>
          <w:color w:val="000000" w:themeColor="text1"/>
          <w:sz w:val="22"/>
          <w:szCs w:val="22"/>
        </w:rPr>
        <w:t>端</w:t>
      </w:r>
      <w:r>
        <w:rPr>
          <w:color w:val="000000" w:themeColor="text1"/>
          <w:sz w:val="22"/>
          <w:szCs w:val="22"/>
        </w:rPr>
        <w:t xml:space="preserve">thê xuất gía, có sinh con Trần công đỏ </w:t>
      </w:r>
    </w:p>
    <w:p w14:paraId="4F2816DC" w14:textId="77777777" w:rsidR="00E42984" w:rsidRPr="00E42984" w:rsidRDefault="00E42984" w:rsidP="00E42984">
      <w:pPr>
        <w:rPr>
          <w:color w:val="000000" w:themeColor="text1"/>
          <w:sz w:val="22"/>
          <w:szCs w:val="22"/>
        </w:rPr>
      </w:pPr>
    </w:p>
    <w:p w14:paraId="5001E291" w14:textId="77777777" w:rsidR="00E42984" w:rsidRPr="00E42984" w:rsidRDefault="00E42984" w:rsidP="00E42984">
      <w:pPr>
        <w:numPr>
          <w:ilvl w:val="0"/>
          <w:numId w:val="53"/>
        </w:numPr>
        <w:rPr>
          <w:color w:val="000000" w:themeColor="text1"/>
          <w:sz w:val="22"/>
          <w:szCs w:val="22"/>
        </w:rPr>
      </w:pPr>
      <w:r>
        <w:rPr>
          <w:color w:val="000000" w:themeColor="text1"/>
          <w:sz w:val="22"/>
          <w:szCs w:val="22"/>
        </w:rPr>
        <w:t xml:space="preserve">Trần Thị Đâu </w:t>
      </w:r>
      <w:r>
        <w:rPr>
          <w:color w:val="000000" w:themeColor="text1"/>
          <w:sz w:val="22"/>
          <w:szCs w:val="22"/>
        </w:rPr>
        <w:t>兜</w:t>
      </w:r>
      <w:r>
        <w:rPr>
          <w:color w:val="000000" w:themeColor="text1"/>
          <w:sz w:val="22"/>
          <w:szCs w:val="22"/>
        </w:rPr>
        <w:t xml:space="preserve">lấy chồng tại Trung Hòa Thôn </w:t>
      </w:r>
    </w:p>
    <w:p w14:paraId="735DBD0C" w14:textId="77777777" w:rsidR="00E42984" w:rsidRPr="00E42984" w:rsidRDefault="00E42984" w:rsidP="00E42984">
      <w:pPr>
        <w:numPr>
          <w:ilvl w:val="0"/>
          <w:numId w:val="53"/>
        </w:numPr>
        <w:rPr>
          <w:color w:val="000000" w:themeColor="text1"/>
          <w:sz w:val="22"/>
          <w:szCs w:val="22"/>
        </w:rPr>
      </w:pPr>
      <w:r>
        <w:rPr>
          <w:color w:val="000000" w:themeColor="text1"/>
          <w:sz w:val="22"/>
          <w:szCs w:val="22"/>
        </w:rPr>
        <w:t xml:space="preserve">Trần thị năm </w:t>
      </w:r>
      <w:r>
        <w:rPr>
          <w:color w:val="000000" w:themeColor="text1"/>
          <w:sz w:val="22"/>
          <w:szCs w:val="22"/>
        </w:rPr>
        <w:t>𠄼</w:t>
      </w:r>
      <w:r>
        <w:rPr>
          <w:color w:val="000000" w:themeColor="text1"/>
          <w:sz w:val="22"/>
          <w:szCs w:val="22"/>
        </w:rPr>
        <w:t xml:space="preserve">, lấy chồng tại thôn ,con bá tộc </w:t>
      </w:r>
    </w:p>
    <w:p w14:paraId="6E2A7689" w14:textId="77777777" w:rsidR="00E42984" w:rsidRPr="00E42984" w:rsidRDefault="00E42984" w:rsidP="00E42984">
      <w:pPr>
        <w:numPr>
          <w:ilvl w:val="0"/>
          <w:numId w:val="53"/>
        </w:numPr>
        <w:rPr>
          <w:color w:val="000000" w:themeColor="text1"/>
          <w:sz w:val="22"/>
          <w:szCs w:val="22"/>
        </w:rPr>
      </w:pPr>
      <w:r>
        <w:rPr>
          <w:color w:val="000000" w:themeColor="text1"/>
          <w:sz w:val="22"/>
          <w:szCs w:val="22"/>
        </w:rPr>
        <w:t xml:space="preserve">Trần thị đị </w:t>
      </w:r>
      <w:r>
        <w:rPr>
          <w:color w:val="000000" w:themeColor="text1"/>
          <w:sz w:val="22"/>
          <w:szCs w:val="22"/>
        </w:rPr>
        <w:t>娣</w:t>
      </w:r>
      <w:r>
        <w:rPr>
          <w:color w:val="000000" w:themeColor="text1"/>
          <w:sz w:val="22"/>
          <w:szCs w:val="22"/>
        </w:rPr>
        <w:t xml:space="preserve">, mộ tại cồn đình </w:t>
      </w:r>
    </w:p>
    <w:p w14:paraId="6E12454D" w14:textId="77777777" w:rsidR="00E42984" w:rsidRPr="00E42984" w:rsidRDefault="00E42984" w:rsidP="00E42984">
      <w:pPr>
        <w:numPr>
          <w:ilvl w:val="0"/>
          <w:numId w:val="53"/>
        </w:numPr>
        <w:rPr>
          <w:color w:val="000000" w:themeColor="text1"/>
          <w:sz w:val="22"/>
          <w:szCs w:val="22"/>
        </w:rPr>
      </w:pPr>
      <w:r>
        <w:rPr>
          <w:color w:val="000000" w:themeColor="text1"/>
          <w:sz w:val="22"/>
          <w:szCs w:val="22"/>
        </w:rPr>
        <w:t xml:space="preserve">Trần thị đị mộ cùng xứ </w:t>
      </w:r>
    </w:p>
    <w:p w14:paraId="4DF98B97" w14:textId="77777777" w:rsidR="00E42984" w:rsidRPr="00E42984" w:rsidRDefault="00E42984" w:rsidP="00E42984">
      <w:pPr>
        <w:numPr>
          <w:ilvl w:val="0"/>
          <w:numId w:val="53"/>
        </w:numPr>
        <w:rPr>
          <w:color w:val="000000" w:themeColor="text1"/>
          <w:sz w:val="22"/>
          <w:szCs w:val="22"/>
        </w:rPr>
      </w:pPr>
      <w:r>
        <w:rPr>
          <w:color w:val="000000" w:themeColor="text1"/>
          <w:sz w:val="22"/>
          <w:szCs w:val="22"/>
        </w:rPr>
        <w:t xml:space="preserve">Trần thị đỏ </w:t>
      </w:r>
    </w:p>
    <w:p w14:paraId="796CF9FE" w14:textId="77777777" w:rsidR="00E42984" w:rsidRPr="00CE5F36" w:rsidRDefault="00E42984" w:rsidP="00E42984">
      <w:pPr>
        <w:rPr>
          <w:color w:val="000000" w:themeColor="text1"/>
        </w:rPr>
      </w:pPr>
    </w:p>
    <w:p w14:paraId="0A54BA77" w14:textId="77777777" w:rsidR="002C4E6E" w:rsidRPr="00CE5F36" w:rsidRDefault="002C4E6E" w:rsidP="002C4E6E">
      <w:pPr>
        <w:rPr>
          <w:rFonts w:ascii="Chu Han Khai" w:eastAsia="Chu Han Khai" w:hAnsi="Chu Han Khai" w:cs="Chu Han Khai"/>
          <w:i/>
          <w:iCs/>
          <w:color w:val="000000" w:themeColor="text1"/>
          <w:sz w:val="32"/>
          <w:szCs w:val="32"/>
        </w:rPr>
      </w:pPr>
    </w:p>
    <w:p w14:paraId="6D022BEE" w14:textId="40B09DFE" w:rsidR="002C4E6E" w:rsidRPr="00CE5F36" w:rsidRDefault="002C4E6E" w:rsidP="002C4E6E">
      <w:pPr>
        <w:pStyle w:val="Heading3"/>
        <w:rPr>
          <w:color w:val="000000" w:themeColor="text1"/>
          <w:sz w:val="36"/>
          <w:szCs w:val="36"/>
        </w:rPr>
      </w:pPr>
      <w:bookmarkStart w:id="204" w:name="_Toc234572931"/>
      <w:r>
        <w:rPr>
          <w:color w:val="000000" w:themeColor="text1"/>
          <w:sz w:val="36"/>
          <w:szCs w:val="36"/>
        </w:rPr>
        <w:t xml:space="preserve">13.20.Trần Công Tư </w:t>
      </w:r>
      <w:r>
        <w:rPr>
          <w:color w:val="000000" w:themeColor="text1"/>
          <w:sz w:val="36"/>
          <w:szCs w:val="36"/>
        </w:rPr>
        <w:t>𦊛</w:t>
      </w:r>
      <w:bookmarkEnd w:id="204"/>
      <w:r>
        <w:rPr>
          <w:color w:val="000000" w:themeColor="text1"/>
          <w:sz w:val="36"/>
          <w:szCs w:val="36"/>
        </w:rPr>
        <w:t xml:space="preserve"> </w:t>
      </w:r>
    </w:p>
    <w:p w14:paraId="075C2F71" w14:textId="71A793EA" w:rsidR="002C4E6E" w:rsidRPr="00CE5F36" w:rsidRDefault="002C4E6E" w:rsidP="002C4E6E">
      <w:pPr>
        <w:rPr>
          <w:rFonts w:ascii="Chu Han Khai" w:eastAsia="Chu Han Khai" w:hAnsi="Chu Han Khai" w:cs="Chu Han Khai"/>
          <w:i/>
          <w:iCs/>
          <w:color w:val="000000" w:themeColor="text1"/>
          <w:sz w:val="32"/>
          <w:szCs w:val="32"/>
        </w:rPr>
      </w:pPr>
      <w:r>
        <w:rPr>
          <w:rFonts w:ascii="Chu Han Khai" w:eastAsia="Chu Han Khai" w:hAnsi="Chu Han Khai" w:cs="Chu Han Khai"/>
          <w:i/>
          <w:iCs/>
          <w:color w:val="000000" w:themeColor="text1"/>
          <w:sz w:val="32"/>
          <w:szCs w:val="32"/>
        </w:rPr>
        <w:t>Con ông công B</w:t>
      </w:r>
      <w:r>
        <w:rPr>
          <w:rFonts w:ascii="Calibri" w:eastAsia="Chu Han Khai" w:hAnsi="Calibri" w:cs="Calibri"/>
          <w:i/>
          <w:iCs/>
          <w:color w:val="000000" w:themeColor="text1"/>
          <w:sz w:val="32"/>
          <w:szCs w:val="32"/>
          <w:lang w:val="vi-VN"/>
        </w:rPr>
        <w:t>ư</w:t>
      </w:r>
      <w:r>
        <w:rPr>
          <w:rFonts w:ascii="Calibri" w:eastAsia="Chu Han Khai" w:hAnsi="Calibri" w:cs="Calibri"/>
          <w:i/>
          <w:iCs/>
          <w:color w:val="000000" w:themeColor="text1"/>
          <w:sz w:val="32"/>
          <w:szCs w:val="32"/>
        </w:rPr>
        <w:t>u</w:t>
      </w:r>
      <w:r>
        <w:rPr>
          <w:rFonts w:ascii="Chu Han Khai" w:eastAsia="Chu Han Khai" w:hAnsi="Chu Han Khai" w:cs="Chu Han Khai"/>
          <w:i/>
          <w:iCs/>
          <w:color w:val="000000" w:themeColor="text1"/>
          <w:sz w:val="32"/>
          <w:szCs w:val="32"/>
        </w:rPr>
        <w:t xml:space="preserve"> cháu ông Công Thang </w:t>
      </w:r>
    </w:p>
    <w:p w14:paraId="7694BDC4" w14:textId="77777777" w:rsidR="002C4E6E" w:rsidRPr="00CE5F36" w:rsidRDefault="002C4E6E" w:rsidP="002C4E6E">
      <w:pPr>
        <w:rPr>
          <w:rFonts w:ascii="Chu Han Khai" w:eastAsia="Chu Han Khai" w:hAnsi="Chu Han Khai" w:cs="Chu Han Khai"/>
          <w:color w:val="000000" w:themeColor="text1"/>
          <w:sz w:val="32"/>
          <w:szCs w:val="32"/>
        </w:rPr>
      </w:pPr>
      <w:r>
        <w:rPr>
          <w:rFonts w:ascii="Chu Han Khai" w:eastAsia="Chu Han Khai" w:hAnsi="Chu Han Khai" w:cs="Chu Han Khai"/>
          <w:color w:val="000000" w:themeColor="text1"/>
          <w:sz w:val="32"/>
          <w:szCs w:val="32"/>
        </w:rPr>
        <w:t>Vợ Nguyễn Thị Năm</w:t>
      </w:r>
    </w:p>
    <w:p w14:paraId="4340FF7D" w14:textId="77777777" w:rsidR="002C4E6E" w:rsidRPr="00CE5F36" w:rsidRDefault="002C4E6E" w:rsidP="002C4E6E">
      <w:pPr>
        <w:rPr>
          <w:color w:val="000000" w:themeColor="text1"/>
          <w:sz w:val="22"/>
          <w:szCs w:val="22"/>
        </w:rPr>
      </w:pPr>
    </w:p>
    <w:p w14:paraId="2F963ED8" w14:textId="77777777" w:rsidR="002C4E6E" w:rsidRPr="00CE5F36" w:rsidRDefault="002C4E6E" w:rsidP="002C4E6E">
      <w:pPr>
        <w:rPr>
          <w:color w:val="000000" w:themeColor="text1"/>
          <w:sz w:val="22"/>
          <w:szCs w:val="22"/>
        </w:rPr>
      </w:pPr>
    </w:p>
    <w:p w14:paraId="31F5B58B" w14:textId="77777777" w:rsidR="002C4E6E" w:rsidRPr="00CE5F36" w:rsidRDefault="002C4E6E" w:rsidP="002C4E6E">
      <w:pPr>
        <w:rPr>
          <w:rFonts w:ascii="Chu Nom Khai U" w:eastAsia="Chu Nom Khai U" w:hAnsi="Chu Nom Khai U" w:cs="Chu Nom Khai U"/>
          <w:color w:val="000000" w:themeColor="text1"/>
          <w:sz w:val="32"/>
          <w:szCs w:val="32"/>
        </w:rPr>
      </w:pPr>
    </w:p>
    <w:p w14:paraId="3A425D81" w14:textId="3E9AC7D5" w:rsidR="002C4E6E" w:rsidRPr="00CE5F36" w:rsidRDefault="002C4E6E" w:rsidP="002C4E6E">
      <w:pPr>
        <w:pStyle w:val="Heading3"/>
        <w:rPr>
          <w:color w:val="000000" w:themeColor="text1"/>
          <w:sz w:val="36"/>
          <w:szCs w:val="36"/>
        </w:rPr>
      </w:pPr>
      <w:bookmarkStart w:id="205" w:name="_Toc234572932"/>
      <w:r>
        <w:rPr>
          <w:color w:val="000000" w:themeColor="text1"/>
          <w:sz w:val="36"/>
          <w:szCs w:val="36"/>
        </w:rPr>
        <w:lastRenderedPageBreak/>
        <w:t xml:space="preserve">13.21.Trần Công </w:t>
      </w:r>
      <w:r>
        <w:rPr>
          <w:color w:val="000000" w:themeColor="text1"/>
          <w:sz w:val="36"/>
          <w:szCs w:val="36"/>
          <w:lang w:val="vi-VN"/>
        </w:rPr>
        <w:t xml:space="preserve">Tĩnh </w:t>
      </w:r>
      <w:r>
        <w:rPr>
          <w:color w:val="000000" w:themeColor="text1"/>
          <w:sz w:val="36"/>
          <w:szCs w:val="36"/>
        </w:rPr>
        <w:t>陳公</w:t>
      </w:r>
      <w:r>
        <w:rPr>
          <w:color w:val="000000" w:themeColor="text1"/>
          <w:sz w:val="36"/>
          <w:szCs w:val="36"/>
          <w:lang w:val="vi-VN"/>
        </w:rPr>
        <w:t>靜</w:t>
      </w:r>
      <w:bookmarkEnd w:id="205"/>
      <w:r>
        <w:rPr>
          <w:color w:val="000000" w:themeColor="text1"/>
          <w:sz w:val="36"/>
          <w:szCs w:val="36"/>
        </w:rPr>
        <w:t xml:space="preserve"> </w:t>
      </w:r>
    </w:p>
    <w:p w14:paraId="1F09E6B2" w14:textId="07DFEEC0" w:rsidR="002C4E6E" w:rsidRPr="00CE5F36" w:rsidRDefault="002C4E6E" w:rsidP="002C4E6E">
      <w:pPr>
        <w:rPr>
          <w:rFonts w:ascii="Chu Han Khai" w:eastAsia="Chu Han Khai" w:hAnsi="Chu Han Khai" w:cs="Chu Han Khai"/>
          <w:i/>
          <w:iCs/>
          <w:color w:val="000000" w:themeColor="text1"/>
          <w:sz w:val="32"/>
          <w:szCs w:val="32"/>
        </w:rPr>
      </w:pPr>
      <w:r>
        <w:rPr>
          <w:rFonts w:ascii="Chu Han Khai" w:eastAsia="Chu Han Khai" w:hAnsi="Chu Han Khai" w:cs="Chu Han Khai"/>
          <w:i/>
          <w:iCs/>
          <w:color w:val="000000" w:themeColor="text1"/>
          <w:sz w:val="32"/>
          <w:szCs w:val="32"/>
        </w:rPr>
        <w:t xml:space="preserve">Con ông công </w:t>
      </w:r>
      <w:r>
        <w:rPr>
          <w:rFonts w:ascii="Chu Han Khai" w:eastAsia="Chu Han Khai" w:hAnsi="Chu Han Khai" w:cs="Chu Han Khai"/>
          <w:i/>
          <w:iCs/>
          <w:color w:val="000000" w:themeColor="text1"/>
          <w:sz w:val="32"/>
          <w:szCs w:val="32"/>
          <w:lang w:val="vi-VN"/>
        </w:rPr>
        <w:t xml:space="preserve">Lợi </w:t>
      </w:r>
      <w:r>
        <w:rPr>
          <w:rFonts w:ascii="Chu Han Khai" w:eastAsia="Chu Han Khai" w:hAnsi="Chu Han Khai" w:cs="Chu Han Khai"/>
          <w:i/>
          <w:iCs/>
          <w:color w:val="000000" w:themeColor="text1"/>
          <w:sz w:val="32"/>
          <w:szCs w:val="32"/>
        </w:rPr>
        <w:t xml:space="preserve">cháu ông Công </w:t>
      </w:r>
      <w:r>
        <w:rPr>
          <w:rFonts w:ascii="Chu Han Khai" w:eastAsia="Chu Han Khai" w:hAnsi="Chu Han Khai" w:cs="Chu Han Khai"/>
          <w:i/>
          <w:iCs/>
          <w:color w:val="000000" w:themeColor="text1"/>
          <w:sz w:val="32"/>
          <w:szCs w:val="32"/>
          <w:lang w:val="vi-VN"/>
        </w:rPr>
        <w:t xml:space="preserve">Tặng </w:t>
      </w:r>
    </w:p>
    <w:p w14:paraId="59E4036B" w14:textId="3E751862" w:rsidR="002C4E6E" w:rsidRPr="00CE5F36" w:rsidRDefault="002C4E6E" w:rsidP="002C4E6E">
      <w:pPr>
        <w:rPr>
          <w:rFonts w:ascii="Chu Han Khai" w:eastAsia="Chu Han Khai" w:hAnsi="Chu Han Khai" w:cs="Chu Han Khai"/>
          <w:i/>
          <w:iCs/>
          <w:color w:val="000000" w:themeColor="text1"/>
          <w:sz w:val="32"/>
          <w:szCs w:val="32"/>
          <w:lang w:val="vi-VN"/>
        </w:rPr>
      </w:pPr>
      <w:r>
        <w:rPr>
          <w:rFonts w:ascii="Chu Han Khai" w:eastAsia="Chu Han Khai" w:hAnsi="Chu Han Khai" w:cs="Chu Han Khai"/>
          <w:i/>
          <w:iCs/>
          <w:color w:val="000000" w:themeColor="text1"/>
          <w:sz w:val="32"/>
          <w:szCs w:val="32"/>
          <w:lang w:val="vi-VN"/>
        </w:rPr>
        <w:t>Bà vợi thê thiếp Nguyễn thị Miễn 勉</w:t>
      </w:r>
    </w:p>
    <w:p w14:paraId="1B640806" w14:textId="77777777" w:rsidR="002C4E6E" w:rsidRPr="00CE5F36" w:rsidRDefault="002C4E6E" w:rsidP="002C4E6E">
      <w:pPr>
        <w:rPr>
          <w:rFonts w:ascii="Chu Han Khai" w:eastAsia="Chu Han Khai" w:hAnsi="Chu Han Khai" w:cs="Chu Han Khai"/>
          <w:i/>
          <w:iCs/>
          <w:color w:val="000000" w:themeColor="text1"/>
          <w:sz w:val="32"/>
          <w:szCs w:val="32"/>
          <w:lang w:val="vi-VN"/>
        </w:rPr>
      </w:pPr>
    </w:p>
    <w:p w14:paraId="18FED39A" w14:textId="77777777" w:rsidR="000C12CF" w:rsidRPr="00CE5F36" w:rsidRDefault="000C12CF" w:rsidP="000C12CF">
      <w:pPr>
        <w:rPr>
          <w:rFonts w:ascii="Chu Nom Khai U" w:eastAsia="Chu Nom Khai U" w:hAnsi="Chu Nom Khai U" w:cs="Chu Nom Khai U"/>
          <w:color w:val="000000" w:themeColor="text1"/>
          <w:sz w:val="32"/>
          <w:szCs w:val="32"/>
          <w:lang w:val="vi-VN"/>
        </w:rPr>
      </w:pPr>
      <w:r>
        <w:rPr>
          <w:rFonts w:ascii="Chu Nom Khai U" w:eastAsia="Chu Nom Khai U" w:hAnsi="Chu Nom Khai U" w:cs="Chu Nom Khai U"/>
          <w:color w:val="000000" w:themeColor="text1"/>
          <w:sz w:val="32"/>
          <w:szCs w:val="32"/>
          <w:lang w:val="vi-VN"/>
        </w:rPr>
        <w:t>sinh :</w:t>
      </w:r>
    </w:p>
    <w:p w14:paraId="771644AB" w14:textId="7E906B69" w:rsidR="000C12CF" w:rsidRPr="000C12CF" w:rsidRDefault="000C12CF" w:rsidP="000C12CF">
      <w:pPr>
        <w:rPr>
          <w:color w:val="000000" w:themeColor="text1"/>
          <w:sz w:val="22"/>
          <w:szCs w:val="22"/>
        </w:rPr>
      </w:pPr>
      <w:r>
        <w:rPr>
          <w:color w:val="000000" w:themeColor="text1"/>
          <w:sz w:val="22"/>
          <w:szCs w:val="22"/>
        </w:rPr>
        <w:t>CÔNG AN</w:t>
      </w:r>
    </w:p>
    <w:p w14:paraId="25709A56" w14:textId="77777777" w:rsidR="002C4E6E" w:rsidRPr="00CE5F36" w:rsidRDefault="002C4E6E" w:rsidP="002C4E6E">
      <w:pPr>
        <w:rPr>
          <w:color w:val="000000" w:themeColor="text1"/>
          <w:sz w:val="22"/>
          <w:szCs w:val="22"/>
        </w:rPr>
      </w:pPr>
    </w:p>
    <w:p w14:paraId="6BDDAACF" w14:textId="77777777" w:rsidR="002C4E6E" w:rsidRPr="00CE5F36" w:rsidRDefault="002C4E6E" w:rsidP="002C4E6E">
      <w:pPr>
        <w:rPr>
          <w:rFonts w:eastAsia="Chu Han Khai"/>
          <w:color w:val="000000" w:themeColor="text1"/>
          <w:sz w:val="32"/>
          <w:szCs w:val="32"/>
          <w:lang w:val="vi-VN"/>
        </w:rPr>
      </w:pPr>
    </w:p>
    <w:p w14:paraId="31EEB1AC" w14:textId="3A2741FA" w:rsidR="002C4E6E" w:rsidRPr="00CE5F36" w:rsidRDefault="002C4E6E" w:rsidP="002C4E6E">
      <w:pPr>
        <w:pStyle w:val="Heading3"/>
        <w:rPr>
          <w:color w:val="000000" w:themeColor="text1"/>
          <w:sz w:val="36"/>
          <w:szCs w:val="36"/>
          <w:lang w:val="vi-VN"/>
        </w:rPr>
      </w:pPr>
      <w:bookmarkStart w:id="206" w:name="_Toc234572933"/>
      <w:r>
        <w:rPr>
          <w:color w:val="000000" w:themeColor="text1"/>
          <w:sz w:val="36"/>
          <w:szCs w:val="36"/>
        </w:rPr>
        <w:t>13.22</w:t>
      </w:r>
      <w:r>
        <w:rPr>
          <w:color w:val="000000" w:themeColor="text1"/>
          <w:sz w:val="36"/>
          <w:szCs w:val="36"/>
          <w:lang w:val="vi-VN"/>
        </w:rPr>
        <w:t xml:space="preserve">.Trần Công Bình </w:t>
      </w:r>
      <w:r>
        <w:rPr>
          <w:color w:val="000000" w:themeColor="text1"/>
          <w:sz w:val="36"/>
          <w:szCs w:val="36"/>
          <w:lang w:val="vi-VN"/>
        </w:rPr>
        <w:t>平</w:t>
      </w:r>
      <w:bookmarkEnd w:id="206"/>
      <w:r>
        <w:rPr>
          <w:color w:val="000000" w:themeColor="text1"/>
          <w:sz w:val="36"/>
          <w:szCs w:val="36"/>
          <w:lang w:val="vi-VN"/>
        </w:rPr>
        <w:t xml:space="preserve"> </w:t>
      </w:r>
    </w:p>
    <w:p w14:paraId="2D22F1AC" w14:textId="6C6A7CC2" w:rsidR="002C4E6E" w:rsidRPr="002C78C7" w:rsidRDefault="002C4E6E" w:rsidP="002C4E6E">
      <w:pPr>
        <w:rPr>
          <w:rFonts w:eastAsia="Chu Han Khai"/>
          <w:i/>
          <w:iCs/>
          <w:color w:val="000000" w:themeColor="text1"/>
          <w:sz w:val="32"/>
          <w:szCs w:val="32"/>
          <w:lang w:val="vi-VN"/>
        </w:rPr>
      </w:pPr>
      <w:r w:rsidRPr="002C78C7">
        <w:rPr>
          <w:rFonts w:eastAsia="Chu Han Khai"/>
          <w:i/>
          <w:iCs/>
          <w:color w:val="000000" w:themeColor="text1"/>
          <w:sz w:val="32"/>
          <w:szCs w:val="32"/>
          <w:lang w:val="vi-VN"/>
        </w:rPr>
        <w:t xml:space="preserve">Con ông Công </w:t>
      </w:r>
      <w:r w:rsidRPr="002C78C7">
        <w:rPr>
          <w:rFonts w:eastAsia="Chu Han Khai"/>
          <w:i/>
          <w:iCs/>
          <w:color w:val="000000" w:themeColor="text1"/>
          <w:sz w:val="32"/>
          <w:szCs w:val="32"/>
        </w:rPr>
        <w:t>Lễ</w:t>
      </w:r>
      <w:r w:rsidRPr="002C78C7">
        <w:rPr>
          <w:rFonts w:eastAsia="Chu Han Khai"/>
          <w:i/>
          <w:iCs/>
          <w:color w:val="000000" w:themeColor="text1"/>
          <w:sz w:val="32"/>
          <w:szCs w:val="32"/>
          <w:lang w:val="vi-VN"/>
        </w:rPr>
        <w:t xml:space="preserve"> , cháu ông Công </w:t>
      </w:r>
      <w:r w:rsidRPr="002C78C7">
        <w:rPr>
          <w:rFonts w:eastAsia="Chu Han Khai"/>
          <w:i/>
          <w:iCs/>
          <w:color w:val="000000" w:themeColor="text1"/>
          <w:sz w:val="32"/>
          <w:szCs w:val="32"/>
        </w:rPr>
        <w:t>Tẩng</w:t>
      </w:r>
      <w:r w:rsidRPr="002C78C7">
        <w:rPr>
          <w:rFonts w:eastAsia="Chu Han Khai"/>
          <w:i/>
          <w:iCs/>
          <w:color w:val="000000" w:themeColor="text1"/>
          <w:sz w:val="32"/>
          <w:szCs w:val="32"/>
          <w:lang w:val="vi-VN"/>
        </w:rPr>
        <w:t xml:space="preserve"> </w:t>
      </w:r>
    </w:p>
    <w:p w14:paraId="309E1353" w14:textId="77777777" w:rsidR="002C4E6E" w:rsidRPr="00CE5F36" w:rsidRDefault="002C4E6E" w:rsidP="002C4E6E">
      <w:pPr>
        <w:rPr>
          <w:rFonts w:ascii="Chu Nom Khai U" w:eastAsia="Chu Nom Khai U" w:hAnsi="Chu Nom Khai U" w:cs="Chu Nom Khai U"/>
          <w:color w:val="000000" w:themeColor="text1"/>
          <w:sz w:val="32"/>
          <w:szCs w:val="32"/>
          <w:lang w:val="vi-VN"/>
        </w:rPr>
      </w:pPr>
      <w:r>
        <w:rPr>
          <w:rFonts w:eastAsia="Chu Han Khai"/>
          <w:color w:val="000000" w:themeColor="text1"/>
          <w:sz w:val="32"/>
          <w:szCs w:val="32"/>
          <w:lang w:val="vi-VN"/>
        </w:rPr>
        <w:t xml:space="preserve">VợNguyễn Thị Cầy </w:t>
      </w:r>
      <w:r>
        <w:rPr>
          <w:rFonts w:ascii="Chu Nom Khai U" w:eastAsia="Chu Nom Khai U" w:hAnsi="Chu Nom Khai U" w:cs="Chu Nom Khai U" w:hint="eastAsia"/>
          <w:color w:val="000000" w:themeColor="text1"/>
          <w:sz w:val="32"/>
          <w:szCs w:val="32"/>
          <w:lang w:val="vi-VN"/>
        </w:rPr>
        <w:t>猉</w:t>
      </w:r>
      <w:r>
        <w:rPr>
          <w:rFonts w:ascii="Chu Nom Khai U" w:eastAsia="Chu Nom Khai U" w:hAnsi="Chu Nom Khai U" w:cs="Chu Nom Khai U"/>
          <w:color w:val="000000" w:themeColor="text1"/>
          <w:sz w:val="32"/>
          <w:szCs w:val="32"/>
          <w:lang w:val="vi-VN"/>
        </w:rPr>
        <w:t>, Nguyễn thị Ân 恩</w:t>
      </w:r>
    </w:p>
    <w:p w14:paraId="3B5827B3" w14:textId="77777777" w:rsidR="002C4E6E" w:rsidRPr="00CE5F36" w:rsidRDefault="002C4E6E" w:rsidP="002C4E6E">
      <w:pPr>
        <w:rPr>
          <w:rFonts w:ascii="Chu Nom Khai U" w:eastAsia="Chu Nom Khai U" w:hAnsi="Chu Nom Khai U" w:cs="Chu Nom Khai U"/>
          <w:color w:val="000000" w:themeColor="text1"/>
          <w:sz w:val="32"/>
          <w:szCs w:val="32"/>
          <w:lang w:val="vi-VN"/>
        </w:rPr>
      </w:pPr>
    </w:p>
    <w:p w14:paraId="3FF7E1FB" w14:textId="77777777" w:rsidR="002C4E6E" w:rsidRPr="00CE5F36" w:rsidRDefault="002C4E6E" w:rsidP="002C4E6E">
      <w:pPr>
        <w:rPr>
          <w:rFonts w:ascii="Chu Nom Khai U" w:eastAsia="Chu Nom Khai U" w:hAnsi="Chu Nom Khai U" w:cs="Chu Nom Khai U"/>
          <w:color w:val="000000" w:themeColor="text1"/>
          <w:sz w:val="32"/>
          <w:szCs w:val="32"/>
          <w:lang w:val="vi-VN"/>
        </w:rPr>
      </w:pPr>
      <w:r>
        <w:rPr>
          <w:rFonts w:ascii="Chu Nom Khai U" w:eastAsia="Chu Nom Khai U" w:hAnsi="Chu Nom Khai U" w:cs="Chu Nom Khai U"/>
          <w:color w:val="000000" w:themeColor="text1"/>
          <w:sz w:val="32"/>
          <w:szCs w:val="32"/>
          <w:lang w:val="vi-VN"/>
        </w:rPr>
        <w:t>sinh :</w:t>
      </w:r>
    </w:p>
    <w:p w14:paraId="23A53FDD" w14:textId="77777777" w:rsidR="002C4E6E" w:rsidRPr="00CE5F36" w:rsidRDefault="002C4E6E" w:rsidP="002C4E6E">
      <w:pPr>
        <w:rPr>
          <w:color w:val="000000" w:themeColor="text1"/>
          <w:sz w:val="22"/>
          <w:szCs w:val="22"/>
          <w:lang w:val="vi-VN"/>
        </w:rPr>
      </w:pPr>
      <w:r>
        <w:rPr>
          <w:color w:val="000000" w:themeColor="text1"/>
          <w:sz w:val="22"/>
          <w:szCs w:val="22"/>
          <w:lang w:val="vi-VN"/>
        </w:rPr>
        <w:t xml:space="preserve">Trần thị Con </w:t>
      </w:r>
      <w:r>
        <w:rPr>
          <w:rFonts w:hint="eastAsia"/>
          <w:color w:val="000000" w:themeColor="text1"/>
          <w:sz w:val="22"/>
          <w:szCs w:val="22"/>
          <w:lang w:val="vi-VN"/>
        </w:rPr>
        <w:t>𡥵</w:t>
      </w:r>
    </w:p>
    <w:p w14:paraId="158FC76C" w14:textId="403E4B94" w:rsidR="002C4E6E" w:rsidRPr="00CE5F36" w:rsidRDefault="002C4E6E" w:rsidP="002C4E6E">
      <w:pPr>
        <w:rPr>
          <w:color w:val="000000" w:themeColor="text1"/>
          <w:sz w:val="22"/>
          <w:szCs w:val="22"/>
          <w:lang w:val="vi-VN"/>
        </w:rPr>
      </w:pPr>
      <w:r>
        <w:rPr>
          <w:color w:val="000000" w:themeColor="text1"/>
          <w:sz w:val="22"/>
          <w:szCs w:val="22"/>
          <w:lang w:val="vi-VN"/>
        </w:rPr>
        <w:t xml:space="preserve">Trần công đỏ </w:t>
      </w:r>
    </w:p>
    <w:p w14:paraId="47E22E4F" w14:textId="5FED789E" w:rsidR="002C4E6E" w:rsidRPr="002C78C7" w:rsidRDefault="002C78C7" w:rsidP="002C78C7">
      <w:pPr>
        <w:pStyle w:val="ListParagraph"/>
        <w:numPr>
          <w:ilvl w:val="0"/>
          <w:numId w:val="87"/>
        </w:numPr>
        <w:rPr>
          <w:color w:val="EE0000"/>
          <w:sz w:val="22"/>
          <w:szCs w:val="22"/>
        </w:rPr>
      </w:pPr>
      <w:r w:rsidRPr="002C78C7">
        <w:rPr>
          <w:color w:val="EE0000"/>
          <w:sz w:val="22"/>
          <w:szCs w:val="22"/>
        </w:rPr>
        <w:t>Trần Thị Tỉ</w:t>
      </w:r>
    </w:p>
    <w:p w14:paraId="129D88BA" w14:textId="07E5493C" w:rsidR="002C78C7" w:rsidRPr="002C78C7" w:rsidRDefault="002C78C7" w:rsidP="002C78C7">
      <w:pPr>
        <w:pStyle w:val="ListParagraph"/>
        <w:numPr>
          <w:ilvl w:val="0"/>
          <w:numId w:val="87"/>
        </w:numPr>
        <w:rPr>
          <w:color w:val="EE0000"/>
          <w:sz w:val="22"/>
          <w:szCs w:val="22"/>
        </w:rPr>
      </w:pPr>
      <w:r w:rsidRPr="002C78C7">
        <w:rPr>
          <w:color w:val="EE0000"/>
          <w:sz w:val="22"/>
          <w:szCs w:val="22"/>
        </w:rPr>
        <w:t>TRẦN CÔNG SỬU</w:t>
      </w:r>
    </w:p>
    <w:p w14:paraId="7CE59DD5" w14:textId="0237359A" w:rsidR="002C78C7" w:rsidRPr="002C78C7" w:rsidRDefault="002C78C7" w:rsidP="002C78C7">
      <w:pPr>
        <w:pStyle w:val="ListParagraph"/>
        <w:numPr>
          <w:ilvl w:val="0"/>
          <w:numId w:val="87"/>
        </w:numPr>
        <w:rPr>
          <w:color w:val="EE0000"/>
          <w:sz w:val="22"/>
          <w:szCs w:val="22"/>
        </w:rPr>
      </w:pPr>
      <w:r w:rsidRPr="002C78C7">
        <w:rPr>
          <w:color w:val="EE0000"/>
          <w:sz w:val="22"/>
          <w:szCs w:val="22"/>
        </w:rPr>
        <w:t>Trần Thị Mai</w:t>
      </w:r>
    </w:p>
    <w:p w14:paraId="4B176FC1" w14:textId="1090B1D4" w:rsidR="002C4E6E" w:rsidRPr="002C78C7" w:rsidRDefault="002C4E6E" w:rsidP="002C4E6E">
      <w:pPr>
        <w:pStyle w:val="Heading3"/>
        <w:rPr>
          <w:color w:val="000000" w:themeColor="text1"/>
          <w:sz w:val="36"/>
          <w:szCs w:val="36"/>
        </w:rPr>
      </w:pPr>
      <w:bookmarkStart w:id="207" w:name="_Toc234572934"/>
      <w:r>
        <w:rPr>
          <w:color w:val="000000" w:themeColor="text1"/>
          <w:sz w:val="36"/>
          <w:szCs w:val="36"/>
          <w:lang w:val="vi-VN"/>
        </w:rPr>
        <w:t>1</w:t>
      </w:r>
      <w:r>
        <w:rPr>
          <w:color w:val="000000" w:themeColor="text1"/>
          <w:sz w:val="36"/>
          <w:szCs w:val="36"/>
        </w:rPr>
        <w:t>3.23.</w:t>
      </w:r>
      <w:r>
        <w:rPr>
          <w:color w:val="000000" w:themeColor="text1"/>
          <w:sz w:val="36"/>
          <w:szCs w:val="36"/>
          <w:lang w:val="vi-VN"/>
        </w:rPr>
        <w:t xml:space="preserve">Trần Công Bằng </w:t>
      </w:r>
      <w:r>
        <w:rPr>
          <w:color w:val="000000" w:themeColor="text1"/>
          <w:sz w:val="36"/>
          <w:szCs w:val="36"/>
          <w:lang w:val="vi-VN"/>
        </w:rPr>
        <w:t>朋</w:t>
      </w:r>
      <w:r>
        <w:rPr>
          <w:color w:val="000000" w:themeColor="text1"/>
          <w:sz w:val="36"/>
          <w:szCs w:val="36"/>
          <w:lang w:val="vi-VN"/>
        </w:rPr>
        <w:t xml:space="preserve"> </w:t>
      </w:r>
      <w:r w:rsidR="002C78C7">
        <w:rPr>
          <w:color w:val="000000" w:themeColor="text1"/>
          <w:sz w:val="36"/>
          <w:szCs w:val="36"/>
        </w:rPr>
        <w:t>/</w:t>
      </w:r>
      <w:bookmarkEnd w:id="207"/>
      <w:r w:rsidR="002C78C7">
        <w:rPr>
          <w:color w:val="000000" w:themeColor="text1"/>
          <w:sz w:val="36"/>
          <w:szCs w:val="36"/>
        </w:rPr>
        <w:t xml:space="preserve"> </w:t>
      </w:r>
    </w:p>
    <w:p w14:paraId="5D271DE5" w14:textId="189B08F4" w:rsidR="002C4E6E" w:rsidRPr="00CE5F36" w:rsidRDefault="002C4E6E" w:rsidP="002C4E6E">
      <w:pPr>
        <w:rPr>
          <w:rFonts w:eastAsia="Chu Han Khai"/>
          <w:color w:val="000000" w:themeColor="text1"/>
          <w:sz w:val="32"/>
          <w:szCs w:val="32"/>
        </w:rPr>
      </w:pPr>
      <w:r>
        <w:rPr>
          <w:rFonts w:eastAsia="Chu Han Khai"/>
          <w:color w:val="000000" w:themeColor="text1"/>
          <w:sz w:val="32"/>
          <w:szCs w:val="32"/>
          <w:lang w:val="vi-VN"/>
        </w:rPr>
        <w:t xml:space="preserve">Con ông Công </w:t>
      </w:r>
      <w:r>
        <w:rPr>
          <w:rFonts w:eastAsia="Chu Han Khai"/>
          <w:color w:val="000000" w:themeColor="text1"/>
          <w:sz w:val="32"/>
          <w:szCs w:val="32"/>
        </w:rPr>
        <w:t>Lễ</w:t>
      </w:r>
      <w:r>
        <w:rPr>
          <w:rFonts w:eastAsia="Chu Han Khai"/>
          <w:color w:val="000000" w:themeColor="text1"/>
          <w:sz w:val="32"/>
          <w:szCs w:val="32"/>
          <w:lang w:val="vi-VN"/>
        </w:rPr>
        <w:t xml:space="preserve"> , cháu ông Công </w:t>
      </w:r>
      <w:r>
        <w:rPr>
          <w:rFonts w:eastAsia="Chu Han Khai"/>
          <w:color w:val="000000" w:themeColor="text1"/>
          <w:sz w:val="32"/>
          <w:szCs w:val="32"/>
        </w:rPr>
        <w:t>Tẩng</w:t>
      </w:r>
    </w:p>
    <w:p w14:paraId="40B2D1C7" w14:textId="77777777" w:rsidR="002C4E6E" w:rsidRPr="00CE5F36" w:rsidRDefault="002C4E6E" w:rsidP="002C4E6E">
      <w:pPr>
        <w:rPr>
          <w:rFonts w:ascii="Chu Nom Khai U" w:eastAsia="Chu Nom Khai U" w:hAnsi="Chu Nom Khai U" w:cs="Chu Nom Khai U"/>
          <w:color w:val="000000" w:themeColor="text1"/>
          <w:sz w:val="32"/>
          <w:szCs w:val="32"/>
        </w:rPr>
      </w:pPr>
      <w:r>
        <w:rPr>
          <w:rFonts w:eastAsia="Chu Han Khai"/>
          <w:color w:val="000000" w:themeColor="text1"/>
          <w:sz w:val="32"/>
          <w:szCs w:val="32"/>
          <w:lang w:val="vi-VN"/>
        </w:rPr>
        <w:t xml:space="preserve">VợNguyễn Thị </w:t>
      </w:r>
      <w:r>
        <w:rPr>
          <w:rFonts w:eastAsia="Chu Han Khai"/>
          <w:color w:val="000000" w:themeColor="text1"/>
          <w:sz w:val="32"/>
          <w:szCs w:val="32"/>
        </w:rPr>
        <w:t>Thức</w:t>
      </w:r>
    </w:p>
    <w:p w14:paraId="2726953D" w14:textId="77777777" w:rsidR="002C4E6E" w:rsidRPr="00CE5F36" w:rsidRDefault="002C4E6E" w:rsidP="002C4E6E">
      <w:pPr>
        <w:rPr>
          <w:rFonts w:ascii="Chu Nom Khai U" w:eastAsia="Chu Nom Khai U" w:hAnsi="Chu Nom Khai U" w:cs="Chu Nom Khai U"/>
          <w:color w:val="000000" w:themeColor="text1"/>
          <w:sz w:val="32"/>
          <w:szCs w:val="32"/>
          <w:lang w:val="vi-VN"/>
        </w:rPr>
      </w:pPr>
    </w:p>
    <w:p w14:paraId="0E3805C0" w14:textId="77777777" w:rsidR="002C4E6E" w:rsidRPr="00CE5F36" w:rsidRDefault="002C4E6E" w:rsidP="002C4E6E">
      <w:pPr>
        <w:rPr>
          <w:rFonts w:ascii="Chu Nom Khai U" w:eastAsia="Chu Nom Khai U" w:hAnsi="Chu Nom Khai U" w:cs="Chu Nom Khai U"/>
          <w:color w:val="000000" w:themeColor="text1"/>
          <w:sz w:val="32"/>
          <w:szCs w:val="32"/>
          <w:lang w:val="vi-VN"/>
        </w:rPr>
      </w:pPr>
      <w:r>
        <w:rPr>
          <w:rFonts w:ascii="Chu Nom Khai U" w:eastAsia="Chu Nom Khai U" w:hAnsi="Chu Nom Khai U" w:cs="Chu Nom Khai U"/>
          <w:color w:val="000000" w:themeColor="text1"/>
          <w:sz w:val="32"/>
          <w:szCs w:val="32"/>
          <w:lang w:val="vi-VN"/>
        </w:rPr>
        <w:t>sinh :</w:t>
      </w:r>
    </w:p>
    <w:p w14:paraId="16416042" w14:textId="77777777" w:rsidR="002C4E6E" w:rsidRPr="00CE5F36" w:rsidRDefault="002C4E6E" w:rsidP="002C4E6E">
      <w:pPr>
        <w:rPr>
          <w:color w:val="000000" w:themeColor="text1"/>
          <w:sz w:val="22"/>
          <w:szCs w:val="22"/>
          <w:lang w:val="vi-VN"/>
        </w:rPr>
      </w:pPr>
      <w:r>
        <w:rPr>
          <w:color w:val="000000" w:themeColor="text1"/>
          <w:sz w:val="22"/>
          <w:szCs w:val="22"/>
          <w:lang w:val="vi-VN"/>
        </w:rPr>
        <w:t xml:space="preserve">Trần công đỏ </w:t>
      </w:r>
    </w:p>
    <w:p w14:paraId="65167EB8" w14:textId="77777777" w:rsidR="002C4E6E" w:rsidRPr="00CE5F36" w:rsidRDefault="002C4E6E" w:rsidP="002C4E6E">
      <w:pPr>
        <w:rPr>
          <w:color w:val="000000" w:themeColor="text1"/>
          <w:sz w:val="22"/>
          <w:szCs w:val="22"/>
          <w:lang w:val="vi-VN"/>
        </w:rPr>
      </w:pPr>
      <w:r>
        <w:rPr>
          <w:color w:val="000000" w:themeColor="text1"/>
          <w:sz w:val="22"/>
          <w:szCs w:val="22"/>
          <w:lang w:val="vi-VN"/>
        </w:rPr>
        <w:t xml:space="preserve"> </w:t>
      </w:r>
    </w:p>
    <w:p w14:paraId="2B084245" w14:textId="77777777" w:rsidR="002C4E6E" w:rsidRPr="00CE5F36" w:rsidRDefault="002C4E6E" w:rsidP="002C4E6E">
      <w:pPr>
        <w:rPr>
          <w:color w:val="000000" w:themeColor="text1"/>
          <w:sz w:val="22"/>
          <w:szCs w:val="22"/>
          <w:lang w:val="vi-VN"/>
        </w:rPr>
      </w:pPr>
    </w:p>
    <w:p w14:paraId="76E31A58" w14:textId="582A73EF" w:rsidR="002C4E6E" w:rsidRPr="00CE5F36" w:rsidRDefault="002C4E6E" w:rsidP="002C4E6E">
      <w:pPr>
        <w:pStyle w:val="Heading3"/>
        <w:rPr>
          <w:color w:val="000000" w:themeColor="text1"/>
          <w:sz w:val="36"/>
          <w:szCs w:val="36"/>
          <w:lang w:val="vi-VN"/>
        </w:rPr>
      </w:pPr>
      <w:bookmarkStart w:id="208" w:name="_Toc234572935"/>
      <w:r>
        <w:rPr>
          <w:color w:val="000000" w:themeColor="text1"/>
          <w:sz w:val="36"/>
          <w:szCs w:val="36"/>
          <w:lang w:val="vi-VN"/>
        </w:rPr>
        <w:t>1</w:t>
      </w:r>
      <w:r>
        <w:rPr>
          <w:color w:val="000000" w:themeColor="text1"/>
          <w:sz w:val="36"/>
          <w:szCs w:val="36"/>
        </w:rPr>
        <w:t>3.24.</w:t>
      </w:r>
      <w:r>
        <w:rPr>
          <w:color w:val="000000" w:themeColor="text1"/>
          <w:sz w:val="36"/>
          <w:szCs w:val="36"/>
          <w:lang w:val="vi-VN"/>
        </w:rPr>
        <w:t xml:space="preserve">Trần Công Hữu </w:t>
      </w:r>
      <w:r>
        <w:rPr>
          <w:color w:val="000000" w:themeColor="text1"/>
          <w:sz w:val="36"/>
          <w:szCs w:val="36"/>
          <w:lang w:val="vi-VN"/>
        </w:rPr>
        <w:t>友</w:t>
      </w:r>
      <w:bookmarkEnd w:id="208"/>
      <w:r>
        <w:rPr>
          <w:color w:val="000000" w:themeColor="text1"/>
          <w:sz w:val="36"/>
          <w:szCs w:val="36"/>
          <w:lang w:val="vi-VN"/>
        </w:rPr>
        <w:t xml:space="preserve"> </w:t>
      </w:r>
    </w:p>
    <w:p w14:paraId="0176948A" w14:textId="0C84D77E" w:rsidR="002C4E6E" w:rsidRPr="00CE5F36" w:rsidRDefault="002C4E6E" w:rsidP="002C4E6E">
      <w:pPr>
        <w:rPr>
          <w:rFonts w:eastAsia="Chu Han Khai"/>
          <w:color w:val="000000" w:themeColor="text1"/>
          <w:sz w:val="32"/>
          <w:szCs w:val="32"/>
        </w:rPr>
      </w:pPr>
      <w:r>
        <w:rPr>
          <w:rFonts w:eastAsia="Chu Han Khai"/>
          <w:color w:val="000000" w:themeColor="text1"/>
          <w:sz w:val="32"/>
          <w:szCs w:val="32"/>
          <w:lang w:val="vi-VN"/>
        </w:rPr>
        <w:t xml:space="preserve">Con ông Công </w:t>
      </w:r>
      <w:r>
        <w:rPr>
          <w:rFonts w:eastAsia="Chu Han Khai"/>
          <w:color w:val="000000" w:themeColor="text1"/>
          <w:sz w:val="32"/>
          <w:szCs w:val="32"/>
        </w:rPr>
        <w:t>Lễ</w:t>
      </w:r>
      <w:r>
        <w:rPr>
          <w:rFonts w:eastAsia="Chu Han Khai"/>
          <w:color w:val="000000" w:themeColor="text1"/>
          <w:sz w:val="32"/>
          <w:szCs w:val="32"/>
          <w:lang w:val="vi-VN"/>
        </w:rPr>
        <w:t xml:space="preserve"> , cháu ông Công </w:t>
      </w:r>
      <w:r>
        <w:rPr>
          <w:rFonts w:eastAsia="Chu Han Khai"/>
          <w:color w:val="000000" w:themeColor="text1"/>
          <w:sz w:val="32"/>
          <w:szCs w:val="32"/>
        </w:rPr>
        <w:t>Tẩng</w:t>
      </w:r>
    </w:p>
    <w:p w14:paraId="3D2D1B45" w14:textId="77777777" w:rsidR="002C4E6E" w:rsidRPr="00CE5F36" w:rsidRDefault="002C4E6E" w:rsidP="002C4E6E">
      <w:pPr>
        <w:rPr>
          <w:rFonts w:ascii="Chu Nom Khai U" w:eastAsia="Chu Nom Khai U" w:hAnsi="Chu Nom Khai U" w:cs="Chu Nom Khai U"/>
          <w:color w:val="000000" w:themeColor="text1"/>
          <w:sz w:val="32"/>
          <w:szCs w:val="32"/>
          <w:lang w:val="vi-VN"/>
        </w:rPr>
      </w:pPr>
      <w:r>
        <w:rPr>
          <w:rFonts w:eastAsia="Chu Han Khai"/>
          <w:color w:val="000000" w:themeColor="text1"/>
          <w:sz w:val="32"/>
          <w:szCs w:val="32"/>
          <w:lang w:val="vi-VN"/>
        </w:rPr>
        <w:t xml:space="preserve">Vợ Nguyễn Thị Luận </w:t>
      </w:r>
      <w:r>
        <w:rPr>
          <w:rFonts w:eastAsia="Chu Han Khai"/>
          <w:color w:val="000000" w:themeColor="text1"/>
          <w:sz w:val="32"/>
          <w:szCs w:val="32"/>
          <w:lang w:val="vi-VN"/>
        </w:rPr>
        <w:t>論</w:t>
      </w:r>
    </w:p>
    <w:p w14:paraId="067BF532" w14:textId="77777777" w:rsidR="002C4E6E" w:rsidRPr="00CE5F36" w:rsidRDefault="002C4E6E" w:rsidP="002C4E6E">
      <w:pPr>
        <w:rPr>
          <w:rFonts w:ascii="Chu Nom Khai U" w:eastAsia="Chu Nom Khai U" w:hAnsi="Chu Nom Khai U" w:cs="Chu Nom Khai U"/>
          <w:color w:val="000000" w:themeColor="text1"/>
          <w:sz w:val="32"/>
          <w:szCs w:val="32"/>
          <w:lang w:val="vi-VN"/>
        </w:rPr>
      </w:pPr>
    </w:p>
    <w:p w14:paraId="5C7A36E9" w14:textId="77777777" w:rsidR="002C4E6E" w:rsidRDefault="002C4E6E" w:rsidP="002C4E6E">
      <w:pPr>
        <w:rPr>
          <w:rFonts w:ascii="Chu Nom Khai U" w:eastAsia="Chu Nom Khai U" w:hAnsi="Chu Nom Khai U" w:cs="Chu Nom Khai U"/>
          <w:color w:val="000000" w:themeColor="text1"/>
          <w:sz w:val="32"/>
          <w:szCs w:val="32"/>
        </w:rPr>
      </w:pPr>
      <w:r>
        <w:rPr>
          <w:rFonts w:ascii="Chu Nom Khai U" w:eastAsia="Chu Nom Khai U" w:hAnsi="Chu Nom Khai U" w:cs="Chu Nom Khai U"/>
          <w:color w:val="000000" w:themeColor="text1"/>
          <w:sz w:val="32"/>
          <w:szCs w:val="32"/>
          <w:lang w:val="vi-VN"/>
        </w:rPr>
        <w:t>sinh :</w:t>
      </w:r>
    </w:p>
    <w:p w14:paraId="586E2D3D" w14:textId="402D96EE" w:rsidR="00D42CA6" w:rsidRPr="00CE5F36" w:rsidRDefault="00D42CA6" w:rsidP="00D42CA6">
      <w:pPr>
        <w:pStyle w:val="Heading3"/>
        <w:rPr>
          <w:color w:val="000000" w:themeColor="text1"/>
          <w:sz w:val="36"/>
          <w:szCs w:val="36"/>
          <w:lang w:val="vi-VN"/>
        </w:rPr>
      </w:pPr>
      <w:bookmarkStart w:id="209" w:name="_Toc234572936"/>
      <w:r>
        <w:rPr>
          <w:color w:val="000000" w:themeColor="text1"/>
          <w:sz w:val="36"/>
          <w:szCs w:val="36"/>
          <w:lang w:val="vi-VN"/>
        </w:rPr>
        <w:t>1</w:t>
      </w:r>
      <w:r>
        <w:rPr>
          <w:color w:val="000000" w:themeColor="text1"/>
          <w:sz w:val="36"/>
          <w:szCs w:val="36"/>
        </w:rPr>
        <w:t>3.</w:t>
      </w:r>
      <w:r>
        <w:rPr>
          <w:color w:val="000000" w:themeColor="text1"/>
          <w:sz w:val="36"/>
          <w:szCs w:val="36"/>
        </w:rPr>
        <w:t>25</w:t>
      </w:r>
      <w:r>
        <w:rPr>
          <w:color w:val="000000" w:themeColor="text1"/>
          <w:sz w:val="36"/>
          <w:szCs w:val="36"/>
        </w:rPr>
        <w:t>.</w:t>
      </w:r>
      <w:r>
        <w:rPr>
          <w:color w:val="000000" w:themeColor="text1"/>
          <w:sz w:val="36"/>
          <w:szCs w:val="36"/>
          <w:lang w:val="vi-VN"/>
        </w:rPr>
        <w:t xml:space="preserve">Trần Công </w:t>
      </w:r>
      <w:r>
        <w:rPr>
          <w:color w:val="000000" w:themeColor="text1"/>
          <w:sz w:val="36"/>
          <w:szCs w:val="36"/>
        </w:rPr>
        <w:t>Lục</w:t>
      </w:r>
      <w:bookmarkEnd w:id="209"/>
      <w:r>
        <w:rPr>
          <w:color w:val="000000" w:themeColor="text1"/>
          <w:sz w:val="36"/>
          <w:szCs w:val="36"/>
          <w:lang w:val="vi-VN"/>
        </w:rPr>
        <w:t xml:space="preserve"> </w:t>
      </w:r>
      <w:r>
        <w:rPr>
          <w:color w:val="000000" w:themeColor="text1"/>
          <w:sz w:val="36"/>
          <w:szCs w:val="36"/>
        </w:rPr>
        <w:t xml:space="preserve"> </w:t>
      </w:r>
      <w:r>
        <w:rPr>
          <w:color w:val="000000" w:themeColor="text1"/>
          <w:sz w:val="36"/>
          <w:szCs w:val="36"/>
          <w:lang w:val="vi-VN"/>
        </w:rPr>
        <w:t xml:space="preserve"> </w:t>
      </w:r>
    </w:p>
    <w:p w14:paraId="6601B3A2" w14:textId="77777777" w:rsidR="00D42CA6" w:rsidRPr="00CE5F36" w:rsidRDefault="00D42CA6" w:rsidP="00D42CA6">
      <w:pPr>
        <w:rPr>
          <w:rFonts w:eastAsia="Chu Han Khai"/>
          <w:color w:val="000000" w:themeColor="text1"/>
          <w:sz w:val="32"/>
          <w:szCs w:val="32"/>
        </w:rPr>
      </w:pPr>
      <w:r>
        <w:rPr>
          <w:rFonts w:eastAsia="Chu Han Khai"/>
          <w:color w:val="000000" w:themeColor="text1"/>
          <w:sz w:val="32"/>
          <w:szCs w:val="32"/>
          <w:lang w:val="vi-VN"/>
        </w:rPr>
        <w:t xml:space="preserve">Con ông Công </w:t>
      </w:r>
      <w:r>
        <w:rPr>
          <w:rFonts w:eastAsia="Chu Han Khai"/>
          <w:color w:val="000000" w:themeColor="text1"/>
          <w:sz w:val="32"/>
          <w:szCs w:val="32"/>
        </w:rPr>
        <w:t>Lễ</w:t>
      </w:r>
      <w:r>
        <w:rPr>
          <w:rFonts w:eastAsia="Chu Han Khai"/>
          <w:color w:val="000000" w:themeColor="text1"/>
          <w:sz w:val="32"/>
          <w:szCs w:val="32"/>
          <w:lang w:val="vi-VN"/>
        </w:rPr>
        <w:t xml:space="preserve"> , cháu ông Công </w:t>
      </w:r>
      <w:r>
        <w:rPr>
          <w:rFonts w:eastAsia="Chu Han Khai"/>
          <w:color w:val="000000" w:themeColor="text1"/>
          <w:sz w:val="32"/>
          <w:szCs w:val="32"/>
        </w:rPr>
        <w:t>Tẩng</w:t>
      </w:r>
    </w:p>
    <w:p w14:paraId="7AEF4C10" w14:textId="77777777" w:rsidR="00D42CA6" w:rsidRPr="00D42CA6" w:rsidRDefault="00D42CA6" w:rsidP="002C4E6E">
      <w:pPr>
        <w:rPr>
          <w:rFonts w:ascii="Chu Nom Khai U" w:eastAsia="Chu Nom Khai U" w:hAnsi="Chu Nom Khai U" w:cs="Chu Nom Khai U"/>
          <w:color w:val="000000" w:themeColor="text1"/>
          <w:sz w:val="32"/>
          <w:szCs w:val="32"/>
        </w:rPr>
      </w:pPr>
    </w:p>
    <w:p w14:paraId="0B3F50AE" w14:textId="21891BCC" w:rsidR="00FD737E" w:rsidRPr="00215040" w:rsidRDefault="00FD737E" w:rsidP="00FD737E">
      <w:pPr>
        <w:pStyle w:val="Heading3"/>
        <w:rPr>
          <w:color w:val="000000" w:themeColor="text1"/>
          <w:sz w:val="36"/>
          <w:szCs w:val="36"/>
        </w:rPr>
      </w:pPr>
      <w:bookmarkStart w:id="210" w:name="_Toc234572937"/>
      <w:r>
        <w:rPr>
          <w:color w:val="000000" w:themeColor="text1"/>
          <w:sz w:val="36"/>
          <w:szCs w:val="36"/>
          <w:lang w:val="vi-VN"/>
        </w:rPr>
        <w:t>1</w:t>
      </w:r>
      <w:r>
        <w:rPr>
          <w:color w:val="000000" w:themeColor="text1"/>
          <w:sz w:val="36"/>
          <w:szCs w:val="36"/>
        </w:rPr>
        <w:t>3.2</w:t>
      </w:r>
      <w:r w:rsidR="00D42CA6">
        <w:rPr>
          <w:color w:val="000000" w:themeColor="text1"/>
          <w:sz w:val="36"/>
          <w:szCs w:val="36"/>
        </w:rPr>
        <w:t>6</w:t>
      </w:r>
      <w:r>
        <w:rPr>
          <w:color w:val="000000" w:themeColor="text1"/>
          <w:sz w:val="36"/>
          <w:szCs w:val="36"/>
        </w:rPr>
        <w:t>.</w:t>
      </w:r>
      <w:r>
        <w:rPr>
          <w:color w:val="000000" w:themeColor="text1"/>
          <w:sz w:val="36"/>
          <w:szCs w:val="36"/>
          <w:lang w:val="vi-VN"/>
        </w:rPr>
        <w:t xml:space="preserve">Trần Công </w:t>
      </w:r>
      <w:r>
        <w:rPr>
          <w:color w:val="000000" w:themeColor="text1"/>
          <w:sz w:val="36"/>
          <w:szCs w:val="36"/>
        </w:rPr>
        <w:t>Định</w:t>
      </w:r>
      <w:r>
        <w:rPr>
          <w:color w:val="000000" w:themeColor="text1"/>
          <w:sz w:val="36"/>
          <w:szCs w:val="36"/>
          <w:lang w:val="vi-VN"/>
        </w:rPr>
        <w:t xml:space="preserve"> </w:t>
      </w:r>
      <w:r>
        <w:rPr>
          <w:rFonts w:hint="eastAsia"/>
          <w:color w:val="000000" w:themeColor="text1"/>
          <w:sz w:val="36"/>
          <w:szCs w:val="36"/>
          <w:lang w:val="vi-VN"/>
        </w:rPr>
        <w:t>定</w:t>
      </w:r>
      <w:bookmarkEnd w:id="210"/>
    </w:p>
    <w:p w14:paraId="1706DBEF" w14:textId="7875993C" w:rsidR="00FD737E" w:rsidRPr="00CE5F36" w:rsidRDefault="00FD737E" w:rsidP="00FD737E">
      <w:pPr>
        <w:rPr>
          <w:rFonts w:eastAsia="Chu Han Khai"/>
          <w:color w:val="000000" w:themeColor="text1"/>
          <w:sz w:val="32"/>
          <w:szCs w:val="32"/>
        </w:rPr>
      </w:pPr>
      <w:r>
        <w:rPr>
          <w:rFonts w:eastAsia="Chu Han Khai"/>
          <w:color w:val="000000" w:themeColor="text1"/>
          <w:sz w:val="32"/>
          <w:szCs w:val="32"/>
          <w:lang w:val="vi-VN"/>
        </w:rPr>
        <w:t xml:space="preserve">Con ông Công </w:t>
      </w:r>
      <w:r>
        <w:rPr>
          <w:rFonts w:eastAsia="Chu Han Khai"/>
          <w:color w:val="000000" w:themeColor="text1"/>
          <w:sz w:val="32"/>
          <w:szCs w:val="32"/>
        </w:rPr>
        <w:t>Nghĩa</w:t>
      </w:r>
      <w:r>
        <w:rPr>
          <w:rFonts w:eastAsia="Chu Han Khai"/>
          <w:color w:val="000000" w:themeColor="text1"/>
          <w:sz w:val="32"/>
          <w:szCs w:val="32"/>
          <w:lang w:val="vi-VN"/>
        </w:rPr>
        <w:t xml:space="preserve"> , cháu ông Công </w:t>
      </w:r>
      <w:r>
        <w:rPr>
          <w:rFonts w:eastAsia="Chu Han Khai"/>
          <w:color w:val="000000" w:themeColor="text1"/>
          <w:sz w:val="32"/>
          <w:szCs w:val="32"/>
        </w:rPr>
        <w:t>Tẩng</w:t>
      </w:r>
    </w:p>
    <w:p w14:paraId="3B440169" w14:textId="77777777" w:rsidR="00FD737E" w:rsidRPr="00CE5F36" w:rsidRDefault="00FD737E" w:rsidP="00FD737E">
      <w:pPr>
        <w:rPr>
          <w:rFonts w:ascii="Chu Nom Khai U" w:eastAsia="Chu Nom Khai U" w:hAnsi="Chu Nom Khai U" w:cs="Chu Nom Khai U"/>
          <w:color w:val="000000" w:themeColor="text1"/>
          <w:sz w:val="32"/>
          <w:szCs w:val="32"/>
          <w:lang w:val="vi-VN"/>
        </w:rPr>
      </w:pPr>
    </w:p>
    <w:p w14:paraId="3AF6DB4F" w14:textId="77777777" w:rsidR="00FD737E" w:rsidRDefault="00FD737E" w:rsidP="00FD737E">
      <w:pPr>
        <w:rPr>
          <w:rFonts w:ascii="Chu Nom Khai U" w:eastAsia="Chu Nom Khai U" w:hAnsi="Chu Nom Khai U" w:cs="Chu Nom Khai U"/>
          <w:color w:val="000000" w:themeColor="text1"/>
          <w:sz w:val="32"/>
          <w:szCs w:val="32"/>
        </w:rPr>
      </w:pPr>
      <w:r>
        <w:rPr>
          <w:rFonts w:ascii="Chu Nom Khai U" w:eastAsia="Chu Nom Khai U" w:hAnsi="Chu Nom Khai U" w:cs="Chu Nom Khai U"/>
          <w:color w:val="000000" w:themeColor="text1"/>
          <w:sz w:val="32"/>
          <w:szCs w:val="32"/>
          <w:lang w:val="vi-VN"/>
        </w:rPr>
        <w:t>sinh :</w:t>
      </w:r>
    </w:p>
    <w:p w14:paraId="2FB5CD33" w14:textId="1C94034A" w:rsidR="00FD737E" w:rsidRPr="00CE5F36" w:rsidRDefault="00FD737E" w:rsidP="00FD737E">
      <w:pPr>
        <w:pStyle w:val="Heading3"/>
        <w:rPr>
          <w:color w:val="000000" w:themeColor="text1"/>
          <w:sz w:val="36"/>
          <w:szCs w:val="36"/>
          <w:lang w:val="vi-VN"/>
        </w:rPr>
      </w:pPr>
      <w:bookmarkStart w:id="211" w:name="_Toc234572938"/>
      <w:r>
        <w:rPr>
          <w:color w:val="000000" w:themeColor="text1"/>
          <w:sz w:val="36"/>
          <w:szCs w:val="36"/>
          <w:lang w:val="vi-VN"/>
        </w:rPr>
        <w:t>1</w:t>
      </w:r>
      <w:r>
        <w:rPr>
          <w:color w:val="000000" w:themeColor="text1"/>
          <w:sz w:val="36"/>
          <w:szCs w:val="36"/>
        </w:rPr>
        <w:t>3.2</w:t>
      </w:r>
      <w:r w:rsidR="00D42CA6">
        <w:rPr>
          <w:color w:val="000000" w:themeColor="text1"/>
          <w:sz w:val="36"/>
          <w:szCs w:val="36"/>
        </w:rPr>
        <w:t>7</w:t>
      </w:r>
      <w:r>
        <w:rPr>
          <w:color w:val="000000" w:themeColor="text1"/>
          <w:sz w:val="36"/>
          <w:szCs w:val="36"/>
        </w:rPr>
        <w:t>.</w:t>
      </w:r>
      <w:r>
        <w:rPr>
          <w:color w:val="000000" w:themeColor="text1"/>
          <w:sz w:val="36"/>
          <w:szCs w:val="36"/>
          <w:lang w:val="vi-VN"/>
        </w:rPr>
        <w:t xml:space="preserve">Trần Công </w:t>
      </w:r>
      <w:r>
        <w:rPr>
          <w:color w:val="000000" w:themeColor="text1"/>
          <w:sz w:val="36"/>
          <w:szCs w:val="36"/>
        </w:rPr>
        <w:t>Điệt</w:t>
      </w:r>
      <w:r>
        <w:rPr>
          <w:rFonts w:hint="eastAsia"/>
          <w:color w:val="000000" w:themeColor="text1"/>
          <w:sz w:val="36"/>
          <w:szCs w:val="36"/>
        </w:rPr>
        <w:t>姪</w:t>
      </w:r>
      <w:bookmarkEnd w:id="211"/>
    </w:p>
    <w:p w14:paraId="6C8DE2FC" w14:textId="41226EAE" w:rsidR="00FD737E" w:rsidRPr="00CE5F36" w:rsidRDefault="00FD737E" w:rsidP="00FD737E">
      <w:pPr>
        <w:rPr>
          <w:rFonts w:eastAsia="Chu Han Khai"/>
          <w:color w:val="000000" w:themeColor="text1"/>
          <w:sz w:val="32"/>
          <w:szCs w:val="32"/>
        </w:rPr>
      </w:pPr>
      <w:r>
        <w:rPr>
          <w:rFonts w:eastAsia="Chu Han Khai"/>
          <w:color w:val="000000" w:themeColor="text1"/>
          <w:sz w:val="32"/>
          <w:szCs w:val="32"/>
          <w:lang w:val="vi-VN"/>
        </w:rPr>
        <w:t xml:space="preserve">Con ông Công </w:t>
      </w:r>
      <w:r>
        <w:rPr>
          <w:rFonts w:eastAsia="Chu Han Khai"/>
          <w:color w:val="000000" w:themeColor="text1"/>
          <w:sz w:val="32"/>
          <w:szCs w:val="32"/>
        </w:rPr>
        <w:t>Nghĩa</w:t>
      </w:r>
      <w:r>
        <w:rPr>
          <w:rFonts w:eastAsia="Chu Han Khai"/>
          <w:color w:val="000000" w:themeColor="text1"/>
          <w:sz w:val="32"/>
          <w:szCs w:val="32"/>
          <w:lang w:val="vi-VN"/>
        </w:rPr>
        <w:t xml:space="preserve"> , cháu ông Công </w:t>
      </w:r>
      <w:r>
        <w:rPr>
          <w:rFonts w:eastAsia="Chu Han Khai"/>
          <w:color w:val="000000" w:themeColor="text1"/>
          <w:sz w:val="32"/>
          <w:szCs w:val="32"/>
        </w:rPr>
        <w:t>Tẩng</w:t>
      </w:r>
    </w:p>
    <w:p w14:paraId="1A49C600" w14:textId="77777777" w:rsidR="00FD737E" w:rsidRPr="00CE5F36" w:rsidRDefault="00FD737E" w:rsidP="00FD737E">
      <w:pPr>
        <w:rPr>
          <w:rFonts w:ascii="Chu Nom Khai U" w:eastAsia="Chu Nom Khai U" w:hAnsi="Chu Nom Khai U" w:cs="Chu Nom Khai U"/>
          <w:color w:val="000000" w:themeColor="text1"/>
          <w:sz w:val="32"/>
          <w:szCs w:val="32"/>
          <w:lang w:val="vi-VN"/>
        </w:rPr>
      </w:pPr>
      <w:r>
        <w:rPr>
          <w:rFonts w:eastAsia="Chu Han Khai"/>
          <w:color w:val="000000" w:themeColor="text1"/>
          <w:sz w:val="32"/>
          <w:szCs w:val="32"/>
          <w:lang w:val="vi-VN"/>
        </w:rPr>
        <w:t xml:space="preserve">Vợ Nguyễn Thị Luận </w:t>
      </w:r>
      <w:r>
        <w:rPr>
          <w:rFonts w:eastAsia="Chu Han Khai"/>
          <w:color w:val="000000" w:themeColor="text1"/>
          <w:sz w:val="32"/>
          <w:szCs w:val="32"/>
          <w:lang w:val="vi-VN"/>
        </w:rPr>
        <w:t>論</w:t>
      </w:r>
    </w:p>
    <w:p w14:paraId="1B3DA992" w14:textId="77777777" w:rsidR="00FD737E" w:rsidRPr="00CE5F36" w:rsidRDefault="00FD737E" w:rsidP="00FD737E">
      <w:pPr>
        <w:rPr>
          <w:rFonts w:ascii="Chu Nom Khai U" w:eastAsia="Chu Nom Khai U" w:hAnsi="Chu Nom Khai U" w:cs="Chu Nom Khai U"/>
          <w:color w:val="000000" w:themeColor="text1"/>
          <w:sz w:val="32"/>
          <w:szCs w:val="32"/>
          <w:lang w:val="vi-VN"/>
        </w:rPr>
      </w:pPr>
    </w:p>
    <w:p w14:paraId="279F0907" w14:textId="77777777" w:rsidR="00FD737E" w:rsidRPr="00CE5F36" w:rsidRDefault="00FD737E" w:rsidP="00FD737E">
      <w:pPr>
        <w:rPr>
          <w:rFonts w:ascii="Chu Nom Khai U" w:eastAsia="Chu Nom Khai U" w:hAnsi="Chu Nom Khai U" w:cs="Chu Nom Khai U"/>
          <w:color w:val="000000" w:themeColor="text1"/>
          <w:sz w:val="32"/>
          <w:szCs w:val="32"/>
          <w:lang w:val="vi-VN"/>
        </w:rPr>
      </w:pPr>
      <w:r>
        <w:rPr>
          <w:rFonts w:ascii="Chu Nom Khai U" w:eastAsia="Chu Nom Khai U" w:hAnsi="Chu Nom Khai U" w:cs="Chu Nom Khai U"/>
          <w:color w:val="000000" w:themeColor="text1"/>
          <w:sz w:val="32"/>
          <w:szCs w:val="32"/>
          <w:lang w:val="vi-VN"/>
        </w:rPr>
        <w:t>sinh :</w:t>
      </w:r>
    </w:p>
    <w:p w14:paraId="73EEEAE2" w14:textId="77777777" w:rsidR="00FD737E" w:rsidRPr="00FD737E" w:rsidRDefault="00FD737E" w:rsidP="00FD737E">
      <w:pPr>
        <w:rPr>
          <w:rFonts w:ascii="Chu Nom Khai U" w:eastAsia="Chu Nom Khai U" w:hAnsi="Chu Nom Khai U" w:cs="Chu Nom Khai U"/>
          <w:color w:val="000000" w:themeColor="text1"/>
          <w:sz w:val="32"/>
          <w:szCs w:val="32"/>
        </w:rPr>
      </w:pPr>
    </w:p>
    <w:p w14:paraId="579967E1" w14:textId="77777777" w:rsidR="002C4E6E" w:rsidRPr="00CE5F36" w:rsidRDefault="002C4E6E" w:rsidP="002C4E6E">
      <w:pPr>
        <w:rPr>
          <w:rFonts w:ascii="Chu Nom Khai U" w:eastAsia="Chu Nom Khai U" w:hAnsi="Chu Nom Khai U" w:cs="Chu Nom Khai U"/>
          <w:color w:val="000000" w:themeColor="text1"/>
          <w:sz w:val="32"/>
          <w:szCs w:val="32"/>
          <w:lang w:val="vi-VN"/>
        </w:rPr>
      </w:pPr>
    </w:p>
    <w:p w14:paraId="3332F769" w14:textId="724188E3" w:rsidR="002C4E6E" w:rsidRPr="00CE5F36" w:rsidRDefault="002C4E6E" w:rsidP="002C4E6E">
      <w:pPr>
        <w:pStyle w:val="Heading3"/>
        <w:rPr>
          <w:color w:val="000000" w:themeColor="text1"/>
          <w:sz w:val="36"/>
          <w:szCs w:val="36"/>
          <w:lang w:val="vi-VN"/>
        </w:rPr>
      </w:pPr>
      <w:bookmarkStart w:id="212" w:name="_Toc234572939"/>
      <w:r>
        <w:rPr>
          <w:color w:val="000000" w:themeColor="text1"/>
          <w:sz w:val="36"/>
          <w:szCs w:val="36"/>
          <w:lang w:val="vi-VN"/>
        </w:rPr>
        <w:t>1</w:t>
      </w:r>
      <w:r>
        <w:rPr>
          <w:color w:val="000000" w:themeColor="text1"/>
          <w:sz w:val="36"/>
          <w:szCs w:val="36"/>
        </w:rPr>
        <w:t>3.2</w:t>
      </w:r>
      <w:r w:rsidR="00D42CA6">
        <w:rPr>
          <w:color w:val="000000" w:themeColor="text1"/>
          <w:sz w:val="36"/>
          <w:szCs w:val="36"/>
        </w:rPr>
        <w:t>8</w:t>
      </w:r>
      <w:r>
        <w:rPr>
          <w:color w:val="000000" w:themeColor="text1"/>
          <w:sz w:val="36"/>
          <w:szCs w:val="36"/>
        </w:rPr>
        <w:t>.</w:t>
      </w:r>
      <w:r>
        <w:rPr>
          <w:color w:val="000000" w:themeColor="text1"/>
          <w:sz w:val="36"/>
          <w:szCs w:val="36"/>
          <w:lang w:val="vi-VN"/>
        </w:rPr>
        <w:t xml:space="preserve">Trần Công Lục </w:t>
      </w:r>
      <w:r>
        <w:rPr>
          <w:color w:val="000000" w:themeColor="text1"/>
          <w:sz w:val="36"/>
          <w:szCs w:val="36"/>
          <w:lang w:val="vi-VN"/>
        </w:rPr>
        <w:t>陸</w:t>
      </w:r>
      <w:r>
        <w:rPr>
          <w:color w:val="000000" w:themeColor="text1"/>
          <w:sz w:val="36"/>
          <w:szCs w:val="36"/>
        </w:rPr>
        <w:t>/Sáu</w:t>
      </w:r>
      <w:bookmarkEnd w:id="212"/>
      <w:r>
        <w:rPr>
          <w:color w:val="000000" w:themeColor="text1"/>
          <w:sz w:val="36"/>
          <w:szCs w:val="36"/>
          <w:lang w:val="vi-VN"/>
        </w:rPr>
        <w:t xml:space="preserve"> </w:t>
      </w:r>
    </w:p>
    <w:p w14:paraId="454A345C" w14:textId="5DC7FC1D" w:rsidR="002C4E6E" w:rsidRPr="00CE5F36" w:rsidRDefault="002C4E6E" w:rsidP="002C4E6E">
      <w:pPr>
        <w:rPr>
          <w:rFonts w:eastAsia="Chu Han Khai"/>
          <w:color w:val="000000" w:themeColor="text1"/>
          <w:sz w:val="32"/>
          <w:szCs w:val="32"/>
          <w:lang w:val="vi-VN"/>
        </w:rPr>
      </w:pPr>
      <w:r>
        <w:rPr>
          <w:rFonts w:eastAsia="Chu Han Khai"/>
          <w:color w:val="000000" w:themeColor="text1"/>
          <w:sz w:val="32"/>
          <w:szCs w:val="32"/>
          <w:lang w:val="vi-VN"/>
        </w:rPr>
        <w:t xml:space="preserve">Con ông Công </w:t>
      </w:r>
      <w:r>
        <w:rPr>
          <w:rFonts w:eastAsia="Chu Han Khai"/>
          <w:color w:val="000000" w:themeColor="text1"/>
          <w:sz w:val="32"/>
          <w:szCs w:val="32"/>
        </w:rPr>
        <w:t>Viện</w:t>
      </w:r>
      <w:r>
        <w:rPr>
          <w:rFonts w:eastAsia="Chu Han Khai"/>
          <w:color w:val="000000" w:themeColor="text1"/>
          <w:sz w:val="32"/>
          <w:szCs w:val="32"/>
          <w:lang w:val="vi-VN"/>
        </w:rPr>
        <w:t xml:space="preserve">, cháu ông Công </w:t>
      </w:r>
      <w:r>
        <w:rPr>
          <w:rFonts w:eastAsia="Chu Han Khai"/>
          <w:color w:val="000000" w:themeColor="text1"/>
          <w:sz w:val="32"/>
          <w:szCs w:val="32"/>
        </w:rPr>
        <w:t>Tẩng</w:t>
      </w:r>
      <w:r>
        <w:rPr>
          <w:rFonts w:eastAsia="Chu Han Khai"/>
          <w:color w:val="000000" w:themeColor="text1"/>
          <w:sz w:val="32"/>
          <w:szCs w:val="32"/>
          <w:lang w:val="vi-VN"/>
        </w:rPr>
        <w:t xml:space="preserve"> </w:t>
      </w:r>
    </w:p>
    <w:p w14:paraId="4AC7969F" w14:textId="77777777" w:rsidR="002C4E6E" w:rsidRDefault="002C4E6E" w:rsidP="002C4E6E">
      <w:pPr>
        <w:rPr>
          <w:rFonts w:eastAsia="Chu Han Khai"/>
          <w:color w:val="000000" w:themeColor="text1"/>
          <w:sz w:val="32"/>
          <w:szCs w:val="32"/>
        </w:rPr>
      </w:pPr>
      <w:r>
        <w:rPr>
          <w:rFonts w:eastAsia="Chu Han Khai"/>
          <w:color w:val="000000" w:themeColor="text1"/>
          <w:sz w:val="32"/>
          <w:szCs w:val="32"/>
          <w:lang w:val="vi-VN"/>
        </w:rPr>
        <w:t>Vợ ......................</w:t>
      </w:r>
    </w:p>
    <w:p w14:paraId="455B59E8" w14:textId="77777777" w:rsidR="000C12CF" w:rsidRPr="00CE5F36" w:rsidRDefault="000C12CF" w:rsidP="000C12CF">
      <w:pPr>
        <w:rPr>
          <w:rFonts w:ascii="Chu Nom Khai U" w:eastAsia="Chu Nom Khai U" w:hAnsi="Chu Nom Khai U" w:cs="Chu Nom Khai U"/>
          <w:color w:val="000000" w:themeColor="text1"/>
          <w:sz w:val="32"/>
          <w:szCs w:val="32"/>
          <w:lang w:val="vi-VN"/>
        </w:rPr>
      </w:pPr>
      <w:r>
        <w:rPr>
          <w:rFonts w:ascii="Chu Nom Khai U" w:eastAsia="Chu Nom Khai U" w:hAnsi="Chu Nom Khai U" w:cs="Chu Nom Khai U"/>
          <w:color w:val="000000" w:themeColor="text1"/>
          <w:sz w:val="32"/>
          <w:szCs w:val="32"/>
          <w:lang w:val="vi-VN"/>
        </w:rPr>
        <w:t>sinh :</w:t>
      </w:r>
    </w:p>
    <w:p w14:paraId="5C94FA2A" w14:textId="3E9E30EF" w:rsidR="000C12CF" w:rsidRPr="000C12CF" w:rsidRDefault="000C12CF" w:rsidP="000C12CF">
      <w:pPr>
        <w:rPr>
          <w:color w:val="000000" w:themeColor="text1"/>
          <w:sz w:val="22"/>
          <w:szCs w:val="22"/>
        </w:rPr>
      </w:pPr>
      <w:r>
        <w:rPr>
          <w:color w:val="000000" w:themeColor="text1"/>
          <w:sz w:val="22"/>
          <w:szCs w:val="22"/>
        </w:rPr>
        <w:t>CÔNG TRÂM</w:t>
      </w:r>
    </w:p>
    <w:p w14:paraId="5A79862E" w14:textId="02F8D01C" w:rsidR="00FD737E" w:rsidRPr="000C12CF" w:rsidRDefault="000C12CF" w:rsidP="002C4E6E">
      <w:pPr>
        <w:rPr>
          <w:color w:val="000000" w:themeColor="text1"/>
          <w:sz w:val="22"/>
          <w:szCs w:val="22"/>
        </w:rPr>
      </w:pPr>
      <w:r>
        <w:rPr>
          <w:color w:val="000000" w:themeColor="text1"/>
          <w:sz w:val="22"/>
          <w:szCs w:val="22"/>
        </w:rPr>
        <w:t>CÔNG ANH</w:t>
      </w:r>
    </w:p>
    <w:p w14:paraId="1EB7CAB5" w14:textId="036CBC5B" w:rsidR="00FD737E" w:rsidRPr="00215040" w:rsidRDefault="00FD737E" w:rsidP="00FD737E">
      <w:pPr>
        <w:pStyle w:val="Heading3"/>
        <w:rPr>
          <w:rFonts w:ascii="PMingLiU-ExtB" w:eastAsia="PMingLiU-ExtB" w:hAnsi="PMingLiU-ExtB" w:cs="PMingLiU-ExtB"/>
          <w:color w:val="000000" w:themeColor="text1"/>
          <w:sz w:val="36"/>
          <w:szCs w:val="36"/>
        </w:rPr>
      </w:pPr>
      <w:bookmarkStart w:id="213" w:name="_Toc234572940"/>
      <w:r>
        <w:rPr>
          <w:color w:val="000000" w:themeColor="text1"/>
          <w:sz w:val="36"/>
          <w:szCs w:val="36"/>
          <w:lang w:val="vi-VN"/>
        </w:rPr>
        <w:t>1</w:t>
      </w:r>
      <w:r>
        <w:rPr>
          <w:color w:val="000000" w:themeColor="text1"/>
          <w:sz w:val="36"/>
          <w:szCs w:val="36"/>
        </w:rPr>
        <w:t>3.2</w:t>
      </w:r>
      <w:r w:rsidR="00D42CA6">
        <w:rPr>
          <w:color w:val="000000" w:themeColor="text1"/>
          <w:sz w:val="36"/>
          <w:szCs w:val="36"/>
        </w:rPr>
        <w:t>9</w:t>
      </w:r>
      <w:r>
        <w:rPr>
          <w:color w:val="000000" w:themeColor="text1"/>
          <w:sz w:val="36"/>
          <w:szCs w:val="36"/>
        </w:rPr>
        <w:t>.</w:t>
      </w:r>
      <w:r>
        <w:rPr>
          <w:color w:val="000000" w:themeColor="text1"/>
          <w:sz w:val="36"/>
          <w:szCs w:val="36"/>
          <w:lang w:val="vi-VN"/>
        </w:rPr>
        <w:t xml:space="preserve">Trần Công </w:t>
      </w:r>
      <w:r>
        <w:rPr>
          <w:color w:val="000000" w:themeColor="text1"/>
          <w:sz w:val="36"/>
          <w:szCs w:val="36"/>
        </w:rPr>
        <w:t>Con</w:t>
      </w:r>
      <w:r>
        <w:rPr>
          <w:color w:val="000000" w:themeColor="text1"/>
          <w:sz w:val="36"/>
          <w:szCs w:val="36"/>
          <w:lang w:val="vi-VN"/>
        </w:rPr>
        <w:t xml:space="preserve"> </w:t>
      </w:r>
      <w:r>
        <w:rPr>
          <w:rFonts w:ascii="PMingLiU-ExtB" w:eastAsia="PMingLiU-ExtB" w:hAnsi="PMingLiU-ExtB" w:cs="PMingLiU-ExtB" w:hint="eastAsia"/>
          <w:color w:val="000000" w:themeColor="text1"/>
          <w:sz w:val="36"/>
          <w:szCs w:val="36"/>
          <w:lang w:val="vi-VN"/>
        </w:rPr>
        <w:t>𡥵</w:t>
      </w:r>
      <w:bookmarkEnd w:id="213"/>
    </w:p>
    <w:p w14:paraId="0BE84EB5" w14:textId="49CB8F8E" w:rsidR="00FD737E" w:rsidRPr="00CE5F36" w:rsidRDefault="00FD737E" w:rsidP="00FD737E">
      <w:pPr>
        <w:rPr>
          <w:rFonts w:eastAsia="Chu Han Khai"/>
          <w:color w:val="000000" w:themeColor="text1"/>
          <w:sz w:val="32"/>
          <w:szCs w:val="32"/>
          <w:lang w:val="vi-VN"/>
        </w:rPr>
      </w:pPr>
      <w:r>
        <w:rPr>
          <w:rFonts w:eastAsia="Chu Han Khai"/>
          <w:color w:val="000000" w:themeColor="text1"/>
          <w:sz w:val="32"/>
          <w:szCs w:val="32"/>
          <w:lang w:val="vi-VN"/>
        </w:rPr>
        <w:t xml:space="preserve">Con ông Công </w:t>
      </w:r>
      <w:r>
        <w:rPr>
          <w:rFonts w:eastAsia="Chu Han Khai"/>
          <w:color w:val="000000" w:themeColor="text1"/>
          <w:sz w:val="32"/>
          <w:szCs w:val="32"/>
        </w:rPr>
        <w:t>Viện</w:t>
      </w:r>
      <w:r>
        <w:rPr>
          <w:rFonts w:eastAsia="Chu Han Khai"/>
          <w:color w:val="000000" w:themeColor="text1"/>
          <w:sz w:val="32"/>
          <w:szCs w:val="32"/>
          <w:lang w:val="vi-VN"/>
        </w:rPr>
        <w:t xml:space="preserve">, cháu ông Công </w:t>
      </w:r>
      <w:r>
        <w:rPr>
          <w:rFonts w:eastAsia="Chu Han Khai"/>
          <w:color w:val="000000" w:themeColor="text1"/>
          <w:sz w:val="32"/>
          <w:szCs w:val="32"/>
        </w:rPr>
        <w:t>Tẩng</w:t>
      </w:r>
      <w:r>
        <w:rPr>
          <w:rFonts w:eastAsia="Chu Han Khai"/>
          <w:color w:val="000000" w:themeColor="text1"/>
          <w:sz w:val="32"/>
          <w:szCs w:val="32"/>
          <w:lang w:val="vi-VN"/>
        </w:rPr>
        <w:t xml:space="preserve"> </w:t>
      </w:r>
    </w:p>
    <w:p w14:paraId="6A203E22" w14:textId="77777777" w:rsidR="00FD737E" w:rsidRDefault="00FD737E" w:rsidP="00FD737E">
      <w:pPr>
        <w:rPr>
          <w:rFonts w:eastAsia="Chu Han Khai"/>
          <w:color w:val="000000" w:themeColor="text1"/>
          <w:sz w:val="32"/>
          <w:szCs w:val="32"/>
        </w:rPr>
      </w:pPr>
      <w:r>
        <w:rPr>
          <w:rFonts w:eastAsia="Chu Han Khai"/>
          <w:color w:val="000000" w:themeColor="text1"/>
          <w:sz w:val="32"/>
          <w:szCs w:val="32"/>
          <w:lang w:val="vi-VN"/>
        </w:rPr>
        <w:lastRenderedPageBreak/>
        <w:t>Vợ ......................</w:t>
      </w:r>
    </w:p>
    <w:p w14:paraId="1E74E562" w14:textId="77777777" w:rsidR="00FD737E" w:rsidRPr="00FD737E" w:rsidRDefault="00FD737E" w:rsidP="002C4E6E">
      <w:pPr>
        <w:rPr>
          <w:rFonts w:ascii="Chu Nom Khai U" w:eastAsia="Chu Nom Khai U" w:hAnsi="Chu Nom Khai U" w:cs="Chu Nom Khai U"/>
          <w:color w:val="000000" w:themeColor="text1"/>
          <w:sz w:val="32"/>
          <w:szCs w:val="32"/>
        </w:rPr>
      </w:pPr>
    </w:p>
    <w:p w14:paraId="55065D02" w14:textId="22F0EA41" w:rsidR="002C4E6E" w:rsidRPr="00CE5F36" w:rsidRDefault="002C4E6E" w:rsidP="002C4E6E">
      <w:pPr>
        <w:pStyle w:val="Heading3"/>
        <w:rPr>
          <w:color w:val="000000" w:themeColor="text1"/>
          <w:sz w:val="36"/>
          <w:szCs w:val="36"/>
        </w:rPr>
      </w:pPr>
      <w:bookmarkStart w:id="214" w:name="_Toc234572941"/>
      <w:r>
        <w:rPr>
          <w:color w:val="000000" w:themeColor="text1"/>
          <w:sz w:val="36"/>
          <w:szCs w:val="36"/>
        </w:rPr>
        <w:t>13.</w:t>
      </w:r>
      <w:r w:rsidR="00D42CA6">
        <w:rPr>
          <w:color w:val="000000" w:themeColor="text1"/>
          <w:sz w:val="36"/>
          <w:szCs w:val="36"/>
        </w:rPr>
        <w:t>30</w:t>
      </w:r>
      <w:r>
        <w:rPr>
          <w:color w:val="000000" w:themeColor="text1"/>
          <w:sz w:val="36"/>
          <w:szCs w:val="36"/>
        </w:rPr>
        <w:t xml:space="preserve">.Trần Công Thù </w:t>
      </w:r>
      <w:r>
        <w:rPr>
          <w:color w:val="000000" w:themeColor="text1"/>
          <w:sz w:val="36"/>
          <w:szCs w:val="36"/>
        </w:rPr>
        <w:t>殊</w:t>
      </w:r>
      <w:bookmarkEnd w:id="214"/>
    </w:p>
    <w:p w14:paraId="702AF243" w14:textId="45C1EAED" w:rsidR="002C4E6E" w:rsidRPr="00CE5F36" w:rsidRDefault="00BF1B6D" w:rsidP="002C4E6E">
      <w:pPr>
        <w:rPr>
          <w:rFonts w:eastAsia="Chu Han Khai"/>
          <w:i/>
          <w:iCs/>
          <w:color w:val="000000" w:themeColor="text1"/>
          <w:sz w:val="32"/>
          <w:szCs w:val="32"/>
        </w:rPr>
      </w:pPr>
      <w:r>
        <w:rPr>
          <w:color w:val="000000" w:themeColor="text1"/>
          <w:sz w:val="36"/>
          <w:szCs w:val="36"/>
        </w:rPr>
        <w:t xml:space="preserve"> </w:t>
      </w:r>
      <w:r>
        <w:rPr>
          <w:rFonts w:eastAsia="Chu Han Khai"/>
          <w:i/>
          <w:iCs/>
          <w:color w:val="000000" w:themeColor="text1"/>
          <w:sz w:val="32"/>
          <w:szCs w:val="32"/>
          <w:lang w:val="vi-VN"/>
        </w:rPr>
        <w:t xml:space="preserve">Con ông Công </w:t>
      </w:r>
      <w:r>
        <w:rPr>
          <w:rFonts w:eastAsia="Chu Han Khai"/>
          <w:i/>
          <w:iCs/>
          <w:color w:val="000000" w:themeColor="text1"/>
          <w:sz w:val="32"/>
          <w:szCs w:val="32"/>
        </w:rPr>
        <w:t>Hĩ</w:t>
      </w:r>
      <w:r>
        <w:rPr>
          <w:rFonts w:eastAsia="Chu Han Khai"/>
          <w:i/>
          <w:iCs/>
          <w:color w:val="000000" w:themeColor="text1"/>
          <w:sz w:val="32"/>
          <w:szCs w:val="32"/>
          <w:lang w:val="vi-VN"/>
        </w:rPr>
        <w:t xml:space="preserve">, cháu ông Công </w:t>
      </w:r>
      <w:r>
        <w:rPr>
          <w:rFonts w:eastAsia="Chu Han Khai"/>
          <w:i/>
          <w:iCs/>
          <w:color w:val="000000" w:themeColor="text1"/>
          <w:sz w:val="32"/>
          <w:szCs w:val="32"/>
        </w:rPr>
        <w:t>Cừ</w:t>
      </w:r>
    </w:p>
    <w:p w14:paraId="3A9CDAB1" w14:textId="3ACB5EE7" w:rsidR="002C4E6E" w:rsidRPr="00CE5F36" w:rsidRDefault="002C4E6E" w:rsidP="002C4E6E">
      <w:pPr>
        <w:pStyle w:val="Heading3"/>
        <w:rPr>
          <w:color w:val="000000" w:themeColor="text1"/>
          <w:sz w:val="36"/>
          <w:szCs w:val="36"/>
        </w:rPr>
      </w:pPr>
      <w:r>
        <w:rPr>
          <w:color w:val="000000" w:themeColor="text1"/>
          <w:sz w:val="36"/>
          <w:szCs w:val="36"/>
        </w:rPr>
        <w:t xml:space="preserve"> </w:t>
      </w:r>
      <w:bookmarkStart w:id="215" w:name="_Toc234572942"/>
      <w:r>
        <w:rPr>
          <w:color w:val="000000" w:themeColor="text1"/>
          <w:sz w:val="36"/>
          <w:szCs w:val="36"/>
        </w:rPr>
        <w:t>13.3</w:t>
      </w:r>
      <w:r w:rsidR="00D42CA6">
        <w:rPr>
          <w:color w:val="000000" w:themeColor="text1"/>
          <w:sz w:val="36"/>
          <w:szCs w:val="36"/>
        </w:rPr>
        <w:t>1</w:t>
      </w:r>
      <w:r>
        <w:rPr>
          <w:color w:val="000000" w:themeColor="text1"/>
          <w:sz w:val="36"/>
          <w:szCs w:val="36"/>
        </w:rPr>
        <w:t xml:space="preserve">.Trần Công Vinh </w:t>
      </w:r>
      <w:r>
        <w:rPr>
          <w:color w:val="000000" w:themeColor="text1"/>
          <w:sz w:val="36"/>
          <w:szCs w:val="36"/>
        </w:rPr>
        <w:t>㘇</w:t>
      </w:r>
      <w:bookmarkEnd w:id="215"/>
    </w:p>
    <w:p w14:paraId="2E7E96F0" w14:textId="40C22DF6" w:rsidR="002C4E6E" w:rsidRPr="00CE5F36" w:rsidRDefault="00BF1B6D" w:rsidP="002C4E6E">
      <w:pPr>
        <w:rPr>
          <w:rFonts w:eastAsia="Chu Han Khai"/>
          <w:i/>
          <w:iCs/>
          <w:color w:val="000000" w:themeColor="text1"/>
          <w:sz w:val="32"/>
          <w:szCs w:val="32"/>
        </w:rPr>
      </w:pPr>
      <w:r>
        <w:rPr>
          <w:color w:val="000000" w:themeColor="text1"/>
          <w:sz w:val="36"/>
          <w:szCs w:val="36"/>
        </w:rPr>
        <w:t xml:space="preserve"> </w:t>
      </w:r>
      <w:r>
        <w:rPr>
          <w:rFonts w:eastAsia="Chu Han Khai"/>
          <w:i/>
          <w:iCs/>
          <w:color w:val="000000" w:themeColor="text1"/>
          <w:sz w:val="32"/>
          <w:szCs w:val="32"/>
          <w:lang w:val="vi-VN"/>
        </w:rPr>
        <w:t xml:space="preserve">Con ông Công </w:t>
      </w:r>
      <w:r>
        <w:rPr>
          <w:rFonts w:eastAsia="Chu Han Khai"/>
          <w:i/>
          <w:iCs/>
          <w:color w:val="000000" w:themeColor="text1"/>
          <w:sz w:val="32"/>
          <w:szCs w:val="32"/>
        </w:rPr>
        <w:t>Phù</w:t>
      </w:r>
      <w:r>
        <w:rPr>
          <w:rFonts w:eastAsia="Chu Han Khai"/>
          <w:i/>
          <w:iCs/>
          <w:color w:val="000000" w:themeColor="text1"/>
          <w:sz w:val="32"/>
          <w:szCs w:val="32"/>
          <w:lang w:val="vi-VN"/>
        </w:rPr>
        <w:t xml:space="preserve">, cháu ông Công </w:t>
      </w:r>
      <w:r>
        <w:rPr>
          <w:rFonts w:eastAsia="Chu Han Khai"/>
          <w:i/>
          <w:iCs/>
          <w:color w:val="000000" w:themeColor="text1"/>
          <w:sz w:val="32"/>
          <w:szCs w:val="32"/>
        </w:rPr>
        <w:t>Phổ</w:t>
      </w:r>
    </w:p>
    <w:p w14:paraId="49713879" w14:textId="77777777" w:rsidR="002C4E6E" w:rsidRDefault="002C4E6E" w:rsidP="002C4E6E">
      <w:pPr>
        <w:rPr>
          <w:color w:val="000000" w:themeColor="text1"/>
          <w:sz w:val="28"/>
          <w:szCs w:val="28"/>
        </w:rPr>
      </w:pPr>
      <w:r>
        <w:rPr>
          <w:color w:val="000000" w:themeColor="text1"/>
          <w:sz w:val="28"/>
          <w:szCs w:val="28"/>
        </w:rPr>
        <w:t xml:space="preserve">Thị Đạo </w:t>
      </w:r>
    </w:p>
    <w:p w14:paraId="35D64627" w14:textId="77777777" w:rsidR="000C12CF" w:rsidRPr="00CE5F36" w:rsidRDefault="000C12CF" w:rsidP="002C4E6E">
      <w:pPr>
        <w:rPr>
          <w:color w:val="000000" w:themeColor="text1"/>
          <w:sz w:val="28"/>
          <w:szCs w:val="28"/>
        </w:rPr>
      </w:pPr>
    </w:p>
    <w:p w14:paraId="5B42D76E" w14:textId="77777777" w:rsidR="000C12CF" w:rsidRPr="00CE5F36" w:rsidRDefault="000C12CF" w:rsidP="000C12CF">
      <w:pPr>
        <w:rPr>
          <w:rFonts w:ascii="Chu Nom Khai U" w:eastAsia="Chu Nom Khai U" w:hAnsi="Chu Nom Khai U" w:cs="Chu Nom Khai U"/>
          <w:color w:val="000000" w:themeColor="text1"/>
          <w:sz w:val="32"/>
          <w:szCs w:val="32"/>
          <w:lang w:val="vi-VN"/>
        </w:rPr>
      </w:pPr>
      <w:r>
        <w:rPr>
          <w:rFonts w:ascii="Chu Nom Khai U" w:eastAsia="Chu Nom Khai U" w:hAnsi="Chu Nom Khai U" w:cs="Chu Nom Khai U"/>
          <w:color w:val="000000" w:themeColor="text1"/>
          <w:sz w:val="32"/>
          <w:szCs w:val="32"/>
          <w:lang w:val="vi-VN"/>
        </w:rPr>
        <w:t>sinh :</w:t>
      </w:r>
    </w:p>
    <w:p w14:paraId="3CAC4BD9" w14:textId="34A8592D" w:rsidR="000C12CF" w:rsidRPr="000C12CF" w:rsidRDefault="000C12CF" w:rsidP="000C12CF">
      <w:pPr>
        <w:rPr>
          <w:color w:val="000000" w:themeColor="text1"/>
          <w:sz w:val="22"/>
          <w:szCs w:val="22"/>
        </w:rPr>
      </w:pPr>
      <w:r>
        <w:rPr>
          <w:color w:val="000000" w:themeColor="text1"/>
          <w:sz w:val="22"/>
          <w:szCs w:val="22"/>
        </w:rPr>
        <w:t>CÔNG BÌNH</w:t>
      </w:r>
    </w:p>
    <w:p w14:paraId="17905825" w14:textId="77777777" w:rsidR="002C4E6E" w:rsidRPr="00CE5F36" w:rsidRDefault="002C4E6E" w:rsidP="002C4E6E">
      <w:pPr>
        <w:rPr>
          <w:color w:val="000000" w:themeColor="text1"/>
        </w:rPr>
      </w:pPr>
    </w:p>
    <w:p w14:paraId="17924348" w14:textId="776CC9EA" w:rsidR="002C4E6E" w:rsidRPr="00CE5F36" w:rsidRDefault="002C4E6E" w:rsidP="002C4E6E">
      <w:pPr>
        <w:pStyle w:val="Heading3"/>
        <w:rPr>
          <w:color w:val="000000" w:themeColor="text1"/>
          <w:sz w:val="36"/>
          <w:szCs w:val="36"/>
        </w:rPr>
      </w:pPr>
      <w:bookmarkStart w:id="216" w:name="_Toc234572943"/>
      <w:r>
        <w:rPr>
          <w:color w:val="000000" w:themeColor="text1"/>
          <w:sz w:val="36"/>
          <w:szCs w:val="36"/>
        </w:rPr>
        <w:t>13.3</w:t>
      </w:r>
      <w:r w:rsidR="00D42CA6">
        <w:rPr>
          <w:color w:val="000000" w:themeColor="text1"/>
          <w:sz w:val="36"/>
          <w:szCs w:val="36"/>
        </w:rPr>
        <w:t>2</w:t>
      </w:r>
      <w:r>
        <w:rPr>
          <w:color w:val="000000" w:themeColor="text1"/>
          <w:sz w:val="36"/>
          <w:szCs w:val="36"/>
        </w:rPr>
        <w:t>.Trần Công Vang</w:t>
      </w:r>
      <w:r>
        <w:rPr>
          <w:color w:val="000000" w:themeColor="text1"/>
          <w:sz w:val="36"/>
          <w:szCs w:val="36"/>
        </w:rPr>
        <w:t>㘇</w:t>
      </w:r>
      <w:bookmarkEnd w:id="216"/>
    </w:p>
    <w:p w14:paraId="612BF1B4" w14:textId="63C47DD0" w:rsidR="002C4E6E" w:rsidRPr="00CE5F36" w:rsidRDefault="00BF1B6D" w:rsidP="002C4E6E">
      <w:pPr>
        <w:rPr>
          <w:rFonts w:eastAsia="Chu Han Khai"/>
          <w:i/>
          <w:iCs/>
          <w:color w:val="000000" w:themeColor="text1"/>
          <w:sz w:val="32"/>
          <w:szCs w:val="32"/>
        </w:rPr>
      </w:pPr>
      <w:r>
        <w:rPr>
          <w:color w:val="000000" w:themeColor="text1"/>
          <w:sz w:val="36"/>
          <w:szCs w:val="36"/>
        </w:rPr>
        <w:t xml:space="preserve"> </w:t>
      </w:r>
      <w:r>
        <w:rPr>
          <w:rFonts w:eastAsia="Chu Han Khai"/>
          <w:i/>
          <w:iCs/>
          <w:color w:val="000000" w:themeColor="text1"/>
          <w:sz w:val="32"/>
          <w:szCs w:val="32"/>
          <w:lang w:val="vi-VN"/>
        </w:rPr>
        <w:t xml:space="preserve">Con ông Công </w:t>
      </w:r>
      <w:r>
        <w:rPr>
          <w:rFonts w:eastAsia="Chu Han Khai"/>
          <w:i/>
          <w:iCs/>
          <w:color w:val="000000" w:themeColor="text1"/>
          <w:sz w:val="32"/>
          <w:szCs w:val="32"/>
        </w:rPr>
        <w:t>Phù</w:t>
      </w:r>
      <w:r>
        <w:rPr>
          <w:rFonts w:eastAsia="Chu Han Khai"/>
          <w:i/>
          <w:iCs/>
          <w:color w:val="000000" w:themeColor="text1"/>
          <w:sz w:val="32"/>
          <w:szCs w:val="32"/>
          <w:lang w:val="vi-VN"/>
        </w:rPr>
        <w:t xml:space="preserve">, cháu ông Công </w:t>
      </w:r>
      <w:r>
        <w:rPr>
          <w:rFonts w:eastAsia="Chu Han Khai"/>
          <w:i/>
          <w:iCs/>
          <w:color w:val="000000" w:themeColor="text1"/>
          <w:sz w:val="32"/>
          <w:szCs w:val="32"/>
        </w:rPr>
        <w:t>Phổ</w:t>
      </w:r>
    </w:p>
    <w:p w14:paraId="6DE46A58" w14:textId="77777777" w:rsidR="002C4E6E" w:rsidRPr="00CE5F36" w:rsidRDefault="002C4E6E" w:rsidP="002C4E6E">
      <w:pPr>
        <w:rPr>
          <w:color w:val="000000" w:themeColor="text1"/>
          <w:sz w:val="28"/>
          <w:szCs w:val="28"/>
        </w:rPr>
      </w:pPr>
      <w:r>
        <w:rPr>
          <w:color w:val="000000" w:themeColor="text1"/>
          <w:sz w:val="28"/>
          <w:szCs w:val="28"/>
        </w:rPr>
        <w:t>Vợ Thị Quỵ</w:t>
      </w:r>
    </w:p>
    <w:p w14:paraId="6ED097A5" w14:textId="77777777" w:rsidR="002C4E6E" w:rsidRPr="00CE5F36" w:rsidRDefault="002C4E6E" w:rsidP="002C4E6E">
      <w:pPr>
        <w:rPr>
          <w:rFonts w:cstheme="minorBidi"/>
          <w:color w:val="000000" w:themeColor="text1"/>
          <w:w w:val="80"/>
          <w:sz w:val="22"/>
          <w:szCs w:val="22"/>
          <w:highlight w:val="yellow"/>
        </w:rPr>
      </w:pPr>
      <w:r>
        <w:rPr>
          <w:rFonts w:cstheme="minorBidi"/>
          <w:color w:val="000000" w:themeColor="text1"/>
          <w:w w:val="80"/>
          <w:sz w:val="22"/>
          <w:szCs w:val="22"/>
          <w:highlight w:val="yellow"/>
        </w:rPr>
        <w:t xml:space="preserve"> </w:t>
      </w:r>
    </w:p>
    <w:p w14:paraId="53568183" w14:textId="25DDB59C" w:rsidR="002C4E6E" w:rsidRPr="00CE5F36" w:rsidRDefault="002C4E6E" w:rsidP="002C4E6E">
      <w:pPr>
        <w:pStyle w:val="Heading3"/>
        <w:rPr>
          <w:color w:val="000000" w:themeColor="text1"/>
          <w:sz w:val="36"/>
          <w:szCs w:val="36"/>
        </w:rPr>
      </w:pPr>
      <w:bookmarkStart w:id="217" w:name="_Toc234572944"/>
      <w:r>
        <w:rPr>
          <w:color w:val="000000" w:themeColor="text1"/>
          <w:sz w:val="36"/>
          <w:szCs w:val="36"/>
        </w:rPr>
        <w:t>13.3</w:t>
      </w:r>
      <w:r w:rsidR="00D42CA6">
        <w:rPr>
          <w:color w:val="000000" w:themeColor="text1"/>
          <w:sz w:val="36"/>
          <w:szCs w:val="36"/>
        </w:rPr>
        <w:t>3</w:t>
      </w:r>
      <w:r>
        <w:rPr>
          <w:color w:val="000000" w:themeColor="text1"/>
          <w:sz w:val="36"/>
          <w:szCs w:val="36"/>
        </w:rPr>
        <w:t>.Trần Công Tuyết</w:t>
      </w:r>
      <w:r>
        <w:rPr>
          <w:color w:val="000000" w:themeColor="text1"/>
          <w:sz w:val="36"/>
          <w:szCs w:val="36"/>
        </w:rPr>
        <w:t>雪</w:t>
      </w:r>
      <w:bookmarkEnd w:id="217"/>
      <w:r>
        <w:rPr>
          <w:color w:val="000000" w:themeColor="text1"/>
          <w:sz w:val="36"/>
          <w:szCs w:val="36"/>
        </w:rPr>
        <w:t xml:space="preserve"> </w:t>
      </w:r>
    </w:p>
    <w:p w14:paraId="38B36013" w14:textId="5484D532" w:rsidR="002C4E6E" w:rsidRPr="00CE5F36" w:rsidRDefault="00BF1B6D" w:rsidP="002C4E6E">
      <w:pPr>
        <w:rPr>
          <w:rFonts w:eastAsia="Chu Han Khai"/>
          <w:i/>
          <w:iCs/>
          <w:color w:val="000000" w:themeColor="text1"/>
          <w:sz w:val="32"/>
          <w:szCs w:val="32"/>
        </w:rPr>
      </w:pPr>
      <w:r>
        <w:rPr>
          <w:color w:val="000000" w:themeColor="text1"/>
          <w:sz w:val="36"/>
          <w:szCs w:val="36"/>
        </w:rPr>
        <w:t xml:space="preserve"> </w:t>
      </w:r>
      <w:r>
        <w:rPr>
          <w:rFonts w:eastAsia="Chu Han Khai"/>
          <w:i/>
          <w:iCs/>
          <w:color w:val="000000" w:themeColor="text1"/>
          <w:sz w:val="32"/>
          <w:szCs w:val="32"/>
          <w:lang w:val="vi-VN"/>
        </w:rPr>
        <w:t xml:space="preserve">Con ông Công </w:t>
      </w:r>
      <w:r>
        <w:rPr>
          <w:rFonts w:eastAsia="Chu Han Khai"/>
          <w:i/>
          <w:iCs/>
          <w:color w:val="000000" w:themeColor="text1"/>
          <w:sz w:val="32"/>
          <w:szCs w:val="32"/>
        </w:rPr>
        <w:t>Phì</w:t>
      </w:r>
      <w:r>
        <w:rPr>
          <w:rFonts w:eastAsia="Chu Han Khai"/>
          <w:i/>
          <w:iCs/>
          <w:color w:val="000000" w:themeColor="text1"/>
          <w:sz w:val="32"/>
          <w:szCs w:val="32"/>
          <w:lang w:val="vi-VN"/>
        </w:rPr>
        <w:t xml:space="preserve">, cháu ông Công </w:t>
      </w:r>
      <w:r>
        <w:rPr>
          <w:rFonts w:eastAsia="Chu Han Khai"/>
          <w:i/>
          <w:iCs/>
          <w:color w:val="000000" w:themeColor="text1"/>
          <w:sz w:val="32"/>
          <w:szCs w:val="32"/>
        </w:rPr>
        <w:t>Phổ</w:t>
      </w:r>
    </w:p>
    <w:p w14:paraId="54797871" w14:textId="524907CA" w:rsidR="002C4E6E" w:rsidRDefault="002C4E6E" w:rsidP="002C4E6E">
      <w:pPr>
        <w:rPr>
          <w:rFonts w:cstheme="minorBidi"/>
          <w:color w:val="000000" w:themeColor="text1"/>
          <w:w w:val="80"/>
          <w:sz w:val="32"/>
          <w:szCs w:val="32"/>
          <w:highlight w:val="yellow"/>
        </w:rPr>
      </w:pPr>
      <w:r>
        <w:rPr>
          <w:rFonts w:cstheme="minorBidi"/>
          <w:color w:val="000000" w:themeColor="text1"/>
          <w:w w:val="80"/>
          <w:sz w:val="32"/>
          <w:szCs w:val="32"/>
          <w:highlight w:val="yellow"/>
        </w:rPr>
        <w:t>Lê Thị Ch</w:t>
      </w:r>
      <w:r>
        <w:rPr>
          <w:rFonts w:cstheme="minorBidi"/>
          <w:color w:val="000000" w:themeColor="text1"/>
          <w:w w:val="80"/>
          <w:sz w:val="32"/>
          <w:szCs w:val="32"/>
          <w:highlight w:val="yellow"/>
          <w:lang w:val="vi-VN"/>
        </w:rPr>
        <w:t xml:space="preserve">út </w:t>
      </w:r>
    </w:p>
    <w:p w14:paraId="14C07FB8" w14:textId="77777777" w:rsidR="000C12CF" w:rsidRPr="00CE5F36" w:rsidRDefault="000C12CF" w:rsidP="000C12CF">
      <w:pPr>
        <w:rPr>
          <w:rFonts w:ascii="Chu Nom Khai U" w:eastAsia="Chu Nom Khai U" w:hAnsi="Chu Nom Khai U" w:cs="Chu Nom Khai U"/>
          <w:color w:val="000000" w:themeColor="text1"/>
          <w:sz w:val="32"/>
          <w:szCs w:val="32"/>
          <w:lang w:val="vi-VN"/>
        </w:rPr>
      </w:pPr>
      <w:r>
        <w:rPr>
          <w:rFonts w:ascii="Chu Nom Khai U" w:eastAsia="Chu Nom Khai U" w:hAnsi="Chu Nom Khai U" w:cs="Chu Nom Khai U"/>
          <w:color w:val="000000" w:themeColor="text1"/>
          <w:sz w:val="32"/>
          <w:szCs w:val="32"/>
          <w:lang w:val="vi-VN"/>
        </w:rPr>
        <w:t>sinh :</w:t>
      </w:r>
    </w:p>
    <w:p w14:paraId="1EE54ADE" w14:textId="74E4AB48" w:rsidR="000C12CF" w:rsidRPr="000C12CF" w:rsidRDefault="000C12CF" w:rsidP="000C12CF">
      <w:pPr>
        <w:rPr>
          <w:color w:val="000000" w:themeColor="text1"/>
          <w:sz w:val="22"/>
          <w:szCs w:val="22"/>
        </w:rPr>
      </w:pPr>
      <w:r>
        <w:rPr>
          <w:color w:val="000000" w:themeColor="text1"/>
          <w:sz w:val="22"/>
          <w:szCs w:val="22"/>
        </w:rPr>
        <w:t>CÔNG HOÁN</w:t>
      </w:r>
    </w:p>
    <w:p w14:paraId="6237E106" w14:textId="77777777" w:rsidR="000C12CF" w:rsidRPr="00CE5F36" w:rsidRDefault="000C12CF" w:rsidP="002C4E6E">
      <w:pPr>
        <w:rPr>
          <w:rFonts w:cstheme="minorBidi"/>
          <w:color w:val="000000" w:themeColor="text1"/>
          <w:w w:val="80"/>
          <w:sz w:val="32"/>
          <w:szCs w:val="32"/>
          <w:highlight w:val="yellow"/>
        </w:rPr>
      </w:pPr>
    </w:p>
    <w:p w14:paraId="530E6216" w14:textId="4AE1D60C" w:rsidR="002C4E6E" w:rsidRPr="00CE5F36" w:rsidRDefault="00710558" w:rsidP="002C4E6E">
      <w:pPr>
        <w:pStyle w:val="Heading3"/>
        <w:rPr>
          <w:color w:val="000000" w:themeColor="text1"/>
          <w:sz w:val="36"/>
          <w:szCs w:val="36"/>
        </w:rPr>
      </w:pPr>
      <w:bookmarkStart w:id="218" w:name="_Toc234572945"/>
      <w:r>
        <w:rPr>
          <w:color w:val="000000" w:themeColor="text1"/>
          <w:sz w:val="36"/>
          <w:szCs w:val="36"/>
        </w:rPr>
        <w:t>13,3</w:t>
      </w:r>
      <w:r w:rsidR="00D42CA6">
        <w:rPr>
          <w:color w:val="000000" w:themeColor="text1"/>
          <w:sz w:val="36"/>
          <w:szCs w:val="36"/>
        </w:rPr>
        <w:t>4</w:t>
      </w:r>
      <w:r>
        <w:rPr>
          <w:color w:val="000000" w:themeColor="text1"/>
          <w:sz w:val="36"/>
          <w:szCs w:val="36"/>
        </w:rPr>
        <w:t>.Trần Công Nhượng</w:t>
      </w:r>
      <w:r>
        <w:rPr>
          <w:color w:val="000000" w:themeColor="text1"/>
          <w:sz w:val="36"/>
          <w:szCs w:val="36"/>
        </w:rPr>
        <w:t>讓</w:t>
      </w:r>
      <w:bookmarkEnd w:id="218"/>
      <w:r>
        <w:rPr>
          <w:color w:val="000000" w:themeColor="text1"/>
          <w:sz w:val="36"/>
          <w:szCs w:val="36"/>
        </w:rPr>
        <w:t xml:space="preserve"> </w:t>
      </w:r>
    </w:p>
    <w:p w14:paraId="69D5DA6E" w14:textId="3B943BFC" w:rsidR="002C4E6E" w:rsidRPr="00CE5F36" w:rsidRDefault="00BF1B6D" w:rsidP="002C4E6E">
      <w:pPr>
        <w:rPr>
          <w:rFonts w:eastAsia="Chu Han Khai"/>
          <w:i/>
          <w:iCs/>
          <w:color w:val="000000" w:themeColor="text1"/>
          <w:sz w:val="32"/>
          <w:szCs w:val="32"/>
        </w:rPr>
      </w:pPr>
      <w:r>
        <w:rPr>
          <w:color w:val="000000" w:themeColor="text1"/>
          <w:sz w:val="36"/>
          <w:szCs w:val="36"/>
        </w:rPr>
        <w:t xml:space="preserve"> </w:t>
      </w:r>
      <w:r>
        <w:rPr>
          <w:rFonts w:eastAsia="Chu Han Khai"/>
          <w:i/>
          <w:iCs/>
          <w:color w:val="000000" w:themeColor="text1"/>
          <w:sz w:val="32"/>
          <w:szCs w:val="32"/>
          <w:lang w:val="vi-VN"/>
        </w:rPr>
        <w:t xml:space="preserve">Con ông Công </w:t>
      </w:r>
      <w:r>
        <w:rPr>
          <w:rFonts w:eastAsia="Chu Han Khai"/>
          <w:i/>
          <w:iCs/>
          <w:color w:val="000000" w:themeColor="text1"/>
          <w:sz w:val="32"/>
          <w:szCs w:val="32"/>
        </w:rPr>
        <w:t>Phì</w:t>
      </w:r>
      <w:r>
        <w:rPr>
          <w:rFonts w:eastAsia="Chu Han Khai"/>
          <w:i/>
          <w:iCs/>
          <w:color w:val="000000" w:themeColor="text1"/>
          <w:sz w:val="32"/>
          <w:szCs w:val="32"/>
          <w:lang w:val="vi-VN"/>
        </w:rPr>
        <w:t xml:space="preserve">, cháu ông Công </w:t>
      </w:r>
      <w:r>
        <w:rPr>
          <w:rFonts w:eastAsia="Chu Han Khai"/>
          <w:i/>
          <w:iCs/>
          <w:color w:val="000000" w:themeColor="text1"/>
          <w:sz w:val="32"/>
          <w:szCs w:val="32"/>
        </w:rPr>
        <w:t>Phổ</w:t>
      </w:r>
    </w:p>
    <w:p w14:paraId="4C299224" w14:textId="31FB1465" w:rsidR="002C4E6E" w:rsidRDefault="002C4E6E" w:rsidP="002C4E6E">
      <w:pPr>
        <w:rPr>
          <w:rFonts w:cstheme="minorBidi"/>
          <w:color w:val="000000" w:themeColor="text1"/>
          <w:w w:val="80"/>
          <w:sz w:val="28"/>
          <w:szCs w:val="28"/>
          <w:highlight w:val="yellow"/>
        </w:rPr>
      </w:pPr>
      <w:r>
        <w:rPr>
          <w:rFonts w:cstheme="minorBidi"/>
          <w:color w:val="000000" w:themeColor="text1"/>
          <w:w w:val="80"/>
          <w:sz w:val="28"/>
          <w:szCs w:val="28"/>
          <w:highlight w:val="yellow"/>
        </w:rPr>
        <w:t xml:space="preserve">Ng. Thị hai </w:t>
      </w:r>
      <w:r>
        <w:rPr>
          <w:rFonts w:cstheme="minorBidi"/>
          <w:color w:val="000000" w:themeColor="text1"/>
          <w:w w:val="80"/>
          <w:sz w:val="28"/>
          <w:szCs w:val="28"/>
          <w:highlight w:val="yellow"/>
        </w:rPr>
        <w:t>𠄩</w:t>
      </w:r>
    </w:p>
    <w:p w14:paraId="14B7224B" w14:textId="77777777" w:rsidR="000C12CF" w:rsidRPr="00CE5F36" w:rsidRDefault="000C12CF" w:rsidP="000C12CF">
      <w:pPr>
        <w:rPr>
          <w:rFonts w:ascii="Chu Nom Khai U" w:eastAsia="Chu Nom Khai U" w:hAnsi="Chu Nom Khai U" w:cs="Chu Nom Khai U"/>
          <w:color w:val="000000" w:themeColor="text1"/>
          <w:sz w:val="32"/>
          <w:szCs w:val="32"/>
          <w:lang w:val="vi-VN"/>
        </w:rPr>
      </w:pPr>
      <w:r>
        <w:rPr>
          <w:rFonts w:ascii="Chu Nom Khai U" w:eastAsia="Chu Nom Khai U" w:hAnsi="Chu Nom Khai U" w:cs="Chu Nom Khai U"/>
          <w:color w:val="000000" w:themeColor="text1"/>
          <w:sz w:val="32"/>
          <w:szCs w:val="32"/>
          <w:lang w:val="vi-VN"/>
        </w:rPr>
        <w:t>sinh :</w:t>
      </w:r>
    </w:p>
    <w:p w14:paraId="557E36F7" w14:textId="610EFF57" w:rsidR="000C12CF" w:rsidRPr="000C12CF" w:rsidRDefault="000C12CF" w:rsidP="000C12CF">
      <w:pPr>
        <w:rPr>
          <w:color w:val="000000" w:themeColor="text1"/>
          <w:sz w:val="22"/>
          <w:szCs w:val="22"/>
        </w:rPr>
      </w:pPr>
      <w:r>
        <w:rPr>
          <w:color w:val="000000" w:themeColor="text1"/>
          <w:sz w:val="22"/>
          <w:szCs w:val="22"/>
        </w:rPr>
        <w:t>CÔNG NHĨ</w:t>
      </w:r>
    </w:p>
    <w:p w14:paraId="28A9CA00" w14:textId="77777777" w:rsidR="000C12CF" w:rsidRPr="00CE5F36" w:rsidRDefault="000C12CF" w:rsidP="002C4E6E">
      <w:pPr>
        <w:rPr>
          <w:rFonts w:cstheme="minorBidi"/>
          <w:color w:val="000000" w:themeColor="text1"/>
          <w:w w:val="80"/>
          <w:sz w:val="28"/>
          <w:szCs w:val="28"/>
          <w:highlight w:val="yellow"/>
        </w:rPr>
      </w:pPr>
    </w:p>
    <w:p w14:paraId="71D8434B" w14:textId="4EC98E23" w:rsidR="002C4E6E" w:rsidRPr="00CE5F36" w:rsidRDefault="002C4E6E" w:rsidP="002C4E6E">
      <w:pPr>
        <w:pStyle w:val="Heading3"/>
        <w:rPr>
          <w:color w:val="000000" w:themeColor="text1"/>
          <w:sz w:val="36"/>
          <w:szCs w:val="36"/>
        </w:rPr>
      </w:pPr>
      <w:bookmarkStart w:id="219" w:name="_Toc234572946"/>
      <w:r>
        <w:rPr>
          <w:color w:val="000000" w:themeColor="text1"/>
          <w:sz w:val="36"/>
          <w:szCs w:val="36"/>
        </w:rPr>
        <w:t>13.3</w:t>
      </w:r>
      <w:r w:rsidR="00D42CA6">
        <w:rPr>
          <w:color w:val="000000" w:themeColor="text1"/>
          <w:sz w:val="36"/>
          <w:szCs w:val="36"/>
        </w:rPr>
        <w:t>5</w:t>
      </w:r>
      <w:r>
        <w:rPr>
          <w:color w:val="000000" w:themeColor="text1"/>
          <w:sz w:val="36"/>
          <w:szCs w:val="36"/>
        </w:rPr>
        <w:t xml:space="preserve">.Trần Công Xuân </w:t>
      </w:r>
      <w:r>
        <w:rPr>
          <w:color w:val="000000" w:themeColor="text1"/>
          <w:sz w:val="36"/>
          <w:szCs w:val="36"/>
        </w:rPr>
        <w:t>春</w:t>
      </w:r>
      <w:bookmarkEnd w:id="219"/>
    </w:p>
    <w:p w14:paraId="109A9ABF" w14:textId="3EE0DAD7" w:rsidR="002C4E6E" w:rsidRPr="00CE5F36" w:rsidRDefault="00BF1B6D" w:rsidP="002C4E6E">
      <w:pPr>
        <w:rPr>
          <w:rFonts w:eastAsia="Chu Han Khai"/>
          <w:i/>
          <w:iCs/>
          <w:color w:val="000000" w:themeColor="text1"/>
          <w:sz w:val="32"/>
          <w:szCs w:val="32"/>
        </w:rPr>
      </w:pPr>
      <w:r>
        <w:rPr>
          <w:color w:val="000000" w:themeColor="text1"/>
          <w:sz w:val="36"/>
          <w:szCs w:val="36"/>
        </w:rPr>
        <w:t xml:space="preserve"> </w:t>
      </w:r>
      <w:r>
        <w:rPr>
          <w:rFonts w:eastAsia="Chu Han Khai"/>
          <w:i/>
          <w:iCs/>
          <w:color w:val="000000" w:themeColor="text1"/>
          <w:sz w:val="32"/>
          <w:szCs w:val="32"/>
          <w:lang w:val="vi-VN"/>
        </w:rPr>
        <w:t xml:space="preserve">Con ông Công </w:t>
      </w:r>
      <w:r>
        <w:rPr>
          <w:rFonts w:eastAsia="Chu Han Khai"/>
          <w:i/>
          <w:iCs/>
          <w:color w:val="000000" w:themeColor="text1"/>
          <w:sz w:val="32"/>
          <w:szCs w:val="32"/>
        </w:rPr>
        <w:t>Phì</w:t>
      </w:r>
      <w:r>
        <w:rPr>
          <w:rFonts w:eastAsia="Chu Han Khai"/>
          <w:i/>
          <w:iCs/>
          <w:color w:val="000000" w:themeColor="text1"/>
          <w:sz w:val="32"/>
          <w:szCs w:val="32"/>
          <w:lang w:val="vi-VN"/>
        </w:rPr>
        <w:t xml:space="preserve">, cháu ông Công </w:t>
      </w:r>
      <w:r>
        <w:rPr>
          <w:rFonts w:eastAsia="Chu Han Khai"/>
          <w:i/>
          <w:iCs/>
          <w:color w:val="000000" w:themeColor="text1"/>
          <w:sz w:val="32"/>
          <w:szCs w:val="32"/>
        </w:rPr>
        <w:t>Phổ</w:t>
      </w:r>
    </w:p>
    <w:p w14:paraId="162F46AA" w14:textId="77777777" w:rsidR="002C4E6E" w:rsidRPr="00CE5F36" w:rsidRDefault="002C4E6E" w:rsidP="002C4E6E">
      <w:pPr>
        <w:rPr>
          <w:rFonts w:cstheme="minorBidi"/>
          <w:color w:val="000000" w:themeColor="text1"/>
          <w:w w:val="80"/>
          <w:sz w:val="28"/>
          <w:szCs w:val="28"/>
          <w:highlight w:val="yellow"/>
        </w:rPr>
      </w:pPr>
      <w:r>
        <w:rPr>
          <w:rFonts w:cstheme="minorBidi"/>
          <w:color w:val="000000" w:themeColor="text1"/>
          <w:w w:val="80"/>
          <w:sz w:val="28"/>
          <w:szCs w:val="28"/>
          <w:highlight w:val="yellow"/>
        </w:rPr>
        <w:t xml:space="preserve">ĐỖ Thị Phúc </w:t>
      </w:r>
    </w:p>
    <w:p w14:paraId="2034C0C9" w14:textId="77777777" w:rsidR="002C4E6E" w:rsidRPr="00CE5F36" w:rsidRDefault="002C4E6E" w:rsidP="002C4E6E">
      <w:pPr>
        <w:rPr>
          <w:color w:val="000000" w:themeColor="text1"/>
        </w:rPr>
      </w:pPr>
    </w:p>
    <w:p w14:paraId="22D4A2FB" w14:textId="3A810499" w:rsidR="002C4E6E" w:rsidRPr="00CE5F36" w:rsidRDefault="002C4E6E" w:rsidP="002C4E6E">
      <w:pPr>
        <w:pStyle w:val="Heading3"/>
        <w:rPr>
          <w:color w:val="000000" w:themeColor="text1"/>
          <w:sz w:val="36"/>
          <w:szCs w:val="36"/>
        </w:rPr>
      </w:pPr>
      <w:bookmarkStart w:id="220" w:name="_Toc234572947"/>
      <w:r>
        <w:rPr>
          <w:color w:val="000000" w:themeColor="text1"/>
          <w:sz w:val="36"/>
          <w:szCs w:val="36"/>
        </w:rPr>
        <w:t>13.3</w:t>
      </w:r>
      <w:r w:rsidR="00D42CA6">
        <w:rPr>
          <w:color w:val="000000" w:themeColor="text1"/>
          <w:sz w:val="36"/>
          <w:szCs w:val="36"/>
        </w:rPr>
        <w:t>6</w:t>
      </w:r>
      <w:r>
        <w:rPr>
          <w:color w:val="000000" w:themeColor="text1"/>
          <w:sz w:val="36"/>
          <w:szCs w:val="36"/>
        </w:rPr>
        <w:t xml:space="preserve">.Trần Công Quỵ </w:t>
      </w:r>
      <w:r>
        <w:rPr>
          <w:color w:val="000000" w:themeColor="text1"/>
          <w:sz w:val="36"/>
          <w:szCs w:val="36"/>
        </w:rPr>
        <w:t>跪</w:t>
      </w:r>
      <w:bookmarkEnd w:id="220"/>
    </w:p>
    <w:p w14:paraId="527D475B" w14:textId="0B4B4CA3" w:rsidR="002C4E6E" w:rsidRPr="00CE5F36" w:rsidRDefault="00BF1B6D" w:rsidP="002C4E6E">
      <w:pPr>
        <w:rPr>
          <w:rFonts w:eastAsia="Chu Han Khai"/>
          <w:i/>
          <w:iCs/>
          <w:color w:val="000000" w:themeColor="text1"/>
          <w:sz w:val="32"/>
          <w:szCs w:val="32"/>
        </w:rPr>
      </w:pPr>
      <w:r>
        <w:rPr>
          <w:color w:val="000000" w:themeColor="text1"/>
          <w:sz w:val="36"/>
          <w:szCs w:val="36"/>
        </w:rPr>
        <w:t xml:space="preserve"> </w:t>
      </w:r>
      <w:r>
        <w:rPr>
          <w:rFonts w:eastAsia="Chu Han Khai"/>
          <w:i/>
          <w:iCs/>
          <w:color w:val="000000" w:themeColor="text1"/>
          <w:sz w:val="32"/>
          <w:szCs w:val="32"/>
          <w:lang w:val="vi-VN"/>
        </w:rPr>
        <w:t xml:space="preserve">Con ông Công </w:t>
      </w:r>
      <w:r>
        <w:rPr>
          <w:rFonts w:eastAsia="Chu Han Khai"/>
          <w:i/>
          <w:iCs/>
          <w:color w:val="000000" w:themeColor="text1"/>
          <w:sz w:val="32"/>
          <w:szCs w:val="32"/>
        </w:rPr>
        <w:t>Tư</w:t>
      </w:r>
      <w:r>
        <w:rPr>
          <w:rFonts w:eastAsia="Chu Han Khai"/>
          <w:i/>
          <w:iCs/>
          <w:color w:val="000000" w:themeColor="text1"/>
          <w:sz w:val="32"/>
          <w:szCs w:val="32"/>
          <w:lang w:val="vi-VN"/>
        </w:rPr>
        <w:t xml:space="preserve">, cháu ông Công </w:t>
      </w:r>
      <w:r>
        <w:rPr>
          <w:rFonts w:eastAsia="Chu Han Khai"/>
          <w:i/>
          <w:iCs/>
          <w:color w:val="000000" w:themeColor="text1"/>
          <w:sz w:val="32"/>
          <w:szCs w:val="32"/>
        </w:rPr>
        <w:t>Phổ</w:t>
      </w:r>
    </w:p>
    <w:p w14:paraId="2B275589" w14:textId="77777777" w:rsidR="002C4E6E" w:rsidRPr="00CE5F36" w:rsidRDefault="002C4E6E" w:rsidP="002C4E6E">
      <w:pPr>
        <w:rPr>
          <w:color w:val="000000" w:themeColor="text1"/>
        </w:rPr>
      </w:pPr>
    </w:p>
    <w:p w14:paraId="1F093CB1" w14:textId="703FE2EA" w:rsidR="002C4E6E" w:rsidRPr="00CE5F36" w:rsidRDefault="002C4E6E" w:rsidP="002C4E6E">
      <w:pPr>
        <w:pStyle w:val="Heading3"/>
        <w:rPr>
          <w:color w:val="000000" w:themeColor="text1"/>
          <w:sz w:val="36"/>
          <w:szCs w:val="36"/>
        </w:rPr>
      </w:pPr>
      <w:r>
        <w:rPr>
          <w:color w:val="000000" w:themeColor="text1"/>
          <w:sz w:val="36"/>
          <w:szCs w:val="36"/>
        </w:rPr>
        <w:t xml:space="preserve"> </w:t>
      </w:r>
      <w:bookmarkStart w:id="221" w:name="_Toc234572948"/>
      <w:r>
        <w:rPr>
          <w:color w:val="000000" w:themeColor="text1"/>
          <w:sz w:val="36"/>
          <w:szCs w:val="36"/>
        </w:rPr>
        <w:t>13.3</w:t>
      </w:r>
      <w:r w:rsidR="00D42CA6">
        <w:rPr>
          <w:color w:val="000000" w:themeColor="text1"/>
          <w:sz w:val="36"/>
          <w:szCs w:val="36"/>
        </w:rPr>
        <w:t>7</w:t>
      </w:r>
      <w:r>
        <w:rPr>
          <w:color w:val="000000" w:themeColor="text1"/>
          <w:sz w:val="36"/>
          <w:szCs w:val="36"/>
        </w:rPr>
        <w:t>.Trần Công Ngung</w:t>
      </w:r>
      <w:r>
        <w:rPr>
          <w:color w:val="000000" w:themeColor="text1"/>
          <w:sz w:val="36"/>
          <w:szCs w:val="36"/>
        </w:rPr>
        <w:t>隅</w:t>
      </w:r>
      <w:bookmarkEnd w:id="221"/>
      <w:r>
        <w:rPr>
          <w:color w:val="000000" w:themeColor="text1"/>
          <w:sz w:val="36"/>
          <w:szCs w:val="36"/>
        </w:rPr>
        <w:t xml:space="preserve"> </w:t>
      </w:r>
    </w:p>
    <w:p w14:paraId="406A1690" w14:textId="7ECF2FE2" w:rsidR="002C4E6E" w:rsidRPr="00CE5F36" w:rsidRDefault="00BF1B6D" w:rsidP="002C4E6E">
      <w:pPr>
        <w:rPr>
          <w:rFonts w:eastAsia="Chu Han Khai"/>
          <w:i/>
          <w:iCs/>
          <w:color w:val="000000" w:themeColor="text1"/>
          <w:sz w:val="32"/>
          <w:szCs w:val="32"/>
        </w:rPr>
      </w:pPr>
      <w:r>
        <w:rPr>
          <w:color w:val="000000" w:themeColor="text1"/>
          <w:sz w:val="36"/>
          <w:szCs w:val="36"/>
        </w:rPr>
        <w:t xml:space="preserve"> </w:t>
      </w:r>
      <w:r>
        <w:rPr>
          <w:rFonts w:eastAsia="Chu Han Khai"/>
          <w:i/>
          <w:iCs/>
          <w:color w:val="000000" w:themeColor="text1"/>
          <w:sz w:val="32"/>
          <w:szCs w:val="32"/>
          <w:lang w:val="vi-VN"/>
        </w:rPr>
        <w:t xml:space="preserve">Con ông Công </w:t>
      </w:r>
      <w:r>
        <w:rPr>
          <w:rFonts w:eastAsia="Chu Han Khai"/>
          <w:i/>
          <w:iCs/>
          <w:color w:val="000000" w:themeColor="text1"/>
          <w:sz w:val="32"/>
          <w:szCs w:val="32"/>
        </w:rPr>
        <w:t>Chất</w:t>
      </w:r>
      <w:r>
        <w:rPr>
          <w:rFonts w:eastAsia="Chu Han Khai"/>
          <w:i/>
          <w:iCs/>
          <w:color w:val="000000" w:themeColor="text1"/>
          <w:sz w:val="32"/>
          <w:szCs w:val="32"/>
          <w:lang w:val="vi-VN"/>
        </w:rPr>
        <w:t xml:space="preserve">, cháu ông Công </w:t>
      </w:r>
      <w:r>
        <w:rPr>
          <w:rFonts w:eastAsia="Chu Han Khai"/>
          <w:i/>
          <w:iCs/>
          <w:color w:val="000000" w:themeColor="text1"/>
          <w:sz w:val="32"/>
          <w:szCs w:val="32"/>
        </w:rPr>
        <w:t>Phổ</w:t>
      </w:r>
    </w:p>
    <w:p w14:paraId="40F057FF" w14:textId="77777777" w:rsidR="002C4E6E" w:rsidRPr="00CE5F36" w:rsidRDefault="002C4E6E" w:rsidP="002C4E6E">
      <w:pPr>
        <w:rPr>
          <w:color w:val="000000" w:themeColor="text1"/>
        </w:rPr>
      </w:pPr>
    </w:p>
    <w:p w14:paraId="5F6CA8A0" w14:textId="77777777" w:rsidR="002C4E6E" w:rsidRDefault="002C4E6E" w:rsidP="002C4E6E">
      <w:pPr>
        <w:rPr>
          <w:rFonts w:cstheme="minorBidi"/>
          <w:color w:val="000000" w:themeColor="text1"/>
          <w:w w:val="80"/>
          <w:sz w:val="22"/>
          <w:szCs w:val="22"/>
          <w:highlight w:val="yellow"/>
        </w:rPr>
      </w:pPr>
      <w:r>
        <w:rPr>
          <w:rFonts w:cstheme="minorBidi"/>
          <w:color w:val="000000" w:themeColor="text1"/>
          <w:w w:val="80"/>
          <w:sz w:val="22"/>
          <w:szCs w:val="22"/>
          <w:highlight w:val="yellow"/>
        </w:rPr>
        <w:t>Vợ xuất giá</w:t>
      </w:r>
    </w:p>
    <w:p w14:paraId="050C8784" w14:textId="77777777" w:rsidR="000C12CF" w:rsidRPr="00CE5F36" w:rsidRDefault="000C12CF" w:rsidP="000C12CF">
      <w:pPr>
        <w:rPr>
          <w:rFonts w:ascii="Chu Nom Khai U" w:eastAsia="Chu Nom Khai U" w:hAnsi="Chu Nom Khai U" w:cs="Chu Nom Khai U"/>
          <w:color w:val="000000" w:themeColor="text1"/>
          <w:sz w:val="32"/>
          <w:szCs w:val="32"/>
          <w:lang w:val="vi-VN"/>
        </w:rPr>
      </w:pPr>
      <w:r>
        <w:rPr>
          <w:rFonts w:ascii="Chu Nom Khai U" w:eastAsia="Chu Nom Khai U" w:hAnsi="Chu Nom Khai U" w:cs="Chu Nom Khai U"/>
          <w:color w:val="000000" w:themeColor="text1"/>
          <w:sz w:val="32"/>
          <w:szCs w:val="32"/>
          <w:lang w:val="vi-VN"/>
        </w:rPr>
        <w:t>sinh :</w:t>
      </w:r>
    </w:p>
    <w:p w14:paraId="37D259F4" w14:textId="23F196A0" w:rsidR="000C12CF" w:rsidRPr="000C12CF" w:rsidRDefault="000C12CF" w:rsidP="000C12CF">
      <w:pPr>
        <w:rPr>
          <w:color w:val="000000" w:themeColor="text1"/>
          <w:sz w:val="22"/>
          <w:szCs w:val="22"/>
        </w:rPr>
      </w:pPr>
      <w:r>
        <w:rPr>
          <w:color w:val="000000" w:themeColor="text1"/>
          <w:sz w:val="22"/>
          <w:szCs w:val="22"/>
        </w:rPr>
        <w:t>CÔNG CON</w:t>
      </w:r>
    </w:p>
    <w:p w14:paraId="54C7837F" w14:textId="77777777" w:rsidR="000C12CF" w:rsidRPr="00CE5F36" w:rsidRDefault="000C12CF" w:rsidP="002C4E6E">
      <w:pPr>
        <w:rPr>
          <w:rFonts w:asciiTheme="minorHAnsi" w:eastAsiaTheme="minorEastAsia" w:hAnsiTheme="minorHAnsi" w:cstheme="minorBidi"/>
          <w:color w:val="000000" w:themeColor="text1"/>
          <w:w w:val="80"/>
          <w:sz w:val="22"/>
          <w:szCs w:val="22"/>
          <w:highlight w:val="yellow"/>
        </w:rPr>
      </w:pPr>
    </w:p>
    <w:p w14:paraId="668DFDE8" w14:textId="06CECDFC" w:rsidR="002C4E6E" w:rsidRPr="00CE5F36" w:rsidRDefault="002C4E6E" w:rsidP="002C4E6E">
      <w:pPr>
        <w:pStyle w:val="Heading3"/>
        <w:rPr>
          <w:color w:val="000000" w:themeColor="text1"/>
          <w:sz w:val="36"/>
          <w:szCs w:val="36"/>
        </w:rPr>
      </w:pPr>
      <w:bookmarkStart w:id="222" w:name="_Toc234572949"/>
      <w:r>
        <w:rPr>
          <w:color w:val="000000" w:themeColor="text1"/>
          <w:sz w:val="36"/>
          <w:szCs w:val="36"/>
        </w:rPr>
        <w:t>13.3</w:t>
      </w:r>
      <w:r w:rsidR="00D42CA6">
        <w:rPr>
          <w:color w:val="000000" w:themeColor="text1"/>
          <w:sz w:val="36"/>
          <w:szCs w:val="36"/>
        </w:rPr>
        <w:t>8</w:t>
      </w:r>
      <w:r>
        <w:rPr>
          <w:color w:val="000000" w:themeColor="text1"/>
          <w:sz w:val="36"/>
          <w:szCs w:val="36"/>
        </w:rPr>
        <w:t>.Trần Công Nghinh</w:t>
      </w:r>
      <w:r>
        <w:rPr>
          <w:color w:val="000000" w:themeColor="text1"/>
          <w:sz w:val="36"/>
          <w:szCs w:val="36"/>
        </w:rPr>
        <w:t>迎</w:t>
      </w:r>
      <w:bookmarkEnd w:id="222"/>
      <w:r>
        <w:rPr>
          <w:color w:val="000000" w:themeColor="text1"/>
          <w:sz w:val="36"/>
          <w:szCs w:val="36"/>
        </w:rPr>
        <w:t xml:space="preserve"> </w:t>
      </w:r>
    </w:p>
    <w:p w14:paraId="705289D1" w14:textId="2DB5359F" w:rsidR="002C4E6E" w:rsidRPr="00CE5F36" w:rsidRDefault="00BF1B6D" w:rsidP="002C4E6E">
      <w:pPr>
        <w:rPr>
          <w:rFonts w:eastAsia="Chu Han Khai"/>
          <w:i/>
          <w:iCs/>
          <w:color w:val="000000" w:themeColor="text1"/>
          <w:sz w:val="32"/>
          <w:szCs w:val="32"/>
        </w:rPr>
      </w:pPr>
      <w:r>
        <w:rPr>
          <w:color w:val="000000" w:themeColor="text1"/>
          <w:sz w:val="36"/>
          <w:szCs w:val="36"/>
        </w:rPr>
        <w:t xml:space="preserve"> </w:t>
      </w:r>
      <w:r>
        <w:rPr>
          <w:rFonts w:eastAsia="Chu Han Khai"/>
          <w:i/>
          <w:iCs/>
          <w:color w:val="000000" w:themeColor="text1"/>
          <w:sz w:val="32"/>
          <w:szCs w:val="32"/>
          <w:lang w:val="vi-VN"/>
        </w:rPr>
        <w:t xml:space="preserve">Con ông Công </w:t>
      </w:r>
      <w:r>
        <w:rPr>
          <w:rFonts w:eastAsia="Chu Han Khai"/>
          <w:i/>
          <w:iCs/>
          <w:color w:val="000000" w:themeColor="text1"/>
          <w:sz w:val="32"/>
          <w:szCs w:val="32"/>
        </w:rPr>
        <w:t>Chất</w:t>
      </w:r>
      <w:r>
        <w:rPr>
          <w:rFonts w:eastAsia="Chu Han Khai"/>
          <w:i/>
          <w:iCs/>
          <w:color w:val="000000" w:themeColor="text1"/>
          <w:sz w:val="32"/>
          <w:szCs w:val="32"/>
          <w:lang w:val="vi-VN"/>
        </w:rPr>
        <w:t xml:space="preserve">, cháu ông Công </w:t>
      </w:r>
      <w:r>
        <w:rPr>
          <w:rFonts w:eastAsia="Chu Han Khai"/>
          <w:i/>
          <w:iCs/>
          <w:color w:val="000000" w:themeColor="text1"/>
          <w:sz w:val="32"/>
          <w:szCs w:val="32"/>
        </w:rPr>
        <w:t>Phổ</w:t>
      </w:r>
    </w:p>
    <w:p w14:paraId="297DFD48" w14:textId="77777777" w:rsidR="002C4E6E" w:rsidRPr="00CE5F36" w:rsidRDefault="002C4E6E" w:rsidP="002C4E6E">
      <w:pPr>
        <w:rPr>
          <w:color w:val="000000" w:themeColor="text1"/>
        </w:rPr>
      </w:pPr>
    </w:p>
    <w:p w14:paraId="616A6B6D" w14:textId="77777777" w:rsidR="002C4E6E" w:rsidRDefault="002C4E6E" w:rsidP="002C4E6E">
      <w:pPr>
        <w:rPr>
          <w:rFonts w:cstheme="minorBidi"/>
          <w:color w:val="000000" w:themeColor="text1"/>
          <w:w w:val="80"/>
          <w:sz w:val="22"/>
          <w:szCs w:val="22"/>
          <w:highlight w:val="yellow"/>
        </w:rPr>
      </w:pPr>
      <w:r>
        <w:rPr>
          <w:rFonts w:cstheme="minorBidi"/>
          <w:color w:val="000000" w:themeColor="text1"/>
          <w:w w:val="80"/>
          <w:sz w:val="22"/>
          <w:szCs w:val="22"/>
          <w:highlight w:val="yellow"/>
        </w:rPr>
        <w:t xml:space="preserve">Lê Thị Em </w:t>
      </w:r>
    </w:p>
    <w:p w14:paraId="51D8CAFA" w14:textId="77777777" w:rsidR="000C12CF" w:rsidRPr="00CE5F36" w:rsidRDefault="000C12CF" w:rsidP="000C12CF">
      <w:pPr>
        <w:rPr>
          <w:rFonts w:ascii="Chu Nom Khai U" w:eastAsia="Chu Nom Khai U" w:hAnsi="Chu Nom Khai U" w:cs="Chu Nom Khai U"/>
          <w:color w:val="000000" w:themeColor="text1"/>
          <w:sz w:val="32"/>
          <w:szCs w:val="32"/>
          <w:lang w:val="vi-VN"/>
        </w:rPr>
      </w:pPr>
      <w:r>
        <w:rPr>
          <w:rFonts w:ascii="Chu Nom Khai U" w:eastAsia="Chu Nom Khai U" w:hAnsi="Chu Nom Khai U" w:cs="Chu Nom Khai U"/>
          <w:color w:val="000000" w:themeColor="text1"/>
          <w:sz w:val="32"/>
          <w:szCs w:val="32"/>
          <w:lang w:val="vi-VN"/>
        </w:rPr>
        <w:t>sinh :</w:t>
      </w:r>
    </w:p>
    <w:p w14:paraId="796F5D08" w14:textId="712FF266" w:rsidR="000C12CF" w:rsidRPr="000C12CF" w:rsidRDefault="000C12CF" w:rsidP="000C12CF">
      <w:pPr>
        <w:rPr>
          <w:color w:val="000000" w:themeColor="text1"/>
          <w:sz w:val="22"/>
          <w:szCs w:val="22"/>
        </w:rPr>
      </w:pPr>
      <w:r>
        <w:rPr>
          <w:color w:val="000000" w:themeColor="text1"/>
          <w:sz w:val="22"/>
          <w:szCs w:val="22"/>
        </w:rPr>
        <w:t>CÔNG PHỤNG</w:t>
      </w:r>
    </w:p>
    <w:p w14:paraId="6C45EE6D" w14:textId="77777777" w:rsidR="000C12CF" w:rsidRPr="00CE5F36" w:rsidRDefault="000C12CF" w:rsidP="002C4E6E">
      <w:pPr>
        <w:rPr>
          <w:rFonts w:asciiTheme="minorHAnsi" w:eastAsiaTheme="minorEastAsia" w:hAnsiTheme="minorHAnsi" w:cstheme="minorBidi"/>
          <w:color w:val="000000" w:themeColor="text1"/>
          <w:w w:val="80"/>
          <w:sz w:val="22"/>
          <w:szCs w:val="22"/>
          <w:highlight w:val="yellow"/>
        </w:rPr>
      </w:pPr>
    </w:p>
    <w:p w14:paraId="4AA81E3F" w14:textId="732F4310" w:rsidR="002C4E6E" w:rsidRPr="00CE5F36" w:rsidRDefault="002C4E6E" w:rsidP="002C4E6E">
      <w:pPr>
        <w:pStyle w:val="Heading3"/>
        <w:rPr>
          <w:color w:val="000000" w:themeColor="text1"/>
          <w:sz w:val="36"/>
          <w:szCs w:val="36"/>
        </w:rPr>
      </w:pPr>
      <w:bookmarkStart w:id="223" w:name="_Toc234572950"/>
      <w:r>
        <w:rPr>
          <w:color w:val="000000" w:themeColor="text1"/>
          <w:sz w:val="36"/>
          <w:szCs w:val="36"/>
        </w:rPr>
        <w:t>13.3</w:t>
      </w:r>
      <w:r w:rsidR="00D42CA6">
        <w:rPr>
          <w:color w:val="000000" w:themeColor="text1"/>
          <w:sz w:val="36"/>
          <w:szCs w:val="36"/>
        </w:rPr>
        <w:t>9</w:t>
      </w:r>
      <w:r>
        <w:rPr>
          <w:color w:val="000000" w:themeColor="text1"/>
          <w:sz w:val="36"/>
          <w:szCs w:val="36"/>
        </w:rPr>
        <w:t>.Trần Công Buồn</w:t>
      </w:r>
      <w:r>
        <w:rPr>
          <w:color w:val="000000" w:themeColor="text1"/>
          <w:sz w:val="36"/>
          <w:szCs w:val="36"/>
        </w:rPr>
        <w:t>𢞂</w:t>
      </w:r>
      <w:r>
        <w:rPr>
          <w:color w:val="000000" w:themeColor="text1"/>
          <w:sz w:val="36"/>
          <w:szCs w:val="36"/>
        </w:rPr>
        <w:t xml:space="preserve">/giềng </w:t>
      </w:r>
      <w:r>
        <w:rPr>
          <w:color w:val="000000" w:themeColor="text1"/>
          <w:sz w:val="36"/>
          <w:szCs w:val="36"/>
        </w:rPr>
        <w:t>𡎠</w:t>
      </w:r>
      <w:r>
        <w:rPr>
          <w:color w:val="000000" w:themeColor="text1"/>
          <w:sz w:val="36"/>
          <w:szCs w:val="36"/>
        </w:rPr>
        <w:t>(</w:t>
      </w:r>
      <w:r>
        <w:rPr>
          <w:color w:val="000000" w:themeColor="text1"/>
          <w:sz w:val="36"/>
          <w:szCs w:val="36"/>
        </w:rPr>
        <w:t>正盈</w:t>
      </w:r>
      <w:r>
        <w:rPr>
          <w:color w:val="000000" w:themeColor="text1"/>
          <w:sz w:val="36"/>
          <w:szCs w:val="36"/>
        </w:rPr>
        <w:t>)</w:t>
      </w:r>
      <w:bookmarkEnd w:id="223"/>
    </w:p>
    <w:p w14:paraId="2E9D3513" w14:textId="745B1A94" w:rsidR="002C4E6E" w:rsidRPr="00CE5F36" w:rsidRDefault="00BF1B6D" w:rsidP="002C4E6E">
      <w:pPr>
        <w:rPr>
          <w:rFonts w:eastAsia="Chu Han Khai"/>
          <w:i/>
          <w:iCs/>
          <w:color w:val="000000" w:themeColor="text1"/>
          <w:sz w:val="32"/>
          <w:szCs w:val="32"/>
        </w:rPr>
      </w:pPr>
      <w:r>
        <w:rPr>
          <w:color w:val="000000" w:themeColor="text1"/>
          <w:sz w:val="36"/>
          <w:szCs w:val="36"/>
        </w:rPr>
        <w:t xml:space="preserve"> </w:t>
      </w:r>
      <w:r>
        <w:rPr>
          <w:rFonts w:eastAsia="Chu Han Khai"/>
          <w:i/>
          <w:iCs/>
          <w:color w:val="000000" w:themeColor="text1"/>
          <w:sz w:val="32"/>
          <w:szCs w:val="32"/>
          <w:lang w:val="vi-VN"/>
        </w:rPr>
        <w:t xml:space="preserve">Con ông Công </w:t>
      </w:r>
      <w:r>
        <w:rPr>
          <w:rFonts w:eastAsia="Chu Han Khai"/>
          <w:i/>
          <w:iCs/>
          <w:color w:val="000000" w:themeColor="text1"/>
          <w:sz w:val="32"/>
          <w:szCs w:val="32"/>
        </w:rPr>
        <w:t>Chất</w:t>
      </w:r>
      <w:r>
        <w:rPr>
          <w:rFonts w:eastAsia="Chu Han Khai"/>
          <w:i/>
          <w:iCs/>
          <w:color w:val="000000" w:themeColor="text1"/>
          <w:sz w:val="32"/>
          <w:szCs w:val="32"/>
          <w:lang w:val="vi-VN"/>
        </w:rPr>
        <w:t xml:space="preserve">, cháu ông Công </w:t>
      </w:r>
      <w:r>
        <w:rPr>
          <w:rFonts w:eastAsia="Chu Han Khai"/>
          <w:i/>
          <w:iCs/>
          <w:color w:val="000000" w:themeColor="text1"/>
          <w:sz w:val="32"/>
          <w:szCs w:val="32"/>
        </w:rPr>
        <w:t>Phổ</w:t>
      </w:r>
    </w:p>
    <w:p w14:paraId="6009D9BD" w14:textId="77777777" w:rsidR="002C4E6E" w:rsidRPr="00CE5F36" w:rsidRDefault="002C4E6E" w:rsidP="002C4E6E">
      <w:pPr>
        <w:rPr>
          <w:color w:val="000000" w:themeColor="text1"/>
        </w:rPr>
      </w:pPr>
    </w:p>
    <w:p w14:paraId="74F31E92" w14:textId="0D6F8E12" w:rsidR="002C4E6E" w:rsidRPr="00CE5F36" w:rsidRDefault="002C4E6E" w:rsidP="002C4E6E">
      <w:pPr>
        <w:pStyle w:val="Heading3"/>
        <w:rPr>
          <w:color w:val="000000" w:themeColor="text1"/>
          <w:sz w:val="36"/>
          <w:szCs w:val="36"/>
        </w:rPr>
      </w:pPr>
      <w:bookmarkStart w:id="224" w:name="_Toc234572951"/>
      <w:r>
        <w:rPr>
          <w:color w:val="000000" w:themeColor="text1"/>
          <w:sz w:val="36"/>
          <w:szCs w:val="36"/>
        </w:rPr>
        <w:lastRenderedPageBreak/>
        <w:t>13.</w:t>
      </w:r>
      <w:r w:rsidR="00D42CA6">
        <w:rPr>
          <w:color w:val="000000" w:themeColor="text1"/>
          <w:sz w:val="36"/>
          <w:szCs w:val="36"/>
        </w:rPr>
        <w:t>40</w:t>
      </w:r>
      <w:r>
        <w:rPr>
          <w:color w:val="000000" w:themeColor="text1"/>
          <w:sz w:val="36"/>
          <w:szCs w:val="36"/>
        </w:rPr>
        <w:t xml:space="preserve">.Trần Công Phương </w:t>
      </w:r>
      <w:r>
        <w:rPr>
          <w:color w:val="000000" w:themeColor="text1"/>
          <w:sz w:val="36"/>
          <w:szCs w:val="36"/>
        </w:rPr>
        <w:t>方</w:t>
      </w:r>
      <w:bookmarkEnd w:id="224"/>
      <w:r>
        <w:rPr>
          <w:color w:val="000000" w:themeColor="text1"/>
          <w:sz w:val="36"/>
          <w:szCs w:val="36"/>
        </w:rPr>
        <w:t xml:space="preserve"> </w:t>
      </w:r>
    </w:p>
    <w:p w14:paraId="2DE8AAFF" w14:textId="2C49C613" w:rsidR="002C4E6E" w:rsidRPr="00CE5F36" w:rsidRDefault="00BF1B6D" w:rsidP="002C4E6E">
      <w:pPr>
        <w:rPr>
          <w:rFonts w:eastAsia="Chu Han Khai"/>
          <w:i/>
          <w:iCs/>
          <w:color w:val="000000" w:themeColor="text1"/>
          <w:sz w:val="32"/>
          <w:szCs w:val="32"/>
        </w:rPr>
      </w:pPr>
      <w:r>
        <w:rPr>
          <w:color w:val="000000" w:themeColor="text1"/>
          <w:sz w:val="36"/>
          <w:szCs w:val="36"/>
        </w:rPr>
        <w:t xml:space="preserve"> </w:t>
      </w:r>
      <w:r>
        <w:rPr>
          <w:rFonts w:eastAsia="Chu Han Khai"/>
          <w:i/>
          <w:iCs/>
          <w:color w:val="000000" w:themeColor="text1"/>
          <w:sz w:val="32"/>
          <w:szCs w:val="32"/>
          <w:lang w:val="vi-VN"/>
        </w:rPr>
        <w:t xml:space="preserve">Con ông Công </w:t>
      </w:r>
      <w:r>
        <w:rPr>
          <w:rFonts w:eastAsia="Chu Han Khai"/>
          <w:i/>
          <w:iCs/>
          <w:color w:val="000000" w:themeColor="text1"/>
          <w:sz w:val="32"/>
          <w:szCs w:val="32"/>
        </w:rPr>
        <w:t>Bảy</w:t>
      </w:r>
      <w:r>
        <w:rPr>
          <w:rFonts w:eastAsia="Chu Han Khai"/>
          <w:i/>
          <w:iCs/>
          <w:color w:val="000000" w:themeColor="text1"/>
          <w:sz w:val="32"/>
          <w:szCs w:val="32"/>
          <w:lang w:val="vi-VN"/>
        </w:rPr>
        <w:t xml:space="preserve">, cháu ông Công </w:t>
      </w:r>
      <w:r>
        <w:rPr>
          <w:rFonts w:eastAsia="Chu Han Khai"/>
          <w:i/>
          <w:iCs/>
          <w:color w:val="000000" w:themeColor="text1"/>
          <w:sz w:val="32"/>
          <w:szCs w:val="32"/>
        </w:rPr>
        <w:t>Phổ</w:t>
      </w:r>
    </w:p>
    <w:p w14:paraId="51F4B81A" w14:textId="77777777" w:rsidR="002C4E6E" w:rsidRPr="00CE5F36" w:rsidRDefault="002C4E6E" w:rsidP="002C4E6E">
      <w:pPr>
        <w:rPr>
          <w:color w:val="000000" w:themeColor="text1"/>
        </w:rPr>
      </w:pPr>
    </w:p>
    <w:p w14:paraId="34479184" w14:textId="11AC28D9" w:rsidR="002C4E6E" w:rsidRPr="00CE5F36" w:rsidRDefault="002C4E6E" w:rsidP="002C4E6E">
      <w:pPr>
        <w:pStyle w:val="Heading3"/>
        <w:rPr>
          <w:color w:val="000000" w:themeColor="text1"/>
          <w:sz w:val="36"/>
          <w:szCs w:val="36"/>
        </w:rPr>
      </w:pPr>
      <w:bookmarkStart w:id="225" w:name="_Toc234572952"/>
      <w:r>
        <w:rPr>
          <w:color w:val="000000" w:themeColor="text1"/>
          <w:sz w:val="36"/>
          <w:szCs w:val="36"/>
        </w:rPr>
        <w:t>13.4</w:t>
      </w:r>
      <w:r w:rsidR="00D42CA6">
        <w:rPr>
          <w:color w:val="000000" w:themeColor="text1"/>
          <w:sz w:val="36"/>
          <w:szCs w:val="36"/>
        </w:rPr>
        <w:t>1</w:t>
      </w:r>
      <w:r>
        <w:rPr>
          <w:color w:val="000000" w:themeColor="text1"/>
          <w:sz w:val="36"/>
          <w:szCs w:val="36"/>
        </w:rPr>
        <w:t xml:space="preserve">.Trần Công Lạp </w:t>
      </w:r>
      <w:r>
        <w:rPr>
          <w:color w:val="000000" w:themeColor="text1"/>
          <w:sz w:val="36"/>
          <w:szCs w:val="36"/>
        </w:rPr>
        <w:t>臘</w:t>
      </w:r>
      <w:bookmarkEnd w:id="225"/>
    </w:p>
    <w:p w14:paraId="38A64726" w14:textId="3837D4E6" w:rsidR="002C4E6E" w:rsidRDefault="00BF1B6D" w:rsidP="002C4E6E">
      <w:pPr>
        <w:rPr>
          <w:rFonts w:eastAsia="Chu Han Khai"/>
          <w:i/>
          <w:iCs/>
          <w:color w:val="000000" w:themeColor="text1"/>
          <w:sz w:val="32"/>
          <w:szCs w:val="32"/>
        </w:rPr>
      </w:pPr>
      <w:r>
        <w:rPr>
          <w:color w:val="000000" w:themeColor="text1"/>
          <w:sz w:val="36"/>
          <w:szCs w:val="36"/>
        </w:rPr>
        <w:t xml:space="preserve"> </w:t>
      </w:r>
      <w:r>
        <w:rPr>
          <w:rFonts w:eastAsia="Chu Han Khai"/>
          <w:i/>
          <w:iCs/>
          <w:color w:val="000000" w:themeColor="text1"/>
          <w:sz w:val="32"/>
          <w:szCs w:val="32"/>
          <w:lang w:val="vi-VN"/>
        </w:rPr>
        <w:t xml:space="preserve">Con ông Công </w:t>
      </w:r>
      <w:r>
        <w:rPr>
          <w:rFonts w:eastAsia="Chu Han Khai"/>
          <w:i/>
          <w:iCs/>
          <w:color w:val="000000" w:themeColor="text1"/>
          <w:sz w:val="32"/>
          <w:szCs w:val="32"/>
        </w:rPr>
        <w:t>Kiệm</w:t>
      </w:r>
      <w:r>
        <w:rPr>
          <w:rFonts w:eastAsia="Chu Han Khai"/>
          <w:i/>
          <w:iCs/>
          <w:color w:val="000000" w:themeColor="text1"/>
          <w:sz w:val="32"/>
          <w:szCs w:val="32"/>
          <w:lang w:val="vi-VN"/>
        </w:rPr>
        <w:t xml:space="preserve">, cháu ông Công </w:t>
      </w:r>
      <w:r>
        <w:rPr>
          <w:rFonts w:eastAsia="Chu Han Khai"/>
          <w:i/>
          <w:iCs/>
          <w:color w:val="000000" w:themeColor="text1"/>
          <w:sz w:val="32"/>
          <w:szCs w:val="32"/>
        </w:rPr>
        <w:t>Phổ</w:t>
      </w:r>
    </w:p>
    <w:p w14:paraId="7AADE7E0" w14:textId="77777777" w:rsidR="000C12CF" w:rsidRPr="00CE5F36" w:rsidRDefault="000C12CF" w:rsidP="000C12CF">
      <w:pPr>
        <w:rPr>
          <w:rFonts w:ascii="Chu Nom Khai U" w:eastAsia="Chu Nom Khai U" w:hAnsi="Chu Nom Khai U" w:cs="Chu Nom Khai U"/>
          <w:color w:val="000000" w:themeColor="text1"/>
          <w:sz w:val="32"/>
          <w:szCs w:val="32"/>
          <w:lang w:val="vi-VN"/>
        </w:rPr>
      </w:pPr>
      <w:r>
        <w:rPr>
          <w:rFonts w:ascii="Chu Nom Khai U" w:eastAsia="Chu Nom Khai U" w:hAnsi="Chu Nom Khai U" w:cs="Chu Nom Khai U"/>
          <w:color w:val="000000" w:themeColor="text1"/>
          <w:sz w:val="32"/>
          <w:szCs w:val="32"/>
          <w:lang w:val="vi-VN"/>
        </w:rPr>
        <w:t>sinh :</w:t>
      </w:r>
    </w:p>
    <w:p w14:paraId="7CA58078" w14:textId="34B334BE" w:rsidR="000C12CF" w:rsidRPr="000C12CF" w:rsidRDefault="000C12CF" w:rsidP="000C12CF">
      <w:pPr>
        <w:rPr>
          <w:color w:val="000000" w:themeColor="text1"/>
          <w:sz w:val="22"/>
          <w:szCs w:val="22"/>
        </w:rPr>
      </w:pPr>
      <w:r>
        <w:rPr>
          <w:color w:val="000000" w:themeColor="text1"/>
          <w:sz w:val="22"/>
          <w:szCs w:val="22"/>
        </w:rPr>
        <w:t>CÔNG ĐÀI</w:t>
      </w:r>
    </w:p>
    <w:p w14:paraId="743E84C9" w14:textId="1C1EA923" w:rsidR="000C12CF" w:rsidRPr="000C12CF" w:rsidRDefault="000C12CF" w:rsidP="000C12CF">
      <w:pPr>
        <w:rPr>
          <w:color w:val="000000" w:themeColor="text1"/>
          <w:sz w:val="22"/>
          <w:szCs w:val="22"/>
        </w:rPr>
      </w:pPr>
      <w:r>
        <w:rPr>
          <w:color w:val="000000" w:themeColor="text1"/>
          <w:sz w:val="22"/>
          <w:szCs w:val="22"/>
        </w:rPr>
        <w:t>CÔNG VẠN</w:t>
      </w:r>
    </w:p>
    <w:p w14:paraId="7A17B5FF" w14:textId="77777777" w:rsidR="000C12CF" w:rsidRPr="00CE5F36" w:rsidRDefault="000C12CF" w:rsidP="002C4E6E">
      <w:pPr>
        <w:rPr>
          <w:rFonts w:eastAsia="Chu Han Khai"/>
          <w:i/>
          <w:iCs/>
          <w:color w:val="000000" w:themeColor="text1"/>
          <w:sz w:val="32"/>
          <w:szCs w:val="32"/>
        </w:rPr>
      </w:pPr>
    </w:p>
    <w:p w14:paraId="5E04609C" w14:textId="77777777" w:rsidR="002C4E6E" w:rsidRPr="00CE5F36" w:rsidRDefault="002C4E6E" w:rsidP="002C4E6E">
      <w:pPr>
        <w:rPr>
          <w:color w:val="000000" w:themeColor="text1"/>
        </w:rPr>
      </w:pPr>
    </w:p>
    <w:p w14:paraId="68FB1869" w14:textId="77777777" w:rsidR="002C4E6E" w:rsidRPr="00CE5F36" w:rsidRDefault="002C4E6E" w:rsidP="002C4E6E">
      <w:pPr>
        <w:rPr>
          <w:rFonts w:asciiTheme="minorHAnsi" w:eastAsiaTheme="minorEastAsia" w:hAnsiTheme="minorHAnsi" w:cstheme="minorBidi"/>
          <w:color w:val="000000" w:themeColor="text1"/>
          <w:w w:val="80"/>
          <w:sz w:val="22"/>
          <w:szCs w:val="22"/>
        </w:rPr>
      </w:pPr>
      <w:r>
        <w:rPr>
          <w:rFonts w:cstheme="minorBidi"/>
          <w:color w:val="000000" w:themeColor="text1"/>
          <w:w w:val="80"/>
          <w:sz w:val="22"/>
          <w:szCs w:val="22"/>
        </w:rPr>
        <w:t xml:space="preserve">Thị Đị </w:t>
      </w:r>
    </w:p>
    <w:p w14:paraId="03E468E3" w14:textId="77777777" w:rsidR="002C4E6E" w:rsidRPr="00CE5F36" w:rsidRDefault="002C4E6E" w:rsidP="002C4E6E">
      <w:pPr>
        <w:rPr>
          <w:rFonts w:asciiTheme="minorHAnsi" w:eastAsiaTheme="minorEastAsia" w:hAnsiTheme="minorHAnsi" w:cstheme="minorBidi"/>
          <w:color w:val="000000" w:themeColor="text1"/>
          <w:w w:val="80"/>
          <w:sz w:val="22"/>
          <w:szCs w:val="22"/>
        </w:rPr>
      </w:pPr>
      <w:r>
        <w:rPr>
          <w:rFonts w:cstheme="minorBidi"/>
          <w:color w:val="000000" w:themeColor="text1"/>
          <w:w w:val="80"/>
          <w:sz w:val="22"/>
          <w:szCs w:val="22"/>
        </w:rPr>
        <w:t xml:space="preserve">Thị hai </w:t>
      </w:r>
    </w:p>
    <w:p w14:paraId="6C987FCA" w14:textId="77777777" w:rsidR="002C4E6E" w:rsidRPr="00CE5F36" w:rsidRDefault="002C4E6E" w:rsidP="002C4E6E">
      <w:pPr>
        <w:rPr>
          <w:rFonts w:asciiTheme="minorHAnsi" w:eastAsiaTheme="minorEastAsia" w:hAnsiTheme="minorHAnsi" w:cstheme="minorBidi"/>
          <w:color w:val="000000" w:themeColor="text1"/>
          <w:w w:val="80"/>
          <w:sz w:val="22"/>
          <w:szCs w:val="22"/>
        </w:rPr>
      </w:pPr>
      <w:r>
        <w:rPr>
          <w:rFonts w:cstheme="minorBidi"/>
          <w:color w:val="000000" w:themeColor="text1"/>
          <w:w w:val="80"/>
          <w:sz w:val="22"/>
          <w:szCs w:val="22"/>
        </w:rPr>
        <w:t xml:space="preserve">Thị ba </w:t>
      </w:r>
    </w:p>
    <w:p w14:paraId="316B527C" w14:textId="77777777" w:rsidR="002C4E6E" w:rsidRPr="00CE5F36" w:rsidRDefault="002C4E6E" w:rsidP="002C4E6E">
      <w:pPr>
        <w:rPr>
          <w:rFonts w:asciiTheme="minorHAnsi" w:eastAsiaTheme="minorEastAsia" w:hAnsiTheme="minorHAnsi" w:cstheme="minorBidi"/>
          <w:color w:val="000000" w:themeColor="text1"/>
          <w:w w:val="80"/>
          <w:sz w:val="22"/>
          <w:szCs w:val="22"/>
        </w:rPr>
      </w:pPr>
      <w:r>
        <w:rPr>
          <w:rFonts w:cstheme="minorBidi"/>
          <w:color w:val="000000" w:themeColor="text1"/>
          <w:w w:val="80"/>
          <w:sz w:val="22"/>
          <w:szCs w:val="22"/>
        </w:rPr>
        <w:t xml:space="preserve">Thị út </w:t>
      </w:r>
    </w:p>
    <w:p w14:paraId="7D481A50" w14:textId="77777777" w:rsidR="002C4E6E" w:rsidRPr="00CE5F36" w:rsidRDefault="002C4E6E" w:rsidP="002C4E6E">
      <w:pPr>
        <w:rPr>
          <w:rFonts w:cstheme="minorBidi"/>
          <w:color w:val="000000" w:themeColor="text1"/>
          <w:w w:val="80"/>
          <w:sz w:val="22"/>
          <w:szCs w:val="22"/>
        </w:rPr>
      </w:pPr>
      <w:r>
        <w:rPr>
          <w:rFonts w:cstheme="minorBidi"/>
          <w:color w:val="000000" w:themeColor="text1"/>
          <w:w w:val="80"/>
          <w:sz w:val="22"/>
          <w:szCs w:val="22"/>
        </w:rPr>
        <w:t xml:space="preserve">Thị đị </w:t>
      </w:r>
    </w:p>
    <w:p w14:paraId="4A5F1752" w14:textId="77777777" w:rsidR="00CD5CA8" w:rsidRDefault="00CD5CA8" w:rsidP="004E6D00">
      <w:pPr>
        <w:widowControl/>
        <w:jc w:val="left"/>
        <w:rPr>
          <w:rFonts w:ascii="Chu Han Khai" w:eastAsia="Chu Han Khai" w:hAnsi="Chu Han Khai" w:cs="Chu Han Khai"/>
          <w:color w:val="000000" w:themeColor="text1"/>
        </w:rPr>
      </w:pPr>
    </w:p>
    <w:p w14:paraId="0DD00315" w14:textId="77777777" w:rsidR="006C4688" w:rsidRDefault="006C4688" w:rsidP="004E6D00">
      <w:pPr>
        <w:widowControl/>
        <w:jc w:val="left"/>
        <w:rPr>
          <w:rFonts w:ascii="Chu Han Khai" w:eastAsia="Chu Han Khai" w:hAnsi="Chu Han Khai" w:cs="Chu Han Khai"/>
          <w:color w:val="000000" w:themeColor="text1"/>
        </w:rPr>
      </w:pPr>
    </w:p>
    <w:p w14:paraId="715E4FCE" w14:textId="77777777" w:rsidR="006C4688" w:rsidRDefault="006C4688" w:rsidP="004E6D00">
      <w:pPr>
        <w:widowControl/>
        <w:jc w:val="left"/>
        <w:rPr>
          <w:rFonts w:ascii="Chu Han Khai" w:eastAsia="Chu Han Khai" w:hAnsi="Chu Han Khai" w:cs="Chu Han Khai"/>
          <w:color w:val="000000" w:themeColor="text1"/>
        </w:rPr>
      </w:pPr>
    </w:p>
    <w:p w14:paraId="4D8FC4E0" w14:textId="04C6623E" w:rsidR="00CD5CA8" w:rsidRPr="00CE5F36" w:rsidRDefault="006C4688" w:rsidP="006C4688">
      <w:pPr>
        <w:pStyle w:val="Heading3"/>
        <w:rPr>
          <w:rFonts w:ascii="Chu Han Khai" w:eastAsia="Chu Han Khai" w:hAnsi="Chu Han Khai" w:cs="Chu Han Khai"/>
          <w:color w:val="000000" w:themeColor="text1"/>
        </w:rPr>
      </w:pPr>
      <w:bookmarkStart w:id="226" w:name="_Toc234572953"/>
      <w:r>
        <w:rPr>
          <w:color w:val="000000" w:themeColor="text1"/>
          <w:sz w:val="36"/>
          <w:szCs w:val="36"/>
          <w:u w:val="single"/>
        </w:rPr>
        <w:t>ĐỜI THỨ 14-</w:t>
      </w:r>
      <w:r>
        <w:rPr>
          <w:color w:val="000000" w:themeColor="text1"/>
          <w:sz w:val="36"/>
          <w:szCs w:val="36"/>
          <w:u w:val="single"/>
        </w:rPr>
        <w:t>丙</w:t>
      </w:r>
      <w:bookmarkEnd w:id="226"/>
    </w:p>
    <w:p w14:paraId="22BC85ED" w14:textId="77777777" w:rsidR="00CD5CA8" w:rsidRPr="00CE5F36" w:rsidRDefault="00CD5CA8" w:rsidP="004E6D00">
      <w:pPr>
        <w:widowControl/>
        <w:jc w:val="left"/>
        <w:rPr>
          <w:rFonts w:ascii="Chu Han Khai" w:eastAsia="Chu Han Khai" w:hAnsi="Chu Han Khai" w:cs="Chu Han Khai"/>
          <w:color w:val="000000" w:themeColor="text1"/>
        </w:rPr>
      </w:pPr>
    </w:p>
    <w:p w14:paraId="52FDA176" w14:textId="77777777" w:rsidR="00CD5CA8" w:rsidRPr="00CE5F36" w:rsidRDefault="00CD5CA8" w:rsidP="004E6D00">
      <w:pPr>
        <w:widowControl/>
        <w:jc w:val="left"/>
        <w:rPr>
          <w:rFonts w:ascii="Chu Han Khai" w:eastAsia="Chu Han Khai" w:hAnsi="Chu Han Khai" w:cs="Chu Han Khai"/>
          <w:color w:val="000000" w:themeColor="text1"/>
        </w:rPr>
      </w:pPr>
    </w:p>
    <w:p w14:paraId="08F1A549" w14:textId="0EA95557" w:rsidR="006C4688" w:rsidRPr="00215040" w:rsidRDefault="006C4688" w:rsidP="006C4688">
      <w:pPr>
        <w:pStyle w:val="Heading3"/>
        <w:rPr>
          <w:sz w:val="36"/>
          <w:szCs w:val="36"/>
        </w:rPr>
      </w:pPr>
      <w:bookmarkStart w:id="227" w:name="_Toc234572954"/>
      <w:r>
        <w:rPr>
          <w:sz w:val="36"/>
          <w:szCs w:val="36"/>
          <w:lang w:val="vi-VN"/>
        </w:rPr>
        <w:t>1</w:t>
      </w:r>
      <w:r>
        <w:rPr>
          <w:sz w:val="36"/>
          <w:szCs w:val="36"/>
        </w:rPr>
        <w:t>4.13.</w:t>
      </w:r>
      <w:r>
        <w:rPr>
          <w:sz w:val="36"/>
          <w:szCs w:val="36"/>
          <w:lang w:val="vi-VN"/>
        </w:rPr>
        <w:t xml:space="preserve">Trần Công </w:t>
      </w:r>
      <w:r>
        <w:rPr>
          <w:sz w:val="36"/>
          <w:szCs w:val="36"/>
        </w:rPr>
        <w:t>Do</w:t>
      </w:r>
      <w:r>
        <w:rPr>
          <w:sz w:val="36"/>
          <w:szCs w:val="36"/>
          <w:lang w:val="vi-VN"/>
        </w:rPr>
        <w:t xml:space="preserve"> </w:t>
      </w:r>
      <w:r>
        <w:rPr>
          <w:rFonts w:hint="eastAsia"/>
          <w:sz w:val="36"/>
          <w:szCs w:val="36"/>
          <w:lang w:val="vi-VN"/>
        </w:rPr>
        <w:t>由</w:t>
      </w:r>
      <w:bookmarkEnd w:id="227"/>
    </w:p>
    <w:p w14:paraId="395E85B6" w14:textId="1742D291" w:rsidR="006C4688" w:rsidRPr="005A6403" w:rsidRDefault="006C4688" w:rsidP="006C4688">
      <w:pPr>
        <w:rPr>
          <w:rFonts w:eastAsia="Chu Han Khai"/>
          <w:sz w:val="32"/>
          <w:szCs w:val="32"/>
        </w:rPr>
      </w:pPr>
      <w:r>
        <w:rPr>
          <w:rFonts w:eastAsia="Chu Han Khai"/>
          <w:sz w:val="32"/>
          <w:szCs w:val="32"/>
          <w:lang w:val="vi-VN"/>
        </w:rPr>
        <w:t xml:space="preserve">Con ông Công </w:t>
      </w:r>
      <w:r>
        <w:rPr>
          <w:rFonts w:eastAsia="Chu Han Khai"/>
          <w:sz w:val="32"/>
          <w:szCs w:val="32"/>
        </w:rPr>
        <w:t>Thiêu</w:t>
      </w:r>
      <w:r>
        <w:rPr>
          <w:rFonts w:eastAsia="Chu Han Khai"/>
          <w:sz w:val="32"/>
          <w:szCs w:val="32"/>
          <w:lang w:val="vi-VN"/>
        </w:rPr>
        <w:t xml:space="preserve"> , cháu ông Công </w:t>
      </w:r>
      <w:r>
        <w:rPr>
          <w:rFonts w:eastAsia="Chu Han Khai"/>
          <w:sz w:val="32"/>
          <w:szCs w:val="32"/>
        </w:rPr>
        <w:t>Thìu</w:t>
      </w:r>
    </w:p>
    <w:p w14:paraId="7A3C6A64" w14:textId="77777777" w:rsidR="006C4688" w:rsidRPr="005A6403" w:rsidRDefault="006C4688" w:rsidP="006C4688">
      <w:pPr>
        <w:rPr>
          <w:rFonts w:ascii="Chu Nom Khai U" w:eastAsia="Chu Nom Khai U" w:hAnsi="Chu Nom Khai U" w:cs="Chu Nom Khai U"/>
          <w:sz w:val="32"/>
          <w:szCs w:val="32"/>
          <w:lang w:val="vi-VN"/>
        </w:rPr>
      </w:pPr>
    </w:p>
    <w:p w14:paraId="7ACA734A" w14:textId="77777777" w:rsidR="006C4688" w:rsidRPr="005A6403" w:rsidRDefault="006C4688" w:rsidP="006C4688">
      <w:pPr>
        <w:rPr>
          <w:rFonts w:ascii="Chu Nom Khai U" w:eastAsia="Chu Nom Khai U" w:hAnsi="Chu Nom Khai U" w:cs="Chu Nom Khai U"/>
          <w:sz w:val="32"/>
          <w:szCs w:val="32"/>
        </w:rPr>
      </w:pPr>
      <w:r>
        <w:rPr>
          <w:rFonts w:ascii="Chu Nom Khai U" w:eastAsia="Chu Nom Khai U" w:hAnsi="Chu Nom Khai U" w:cs="Chu Nom Khai U"/>
          <w:sz w:val="32"/>
          <w:szCs w:val="32"/>
          <w:lang w:val="vi-VN"/>
        </w:rPr>
        <w:t>sinh :</w:t>
      </w:r>
    </w:p>
    <w:p w14:paraId="20527703" w14:textId="153E6192" w:rsidR="006C4688" w:rsidRPr="005A6403" w:rsidRDefault="006C4688" w:rsidP="006C4688">
      <w:pPr>
        <w:rPr>
          <w:sz w:val="22"/>
          <w:szCs w:val="22"/>
        </w:rPr>
      </w:pPr>
      <w:r>
        <w:rPr>
          <w:sz w:val="22"/>
          <w:szCs w:val="22"/>
        </w:rPr>
        <w:t>CÔNG NHÃ</w:t>
      </w:r>
    </w:p>
    <w:p w14:paraId="26806CB4" w14:textId="5A54D7D1" w:rsidR="006C4688" w:rsidRPr="005A6403" w:rsidRDefault="006C4688" w:rsidP="006C4688">
      <w:pPr>
        <w:rPr>
          <w:sz w:val="22"/>
          <w:szCs w:val="22"/>
        </w:rPr>
      </w:pPr>
      <w:r>
        <w:rPr>
          <w:sz w:val="22"/>
          <w:szCs w:val="22"/>
        </w:rPr>
        <w:t>CÔNG BỐN</w:t>
      </w:r>
    </w:p>
    <w:p w14:paraId="008B0368" w14:textId="646EA95F" w:rsidR="006C4688" w:rsidRPr="005A6403" w:rsidRDefault="006C4688" w:rsidP="006C4688">
      <w:pPr>
        <w:rPr>
          <w:sz w:val="22"/>
          <w:szCs w:val="22"/>
        </w:rPr>
      </w:pPr>
      <w:r>
        <w:rPr>
          <w:sz w:val="22"/>
          <w:szCs w:val="22"/>
        </w:rPr>
        <w:t>CÔNG SÁU</w:t>
      </w:r>
    </w:p>
    <w:p w14:paraId="43B5CC8D" w14:textId="113B93AB" w:rsidR="006C4688" w:rsidRPr="00215040" w:rsidRDefault="006C4688" w:rsidP="006C4688">
      <w:pPr>
        <w:pStyle w:val="Heading3"/>
        <w:rPr>
          <w:sz w:val="36"/>
          <w:szCs w:val="36"/>
        </w:rPr>
      </w:pPr>
      <w:bookmarkStart w:id="228" w:name="_Toc234572955"/>
      <w:r>
        <w:rPr>
          <w:sz w:val="36"/>
          <w:szCs w:val="36"/>
          <w:lang w:val="vi-VN"/>
        </w:rPr>
        <w:t>1</w:t>
      </w:r>
      <w:r>
        <w:rPr>
          <w:sz w:val="36"/>
          <w:szCs w:val="36"/>
        </w:rPr>
        <w:t>4.14.</w:t>
      </w:r>
      <w:r>
        <w:rPr>
          <w:sz w:val="36"/>
          <w:szCs w:val="36"/>
          <w:lang w:val="vi-VN"/>
        </w:rPr>
        <w:t xml:space="preserve">Trần Công </w:t>
      </w:r>
      <w:r>
        <w:rPr>
          <w:sz w:val="36"/>
          <w:szCs w:val="36"/>
        </w:rPr>
        <w:t>Tư</w:t>
      </w:r>
      <w:r>
        <w:rPr>
          <w:sz w:val="36"/>
          <w:szCs w:val="36"/>
          <w:lang w:val="vi-VN"/>
        </w:rPr>
        <w:t xml:space="preserve"> </w:t>
      </w:r>
      <w:r>
        <w:rPr>
          <w:rFonts w:hint="eastAsia"/>
          <w:sz w:val="36"/>
          <w:szCs w:val="36"/>
          <w:lang w:val="vi-VN"/>
        </w:rPr>
        <w:t>司</w:t>
      </w:r>
      <w:bookmarkEnd w:id="228"/>
    </w:p>
    <w:p w14:paraId="6444CBA1" w14:textId="5BD665E7" w:rsidR="006C4688" w:rsidRPr="005A6403" w:rsidRDefault="006C4688" w:rsidP="006C4688">
      <w:pPr>
        <w:rPr>
          <w:rFonts w:eastAsia="Chu Han Khai"/>
          <w:sz w:val="32"/>
          <w:szCs w:val="32"/>
        </w:rPr>
      </w:pPr>
      <w:r>
        <w:rPr>
          <w:rFonts w:eastAsia="Chu Han Khai"/>
          <w:sz w:val="32"/>
          <w:szCs w:val="32"/>
        </w:rPr>
        <w:t xml:space="preserve"> </w:t>
      </w:r>
      <w:r>
        <w:rPr>
          <w:rFonts w:eastAsia="Chu Han Khai"/>
          <w:sz w:val="32"/>
          <w:szCs w:val="32"/>
          <w:lang w:val="vi-VN"/>
        </w:rPr>
        <w:t xml:space="preserve">Con ông Công </w:t>
      </w:r>
      <w:r>
        <w:rPr>
          <w:rFonts w:eastAsia="Chu Han Khai"/>
          <w:sz w:val="32"/>
          <w:szCs w:val="32"/>
        </w:rPr>
        <w:t>Thiêu</w:t>
      </w:r>
      <w:r>
        <w:rPr>
          <w:rFonts w:eastAsia="Chu Han Khai"/>
          <w:sz w:val="32"/>
          <w:szCs w:val="32"/>
          <w:lang w:val="vi-VN"/>
        </w:rPr>
        <w:t xml:space="preserve"> , cháu ông Công </w:t>
      </w:r>
      <w:r>
        <w:rPr>
          <w:rFonts w:eastAsia="Chu Han Khai"/>
          <w:sz w:val="32"/>
          <w:szCs w:val="32"/>
        </w:rPr>
        <w:t>Thìu</w:t>
      </w:r>
    </w:p>
    <w:p w14:paraId="3CE2DC79" w14:textId="3E44C8C3" w:rsidR="006C4688" w:rsidRPr="005A6403" w:rsidRDefault="006C4688" w:rsidP="006C4688">
      <w:pPr>
        <w:rPr>
          <w:rFonts w:ascii="Chu Nom Khai U" w:eastAsia="Chu Nom Khai U" w:hAnsi="Chu Nom Khai U" w:cs="Chu Nom Khai U"/>
          <w:sz w:val="32"/>
          <w:szCs w:val="32"/>
        </w:rPr>
      </w:pPr>
    </w:p>
    <w:p w14:paraId="6630EC84" w14:textId="77777777" w:rsidR="006C4688" w:rsidRPr="005A6403" w:rsidRDefault="006C4688" w:rsidP="006C4688">
      <w:pPr>
        <w:rPr>
          <w:rFonts w:ascii="Chu Nom Khai U" w:eastAsia="Chu Nom Khai U" w:hAnsi="Chu Nom Khai U" w:cs="Chu Nom Khai U"/>
          <w:sz w:val="32"/>
          <w:szCs w:val="32"/>
        </w:rPr>
      </w:pPr>
      <w:r>
        <w:rPr>
          <w:rFonts w:ascii="Chu Nom Khai U" w:eastAsia="Chu Nom Khai U" w:hAnsi="Chu Nom Khai U" w:cs="Chu Nom Khai U"/>
          <w:sz w:val="32"/>
          <w:szCs w:val="32"/>
          <w:lang w:val="vi-VN"/>
        </w:rPr>
        <w:t>sinh :</w:t>
      </w:r>
    </w:p>
    <w:p w14:paraId="0168443A" w14:textId="38B6F107" w:rsidR="006C4688" w:rsidRPr="005A6403" w:rsidRDefault="006C4688" w:rsidP="006C4688">
      <w:pPr>
        <w:rPr>
          <w:sz w:val="22"/>
          <w:szCs w:val="22"/>
        </w:rPr>
      </w:pPr>
      <w:r>
        <w:rPr>
          <w:sz w:val="22"/>
          <w:szCs w:val="22"/>
        </w:rPr>
        <w:t>CÔNG DẦN</w:t>
      </w:r>
    </w:p>
    <w:p w14:paraId="1CF2494E" w14:textId="77777777" w:rsidR="006C4688" w:rsidRPr="005A6403" w:rsidRDefault="006C4688" w:rsidP="006C4688">
      <w:pPr>
        <w:rPr>
          <w:rFonts w:ascii="Chu Nom Khai U" w:eastAsia="Chu Nom Khai U" w:hAnsi="Chu Nom Khai U" w:cs="Chu Nom Khai U"/>
          <w:sz w:val="32"/>
          <w:szCs w:val="32"/>
        </w:rPr>
      </w:pPr>
    </w:p>
    <w:p w14:paraId="7DEE66A1" w14:textId="359CCF47" w:rsidR="006C4688" w:rsidRPr="005A6403" w:rsidRDefault="006C4688" w:rsidP="006C4688">
      <w:pPr>
        <w:pStyle w:val="Heading3"/>
        <w:rPr>
          <w:sz w:val="36"/>
          <w:szCs w:val="36"/>
          <w:lang w:val="vi-VN"/>
        </w:rPr>
      </w:pPr>
      <w:bookmarkStart w:id="229" w:name="_Toc234572956"/>
      <w:r>
        <w:rPr>
          <w:sz w:val="36"/>
          <w:szCs w:val="36"/>
          <w:lang w:val="vi-VN"/>
        </w:rPr>
        <w:t>1</w:t>
      </w:r>
      <w:r>
        <w:rPr>
          <w:sz w:val="36"/>
          <w:szCs w:val="36"/>
        </w:rPr>
        <w:t>4.15.</w:t>
      </w:r>
      <w:r>
        <w:rPr>
          <w:sz w:val="36"/>
          <w:szCs w:val="36"/>
          <w:lang w:val="vi-VN"/>
        </w:rPr>
        <w:t xml:space="preserve">Trần Công </w:t>
      </w:r>
      <w:r>
        <w:rPr>
          <w:sz w:val="36"/>
          <w:szCs w:val="36"/>
        </w:rPr>
        <w:t>Đoan</w:t>
      </w:r>
      <w:r>
        <w:rPr>
          <w:rFonts w:hint="eastAsia"/>
          <w:sz w:val="36"/>
          <w:szCs w:val="36"/>
        </w:rPr>
        <w:t>端</w:t>
      </w:r>
      <w:bookmarkEnd w:id="229"/>
    </w:p>
    <w:p w14:paraId="45452231" w14:textId="4A81B7E7" w:rsidR="001C57E5" w:rsidRPr="005A6403" w:rsidRDefault="001C57E5" w:rsidP="001C57E5">
      <w:pPr>
        <w:rPr>
          <w:rFonts w:eastAsia="Chu Han Khai"/>
          <w:sz w:val="32"/>
          <w:szCs w:val="32"/>
        </w:rPr>
      </w:pPr>
      <w:r>
        <w:rPr>
          <w:rFonts w:eastAsia="Chu Han Khai"/>
          <w:sz w:val="32"/>
          <w:szCs w:val="32"/>
        </w:rPr>
        <w:t xml:space="preserve"> </w:t>
      </w:r>
      <w:r>
        <w:rPr>
          <w:rFonts w:eastAsia="Chu Han Khai"/>
          <w:sz w:val="32"/>
          <w:szCs w:val="32"/>
          <w:lang w:val="vi-VN"/>
        </w:rPr>
        <w:t xml:space="preserve">Con ông Công </w:t>
      </w:r>
      <w:r>
        <w:rPr>
          <w:rFonts w:eastAsia="Chu Han Khai"/>
          <w:sz w:val="32"/>
          <w:szCs w:val="32"/>
        </w:rPr>
        <w:t>Thiêu</w:t>
      </w:r>
      <w:r>
        <w:rPr>
          <w:rFonts w:eastAsia="Chu Han Khai"/>
          <w:sz w:val="32"/>
          <w:szCs w:val="32"/>
          <w:lang w:val="vi-VN"/>
        </w:rPr>
        <w:t xml:space="preserve"> , cháu ông Công </w:t>
      </w:r>
      <w:r>
        <w:rPr>
          <w:rFonts w:eastAsia="Chu Han Khai"/>
          <w:sz w:val="32"/>
          <w:szCs w:val="32"/>
        </w:rPr>
        <w:t>Thìu</w:t>
      </w:r>
    </w:p>
    <w:p w14:paraId="7724DF5B" w14:textId="083D9289" w:rsidR="006C4688" w:rsidRPr="005A6403" w:rsidRDefault="006C4688" w:rsidP="006C4688">
      <w:pPr>
        <w:rPr>
          <w:rFonts w:ascii="Chu Nom Khai U" w:eastAsia="Chu Nom Khai U" w:hAnsi="Chu Nom Khai U" w:cs="Chu Nom Khai U"/>
          <w:sz w:val="32"/>
          <w:szCs w:val="32"/>
        </w:rPr>
      </w:pPr>
    </w:p>
    <w:p w14:paraId="5C99A07D" w14:textId="77777777" w:rsidR="006C4688" w:rsidRPr="005A6403" w:rsidRDefault="006C4688" w:rsidP="006C4688">
      <w:pPr>
        <w:rPr>
          <w:rFonts w:ascii="Chu Nom Khai U" w:eastAsia="Chu Nom Khai U" w:hAnsi="Chu Nom Khai U" w:cs="Chu Nom Khai U"/>
          <w:sz w:val="32"/>
          <w:szCs w:val="32"/>
          <w:lang w:val="vi-VN"/>
        </w:rPr>
      </w:pPr>
    </w:p>
    <w:p w14:paraId="0CAED420" w14:textId="77777777" w:rsidR="006C4688" w:rsidRPr="005A6403" w:rsidRDefault="006C4688" w:rsidP="006C4688">
      <w:pPr>
        <w:rPr>
          <w:rFonts w:ascii="Chu Nom Khai U" w:eastAsia="Chu Nom Khai U" w:hAnsi="Chu Nom Khai U" w:cs="Chu Nom Khai U"/>
          <w:sz w:val="32"/>
          <w:szCs w:val="32"/>
          <w:lang w:val="vi-VN"/>
        </w:rPr>
      </w:pPr>
      <w:r>
        <w:rPr>
          <w:rFonts w:ascii="Chu Nom Khai U" w:eastAsia="Chu Nom Khai U" w:hAnsi="Chu Nom Khai U" w:cs="Chu Nom Khai U"/>
          <w:sz w:val="32"/>
          <w:szCs w:val="32"/>
          <w:lang w:val="vi-VN"/>
        </w:rPr>
        <w:t>sinh :</w:t>
      </w:r>
    </w:p>
    <w:p w14:paraId="2A0C74A4" w14:textId="77777777" w:rsidR="006C4688" w:rsidRPr="005A6403" w:rsidRDefault="006C4688" w:rsidP="006C4688">
      <w:pPr>
        <w:rPr>
          <w:rFonts w:ascii="Chu Nom Khai U" w:eastAsia="Chu Nom Khai U" w:hAnsi="Chu Nom Khai U" w:cs="Chu Nom Khai U"/>
          <w:sz w:val="32"/>
          <w:szCs w:val="32"/>
        </w:rPr>
      </w:pPr>
    </w:p>
    <w:p w14:paraId="3AE38714" w14:textId="77777777" w:rsidR="006C4688" w:rsidRPr="005A6403" w:rsidRDefault="006C4688" w:rsidP="006C4688">
      <w:pPr>
        <w:rPr>
          <w:rFonts w:ascii="Chu Nom Khai U" w:eastAsia="Chu Nom Khai U" w:hAnsi="Chu Nom Khai U" w:cs="Chu Nom Khai U"/>
          <w:sz w:val="32"/>
          <w:szCs w:val="32"/>
          <w:lang w:val="vi-VN"/>
        </w:rPr>
      </w:pPr>
    </w:p>
    <w:p w14:paraId="45C1D964" w14:textId="5BC8AD8F" w:rsidR="006C4688" w:rsidRPr="00215040" w:rsidRDefault="006C4688" w:rsidP="006C4688">
      <w:pPr>
        <w:pStyle w:val="Heading3"/>
        <w:rPr>
          <w:sz w:val="36"/>
          <w:szCs w:val="36"/>
        </w:rPr>
      </w:pPr>
      <w:bookmarkStart w:id="230" w:name="_Toc234572957"/>
      <w:r>
        <w:rPr>
          <w:sz w:val="36"/>
          <w:szCs w:val="36"/>
          <w:lang w:val="vi-VN"/>
        </w:rPr>
        <w:t>1</w:t>
      </w:r>
      <w:r>
        <w:rPr>
          <w:sz w:val="36"/>
          <w:szCs w:val="36"/>
        </w:rPr>
        <w:t>4.16.</w:t>
      </w:r>
      <w:r>
        <w:rPr>
          <w:sz w:val="36"/>
          <w:szCs w:val="36"/>
          <w:lang w:val="vi-VN"/>
        </w:rPr>
        <w:t xml:space="preserve">Trần Công </w:t>
      </w:r>
      <w:r>
        <w:rPr>
          <w:sz w:val="36"/>
          <w:szCs w:val="36"/>
        </w:rPr>
        <w:t>An</w:t>
      </w:r>
      <w:r>
        <w:rPr>
          <w:sz w:val="36"/>
          <w:szCs w:val="36"/>
          <w:lang w:val="vi-VN"/>
        </w:rPr>
        <w:t xml:space="preserve"> </w:t>
      </w:r>
      <w:r>
        <w:rPr>
          <w:rFonts w:hint="eastAsia"/>
          <w:sz w:val="36"/>
          <w:szCs w:val="36"/>
          <w:lang w:val="vi-VN"/>
        </w:rPr>
        <w:t>安</w:t>
      </w:r>
      <w:bookmarkEnd w:id="230"/>
    </w:p>
    <w:p w14:paraId="190D525D" w14:textId="51AA294E" w:rsidR="001C57E5" w:rsidRPr="005A6403" w:rsidRDefault="001C57E5" w:rsidP="001C57E5">
      <w:pPr>
        <w:rPr>
          <w:rFonts w:eastAsia="Chu Han Khai"/>
          <w:sz w:val="32"/>
          <w:szCs w:val="32"/>
        </w:rPr>
      </w:pPr>
      <w:r>
        <w:rPr>
          <w:rFonts w:eastAsia="Chu Han Khai"/>
          <w:sz w:val="32"/>
          <w:szCs w:val="32"/>
        </w:rPr>
        <w:t xml:space="preserve"> </w:t>
      </w:r>
      <w:r>
        <w:rPr>
          <w:rFonts w:eastAsia="Chu Han Khai"/>
          <w:sz w:val="32"/>
          <w:szCs w:val="32"/>
          <w:lang w:val="vi-VN"/>
        </w:rPr>
        <w:t xml:space="preserve">Con ông Công </w:t>
      </w:r>
      <w:r>
        <w:rPr>
          <w:rFonts w:eastAsia="Chu Han Khai"/>
          <w:sz w:val="32"/>
          <w:szCs w:val="32"/>
        </w:rPr>
        <w:t>Tĩnh</w:t>
      </w:r>
      <w:r>
        <w:rPr>
          <w:rFonts w:eastAsia="Chu Han Khai"/>
          <w:sz w:val="32"/>
          <w:szCs w:val="32"/>
          <w:lang w:val="vi-VN"/>
        </w:rPr>
        <w:t xml:space="preserve"> , cháu ông Công </w:t>
      </w:r>
      <w:r>
        <w:rPr>
          <w:rFonts w:eastAsia="Chu Han Khai"/>
          <w:sz w:val="32"/>
          <w:szCs w:val="32"/>
        </w:rPr>
        <w:t>Lợi</w:t>
      </w:r>
    </w:p>
    <w:p w14:paraId="499A9661" w14:textId="2F1D6F49" w:rsidR="006C4688" w:rsidRPr="005A6403" w:rsidRDefault="006C4688" w:rsidP="006C4688">
      <w:pPr>
        <w:rPr>
          <w:sz w:val="22"/>
          <w:szCs w:val="22"/>
        </w:rPr>
      </w:pPr>
    </w:p>
    <w:p w14:paraId="4A87E8DF" w14:textId="3CB72DD4" w:rsidR="006C4688" w:rsidRPr="00215040" w:rsidRDefault="006C4688" w:rsidP="006C4688">
      <w:pPr>
        <w:pStyle w:val="Heading3"/>
        <w:rPr>
          <w:sz w:val="36"/>
          <w:szCs w:val="36"/>
        </w:rPr>
      </w:pPr>
      <w:bookmarkStart w:id="231" w:name="_Toc234572958"/>
      <w:r>
        <w:rPr>
          <w:sz w:val="36"/>
          <w:szCs w:val="36"/>
          <w:lang w:val="vi-VN"/>
        </w:rPr>
        <w:t>1</w:t>
      </w:r>
      <w:r>
        <w:rPr>
          <w:sz w:val="36"/>
          <w:szCs w:val="36"/>
        </w:rPr>
        <w:t>4.17.</w:t>
      </w:r>
      <w:r>
        <w:rPr>
          <w:sz w:val="36"/>
          <w:szCs w:val="36"/>
          <w:lang w:val="vi-VN"/>
        </w:rPr>
        <w:t xml:space="preserve">Trần Công </w:t>
      </w:r>
      <w:r>
        <w:rPr>
          <w:sz w:val="36"/>
          <w:szCs w:val="36"/>
        </w:rPr>
        <w:t>Trâm</w:t>
      </w:r>
      <w:r>
        <w:rPr>
          <w:sz w:val="36"/>
          <w:szCs w:val="36"/>
          <w:lang w:val="vi-VN"/>
        </w:rPr>
        <w:t xml:space="preserve"> </w:t>
      </w:r>
      <w:r>
        <w:rPr>
          <w:rFonts w:hint="eastAsia"/>
          <w:sz w:val="36"/>
          <w:szCs w:val="36"/>
          <w:lang w:val="vi-VN"/>
        </w:rPr>
        <w:t>簪</w:t>
      </w:r>
      <w:bookmarkEnd w:id="231"/>
    </w:p>
    <w:p w14:paraId="5AFD807C" w14:textId="707DBECE" w:rsidR="006C4688" w:rsidRPr="005A6403" w:rsidRDefault="006C4688" w:rsidP="006C4688">
      <w:pPr>
        <w:rPr>
          <w:rFonts w:eastAsia="Chu Han Khai"/>
          <w:sz w:val="32"/>
          <w:szCs w:val="32"/>
          <w:lang w:val="vi-VN"/>
        </w:rPr>
      </w:pPr>
      <w:r>
        <w:rPr>
          <w:rFonts w:eastAsia="Chu Han Khai"/>
          <w:sz w:val="32"/>
          <w:szCs w:val="32"/>
          <w:lang w:val="vi-VN"/>
        </w:rPr>
        <w:t xml:space="preserve">Con ông Công </w:t>
      </w:r>
      <w:r>
        <w:rPr>
          <w:rFonts w:eastAsia="Chu Han Khai"/>
          <w:sz w:val="32"/>
          <w:szCs w:val="32"/>
        </w:rPr>
        <w:t>Sáu</w:t>
      </w:r>
      <w:r>
        <w:rPr>
          <w:rFonts w:eastAsia="Chu Han Khai"/>
          <w:sz w:val="32"/>
          <w:szCs w:val="32"/>
          <w:lang w:val="vi-VN"/>
        </w:rPr>
        <w:t xml:space="preserve">, cháu ông Công </w:t>
      </w:r>
      <w:r>
        <w:rPr>
          <w:rFonts w:eastAsia="Chu Han Khai"/>
          <w:sz w:val="32"/>
          <w:szCs w:val="32"/>
        </w:rPr>
        <w:t>Viện</w:t>
      </w:r>
      <w:r>
        <w:rPr>
          <w:rFonts w:eastAsia="Chu Han Khai"/>
          <w:sz w:val="32"/>
          <w:szCs w:val="32"/>
          <w:lang w:val="vi-VN"/>
        </w:rPr>
        <w:t xml:space="preserve"> </w:t>
      </w:r>
    </w:p>
    <w:p w14:paraId="4A370E35" w14:textId="77777777" w:rsidR="006C4688" w:rsidRPr="005A6403" w:rsidRDefault="006C4688" w:rsidP="006C4688">
      <w:pPr>
        <w:rPr>
          <w:rFonts w:eastAsia="Chu Han Khai"/>
          <w:sz w:val="32"/>
          <w:szCs w:val="32"/>
        </w:rPr>
      </w:pPr>
      <w:r>
        <w:rPr>
          <w:rFonts w:eastAsia="Chu Han Khai"/>
          <w:sz w:val="32"/>
          <w:szCs w:val="32"/>
          <w:lang w:val="vi-VN"/>
        </w:rPr>
        <w:t>Vợ ......................</w:t>
      </w:r>
    </w:p>
    <w:p w14:paraId="3D28D614" w14:textId="77777777" w:rsidR="006C4688" w:rsidRPr="005A6403" w:rsidRDefault="006C4688" w:rsidP="006C4688">
      <w:pPr>
        <w:rPr>
          <w:rFonts w:ascii="Chu Nom Khai U" w:eastAsia="Chu Nom Khai U" w:hAnsi="Chu Nom Khai U" w:cs="Chu Nom Khai U"/>
          <w:sz w:val="32"/>
          <w:szCs w:val="32"/>
        </w:rPr>
      </w:pPr>
    </w:p>
    <w:p w14:paraId="62A99A66" w14:textId="5A65E08D" w:rsidR="006C4688" w:rsidRPr="005A6403" w:rsidRDefault="006C4688" w:rsidP="006C4688">
      <w:pPr>
        <w:pStyle w:val="Heading3"/>
        <w:rPr>
          <w:sz w:val="36"/>
          <w:szCs w:val="36"/>
        </w:rPr>
      </w:pPr>
      <w:bookmarkStart w:id="232" w:name="_Toc234572959"/>
      <w:r>
        <w:rPr>
          <w:sz w:val="36"/>
          <w:szCs w:val="36"/>
        </w:rPr>
        <w:t>14.18.Trần Công Anh</w:t>
      </w:r>
      <w:r>
        <w:rPr>
          <w:rFonts w:hint="eastAsia"/>
          <w:sz w:val="36"/>
          <w:szCs w:val="36"/>
        </w:rPr>
        <w:t>嬰</w:t>
      </w:r>
      <w:bookmarkEnd w:id="232"/>
    </w:p>
    <w:p w14:paraId="1F9532CB" w14:textId="7630855B" w:rsidR="006C4688" w:rsidRPr="005A6403" w:rsidRDefault="00BF1B6D" w:rsidP="006C4688">
      <w:pPr>
        <w:rPr>
          <w:rFonts w:eastAsia="Chu Han Khai"/>
          <w:i/>
          <w:iCs/>
          <w:sz w:val="32"/>
          <w:szCs w:val="32"/>
        </w:rPr>
      </w:pPr>
      <w:r>
        <w:rPr>
          <w:sz w:val="36"/>
          <w:szCs w:val="36"/>
        </w:rPr>
        <w:t xml:space="preserve"> </w:t>
      </w:r>
      <w:r>
        <w:rPr>
          <w:rFonts w:eastAsia="Chu Han Khai"/>
          <w:i/>
          <w:iCs/>
          <w:sz w:val="32"/>
          <w:szCs w:val="32"/>
          <w:lang w:val="vi-VN"/>
        </w:rPr>
        <w:t xml:space="preserve">Con ông Công </w:t>
      </w:r>
      <w:r>
        <w:rPr>
          <w:rFonts w:eastAsia="Chu Han Khai"/>
          <w:i/>
          <w:iCs/>
          <w:sz w:val="32"/>
          <w:szCs w:val="32"/>
        </w:rPr>
        <w:t>Sáu</w:t>
      </w:r>
      <w:r>
        <w:rPr>
          <w:rFonts w:eastAsia="Chu Han Khai"/>
          <w:i/>
          <w:iCs/>
          <w:sz w:val="32"/>
          <w:szCs w:val="32"/>
          <w:lang w:val="vi-VN"/>
        </w:rPr>
        <w:t xml:space="preserve">, cháu ông Công </w:t>
      </w:r>
      <w:r>
        <w:rPr>
          <w:rFonts w:eastAsia="Chu Han Khai"/>
          <w:i/>
          <w:iCs/>
          <w:sz w:val="32"/>
          <w:szCs w:val="32"/>
        </w:rPr>
        <w:t>Viện</w:t>
      </w:r>
    </w:p>
    <w:p w14:paraId="39CA5343" w14:textId="11646674" w:rsidR="006C4688" w:rsidRPr="005A6403" w:rsidRDefault="006C4688" w:rsidP="006C4688">
      <w:pPr>
        <w:pStyle w:val="Heading3"/>
        <w:rPr>
          <w:sz w:val="36"/>
          <w:szCs w:val="36"/>
        </w:rPr>
      </w:pPr>
      <w:r>
        <w:rPr>
          <w:sz w:val="36"/>
          <w:szCs w:val="36"/>
        </w:rPr>
        <w:t xml:space="preserve"> </w:t>
      </w:r>
      <w:bookmarkStart w:id="233" w:name="_Toc234572960"/>
      <w:r>
        <w:rPr>
          <w:sz w:val="36"/>
          <w:szCs w:val="36"/>
        </w:rPr>
        <w:t>14.19.Trần Công Bình</w:t>
      </w:r>
      <w:r>
        <w:rPr>
          <w:rFonts w:hint="eastAsia"/>
          <w:sz w:val="36"/>
          <w:szCs w:val="36"/>
        </w:rPr>
        <w:t>平</w:t>
      </w:r>
      <w:bookmarkEnd w:id="233"/>
    </w:p>
    <w:p w14:paraId="21E9100D" w14:textId="7D928EB2" w:rsidR="006C4688" w:rsidRPr="005A6403" w:rsidRDefault="00BF1B6D" w:rsidP="006C4688">
      <w:pPr>
        <w:rPr>
          <w:rFonts w:eastAsia="Chu Han Khai"/>
          <w:i/>
          <w:iCs/>
          <w:sz w:val="32"/>
          <w:szCs w:val="32"/>
        </w:rPr>
      </w:pPr>
      <w:r>
        <w:rPr>
          <w:sz w:val="36"/>
          <w:szCs w:val="36"/>
        </w:rPr>
        <w:t xml:space="preserve"> </w:t>
      </w:r>
      <w:r>
        <w:rPr>
          <w:rFonts w:eastAsia="Chu Han Khai"/>
          <w:i/>
          <w:iCs/>
          <w:sz w:val="32"/>
          <w:szCs w:val="32"/>
          <w:lang w:val="vi-VN"/>
        </w:rPr>
        <w:t xml:space="preserve">Con ông Công </w:t>
      </w:r>
      <w:r>
        <w:rPr>
          <w:rFonts w:eastAsia="Chu Han Khai"/>
          <w:i/>
          <w:iCs/>
          <w:sz w:val="32"/>
          <w:szCs w:val="32"/>
        </w:rPr>
        <w:t>Vinh</w:t>
      </w:r>
      <w:r>
        <w:rPr>
          <w:rFonts w:eastAsia="Chu Han Khai"/>
          <w:i/>
          <w:iCs/>
          <w:sz w:val="32"/>
          <w:szCs w:val="32"/>
          <w:lang w:val="vi-VN"/>
        </w:rPr>
        <w:t xml:space="preserve">, cháu ông Công </w:t>
      </w:r>
      <w:r>
        <w:rPr>
          <w:rFonts w:eastAsia="Chu Han Khai"/>
          <w:i/>
          <w:iCs/>
          <w:sz w:val="32"/>
          <w:szCs w:val="32"/>
        </w:rPr>
        <w:t>Phù</w:t>
      </w:r>
    </w:p>
    <w:p w14:paraId="05198CFB" w14:textId="77777777" w:rsidR="006C4688" w:rsidRPr="005A6403" w:rsidRDefault="006C4688" w:rsidP="006C4688">
      <w:pPr>
        <w:rPr>
          <w:sz w:val="28"/>
          <w:szCs w:val="28"/>
        </w:rPr>
      </w:pPr>
      <w:r>
        <w:rPr>
          <w:sz w:val="28"/>
          <w:szCs w:val="28"/>
        </w:rPr>
        <w:t xml:space="preserve">Thị Đạo </w:t>
      </w:r>
    </w:p>
    <w:p w14:paraId="40422CE2" w14:textId="77777777" w:rsidR="006C4688" w:rsidRPr="005A6403" w:rsidRDefault="006C4688" w:rsidP="006C4688">
      <w:pPr>
        <w:rPr>
          <w:sz w:val="28"/>
          <w:szCs w:val="28"/>
        </w:rPr>
      </w:pPr>
    </w:p>
    <w:p w14:paraId="45C0C0AE" w14:textId="77777777" w:rsidR="006C4688" w:rsidRPr="005A6403" w:rsidRDefault="006C4688" w:rsidP="006C4688">
      <w:pPr>
        <w:rPr>
          <w:rFonts w:ascii="Chu Nom Khai U" w:eastAsia="Chu Nom Khai U" w:hAnsi="Chu Nom Khai U" w:cs="Chu Nom Khai U"/>
          <w:sz w:val="32"/>
          <w:szCs w:val="32"/>
          <w:lang w:val="vi-VN"/>
        </w:rPr>
      </w:pPr>
      <w:r>
        <w:rPr>
          <w:rFonts w:ascii="Chu Nom Khai U" w:eastAsia="Chu Nom Khai U" w:hAnsi="Chu Nom Khai U" w:cs="Chu Nom Khai U"/>
          <w:sz w:val="32"/>
          <w:szCs w:val="32"/>
          <w:lang w:val="vi-VN"/>
        </w:rPr>
        <w:lastRenderedPageBreak/>
        <w:t>sinh :</w:t>
      </w:r>
    </w:p>
    <w:p w14:paraId="0EACA03E" w14:textId="72AEAE98" w:rsidR="006C4688" w:rsidRPr="005A6403" w:rsidRDefault="006C4688" w:rsidP="006C4688">
      <w:pPr>
        <w:rPr>
          <w:sz w:val="22"/>
          <w:szCs w:val="22"/>
        </w:rPr>
      </w:pPr>
      <w:r>
        <w:rPr>
          <w:sz w:val="22"/>
          <w:szCs w:val="22"/>
        </w:rPr>
        <w:t>CÔNG CÔI</w:t>
      </w:r>
    </w:p>
    <w:p w14:paraId="0F8C1383" w14:textId="77777777" w:rsidR="006C4688" w:rsidRPr="005A6403" w:rsidRDefault="006C4688" w:rsidP="006C4688"/>
    <w:p w14:paraId="0BD549C8" w14:textId="53BB32D3" w:rsidR="006C4688" w:rsidRPr="005A6403" w:rsidRDefault="006C4688" w:rsidP="006C4688">
      <w:pPr>
        <w:pStyle w:val="Heading3"/>
        <w:rPr>
          <w:sz w:val="36"/>
          <w:szCs w:val="36"/>
        </w:rPr>
      </w:pPr>
      <w:bookmarkStart w:id="234" w:name="_Toc234572961"/>
      <w:r>
        <w:rPr>
          <w:sz w:val="36"/>
          <w:szCs w:val="36"/>
        </w:rPr>
        <w:t>14.20.Trần Công Hoán</w:t>
      </w:r>
      <w:r>
        <w:rPr>
          <w:rFonts w:hint="eastAsia"/>
          <w:sz w:val="36"/>
          <w:szCs w:val="36"/>
        </w:rPr>
        <w:t>喚</w:t>
      </w:r>
      <w:bookmarkEnd w:id="234"/>
    </w:p>
    <w:p w14:paraId="05201B1F" w14:textId="11670EB7" w:rsidR="001C57E5" w:rsidRPr="005A6403" w:rsidRDefault="00BF1B6D" w:rsidP="001C57E5">
      <w:pPr>
        <w:rPr>
          <w:rFonts w:eastAsia="Chu Han Khai"/>
          <w:i/>
          <w:iCs/>
          <w:sz w:val="32"/>
          <w:szCs w:val="32"/>
        </w:rPr>
      </w:pPr>
      <w:r>
        <w:rPr>
          <w:sz w:val="36"/>
          <w:szCs w:val="36"/>
        </w:rPr>
        <w:t xml:space="preserve"> </w:t>
      </w:r>
      <w:r>
        <w:rPr>
          <w:rFonts w:eastAsia="Chu Han Khai"/>
          <w:i/>
          <w:iCs/>
          <w:sz w:val="32"/>
          <w:szCs w:val="32"/>
          <w:lang w:val="vi-VN"/>
        </w:rPr>
        <w:t xml:space="preserve">Con ông Công </w:t>
      </w:r>
      <w:r>
        <w:rPr>
          <w:rFonts w:eastAsia="Chu Han Khai"/>
          <w:i/>
          <w:iCs/>
          <w:sz w:val="32"/>
          <w:szCs w:val="32"/>
        </w:rPr>
        <w:t>Tuyết</w:t>
      </w:r>
      <w:r>
        <w:rPr>
          <w:rFonts w:eastAsia="Chu Han Khai"/>
          <w:i/>
          <w:iCs/>
          <w:sz w:val="32"/>
          <w:szCs w:val="32"/>
          <w:lang w:val="vi-VN"/>
        </w:rPr>
        <w:t xml:space="preserve">, cháu ông Công </w:t>
      </w:r>
      <w:r>
        <w:rPr>
          <w:rFonts w:eastAsia="Chu Han Khai"/>
          <w:i/>
          <w:iCs/>
          <w:sz w:val="32"/>
          <w:szCs w:val="32"/>
        </w:rPr>
        <w:t>Phì</w:t>
      </w:r>
    </w:p>
    <w:p w14:paraId="0738CDDE" w14:textId="107C322F" w:rsidR="00CD5CA8" w:rsidRPr="005A6403" w:rsidRDefault="00CD5CA8">
      <w:pPr>
        <w:widowControl/>
        <w:jc w:val="left"/>
        <w:rPr>
          <w:rFonts w:ascii="Chu Han Khai" w:eastAsia="Chu Han Khai" w:hAnsi="Chu Han Khai" w:cs="Chu Han Khai"/>
        </w:rPr>
      </w:pPr>
    </w:p>
    <w:p w14:paraId="1F13D097" w14:textId="4F99BBD1" w:rsidR="005A6403" w:rsidRPr="005A6403" w:rsidRDefault="005A6403" w:rsidP="005A6403">
      <w:pPr>
        <w:pStyle w:val="Heading3"/>
        <w:rPr>
          <w:sz w:val="36"/>
          <w:szCs w:val="36"/>
        </w:rPr>
      </w:pPr>
      <w:bookmarkStart w:id="235" w:name="_Toc234572962"/>
      <w:r>
        <w:rPr>
          <w:sz w:val="36"/>
          <w:szCs w:val="36"/>
        </w:rPr>
        <w:t>14.21.Trần Công Nhĩ</w:t>
      </w:r>
      <w:r>
        <w:rPr>
          <w:rFonts w:hint="eastAsia"/>
          <w:sz w:val="36"/>
          <w:szCs w:val="36"/>
        </w:rPr>
        <w:t>耳</w:t>
      </w:r>
      <w:bookmarkEnd w:id="235"/>
    </w:p>
    <w:p w14:paraId="56360453" w14:textId="1E74E3A3" w:rsidR="005A6403" w:rsidRPr="005A6403" w:rsidRDefault="00BF1B6D" w:rsidP="005A6403">
      <w:pPr>
        <w:rPr>
          <w:rFonts w:eastAsia="Chu Han Khai"/>
          <w:i/>
          <w:iCs/>
          <w:sz w:val="32"/>
          <w:szCs w:val="32"/>
        </w:rPr>
      </w:pPr>
      <w:r>
        <w:rPr>
          <w:sz w:val="36"/>
          <w:szCs w:val="36"/>
        </w:rPr>
        <w:t xml:space="preserve"> </w:t>
      </w:r>
      <w:r>
        <w:rPr>
          <w:rFonts w:eastAsia="Chu Han Khai"/>
          <w:i/>
          <w:iCs/>
          <w:sz w:val="32"/>
          <w:szCs w:val="32"/>
          <w:lang w:val="vi-VN"/>
        </w:rPr>
        <w:t xml:space="preserve">Con ông Công </w:t>
      </w:r>
      <w:r>
        <w:rPr>
          <w:rFonts w:eastAsia="Chu Han Khai"/>
          <w:i/>
          <w:iCs/>
          <w:sz w:val="32"/>
          <w:szCs w:val="32"/>
        </w:rPr>
        <w:t>Nhượng</w:t>
      </w:r>
      <w:r>
        <w:rPr>
          <w:rFonts w:eastAsia="Chu Han Khai"/>
          <w:i/>
          <w:iCs/>
          <w:sz w:val="32"/>
          <w:szCs w:val="32"/>
          <w:lang w:val="vi-VN"/>
        </w:rPr>
        <w:t xml:space="preserve">, cháu ông Công </w:t>
      </w:r>
      <w:r>
        <w:rPr>
          <w:rFonts w:eastAsia="Chu Han Khai"/>
          <w:i/>
          <w:iCs/>
          <w:sz w:val="32"/>
          <w:szCs w:val="32"/>
        </w:rPr>
        <w:t>Phì</w:t>
      </w:r>
    </w:p>
    <w:p w14:paraId="6A50ED68" w14:textId="57C721BB" w:rsidR="005A6403" w:rsidRPr="00215040" w:rsidRDefault="005A6403" w:rsidP="005A6403">
      <w:pPr>
        <w:pStyle w:val="Heading3"/>
        <w:rPr>
          <w:rFonts w:ascii="PMingLiU-ExtB" w:eastAsia="PMingLiU-ExtB" w:hAnsi="PMingLiU-ExtB" w:cs="PMingLiU-ExtB"/>
          <w:sz w:val="36"/>
          <w:szCs w:val="36"/>
        </w:rPr>
      </w:pPr>
      <w:bookmarkStart w:id="236" w:name="_Toc234572963"/>
      <w:r>
        <w:rPr>
          <w:sz w:val="36"/>
          <w:szCs w:val="36"/>
        </w:rPr>
        <w:t>14.22.Trần Công Con</w:t>
      </w:r>
      <w:r>
        <w:rPr>
          <w:rFonts w:ascii="PMingLiU-ExtB" w:eastAsia="PMingLiU-ExtB" w:hAnsi="PMingLiU-ExtB" w:cs="PMingLiU-ExtB" w:hint="eastAsia"/>
          <w:sz w:val="36"/>
          <w:szCs w:val="36"/>
        </w:rPr>
        <w:t>𡥵</w:t>
      </w:r>
      <w:bookmarkEnd w:id="236"/>
    </w:p>
    <w:p w14:paraId="3DB0A864" w14:textId="54BA0095" w:rsidR="005A6403" w:rsidRPr="005A6403" w:rsidRDefault="00BF1B6D" w:rsidP="005A6403">
      <w:pPr>
        <w:rPr>
          <w:rFonts w:eastAsia="Chu Han Khai"/>
          <w:i/>
          <w:iCs/>
          <w:sz w:val="32"/>
          <w:szCs w:val="32"/>
        </w:rPr>
      </w:pPr>
      <w:r>
        <w:rPr>
          <w:sz w:val="36"/>
          <w:szCs w:val="36"/>
        </w:rPr>
        <w:t xml:space="preserve"> </w:t>
      </w:r>
      <w:r>
        <w:rPr>
          <w:rFonts w:eastAsia="Chu Han Khai"/>
          <w:i/>
          <w:iCs/>
          <w:sz w:val="32"/>
          <w:szCs w:val="32"/>
          <w:lang w:val="vi-VN"/>
        </w:rPr>
        <w:t xml:space="preserve">Con ông Công </w:t>
      </w:r>
      <w:r>
        <w:rPr>
          <w:rFonts w:eastAsia="Chu Han Khai"/>
          <w:i/>
          <w:iCs/>
          <w:sz w:val="32"/>
          <w:szCs w:val="32"/>
        </w:rPr>
        <w:t>Ngung</w:t>
      </w:r>
      <w:r>
        <w:rPr>
          <w:rFonts w:eastAsia="Chu Han Khai"/>
          <w:i/>
          <w:iCs/>
          <w:sz w:val="32"/>
          <w:szCs w:val="32"/>
          <w:lang w:val="vi-VN"/>
        </w:rPr>
        <w:t xml:space="preserve">, cháu ông Công </w:t>
      </w:r>
      <w:r>
        <w:rPr>
          <w:rFonts w:eastAsia="Chu Han Khai"/>
          <w:i/>
          <w:iCs/>
          <w:sz w:val="32"/>
          <w:szCs w:val="32"/>
        </w:rPr>
        <w:t>Chất</w:t>
      </w:r>
    </w:p>
    <w:p w14:paraId="6D6B161E" w14:textId="77777777" w:rsidR="005A6403" w:rsidRPr="005A6403" w:rsidRDefault="005A6403" w:rsidP="005A6403">
      <w:pPr>
        <w:rPr>
          <w:rFonts w:eastAsia="Chu Han Khai"/>
          <w:i/>
          <w:iCs/>
          <w:sz w:val="32"/>
          <w:szCs w:val="32"/>
        </w:rPr>
      </w:pPr>
    </w:p>
    <w:p w14:paraId="70B5F0EF" w14:textId="2C5F8EFF" w:rsidR="005A6403" w:rsidRPr="005A6403" w:rsidRDefault="005A6403" w:rsidP="005A6403">
      <w:pPr>
        <w:pStyle w:val="Heading3"/>
        <w:rPr>
          <w:sz w:val="36"/>
          <w:szCs w:val="36"/>
        </w:rPr>
      </w:pPr>
      <w:bookmarkStart w:id="237" w:name="_Toc234572964"/>
      <w:r>
        <w:rPr>
          <w:sz w:val="36"/>
          <w:szCs w:val="36"/>
        </w:rPr>
        <w:t>14.23.Trần Công Phụng</w:t>
      </w:r>
      <w:r>
        <w:rPr>
          <w:rFonts w:hint="eastAsia"/>
          <w:sz w:val="36"/>
          <w:szCs w:val="36"/>
        </w:rPr>
        <w:t>奉</w:t>
      </w:r>
      <w:bookmarkEnd w:id="237"/>
    </w:p>
    <w:p w14:paraId="0EE8EEBF" w14:textId="223F9551" w:rsidR="005A6403" w:rsidRPr="005A6403" w:rsidRDefault="00BF1B6D" w:rsidP="005A6403">
      <w:pPr>
        <w:rPr>
          <w:rFonts w:eastAsia="Chu Han Khai"/>
          <w:i/>
          <w:iCs/>
          <w:sz w:val="32"/>
          <w:szCs w:val="32"/>
        </w:rPr>
      </w:pPr>
      <w:r>
        <w:rPr>
          <w:sz w:val="36"/>
          <w:szCs w:val="36"/>
        </w:rPr>
        <w:t xml:space="preserve"> </w:t>
      </w:r>
      <w:r>
        <w:rPr>
          <w:rFonts w:eastAsia="Chu Han Khai"/>
          <w:i/>
          <w:iCs/>
          <w:sz w:val="32"/>
          <w:szCs w:val="32"/>
          <w:lang w:val="vi-VN"/>
        </w:rPr>
        <w:t xml:space="preserve">Con ông Công </w:t>
      </w:r>
      <w:r>
        <w:rPr>
          <w:rFonts w:eastAsia="Chu Han Khai"/>
          <w:i/>
          <w:iCs/>
          <w:sz w:val="32"/>
          <w:szCs w:val="32"/>
        </w:rPr>
        <w:t>Nghinh</w:t>
      </w:r>
      <w:r>
        <w:rPr>
          <w:rFonts w:eastAsia="Chu Han Khai"/>
          <w:i/>
          <w:iCs/>
          <w:sz w:val="32"/>
          <w:szCs w:val="32"/>
          <w:lang w:val="vi-VN"/>
        </w:rPr>
        <w:t xml:space="preserve">, cháu ông Công </w:t>
      </w:r>
      <w:r>
        <w:rPr>
          <w:rFonts w:eastAsia="Chu Han Khai"/>
          <w:i/>
          <w:iCs/>
          <w:sz w:val="32"/>
          <w:szCs w:val="32"/>
        </w:rPr>
        <w:t>Chất</w:t>
      </w:r>
    </w:p>
    <w:p w14:paraId="6770900A" w14:textId="77777777" w:rsidR="005A6403" w:rsidRPr="005A6403" w:rsidRDefault="005A6403" w:rsidP="005A6403">
      <w:pPr>
        <w:rPr>
          <w:rFonts w:eastAsia="Chu Han Khai"/>
          <w:i/>
          <w:iCs/>
          <w:sz w:val="32"/>
          <w:szCs w:val="32"/>
        </w:rPr>
      </w:pPr>
    </w:p>
    <w:p w14:paraId="57807BF9" w14:textId="77777777" w:rsidR="005A6403" w:rsidRPr="005A6403" w:rsidRDefault="005A6403" w:rsidP="005A6403">
      <w:pPr>
        <w:rPr>
          <w:rFonts w:eastAsia="Chu Han Khai"/>
          <w:i/>
          <w:iCs/>
          <w:sz w:val="32"/>
          <w:szCs w:val="32"/>
        </w:rPr>
      </w:pPr>
    </w:p>
    <w:p w14:paraId="72A22F03" w14:textId="68FDA2CD" w:rsidR="005A6403" w:rsidRPr="005A6403" w:rsidRDefault="005A6403" w:rsidP="005A6403">
      <w:pPr>
        <w:pStyle w:val="Heading3"/>
        <w:rPr>
          <w:sz w:val="36"/>
          <w:szCs w:val="36"/>
        </w:rPr>
      </w:pPr>
      <w:bookmarkStart w:id="238" w:name="_Toc234572965"/>
      <w:r>
        <w:rPr>
          <w:sz w:val="36"/>
          <w:szCs w:val="36"/>
        </w:rPr>
        <w:t>14.24.Trần Công Đài</w:t>
      </w:r>
      <w:r>
        <w:rPr>
          <w:rFonts w:hint="eastAsia"/>
          <w:sz w:val="36"/>
          <w:szCs w:val="36"/>
        </w:rPr>
        <w:t>台</w:t>
      </w:r>
      <w:bookmarkEnd w:id="238"/>
    </w:p>
    <w:p w14:paraId="52F27D86" w14:textId="1E9B0D5D" w:rsidR="005A6403" w:rsidRPr="005A6403" w:rsidRDefault="00BF1B6D" w:rsidP="005A6403">
      <w:pPr>
        <w:rPr>
          <w:rFonts w:eastAsia="Chu Han Khai"/>
          <w:i/>
          <w:iCs/>
          <w:sz w:val="32"/>
          <w:szCs w:val="32"/>
        </w:rPr>
      </w:pPr>
      <w:r>
        <w:rPr>
          <w:sz w:val="36"/>
          <w:szCs w:val="36"/>
        </w:rPr>
        <w:t xml:space="preserve"> </w:t>
      </w:r>
      <w:r>
        <w:rPr>
          <w:rFonts w:eastAsia="Chu Han Khai"/>
          <w:i/>
          <w:iCs/>
          <w:sz w:val="32"/>
          <w:szCs w:val="32"/>
          <w:lang w:val="vi-VN"/>
        </w:rPr>
        <w:t xml:space="preserve">Con ông Công </w:t>
      </w:r>
      <w:r>
        <w:rPr>
          <w:rFonts w:eastAsia="Chu Han Khai"/>
          <w:i/>
          <w:iCs/>
          <w:sz w:val="32"/>
          <w:szCs w:val="32"/>
        </w:rPr>
        <w:t>Lạp</w:t>
      </w:r>
      <w:r>
        <w:rPr>
          <w:rFonts w:eastAsia="Chu Han Khai"/>
          <w:i/>
          <w:iCs/>
          <w:sz w:val="32"/>
          <w:szCs w:val="32"/>
          <w:lang w:val="vi-VN"/>
        </w:rPr>
        <w:t xml:space="preserve">, cháu ông Công </w:t>
      </w:r>
      <w:r>
        <w:rPr>
          <w:rFonts w:eastAsia="Chu Han Khai"/>
          <w:i/>
          <w:iCs/>
          <w:sz w:val="32"/>
          <w:szCs w:val="32"/>
        </w:rPr>
        <w:t>Kiệm</w:t>
      </w:r>
    </w:p>
    <w:p w14:paraId="5CBF8D0F" w14:textId="77777777" w:rsidR="005A6403" w:rsidRPr="005A6403" w:rsidRDefault="005A6403" w:rsidP="005A6403">
      <w:pPr>
        <w:rPr>
          <w:rFonts w:eastAsia="Chu Han Khai"/>
          <w:i/>
          <w:iCs/>
          <w:sz w:val="32"/>
          <w:szCs w:val="32"/>
        </w:rPr>
      </w:pPr>
    </w:p>
    <w:p w14:paraId="1F2260CF" w14:textId="77777777" w:rsidR="005A6403" w:rsidRPr="005A6403" w:rsidRDefault="005A6403" w:rsidP="005A6403">
      <w:pPr>
        <w:rPr>
          <w:rFonts w:ascii="Chu Nom Khai U" w:eastAsia="Chu Nom Khai U" w:hAnsi="Chu Nom Khai U" w:cs="Chu Nom Khai U"/>
          <w:sz w:val="32"/>
          <w:szCs w:val="32"/>
          <w:lang w:val="vi-VN"/>
        </w:rPr>
      </w:pPr>
      <w:r>
        <w:rPr>
          <w:rFonts w:ascii="Chu Nom Khai U" w:eastAsia="Chu Nom Khai U" w:hAnsi="Chu Nom Khai U" w:cs="Chu Nom Khai U"/>
          <w:sz w:val="32"/>
          <w:szCs w:val="32"/>
          <w:lang w:val="vi-VN"/>
        </w:rPr>
        <w:t>sinh :</w:t>
      </w:r>
    </w:p>
    <w:p w14:paraId="04E8AB43" w14:textId="1BEA7FF2" w:rsidR="005A6403" w:rsidRDefault="005A6403" w:rsidP="005A6403">
      <w:pPr>
        <w:rPr>
          <w:sz w:val="22"/>
          <w:szCs w:val="22"/>
        </w:rPr>
      </w:pPr>
      <w:r>
        <w:rPr>
          <w:sz w:val="22"/>
          <w:szCs w:val="22"/>
        </w:rPr>
        <w:t>CÔNG KHANG</w:t>
      </w:r>
    </w:p>
    <w:p w14:paraId="0E3B2FD3" w14:textId="77777777" w:rsidR="005A6403" w:rsidRDefault="005A6403">
      <w:pPr>
        <w:widowControl/>
        <w:jc w:val="left"/>
        <w:rPr>
          <w:sz w:val="22"/>
          <w:szCs w:val="22"/>
        </w:rPr>
      </w:pPr>
      <w:r>
        <w:rPr>
          <w:sz w:val="22"/>
          <w:szCs w:val="22"/>
        </w:rPr>
        <w:br w:type="page"/>
      </w:r>
    </w:p>
    <w:p w14:paraId="5915299E" w14:textId="77777777" w:rsidR="005A6403" w:rsidRPr="005A6403" w:rsidRDefault="005A6403" w:rsidP="005A6403">
      <w:pPr>
        <w:rPr>
          <w:sz w:val="22"/>
          <w:szCs w:val="22"/>
        </w:rPr>
      </w:pPr>
    </w:p>
    <w:p w14:paraId="4E4E892C" w14:textId="77777777" w:rsidR="00CD5CA8" w:rsidRPr="005A6403" w:rsidRDefault="00CD5CA8" w:rsidP="004E6D00">
      <w:pPr>
        <w:widowControl/>
        <w:jc w:val="left"/>
        <w:rPr>
          <w:rFonts w:ascii="Chu Han Khai" w:eastAsia="Chu Han Khai" w:hAnsi="Chu Han Khai" w:cs="Chu Han Khai"/>
        </w:rPr>
      </w:pPr>
    </w:p>
    <w:p w14:paraId="5FFC7BF0" w14:textId="3315A1CD" w:rsidR="00670570" w:rsidRPr="008519CB" w:rsidRDefault="008519CB" w:rsidP="00670570">
      <w:pPr>
        <w:pStyle w:val="Heading3"/>
        <w:rPr>
          <w:color w:val="EE0000"/>
          <w:sz w:val="36"/>
          <w:szCs w:val="36"/>
          <w:u w:val="single"/>
        </w:rPr>
      </w:pPr>
      <w:bookmarkStart w:id="239" w:name="_Toc234572966"/>
      <w:r>
        <w:rPr>
          <w:color w:val="EE0000"/>
          <w:sz w:val="36"/>
          <w:szCs w:val="36"/>
          <w:u w:val="single"/>
        </w:rPr>
        <w:t>9.D.TIỂU CHI ÔNG TRẦN CÔNG KIỂNG</w:t>
      </w:r>
      <w:bookmarkEnd w:id="239"/>
    </w:p>
    <w:p w14:paraId="6598C73D" w14:textId="1D127395" w:rsidR="00C02EC5" w:rsidRPr="00CE5F36" w:rsidRDefault="00C02EC5" w:rsidP="00C02EC5">
      <w:pPr>
        <w:pStyle w:val="Heading3"/>
        <w:rPr>
          <w:color w:val="000000" w:themeColor="text1"/>
          <w:sz w:val="36"/>
          <w:szCs w:val="36"/>
        </w:rPr>
      </w:pPr>
      <w:bookmarkStart w:id="240" w:name="_Toc234572967"/>
      <w:r>
        <w:rPr>
          <w:color w:val="000000" w:themeColor="text1"/>
          <w:sz w:val="36"/>
          <w:szCs w:val="36"/>
          <w:lang w:val="vi-VN"/>
        </w:rPr>
        <w:t>9.</w:t>
      </w:r>
      <w:r>
        <w:rPr>
          <w:color w:val="000000" w:themeColor="text1"/>
          <w:sz w:val="36"/>
          <w:szCs w:val="36"/>
        </w:rPr>
        <w:t>7</w:t>
      </w:r>
      <w:r>
        <w:rPr>
          <w:color w:val="000000" w:themeColor="text1"/>
          <w:sz w:val="36"/>
          <w:szCs w:val="36"/>
          <w:lang w:val="vi-VN"/>
        </w:rPr>
        <w:t>.</w:t>
      </w:r>
      <w:r>
        <w:rPr>
          <w:color w:val="000000" w:themeColor="text1"/>
          <w:sz w:val="36"/>
          <w:szCs w:val="36"/>
        </w:rPr>
        <w:t xml:space="preserve"> Trần Công Kiểng / Công Các </w:t>
      </w:r>
      <w:r>
        <w:rPr>
          <w:color w:val="000000" w:themeColor="text1"/>
          <w:sz w:val="36"/>
          <w:szCs w:val="36"/>
        </w:rPr>
        <w:t>陳公各</w:t>
      </w:r>
      <w:r>
        <w:rPr>
          <w:color w:val="000000" w:themeColor="text1"/>
          <w:sz w:val="36"/>
          <w:szCs w:val="36"/>
        </w:rPr>
        <w:t>/</w:t>
      </w:r>
      <w:r>
        <w:rPr>
          <w:color w:val="000000" w:themeColor="text1"/>
          <w:sz w:val="36"/>
          <w:szCs w:val="36"/>
        </w:rPr>
        <w:t>名</w:t>
      </w:r>
      <w:bookmarkEnd w:id="240"/>
    </w:p>
    <w:p w14:paraId="31205690" w14:textId="77777777" w:rsidR="00C02EC5" w:rsidRPr="00CE5F36" w:rsidRDefault="00C02EC5" w:rsidP="00C02EC5">
      <w:pPr>
        <w:pStyle w:val="NormalWeb"/>
        <w:shd w:val="clear" w:color="auto" w:fill="FFFFFF"/>
        <w:spacing w:before="120" w:beforeAutospacing="0" w:after="120" w:afterAutospacing="0"/>
        <w:jc w:val="both"/>
        <w:rPr>
          <w:rFonts w:eastAsia="sans-serif"/>
          <w:i/>
          <w:iCs/>
          <w:color w:val="000000" w:themeColor="text1"/>
          <w:sz w:val="32"/>
          <w:szCs w:val="32"/>
          <w:shd w:val="clear" w:color="auto" w:fill="FFFFFF"/>
        </w:rPr>
      </w:pPr>
      <w:r>
        <w:rPr>
          <w:rFonts w:eastAsia="sans-serif"/>
          <w:i/>
          <w:iCs/>
          <w:color w:val="000000" w:themeColor="text1"/>
          <w:sz w:val="32"/>
          <w:szCs w:val="32"/>
          <w:shd w:val="clear" w:color="auto" w:fill="FFFFFF"/>
        </w:rPr>
        <w:t xml:space="preserve">Con ông Công Dậy , cháu ông Công Luận , </w:t>
      </w:r>
    </w:p>
    <w:p w14:paraId="40A59F44" w14:textId="77777777" w:rsidR="00C02EC5" w:rsidRPr="00CE5F36" w:rsidRDefault="00C02EC5" w:rsidP="00C02EC5">
      <w:pPr>
        <w:pStyle w:val="NormalWeb"/>
        <w:shd w:val="clear" w:color="auto" w:fill="FFFFFF"/>
        <w:spacing w:before="120" w:beforeAutospacing="0" w:after="120" w:afterAutospacing="0"/>
        <w:jc w:val="both"/>
        <w:rPr>
          <w:rFonts w:eastAsia="sans-serif"/>
          <w:i/>
          <w:iCs/>
          <w:color w:val="000000" w:themeColor="text1"/>
          <w:sz w:val="32"/>
          <w:szCs w:val="32"/>
          <w:shd w:val="clear" w:color="auto" w:fill="FFFFFF"/>
        </w:rPr>
      </w:pPr>
    </w:p>
    <w:p w14:paraId="2CDBBC16" w14:textId="5F02A55A" w:rsidR="00C02EC5" w:rsidRPr="00CE5F36" w:rsidRDefault="00C02EC5" w:rsidP="00C02EC5">
      <w:pPr>
        <w:rPr>
          <w:rFonts w:ascii="Chu Nom Khai U" w:eastAsia="Chu Nom Khai U" w:hAnsi="Chu Nom Khai U" w:cs="Chu Nom Khai U"/>
          <w:color w:val="000000" w:themeColor="text1"/>
          <w:sz w:val="40"/>
          <w:szCs w:val="40"/>
        </w:rPr>
      </w:pPr>
      <w:r>
        <w:rPr>
          <w:rFonts w:ascii="Chu Nom Khai U" w:eastAsia="Chu Nom Khai U" w:hAnsi="Chu Nom Khai U" w:cs="Chu Nom Khai U"/>
          <w:color w:val="000000" w:themeColor="text1"/>
          <w:sz w:val="40"/>
          <w:szCs w:val="40"/>
        </w:rPr>
        <w:t xml:space="preserve">堂曾祖 束前朝優兵姓陳諱公各?二郎之靈, </w:t>
      </w:r>
    </w:p>
    <w:p w14:paraId="04CB5D4E" w14:textId="77777777" w:rsidR="00C02EC5" w:rsidRPr="00CE5F36" w:rsidRDefault="00C02EC5" w:rsidP="00C02EC5">
      <w:pPr>
        <w:rPr>
          <w:rFonts w:ascii="Chu Nom Khai U" w:eastAsia="Chu Nom Khai U" w:hAnsi="Chu Nom Khai U" w:cs="Chu Nom Khai U"/>
          <w:color w:val="000000" w:themeColor="text1"/>
          <w:sz w:val="40"/>
          <w:szCs w:val="40"/>
        </w:rPr>
      </w:pPr>
    </w:p>
    <w:p w14:paraId="08C72D7D" w14:textId="77777777" w:rsidR="00C02EC5" w:rsidRPr="00CE5F36" w:rsidRDefault="00C02EC5" w:rsidP="00C02EC5">
      <w:pPr>
        <w:rPr>
          <w:rFonts w:ascii="Chu Nom Khai U" w:eastAsia="Chu Nom Khai U" w:hAnsi="Chu Nom Khai U" w:cs="Chu Nom Khai U"/>
          <w:color w:val="000000" w:themeColor="text1"/>
          <w:sz w:val="32"/>
          <w:szCs w:val="32"/>
        </w:rPr>
      </w:pPr>
      <w:r>
        <w:rPr>
          <w:rFonts w:ascii="Chu Nom Khai U" w:eastAsia="Chu Nom Khai U" w:hAnsi="Chu Nom Khai U" w:cs="Chu Nom Khai U"/>
          <w:color w:val="000000" w:themeColor="text1"/>
          <w:sz w:val="32"/>
          <w:szCs w:val="32"/>
        </w:rPr>
        <w:t xml:space="preserve"> Sinh </w:t>
      </w:r>
    </w:p>
    <w:p w14:paraId="5C28D812" w14:textId="77777777" w:rsidR="00C02EC5" w:rsidRPr="00CE5F36" w:rsidRDefault="00C02EC5" w:rsidP="00C02EC5">
      <w:pPr>
        <w:pStyle w:val="NormalIndent"/>
        <w:numPr>
          <w:ilvl w:val="0"/>
          <w:numId w:val="36"/>
        </w:numPr>
        <w:ind w:firstLine="440"/>
        <w:rPr>
          <w:color w:val="000000" w:themeColor="text1"/>
          <w:sz w:val="22"/>
          <w:szCs w:val="22"/>
          <w:lang w:val="vi-VN"/>
        </w:rPr>
      </w:pPr>
      <w:r>
        <w:rPr>
          <w:color w:val="000000" w:themeColor="text1"/>
          <w:sz w:val="22"/>
          <w:szCs w:val="22"/>
          <w:lang w:val="vi-VN"/>
        </w:rPr>
        <w:t>CÔNG DỆNH</w:t>
      </w:r>
    </w:p>
    <w:p w14:paraId="25F60534" w14:textId="09012EE7" w:rsidR="00C02EC5" w:rsidRPr="00CE5F36" w:rsidRDefault="00BF1B6D" w:rsidP="00C02EC5">
      <w:pPr>
        <w:pStyle w:val="NormalIndent"/>
        <w:numPr>
          <w:ilvl w:val="0"/>
          <w:numId w:val="36"/>
        </w:numPr>
        <w:ind w:firstLine="440"/>
        <w:rPr>
          <w:color w:val="000000" w:themeColor="text1"/>
          <w:sz w:val="22"/>
          <w:szCs w:val="22"/>
          <w:lang w:val="vi-VN"/>
        </w:rPr>
      </w:pPr>
      <w:r>
        <w:rPr>
          <w:color w:val="000000" w:themeColor="text1"/>
          <w:sz w:val="22"/>
          <w:szCs w:val="22"/>
        </w:rPr>
        <w:t xml:space="preserve"> MINH MẪN </w:t>
      </w:r>
    </w:p>
    <w:p w14:paraId="6A326D7C" w14:textId="77777777" w:rsidR="00C02EC5" w:rsidRPr="00CE5F36" w:rsidRDefault="00C02EC5" w:rsidP="00C02EC5">
      <w:pPr>
        <w:pStyle w:val="NormalIndent"/>
        <w:numPr>
          <w:ilvl w:val="0"/>
          <w:numId w:val="36"/>
        </w:numPr>
        <w:ind w:firstLine="440"/>
        <w:rPr>
          <w:color w:val="000000" w:themeColor="text1"/>
          <w:sz w:val="22"/>
          <w:szCs w:val="22"/>
          <w:lang w:val="vi-VN"/>
        </w:rPr>
      </w:pPr>
      <w:r>
        <w:rPr>
          <w:color w:val="000000" w:themeColor="text1"/>
          <w:sz w:val="22"/>
          <w:szCs w:val="22"/>
        </w:rPr>
        <w:t xml:space="preserve">CÔNG TƯỚC </w:t>
      </w:r>
    </w:p>
    <w:p w14:paraId="2B9F26D5" w14:textId="77777777" w:rsidR="00C02EC5" w:rsidRPr="00CE5F36" w:rsidRDefault="00C02EC5" w:rsidP="00C02EC5">
      <w:pPr>
        <w:pStyle w:val="NormalIndent"/>
        <w:numPr>
          <w:ilvl w:val="0"/>
          <w:numId w:val="36"/>
        </w:numPr>
        <w:ind w:firstLine="440"/>
        <w:rPr>
          <w:color w:val="000000" w:themeColor="text1"/>
          <w:sz w:val="22"/>
          <w:szCs w:val="22"/>
          <w:lang w:val="vi-VN"/>
        </w:rPr>
      </w:pPr>
      <w:r>
        <w:rPr>
          <w:color w:val="000000" w:themeColor="text1"/>
          <w:sz w:val="22"/>
          <w:szCs w:val="22"/>
        </w:rPr>
        <w:t xml:space="preserve">CÔNG PHẨM </w:t>
      </w:r>
      <w:r>
        <w:rPr>
          <w:color w:val="000000" w:themeColor="text1"/>
          <w:sz w:val="22"/>
          <w:szCs w:val="22"/>
        </w:rPr>
        <w:br/>
      </w:r>
    </w:p>
    <w:p w14:paraId="32042F56" w14:textId="77777777" w:rsidR="00C02EC5" w:rsidRDefault="00C02EC5" w:rsidP="00670570">
      <w:pPr>
        <w:pStyle w:val="Heading3"/>
        <w:rPr>
          <w:color w:val="000000" w:themeColor="text1"/>
          <w:sz w:val="36"/>
          <w:szCs w:val="36"/>
          <w:u w:val="single"/>
        </w:rPr>
      </w:pPr>
    </w:p>
    <w:p w14:paraId="44D29318" w14:textId="14A8FD25" w:rsidR="00670570" w:rsidRPr="00CE5F36" w:rsidRDefault="00670570" w:rsidP="00670570">
      <w:pPr>
        <w:pStyle w:val="Heading3"/>
        <w:rPr>
          <w:color w:val="000000" w:themeColor="text1"/>
          <w:sz w:val="36"/>
          <w:szCs w:val="36"/>
          <w:u w:val="single"/>
        </w:rPr>
      </w:pPr>
      <w:bookmarkStart w:id="241" w:name="_Toc234572968"/>
      <w:r>
        <w:rPr>
          <w:color w:val="000000" w:themeColor="text1"/>
          <w:sz w:val="36"/>
          <w:szCs w:val="36"/>
          <w:u w:val="single"/>
        </w:rPr>
        <w:t>ĐỜI THỨ 10</w:t>
      </w:r>
      <w:bookmarkEnd w:id="241"/>
    </w:p>
    <w:p w14:paraId="6F2A942B" w14:textId="1638B448" w:rsidR="00670570" w:rsidRPr="00CE5F36" w:rsidRDefault="00670570" w:rsidP="00670570">
      <w:pPr>
        <w:pStyle w:val="Heading3"/>
        <w:ind w:left="210"/>
        <w:rPr>
          <w:color w:val="000000" w:themeColor="text1"/>
          <w:sz w:val="36"/>
          <w:szCs w:val="36"/>
        </w:rPr>
      </w:pPr>
      <w:bookmarkStart w:id="242" w:name="_Toc234572969"/>
      <w:r>
        <w:rPr>
          <w:color w:val="000000" w:themeColor="text1"/>
          <w:sz w:val="36"/>
          <w:szCs w:val="36"/>
          <w:lang w:val="vi-VN"/>
        </w:rPr>
        <w:t>10.</w:t>
      </w:r>
      <w:r>
        <w:rPr>
          <w:color w:val="000000" w:themeColor="text1"/>
          <w:sz w:val="36"/>
          <w:szCs w:val="36"/>
        </w:rPr>
        <w:t>20</w:t>
      </w:r>
      <w:r>
        <w:rPr>
          <w:color w:val="000000" w:themeColor="text1"/>
          <w:sz w:val="36"/>
          <w:szCs w:val="36"/>
          <w:lang w:val="vi-VN"/>
        </w:rPr>
        <w:t>.</w:t>
      </w:r>
      <w:r>
        <w:rPr>
          <w:color w:val="000000" w:themeColor="text1"/>
          <w:sz w:val="36"/>
          <w:szCs w:val="36"/>
        </w:rPr>
        <w:t xml:space="preserve"> Trần Công Dệnh</w:t>
      </w:r>
      <w:r>
        <w:rPr>
          <w:color w:val="000000" w:themeColor="text1"/>
          <w:sz w:val="36"/>
          <w:szCs w:val="36"/>
        </w:rPr>
        <w:t>陳公名</w:t>
      </w:r>
      <w:r>
        <w:rPr>
          <w:color w:val="000000" w:themeColor="text1"/>
          <w:sz w:val="36"/>
          <w:szCs w:val="36"/>
        </w:rPr>
        <w:t>’</w:t>
      </w:r>
      <w:bookmarkEnd w:id="242"/>
    </w:p>
    <w:p w14:paraId="4F833752" w14:textId="206CF7AE" w:rsidR="00670570" w:rsidRPr="00CE5F36" w:rsidRDefault="00BF1B6D" w:rsidP="00670570">
      <w:pPr>
        <w:rPr>
          <w:rFonts w:ascii="Chu Nom Khai U" w:eastAsia="Chu Nom Khai U" w:hAnsi="Chu Nom Khai U" w:cs="Chu Nom Khai U"/>
          <w:i/>
          <w:iCs/>
          <w:color w:val="000000" w:themeColor="text1"/>
          <w:sz w:val="32"/>
          <w:szCs w:val="32"/>
        </w:rPr>
      </w:pPr>
      <w:r>
        <w:rPr>
          <w:rFonts w:ascii="Chu Nom Khai U" w:eastAsia="Chu Nom Khai U" w:hAnsi="Chu Nom Khai U" w:cs="Chu Nom Khai U"/>
          <w:i/>
          <w:iCs/>
          <w:color w:val="000000" w:themeColor="text1"/>
          <w:sz w:val="32"/>
          <w:szCs w:val="32"/>
        </w:rPr>
        <w:t xml:space="preserve"> Con ông Công Kiểng , cháu ông Công Dậy </w:t>
      </w:r>
    </w:p>
    <w:p w14:paraId="77EE2ECF" w14:textId="77777777" w:rsidR="00670570" w:rsidRPr="00CE5F36" w:rsidRDefault="00670570" w:rsidP="00670570">
      <w:pPr>
        <w:rPr>
          <w:rFonts w:ascii="Chu Nom Khai U" w:eastAsia="Chu Nom Khai U" w:hAnsi="Chu Nom Khai U" w:cs="Chu Nom Khai U"/>
          <w:color w:val="000000" w:themeColor="text1"/>
          <w:sz w:val="32"/>
          <w:szCs w:val="32"/>
        </w:rPr>
      </w:pPr>
    </w:p>
    <w:p w14:paraId="0786BC3B" w14:textId="77777777" w:rsidR="00670570" w:rsidRPr="00CE5F36" w:rsidRDefault="00670570" w:rsidP="00670570">
      <w:pPr>
        <w:rPr>
          <w:rFonts w:ascii="Chu Nom Khai U" w:eastAsia="Chu Nom Khai U" w:hAnsi="Chu Nom Khai U" w:cs="Chu Nom Khai U"/>
          <w:color w:val="000000" w:themeColor="text1"/>
          <w:sz w:val="32"/>
          <w:szCs w:val="32"/>
        </w:rPr>
      </w:pPr>
      <w:r>
        <w:rPr>
          <w:rFonts w:ascii="Chu Nom Khai U" w:eastAsia="Chu Nom Khai U" w:hAnsi="Chu Nom Khai U" w:cs="Chu Nom Khai U"/>
          <w:color w:val="000000" w:themeColor="text1"/>
          <w:sz w:val="32"/>
          <w:szCs w:val="32"/>
        </w:rPr>
        <w:t>堂</w:t>
      </w:r>
      <w:r>
        <w:rPr>
          <w:rFonts w:ascii="Chu Nom Khai U" w:eastAsia="Chu Nom Khai U" w:hAnsi="Chu Nom Khai U" w:cs="Chu Nom Khai U" w:hint="eastAsia"/>
          <w:color w:val="000000" w:themeColor="text1"/>
          <w:sz w:val="32"/>
          <w:szCs w:val="32"/>
        </w:rPr>
        <w:t>顯</w:t>
      </w:r>
      <w:r>
        <w:rPr>
          <w:rFonts w:ascii="Chu Nom Khai U" w:eastAsia="Chu Nom Khai U" w:hAnsi="Chu Nom Khai U" w:cs="Chu Nom Khai U"/>
          <w:color w:val="000000" w:themeColor="text1"/>
          <w:sz w:val="32"/>
          <w:szCs w:val="32"/>
        </w:rPr>
        <w:t>祖叔皇朝賜壽民官員子銜蔭兼本店首祇陳貴公諱公名(dệnh )一郎一郎府君, 妣陳公正室阮氏厚孺人</w:t>
      </w:r>
    </w:p>
    <w:p w14:paraId="56EFCED1" w14:textId="77777777" w:rsidR="00670570" w:rsidRPr="00CE5F36" w:rsidRDefault="00670570" w:rsidP="00670570">
      <w:pPr>
        <w:rPr>
          <w:rFonts w:ascii="Chu Nom Khai U" w:eastAsia="Chu Nom Khai U" w:hAnsi="Chu Nom Khai U" w:cs="Chu Nom Khai U"/>
          <w:color w:val="000000" w:themeColor="text1"/>
          <w:sz w:val="32"/>
          <w:szCs w:val="32"/>
        </w:rPr>
      </w:pPr>
      <w:r>
        <w:rPr>
          <w:rFonts w:ascii="Chu Nom Khai U" w:eastAsia="Chu Nom Khai U" w:hAnsi="Chu Nom Khai U" w:cs="Chu Nom Khai U"/>
          <w:color w:val="000000" w:themeColor="text1"/>
          <w:sz w:val="32"/>
          <w:szCs w:val="32"/>
        </w:rPr>
        <w:t xml:space="preserve">Sinh hạ </w:t>
      </w:r>
    </w:p>
    <w:p w14:paraId="48DE0849" w14:textId="221AFE1B" w:rsidR="00670570" w:rsidRPr="00CE5F36" w:rsidRDefault="00670570" w:rsidP="00670570">
      <w:pPr>
        <w:numPr>
          <w:ilvl w:val="0"/>
          <w:numId w:val="41"/>
        </w:numPr>
        <w:rPr>
          <w:color w:val="000000" w:themeColor="text1"/>
          <w:sz w:val="22"/>
          <w:szCs w:val="22"/>
        </w:rPr>
      </w:pPr>
      <w:r>
        <w:rPr>
          <w:color w:val="000000" w:themeColor="text1"/>
          <w:sz w:val="22"/>
          <w:szCs w:val="22"/>
        </w:rPr>
        <w:t xml:space="preserve">TRẦN CÔ NG DỰC </w:t>
      </w:r>
      <w:r>
        <w:rPr>
          <w:color w:val="000000" w:themeColor="text1"/>
          <w:sz w:val="22"/>
          <w:szCs w:val="22"/>
        </w:rPr>
        <w:t>翼</w:t>
      </w:r>
      <w:r>
        <w:rPr>
          <w:color w:val="000000" w:themeColor="text1"/>
          <w:sz w:val="22"/>
          <w:szCs w:val="22"/>
        </w:rPr>
        <w:t xml:space="preserve">nhất lang , tỉ nguyễn thị chuyên </w:t>
      </w:r>
      <w:r>
        <w:rPr>
          <w:color w:val="000000" w:themeColor="text1"/>
          <w:sz w:val="22"/>
          <w:szCs w:val="22"/>
        </w:rPr>
        <w:t>專</w:t>
      </w:r>
      <w:r>
        <w:rPr>
          <w:color w:val="000000" w:themeColor="text1"/>
          <w:sz w:val="22"/>
          <w:szCs w:val="22"/>
        </w:rPr>
        <w:t xml:space="preserve">nhụ </w:t>
      </w:r>
      <w:r>
        <w:rPr>
          <w:color w:val="000000" w:themeColor="text1"/>
          <w:sz w:val="22"/>
          <w:szCs w:val="22"/>
        </w:rPr>
        <w:t>人</w:t>
      </w:r>
    </w:p>
    <w:p w14:paraId="08F0A2A1" w14:textId="77777777" w:rsidR="00670570" w:rsidRPr="00CE5F36" w:rsidRDefault="00670570" w:rsidP="00670570">
      <w:pPr>
        <w:numPr>
          <w:ilvl w:val="0"/>
          <w:numId w:val="41"/>
        </w:numPr>
        <w:rPr>
          <w:color w:val="000000" w:themeColor="text1"/>
          <w:sz w:val="22"/>
          <w:szCs w:val="22"/>
        </w:rPr>
      </w:pPr>
      <w:r>
        <w:rPr>
          <w:color w:val="000000" w:themeColor="text1"/>
          <w:sz w:val="22"/>
          <w:szCs w:val="22"/>
        </w:rPr>
        <w:t xml:space="preserve">TRẦN CÔNG TRẠM </w:t>
      </w:r>
      <w:r>
        <w:rPr>
          <w:color w:val="000000" w:themeColor="text1"/>
          <w:sz w:val="22"/>
          <w:szCs w:val="22"/>
        </w:rPr>
        <w:t>站</w:t>
      </w:r>
      <w:r>
        <w:rPr>
          <w:color w:val="000000" w:themeColor="text1"/>
          <w:sz w:val="22"/>
          <w:szCs w:val="22"/>
        </w:rPr>
        <w:t xml:space="preserve"> nhị lang , tỉ nguyễn thị đạo </w:t>
      </w:r>
      <w:r>
        <w:rPr>
          <w:color w:val="000000" w:themeColor="text1"/>
          <w:sz w:val="22"/>
          <w:szCs w:val="22"/>
        </w:rPr>
        <w:t>道</w:t>
      </w:r>
      <w:r>
        <w:rPr>
          <w:color w:val="000000" w:themeColor="text1"/>
          <w:sz w:val="22"/>
          <w:szCs w:val="22"/>
        </w:rPr>
        <w:t xml:space="preserve"> nhụ nhân </w:t>
      </w:r>
    </w:p>
    <w:p w14:paraId="129BA041" w14:textId="77777777" w:rsidR="00670570" w:rsidRPr="00CE5F36" w:rsidRDefault="00670570" w:rsidP="00670570">
      <w:pPr>
        <w:numPr>
          <w:ilvl w:val="0"/>
          <w:numId w:val="41"/>
        </w:numPr>
        <w:rPr>
          <w:color w:val="000000" w:themeColor="text1"/>
          <w:sz w:val="22"/>
          <w:szCs w:val="22"/>
        </w:rPr>
      </w:pPr>
      <w:r>
        <w:rPr>
          <w:color w:val="000000" w:themeColor="text1"/>
          <w:sz w:val="22"/>
          <w:szCs w:val="22"/>
        </w:rPr>
        <w:t xml:space="preserve">TRẦN CÔNG CHỈNH </w:t>
      </w:r>
      <w:r>
        <w:rPr>
          <w:color w:val="000000" w:themeColor="text1"/>
          <w:sz w:val="22"/>
          <w:szCs w:val="22"/>
        </w:rPr>
        <w:t>整</w:t>
      </w:r>
      <w:r>
        <w:rPr>
          <w:color w:val="000000" w:themeColor="text1"/>
          <w:sz w:val="22"/>
          <w:szCs w:val="22"/>
        </w:rPr>
        <w:t xml:space="preserve">tam lang </w:t>
      </w:r>
    </w:p>
    <w:p w14:paraId="775FA611" w14:textId="77777777" w:rsidR="00670570" w:rsidRPr="00CE5F36" w:rsidRDefault="00670570" w:rsidP="00670570">
      <w:pPr>
        <w:numPr>
          <w:ilvl w:val="0"/>
          <w:numId w:val="41"/>
        </w:numPr>
        <w:rPr>
          <w:color w:val="000000" w:themeColor="text1"/>
          <w:sz w:val="22"/>
          <w:szCs w:val="22"/>
        </w:rPr>
      </w:pPr>
      <w:r>
        <w:rPr>
          <w:color w:val="000000" w:themeColor="text1"/>
          <w:sz w:val="22"/>
          <w:szCs w:val="22"/>
        </w:rPr>
        <w:t xml:space="preserve">TRẦN CÔNG GIẢNG </w:t>
      </w:r>
      <w:r>
        <w:rPr>
          <w:color w:val="000000" w:themeColor="text1"/>
          <w:sz w:val="22"/>
          <w:szCs w:val="22"/>
        </w:rPr>
        <w:t>講</w:t>
      </w:r>
      <w:r>
        <w:rPr>
          <w:color w:val="000000" w:themeColor="text1"/>
          <w:sz w:val="22"/>
          <w:szCs w:val="22"/>
        </w:rPr>
        <w:t xml:space="preserve"> chi linh , tỉ nguyễn thị nén </w:t>
      </w:r>
      <w:r>
        <w:rPr>
          <w:color w:val="000000" w:themeColor="text1"/>
          <w:sz w:val="22"/>
          <w:szCs w:val="22"/>
        </w:rPr>
        <w:t>𥘀</w:t>
      </w:r>
      <w:r>
        <w:rPr>
          <w:color w:val="000000" w:themeColor="text1"/>
          <w:sz w:val="22"/>
          <w:szCs w:val="22"/>
        </w:rPr>
        <w:t>?</w:t>
      </w:r>
    </w:p>
    <w:p w14:paraId="2B72CCD1" w14:textId="77777777" w:rsidR="00670570" w:rsidRPr="00CE5F36" w:rsidRDefault="00670570" w:rsidP="00670570">
      <w:pPr>
        <w:rPr>
          <w:rFonts w:ascii="Chu Nom Khai U" w:eastAsia="Chu Nom Khai U" w:hAnsi="Chu Nom Khai U" w:cs="Chu Nom Khai U"/>
          <w:color w:val="000000" w:themeColor="text1"/>
          <w:sz w:val="32"/>
          <w:szCs w:val="32"/>
        </w:rPr>
      </w:pPr>
    </w:p>
    <w:p w14:paraId="6E284477" w14:textId="1D2852E5" w:rsidR="00670570" w:rsidRPr="00CE5F36" w:rsidRDefault="00670570" w:rsidP="00670570">
      <w:pPr>
        <w:pStyle w:val="Heading3"/>
        <w:rPr>
          <w:color w:val="000000" w:themeColor="text1"/>
          <w:sz w:val="36"/>
          <w:szCs w:val="36"/>
        </w:rPr>
      </w:pPr>
      <w:bookmarkStart w:id="243" w:name="_Toc234572970"/>
      <w:r>
        <w:rPr>
          <w:color w:val="000000" w:themeColor="text1"/>
          <w:sz w:val="36"/>
          <w:szCs w:val="36"/>
        </w:rPr>
        <w:lastRenderedPageBreak/>
        <w:t xml:space="preserve">10.21. Trần Minh Mẫn </w:t>
      </w:r>
      <w:r>
        <w:rPr>
          <w:color w:val="000000" w:themeColor="text1"/>
          <w:sz w:val="36"/>
          <w:szCs w:val="36"/>
        </w:rPr>
        <w:t>明敏</w:t>
      </w:r>
      <w:bookmarkEnd w:id="243"/>
    </w:p>
    <w:p w14:paraId="19D78191" w14:textId="77777777" w:rsidR="00670570" w:rsidRPr="00CE5F36" w:rsidRDefault="00670570" w:rsidP="00670570">
      <w:pPr>
        <w:rPr>
          <w:rFonts w:ascii="Chu Nom Khai U" w:eastAsia="Chu Nom Khai U" w:hAnsi="Chu Nom Khai U" w:cs="Chu Nom Khai U"/>
          <w:color w:val="000000" w:themeColor="text1"/>
          <w:sz w:val="32"/>
          <w:szCs w:val="32"/>
        </w:rPr>
      </w:pPr>
      <w:r>
        <w:rPr>
          <w:rFonts w:ascii="Chu Nom Khai U" w:eastAsia="Chu Nom Khai U" w:hAnsi="Chu Nom Khai U" w:cs="Chu Nom Khai U"/>
          <w:color w:val="000000" w:themeColor="text1"/>
          <w:sz w:val="32"/>
          <w:szCs w:val="32"/>
        </w:rPr>
        <w:t xml:space="preserve">Sinh hạ </w:t>
      </w:r>
    </w:p>
    <w:p w14:paraId="7B9266B9" w14:textId="77777777" w:rsidR="00670570" w:rsidRPr="00CE5F36" w:rsidRDefault="00670570" w:rsidP="00670570">
      <w:pPr>
        <w:numPr>
          <w:ilvl w:val="0"/>
          <w:numId w:val="42"/>
        </w:numPr>
        <w:rPr>
          <w:color w:val="000000" w:themeColor="text1"/>
          <w:sz w:val="22"/>
          <w:szCs w:val="22"/>
        </w:rPr>
      </w:pPr>
      <w:r>
        <w:rPr>
          <w:color w:val="000000" w:themeColor="text1"/>
          <w:sz w:val="22"/>
          <w:szCs w:val="22"/>
        </w:rPr>
        <w:t xml:space="preserve">TRẦN CÔ NG THÔNG </w:t>
      </w:r>
    </w:p>
    <w:p w14:paraId="3A7BB940" w14:textId="77777777" w:rsidR="00670570" w:rsidRPr="00CE5F36" w:rsidRDefault="00670570" w:rsidP="00670570">
      <w:pPr>
        <w:numPr>
          <w:ilvl w:val="0"/>
          <w:numId w:val="42"/>
        </w:numPr>
        <w:rPr>
          <w:color w:val="000000" w:themeColor="text1"/>
          <w:sz w:val="22"/>
          <w:szCs w:val="22"/>
        </w:rPr>
      </w:pPr>
      <w:r>
        <w:rPr>
          <w:color w:val="000000" w:themeColor="text1"/>
          <w:sz w:val="22"/>
          <w:szCs w:val="22"/>
        </w:rPr>
        <w:t xml:space="preserve">TRẦN CÔNG TRẠM </w:t>
      </w:r>
      <w:r>
        <w:rPr>
          <w:color w:val="000000" w:themeColor="text1"/>
          <w:sz w:val="22"/>
          <w:szCs w:val="22"/>
        </w:rPr>
        <w:t>站</w:t>
      </w:r>
      <w:r>
        <w:rPr>
          <w:color w:val="000000" w:themeColor="text1"/>
          <w:sz w:val="22"/>
          <w:szCs w:val="22"/>
        </w:rPr>
        <w:t xml:space="preserve"> nhị lang , tỉ nguyễn thị đạo </w:t>
      </w:r>
      <w:r>
        <w:rPr>
          <w:color w:val="000000" w:themeColor="text1"/>
          <w:sz w:val="22"/>
          <w:szCs w:val="22"/>
        </w:rPr>
        <w:t>道</w:t>
      </w:r>
      <w:r>
        <w:rPr>
          <w:color w:val="000000" w:themeColor="text1"/>
          <w:sz w:val="22"/>
          <w:szCs w:val="22"/>
        </w:rPr>
        <w:t xml:space="preserve"> nhụ nhân </w:t>
      </w:r>
    </w:p>
    <w:p w14:paraId="377E9169" w14:textId="5901AF7C" w:rsidR="00670570" w:rsidRPr="00CE5F36" w:rsidRDefault="00670570" w:rsidP="00670570">
      <w:pPr>
        <w:pStyle w:val="Heading3"/>
        <w:rPr>
          <w:color w:val="000000" w:themeColor="text1"/>
          <w:sz w:val="36"/>
          <w:szCs w:val="36"/>
        </w:rPr>
      </w:pPr>
      <w:bookmarkStart w:id="244" w:name="_Toc234572971"/>
      <w:r>
        <w:rPr>
          <w:color w:val="000000" w:themeColor="text1"/>
          <w:sz w:val="36"/>
          <w:szCs w:val="36"/>
        </w:rPr>
        <w:t>1</w:t>
      </w:r>
      <w:r>
        <w:rPr>
          <w:color w:val="000000" w:themeColor="text1"/>
          <w:sz w:val="36"/>
          <w:szCs w:val="36"/>
          <w:lang w:val="vi-VN"/>
        </w:rPr>
        <w:t>0.</w:t>
      </w:r>
      <w:r>
        <w:rPr>
          <w:color w:val="000000" w:themeColor="text1"/>
          <w:sz w:val="36"/>
          <w:szCs w:val="36"/>
        </w:rPr>
        <w:t>22. Trần Công Tước</w:t>
      </w:r>
      <w:r>
        <w:rPr>
          <w:color w:val="000000" w:themeColor="text1"/>
          <w:sz w:val="36"/>
          <w:szCs w:val="36"/>
        </w:rPr>
        <w:t>陳公爵</w:t>
      </w:r>
      <w:bookmarkEnd w:id="244"/>
    </w:p>
    <w:p w14:paraId="0D9D35BA" w14:textId="6CC614DF" w:rsidR="00670570" w:rsidRPr="00CE5F36" w:rsidRDefault="00BF1B6D" w:rsidP="00670570">
      <w:pPr>
        <w:rPr>
          <w:rFonts w:eastAsia="Chu Nom Khai U"/>
          <w:i/>
          <w:iCs/>
          <w:color w:val="000000" w:themeColor="text1"/>
          <w:sz w:val="32"/>
          <w:szCs w:val="32"/>
        </w:rPr>
      </w:pPr>
      <w:r>
        <w:rPr>
          <w:rFonts w:eastAsia="Chu Nom Khai U"/>
          <w:i/>
          <w:iCs/>
          <w:color w:val="000000" w:themeColor="text1"/>
          <w:sz w:val="32"/>
          <w:szCs w:val="32"/>
        </w:rPr>
        <w:t xml:space="preserve"> Con ông Công Kiểng , cháu ông Công Dậy </w:t>
      </w:r>
    </w:p>
    <w:p w14:paraId="6322C61C" w14:textId="77777777" w:rsidR="00670570" w:rsidRPr="00CE5F36" w:rsidRDefault="00670570" w:rsidP="00670570">
      <w:pPr>
        <w:rPr>
          <w:rFonts w:ascii="Chu Nom Khai U" w:eastAsia="Chu Nom Khai U" w:hAnsi="Chu Nom Khai U" w:cs="Chu Nom Khai U"/>
          <w:color w:val="000000" w:themeColor="text1"/>
          <w:sz w:val="32"/>
          <w:szCs w:val="32"/>
        </w:rPr>
      </w:pPr>
    </w:p>
    <w:p w14:paraId="4816FA16" w14:textId="77777777" w:rsidR="00670570" w:rsidRPr="00CE5F36" w:rsidRDefault="00670570" w:rsidP="00670570">
      <w:pPr>
        <w:rPr>
          <w:rFonts w:ascii="Chu Nom Khai U" w:eastAsia="Chu Nom Khai U" w:hAnsi="Chu Nom Khai U" w:cs="Chu Nom Khai U"/>
          <w:color w:val="000000" w:themeColor="text1"/>
          <w:sz w:val="32"/>
          <w:szCs w:val="32"/>
        </w:rPr>
      </w:pPr>
      <w:r>
        <w:rPr>
          <w:rFonts w:ascii="Chu Nom Khai U" w:eastAsia="Chu Nom Khai U" w:hAnsi="Chu Nom Khai U" w:cs="Chu Nom Khai U"/>
          <w:color w:val="000000" w:themeColor="text1"/>
          <w:sz w:val="32"/>
          <w:szCs w:val="32"/>
        </w:rPr>
        <w:t>堂</w:t>
      </w:r>
      <w:r>
        <w:rPr>
          <w:rFonts w:ascii="Chu Nom Khai U" w:eastAsia="Chu Nom Khai U" w:hAnsi="Chu Nom Khai U" w:cs="Chu Nom Khai U" w:hint="eastAsia"/>
          <w:color w:val="000000" w:themeColor="text1"/>
          <w:sz w:val="32"/>
          <w:szCs w:val="32"/>
        </w:rPr>
        <w:t>顯</w:t>
      </w:r>
      <w:r>
        <w:rPr>
          <w:rFonts w:ascii="Chu Nom Khai U" w:eastAsia="Chu Nom Khai U" w:hAnsi="Chu Nom Khai U" w:cs="Chu Nom Khai U"/>
          <w:color w:val="000000" w:themeColor="text1"/>
          <w:sz w:val="32"/>
          <w:szCs w:val="32"/>
        </w:rPr>
        <w:t>祖叔考前鄉中壽老姓陳諱公爵謚質直府君, 妣陳公正室阮氏權孺人</w:t>
      </w:r>
    </w:p>
    <w:p w14:paraId="3484F6A2" w14:textId="77777777" w:rsidR="00670570" w:rsidRPr="00CE5F36" w:rsidRDefault="00670570" w:rsidP="00670570">
      <w:pPr>
        <w:rPr>
          <w:rFonts w:ascii="Chu Nom Khai U" w:eastAsia="Chu Nom Khai U" w:hAnsi="Chu Nom Khai U" w:cs="Chu Nom Khai U"/>
          <w:color w:val="000000" w:themeColor="text1"/>
          <w:sz w:val="32"/>
          <w:szCs w:val="32"/>
        </w:rPr>
      </w:pPr>
      <w:r>
        <w:rPr>
          <w:rFonts w:ascii="Chu Nom Khai U" w:eastAsia="Chu Nom Khai U" w:hAnsi="Chu Nom Khai U" w:cs="Chu Nom Khai U"/>
          <w:color w:val="000000" w:themeColor="text1"/>
          <w:sz w:val="32"/>
          <w:szCs w:val="32"/>
        </w:rPr>
        <w:t>Sinh hạ</w:t>
      </w:r>
    </w:p>
    <w:p w14:paraId="6BF67A1E" w14:textId="77777777" w:rsidR="00670570" w:rsidRPr="00CE5F36" w:rsidRDefault="00670570" w:rsidP="00670570">
      <w:pPr>
        <w:rPr>
          <w:rFonts w:ascii="Chu Nom Khai U" w:eastAsia="Chu Nom Khai U" w:hAnsi="Chu Nom Khai U" w:cs="Chu Nom Khai U"/>
          <w:color w:val="000000" w:themeColor="text1"/>
          <w:sz w:val="32"/>
          <w:szCs w:val="32"/>
        </w:rPr>
      </w:pPr>
    </w:p>
    <w:p w14:paraId="4A2E7797" w14:textId="1868EB74" w:rsidR="00670570" w:rsidRPr="00CE5F36" w:rsidRDefault="00670570" w:rsidP="00670570">
      <w:pPr>
        <w:numPr>
          <w:ilvl w:val="0"/>
          <w:numId w:val="43"/>
        </w:numPr>
        <w:rPr>
          <w:color w:val="000000" w:themeColor="text1"/>
          <w:sz w:val="22"/>
          <w:szCs w:val="22"/>
        </w:rPr>
      </w:pPr>
      <w:r>
        <w:rPr>
          <w:color w:val="000000" w:themeColor="text1"/>
          <w:sz w:val="22"/>
          <w:szCs w:val="22"/>
        </w:rPr>
        <w:t xml:space="preserve">TRẦN CÔNG THĂNG </w:t>
      </w:r>
      <w:r>
        <w:rPr>
          <w:color w:val="000000" w:themeColor="text1"/>
          <w:sz w:val="22"/>
          <w:szCs w:val="22"/>
        </w:rPr>
        <w:t>昇</w:t>
      </w:r>
      <w:r>
        <w:rPr>
          <w:color w:val="000000" w:themeColor="text1"/>
          <w:sz w:val="22"/>
          <w:szCs w:val="22"/>
        </w:rPr>
        <w:t xml:space="preserve">nhất lang - thê Võ Thị Tổng </w:t>
      </w:r>
      <w:r>
        <w:rPr>
          <w:color w:val="000000" w:themeColor="text1"/>
          <w:sz w:val="22"/>
          <w:szCs w:val="22"/>
        </w:rPr>
        <w:t>總</w:t>
      </w:r>
    </w:p>
    <w:p w14:paraId="73AEC08E" w14:textId="77777777" w:rsidR="00670570" w:rsidRPr="00CE5F36" w:rsidRDefault="00670570" w:rsidP="00670570">
      <w:pPr>
        <w:numPr>
          <w:ilvl w:val="0"/>
          <w:numId w:val="43"/>
        </w:numPr>
        <w:rPr>
          <w:color w:val="000000" w:themeColor="text1"/>
          <w:sz w:val="22"/>
          <w:szCs w:val="22"/>
        </w:rPr>
      </w:pPr>
      <w:r>
        <w:rPr>
          <w:color w:val="000000" w:themeColor="text1"/>
          <w:sz w:val="22"/>
          <w:szCs w:val="22"/>
        </w:rPr>
        <w:t xml:space="preserve">TRẦN CÔNG TRỪU </w:t>
      </w:r>
      <w:r>
        <w:rPr>
          <w:color w:val="000000" w:themeColor="text1"/>
          <w:sz w:val="22"/>
          <w:szCs w:val="22"/>
        </w:rPr>
        <w:t>抽</w:t>
      </w:r>
      <w:r>
        <w:rPr>
          <w:color w:val="000000" w:themeColor="text1"/>
          <w:sz w:val="22"/>
          <w:szCs w:val="22"/>
        </w:rPr>
        <w:t xml:space="preserve">nhị lang </w:t>
      </w:r>
    </w:p>
    <w:p w14:paraId="121E0C96" w14:textId="33B2057C" w:rsidR="00670570" w:rsidRPr="00CE5F36" w:rsidRDefault="00670570" w:rsidP="00670570">
      <w:pPr>
        <w:pStyle w:val="Heading3"/>
        <w:rPr>
          <w:color w:val="000000" w:themeColor="text1"/>
          <w:sz w:val="36"/>
          <w:szCs w:val="36"/>
        </w:rPr>
      </w:pPr>
      <w:bookmarkStart w:id="245" w:name="_Toc234572972"/>
      <w:r>
        <w:rPr>
          <w:color w:val="000000" w:themeColor="text1"/>
          <w:sz w:val="36"/>
          <w:szCs w:val="36"/>
        </w:rPr>
        <w:t>1</w:t>
      </w:r>
      <w:r>
        <w:rPr>
          <w:color w:val="000000" w:themeColor="text1"/>
          <w:sz w:val="36"/>
          <w:szCs w:val="36"/>
          <w:lang w:val="vi-VN"/>
        </w:rPr>
        <w:t>0</w:t>
      </w:r>
      <w:r>
        <w:rPr>
          <w:color w:val="000000" w:themeColor="text1"/>
          <w:sz w:val="36"/>
          <w:szCs w:val="36"/>
        </w:rPr>
        <w:t xml:space="preserve">.23. Trần Công Phẩm </w:t>
      </w:r>
      <w:r>
        <w:rPr>
          <w:color w:val="000000" w:themeColor="text1"/>
          <w:sz w:val="36"/>
          <w:szCs w:val="36"/>
        </w:rPr>
        <w:t>陳公品</w:t>
      </w:r>
      <w:bookmarkEnd w:id="245"/>
    </w:p>
    <w:p w14:paraId="25D599DB" w14:textId="6CE19C63" w:rsidR="00670570" w:rsidRPr="00CE5F36" w:rsidRDefault="00BF1B6D" w:rsidP="00670570">
      <w:pPr>
        <w:rPr>
          <w:rFonts w:eastAsia="Chu Nom Khai U"/>
          <w:i/>
          <w:iCs/>
          <w:color w:val="000000" w:themeColor="text1"/>
          <w:sz w:val="32"/>
          <w:szCs w:val="32"/>
        </w:rPr>
      </w:pPr>
      <w:r>
        <w:rPr>
          <w:rFonts w:eastAsia="Chu Nom Khai U"/>
          <w:i/>
          <w:iCs/>
          <w:color w:val="000000" w:themeColor="text1"/>
          <w:sz w:val="32"/>
          <w:szCs w:val="32"/>
        </w:rPr>
        <w:t xml:space="preserve"> Con ông Công Kiểng , cháu ông Công Dậy </w:t>
      </w:r>
    </w:p>
    <w:p w14:paraId="0E7C255A" w14:textId="77777777" w:rsidR="00670570" w:rsidRPr="00CE5F36" w:rsidRDefault="00670570" w:rsidP="00670570">
      <w:pPr>
        <w:rPr>
          <w:rFonts w:ascii="Chu Nom Khai U" w:eastAsia="Chu Nom Khai U" w:hAnsi="Chu Nom Khai U" w:cs="Chu Nom Khai U"/>
          <w:color w:val="000000" w:themeColor="text1"/>
          <w:sz w:val="32"/>
          <w:szCs w:val="32"/>
        </w:rPr>
      </w:pPr>
    </w:p>
    <w:p w14:paraId="4BB1A96A" w14:textId="77777777" w:rsidR="00670570" w:rsidRPr="00CE5F36" w:rsidRDefault="00670570" w:rsidP="00670570">
      <w:pPr>
        <w:rPr>
          <w:rFonts w:ascii="Chu Nom Khai U" w:eastAsia="Chu Nom Khai U" w:hAnsi="Chu Nom Khai U" w:cs="Chu Nom Khai U"/>
          <w:color w:val="000000" w:themeColor="text1"/>
          <w:sz w:val="32"/>
          <w:szCs w:val="32"/>
        </w:rPr>
      </w:pPr>
      <w:r>
        <w:rPr>
          <w:rFonts w:ascii="Chu Nom Khai U" w:eastAsia="Chu Nom Khai U" w:hAnsi="Chu Nom Khai U" w:cs="Chu Nom Khai U"/>
          <w:color w:val="000000" w:themeColor="text1"/>
          <w:sz w:val="32"/>
          <w:szCs w:val="32"/>
        </w:rPr>
        <w:t>堂</w:t>
      </w:r>
      <w:r>
        <w:rPr>
          <w:rFonts w:ascii="Chu Nom Khai U" w:eastAsia="Chu Nom Khai U" w:hAnsi="Chu Nom Khai U" w:cs="Chu Nom Khai U" w:hint="eastAsia"/>
          <w:color w:val="000000" w:themeColor="text1"/>
          <w:sz w:val="32"/>
          <w:szCs w:val="32"/>
        </w:rPr>
        <w:t>顯</w:t>
      </w:r>
      <w:r>
        <w:rPr>
          <w:rFonts w:ascii="Chu Nom Khai U" w:eastAsia="Chu Nom Khai U" w:hAnsi="Chu Nom Khai U" w:cs="Chu Nom Khai U"/>
          <w:color w:val="000000" w:themeColor="text1"/>
          <w:sz w:val="32"/>
          <w:szCs w:val="32"/>
        </w:rPr>
        <w:t>祖叔考姓陳諱公品 府君- 妣阮氏珠孺人</w:t>
      </w:r>
    </w:p>
    <w:p w14:paraId="79BD186D" w14:textId="77777777" w:rsidR="00670570" w:rsidRPr="00CE5F36" w:rsidRDefault="00670570" w:rsidP="00670570">
      <w:pPr>
        <w:rPr>
          <w:rFonts w:ascii="Chu Nom Khai U" w:eastAsia="Chu Nom Khai U" w:hAnsi="Chu Nom Khai U" w:cs="Chu Nom Khai U"/>
          <w:color w:val="000000" w:themeColor="text1"/>
          <w:sz w:val="32"/>
          <w:szCs w:val="32"/>
        </w:rPr>
      </w:pPr>
    </w:p>
    <w:p w14:paraId="665F1464" w14:textId="77777777" w:rsidR="00670570" w:rsidRPr="00CE5F36" w:rsidRDefault="00670570" w:rsidP="00670570">
      <w:pPr>
        <w:rPr>
          <w:rFonts w:ascii="Chu Nom Khai U" w:eastAsia="Chu Nom Khai U" w:hAnsi="Chu Nom Khai U" w:cs="Chu Nom Khai U"/>
          <w:color w:val="000000" w:themeColor="text1"/>
          <w:sz w:val="32"/>
          <w:szCs w:val="32"/>
        </w:rPr>
      </w:pPr>
      <w:r>
        <w:rPr>
          <w:rFonts w:ascii="Chu Nom Khai U" w:eastAsia="Chu Nom Khai U" w:hAnsi="Chu Nom Khai U" w:cs="Chu Nom Khai U"/>
          <w:color w:val="000000" w:themeColor="text1"/>
          <w:sz w:val="32"/>
          <w:szCs w:val="32"/>
        </w:rPr>
        <w:t xml:space="preserve"> Sinh </w:t>
      </w:r>
    </w:p>
    <w:p w14:paraId="689E37D6" w14:textId="77777777" w:rsidR="00670570" w:rsidRPr="00CE5F36" w:rsidRDefault="00670570" w:rsidP="00670570">
      <w:pPr>
        <w:numPr>
          <w:ilvl w:val="0"/>
          <w:numId w:val="44"/>
        </w:numPr>
        <w:rPr>
          <w:color w:val="000000" w:themeColor="text1"/>
          <w:sz w:val="22"/>
          <w:szCs w:val="22"/>
          <w:lang w:val="vi-VN"/>
        </w:rPr>
      </w:pPr>
      <w:r>
        <w:rPr>
          <w:color w:val="000000" w:themeColor="text1"/>
          <w:sz w:val="22"/>
          <w:szCs w:val="22"/>
        </w:rPr>
        <w:t>TRẦN CÔNG ƯỚC</w:t>
      </w:r>
    </w:p>
    <w:p w14:paraId="18D10215" w14:textId="77777777" w:rsidR="00670570" w:rsidRPr="00CE5F36" w:rsidRDefault="00670570" w:rsidP="00670570">
      <w:pPr>
        <w:numPr>
          <w:ilvl w:val="0"/>
          <w:numId w:val="44"/>
        </w:numPr>
        <w:rPr>
          <w:color w:val="000000" w:themeColor="text1"/>
          <w:sz w:val="22"/>
          <w:szCs w:val="22"/>
          <w:lang w:val="vi-VN"/>
        </w:rPr>
      </w:pPr>
      <w:r>
        <w:rPr>
          <w:color w:val="000000" w:themeColor="text1"/>
          <w:sz w:val="22"/>
          <w:szCs w:val="22"/>
        </w:rPr>
        <w:t>TRẦN CÔNG HUYỄN</w:t>
      </w:r>
    </w:p>
    <w:p w14:paraId="2549A457" w14:textId="683E1383" w:rsidR="00670570" w:rsidRPr="005A6403" w:rsidRDefault="005A6403" w:rsidP="00670570">
      <w:pPr>
        <w:numPr>
          <w:ilvl w:val="0"/>
          <w:numId w:val="44"/>
        </w:numPr>
        <w:rPr>
          <w:color w:val="000000" w:themeColor="text1"/>
          <w:sz w:val="22"/>
          <w:szCs w:val="22"/>
          <w:lang w:val="vi-VN"/>
        </w:rPr>
      </w:pPr>
      <w:r>
        <w:rPr>
          <w:color w:val="000000" w:themeColor="text1"/>
          <w:sz w:val="22"/>
          <w:szCs w:val="22"/>
        </w:rPr>
        <w:t xml:space="preserve">TRẦN CÔNG </w:t>
      </w:r>
      <w:r>
        <w:rPr>
          <w:color w:val="000000" w:themeColor="text1"/>
          <w:sz w:val="22"/>
          <w:szCs w:val="22"/>
          <w:lang w:val="vi-VN"/>
        </w:rPr>
        <w:t>M</w:t>
      </w:r>
      <w:r>
        <w:rPr>
          <w:color w:val="000000" w:themeColor="text1"/>
          <w:sz w:val="22"/>
          <w:szCs w:val="22"/>
        </w:rPr>
        <w:t>UÔ</w:t>
      </w:r>
      <w:r>
        <w:rPr>
          <w:color w:val="000000" w:themeColor="text1"/>
          <w:sz w:val="22"/>
          <w:szCs w:val="22"/>
          <w:lang w:val="vi-VN"/>
        </w:rPr>
        <w:t>N</w:t>
      </w:r>
      <w:r>
        <w:rPr>
          <w:color w:val="000000" w:themeColor="text1"/>
          <w:sz w:val="22"/>
          <w:szCs w:val="22"/>
        </w:rPr>
        <w:t xml:space="preserve"> </w:t>
      </w:r>
      <w:r>
        <w:rPr>
          <w:rFonts w:hint="eastAsia"/>
          <w:color w:val="000000" w:themeColor="text1"/>
          <w:sz w:val="22"/>
          <w:szCs w:val="22"/>
        </w:rPr>
        <w:t>閍</w:t>
      </w:r>
    </w:p>
    <w:p w14:paraId="153266BD" w14:textId="1B3830AA" w:rsidR="00670570" w:rsidRPr="005A6403" w:rsidRDefault="005A6403" w:rsidP="00670570">
      <w:pPr>
        <w:numPr>
          <w:ilvl w:val="0"/>
          <w:numId w:val="44"/>
        </w:numPr>
        <w:rPr>
          <w:color w:val="000000" w:themeColor="text1"/>
          <w:sz w:val="22"/>
          <w:szCs w:val="22"/>
          <w:lang w:val="vi-VN"/>
        </w:rPr>
      </w:pPr>
      <w:r>
        <w:rPr>
          <w:color w:val="000000" w:themeColor="text1"/>
          <w:sz w:val="22"/>
          <w:szCs w:val="22"/>
        </w:rPr>
        <w:t xml:space="preserve">TRẦN CÔNG M </w:t>
      </w:r>
      <w:r>
        <w:rPr>
          <w:color w:val="000000" w:themeColor="text1"/>
          <w:sz w:val="22"/>
          <w:szCs w:val="22"/>
          <w:lang w:val="vi-VN"/>
        </w:rPr>
        <w:t>ƯU</w:t>
      </w:r>
      <w:r>
        <w:rPr>
          <w:color w:val="000000" w:themeColor="text1"/>
          <w:sz w:val="22"/>
          <w:szCs w:val="22"/>
        </w:rPr>
        <w:t xml:space="preserve"> </w:t>
      </w:r>
      <w:r>
        <w:rPr>
          <w:rFonts w:hint="eastAsia"/>
          <w:color w:val="000000" w:themeColor="text1"/>
          <w:sz w:val="22"/>
          <w:szCs w:val="22"/>
        </w:rPr>
        <w:t>謀</w:t>
      </w:r>
    </w:p>
    <w:p w14:paraId="499C1EED" w14:textId="77777777" w:rsidR="00670570" w:rsidRDefault="00670570" w:rsidP="00670570">
      <w:pPr>
        <w:rPr>
          <w:rFonts w:ascii="Chu Nom Khai U" w:eastAsia="Chu Nom Khai U" w:hAnsi="Chu Nom Khai U" w:cs="Chu Nom Khai U"/>
          <w:color w:val="000000" w:themeColor="text1"/>
          <w:sz w:val="32"/>
          <w:szCs w:val="32"/>
        </w:rPr>
      </w:pPr>
    </w:p>
    <w:p w14:paraId="42293F04" w14:textId="655B8E54" w:rsidR="005E7FE9" w:rsidRPr="00CE5F36" w:rsidRDefault="005E7FE9" w:rsidP="005E7FE9">
      <w:pPr>
        <w:pStyle w:val="Heading3"/>
        <w:rPr>
          <w:color w:val="000000" w:themeColor="text1"/>
          <w:sz w:val="36"/>
          <w:szCs w:val="36"/>
        </w:rPr>
      </w:pPr>
      <w:bookmarkStart w:id="246" w:name="_Toc234572973"/>
      <w:r>
        <w:rPr>
          <w:color w:val="000000" w:themeColor="text1"/>
          <w:sz w:val="36"/>
          <w:szCs w:val="36"/>
        </w:rPr>
        <w:t>1</w:t>
      </w:r>
      <w:r>
        <w:rPr>
          <w:color w:val="000000" w:themeColor="text1"/>
          <w:sz w:val="36"/>
          <w:szCs w:val="36"/>
          <w:lang w:val="vi-VN"/>
        </w:rPr>
        <w:t>0</w:t>
      </w:r>
      <w:r>
        <w:rPr>
          <w:color w:val="000000" w:themeColor="text1"/>
          <w:sz w:val="36"/>
          <w:szCs w:val="36"/>
        </w:rPr>
        <w:t>.24. Trần Công Đãn</w:t>
      </w:r>
      <w:r>
        <w:rPr>
          <w:rFonts w:hint="eastAsia"/>
          <w:color w:val="000000" w:themeColor="text1"/>
          <w:sz w:val="36"/>
          <w:szCs w:val="36"/>
        </w:rPr>
        <w:t>但</w:t>
      </w:r>
      <w:bookmarkEnd w:id="246"/>
    </w:p>
    <w:p w14:paraId="436363DB" w14:textId="039D477A" w:rsidR="005E7FE9" w:rsidRPr="00CE5F36" w:rsidRDefault="00BF1B6D" w:rsidP="005E7FE9">
      <w:pPr>
        <w:rPr>
          <w:rFonts w:eastAsia="Chu Nom Khai U"/>
          <w:i/>
          <w:iCs/>
          <w:color w:val="000000" w:themeColor="text1"/>
          <w:sz w:val="32"/>
          <w:szCs w:val="32"/>
        </w:rPr>
      </w:pPr>
      <w:r>
        <w:rPr>
          <w:rFonts w:eastAsia="Chu Nom Khai U"/>
          <w:i/>
          <w:iCs/>
          <w:color w:val="000000" w:themeColor="text1"/>
          <w:sz w:val="32"/>
          <w:szCs w:val="32"/>
        </w:rPr>
        <w:t xml:space="preserve"> Con ông Công Đốn , cháu ông Công Cư </w:t>
      </w:r>
    </w:p>
    <w:p w14:paraId="5CD8367E" w14:textId="77777777" w:rsidR="005E7FE9" w:rsidRDefault="005E7FE9" w:rsidP="00670570">
      <w:pPr>
        <w:rPr>
          <w:rFonts w:ascii="Chu Nom Khai U" w:eastAsia="Chu Nom Khai U" w:hAnsi="Chu Nom Khai U" w:cs="Chu Nom Khai U"/>
          <w:color w:val="000000" w:themeColor="text1"/>
          <w:sz w:val="32"/>
          <w:szCs w:val="32"/>
        </w:rPr>
      </w:pPr>
    </w:p>
    <w:p w14:paraId="7D32B501" w14:textId="77777777" w:rsidR="005E7FE9" w:rsidRPr="00CE5F36" w:rsidRDefault="005E7FE9" w:rsidP="00670570">
      <w:pPr>
        <w:rPr>
          <w:rFonts w:ascii="Chu Nom Khai U" w:eastAsia="Chu Nom Khai U" w:hAnsi="Chu Nom Khai U" w:cs="Chu Nom Khai U"/>
          <w:color w:val="000000" w:themeColor="text1"/>
          <w:sz w:val="32"/>
          <w:szCs w:val="32"/>
        </w:rPr>
      </w:pPr>
    </w:p>
    <w:p w14:paraId="3AAA8110" w14:textId="6231AF55" w:rsidR="00670570" w:rsidRPr="00CE5F36" w:rsidRDefault="00670570" w:rsidP="00670570">
      <w:pPr>
        <w:pStyle w:val="Heading3"/>
        <w:rPr>
          <w:color w:val="000000" w:themeColor="text1"/>
          <w:sz w:val="36"/>
          <w:szCs w:val="36"/>
          <w:u w:val="single"/>
        </w:rPr>
      </w:pPr>
      <w:bookmarkStart w:id="247" w:name="_Toc234572974"/>
      <w:r>
        <w:rPr>
          <w:color w:val="000000" w:themeColor="text1"/>
          <w:sz w:val="36"/>
          <w:szCs w:val="36"/>
          <w:u w:val="single"/>
        </w:rPr>
        <w:lastRenderedPageBreak/>
        <w:t>ĐỜI THỨ 11</w:t>
      </w:r>
      <w:bookmarkEnd w:id="247"/>
    </w:p>
    <w:p w14:paraId="055B41C5" w14:textId="77777777" w:rsidR="00670570" w:rsidRPr="00CE5F36" w:rsidRDefault="00670570" w:rsidP="00670570">
      <w:pPr>
        <w:rPr>
          <w:color w:val="000000" w:themeColor="text1"/>
          <w:sz w:val="22"/>
          <w:szCs w:val="22"/>
        </w:rPr>
      </w:pPr>
    </w:p>
    <w:p w14:paraId="2BEF3528" w14:textId="5995C84B" w:rsidR="00670570" w:rsidRPr="00CE5F36" w:rsidRDefault="00670570" w:rsidP="00670570">
      <w:pPr>
        <w:pStyle w:val="Heading3"/>
        <w:rPr>
          <w:color w:val="000000" w:themeColor="text1"/>
          <w:sz w:val="36"/>
          <w:szCs w:val="36"/>
        </w:rPr>
      </w:pPr>
      <w:bookmarkStart w:id="248" w:name="_Toc234572975"/>
      <w:r>
        <w:rPr>
          <w:color w:val="000000" w:themeColor="text1"/>
          <w:sz w:val="36"/>
          <w:szCs w:val="36"/>
        </w:rPr>
        <w:t>11.24 . Trần Công Dực</w:t>
      </w:r>
      <w:r>
        <w:rPr>
          <w:color w:val="000000" w:themeColor="text1"/>
          <w:sz w:val="36"/>
          <w:szCs w:val="36"/>
        </w:rPr>
        <w:t>翼</w:t>
      </w:r>
      <w:bookmarkEnd w:id="248"/>
    </w:p>
    <w:p w14:paraId="12D6F914" w14:textId="77777777" w:rsidR="00670570" w:rsidRPr="00CE5F36" w:rsidRDefault="00670570" w:rsidP="00670570">
      <w:pPr>
        <w:rPr>
          <w:rFonts w:ascii="Chu Nom Khai U" w:eastAsia="Chu Nom Khai U" w:hAnsi="Chu Nom Khai U" w:cs="Chu Nom Khai U"/>
          <w:i/>
          <w:iCs/>
          <w:color w:val="000000" w:themeColor="text1"/>
          <w:sz w:val="36"/>
          <w:szCs w:val="36"/>
        </w:rPr>
      </w:pPr>
      <w:r>
        <w:rPr>
          <w:rFonts w:ascii="Chu Nom Khai U" w:eastAsia="Chu Nom Khai U" w:hAnsi="Chu Nom Khai U" w:cs="Chu Nom Khai U"/>
          <w:i/>
          <w:iCs/>
          <w:color w:val="000000" w:themeColor="text1"/>
          <w:sz w:val="36"/>
          <w:szCs w:val="36"/>
        </w:rPr>
        <w:t>Con ông Công Dệnh , cháu ông Công Kiểng</w:t>
      </w:r>
    </w:p>
    <w:p w14:paraId="5C1E3AEC" w14:textId="6231D81C" w:rsidR="00670570" w:rsidRPr="00CE5F36" w:rsidRDefault="00670570" w:rsidP="00670570">
      <w:pPr>
        <w:pStyle w:val="Heading3"/>
        <w:rPr>
          <w:color w:val="000000" w:themeColor="text1"/>
          <w:sz w:val="36"/>
          <w:szCs w:val="36"/>
        </w:rPr>
      </w:pPr>
      <w:bookmarkStart w:id="249" w:name="_Toc234572976"/>
      <w:r>
        <w:rPr>
          <w:color w:val="000000" w:themeColor="text1"/>
          <w:sz w:val="36"/>
          <w:szCs w:val="36"/>
        </w:rPr>
        <w:t>11.25 . Trần Công Trạm</w:t>
      </w:r>
      <w:r>
        <w:rPr>
          <w:color w:val="000000" w:themeColor="text1"/>
          <w:sz w:val="36"/>
          <w:szCs w:val="36"/>
        </w:rPr>
        <w:t>站</w:t>
      </w:r>
      <w:bookmarkEnd w:id="249"/>
    </w:p>
    <w:p w14:paraId="0EC75497" w14:textId="77777777" w:rsidR="00670570" w:rsidRPr="00CE5F36" w:rsidRDefault="00670570" w:rsidP="00670570">
      <w:pPr>
        <w:rPr>
          <w:rFonts w:ascii="Chu Nom Khai U" w:eastAsia="Chu Nom Khai U" w:hAnsi="Chu Nom Khai U" w:cs="Chu Nom Khai U"/>
          <w:i/>
          <w:iCs/>
          <w:color w:val="000000" w:themeColor="text1"/>
          <w:sz w:val="36"/>
          <w:szCs w:val="36"/>
        </w:rPr>
      </w:pPr>
      <w:r>
        <w:rPr>
          <w:rFonts w:ascii="Chu Nom Khai U" w:eastAsia="Chu Nom Khai U" w:hAnsi="Chu Nom Khai U" w:cs="Chu Nom Khai U"/>
          <w:i/>
          <w:iCs/>
          <w:color w:val="000000" w:themeColor="text1"/>
          <w:sz w:val="36"/>
          <w:szCs w:val="36"/>
        </w:rPr>
        <w:t>Con ông Công Dệnh , cháu ông Công Kiểng</w:t>
      </w:r>
    </w:p>
    <w:p w14:paraId="1004EB11" w14:textId="7321CAC0" w:rsidR="00670570" w:rsidRPr="00CE5F36" w:rsidRDefault="00670570" w:rsidP="00670570">
      <w:pPr>
        <w:pStyle w:val="Heading3"/>
        <w:rPr>
          <w:color w:val="000000" w:themeColor="text1"/>
          <w:sz w:val="36"/>
          <w:szCs w:val="36"/>
        </w:rPr>
      </w:pPr>
      <w:bookmarkStart w:id="250" w:name="_Toc234572977"/>
      <w:r>
        <w:rPr>
          <w:color w:val="000000" w:themeColor="text1"/>
          <w:sz w:val="36"/>
          <w:szCs w:val="36"/>
        </w:rPr>
        <w:t>11.26 . Trần Công Chỉnh</w:t>
      </w:r>
      <w:r>
        <w:rPr>
          <w:color w:val="000000" w:themeColor="text1"/>
          <w:sz w:val="36"/>
          <w:szCs w:val="36"/>
        </w:rPr>
        <w:t>整</w:t>
      </w:r>
      <w:bookmarkEnd w:id="250"/>
    </w:p>
    <w:p w14:paraId="27BAA639" w14:textId="77777777" w:rsidR="00670570" w:rsidRPr="00CE5F36" w:rsidRDefault="00670570" w:rsidP="00670570">
      <w:pPr>
        <w:rPr>
          <w:rFonts w:ascii="Chu Nom Khai U" w:eastAsia="Chu Nom Khai U" w:hAnsi="Chu Nom Khai U" w:cs="Chu Nom Khai U"/>
          <w:i/>
          <w:iCs/>
          <w:color w:val="000000" w:themeColor="text1"/>
          <w:sz w:val="36"/>
          <w:szCs w:val="36"/>
        </w:rPr>
      </w:pPr>
      <w:r>
        <w:rPr>
          <w:rFonts w:ascii="Chu Nom Khai U" w:eastAsia="Chu Nom Khai U" w:hAnsi="Chu Nom Khai U" w:cs="Chu Nom Khai U"/>
          <w:i/>
          <w:iCs/>
          <w:color w:val="000000" w:themeColor="text1"/>
          <w:sz w:val="36"/>
          <w:szCs w:val="36"/>
        </w:rPr>
        <w:t>Con ông Công Dệnh , cháu ông Công Kiểng</w:t>
      </w:r>
    </w:p>
    <w:p w14:paraId="3E879147" w14:textId="117424EE" w:rsidR="00670570" w:rsidRPr="00CE5F36" w:rsidRDefault="00670570" w:rsidP="00670570">
      <w:pPr>
        <w:pStyle w:val="Heading3"/>
        <w:rPr>
          <w:color w:val="000000" w:themeColor="text1"/>
          <w:sz w:val="36"/>
          <w:szCs w:val="36"/>
        </w:rPr>
      </w:pPr>
      <w:bookmarkStart w:id="251" w:name="_Toc234572978"/>
      <w:r>
        <w:rPr>
          <w:color w:val="000000" w:themeColor="text1"/>
          <w:sz w:val="36"/>
          <w:szCs w:val="36"/>
        </w:rPr>
        <w:t>11.27 . Trần Công Giảng</w:t>
      </w:r>
      <w:r>
        <w:rPr>
          <w:color w:val="000000" w:themeColor="text1"/>
          <w:sz w:val="36"/>
          <w:szCs w:val="36"/>
        </w:rPr>
        <w:t>講</w:t>
      </w:r>
      <w:bookmarkEnd w:id="251"/>
    </w:p>
    <w:p w14:paraId="71DD2FF3" w14:textId="77777777" w:rsidR="00670570" w:rsidRPr="00CE5F36" w:rsidRDefault="00670570" w:rsidP="00670570">
      <w:pPr>
        <w:rPr>
          <w:rFonts w:ascii="Chu Nom Khai U" w:eastAsia="Chu Nom Khai U" w:hAnsi="Chu Nom Khai U" w:cs="Chu Nom Khai U"/>
          <w:i/>
          <w:iCs/>
          <w:color w:val="000000" w:themeColor="text1"/>
          <w:sz w:val="36"/>
          <w:szCs w:val="36"/>
        </w:rPr>
      </w:pPr>
      <w:r>
        <w:rPr>
          <w:rFonts w:ascii="Chu Nom Khai U" w:eastAsia="Chu Nom Khai U" w:hAnsi="Chu Nom Khai U" w:cs="Chu Nom Khai U"/>
          <w:i/>
          <w:iCs/>
          <w:color w:val="000000" w:themeColor="text1"/>
          <w:sz w:val="36"/>
          <w:szCs w:val="36"/>
        </w:rPr>
        <w:t>Con ông Công Dệnh , cháu ông Công Kiểng</w:t>
      </w:r>
    </w:p>
    <w:p w14:paraId="4D857157" w14:textId="77777777" w:rsidR="00670570" w:rsidRPr="00CE5F36" w:rsidRDefault="00670570" w:rsidP="00670570">
      <w:pPr>
        <w:rPr>
          <w:rFonts w:ascii="Chu Nom Khai U" w:eastAsia="Chu Nom Khai U" w:hAnsi="Chu Nom Khai U" w:cs="Chu Nom Khai U"/>
          <w:i/>
          <w:iCs/>
          <w:color w:val="000000" w:themeColor="text1"/>
          <w:sz w:val="36"/>
          <w:szCs w:val="36"/>
        </w:rPr>
      </w:pPr>
    </w:p>
    <w:p w14:paraId="1359FE62" w14:textId="6901A0C6" w:rsidR="00670570" w:rsidRPr="00CE5F36" w:rsidRDefault="00670570" w:rsidP="00670570">
      <w:pPr>
        <w:pStyle w:val="Heading3"/>
        <w:rPr>
          <w:color w:val="000000" w:themeColor="text1"/>
          <w:sz w:val="36"/>
          <w:szCs w:val="36"/>
        </w:rPr>
      </w:pPr>
      <w:r>
        <w:rPr>
          <w:rFonts w:ascii="Chu Nom Khai U" w:eastAsia="Chu Nom Khai U" w:hAnsi="Chu Nom Khai U" w:cs="Chu Nom Khai U"/>
          <w:i/>
          <w:iCs/>
          <w:color w:val="000000" w:themeColor="text1"/>
          <w:sz w:val="36"/>
          <w:szCs w:val="36"/>
        </w:rPr>
        <w:t xml:space="preserve"> </w:t>
      </w:r>
      <w:bookmarkStart w:id="252" w:name="_Toc234572979"/>
      <w:r>
        <w:rPr>
          <w:color w:val="000000" w:themeColor="text1"/>
          <w:sz w:val="36"/>
          <w:szCs w:val="36"/>
        </w:rPr>
        <w:t>11.28. Trần Công Thông</w:t>
      </w:r>
      <w:r>
        <w:rPr>
          <w:color w:val="000000" w:themeColor="text1"/>
          <w:sz w:val="36"/>
          <w:szCs w:val="36"/>
        </w:rPr>
        <w:t>通</w:t>
      </w:r>
      <w:bookmarkEnd w:id="252"/>
    </w:p>
    <w:p w14:paraId="7E80BF07" w14:textId="77777777" w:rsidR="00670570" w:rsidRPr="00CE5F36" w:rsidRDefault="00670570" w:rsidP="00670570">
      <w:pPr>
        <w:rPr>
          <w:rFonts w:ascii="Chu Nom Khai U" w:eastAsia="Chu Nom Khai U" w:hAnsi="Chu Nom Khai U" w:cs="Chu Nom Khai U"/>
          <w:i/>
          <w:iCs/>
          <w:color w:val="000000" w:themeColor="text1"/>
          <w:sz w:val="36"/>
          <w:szCs w:val="36"/>
        </w:rPr>
      </w:pPr>
      <w:r>
        <w:rPr>
          <w:rFonts w:ascii="Chu Nom Khai U" w:eastAsia="Chu Nom Khai U" w:hAnsi="Chu Nom Khai U" w:cs="Chu Nom Khai U"/>
          <w:i/>
          <w:iCs/>
          <w:color w:val="000000" w:themeColor="text1"/>
          <w:sz w:val="36"/>
          <w:szCs w:val="36"/>
        </w:rPr>
        <w:t>Con ông Minh Mẫn, cháu ông Công Kiểng</w:t>
      </w:r>
    </w:p>
    <w:p w14:paraId="2C2D700C" w14:textId="633674B7" w:rsidR="00670570" w:rsidRPr="00CE5F36" w:rsidRDefault="00670570" w:rsidP="00670570">
      <w:pPr>
        <w:pStyle w:val="Heading3"/>
        <w:rPr>
          <w:color w:val="000000" w:themeColor="text1"/>
          <w:sz w:val="36"/>
          <w:szCs w:val="36"/>
        </w:rPr>
      </w:pPr>
      <w:r>
        <w:rPr>
          <w:rFonts w:ascii="Chu Nom Khai U" w:eastAsia="Chu Nom Khai U" w:hAnsi="Chu Nom Khai U" w:cs="Chu Nom Khai U"/>
          <w:i/>
          <w:iCs/>
          <w:color w:val="000000" w:themeColor="text1"/>
          <w:sz w:val="36"/>
          <w:szCs w:val="36"/>
        </w:rPr>
        <w:t xml:space="preserve"> </w:t>
      </w:r>
      <w:bookmarkStart w:id="253" w:name="_Toc234572980"/>
      <w:r>
        <w:rPr>
          <w:color w:val="000000" w:themeColor="text1"/>
          <w:sz w:val="36"/>
          <w:szCs w:val="36"/>
        </w:rPr>
        <w:t>11.29. Trần Công Thăng</w:t>
      </w:r>
      <w:r>
        <w:rPr>
          <w:color w:val="000000" w:themeColor="text1"/>
          <w:sz w:val="36"/>
          <w:szCs w:val="36"/>
        </w:rPr>
        <w:t>昇</w:t>
      </w:r>
      <w:bookmarkEnd w:id="253"/>
    </w:p>
    <w:p w14:paraId="6630439D" w14:textId="77777777" w:rsidR="00670570" w:rsidRPr="00CE5F36" w:rsidRDefault="00670570" w:rsidP="00670570">
      <w:pPr>
        <w:rPr>
          <w:rFonts w:ascii="Chu Nom Khai U" w:eastAsia="Chu Nom Khai U" w:hAnsi="Chu Nom Khai U" w:cs="Chu Nom Khai U"/>
          <w:i/>
          <w:iCs/>
          <w:color w:val="000000" w:themeColor="text1"/>
          <w:sz w:val="36"/>
          <w:szCs w:val="36"/>
        </w:rPr>
      </w:pPr>
      <w:r>
        <w:rPr>
          <w:rFonts w:ascii="Chu Nom Khai U" w:eastAsia="Chu Nom Khai U" w:hAnsi="Chu Nom Khai U" w:cs="Chu Nom Khai U"/>
          <w:i/>
          <w:iCs/>
          <w:color w:val="000000" w:themeColor="text1"/>
          <w:sz w:val="36"/>
          <w:szCs w:val="36"/>
        </w:rPr>
        <w:t>Con ông Công Tước, cháu ông Công Kiểng</w:t>
      </w:r>
    </w:p>
    <w:p w14:paraId="649ED445" w14:textId="1B92CEE1" w:rsidR="00670570" w:rsidRPr="00CE5F36" w:rsidRDefault="00670570" w:rsidP="00670570">
      <w:pPr>
        <w:pStyle w:val="Heading3"/>
        <w:rPr>
          <w:color w:val="000000" w:themeColor="text1"/>
          <w:sz w:val="36"/>
          <w:szCs w:val="36"/>
        </w:rPr>
      </w:pPr>
      <w:r>
        <w:rPr>
          <w:rFonts w:ascii="Chu Nom Khai U" w:eastAsia="Chu Nom Khai U" w:hAnsi="Chu Nom Khai U" w:cs="Chu Nom Khai U"/>
          <w:i/>
          <w:iCs/>
          <w:color w:val="000000" w:themeColor="text1"/>
          <w:sz w:val="36"/>
          <w:szCs w:val="36"/>
        </w:rPr>
        <w:lastRenderedPageBreak/>
        <w:t xml:space="preserve"> </w:t>
      </w:r>
      <w:bookmarkStart w:id="254" w:name="_Toc234572981"/>
      <w:r>
        <w:rPr>
          <w:color w:val="000000" w:themeColor="text1"/>
          <w:sz w:val="36"/>
          <w:szCs w:val="36"/>
        </w:rPr>
        <w:t>11.30 . Trần Công Trừu</w:t>
      </w:r>
      <w:r>
        <w:rPr>
          <w:color w:val="000000" w:themeColor="text1"/>
          <w:sz w:val="36"/>
          <w:szCs w:val="36"/>
        </w:rPr>
        <w:t>紬</w:t>
      </w:r>
      <w:bookmarkEnd w:id="254"/>
    </w:p>
    <w:p w14:paraId="3C424D08" w14:textId="77777777" w:rsidR="00670570" w:rsidRPr="00CE5F36" w:rsidRDefault="00670570" w:rsidP="00670570">
      <w:pPr>
        <w:rPr>
          <w:rFonts w:ascii="Chu Nom Khai U" w:eastAsia="Chu Nom Khai U" w:hAnsi="Chu Nom Khai U" w:cs="Chu Nom Khai U"/>
          <w:i/>
          <w:iCs/>
          <w:color w:val="000000" w:themeColor="text1"/>
          <w:sz w:val="36"/>
          <w:szCs w:val="36"/>
        </w:rPr>
      </w:pPr>
      <w:r>
        <w:rPr>
          <w:rFonts w:ascii="Chu Nom Khai U" w:eastAsia="Chu Nom Khai U" w:hAnsi="Chu Nom Khai U" w:cs="Chu Nom Khai U"/>
          <w:i/>
          <w:iCs/>
          <w:color w:val="000000" w:themeColor="text1"/>
          <w:sz w:val="36"/>
          <w:szCs w:val="36"/>
        </w:rPr>
        <w:t>Con ông Công Tước, cháu ông Công Kiểng</w:t>
      </w:r>
    </w:p>
    <w:p w14:paraId="5692104F" w14:textId="76AAE30D" w:rsidR="00670570" w:rsidRPr="00CE5F36" w:rsidRDefault="00670570" w:rsidP="00670570">
      <w:pPr>
        <w:pStyle w:val="Heading3"/>
        <w:rPr>
          <w:color w:val="000000" w:themeColor="text1"/>
          <w:sz w:val="36"/>
          <w:szCs w:val="36"/>
        </w:rPr>
      </w:pPr>
      <w:r>
        <w:rPr>
          <w:rFonts w:ascii="Chu Nom Khai U" w:eastAsia="Chu Nom Khai U" w:hAnsi="Chu Nom Khai U" w:cs="Chu Nom Khai U"/>
          <w:i/>
          <w:iCs/>
          <w:color w:val="000000" w:themeColor="text1"/>
          <w:sz w:val="36"/>
          <w:szCs w:val="36"/>
        </w:rPr>
        <w:t xml:space="preserve"> </w:t>
      </w:r>
      <w:bookmarkStart w:id="255" w:name="_Toc234572982"/>
      <w:r>
        <w:rPr>
          <w:color w:val="000000" w:themeColor="text1"/>
          <w:sz w:val="36"/>
          <w:szCs w:val="36"/>
        </w:rPr>
        <w:t>11.31 . Trần Công Ước</w:t>
      </w:r>
      <w:r>
        <w:rPr>
          <w:color w:val="000000" w:themeColor="text1"/>
          <w:sz w:val="36"/>
          <w:szCs w:val="36"/>
        </w:rPr>
        <w:t>約</w:t>
      </w:r>
      <w:bookmarkEnd w:id="255"/>
    </w:p>
    <w:p w14:paraId="3C888FD3" w14:textId="77777777" w:rsidR="00670570" w:rsidRPr="00CE5F36" w:rsidRDefault="00670570" w:rsidP="00670570">
      <w:pPr>
        <w:rPr>
          <w:rFonts w:ascii="Chu Nom Khai U" w:eastAsia="Chu Nom Khai U" w:hAnsi="Chu Nom Khai U" w:cs="Chu Nom Khai U"/>
          <w:i/>
          <w:iCs/>
          <w:color w:val="000000" w:themeColor="text1"/>
          <w:sz w:val="36"/>
          <w:szCs w:val="36"/>
        </w:rPr>
      </w:pPr>
      <w:r>
        <w:rPr>
          <w:rFonts w:ascii="Chu Nom Khai U" w:eastAsia="Chu Nom Khai U" w:hAnsi="Chu Nom Khai U" w:cs="Chu Nom Khai U"/>
          <w:i/>
          <w:iCs/>
          <w:color w:val="000000" w:themeColor="text1"/>
          <w:sz w:val="36"/>
          <w:szCs w:val="36"/>
        </w:rPr>
        <w:t>Con ông Công Phẩm, cháu ông Công Kiểng</w:t>
      </w:r>
    </w:p>
    <w:p w14:paraId="5E02656C" w14:textId="5998FEE9" w:rsidR="00670570" w:rsidRPr="00CE5F36" w:rsidRDefault="00670570" w:rsidP="00670570">
      <w:pPr>
        <w:pStyle w:val="Heading3"/>
        <w:rPr>
          <w:color w:val="000000" w:themeColor="text1"/>
          <w:sz w:val="36"/>
          <w:szCs w:val="36"/>
        </w:rPr>
      </w:pPr>
      <w:r>
        <w:rPr>
          <w:rFonts w:ascii="Chu Nom Khai U" w:eastAsia="Chu Nom Khai U" w:hAnsi="Chu Nom Khai U" w:cs="Chu Nom Khai U"/>
          <w:i/>
          <w:iCs/>
          <w:color w:val="000000" w:themeColor="text1"/>
          <w:sz w:val="36"/>
          <w:szCs w:val="36"/>
        </w:rPr>
        <w:t xml:space="preserve"> </w:t>
      </w:r>
      <w:bookmarkStart w:id="256" w:name="_Toc234572983"/>
      <w:r>
        <w:rPr>
          <w:color w:val="000000" w:themeColor="text1"/>
          <w:sz w:val="36"/>
          <w:szCs w:val="36"/>
        </w:rPr>
        <w:t>11.32. Trần Công Huyễn</w:t>
      </w:r>
      <w:r>
        <w:rPr>
          <w:color w:val="000000" w:themeColor="text1"/>
          <w:sz w:val="36"/>
          <w:szCs w:val="36"/>
        </w:rPr>
        <w:t>幻</w:t>
      </w:r>
      <w:bookmarkEnd w:id="256"/>
    </w:p>
    <w:p w14:paraId="1CF9BCEC" w14:textId="77777777" w:rsidR="00670570" w:rsidRPr="00CE5F36" w:rsidRDefault="00670570" w:rsidP="00670570">
      <w:pPr>
        <w:rPr>
          <w:rFonts w:ascii="Chu Nom Khai U" w:eastAsia="Chu Nom Khai U" w:hAnsi="Chu Nom Khai U" w:cs="Chu Nom Khai U"/>
          <w:i/>
          <w:iCs/>
          <w:color w:val="000000" w:themeColor="text1"/>
          <w:sz w:val="36"/>
          <w:szCs w:val="36"/>
        </w:rPr>
      </w:pPr>
      <w:r>
        <w:rPr>
          <w:rFonts w:ascii="Chu Nom Khai U" w:eastAsia="Chu Nom Khai U" w:hAnsi="Chu Nom Khai U" w:cs="Chu Nom Khai U"/>
          <w:i/>
          <w:iCs/>
          <w:color w:val="000000" w:themeColor="text1"/>
          <w:sz w:val="36"/>
          <w:szCs w:val="36"/>
        </w:rPr>
        <w:t>Con ông Công Phẩm, cháu ông Công Kiểng</w:t>
      </w:r>
    </w:p>
    <w:p w14:paraId="33D177A9" w14:textId="77777777" w:rsidR="00670570" w:rsidRPr="00CE5F36" w:rsidRDefault="00670570" w:rsidP="00670570">
      <w:pPr>
        <w:rPr>
          <w:rFonts w:ascii="Chu Nom Khai U" w:eastAsia="Chu Nom Khai U" w:hAnsi="Chu Nom Khai U" w:cs="Chu Nom Khai U"/>
          <w:i/>
          <w:iCs/>
          <w:color w:val="000000" w:themeColor="text1"/>
          <w:sz w:val="36"/>
          <w:szCs w:val="36"/>
        </w:rPr>
      </w:pPr>
    </w:p>
    <w:p w14:paraId="05E864A4" w14:textId="0396BCF5" w:rsidR="00670570" w:rsidRPr="00CE5F36" w:rsidRDefault="00670570" w:rsidP="00670570">
      <w:pPr>
        <w:pStyle w:val="Heading3"/>
        <w:rPr>
          <w:color w:val="000000" w:themeColor="text1"/>
          <w:sz w:val="36"/>
          <w:szCs w:val="36"/>
        </w:rPr>
      </w:pPr>
      <w:r>
        <w:rPr>
          <w:rFonts w:ascii="Chu Nom Khai U" w:eastAsia="Chu Nom Khai U" w:hAnsi="Chu Nom Khai U" w:cs="Chu Nom Khai U"/>
          <w:i/>
          <w:iCs/>
          <w:color w:val="000000" w:themeColor="text1"/>
          <w:sz w:val="36"/>
          <w:szCs w:val="36"/>
        </w:rPr>
        <w:t xml:space="preserve"> </w:t>
      </w:r>
      <w:bookmarkStart w:id="257" w:name="_Toc234572984"/>
      <w:r>
        <w:rPr>
          <w:color w:val="000000" w:themeColor="text1"/>
          <w:sz w:val="36"/>
          <w:szCs w:val="36"/>
        </w:rPr>
        <w:t>11.33. Trần Công Muôn</w:t>
      </w:r>
      <w:r>
        <w:rPr>
          <w:color w:val="000000" w:themeColor="text1"/>
          <w:sz w:val="36"/>
          <w:szCs w:val="36"/>
        </w:rPr>
        <w:t>閍</w:t>
      </w:r>
      <w:bookmarkEnd w:id="257"/>
    </w:p>
    <w:p w14:paraId="3F699DAD" w14:textId="77777777" w:rsidR="00670570" w:rsidRPr="00CE5F36" w:rsidRDefault="00670570" w:rsidP="00670570">
      <w:pPr>
        <w:rPr>
          <w:rFonts w:ascii="Chu Nom Khai U" w:eastAsia="Chu Nom Khai U" w:hAnsi="Chu Nom Khai U" w:cs="Chu Nom Khai U"/>
          <w:i/>
          <w:iCs/>
          <w:color w:val="000000" w:themeColor="text1"/>
          <w:sz w:val="36"/>
          <w:szCs w:val="36"/>
        </w:rPr>
      </w:pPr>
      <w:r>
        <w:rPr>
          <w:rFonts w:ascii="Chu Nom Khai U" w:eastAsia="Chu Nom Khai U" w:hAnsi="Chu Nom Khai U" w:cs="Chu Nom Khai U"/>
          <w:i/>
          <w:iCs/>
          <w:color w:val="000000" w:themeColor="text1"/>
          <w:sz w:val="36"/>
          <w:szCs w:val="36"/>
        </w:rPr>
        <w:t>Con ông Công Phẩm, cháu ông Công Kiểng</w:t>
      </w:r>
    </w:p>
    <w:p w14:paraId="51D2D53B" w14:textId="299044CB" w:rsidR="00670570" w:rsidRPr="00CE5F36" w:rsidRDefault="00670570" w:rsidP="00670570">
      <w:pPr>
        <w:pStyle w:val="Heading3"/>
        <w:rPr>
          <w:color w:val="000000" w:themeColor="text1"/>
          <w:sz w:val="36"/>
          <w:szCs w:val="36"/>
        </w:rPr>
      </w:pPr>
      <w:r>
        <w:rPr>
          <w:rFonts w:ascii="Chu Nom Khai U" w:eastAsia="Chu Nom Khai U" w:hAnsi="Chu Nom Khai U" w:cs="Chu Nom Khai U"/>
          <w:i/>
          <w:iCs/>
          <w:color w:val="000000" w:themeColor="text1"/>
          <w:sz w:val="36"/>
          <w:szCs w:val="36"/>
        </w:rPr>
        <w:t xml:space="preserve"> </w:t>
      </w:r>
      <w:bookmarkStart w:id="258" w:name="_Toc234572985"/>
      <w:r>
        <w:rPr>
          <w:color w:val="000000" w:themeColor="text1"/>
          <w:sz w:val="36"/>
          <w:szCs w:val="36"/>
        </w:rPr>
        <w:t>11. 34. Trần Công Mưu</w:t>
      </w:r>
      <w:r>
        <w:rPr>
          <w:color w:val="000000" w:themeColor="text1"/>
          <w:sz w:val="36"/>
          <w:szCs w:val="36"/>
        </w:rPr>
        <w:t>謀</w:t>
      </w:r>
      <w:bookmarkEnd w:id="258"/>
    </w:p>
    <w:p w14:paraId="204B1B0B" w14:textId="77777777" w:rsidR="00670570" w:rsidRPr="00CE5F36" w:rsidRDefault="00670570" w:rsidP="00670570">
      <w:pPr>
        <w:rPr>
          <w:rFonts w:ascii="Chu Nom Khai U" w:eastAsia="Chu Nom Khai U" w:hAnsi="Chu Nom Khai U" w:cs="Chu Nom Khai U"/>
          <w:i/>
          <w:iCs/>
          <w:color w:val="000000" w:themeColor="text1"/>
          <w:sz w:val="36"/>
          <w:szCs w:val="36"/>
        </w:rPr>
      </w:pPr>
      <w:r>
        <w:rPr>
          <w:rFonts w:ascii="Chu Nom Khai U" w:eastAsia="Chu Nom Khai U" w:hAnsi="Chu Nom Khai U" w:cs="Chu Nom Khai U"/>
          <w:i/>
          <w:iCs/>
          <w:color w:val="000000" w:themeColor="text1"/>
          <w:sz w:val="36"/>
          <w:szCs w:val="36"/>
        </w:rPr>
        <w:t>Con ông Công Phẩm, cháu ông Công Kiểng</w:t>
      </w:r>
    </w:p>
    <w:p w14:paraId="777DEED6" w14:textId="77777777" w:rsidR="00670570" w:rsidRPr="00CE5F36" w:rsidRDefault="00670570" w:rsidP="00670570">
      <w:pPr>
        <w:rPr>
          <w:rFonts w:ascii="Chu Nom Khai U" w:eastAsia="Chu Nom Khai U" w:hAnsi="Chu Nom Khai U" w:cs="Chu Nom Khai U"/>
          <w:i/>
          <w:iCs/>
          <w:color w:val="000000" w:themeColor="text1"/>
          <w:sz w:val="36"/>
          <w:szCs w:val="36"/>
        </w:rPr>
      </w:pPr>
    </w:p>
    <w:p w14:paraId="0B99207E" w14:textId="77777777" w:rsidR="00507639" w:rsidRPr="00CE5F36" w:rsidRDefault="00507639" w:rsidP="00507639">
      <w:pPr>
        <w:rPr>
          <w:color w:val="000000" w:themeColor="text1"/>
        </w:rPr>
      </w:pPr>
    </w:p>
    <w:p w14:paraId="583741BA" w14:textId="2269ACCC" w:rsidR="00646D0E" w:rsidRPr="008519CB" w:rsidRDefault="00646D0E" w:rsidP="00646D0E">
      <w:pPr>
        <w:pStyle w:val="Heading3"/>
        <w:rPr>
          <w:color w:val="EE0000"/>
          <w:sz w:val="36"/>
          <w:szCs w:val="36"/>
          <w:u w:val="single"/>
        </w:rPr>
      </w:pPr>
      <w:bookmarkStart w:id="259" w:name="_Toc234572986"/>
      <w:r>
        <w:rPr>
          <w:color w:val="EE0000"/>
          <w:sz w:val="36"/>
          <w:szCs w:val="36"/>
          <w:u w:val="single"/>
        </w:rPr>
        <w:t>CÁC TIỂU CHI KHÁC</w:t>
      </w:r>
      <w:bookmarkEnd w:id="259"/>
    </w:p>
    <w:p w14:paraId="792D31F5" w14:textId="77777777" w:rsidR="00646D0E" w:rsidRDefault="00646D0E" w:rsidP="00646D0E">
      <w:pPr>
        <w:pStyle w:val="Heading3"/>
        <w:rPr>
          <w:rFonts w:ascii="Chu Nom Khai U" w:eastAsia="Chu Nom Khai U" w:hAnsi="Chu Nom Khai U" w:cs="Chu Nom Khai U"/>
          <w:color w:val="000000" w:themeColor="text1"/>
          <w:sz w:val="36"/>
          <w:szCs w:val="36"/>
          <w:u w:val="single"/>
        </w:rPr>
      </w:pPr>
      <w:bookmarkStart w:id="260" w:name="_Toc234572987"/>
      <w:r>
        <w:rPr>
          <w:rFonts w:ascii="Chu Nom Khai U" w:eastAsia="Chu Nom Khai U" w:hAnsi="Chu Nom Khai U" w:cs="Chu Nom Khai U"/>
          <w:color w:val="000000" w:themeColor="text1"/>
          <w:sz w:val="36"/>
          <w:szCs w:val="36"/>
          <w:u w:val="single"/>
        </w:rPr>
        <w:t>Đ</w:t>
      </w:r>
      <w:r>
        <w:rPr>
          <w:rFonts w:ascii="Calibri" w:eastAsia="Chu Nom Khai U" w:hAnsi="Calibri" w:cs="Calibri"/>
          <w:color w:val="000000" w:themeColor="text1"/>
          <w:sz w:val="36"/>
          <w:szCs w:val="36"/>
          <w:u w:val="single"/>
        </w:rPr>
        <w:t>Ờ</w:t>
      </w:r>
      <w:r>
        <w:rPr>
          <w:rFonts w:ascii="Chu Nom Khai U" w:eastAsia="Chu Nom Khai U" w:hAnsi="Chu Nom Khai U" w:cs="Chu Nom Khai U"/>
          <w:color w:val="000000" w:themeColor="text1"/>
          <w:sz w:val="36"/>
          <w:szCs w:val="36"/>
          <w:u w:val="single"/>
        </w:rPr>
        <w:t>I THỨ 9</w:t>
      </w:r>
      <w:bookmarkEnd w:id="260"/>
    </w:p>
    <w:p w14:paraId="6634D944" w14:textId="7D1A6052" w:rsidR="00C02EC5" w:rsidRPr="00CE5F36" w:rsidRDefault="00C02EC5" w:rsidP="00C02EC5">
      <w:pPr>
        <w:pStyle w:val="Heading3"/>
        <w:rPr>
          <w:color w:val="000000" w:themeColor="text1"/>
          <w:sz w:val="36"/>
          <w:szCs w:val="36"/>
        </w:rPr>
      </w:pPr>
      <w:bookmarkStart w:id="261" w:name="_Toc234572988"/>
      <w:r>
        <w:rPr>
          <w:color w:val="000000" w:themeColor="text1"/>
          <w:sz w:val="36"/>
          <w:szCs w:val="36"/>
        </w:rPr>
        <w:t>9.8</w:t>
      </w:r>
      <w:r>
        <w:rPr>
          <w:color w:val="000000" w:themeColor="text1"/>
          <w:sz w:val="36"/>
          <w:szCs w:val="36"/>
          <w:lang w:val="vi-VN"/>
        </w:rPr>
        <w:t>.</w:t>
      </w:r>
      <w:r>
        <w:rPr>
          <w:color w:val="000000" w:themeColor="text1"/>
          <w:sz w:val="36"/>
          <w:szCs w:val="36"/>
        </w:rPr>
        <w:t xml:space="preserve"> Trần Công Phí </w:t>
      </w:r>
      <w:r>
        <w:rPr>
          <w:color w:val="000000" w:themeColor="text1"/>
          <w:sz w:val="36"/>
          <w:szCs w:val="36"/>
        </w:rPr>
        <w:t>陳公費</w:t>
      </w:r>
      <w:bookmarkEnd w:id="261"/>
      <w:r>
        <w:rPr>
          <w:color w:val="000000" w:themeColor="text1"/>
          <w:sz w:val="36"/>
          <w:szCs w:val="36"/>
        </w:rPr>
        <w:t xml:space="preserve"> </w:t>
      </w:r>
    </w:p>
    <w:p w14:paraId="147FFCB1" w14:textId="6B5C2F12" w:rsidR="00C02EC5" w:rsidRPr="00CE5F36" w:rsidRDefault="00C02EC5" w:rsidP="00C02EC5">
      <w:pPr>
        <w:rPr>
          <w:rFonts w:ascii="Chu Nom Khai U" w:eastAsia="Chu Nom Khai U" w:hAnsi="Chu Nom Khai U" w:cs="Chu Nom Khai U"/>
          <w:i/>
          <w:iCs/>
          <w:color w:val="000000" w:themeColor="text1"/>
          <w:sz w:val="32"/>
          <w:szCs w:val="32"/>
        </w:rPr>
      </w:pPr>
      <w:r>
        <w:rPr>
          <w:rFonts w:ascii="Chu Nom Khai U" w:eastAsia="Chu Nom Khai U" w:hAnsi="Chu Nom Khai U" w:cs="Chu Nom Khai U"/>
          <w:i/>
          <w:iCs/>
          <w:color w:val="000000" w:themeColor="text1"/>
          <w:sz w:val="32"/>
          <w:szCs w:val="32"/>
        </w:rPr>
        <w:t xml:space="preserve">Con ông Công Dậy, cháu ông Công Luận </w:t>
      </w:r>
    </w:p>
    <w:p w14:paraId="0D0DD6DD" w14:textId="77777777" w:rsidR="00C02EC5" w:rsidRPr="00CE5F36" w:rsidRDefault="00C02EC5" w:rsidP="00C02EC5">
      <w:pPr>
        <w:rPr>
          <w:rFonts w:ascii="Chu Nom Khai U" w:eastAsia="Chu Nom Khai U" w:hAnsi="Chu Nom Khai U" w:cs="Chu Nom Khai U"/>
          <w:color w:val="000000" w:themeColor="text1"/>
          <w:sz w:val="40"/>
          <w:szCs w:val="40"/>
        </w:rPr>
      </w:pPr>
    </w:p>
    <w:p w14:paraId="66F8977A" w14:textId="69D81030" w:rsidR="00C02EC5" w:rsidRPr="00CE5F36" w:rsidRDefault="00C02EC5" w:rsidP="00C02EC5">
      <w:pPr>
        <w:rPr>
          <w:color w:val="000000" w:themeColor="text1"/>
          <w:sz w:val="22"/>
          <w:szCs w:val="22"/>
        </w:rPr>
      </w:pPr>
      <w:r>
        <w:rPr>
          <w:rFonts w:ascii="Chu Nom Khai U" w:eastAsia="Chu Nom Khai U" w:hAnsi="Chu Nom Khai U" w:cs="Chu Nom Khai U" w:hint="eastAsia"/>
          <w:color w:val="000000" w:themeColor="text1"/>
          <w:sz w:val="40"/>
          <w:szCs w:val="40"/>
        </w:rPr>
        <w:t xml:space="preserve">高祖 </w:t>
      </w:r>
      <w:r>
        <w:rPr>
          <w:rFonts w:ascii="Chu Nom Khai U" w:eastAsia="Chu Nom Khai U" w:hAnsi="Chu Nom Khai U" w:cs="Chu Nom Khai U"/>
          <w:color w:val="000000" w:themeColor="text1"/>
          <w:sz w:val="40"/>
          <w:szCs w:val="40"/>
        </w:rPr>
        <w:t>考皇朝正隊長長增鄉亭耆老陳貴公諱費謚質樸府君, 妣從夫職陳正室氏作號慈順孺人</w:t>
      </w:r>
    </w:p>
    <w:p w14:paraId="322C3D35" w14:textId="77777777" w:rsidR="00C02EC5" w:rsidRPr="00C02EC5" w:rsidRDefault="00C02EC5" w:rsidP="00C02EC5"/>
    <w:p w14:paraId="03978BAC" w14:textId="04701006" w:rsidR="00646D0E" w:rsidRDefault="00646D0E" w:rsidP="00646D0E">
      <w:pPr>
        <w:pStyle w:val="Heading3"/>
        <w:rPr>
          <w:rFonts w:ascii="Chu Nom Khai U" w:eastAsia="Chu Nom Khai U" w:hAnsi="Chu Nom Khai U" w:cs="Chu Nom Khai U"/>
          <w:color w:val="000000" w:themeColor="text1"/>
          <w:sz w:val="36"/>
          <w:szCs w:val="36"/>
        </w:rPr>
      </w:pPr>
      <w:bookmarkStart w:id="262" w:name="_Toc234572989"/>
      <w:r>
        <w:rPr>
          <w:rFonts w:ascii="Chu Nom Khai U" w:eastAsia="Chu Nom Khai U" w:hAnsi="Chu Nom Khai U" w:cs="Chu Nom Khai U"/>
          <w:color w:val="000000" w:themeColor="text1"/>
          <w:sz w:val="36"/>
          <w:szCs w:val="36"/>
        </w:rPr>
        <w:t>9.9 .Ông Công Đốn</w:t>
      </w:r>
      <w:r>
        <w:rPr>
          <w:rFonts w:ascii="Chu Nom Khai U" w:eastAsia="Chu Nom Khai U" w:hAnsi="Chu Nom Khai U" w:cs="Chu Nom Khai U" w:hint="eastAsia"/>
          <w:color w:val="000000" w:themeColor="text1"/>
          <w:sz w:val="36"/>
          <w:szCs w:val="36"/>
        </w:rPr>
        <w:t>頓</w:t>
      </w:r>
      <w:bookmarkEnd w:id="262"/>
    </w:p>
    <w:p w14:paraId="1DE4C7C9" w14:textId="66A5A162" w:rsidR="003869A2" w:rsidRPr="003869A2" w:rsidRDefault="003869A2" w:rsidP="003869A2">
      <w:pPr>
        <w:rPr>
          <w:rFonts w:ascii="Chu Nom Khai U" w:eastAsia="Chu Nom Khai U" w:hAnsi="Chu Nom Khai U" w:cs="Chu Nom Khai U"/>
          <w:i/>
          <w:iCs/>
          <w:color w:val="000000" w:themeColor="text1"/>
          <w:sz w:val="36"/>
          <w:szCs w:val="36"/>
        </w:rPr>
      </w:pPr>
      <w:r>
        <w:rPr>
          <w:rFonts w:ascii="Chu Nom Khai U" w:eastAsia="Chu Nom Khai U" w:hAnsi="Chu Nom Khai U" w:cs="Chu Nom Khai U"/>
          <w:i/>
          <w:iCs/>
          <w:color w:val="000000" w:themeColor="text1"/>
          <w:sz w:val="36"/>
          <w:szCs w:val="36"/>
        </w:rPr>
        <w:t>Con ông C</w:t>
      </w:r>
      <w:r>
        <w:rPr>
          <w:rFonts w:ascii="Calibri" w:eastAsia="Chu Nom Khai U" w:hAnsi="Calibri" w:cs="Calibri"/>
          <w:i/>
          <w:iCs/>
          <w:color w:val="000000" w:themeColor="text1"/>
          <w:sz w:val="36"/>
          <w:szCs w:val="36"/>
          <w:lang w:val="vi-VN"/>
        </w:rPr>
        <w:t>ư</w:t>
      </w:r>
      <w:r>
        <w:rPr>
          <w:rFonts w:ascii="Chu Nom Khai U" w:eastAsia="Chu Nom Khai U" w:hAnsi="Chu Nom Khai U" w:cs="Chu Nom Khai U"/>
          <w:i/>
          <w:iCs/>
          <w:color w:val="000000" w:themeColor="text1"/>
          <w:sz w:val="36"/>
          <w:szCs w:val="36"/>
        </w:rPr>
        <w:t>, cháu ông Công Khuê</w:t>
      </w:r>
    </w:p>
    <w:p w14:paraId="61CEE72F" w14:textId="77777777" w:rsidR="003869A2" w:rsidRPr="003869A2" w:rsidRDefault="003869A2" w:rsidP="003869A2"/>
    <w:p w14:paraId="4B59113E" w14:textId="5A23720C" w:rsidR="00646D0E" w:rsidRDefault="00646D0E" w:rsidP="00646D0E">
      <w:pPr>
        <w:pStyle w:val="Heading3"/>
        <w:rPr>
          <w:rFonts w:ascii="Chu Nom Khai U" w:eastAsia="Chu Nom Khai U" w:hAnsi="Chu Nom Khai U" w:cs="Chu Nom Khai U"/>
          <w:color w:val="000000" w:themeColor="text1"/>
          <w:sz w:val="36"/>
          <w:szCs w:val="36"/>
          <w:u w:val="single"/>
        </w:rPr>
      </w:pPr>
      <w:bookmarkStart w:id="263" w:name="_Toc234572990"/>
      <w:r>
        <w:rPr>
          <w:rFonts w:ascii="Chu Nom Khai U" w:eastAsia="Chu Nom Khai U" w:hAnsi="Chu Nom Khai U" w:cs="Chu Nom Khai U"/>
          <w:color w:val="000000" w:themeColor="text1"/>
          <w:sz w:val="36"/>
          <w:szCs w:val="36"/>
        </w:rPr>
        <w:t>9.10. Ông Công Tác</w:t>
      </w:r>
      <w:r>
        <w:rPr>
          <w:rFonts w:ascii="Chu Nom Khai U" w:eastAsia="Chu Nom Khai U" w:hAnsi="Chu Nom Khai U" w:cs="Chu Nom Khai U"/>
          <w:color w:val="000000" w:themeColor="text1"/>
          <w:sz w:val="36"/>
          <w:szCs w:val="36"/>
          <w:u w:val="single"/>
        </w:rPr>
        <w:t xml:space="preserve"> </w:t>
      </w:r>
      <w:r>
        <w:rPr>
          <w:rFonts w:ascii="Chu Nom Khai U" w:eastAsia="Chu Nom Khai U" w:hAnsi="Chu Nom Khai U" w:cs="Chu Nom Khai U" w:hint="eastAsia"/>
          <w:color w:val="000000" w:themeColor="text1"/>
          <w:sz w:val="36"/>
          <w:szCs w:val="36"/>
          <w:u w:val="single"/>
        </w:rPr>
        <w:t>作</w:t>
      </w:r>
      <w:bookmarkEnd w:id="263"/>
    </w:p>
    <w:p w14:paraId="760680FC" w14:textId="77777777" w:rsidR="003869A2" w:rsidRPr="003869A2" w:rsidRDefault="003869A2" w:rsidP="003869A2">
      <w:pPr>
        <w:rPr>
          <w:rFonts w:ascii="Chu Nom Khai U" w:eastAsia="Chu Nom Khai U" w:hAnsi="Chu Nom Khai U" w:cs="Chu Nom Khai U"/>
          <w:i/>
          <w:iCs/>
          <w:color w:val="000000" w:themeColor="text1"/>
          <w:sz w:val="36"/>
          <w:szCs w:val="36"/>
        </w:rPr>
      </w:pPr>
      <w:r>
        <w:rPr>
          <w:rFonts w:ascii="Chu Nom Khai U" w:eastAsia="Chu Nom Khai U" w:hAnsi="Chu Nom Khai U" w:cs="Chu Nom Khai U"/>
          <w:i/>
          <w:iCs/>
          <w:color w:val="000000" w:themeColor="text1"/>
          <w:sz w:val="36"/>
          <w:szCs w:val="36"/>
        </w:rPr>
        <w:t>Con ông C</w:t>
      </w:r>
      <w:r>
        <w:rPr>
          <w:rFonts w:ascii="Calibri" w:eastAsia="Chu Nom Khai U" w:hAnsi="Calibri" w:cs="Calibri"/>
          <w:i/>
          <w:iCs/>
          <w:color w:val="000000" w:themeColor="text1"/>
          <w:sz w:val="36"/>
          <w:szCs w:val="36"/>
          <w:lang w:val="vi-VN"/>
        </w:rPr>
        <w:t>ư</w:t>
      </w:r>
      <w:r>
        <w:rPr>
          <w:rFonts w:ascii="Chu Nom Khai U" w:eastAsia="Chu Nom Khai U" w:hAnsi="Chu Nom Khai U" w:cs="Chu Nom Khai U"/>
          <w:i/>
          <w:iCs/>
          <w:color w:val="000000" w:themeColor="text1"/>
          <w:sz w:val="36"/>
          <w:szCs w:val="36"/>
        </w:rPr>
        <w:t>, cháu ông Công Khuê</w:t>
      </w:r>
    </w:p>
    <w:p w14:paraId="0AAA5FB9" w14:textId="77777777" w:rsidR="003869A2" w:rsidRPr="003869A2" w:rsidRDefault="003869A2" w:rsidP="003869A2"/>
    <w:p w14:paraId="3BF0D9DB" w14:textId="27B7F4FD" w:rsidR="00646D0E" w:rsidRDefault="00646D0E" w:rsidP="00646D0E">
      <w:pPr>
        <w:pStyle w:val="Heading3"/>
        <w:rPr>
          <w:rFonts w:ascii="Chu Nom Khai U" w:eastAsia="Chu Nom Khai U" w:hAnsi="Chu Nom Khai U" w:cs="Chu Nom Khai U"/>
          <w:color w:val="000000" w:themeColor="text1"/>
          <w:sz w:val="36"/>
          <w:szCs w:val="36"/>
          <w:u w:val="single"/>
        </w:rPr>
      </w:pPr>
      <w:bookmarkStart w:id="264" w:name="_Toc234572991"/>
      <w:r>
        <w:rPr>
          <w:rFonts w:ascii="Chu Nom Khai U" w:eastAsia="Chu Nom Khai U" w:hAnsi="Chu Nom Khai U" w:cs="Chu Nom Khai U"/>
          <w:color w:val="000000" w:themeColor="text1"/>
          <w:sz w:val="36"/>
          <w:szCs w:val="36"/>
          <w:u w:val="single"/>
        </w:rPr>
        <w:t>Đ</w:t>
      </w:r>
      <w:r>
        <w:rPr>
          <w:rFonts w:ascii="Calibri" w:eastAsia="Chu Nom Khai U" w:hAnsi="Calibri" w:cs="Calibri"/>
          <w:color w:val="000000" w:themeColor="text1"/>
          <w:sz w:val="36"/>
          <w:szCs w:val="36"/>
          <w:u w:val="single"/>
        </w:rPr>
        <w:t>Ờ</w:t>
      </w:r>
      <w:r>
        <w:rPr>
          <w:rFonts w:ascii="Chu Nom Khai U" w:eastAsia="Chu Nom Khai U" w:hAnsi="Chu Nom Khai U" w:cs="Chu Nom Khai U"/>
          <w:color w:val="000000" w:themeColor="text1"/>
          <w:sz w:val="36"/>
          <w:szCs w:val="36"/>
          <w:u w:val="single"/>
        </w:rPr>
        <w:t>I THỨ 10</w:t>
      </w:r>
      <w:bookmarkEnd w:id="264"/>
    </w:p>
    <w:p w14:paraId="0DD1BCF0" w14:textId="77777777" w:rsidR="00646D0E" w:rsidRPr="00646D0E" w:rsidRDefault="00646D0E" w:rsidP="00646D0E"/>
    <w:sectPr w:rsidR="00646D0E" w:rsidRPr="00646D0E">
      <w:footerReference w:type="default" r:id="rId20"/>
      <w:pgSz w:w="11909" w:h="16833"/>
      <w:pgMar w:top="1440" w:right="1080" w:bottom="1440" w:left="2520" w:header="720" w:footer="720"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4EEE0" w14:textId="77777777" w:rsidR="009D4FAB" w:rsidRDefault="009D4FAB">
      <w:r>
        <w:separator/>
      </w:r>
    </w:p>
  </w:endnote>
  <w:endnote w:type="continuationSeparator" w:id="0">
    <w:p w14:paraId="0E7D06B5" w14:textId="77777777" w:rsidR="009D4FAB" w:rsidRDefault="009D4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hu Han Hanh">
    <w:panose1 w:val="02010609030101010101"/>
    <w:charset w:val="88"/>
    <w:family w:val="modern"/>
    <w:pitch w:val="fixed"/>
    <w:sig w:usb0="00000001" w:usb1="28CF0000" w:usb2="00000010" w:usb3="00000000" w:csb0="00100000" w:csb1="00000000"/>
  </w:font>
  <w:font w:name="sans-serif">
    <w:altName w:val="Segoe Print"/>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PMingLiU-ExtB">
    <w:panose1 w:val="02020500000000000000"/>
    <w:charset w:val="88"/>
    <w:family w:val="roman"/>
    <w:pitch w:val="variable"/>
    <w:sig w:usb0="8000002F" w:usb1="0A080008" w:usb2="00000010" w:usb3="00000000" w:csb0="00100001" w:csb1="00000000"/>
  </w:font>
  <w:font w:name="Chu Nom Khai U">
    <w:panose1 w:val="02010609030101010101"/>
    <w:charset w:val="86"/>
    <w:family w:val="modern"/>
    <w:pitch w:val="fixed"/>
    <w:sig w:usb0="0000002F" w:usb1="38CFC000" w:usb2="00000016" w:usb3="00000000" w:csb0="00140001" w:csb1="00000000"/>
  </w:font>
  <w:font w:name="Tahoma">
    <w:panose1 w:val="020B0604030504040204"/>
    <w:charset w:val="00"/>
    <w:family w:val="swiss"/>
    <w:pitch w:val="variable"/>
    <w:sig w:usb0="E1002EFF" w:usb1="C000605B" w:usb2="00000029" w:usb3="00000000" w:csb0="000101FF" w:csb1="00000000"/>
  </w:font>
  <w:font w:name="Chu Han Khai">
    <w:panose1 w:val="02010609030101010101"/>
    <w:charset w:val="86"/>
    <w:family w:val="modern"/>
    <w:pitch w:val="fixed"/>
    <w:sig w:usb0="00000001" w:usb1="28CF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1217E" w14:textId="3746B8BD" w:rsidR="003D4B8E" w:rsidRDefault="00000000">
    <w:pPr>
      <w:pStyle w:val="Footer"/>
      <w:pBdr>
        <w:top w:val="single" w:sz="4" w:space="0" w:color="auto"/>
      </w:pBdr>
      <w:rPr>
        <w:lang w:val="vi-VN"/>
      </w:rPr>
    </w:pPr>
    <w:r w:rsidRPr="00F5304E">
      <w:rPr>
        <w:noProof/>
        <w:sz w:val="22"/>
        <w:szCs w:val="22"/>
      </w:rPr>
      <mc:AlternateContent>
        <mc:Choice Requires="wps">
          <w:drawing>
            <wp:anchor distT="0" distB="0" distL="114300" distR="114300" simplePos="0" relativeHeight="251658752" behindDoc="0" locked="0" layoutInCell="1" allowOverlap="1" wp14:anchorId="2F8550E7" wp14:editId="5C46AC24">
              <wp:simplePos x="0" y="0"/>
              <wp:positionH relativeFrom="margin">
                <wp:posOffset>575733</wp:posOffset>
              </wp:positionH>
              <wp:positionV relativeFrom="paragraph">
                <wp:posOffset>6773</wp:posOffset>
              </wp:positionV>
              <wp:extent cx="1010285" cy="1828800"/>
              <wp:effectExtent l="0" t="0" r="0" b="14605"/>
              <wp:wrapNone/>
              <wp:docPr id="215" name="Text Box 215"/>
              <wp:cNvGraphicFramePr/>
              <a:graphic xmlns:a="http://schemas.openxmlformats.org/drawingml/2006/main">
                <a:graphicData uri="http://schemas.microsoft.com/office/word/2010/wordprocessingShape">
                  <wps:wsp>
                    <wps:cNvSpPr txBox="1"/>
                    <wps:spPr>
                      <a:xfrm>
                        <a:off x="0" y="0"/>
                        <a:ext cx="101028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68BE7E" w14:textId="77777777" w:rsidR="003D4B8E" w:rsidRPr="00F5304E" w:rsidRDefault="00000000">
                          <w:pPr>
                            <w:pStyle w:val="Footer"/>
                            <w:rPr>
                              <w:sz w:val="22"/>
                              <w:szCs w:val="22"/>
                            </w:rPr>
                          </w:pPr>
                          <w:r w:rsidRPr="00F5304E">
                            <w:rPr>
                              <w:sz w:val="22"/>
                              <w:szCs w:val="22"/>
                            </w:rPr>
                            <w:fldChar w:fldCharType="begin"/>
                          </w:r>
                          <w:r w:rsidRPr="00F5304E">
                            <w:rPr>
                              <w:sz w:val="22"/>
                              <w:szCs w:val="22"/>
                            </w:rPr>
                            <w:instrText xml:space="preserve"> PAGE  \* MERGEFORMAT </w:instrText>
                          </w:r>
                          <w:r w:rsidRPr="00F5304E">
                            <w:rPr>
                              <w:sz w:val="22"/>
                              <w:szCs w:val="22"/>
                            </w:rPr>
                            <w:fldChar w:fldCharType="separate"/>
                          </w:r>
                          <w:r w:rsidRPr="00F5304E">
                            <w:rPr>
                              <w:sz w:val="22"/>
                              <w:szCs w:val="22"/>
                            </w:rPr>
                            <w:t>1</w:t>
                          </w:r>
                          <w:r w:rsidRPr="00F5304E">
                            <w:rPr>
                              <w:sz w:val="22"/>
                              <w:szCs w:val="22"/>
                            </w:rP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14:sizeRelH relativeFrom="margin">
                <wp14:pctWidth>0</wp14:pctWidth>
              </wp14:sizeRelH>
            </wp:anchor>
          </w:drawing>
        </mc:Choice>
        <mc:Fallback>
          <w:pict>
            <v:shapetype w14:anchorId="2F8550E7" id="_x0000_t202" coordsize="21600,21600" o:spt="202" path="m,l,21600r21600,l21600,xe">
              <v:stroke joinstyle="miter"/>
              <v:path gradientshapeok="t" o:connecttype="rect"/>
            </v:shapetype>
            <v:shape id="Text Box 215" o:spid="_x0000_s1214" type="#_x0000_t202" style="position:absolute;margin-left:45.35pt;margin-top:.55pt;width:79.55pt;height:2in;z-index:2516587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" filled="f" stroked="f" strokeweight=".5pt">
              <v:textbox style="mso-fit-shape-to-text:t" inset="0,0,0,0">
                <w:txbxContent>
                  <w:p w14:paraId="2268BE7E" w14:textId="77777777" w:rsidR="003D4B8E" w:rsidRPr="00F5304E" w:rsidRDefault="00000000">
                    <w:pPr>
                      <w:pStyle w:val="Footer"/>
                      <w:rPr>
                        <w:sz w:val="22"/>
                        <w:szCs w:val="22"/>
                      </w:rPr>
                    </w:pPr>
                    <w:r w:rsidRPr="00F5304E">
                      <w:rPr>
                        <w:sz w:val="22"/>
                        <w:szCs w:val="22"/>
                      </w:rPr>
                      <w:fldChar w:fldCharType="begin"/>
                    </w:r>
                    <w:r w:rsidRPr="00F5304E">
                      <w:rPr>
                        <w:sz w:val="22"/>
                        <w:szCs w:val="22"/>
                      </w:rPr>
                      <w:instrText xml:space="preserve"> PAGE  \* MERGEFORMAT </w:instrText>
                    </w:r>
                    <w:r w:rsidRPr="00F5304E">
                      <w:rPr>
                        <w:sz w:val="22"/>
                        <w:szCs w:val="22"/>
                      </w:rPr>
                      <w:fldChar w:fldCharType="separate"/>
                    </w:r>
                    <w:r w:rsidRPr="00F5304E">
                      <w:rPr>
                        <w:sz w:val="22"/>
                        <w:szCs w:val="22"/>
                      </w:rPr>
                      <w:t>1</w:t>
                    </w:r>
                    <w:r w:rsidRPr="00F5304E">
                      <w:rPr>
                        <w:sz w:val="22"/>
                        <w:szCs w:val="22"/>
                      </w:rPr>
                      <w:fldChar w:fldCharType="end"/>
                    </w:r>
                  </w:p>
                </w:txbxContent>
              </v:textbox>
              <w10:wrap anchorx="margin"/>
            </v:shape>
          </w:pict>
        </mc:Fallback>
      </mc:AlternateContent>
    </w:r>
    <w:r w:rsidRPr="00F5304E">
      <w:rPr>
        <w:sz w:val="22"/>
        <w:szCs w:val="22"/>
        <w:lang w:val="vi-VN"/>
      </w:rPr>
      <w:t xml:space="preserve"> trang </w:t>
    </w:r>
    <w:r w:rsidR="00F5304E">
      <w:tab/>
    </w:r>
    <w:r w:rsidR="00F5304E">
      <w:tab/>
    </w:r>
    <w:r w:rsidR="00F5304E" w:rsidRPr="00F5304E">
      <w:rPr>
        <w:sz w:val="22"/>
        <w:szCs w:val="22"/>
        <w:lang w:val="vi-VN"/>
      </w:rPr>
      <w:t>GIA PHỔ HỌ TRẦN CÔNG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55749" w14:textId="77777777" w:rsidR="009D4FAB" w:rsidRDefault="009D4FAB">
      <w:r>
        <w:separator/>
      </w:r>
    </w:p>
  </w:footnote>
  <w:footnote w:type="continuationSeparator" w:id="0">
    <w:p w14:paraId="35F063D6" w14:textId="77777777" w:rsidR="009D4FAB" w:rsidRDefault="009D4FAB">
      <w:r>
        <w:continuationSeparator/>
      </w:r>
    </w:p>
  </w:footnote>
  <w:footnote w:id="1">
    <w:p w14:paraId="73498996" w14:textId="77777777" w:rsidR="003D4B8E" w:rsidRDefault="00000000">
      <w:pPr>
        <w:pStyle w:val="FootnoteText"/>
      </w:pPr>
      <w:r>
        <w:rPr>
          <w:rStyle w:val="FootnoteReference"/>
        </w:rPr>
        <w:footnoteRef/>
      </w:r>
      <w:r>
        <w:t xml:space="preserve"> Đông A, chữ hán là </w:t>
      </w:r>
      <w:r>
        <w:t>阿</w:t>
      </w:r>
      <w:r>
        <w:t xml:space="preserve"> + </w:t>
      </w:r>
      <w:r>
        <w:t>東</w:t>
      </w:r>
      <w:r>
        <w:t xml:space="preserve"> gép thành </w:t>
      </w:r>
      <w:r>
        <w:t>陳</w:t>
      </w:r>
      <w:r>
        <w:t xml:space="preserve"> </w:t>
      </w:r>
    </w:p>
  </w:footnote>
  <w:footnote w:id="2">
    <w:p w14:paraId="6730277E" w14:textId="77777777" w:rsidR="003D4B8E" w:rsidRDefault="00000000">
      <w:pPr>
        <w:pStyle w:val="FootnoteText"/>
      </w:pPr>
      <w:r>
        <w:rPr>
          <w:rStyle w:val="FootnoteReference"/>
        </w:rPr>
        <w:footnoteRef/>
      </w:r>
      <w:r>
        <w:t xml:space="preserve"> </w:t>
      </w:r>
      <w:r>
        <w:rPr>
          <w:rFonts w:eastAsia="sans-serif"/>
          <w:i/>
          <w:iCs/>
          <w:sz w:val="24"/>
          <w:szCs w:val="24"/>
          <w:shd w:val="clear" w:color="auto" w:fill="FFFFFF"/>
        </w:rPr>
        <w:t>theo quy định xưa “tam đại thành tổ” có nghĩa là 3 đời sau mới được lập họ tai một địa phương</w:t>
      </w:r>
      <w:r>
        <w:rPr>
          <w:rFonts w:eastAsia="sans-serif"/>
          <w:i/>
          <w:iCs/>
          <w:sz w:val="28"/>
          <w:szCs w:val="28"/>
          <w:shd w:val="clear" w:color="auto" w:fill="FFFFFF"/>
        </w:rPr>
        <w:t xml:space="preserve"> </w:t>
      </w:r>
    </w:p>
  </w:footnote>
  <w:footnote w:id="3">
    <w:p w14:paraId="3D67EB1C" w14:textId="105E38C5" w:rsidR="003D4B8E" w:rsidRDefault="00000000">
      <w:pPr>
        <w:widowControl/>
        <w:shd w:val="clear" w:color="auto" w:fill="FFFFFF"/>
        <w:spacing w:line="330" w:lineRule="atLeast"/>
        <w:jc w:val="left"/>
        <w:rPr>
          <w:color w:val="474747"/>
          <w:kern w:val="0"/>
          <w:szCs w:val="21"/>
          <w:shd w:val="clear" w:color="auto" w:fill="FFFFFF"/>
          <w:lang w:bidi="ar"/>
        </w:rPr>
      </w:pPr>
      <w:r>
        <w:rPr>
          <w:rStyle w:val="FootnoteReference"/>
        </w:rPr>
        <w:footnoteRef/>
      </w:r>
      <w:r>
        <w:t xml:space="preserve"> </w:t>
      </w:r>
      <w:r>
        <w:rPr>
          <w:color w:val="474747"/>
          <w:kern w:val="0"/>
          <w:sz w:val="24"/>
          <w:szCs w:val="24"/>
          <w:shd w:val="clear" w:color="auto" w:fill="FFFFFF"/>
          <w:lang w:bidi="ar"/>
        </w:rPr>
        <w:t xml:space="preserve">Triệu Tổ (chữ Hán: </w:t>
      </w:r>
      <w:r>
        <w:rPr>
          <w:color w:val="474747"/>
          <w:kern w:val="0"/>
          <w:sz w:val="24"/>
          <w:szCs w:val="24"/>
          <w:shd w:val="clear" w:color="auto" w:fill="FFFFFF"/>
          <w:lang w:bidi="ar"/>
        </w:rPr>
        <w:t>肇祖</w:t>
      </w:r>
      <w:r>
        <w:rPr>
          <w:color w:val="474747"/>
          <w:kern w:val="0"/>
          <w:sz w:val="24"/>
          <w:szCs w:val="24"/>
          <w:shd w:val="clear" w:color="auto" w:fill="FFFFFF"/>
          <w:lang w:bidi="ar"/>
        </w:rPr>
        <w:t>) </w:t>
      </w:r>
      <w:r>
        <w:rPr>
          <w:rStyle w:val="Emphasis"/>
          <w:i w:val="0"/>
          <w:iCs w:val="0"/>
          <w:color w:val="767676"/>
          <w:kern w:val="0"/>
          <w:sz w:val="24"/>
          <w:szCs w:val="24"/>
          <w:shd w:val="clear" w:color="auto" w:fill="FFFFFF"/>
          <w:lang w:bidi="ar"/>
        </w:rPr>
        <w:t>là miếu hiệu do các vị quân chủ đời sau truy tôn cho tổ tiên</w:t>
      </w:r>
      <w:r>
        <w:rPr>
          <w:color w:val="474747"/>
          <w:kern w:val="0"/>
          <w:sz w:val="24"/>
          <w:szCs w:val="24"/>
          <w:shd w:val="clear" w:color="auto" w:fill="FFFFFF"/>
          <w:lang w:bidi="ar"/>
        </w:rPr>
        <w:t>. Triệu tổ cũng được các tộc họ Việt Nam dùng để tôn vinh ra người đầu tiên</w:t>
      </w:r>
      <w:r w:rsidR="00BF1B6D">
        <w:rPr>
          <w:color w:val="474747"/>
          <w:kern w:val="0"/>
          <w:sz w:val="24"/>
          <w:szCs w:val="24"/>
          <w:shd w:val="clear" w:color="auto" w:fill="FFFFFF"/>
          <w:lang w:bidi="ar"/>
        </w:rPr>
        <w:t xml:space="preserve"> </w:t>
      </w:r>
      <w:r>
        <w:rPr>
          <w:rFonts w:eastAsia="Arial"/>
          <w:color w:val="001D35"/>
          <w:sz w:val="24"/>
          <w:szCs w:val="24"/>
          <w:shd w:val="clear" w:color="auto" w:fill="FFFFFF"/>
        </w:rPr>
        <w:t>khai sáng ra gia tộc của mình.</w:t>
      </w:r>
      <w:r>
        <w:rPr>
          <w:rFonts w:eastAsia="Arial"/>
          <w:color w:val="001D35"/>
          <w:szCs w:val="21"/>
          <w:shd w:val="clear" w:color="auto" w:fill="FFFFFF"/>
        </w:rPr>
        <w:t> </w:t>
      </w:r>
    </w:p>
    <w:p w14:paraId="56B35EF2" w14:textId="77777777" w:rsidR="003D4B8E" w:rsidRDefault="003D4B8E">
      <w:pPr>
        <w:pStyle w:val="FootnoteText"/>
      </w:pPr>
    </w:p>
  </w:footnote>
  <w:footnote w:id="4">
    <w:p w14:paraId="3A4E5895" w14:textId="77777777" w:rsidR="003D4B8E" w:rsidRDefault="00000000">
      <w:pPr>
        <w:pStyle w:val="FootnoteText"/>
        <w:rPr>
          <w:sz w:val="24"/>
          <w:szCs w:val="24"/>
        </w:rPr>
      </w:pPr>
      <w:r>
        <w:rPr>
          <w:rStyle w:val="FootnoteReference"/>
        </w:rPr>
        <w:footnoteRef/>
      </w:r>
      <w:r>
        <w:t xml:space="preserve"> </w:t>
      </w:r>
      <w:r>
        <w:rPr>
          <w:sz w:val="24"/>
          <w:szCs w:val="24"/>
        </w:rPr>
        <w:t>Một chức quan tại địa phương, được hưởng bổng lộc nhưng không làm việc xã</w:t>
      </w:r>
    </w:p>
  </w:footnote>
  <w:footnote w:id="5">
    <w:p w14:paraId="6AA930D5" w14:textId="77777777" w:rsidR="003D4B8E" w:rsidRDefault="00000000">
      <w:pPr>
        <w:pStyle w:val="FootnoteText"/>
        <w:rPr>
          <w:sz w:val="24"/>
          <w:szCs w:val="24"/>
        </w:rPr>
      </w:pPr>
      <w:r>
        <w:rPr>
          <w:rStyle w:val="FootnoteReference"/>
        </w:rPr>
        <w:footnoteRef/>
      </w:r>
      <w:r>
        <w:t xml:space="preserve"> </w:t>
      </w:r>
      <w:r>
        <w:rPr>
          <w:sz w:val="24"/>
          <w:szCs w:val="24"/>
        </w:rPr>
        <w:t>Tên là Đỏ : có nghĩa là trẻ sinh ra bị chết trong vòng một tháng, khi chưa đạt tên</w:t>
      </w:r>
    </w:p>
  </w:footnote>
  <w:footnote w:id="6">
    <w:p w14:paraId="77C33A03" w14:textId="77777777" w:rsidR="003D4B8E" w:rsidRDefault="00000000">
      <w:pPr>
        <w:pStyle w:val="FootnoteText"/>
        <w:rPr>
          <w:sz w:val="24"/>
          <w:szCs w:val="24"/>
        </w:rPr>
      </w:pPr>
      <w:r>
        <w:rPr>
          <w:rStyle w:val="FootnoteReference"/>
        </w:rPr>
        <w:footnoteRef/>
      </w:r>
      <w:r>
        <w:t xml:space="preserve"> </w:t>
      </w:r>
      <w:r>
        <w:rPr>
          <w:sz w:val="24"/>
          <w:szCs w:val="24"/>
        </w:rPr>
        <w:t>Văn Thắng hầu; nghĩa là người làm quan được hưởng tước hầu tại đất Văn Thắng; tước “hầu” là một tước đứng thư 2 trong ngũ tước (</w:t>
      </w:r>
      <w:r>
        <w:rPr>
          <w:sz w:val="24"/>
          <w:szCs w:val="24"/>
        </w:rPr>
        <w:t>公侯伯子男</w:t>
      </w:r>
      <w:r>
        <w:rPr>
          <w:sz w:val="24"/>
          <w:szCs w:val="24"/>
        </w:rPr>
        <w:t>) là hệ thống phân cấp tước vị quý tộc thời xưa, đứng đầu là "Công" và theo sau là "Hầu", "Bá", "Tử", "Nam". Hệ thống này ban đầu là cách để phân chia địa vị giữa các chư hầu</w:t>
      </w:r>
    </w:p>
  </w:footnote>
  <w:footnote w:id="7">
    <w:p w14:paraId="17956EBE" w14:textId="77777777" w:rsidR="003D4B8E" w:rsidRDefault="00000000">
      <w:pPr>
        <w:pStyle w:val="FootnoteText"/>
        <w:rPr>
          <w:sz w:val="24"/>
          <w:szCs w:val="24"/>
        </w:rPr>
      </w:pPr>
      <w:r>
        <w:rPr>
          <w:rStyle w:val="FootnoteReference"/>
        </w:rPr>
        <w:footnoteRef/>
      </w:r>
      <w:r>
        <w:t xml:space="preserve"> </w:t>
      </w:r>
      <w:r>
        <w:rPr>
          <w:sz w:val="24"/>
          <w:szCs w:val="24"/>
        </w:rPr>
        <w:t>Là vị quan võ, có phẩm hàm của triều đình, không ghi tên húy, tên tự.</w:t>
      </w:r>
    </w:p>
  </w:footnote>
  <w:footnote w:id="8">
    <w:p w14:paraId="5AC626FE" w14:textId="77777777" w:rsidR="003D4B8E" w:rsidRDefault="00000000">
      <w:pPr>
        <w:pStyle w:val="NormalWeb"/>
        <w:shd w:val="clear" w:color="auto" w:fill="FFFFFF"/>
        <w:spacing w:before="120" w:beforeAutospacing="0" w:after="120" w:afterAutospacing="0" w:line="360" w:lineRule="auto"/>
        <w:jc w:val="both"/>
        <w:rPr>
          <w:rFonts w:eastAsia="sans-serif"/>
          <w:sz w:val="28"/>
          <w:szCs w:val="28"/>
          <w:shd w:val="clear" w:color="auto" w:fill="FFFFFF"/>
        </w:rPr>
      </w:pPr>
      <w:r>
        <w:rPr>
          <w:rStyle w:val="FootnoteReference"/>
        </w:rPr>
        <w:footnoteRef/>
      </w:r>
      <w:r>
        <w:t xml:space="preserve"> </w:t>
      </w:r>
      <w:r>
        <w:rPr>
          <w:sz w:val="22"/>
          <w:szCs w:val="22"/>
        </w:rPr>
        <w:t>V</w:t>
      </w:r>
      <w:r>
        <w:rPr>
          <w:rFonts w:eastAsia="sans-serif"/>
          <w:shd w:val="clear" w:color="auto" w:fill="FFFFFF"/>
        </w:rPr>
        <w:t>iên tử - chức quan con được thừa hưởng theo chức của cha mà triều đình ban cho .</w:t>
      </w:r>
      <w:r>
        <w:rPr>
          <w:rFonts w:eastAsia="sans-serif"/>
          <w:sz w:val="28"/>
          <w:szCs w:val="28"/>
          <w:shd w:val="clear" w:color="auto" w:fill="FFFFFF"/>
        </w:rPr>
        <w:t xml:space="preserve"> </w:t>
      </w:r>
    </w:p>
    <w:p w14:paraId="7ED2D269" w14:textId="77777777" w:rsidR="003D4B8E" w:rsidRDefault="003D4B8E">
      <w:pPr>
        <w:pStyle w:val="FootnoteText"/>
      </w:pPr>
    </w:p>
  </w:footnote>
  <w:footnote w:id="9">
    <w:p w14:paraId="78DEF4CF" w14:textId="77777777" w:rsidR="003D4B8E" w:rsidRDefault="00000000">
      <w:pPr>
        <w:widowControl/>
        <w:shd w:val="clear" w:color="auto" w:fill="FFFFFF"/>
        <w:jc w:val="left"/>
        <w:rPr>
          <w:rFonts w:eastAsia="sans-serif"/>
          <w:kern w:val="0"/>
          <w:sz w:val="24"/>
          <w:szCs w:val="24"/>
          <w:shd w:val="clear" w:color="auto" w:fill="FFFFFF"/>
          <w:lang w:bidi="ar"/>
        </w:rPr>
      </w:pPr>
      <w:r>
        <w:rPr>
          <w:rStyle w:val="FootnoteReference"/>
        </w:rPr>
        <w:footnoteRef/>
      </w:r>
      <w:r>
        <w:t xml:space="preserve"> </w:t>
      </w:r>
      <w:r>
        <w:rPr>
          <w:rFonts w:eastAsia="sans-serif"/>
          <w:kern w:val="0"/>
          <w:sz w:val="24"/>
          <w:szCs w:val="24"/>
          <w:shd w:val="clear" w:color="auto" w:fill="FFFFFF"/>
          <w:lang w:bidi="ar"/>
        </w:rPr>
        <w:t>Chức hiệu sinh đồ xưa là một học vị trong hệ thống giáo dục phong kiến Việt Nam, tương đương với Tú tài, dành cho người đã đỗ cả ba kỳ của khoa thi Hương (đỗ tam trường). </w:t>
      </w:r>
    </w:p>
    <w:p w14:paraId="1C62B458" w14:textId="77777777" w:rsidR="003D4B8E" w:rsidRDefault="00000000">
      <w:pPr>
        <w:widowControl/>
        <w:numPr>
          <w:ilvl w:val="0"/>
          <w:numId w:val="11"/>
        </w:numPr>
        <w:ind w:left="0"/>
        <w:rPr>
          <w:rFonts w:eastAsia="sans-serif"/>
          <w:kern w:val="0"/>
          <w:sz w:val="24"/>
          <w:szCs w:val="24"/>
          <w:shd w:val="clear" w:color="auto" w:fill="FFFFFF"/>
          <w:lang w:bidi="ar"/>
        </w:rPr>
      </w:pPr>
      <w:r>
        <w:rPr>
          <w:rFonts w:eastAsia="sans-serif"/>
          <w:kern w:val="0"/>
          <w:sz w:val="24"/>
          <w:szCs w:val="24"/>
          <w:shd w:val="clear" w:color="auto" w:fill="FFFFFF"/>
          <w:lang w:bidi="ar"/>
        </w:rPr>
        <w:t>Sinh đồ: Là tên gọi cũ của Tú tài, dùng để chỉ những người đỗ ba kỳ thi Hương.</w:t>
      </w:r>
    </w:p>
    <w:p w14:paraId="11AD5349" w14:textId="77777777" w:rsidR="003D4B8E" w:rsidRDefault="00000000">
      <w:pPr>
        <w:widowControl/>
        <w:numPr>
          <w:ilvl w:val="0"/>
          <w:numId w:val="11"/>
        </w:numPr>
        <w:ind w:left="0"/>
        <w:rPr>
          <w:rFonts w:eastAsia="sans-serif"/>
          <w:kern w:val="0"/>
          <w:sz w:val="24"/>
          <w:szCs w:val="24"/>
          <w:shd w:val="clear" w:color="auto" w:fill="FFFFFF"/>
          <w:lang w:bidi="ar"/>
        </w:rPr>
      </w:pPr>
      <w:r>
        <w:rPr>
          <w:rFonts w:eastAsia="sans-serif"/>
          <w:kern w:val="0"/>
          <w:sz w:val="24"/>
          <w:szCs w:val="24"/>
          <w:shd w:val="clear" w:color="auto" w:fill="FFFFFF"/>
          <w:lang w:bidi="ar"/>
        </w:rPr>
        <w:t>Cử nhân: Những người thi đỗ cả bốn kỳ của khoa thi Hương được gọi là Cử nhân (còn gọi là Hương cống).</w:t>
      </w:r>
    </w:p>
    <w:p w14:paraId="4160DDA7" w14:textId="77777777" w:rsidR="003D4B8E" w:rsidRDefault="00000000">
      <w:pPr>
        <w:widowControl/>
        <w:numPr>
          <w:ilvl w:val="0"/>
          <w:numId w:val="11"/>
        </w:numPr>
        <w:ind w:left="0"/>
        <w:rPr>
          <w:rFonts w:eastAsia="sans-serif"/>
          <w:kern w:val="0"/>
          <w:sz w:val="24"/>
          <w:szCs w:val="24"/>
          <w:shd w:val="clear" w:color="auto" w:fill="FFFFFF"/>
          <w:lang w:bidi="ar"/>
        </w:rPr>
      </w:pPr>
      <w:r>
        <w:rPr>
          <w:rFonts w:eastAsia="sans-serif"/>
          <w:kern w:val="0"/>
          <w:sz w:val="24"/>
          <w:szCs w:val="24"/>
          <w:shd w:val="clear" w:color="auto" w:fill="FFFFFF"/>
          <w:lang w:bidi="ar"/>
        </w:rPr>
        <w:t>Hệ thống thi cử: Khoa thi Hương có nhiều kỳ, mỗi kỳ thi chỉ chọn một số lượng người nhất định để vào kỳ tiếp theo.</w:t>
      </w:r>
    </w:p>
    <w:p w14:paraId="3C242A1B" w14:textId="77777777" w:rsidR="003D4B8E" w:rsidRDefault="00000000">
      <w:pPr>
        <w:widowControl/>
        <w:numPr>
          <w:ilvl w:val="0"/>
          <w:numId w:val="11"/>
        </w:numPr>
        <w:ind w:left="0"/>
        <w:rPr>
          <w:rFonts w:eastAsia="sans-serif"/>
          <w:kern w:val="0"/>
          <w:sz w:val="24"/>
          <w:szCs w:val="24"/>
          <w:shd w:val="clear" w:color="auto" w:fill="FFFFFF"/>
          <w:lang w:bidi="ar"/>
        </w:rPr>
      </w:pPr>
      <w:r>
        <w:rPr>
          <w:rFonts w:eastAsia="sans-serif"/>
          <w:kern w:val="0"/>
          <w:sz w:val="24"/>
          <w:szCs w:val="24"/>
          <w:shd w:val="clear" w:color="auto" w:fill="FFFFFF"/>
          <w:lang w:bidi="ar"/>
        </w:rPr>
        <w:t>Ý nghĩa: Đỗ sinh đồ là một bước quan trọng trên con đường học vấn, thể hiện khả năng học vấn của người đó dưới thời phong kiến. </w:t>
      </w:r>
    </w:p>
    <w:p w14:paraId="527030DD" w14:textId="77777777" w:rsidR="003D4B8E" w:rsidRDefault="003D4B8E">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ED86D7"/>
    <w:multiLevelType w:val="multilevel"/>
    <w:tmpl w:val="86ED86D7"/>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88178ACE"/>
    <w:multiLevelType w:val="multilevel"/>
    <w:tmpl w:val="88178ACE"/>
    <w:lvl w:ilvl="0">
      <w:start w:val="1"/>
      <w:numFmt w:val="decimal"/>
      <w:lvlText w:val="%1."/>
      <w:lvlJc w:val="left"/>
      <w:pPr>
        <w:tabs>
          <w:tab w:val="left" w:pos="425"/>
        </w:tabs>
        <w:ind w:left="425" w:hanging="425"/>
      </w:pPr>
      <w:rPr>
        <w:rFonts w:hint="default"/>
      </w:rPr>
    </w:lvl>
    <w:lvl w:ilvl="1">
      <w:start w:val="1"/>
      <w:numFmt w:val="lowerLetter"/>
      <w:lvlText w:val="%2."/>
      <w:lvlJc w:val="left"/>
      <w:pPr>
        <w:tabs>
          <w:tab w:val="left" w:pos="425"/>
        </w:tabs>
        <w:ind w:left="425" w:hanging="425"/>
      </w:pPr>
      <w:rPr>
        <w:rFonts w:hint="default"/>
      </w:rPr>
    </w:lvl>
    <w:lvl w:ilvl="2">
      <w:start w:val="1"/>
      <w:numFmt w:val="lowerRoman"/>
      <w:lvlText w:val="%3."/>
      <w:lvlJc w:val="left"/>
      <w:pPr>
        <w:tabs>
          <w:tab w:val="left" w:pos="425"/>
        </w:tabs>
        <w:ind w:left="425" w:hanging="425"/>
      </w:pPr>
      <w:rPr>
        <w:rFonts w:hint="default"/>
      </w:rPr>
    </w:lvl>
    <w:lvl w:ilvl="3">
      <w:start w:val="1"/>
      <w:numFmt w:val="decimal"/>
      <w:lvlText w:val="%4."/>
      <w:lvlJc w:val="left"/>
      <w:pPr>
        <w:tabs>
          <w:tab w:val="left" w:pos="425"/>
        </w:tabs>
        <w:ind w:left="425" w:hanging="425"/>
      </w:pPr>
      <w:rPr>
        <w:rFonts w:hint="default"/>
      </w:rPr>
    </w:lvl>
    <w:lvl w:ilvl="4">
      <w:start w:val="1"/>
      <w:numFmt w:val="lowerLetter"/>
      <w:lvlText w:val="%5."/>
      <w:lvlJc w:val="left"/>
      <w:pPr>
        <w:tabs>
          <w:tab w:val="left" w:pos="425"/>
        </w:tabs>
        <w:ind w:left="425" w:hanging="425"/>
      </w:pPr>
      <w:rPr>
        <w:rFonts w:hint="default"/>
      </w:rPr>
    </w:lvl>
    <w:lvl w:ilvl="5">
      <w:start w:val="1"/>
      <w:numFmt w:val="lowerRoman"/>
      <w:lvlText w:val="%6."/>
      <w:lvlJc w:val="left"/>
      <w:pPr>
        <w:tabs>
          <w:tab w:val="left" w:pos="425"/>
        </w:tabs>
        <w:ind w:left="425" w:hanging="425"/>
      </w:pPr>
      <w:rPr>
        <w:rFonts w:hint="default"/>
      </w:rPr>
    </w:lvl>
    <w:lvl w:ilvl="6">
      <w:start w:val="1"/>
      <w:numFmt w:val="decimal"/>
      <w:lvlText w:val="%7."/>
      <w:lvlJc w:val="left"/>
      <w:pPr>
        <w:tabs>
          <w:tab w:val="left" w:pos="425"/>
        </w:tabs>
        <w:ind w:left="425" w:hanging="425"/>
      </w:pPr>
      <w:rPr>
        <w:rFonts w:hint="default"/>
      </w:rPr>
    </w:lvl>
    <w:lvl w:ilvl="7">
      <w:start w:val="1"/>
      <w:numFmt w:val="lowerLetter"/>
      <w:lvlText w:val="%8."/>
      <w:lvlJc w:val="left"/>
      <w:pPr>
        <w:tabs>
          <w:tab w:val="left" w:pos="425"/>
        </w:tabs>
        <w:ind w:left="425" w:hanging="425"/>
      </w:pPr>
      <w:rPr>
        <w:rFonts w:hint="default"/>
      </w:rPr>
    </w:lvl>
    <w:lvl w:ilvl="8">
      <w:start w:val="1"/>
      <w:numFmt w:val="lowerRoman"/>
      <w:lvlText w:val="%9."/>
      <w:lvlJc w:val="left"/>
      <w:pPr>
        <w:tabs>
          <w:tab w:val="left" w:pos="425"/>
        </w:tabs>
        <w:ind w:left="425" w:hanging="425"/>
      </w:pPr>
      <w:rPr>
        <w:rFonts w:hint="default"/>
      </w:rPr>
    </w:lvl>
  </w:abstractNum>
  <w:abstractNum w:abstractNumId="2" w15:restartNumberingAfterBreak="0">
    <w:nsid w:val="89A9F788"/>
    <w:multiLevelType w:val="singleLevel"/>
    <w:tmpl w:val="89A9F788"/>
    <w:lvl w:ilvl="0">
      <w:start w:val="1"/>
      <w:numFmt w:val="decimal"/>
      <w:lvlText w:val="%1."/>
      <w:lvlJc w:val="left"/>
      <w:pPr>
        <w:tabs>
          <w:tab w:val="left" w:pos="425"/>
        </w:tabs>
        <w:ind w:left="425" w:hanging="425"/>
      </w:pPr>
      <w:rPr>
        <w:rFonts w:hint="default"/>
      </w:rPr>
    </w:lvl>
  </w:abstractNum>
  <w:abstractNum w:abstractNumId="3" w15:restartNumberingAfterBreak="0">
    <w:nsid w:val="8FD23355"/>
    <w:multiLevelType w:val="singleLevel"/>
    <w:tmpl w:val="8FD23355"/>
    <w:lvl w:ilvl="0">
      <w:start w:val="1"/>
      <w:numFmt w:val="decimal"/>
      <w:lvlText w:val="%1."/>
      <w:lvlJc w:val="left"/>
      <w:pPr>
        <w:tabs>
          <w:tab w:val="left" w:pos="425"/>
        </w:tabs>
        <w:ind w:left="425" w:hanging="425"/>
      </w:pPr>
      <w:rPr>
        <w:rFonts w:hint="default"/>
      </w:rPr>
    </w:lvl>
  </w:abstractNum>
  <w:abstractNum w:abstractNumId="4" w15:restartNumberingAfterBreak="0">
    <w:nsid w:val="914AC923"/>
    <w:multiLevelType w:val="singleLevel"/>
    <w:tmpl w:val="914AC923"/>
    <w:lvl w:ilvl="0">
      <w:start w:val="1"/>
      <w:numFmt w:val="decimal"/>
      <w:lvlText w:val="%1."/>
      <w:lvlJc w:val="left"/>
      <w:pPr>
        <w:tabs>
          <w:tab w:val="left" w:pos="425"/>
        </w:tabs>
        <w:ind w:left="425" w:hanging="425"/>
      </w:pPr>
      <w:rPr>
        <w:rFonts w:hint="default"/>
      </w:rPr>
    </w:lvl>
  </w:abstractNum>
  <w:abstractNum w:abstractNumId="5" w15:restartNumberingAfterBreak="0">
    <w:nsid w:val="96F80F08"/>
    <w:multiLevelType w:val="multilevel"/>
    <w:tmpl w:val="96F80F0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 w15:restartNumberingAfterBreak="0">
    <w:nsid w:val="9773B1FE"/>
    <w:multiLevelType w:val="singleLevel"/>
    <w:tmpl w:val="9773B1FE"/>
    <w:lvl w:ilvl="0">
      <w:start w:val="1"/>
      <w:numFmt w:val="decimal"/>
      <w:lvlText w:val="%1."/>
      <w:lvlJc w:val="left"/>
      <w:pPr>
        <w:tabs>
          <w:tab w:val="left" w:pos="425"/>
        </w:tabs>
        <w:ind w:left="425" w:hanging="425"/>
      </w:pPr>
      <w:rPr>
        <w:rFonts w:hint="default"/>
      </w:rPr>
    </w:lvl>
  </w:abstractNum>
  <w:abstractNum w:abstractNumId="7" w15:restartNumberingAfterBreak="0">
    <w:nsid w:val="9962A720"/>
    <w:multiLevelType w:val="singleLevel"/>
    <w:tmpl w:val="9962A720"/>
    <w:lvl w:ilvl="0">
      <w:start w:val="1"/>
      <w:numFmt w:val="decimal"/>
      <w:lvlText w:val="%1."/>
      <w:lvlJc w:val="left"/>
      <w:pPr>
        <w:tabs>
          <w:tab w:val="left" w:pos="312"/>
        </w:tabs>
      </w:pPr>
    </w:lvl>
  </w:abstractNum>
  <w:abstractNum w:abstractNumId="8" w15:restartNumberingAfterBreak="0">
    <w:nsid w:val="999AE288"/>
    <w:multiLevelType w:val="singleLevel"/>
    <w:tmpl w:val="999AE288"/>
    <w:lvl w:ilvl="0">
      <w:start w:val="1"/>
      <w:numFmt w:val="decimal"/>
      <w:lvlText w:val="%1."/>
      <w:lvlJc w:val="left"/>
      <w:pPr>
        <w:tabs>
          <w:tab w:val="left" w:pos="425"/>
        </w:tabs>
        <w:ind w:left="425" w:hanging="425"/>
      </w:pPr>
      <w:rPr>
        <w:rFonts w:hint="default"/>
      </w:rPr>
    </w:lvl>
  </w:abstractNum>
  <w:abstractNum w:abstractNumId="9" w15:restartNumberingAfterBreak="0">
    <w:nsid w:val="9D952C71"/>
    <w:multiLevelType w:val="multilevel"/>
    <w:tmpl w:val="9D952C7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0" w15:restartNumberingAfterBreak="0">
    <w:nsid w:val="9E654CBD"/>
    <w:multiLevelType w:val="multilevel"/>
    <w:tmpl w:val="9E654CBD"/>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1" w15:restartNumberingAfterBreak="0">
    <w:nsid w:val="9FCA7CBC"/>
    <w:multiLevelType w:val="multilevel"/>
    <w:tmpl w:val="9FCA7CBC"/>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2" w15:restartNumberingAfterBreak="0">
    <w:nsid w:val="AA7C9B42"/>
    <w:multiLevelType w:val="singleLevel"/>
    <w:tmpl w:val="AA7C9B42"/>
    <w:lvl w:ilvl="0">
      <w:start w:val="1"/>
      <w:numFmt w:val="decimal"/>
      <w:lvlText w:val="%1."/>
      <w:lvlJc w:val="left"/>
      <w:pPr>
        <w:tabs>
          <w:tab w:val="left" w:pos="425"/>
        </w:tabs>
        <w:ind w:left="425" w:hanging="425"/>
      </w:pPr>
      <w:rPr>
        <w:rFonts w:hint="default"/>
      </w:rPr>
    </w:lvl>
  </w:abstractNum>
  <w:abstractNum w:abstractNumId="13" w15:restartNumberingAfterBreak="0">
    <w:nsid w:val="B018DD52"/>
    <w:multiLevelType w:val="multilevel"/>
    <w:tmpl w:val="B018DD52"/>
    <w:lvl w:ilvl="0">
      <w:start w:val="1"/>
      <w:numFmt w:val="decimal"/>
      <w:lvlText w:val="%1."/>
      <w:lvlJc w:val="left"/>
      <w:pPr>
        <w:tabs>
          <w:tab w:val="left" w:pos="425"/>
        </w:tabs>
        <w:ind w:left="635" w:hanging="425"/>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4" w15:restartNumberingAfterBreak="0">
    <w:nsid w:val="B16B6381"/>
    <w:multiLevelType w:val="singleLevel"/>
    <w:tmpl w:val="B16B6381"/>
    <w:lvl w:ilvl="0">
      <w:start w:val="1"/>
      <w:numFmt w:val="decimal"/>
      <w:lvlText w:val="%1."/>
      <w:lvlJc w:val="left"/>
      <w:pPr>
        <w:tabs>
          <w:tab w:val="left" w:pos="425"/>
        </w:tabs>
        <w:ind w:left="425" w:hanging="425"/>
      </w:pPr>
      <w:rPr>
        <w:rFonts w:hint="default"/>
      </w:rPr>
    </w:lvl>
  </w:abstractNum>
  <w:abstractNum w:abstractNumId="15" w15:restartNumberingAfterBreak="0">
    <w:nsid w:val="C1CEAF05"/>
    <w:multiLevelType w:val="singleLevel"/>
    <w:tmpl w:val="C1CEAF05"/>
    <w:lvl w:ilvl="0">
      <w:start w:val="1"/>
      <w:numFmt w:val="decimal"/>
      <w:lvlText w:val="%1."/>
      <w:lvlJc w:val="left"/>
      <w:pPr>
        <w:tabs>
          <w:tab w:val="left" w:pos="425"/>
        </w:tabs>
        <w:ind w:left="425" w:hanging="425"/>
      </w:pPr>
      <w:rPr>
        <w:rFonts w:hint="default"/>
      </w:rPr>
    </w:lvl>
  </w:abstractNum>
  <w:abstractNum w:abstractNumId="16" w15:restartNumberingAfterBreak="0">
    <w:nsid w:val="C20E94AB"/>
    <w:multiLevelType w:val="multilevel"/>
    <w:tmpl w:val="C20E94AB"/>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7" w15:restartNumberingAfterBreak="0">
    <w:nsid w:val="C343F484"/>
    <w:multiLevelType w:val="multilevel"/>
    <w:tmpl w:val="C343F484"/>
    <w:lvl w:ilvl="0">
      <w:start w:val="1"/>
      <w:numFmt w:val="decimal"/>
      <w:lvlText w:val="%1."/>
      <w:lvlJc w:val="left"/>
      <w:pPr>
        <w:tabs>
          <w:tab w:val="left" w:pos="425"/>
        </w:tabs>
        <w:ind w:left="425" w:hanging="425"/>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8" w15:restartNumberingAfterBreak="0">
    <w:nsid w:val="C888165F"/>
    <w:multiLevelType w:val="multilevel"/>
    <w:tmpl w:val="C888165F"/>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9" w15:restartNumberingAfterBreak="0">
    <w:nsid w:val="CFBA8BBE"/>
    <w:multiLevelType w:val="singleLevel"/>
    <w:tmpl w:val="CFBA8BBE"/>
    <w:lvl w:ilvl="0">
      <w:start w:val="1"/>
      <w:numFmt w:val="decimal"/>
      <w:suff w:val="space"/>
      <w:lvlText w:val="%1."/>
      <w:lvlJc w:val="left"/>
    </w:lvl>
  </w:abstractNum>
  <w:abstractNum w:abstractNumId="20" w15:restartNumberingAfterBreak="0">
    <w:nsid w:val="DEA1DFE4"/>
    <w:multiLevelType w:val="multilevel"/>
    <w:tmpl w:val="DEA1DFE4"/>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1" w15:restartNumberingAfterBreak="0">
    <w:nsid w:val="E3AA27F2"/>
    <w:multiLevelType w:val="singleLevel"/>
    <w:tmpl w:val="E3AA27F2"/>
    <w:lvl w:ilvl="0">
      <w:start w:val="1"/>
      <w:numFmt w:val="decimal"/>
      <w:lvlText w:val="%1."/>
      <w:lvlJc w:val="left"/>
      <w:pPr>
        <w:tabs>
          <w:tab w:val="left" w:pos="312"/>
        </w:tabs>
      </w:pPr>
    </w:lvl>
  </w:abstractNum>
  <w:abstractNum w:abstractNumId="22" w15:restartNumberingAfterBreak="0">
    <w:nsid w:val="E67D3C30"/>
    <w:multiLevelType w:val="multilevel"/>
    <w:tmpl w:val="E67D3C30"/>
    <w:lvl w:ilvl="0">
      <w:start w:val="1"/>
      <w:numFmt w:val="decimal"/>
      <w:lvlText w:val="%1."/>
      <w:lvlJc w:val="left"/>
      <w:pPr>
        <w:tabs>
          <w:tab w:val="left" w:pos="425"/>
        </w:tabs>
        <w:ind w:left="425" w:hanging="425"/>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3" w15:restartNumberingAfterBreak="0">
    <w:nsid w:val="E6E6564F"/>
    <w:multiLevelType w:val="singleLevel"/>
    <w:tmpl w:val="E6E6564F"/>
    <w:lvl w:ilvl="0">
      <w:start w:val="1"/>
      <w:numFmt w:val="decimal"/>
      <w:lvlText w:val="%1."/>
      <w:lvlJc w:val="left"/>
      <w:pPr>
        <w:tabs>
          <w:tab w:val="left" w:pos="425"/>
        </w:tabs>
        <w:ind w:left="425" w:hanging="425"/>
      </w:pPr>
      <w:rPr>
        <w:rFonts w:hint="default"/>
      </w:rPr>
    </w:lvl>
  </w:abstractNum>
  <w:abstractNum w:abstractNumId="24" w15:restartNumberingAfterBreak="0">
    <w:nsid w:val="E8D24793"/>
    <w:multiLevelType w:val="multilevel"/>
    <w:tmpl w:val="E8D24793"/>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25" w15:restartNumberingAfterBreak="0">
    <w:nsid w:val="ECFDCF10"/>
    <w:multiLevelType w:val="singleLevel"/>
    <w:tmpl w:val="ECFDCF10"/>
    <w:lvl w:ilvl="0">
      <w:start w:val="1"/>
      <w:numFmt w:val="decimal"/>
      <w:lvlText w:val="%1."/>
      <w:lvlJc w:val="left"/>
      <w:pPr>
        <w:tabs>
          <w:tab w:val="left" w:pos="425"/>
        </w:tabs>
        <w:ind w:left="425" w:hanging="425"/>
      </w:pPr>
      <w:rPr>
        <w:rFonts w:hint="default"/>
      </w:rPr>
    </w:lvl>
  </w:abstractNum>
  <w:abstractNum w:abstractNumId="26" w15:restartNumberingAfterBreak="0">
    <w:nsid w:val="EE16B84A"/>
    <w:multiLevelType w:val="singleLevel"/>
    <w:tmpl w:val="EE16B84A"/>
    <w:lvl w:ilvl="0">
      <w:start w:val="1"/>
      <w:numFmt w:val="decimal"/>
      <w:lvlText w:val="%1."/>
      <w:lvlJc w:val="left"/>
      <w:pPr>
        <w:tabs>
          <w:tab w:val="left" w:pos="425"/>
        </w:tabs>
        <w:ind w:left="425" w:hanging="425"/>
      </w:pPr>
      <w:rPr>
        <w:rFonts w:hint="default"/>
      </w:rPr>
    </w:lvl>
  </w:abstractNum>
  <w:abstractNum w:abstractNumId="27" w15:restartNumberingAfterBreak="0">
    <w:nsid w:val="F108ACB0"/>
    <w:multiLevelType w:val="singleLevel"/>
    <w:tmpl w:val="F108ACB0"/>
    <w:lvl w:ilvl="0">
      <w:start w:val="1"/>
      <w:numFmt w:val="decimal"/>
      <w:lvlText w:val="%1."/>
      <w:lvlJc w:val="left"/>
      <w:pPr>
        <w:tabs>
          <w:tab w:val="left" w:pos="425"/>
        </w:tabs>
        <w:ind w:left="425" w:hanging="425"/>
      </w:pPr>
      <w:rPr>
        <w:rFonts w:hint="default"/>
      </w:rPr>
    </w:lvl>
  </w:abstractNum>
  <w:abstractNum w:abstractNumId="28" w15:restartNumberingAfterBreak="0">
    <w:nsid w:val="F3CD1497"/>
    <w:multiLevelType w:val="singleLevel"/>
    <w:tmpl w:val="F3CD1497"/>
    <w:lvl w:ilvl="0">
      <w:start w:val="1"/>
      <w:numFmt w:val="decimal"/>
      <w:lvlText w:val="%1."/>
      <w:lvlJc w:val="left"/>
      <w:pPr>
        <w:tabs>
          <w:tab w:val="left" w:pos="425"/>
        </w:tabs>
        <w:ind w:left="425" w:hanging="425"/>
      </w:pPr>
      <w:rPr>
        <w:rFonts w:hint="default"/>
      </w:rPr>
    </w:lvl>
  </w:abstractNum>
  <w:abstractNum w:abstractNumId="29" w15:restartNumberingAfterBreak="0">
    <w:nsid w:val="F98D4E9C"/>
    <w:multiLevelType w:val="multilevel"/>
    <w:tmpl w:val="F98D4E9C"/>
    <w:lvl w:ilvl="0">
      <w:start w:val="1"/>
      <w:numFmt w:val="decimal"/>
      <w:suff w:val="space"/>
      <w:lvlText w:val="%1."/>
      <w:lvlJc w:val="left"/>
      <w:pPr>
        <w:ind w:left="21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0" w15:restartNumberingAfterBreak="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31" w15:restartNumberingAfterBreak="0">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32" w15:restartNumberingAfterBreak="0">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33" w15:restartNumberingAfterBreak="0">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34" w15:restartNumberingAfterBreak="0">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35" w15:restartNumberingAfterBreak="0">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36" w15:restartNumberingAfterBreak="0">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37" w15:restartNumberingAfterBreak="0">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38" w15:restartNumberingAfterBreak="0">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39" w15:restartNumberingAfterBreak="0">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40" w15:restartNumberingAfterBreak="0">
    <w:nsid w:val="00CB232D"/>
    <w:multiLevelType w:val="singleLevel"/>
    <w:tmpl w:val="9773B1FE"/>
    <w:lvl w:ilvl="0">
      <w:start w:val="1"/>
      <w:numFmt w:val="decimal"/>
      <w:lvlText w:val="%1."/>
      <w:lvlJc w:val="left"/>
      <w:pPr>
        <w:tabs>
          <w:tab w:val="left" w:pos="425"/>
        </w:tabs>
        <w:ind w:left="425" w:hanging="425"/>
      </w:pPr>
      <w:rPr>
        <w:rFonts w:hint="default"/>
      </w:rPr>
    </w:lvl>
  </w:abstractNum>
  <w:abstractNum w:abstractNumId="41" w15:restartNumberingAfterBreak="0">
    <w:nsid w:val="014D63EF"/>
    <w:multiLevelType w:val="singleLevel"/>
    <w:tmpl w:val="014D63EF"/>
    <w:lvl w:ilvl="0">
      <w:start w:val="1"/>
      <w:numFmt w:val="decimal"/>
      <w:lvlText w:val="%1."/>
      <w:lvlJc w:val="left"/>
      <w:pPr>
        <w:tabs>
          <w:tab w:val="left" w:pos="425"/>
        </w:tabs>
        <w:ind w:left="425" w:hanging="425"/>
      </w:pPr>
      <w:rPr>
        <w:rFonts w:hint="default"/>
      </w:rPr>
    </w:lvl>
  </w:abstractNum>
  <w:abstractNum w:abstractNumId="42" w15:restartNumberingAfterBreak="0">
    <w:nsid w:val="06038737"/>
    <w:multiLevelType w:val="multilevel"/>
    <w:tmpl w:val="06038737"/>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43" w15:restartNumberingAfterBreak="0">
    <w:nsid w:val="08531677"/>
    <w:multiLevelType w:val="singleLevel"/>
    <w:tmpl w:val="9773B1FE"/>
    <w:lvl w:ilvl="0">
      <w:start w:val="1"/>
      <w:numFmt w:val="decimal"/>
      <w:lvlText w:val="%1."/>
      <w:lvlJc w:val="left"/>
      <w:pPr>
        <w:tabs>
          <w:tab w:val="left" w:pos="425"/>
        </w:tabs>
        <w:ind w:left="425" w:hanging="425"/>
      </w:pPr>
      <w:rPr>
        <w:rFonts w:hint="default"/>
      </w:rPr>
    </w:lvl>
  </w:abstractNum>
  <w:abstractNum w:abstractNumId="44" w15:restartNumberingAfterBreak="0">
    <w:nsid w:val="0A8D6CEF"/>
    <w:multiLevelType w:val="singleLevel"/>
    <w:tmpl w:val="9773B1FE"/>
    <w:lvl w:ilvl="0">
      <w:start w:val="1"/>
      <w:numFmt w:val="decimal"/>
      <w:lvlText w:val="%1."/>
      <w:lvlJc w:val="left"/>
      <w:pPr>
        <w:tabs>
          <w:tab w:val="left" w:pos="425"/>
        </w:tabs>
        <w:ind w:left="425" w:hanging="425"/>
      </w:pPr>
      <w:rPr>
        <w:rFonts w:hint="default"/>
      </w:rPr>
    </w:lvl>
  </w:abstractNum>
  <w:abstractNum w:abstractNumId="45" w15:restartNumberingAfterBreak="0">
    <w:nsid w:val="0AB57AE6"/>
    <w:multiLevelType w:val="hybridMultilevel"/>
    <w:tmpl w:val="3CBC8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0F9E003C"/>
    <w:multiLevelType w:val="singleLevel"/>
    <w:tmpl w:val="0F9E003C"/>
    <w:lvl w:ilvl="0">
      <w:start w:val="1"/>
      <w:numFmt w:val="decimal"/>
      <w:lvlText w:val="%1."/>
      <w:lvlJc w:val="left"/>
      <w:pPr>
        <w:tabs>
          <w:tab w:val="left" w:pos="425"/>
        </w:tabs>
        <w:ind w:left="425" w:hanging="425"/>
      </w:pPr>
      <w:rPr>
        <w:rFonts w:hint="default"/>
      </w:rPr>
    </w:lvl>
  </w:abstractNum>
  <w:abstractNum w:abstractNumId="47" w15:restartNumberingAfterBreak="0">
    <w:nsid w:val="10483F91"/>
    <w:multiLevelType w:val="hybridMultilevel"/>
    <w:tmpl w:val="DEA4D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293EAB1"/>
    <w:multiLevelType w:val="singleLevel"/>
    <w:tmpl w:val="1293EAB1"/>
    <w:lvl w:ilvl="0">
      <w:start w:val="1"/>
      <w:numFmt w:val="decimal"/>
      <w:lvlText w:val="%1."/>
      <w:lvlJc w:val="left"/>
      <w:pPr>
        <w:tabs>
          <w:tab w:val="left" w:pos="425"/>
        </w:tabs>
        <w:ind w:left="425" w:hanging="425"/>
      </w:pPr>
      <w:rPr>
        <w:rFonts w:hint="default"/>
      </w:rPr>
    </w:lvl>
  </w:abstractNum>
  <w:abstractNum w:abstractNumId="49" w15:restartNumberingAfterBreak="0">
    <w:nsid w:val="18536F64"/>
    <w:multiLevelType w:val="singleLevel"/>
    <w:tmpl w:val="9773B1FE"/>
    <w:lvl w:ilvl="0">
      <w:start w:val="1"/>
      <w:numFmt w:val="decimal"/>
      <w:lvlText w:val="%1."/>
      <w:lvlJc w:val="left"/>
      <w:pPr>
        <w:tabs>
          <w:tab w:val="left" w:pos="425"/>
        </w:tabs>
        <w:ind w:left="425" w:hanging="425"/>
      </w:pPr>
      <w:rPr>
        <w:rFonts w:hint="default"/>
      </w:rPr>
    </w:lvl>
  </w:abstractNum>
  <w:abstractNum w:abstractNumId="50" w15:restartNumberingAfterBreak="0">
    <w:nsid w:val="18540469"/>
    <w:multiLevelType w:val="singleLevel"/>
    <w:tmpl w:val="9773B1FE"/>
    <w:lvl w:ilvl="0">
      <w:start w:val="1"/>
      <w:numFmt w:val="decimal"/>
      <w:lvlText w:val="%1."/>
      <w:lvlJc w:val="left"/>
      <w:pPr>
        <w:tabs>
          <w:tab w:val="left" w:pos="425"/>
        </w:tabs>
        <w:ind w:left="425" w:hanging="425"/>
      </w:pPr>
      <w:rPr>
        <w:rFonts w:hint="default"/>
      </w:rPr>
    </w:lvl>
  </w:abstractNum>
  <w:abstractNum w:abstractNumId="51" w15:restartNumberingAfterBreak="0">
    <w:nsid w:val="19B8645E"/>
    <w:multiLevelType w:val="multilevel"/>
    <w:tmpl w:val="2A0F4783"/>
    <w:lvl w:ilvl="0">
      <w:start w:val="1"/>
      <w:numFmt w:val="decimal"/>
      <w:suff w:val="space"/>
      <w:lvlText w:val="%1."/>
      <w:lvlJc w:val="left"/>
      <w:pPr>
        <w:ind w:left="21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52" w15:restartNumberingAfterBreak="0">
    <w:nsid w:val="19C72725"/>
    <w:multiLevelType w:val="multilevel"/>
    <w:tmpl w:val="B018DD52"/>
    <w:lvl w:ilvl="0">
      <w:start w:val="1"/>
      <w:numFmt w:val="decimal"/>
      <w:lvlText w:val="%1."/>
      <w:lvlJc w:val="left"/>
      <w:pPr>
        <w:tabs>
          <w:tab w:val="left" w:pos="425"/>
        </w:tabs>
        <w:ind w:left="635" w:hanging="425"/>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53" w15:restartNumberingAfterBreak="0">
    <w:nsid w:val="1A883D77"/>
    <w:multiLevelType w:val="multilevel"/>
    <w:tmpl w:val="1A883D77"/>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54" w15:restartNumberingAfterBreak="0">
    <w:nsid w:val="1D1F6070"/>
    <w:multiLevelType w:val="singleLevel"/>
    <w:tmpl w:val="9773B1FE"/>
    <w:lvl w:ilvl="0">
      <w:start w:val="1"/>
      <w:numFmt w:val="decimal"/>
      <w:lvlText w:val="%1."/>
      <w:lvlJc w:val="left"/>
      <w:pPr>
        <w:tabs>
          <w:tab w:val="left" w:pos="425"/>
        </w:tabs>
        <w:ind w:left="425" w:hanging="425"/>
      </w:pPr>
      <w:rPr>
        <w:rFonts w:hint="default"/>
      </w:rPr>
    </w:lvl>
  </w:abstractNum>
  <w:abstractNum w:abstractNumId="55" w15:restartNumberingAfterBreak="0">
    <w:nsid w:val="227C2366"/>
    <w:multiLevelType w:val="singleLevel"/>
    <w:tmpl w:val="9773B1FE"/>
    <w:lvl w:ilvl="0">
      <w:start w:val="1"/>
      <w:numFmt w:val="decimal"/>
      <w:lvlText w:val="%1."/>
      <w:lvlJc w:val="left"/>
      <w:pPr>
        <w:tabs>
          <w:tab w:val="left" w:pos="425"/>
        </w:tabs>
        <w:ind w:left="425" w:hanging="425"/>
      </w:pPr>
      <w:rPr>
        <w:rFonts w:hint="default"/>
      </w:rPr>
    </w:lvl>
  </w:abstractNum>
  <w:abstractNum w:abstractNumId="56" w15:restartNumberingAfterBreak="0">
    <w:nsid w:val="2466F67D"/>
    <w:multiLevelType w:val="singleLevel"/>
    <w:tmpl w:val="2466F67D"/>
    <w:lvl w:ilvl="0">
      <w:start w:val="1"/>
      <w:numFmt w:val="decimal"/>
      <w:lvlText w:val="%1."/>
      <w:lvlJc w:val="left"/>
      <w:pPr>
        <w:tabs>
          <w:tab w:val="left" w:pos="425"/>
        </w:tabs>
        <w:ind w:left="425" w:hanging="425"/>
      </w:pPr>
      <w:rPr>
        <w:rFonts w:hint="default"/>
      </w:rPr>
    </w:lvl>
  </w:abstractNum>
  <w:abstractNum w:abstractNumId="57" w15:restartNumberingAfterBreak="0">
    <w:nsid w:val="297E4AD4"/>
    <w:multiLevelType w:val="singleLevel"/>
    <w:tmpl w:val="297E4AD4"/>
    <w:lvl w:ilvl="0">
      <w:start w:val="1"/>
      <w:numFmt w:val="decimal"/>
      <w:lvlText w:val="%1."/>
      <w:lvlJc w:val="left"/>
      <w:pPr>
        <w:tabs>
          <w:tab w:val="left" w:pos="425"/>
        </w:tabs>
        <w:ind w:left="425" w:hanging="425"/>
      </w:pPr>
      <w:rPr>
        <w:rFonts w:hint="default"/>
      </w:rPr>
    </w:lvl>
  </w:abstractNum>
  <w:abstractNum w:abstractNumId="58" w15:restartNumberingAfterBreak="0">
    <w:nsid w:val="2A0F4783"/>
    <w:multiLevelType w:val="multilevel"/>
    <w:tmpl w:val="2A0F4783"/>
    <w:lvl w:ilvl="0">
      <w:start w:val="1"/>
      <w:numFmt w:val="decimal"/>
      <w:suff w:val="space"/>
      <w:lvlText w:val="%1."/>
      <w:lvlJc w:val="left"/>
      <w:pPr>
        <w:ind w:left="21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59" w15:restartNumberingAfterBreak="0">
    <w:nsid w:val="30CAC6E4"/>
    <w:multiLevelType w:val="singleLevel"/>
    <w:tmpl w:val="30CAC6E4"/>
    <w:lvl w:ilvl="0">
      <w:start w:val="1"/>
      <w:numFmt w:val="decimal"/>
      <w:lvlText w:val="%1."/>
      <w:lvlJc w:val="left"/>
      <w:pPr>
        <w:tabs>
          <w:tab w:val="left" w:pos="425"/>
        </w:tabs>
        <w:ind w:left="425" w:hanging="425"/>
      </w:pPr>
      <w:rPr>
        <w:rFonts w:hint="default"/>
      </w:rPr>
    </w:lvl>
  </w:abstractNum>
  <w:abstractNum w:abstractNumId="60" w15:restartNumberingAfterBreak="0">
    <w:nsid w:val="316368F5"/>
    <w:multiLevelType w:val="multilevel"/>
    <w:tmpl w:val="86ED86D7"/>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1" w15:restartNumberingAfterBreak="0">
    <w:nsid w:val="32E75F40"/>
    <w:multiLevelType w:val="multilevel"/>
    <w:tmpl w:val="32E75F40"/>
    <w:lvl w:ilvl="0">
      <w:start w:val="1"/>
      <w:numFmt w:val="decimal"/>
      <w:suff w:val="space"/>
      <w:lvlText w:val="%1."/>
      <w:lvlJc w:val="left"/>
      <w:pPr>
        <w:ind w:left="0" w:firstLine="0"/>
      </w:pPr>
      <w:rPr>
        <w:rFonts w:hint="default"/>
      </w:rPr>
    </w:lvl>
    <w:lvl w:ilvl="1">
      <w:start w:val="1"/>
      <w:numFmt w:val="decimal"/>
      <w:suff w:val="space"/>
      <w:lvlText w:val="%1.%2."/>
      <w:lvlJc w:val="left"/>
      <w:pPr>
        <w:ind w:left="21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2" w15:restartNumberingAfterBreak="0">
    <w:nsid w:val="3FE059AD"/>
    <w:multiLevelType w:val="multilevel"/>
    <w:tmpl w:val="3FE059AD"/>
    <w:lvl w:ilvl="0">
      <w:start w:val="1"/>
      <w:numFmt w:val="decimal"/>
      <w:suff w:val="space"/>
      <w:lvlText w:val="%1."/>
      <w:lvlJc w:val="left"/>
      <w:pPr>
        <w:ind w:left="0" w:firstLine="0"/>
      </w:pPr>
      <w:rPr>
        <w:rFonts w:hint="default"/>
      </w:rPr>
    </w:lvl>
    <w:lvl w:ilvl="1">
      <w:start w:val="1"/>
      <w:numFmt w:val="decimal"/>
      <w:suff w:val="space"/>
      <w:lvlText w:val="%1.%2."/>
      <w:lvlJc w:val="left"/>
      <w:pPr>
        <w:ind w:left="21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3" w15:restartNumberingAfterBreak="0">
    <w:nsid w:val="41CB5D06"/>
    <w:multiLevelType w:val="singleLevel"/>
    <w:tmpl w:val="9773B1FE"/>
    <w:lvl w:ilvl="0">
      <w:start w:val="1"/>
      <w:numFmt w:val="decimal"/>
      <w:lvlText w:val="%1."/>
      <w:lvlJc w:val="left"/>
      <w:pPr>
        <w:tabs>
          <w:tab w:val="left" w:pos="425"/>
        </w:tabs>
        <w:ind w:left="425" w:hanging="425"/>
      </w:pPr>
      <w:rPr>
        <w:rFonts w:hint="default"/>
      </w:rPr>
    </w:lvl>
  </w:abstractNum>
  <w:abstractNum w:abstractNumId="64" w15:restartNumberingAfterBreak="0">
    <w:nsid w:val="46CA6B00"/>
    <w:multiLevelType w:val="multilevel"/>
    <w:tmpl w:val="06038737"/>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5" w15:restartNumberingAfterBreak="0">
    <w:nsid w:val="473FD541"/>
    <w:multiLevelType w:val="singleLevel"/>
    <w:tmpl w:val="473FD541"/>
    <w:lvl w:ilvl="0">
      <w:start w:val="1"/>
      <w:numFmt w:val="decimal"/>
      <w:lvlText w:val="%1."/>
      <w:lvlJc w:val="left"/>
      <w:pPr>
        <w:tabs>
          <w:tab w:val="left" w:pos="425"/>
        </w:tabs>
        <w:ind w:left="425" w:hanging="425"/>
      </w:pPr>
      <w:rPr>
        <w:rFonts w:hint="default"/>
      </w:rPr>
    </w:lvl>
  </w:abstractNum>
  <w:abstractNum w:abstractNumId="66" w15:restartNumberingAfterBreak="0">
    <w:nsid w:val="4989573F"/>
    <w:multiLevelType w:val="hybridMultilevel"/>
    <w:tmpl w:val="B92AFA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AFAA42F"/>
    <w:multiLevelType w:val="singleLevel"/>
    <w:tmpl w:val="4AFAA42F"/>
    <w:lvl w:ilvl="0">
      <w:start w:val="1"/>
      <w:numFmt w:val="decimal"/>
      <w:lvlText w:val="%1."/>
      <w:lvlJc w:val="left"/>
      <w:pPr>
        <w:tabs>
          <w:tab w:val="left" w:pos="425"/>
        </w:tabs>
        <w:ind w:left="425" w:hanging="425"/>
      </w:pPr>
      <w:rPr>
        <w:rFonts w:hint="default"/>
      </w:rPr>
    </w:lvl>
  </w:abstractNum>
  <w:abstractNum w:abstractNumId="68" w15:restartNumberingAfterBreak="0">
    <w:nsid w:val="4B181B69"/>
    <w:multiLevelType w:val="singleLevel"/>
    <w:tmpl w:val="914AC923"/>
    <w:lvl w:ilvl="0">
      <w:start w:val="1"/>
      <w:numFmt w:val="decimal"/>
      <w:lvlText w:val="%1."/>
      <w:lvlJc w:val="left"/>
      <w:pPr>
        <w:tabs>
          <w:tab w:val="left" w:pos="425"/>
        </w:tabs>
        <w:ind w:left="425" w:hanging="425"/>
      </w:pPr>
      <w:rPr>
        <w:rFonts w:hint="default"/>
      </w:rPr>
    </w:lvl>
  </w:abstractNum>
  <w:abstractNum w:abstractNumId="69" w15:restartNumberingAfterBreak="0">
    <w:nsid w:val="4C854671"/>
    <w:multiLevelType w:val="hybridMultilevel"/>
    <w:tmpl w:val="5CFEDBA8"/>
    <w:lvl w:ilvl="0" w:tplc="0409000F">
      <w:start w:val="1"/>
      <w:numFmt w:val="decimal"/>
      <w:lvlText w:val="%1."/>
      <w:lvlJc w:val="left"/>
      <w:pPr>
        <w:ind w:left="760" w:hanging="360"/>
      </w:p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70" w15:restartNumberingAfterBreak="0">
    <w:nsid w:val="51C4A081"/>
    <w:multiLevelType w:val="singleLevel"/>
    <w:tmpl w:val="51C4A081"/>
    <w:lvl w:ilvl="0">
      <w:start w:val="1"/>
      <w:numFmt w:val="decimal"/>
      <w:suff w:val="space"/>
      <w:lvlText w:val="%1."/>
      <w:lvlJc w:val="left"/>
      <w:pPr>
        <w:ind w:left="210"/>
      </w:pPr>
    </w:lvl>
  </w:abstractNum>
  <w:abstractNum w:abstractNumId="71" w15:restartNumberingAfterBreak="0">
    <w:nsid w:val="554E5556"/>
    <w:multiLevelType w:val="singleLevel"/>
    <w:tmpl w:val="2466F67D"/>
    <w:lvl w:ilvl="0">
      <w:start w:val="1"/>
      <w:numFmt w:val="decimal"/>
      <w:lvlText w:val="%1."/>
      <w:lvlJc w:val="left"/>
      <w:pPr>
        <w:tabs>
          <w:tab w:val="left" w:pos="425"/>
        </w:tabs>
        <w:ind w:left="425" w:hanging="425"/>
      </w:pPr>
      <w:rPr>
        <w:rFonts w:hint="default"/>
      </w:rPr>
    </w:lvl>
  </w:abstractNum>
  <w:abstractNum w:abstractNumId="72" w15:restartNumberingAfterBreak="0">
    <w:nsid w:val="55E306DC"/>
    <w:multiLevelType w:val="multilevel"/>
    <w:tmpl w:val="55E306DC"/>
    <w:lvl w:ilvl="0">
      <w:start w:val="1"/>
      <w:numFmt w:val="decimal"/>
      <w:lvlText w:val="%1."/>
      <w:lvlJc w:val="left"/>
      <w:pPr>
        <w:tabs>
          <w:tab w:val="left" w:pos="312"/>
        </w:tabs>
      </w:p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73" w15:restartNumberingAfterBreak="0">
    <w:nsid w:val="56D082D9"/>
    <w:multiLevelType w:val="singleLevel"/>
    <w:tmpl w:val="56D082D9"/>
    <w:lvl w:ilvl="0">
      <w:start w:val="1"/>
      <w:numFmt w:val="decimal"/>
      <w:lvlText w:val="%1."/>
      <w:lvlJc w:val="left"/>
      <w:pPr>
        <w:tabs>
          <w:tab w:val="left" w:pos="425"/>
        </w:tabs>
        <w:ind w:left="425" w:hanging="425"/>
      </w:pPr>
      <w:rPr>
        <w:rFonts w:hint="default"/>
      </w:rPr>
    </w:lvl>
  </w:abstractNum>
  <w:abstractNum w:abstractNumId="74" w15:restartNumberingAfterBreak="0">
    <w:nsid w:val="594A439E"/>
    <w:multiLevelType w:val="singleLevel"/>
    <w:tmpl w:val="9773B1FE"/>
    <w:lvl w:ilvl="0">
      <w:start w:val="1"/>
      <w:numFmt w:val="decimal"/>
      <w:lvlText w:val="%1."/>
      <w:lvlJc w:val="left"/>
      <w:pPr>
        <w:tabs>
          <w:tab w:val="left" w:pos="425"/>
        </w:tabs>
        <w:ind w:left="425" w:hanging="425"/>
      </w:pPr>
      <w:rPr>
        <w:rFonts w:hint="default"/>
      </w:rPr>
    </w:lvl>
  </w:abstractNum>
  <w:abstractNum w:abstractNumId="75" w15:restartNumberingAfterBreak="0">
    <w:nsid w:val="59E45229"/>
    <w:multiLevelType w:val="singleLevel"/>
    <w:tmpl w:val="914AC923"/>
    <w:lvl w:ilvl="0">
      <w:start w:val="1"/>
      <w:numFmt w:val="decimal"/>
      <w:lvlText w:val="%1."/>
      <w:lvlJc w:val="left"/>
      <w:pPr>
        <w:tabs>
          <w:tab w:val="left" w:pos="425"/>
        </w:tabs>
        <w:ind w:left="425" w:hanging="425"/>
      </w:pPr>
      <w:rPr>
        <w:rFonts w:hint="default"/>
      </w:rPr>
    </w:lvl>
  </w:abstractNum>
  <w:abstractNum w:abstractNumId="76" w15:restartNumberingAfterBreak="0">
    <w:nsid w:val="5A3DE542"/>
    <w:multiLevelType w:val="singleLevel"/>
    <w:tmpl w:val="5A3DE542"/>
    <w:lvl w:ilvl="0">
      <w:start w:val="1"/>
      <w:numFmt w:val="decimal"/>
      <w:lvlText w:val="%1."/>
      <w:lvlJc w:val="left"/>
      <w:pPr>
        <w:tabs>
          <w:tab w:val="left" w:pos="425"/>
        </w:tabs>
        <w:ind w:left="425" w:hanging="425"/>
      </w:pPr>
      <w:rPr>
        <w:rFonts w:hint="default"/>
      </w:rPr>
    </w:lvl>
  </w:abstractNum>
  <w:abstractNum w:abstractNumId="77" w15:restartNumberingAfterBreak="0">
    <w:nsid w:val="5AA99028"/>
    <w:multiLevelType w:val="singleLevel"/>
    <w:tmpl w:val="5AA99028"/>
    <w:lvl w:ilvl="0">
      <w:start w:val="1"/>
      <w:numFmt w:val="decimal"/>
      <w:lvlText w:val="%1."/>
      <w:lvlJc w:val="left"/>
      <w:pPr>
        <w:tabs>
          <w:tab w:val="left" w:pos="425"/>
        </w:tabs>
        <w:ind w:left="425" w:hanging="425"/>
      </w:pPr>
      <w:rPr>
        <w:rFonts w:hint="default"/>
      </w:rPr>
    </w:lvl>
  </w:abstractNum>
  <w:abstractNum w:abstractNumId="78" w15:restartNumberingAfterBreak="0">
    <w:nsid w:val="5D901615"/>
    <w:multiLevelType w:val="singleLevel"/>
    <w:tmpl w:val="9773B1FE"/>
    <w:lvl w:ilvl="0">
      <w:start w:val="1"/>
      <w:numFmt w:val="decimal"/>
      <w:lvlText w:val="%1."/>
      <w:lvlJc w:val="left"/>
      <w:pPr>
        <w:tabs>
          <w:tab w:val="left" w:pos="425"/>
        </w:tabs>
        <w:ind w:left="425" w:hanging="425"/>
      </w:pPr>
      <w:rPr>
        <w:rFonts w:hint="default"/>
      </w:rPr>
    </w:lvl>
  </w:abstractNum>
  <w:abstractNum w:abstractNumId="79" w15:restartNumberingAfterBreak="0">
    <w:nsid w:val="612BC892"/>
    <w:multiLevelType w:val="singleLevel"/>
    <w:tmpl w:val="612BC892"/>
    <w:lvl w:ilvl="0">
      <w:start w:val="1"/>
      <w:numFmt w:val="decimal"/>
      <w:lvlText w:val="%1."/>
      <w:lvlJc w:val="left"/>
      <w:pPr>
        <w:tabs>
          <w:tab w:val="left" w:pos="425"/>
        </w:tabs>
        <w:ind w:left="425" w:hanging="425"/>
      </w:pPr>
      <w:rPr>
        <w:rFonts w:hint="default"/>
      </w:rPr>
    </w:lvl>
  </w:abstractNum>
  <w:abstractNum w:abstractNumId="80" w15:restartNumberingAfterBreak="0">
    <w:nsid w:val="655D1DD6"/>
    <w:multiLevelType w:val="singleLevel"/>
    <w:tmpl w:val="655D1DD6"/>
    <w:lvl w:ilvl="0">
      <w:start w:val="1"/>
      <w:numFmt w:val="decimal"/>
      <w:lvlText w:val="%1."/>
      <w:lvlJc w:val="left"/>
      <w:pPr>
        <w:tabs>
          <w:tab w:val="left" w:pos="425"/>
        </w:tabs>
        <w:ind w:left="425" w:hanging="425"/>
      </w:pPr>
      <w:rPr>
        <w:rFonts w:hint="default"/>
      </w:rPr>
    </w:lvl>
  </w:abstractNum>
  <w:abstractNum w:abstractNumId="81" w15:restartNumberingAfterBreak="0">
    <w:nsid w:val="6797442B"/>
    <w:multiLevelType w:val="multilevel"/>
    <w:tmpl w:val="6797442B"/>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82" w15:restartNumberingAfterBreak="0">
    <w:nsid w:val="6B67114A"/>
    <w:multiLevelType w:val="singleLevel"/>
    <w:tmpl w:val="9773B1FE"/>
    <w:lvl w:ilvl="0">
      <w:start w:val="1"/>
      <w:numFmt w:val="decimal"/>
      <w:lvlText w:val="%1."/>
      <w:lvlJc w:val="left"/>
      <w:pPr>
        <w:tabs>
          <w:tab w:val="left" w:pos="425"/>
        </w:tabs>
        <w:ind w:left="425" w:hanging="425"/>
      </w:pPr>
      <w:rPr>
        <w:rFonts w:hint="default"/>
      </w:rPr>
    </w:lvl>
  </w:abstractNum>
  <w:abstractNum w:abstractNumId="83" w15:restartNumberingAfterBreak="0">
    <w:nsid w:val="7757DA05"/>
    <w:multiLevelType w:val="singleLevel"/>
    <w:tmpl w:val="7757DA05"/>
    <w:lvl w:ilvl="0">
      <w:start w:val="1"/>
      <w:numFmt w:val="decimal"/>
      <w:lvlText w:val="%1."/>
      <w:lvlJc w:val="left"/>
      <w:pPr>
        <w:tabs>
          <w:tab w:val="left" w:pos="425"/>
        </w:tabs>
        <w:ind w:left="425" w:hanging="425"/>
      </w:pPr>
      <w:rPr>
        <w:rFonts w:hint="default"/>
      </w:rPr>
    </w:lvl>
  </w:abstractNum>
  <w:abstractNum w:abstractNumId="84" w15:restartNumberingAfterBreak="0">
    <w:nsid w:val="78C532A1"/>
    <w:multiLevelType w:val="multilevel"/>
    <w:tmpl w:val="78C532A1"/>
    <w:lvl w:ilvl="0">
      <w:start w:val="1"/>
      <w:numFmt w:val="decimal"/>
      <w:lvlText w:val="%1."/>
      <w:lvlJc w:val="left"/>
      <w:pPr>
        <w:tabs>
          <w:tab w:val="left" w:pos="425"/>
        </w:tabs>
        <w:ind w:left="425" w:hanging="425"/>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85" w15:restartNumberingAfterBreak="0">
    <w:nsid w:val="793E11E6"/>
    <w:multiLevelType w:val="singleLevel"/>
    <w:tmpl w:val="9773B1FE"/>
    <w:lvl w:ilvl="0">
      <w:start w:val="1"/>
      <w:numFmt w:val="decimal"/>
      <w:lvlText w:val="%1."/>
      <w:lvlJc w:val="left"/>
      <w:pPr>
        <w:tabs>
          <w:tab w:val="left" w:pos="425"/>
        </w:tabs>
        <w:ind w:left="425" w:hanging="425"/>
      </w:pPr>
      <w:rPr>
        <w:rFonts w:hint="default"/>
      </w:rPr>
    </w:lvl>
  </w:abstractNum>
  <w:abstractNum w:abstractNumId="86" w15:restartNumberingAfterBreak="0">
    <w:nsid w:val="7B5BDD43"/>
    <w:multiLevelType w:val="multilevel"/>
    <w:tmpl w:val="7B5BDD43"/>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16cid:durableId="1282346670">
    <w:abstractNumId w:val="39"/>
  </w:num>
  <w:num w:numId="2" w16cid:durableId="1310280135">
    <w:abstractNumId w:val="37"/>
  </w:num>
  <w:num w:numId="3" w16cid:durableId="982005090">
    <w:abstractNumId w:val="36"/>
  </w:num>
  <w:num w:numId="4" w16cid:durableId="1173059886">
    <w:abstractNumId w:val="35"/>
  </w:num>
  <w:num w:numId="5" w16cid:durableId="1655718924">
    <w:abstractNumId w:val="34"/>
  </w:num>
  <w:num w:numId="6" w16cid:durableId="1177424521">
    <w:abstractNumId w:val="38"/>
  </w:num>
  <w:num w:numId="7" w16cid:durableId="201211942">
    <w:abstractNumId w:val="33"/>
  </w:num>
  <w:num w:numId="8" w16cid:durableId="1690638688">
    <w:abstractNumId w:val="32"/>
  </w:num>
  <w:num w:numId="9" w16cid:durableId="150219631">
    <w:abstractNumId w:val="31"/>
  </w:num>
  <w:num w:numId="10" w16cid:durableId="1821340489">
    <w:abstractNumId w:val="30"/>
  </w:num>
  <w:num w:numId="11" w16cid:durableId="104741581">
    <w:abstractNumId w:val="24"/>
  </w:num>
  <w:num w:numId="12" w16cid:durableId="1546333849">
    <w:abstractNumId w:val="86"/>
  </w:num>
  <w:num w:numId="13" w16cid:durableId="37627184">
    <w:abstractNumId w:val="62"/>
  </w:num>
  <w:num w:numId="14" w16cid:durableId="1012801928">
    <w:abstractNumId w:val="61"/>
  </w:num>
  <w:num w:numId="15" w16cid:durableId="819347082">
    <w:abstractNumId w:val="17"/>
  </w:num>
  <w:num w:numId="16" w16cid:durableId="878707772">
    <w:abstractNumId w:val="10"/>
  </w:num>
  <w:num w:numId="17" w16cid:durableId="1927565941">
    <w:abstractNumId w:val="18"/>
  </w:num>
  <w:num w:numId="18" w16cid:durableId="1560550811">
    <w:abstractNumId w:val="20"/>
  </w:num>
  <w:num w:numId="19" w16cid:durableId="621880161">
    <w:abstractNumId w:val="23"/>
  </w:num>
  <w:num w:numId="20" w16cid:durableId="1356618346">
    <w:abstractNumId w:val="0"/>
  </w:num>
  <w:num w:numId="21" w16cid:durableId="1563102698">
    <w:abstractNumId w:val="81"/>
  </w:num>
  <w:num w:numId="22" w16cid:durableId="1528175235">
    <w:abstractNumId w:val="1"/>
  </w:num>
  <w:num w:numId="23" w16cid:durableId="751053021">
    <w:abstractNumId w:val="3"/>
  </w:num>
  <w:num w:numId="24" w16cid:durableId="676925913">
    <w:abstractNumId w:val="76"/>
  </w:num>
  <w:num w:numId="25" w16cid:durableId="433866065">
    <w:abstractNumId w:val="29"/>
  </w:num>
  <w:num w:numId="26" w16cid:durableId="571240598">
    <w:abstractNumId w:val="58"/>
  </w:num>
  <w:num w:numId="27" w16cid:durableId="1673874729">
    <w:abstractNumId w:val="13"/>
  </w:num>
  <w:num w:numId="28" w16cid:durableId="158935679">
    <w:abstractNumId w:val="42"/>
  </w:num>
  <w:num w:numId="29" w16cid:durableId="957830459">
    <w:abstractNumId w:val="53"/>
  </w:num>
  <w:num w:numId="30" w16cid:durableId="162282976">
    <w:abstractNumId w:val="11"/>
  </w:num>
  <w:num w:numId="31" w16cid:durableId="999432340">
    <w:abstractNumId w:val="14"/>
  </w:num>
  <w:num w:numId="32" w16cid:durableId="945163206">
    <w:abstractNumId w:val="59"/>
  </w:num>
  <w:num w:numId="33" w16cid:durableId="1318144881">
    <w:abstractNumId w:val="6"/>
  </w:num>
  <w:num w:numId="34" w16cid:durableId="598565140">
    <w:abstractNumId w:val="56"/>
  </w:num>
  <w:num w:numId="35" w16cid:durableId="1752190735">
    <w:abstractNumId w:val="46"/>
  </w:num>
  <w:num w:numId="36" w16cid:durableId="91974940">
    <w:abstractNumId w:val="9"/>
  </w:num>
  <w:num w:numId="37" w16cid:durableId="1110709353">
    <w:abstractNumId w:val="5"/>
  </w:num>
  <w:num w:numId="38" w16cid:durableId="1937983027">
    <w:abstractNumId w:val="67"/>
  </w:num>
  <w:num w:numId="39" w16cid:durableId="346446451">
    <w:abstractNumId w:val="26"/>
  </w:num>
  <w:num w:numId="40" w16cid:durableId="1453288301">
    <w:abstractNumId w:val="27"/>
  </w:num>
  <w:num w:numId="41" w16cid:durableId="1761681447">
    <w:abstractNumId w:val="73"/>
  </w:num>
  <w:num w:numId="42" w16cid:durableId="1160733557">
    <w:abstractNumId w:val="77"/>
  </w:num>
  <w:num w:numId="43" w16cid:durableId="1612126602">
    <w:abstractNumId w:val="28"/>
  </w:num>
  <w:num w:numId="44" w16cid:durableId="378019942">
    <w:abstractNumId w:val="79"/>
  </w:num>
  <w:num w:numId="45" w16cid:durableId="672950993">
    <w:abstractNumId w:val="2"/>
  </w:num>
  <w:num w:numId="46" w16cid:durableId="1042829098">
    <w:abstractNumId w:val="19"/>
  </w:num>
  <w:num w:numId="47" w16cid:durableId="2116630661">
    <w:abstractNumId w:val="72"/>
  </w:num>
  <w:num w:numId="48" w16cid:durableId="944919269">
    <w:abstractNumId w:val="7"/>
  </w:num>
  <w:num w:numId="49" w16cid:durableId="1760519769">
    <w:abstractNumId w:val="21"/>
  </w:num>
  <w:num w:numId="50" w16cid:durableId="1214000466">
    <w:abstractNumId w:val="84"/>
  </w:num>
  <w:num w:numId="51" w16cid:durableId="1950621877">
    <w:abstractNumId w:val="15"/>
  </w:num>
  <w:num w:numId="52" w16cid:durableId="464157106">
    <w:abstractNumId w:val="4"/>
  </w:num>
  <w:num w:numId="53" w16cid:durableId="542181464">
    <w:abstractNumId w:val="12"/>
  </w:num>
  <w:num w:numId="54" w16cid:durableId="187182152">
    <w:abstractNumId w:val="16"/>
  </w:num>
  <w:num w:numId="55" w16cid:durableId="338386864">
    <w:abstractNumId w:val="22"/>
  </w:num>
  <w:num w:numId="56" w16cid:durableId="98304162">
    <w:abstractNumId w:val="25"/>
  </w:num>
  <w:num w:numId="57" w16cid:durableId="2129201901">
    <w:abstractNumId w:val="83"/>
  </w:num>
  <w:num w:numId="58" w16cid:durableId="448623501">
    <w:abstractNumId w:val="41"/>
  </w:num>
  <w:num w:numId="59" w16cid:durableId="612595516">
    <w:abstractNumId w:val="70"/>
  </w:num>
  <w:num w:numId="60" w16cid:durableId="816726233">
    <w:abstractNumId w:val="65"/>
  </w:num>
  <w:num w:numId="61" w16cid:durableId="2033996558">
    <w:abstractNumId w:val="80"/>
  </w:num>
  <w:num w:numId="62" w16cid:durableId="1240868177">
    <w:abstractNumId w:val="8"/>
  </w:num>
  <w:num w:numId="63" w16cid:durableId="443310484">
    <w:abstractNumId w:val="57"/>
  </w:num>
  <w:num w:numId="64" w16cid:durableId="1501971523">
    <w:abstractNumId w:val="48"/>
  </w:num>
  <w:num w:numId="65" w16cid:durableId="652024887">
    <w:abstractNumId w:val="51"/>
  </w:num>
  <w:num w:numId="66" w16cid:durableId="1572236237">
    <w:abstractNumId w:val="52"/>
  </w:num>
  <w:num w:numId="67" w16cid:durableId="1661233243">
    <w:abstractNumId w:val="44"/>
  </w:num>
  <w:num w:numId="68" w16cid:durableId="1058941248">
    <w:abstractNumId w:val="40"/>
  </w:num>
  <w:num w:numId="69" w16cid:durableId="2050566041">
    <w:abstractNumId w:val="63"/>
  </w:num>
  <w:num w:numId="70" w16cid:durableId="2013096136">
    <w:abstractNumId w:val="82"/>
  </w:num>
  <w:num w:numId="71" w16cid:durableId="816454819">
    <w:abstractNumId w:val="55"/>
  </w:num>
  <w:num w:numId="72" w16cid:durableId="1327048154">
    <w:abstractNumId w:val="85"/>
  </w:num>
  <w:num w:numId="73" w16cid:durableId="2035155177">
    <w:abstractNumId w:val="43"/>
  </w:num>
  <w:num w:numId="74" w16cid:durableId="1854147873">
    <w:abstractNumId w:val="50"/>
  </w:num>
  <w:num w:numId="75" w16cid:durableId="581140209">
    <w:abstractNumId w:val="49"/>
  </w:num>
  <w:num w:numId="76" w16cid:durableId="38554887">
    <w:abstractNumId w:val="54"/>
  </w:num>
  <w:num w:numId="77" w16cid:durableId="1125737622">
    <w:abstractNumId w:val="74"/>
  </w:num>
  <w:num w:numId="78" w16cid:durableId="1688675724">
    <w:abstractNumId w:val="78"/>
  </w:num>
  <w:num w:numId="79" w16cid:durableId="1016344741">
    <w:abstractNumId w:val="68"/>
  </w:num>
  <w:num w:numId="80" w16cid:durableId="893347087">
    <w:abstractNumId w:val="75"/>
  </w:num>
  <w:num w:numId="81" w16cid:durableId="509834422">
    <w:abstractNumId w:val="64"/>
  </w:num>
  <w:num w:numId="82" w16cid:durableId="1032731778">
    <w:abstractNumId w:val="60"/>
  </w:num>
  <w:num w:numId="83" w16cid:durableId="487016361">
    <w:abstractNumId w:val="71"/>
  </w:num>
  <w:num w:numId="84" w16cid:durableId="833422372">
    <w:abstractNumId w:val="45"/>
  </w:num>
  <w:num w:numId="85" w16cid:durableId="1240212976">
    <w:abstractNumId w:val="47"/>
  </w:num>
  <w:num w:numId="86" w16cid:durableId="525214386">
    <w:abstractNumId w:val="69"/>
  </w:num>
  <w:num w:numId="87" w16cid:durableId="746616504">
    <w:abstractNumId w:val="66"/>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VerticalSpacing w:val="156"/>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1F8D"/>
    <w:rsid w:val="00003D94"/>
    <w:rsid w:val="00007214"/>
    <w:rsid w:val="000224DB"/>
    <w:rsid w:val="00027F8D"/>
    <w:rsid w:val="00050A31"/>
    <w:rsid w:val="00057F19"/>
    <w:rsid w:val="000627EE"/>
    <w:rsid w:val="000636FD"/>
    <w:rsid w:val="000716D2"/>
    <w:rsid w:val="00071AAB"/>
    <w:rsid w:val="000926DC"/>
    <w:rsid w:val="000A343D"/>
    <w:rsid w:val="000B0F5F"/>
    <w:rsid w:val="000B4A37"/>
    <w:rsid w:val="000B76C4"/>
    <w:rsid w:val="000C12CF"/>
    <w:rsid w:val="000C5610"/>
    <w:rsid w:val="000D2449"/>
    <w:rsid w:val="000E6552"/>
    <w:rsid w:val="000F3A4F"/>
    <w:rsid w:val="000F59AC"/>
    <w:rsid w:val="001206CD"/>
    <w:rsid w:val="001364FE"/>
    <w:rsid w:val="001368DD"/>
    <w:rsid w:val="00147DB3"/>
    <w:rsid w:val="001518A5"/>
    <w:rsid w:val="00170095"/>
    <w:rsid w:val="00170E4F"/>
    <w:rsid w:val="00172A27"/>
    <w:rsid w:val="001743F4"/>
    <w:rsid w:val="001761A5"/>
    <w:rsid w:val="00187C33"/>
    <w:rsid w:val="00192D54"/>
    <w:rsid w:val="001936B7"/>
    <w:rsid w:val="00196AB1"/>
    <w:rsid w:val="001A20BA"/>
    <w:rsid w:val="001C57E5"/>
    <w:rsid w:val="001F2BD2"/>
    <w:rsid w:val="00201333"/>
    <w:rsid w:val="00210FA7"/>
    <w:rsid w:val="00215040"/>
    <w:rsid w:val="00216417"/>
    <w:rsid w:val="00234C23"/>
    <w:rsid w:val="00236B20"/>
    <w:rsid w:val="002474C2"/>
    <w:rsid w:val="0026631D"/>
    <w:rsid w:val="00267ACE"/>
    <w:rsid w:val="002B4C0E"/>
    <w:rsid w:val="002C2F53"/>
    <w:rsid w:val="002C49CE"/>
    <w:rsid w:val="002C4E6E"/>
    <w:rsid w:val="002C78C7"/>
    <w:rsid w:val="002F3E7D"/>
    <w:rsid w:val="0030764D"/>
    <w:rsid w:val="00321BD2"/>
    <w:rsid w:val="003349DD"/>
    <w:rsid w:val="0033518C"/>
    <w:rsid w:val="003437C2"/>
    <w:rsid w:val="003538AA"/>
    <w:rsid w:val="00366DF8"/>
    <w:rsid w:val="00377186"/>
    <w:rsid w:val="003869A2"/>
    <w:rsid w:val="00390EED"/>
    <w:rsid w:val="00394D35"/>
    <w:rsid w:val="003A1C03"/>
    <w:rsid w:val="003D4B8E"/>
    <w:rsid w:val="003E2BA1"/>
    <w:rsid w:val="00411A99"/>
    <w:rsid w:val="00414627"/>
    <w:rsid w:val="00425D63"/>
    <w:rsid w:val="00432E2C"/>
    <w:rsid w:val="00435DC4"/>
    <w:rsid w:val="004373C0"/>
    <w:rsid w:val="00446FA8"/>
    <w:rsid w:val="0046337D"/>
    <w:rsid w:val="004643D8"/>
    <w:rsid w:val="00497C24"/>
    <w:rsid w:val="004B6E50"/>
    <w:rsid w:val="004C690A"/>
    <w:rsid w:val="004C7BA5"/>
    <w:rsid w:val="004E6D00"/>
    <w:rsid w:val="004E7628"/>
    <w:rsid w:val="004F0363"/>
    <w:rsid w:val="004F48F2"/>
    <w:rsid w:val="005036FF"/>
    <w:rsid w:val="00507639"/>
    <w:rsid w:val="005149B1"/>
    <w:rsid w:val="0052081C"/>
    <w:rsid w:val="005267BE"/>
    <w:rsid w:val="005440A5"/>
    <w:rsid w:val="00551422"/>
    <w:rsid w:val="005611C7"/>
    <w:rsid w:val="005647F2"/>
    <w:rsid w:val="005662D1"/>
    <w:rsid w:val="00572E86"/>
    <w:rsid w:val="00573A09"/>
    <w:rsid w:val="005846B1"/>
    <w:rsid w:val="005A4526"/>
    <w:rsid w:val="005A6403"/>
    <w:rsid w:val="005C04CA"/>
    <w:rsid w:val="005C1B16"/>
    <w:rsid w:val="005D145F"/>
    <w:rsid w:val="005D2116"/>
    <w:rsid w:val="005E53D0"/>
    <w:rsid w:val="005E7FE9"/>
    <w:rsid w:val="006002EB"/>
    <w:rsid w:val="00604C62"/>
    <w:rsid w:val="006128EF"/>
    <w:rsid w:val="006264B4"/>
    <w:rsid w:val="00643033"/>
    <w:rsid w:val="00644CC3"/>
    <w:rsid w:val="00646D0E"/>
    <w:rsid w:val="00661468"/>
    <w:rsid w:val="006649F0"/>
    <w:rsid w:val="006668E9"/>
    <w:rsid w:val="00666E6B"/>
    <w:rsid w:val="00670570"/>
    <w:rsid w:val="0067245D"/>
    <w:rsid w:val="0068470E"/>
    <w:rsid w:val="00695DCD"/>
    <w:rsid w:val="006A05CC"/>
    <w:rsid w:val="006A35A7"/>
    <w:rsid w:val="006C3A29"/>
    <w:rsid w:val="006C4688"/>
    <w:rsid w:val="006C5645"/>
    <w:rsid w:val="006D660E"/>
    <w:rsid w:val="006E1D91"/>
    <w:rsid w:val="006E7468"/>
    <w:rsid w:val="00710558"/>
    <w:rsid w:val="007152D7"/>
    <w:rsid w:val="00721DEB"/>
    <w:rsid w:val="00734AC1"/>
    <w:rsid w:val="00744519"/>
    <w:rsid w:val="00746C14"/>
    <w:rsid w:val="00753143"/>
    <w:rsid w:val="00754A66"/>
    <w:rsid w:val="007603AB"/>
    <w:rsid w:val="00763D52"/>
    <w:rsid w:val="00766265"/>
    <w:rsid w:val="007779B2"/>
    <w:rsid w:val="00780A64"/>
    <w:rsid w:val="007873D4"/>
    <w:rsid w:val="0079024B"/>
    <w:rsid w:val="007C2C59"/>
    <w:rsid w:val="007F10FA"/>
    <w:rsid w:val="00801F23"/>
    <w:rsid w:val="00812A0D"/>
    <w:rsid w:val="00837632"/>
    <w:rsid w:val="008519CB"/>
    <w:rsid w:val="0085640F"/>
    <w:rsid w:val="008567AA"/>
    <w:rsid w:val="00872DBF"/>
    <w:rsid w:val="00873BDB"/>
    <w:rsid w:val="00892712"/>
    <w:rsid w:val="0089393E"/>
    <w:rsid w:val="008A2C02"/>
    <w:rsid w:val="008A680A"/>
    <w:rsid w:val="008B0BB0"/>
    <w:rsid w:val="008C1265"/>
    <w:rsid w:val="008E6C4B"/>
    <w:rsid w:val="008F18C0"/>
    <w:rsid w:val="00901724"/>
    <w:rsid w:val="00907648"/>
    <w:rsid w:val="00913942"/>
    <w:rsid w:val="009158E3"/>
    <w:rsid w:val="009252B5"/>
    <w:rsid w:val="0092532D"/>
    <w:rsid w:val="00930FDE"/>
    <w:rsid w:val="009323C9"/>
    <w:rsid w:val="009459A5"/>
    <w:rsid w:val="00947048"/>
    <w:rsid w:val="00950C02"/>
    <w:rsid w:val="00953B45"/>
    <w:rsid w:val="0096246A"/>
    <w:rsid w:val="00965D7D"/>
    <w:rsid w:val="0097751E"/>
    <w:rsid w:val="00984C93"/>
    <w:rsid w:val="009879E8"/>
    <w:rsid w:val="00987CE1"/>
    <w:rsid w:val="0099405C"/>
    <w:rsid w:val="009C600F"/>
    <w:rsid w:val="009D222F"/>
    <w:rsid w:val="009D3723"/>
    <w:rsid w:val="009D4FAB"/>
    <w:rsid w:val="009D7569"/>
    <w:rsid w:val="009E04F2"/>
    <w:rsid w:val="00A03B7B"/>
    <w:rsid w:val="00A107A7"/>
    <w:rsid w:val="00A200C9"/>
    <w:rsid w:val="00A250D5"/>
    <w:rsid w:val="00A32F56"/>
    <w:rsid w:val="00A36028"/>
    <w:rsid w:val="00A45EAF"/>
    <w:rsid w:val="00A47BE4"/>
    <w:rsid w:val="00A47CB1"/>
    <w:rsid w:val="00A91424"/>
    <w:rsid w:val="00A91C2F"/>
    <w:rsid w:val="00A9499B"/>
    <w:rsid w:val="00AA2C77"/>
    <w:rsid w:val="00AA30F7"/>
    <w:rsid w:val="00AB4CF2"/>
    <w:rsid w:val="00AB76E2"/>
    <w:rsid w:val="00AC3FB9"/>
    <w:rsid w:val="00AC702A"/>
    <w:rsid w:val="00AC7798"/>
    <w:rsid w:val="00AD20F5"/>
    <w:rsid w:val="00AD226F"/>
    <w:rsid w:val="00AD30BB"/>
    <w:rsid w:val="00B13A52"/>
    <w:rsid w:val="00B24CF4"/>
    <w:rsid w:val="00B26993"/>
    <w:rsid w:val="00B4570C"/>
    <w:rsid w:val="00B5208C"/>
    <w:rsid w:val="00B52DF5"/>
    <w:rsid w:val="00B56C5A"/>
    <w:rsid w:val="00B6440A"/>
    <w:rsid w:val="00B72A61"/>
    <w:rsid w:val="00B74876"/>
    <w:rsid w:val="00B76E24"/>
    <w:rsid w:val="00B83E57"/>
    <w:rsid w:val="00B94D84"/>
    <w:rsid w:val="00BB7C2B"/>
    <w:rsid w:val="00BC1664"/>
    <w:rsid w:val="00BC2546"/>
    <w:rsid w:val="00BF1B6D"/>
    <w:rsid w:val="00C02BFD"/>
    <w:rsid w:val="00C02EC5"/>
    <w:rsid w:val="00C05085"/>
    <w:rsid w:val="00C10C90"/>
    <w:rsid w:val="00C11487"/>
    <w:rsid w:val="00C14DFB"/>
    <w:rsid w:val="00C1593D"/>
    <w:rsid w:val="00C23613"/>
    <w:rsid w:val="00C25557"/>
    <w:rsid w:val="00C33E70"/>
    <w:rsid w:val="00C344FB"/>
    <w:rsid w:val="00C51DF5"/>
    <w:rsid w:val="00C56C7E"/>
    <w:rsid w:val="00C61459"/>
    <w:rsid w:val="00C776A4"/>
    <w:rsid w:val="00C8000E"/>
    <w:rsid w:val="00C80A39"/>
    <w:rsid w:val="00CA2C6C"/>
    <w:rsid w:val="00CB1BC5"/>
    <w:rsid w:val="00CC0600"/>
    <w:rsid w:val="00CC78AC"/>
    <w:rsid w:val="00CD158E"/>
    <w:rsid w:val="00CD5CA8"/>
    <w:rsid w:val="00CD5D52"/>
    <w:rsid w:val="00CE4E50"/>
    <w:rsid w:val="00CE516F"/>
    <w:rsid w:val="00CE5F36"/>
    <w:rsid w:val="00CF7953"/>
    <w:rsid w:val="00CF7F34"/>
    <w:rsid w:val="00D01BD2"/>
    <w:rsid w:val="00D04B6C"/>
    <w:rsid w:val="00D07232"/>
    <w:rsid w:val="00D0793B"/>
    <w:rsid w:val="00D10245"/>
    <w:rsid w:val="00D20EDE"/>
    <w:rsid w:val="00D21976"/>
    <w:rsid w:val="00D21BDD"/>
    <w:rsid w:val="00D42CA6"/>
    <w:rsid w:val="00D636EC"/>
    <w:rsid w:val="00D65F07"/>
    <w:rsid w:val="00D87411"/>
    <w:rsid w:val="00D92BB7"/>
    <w:rsid w:val="00D9545C"/>
    <w:rsid w:val="00DC76D2"/>
    <w:rsid w:val="00DD30ED"/>
    <w:rsid w:val="00E05A9A"/>
    <w:rsid w:val="00E42984"/>
    <w:rsid w:val="00E64C21"/>
    <w:rsid w:val="00E71361"/>
    <w:rsid w:val="00E843A3"/>
    <w:rsid w:val="00E860D1"/>
    <w:rsid w:val="00E91E1C"/>
    <w:rsid w:val="00E93B7E"/>
    <w:rsid w:val="00EA2579"/>
    <w:rsid w:val="00EA38AE"/>
    <w:rsid w:val="00EA78F4"/>
    <w:rsid w:val="00EC1F60"/>
    <w:rsid w:val="00EC24C6"/>
    <w:rsid w:val="00EF2933"/>
    <w:rsid w:val="00F05146"/>
    <w:rsid w:val="00F1115D"/>
    <w:rsid w:val="00F323E8"/>
    <w:rsid w:val="00F33A2A"/>
    <w:rsid w:val="00F3513C"/>
    <w:rsid w:val="00F443EA"/>
    <w:rsid w:val="00F465C5"/>
    <w:rsid w:val="00F5180D"/>
    <w:rsid w:val="00F51B21"/>
    <w:rsid w:val="00F51D87"/>
    <w:rsid w:val="00F5304E"/>
    <w:rsid w:val="00F738D6"/>
    <w:rsid w:val="00F80583"/>
    <w:rsid w:val="00F8455C"/>
    <w:rsid w:val="00F96914"/>
    <w:rsid w:val="00FA00FE"/>
    <w:rsid w:val="00FD3971"/>
    <w:rsid w:val="00FD3F04"/>
    <w:rsid w:val="00FD737E"/>
    <w:rsid w:val="00FE62B8"/>
    <w:rsid w:val="00FF1BC6"/>
    <w:rsid w:val="05BF71DA"/>
    <w:rsid w:val="07B332B2"/>
    <w:rsid w:val="08D53602"/>
    <w:rsid w:val="08F672CB"/>
    <w:rsid w:val="0AFF6EA6"/>
    <w:rsid w:val="0BA545DE"/>
    <w:rsid w:val="0BEE6467"/>
    <w:rsid w:val="0C9D1011"/>
    <w:rsid w:val="0D7A1B2C"/>
    <w:rsid w:val="1281751C"/>
    <w:rsid w:val="13B50260"/>
    <w:rsid w:val="149C60CB"/>
    <w:rsid w:val="1A5B652D"/>
    <w:rsid w:val="1CB8692E"/>
    <w:rsid w:val="1D8A3900"/>
    <w:rsid w:val="1E1F4CFB"/>
    <w:rsid w:val="2191065F"/>
    <w:rsid w:val="21DE69A0"/>
    <w:rsid w:val="22E12696"/>
    <w:rsid w:val="2A171CDC"/>
    <w:rsid w:val="30412477"/>
    <w:rsid w:val="31F0584B"/>
    <w:rsid w:val="32591CA8"/>
    <w:rsid w:val="356750C5"/>
    <w:rsid w:val="35C267C1"/>
    <w:rsid w:val="375729B3"/>
    <w:rsid w:val="3B0D12AA"/>
    <w:rsid w:val="3B5D374A"/>
    <w:rsid w:val="3D1516D7"/>
    <w:rsid w:val="3DAA1C0B"/>
    <w:rsid w:val="3E0A4E3C"/>
    <w:rsid w:val="3EE94D4B"/>
    <w:rsid w:val="3F071A76"/>
    <w:rsid w:val="40A74DF0"/>
    <w:rsid w:val="411F3182"/>
    <w:rsid w:val="41FD13F2"/>
    <w:rsid w:val="480C2A19"/>
    <w:rsid w:val="4B664FD9"/>
    <w:rsid w:val="4E717B82"/>
    <w:rsid w:val="51575861"/>
    <w:rsid w:val="55804D54"/>
    <w:rsid w:val="5AFA4AD0"/>
    <w:rsid w:val="5EF851D7"/>
    <w:rsid w:val="5F00392A"/>
    <w:rsid w:val="66A178F0"/>
    <w:rsid w:val="68D73C8C"/>
    <w:rsid w:val="6ABE3F13"/>
    <w:rsid w:val="6B2F714C"/>
    <w:rsid w:val="6B5A13B4"/>
    <w:rsid w:val="6DE06347"/>
    <w:rsid w:val="6E4D5003"/>
    <w:rsid w:val="6E787836"/>
    <w:rsid w:val="6ECF658B"/>
    <w:rsid w:val="6F6F2C63"/>
    <w:rsid w:val="72456139"/>
    <w:rsid w:val="74362680"/>
    <w:rsid w:val="77D273E4"/>
    <w:rsid w:val="79BB0EF6"/>
    <w:rsid w:val="7A7B56CB"/>
    <w:rsid w:val="7F0236B7"/>
    <w:rsid w:val="7F4365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E6EC0A4"/>
  <w15:docId w15:val="{D82E9E62-A8CD-45DB-BC6C-0DB0931CD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1" w:count="376">
    <w:lsdException w:name="heading 2" w:unhideWhenUsed="1"/>
    <w:lsdException w:name="heading 3" w:unhideWhenUsed="1"/>
    <w:lsdException w:name="heading 4"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Default Paragraph Font" w:semiHidden="1"/>
    <w:lsdException w:name="Hyperlink" w:uiPriority="99"/>
    <w:lsdException w:name="HTML Top of Form" w:semiHidden="1" w:uiPriority="99" w:unhideWhenUsed="1" w:qFormat="0"/>
    <w:lsdException w:name="HTML Bottom of Form" w:semiHidden="1" w:uiPriority="99" w:unhideWhenUsed="1" w:qFormat="0"/>
    <w:lsdException w:name="Normal Table" w:semiHidden="1" w:unhideWhenUsed="1"/>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qFormat="0"/>
    <w:lsdException w:name="No Spacing" w:semiHidden="1" w:uiPriority="99" w:unhideWhenUsed="1" w:qFormat="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qFormat="0"/>
    <w:lsdException w:name="List Paragraph" w:semiHidden="1" w:uiPriority="99" w:unhideWhenUsed="1" w:qFormat="0"/>
    <w:lsdException w:name="Quote" w:semiHidden="1" w:uiPriority="99" w:unhideWhenUsed="1" w:qFormat="0"/>
    <w:lsdException w:name="Intense Quote" w:semiHidden="1" w:uiPriority="99" w:unhideWhenUsed="1" w:qFormat="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sdException w:name="Plain Table 1" w:uiPriority="41" w:qFormat="0"/>
    <w:lsdException w:name="Plain Table 2" w:uiPriority="42" w:qFormat="0"/>
    <w:lsdException w:name="Plain Table 3" w:uiPriority="43" w:qFormat="0"/>
    <w:lsdException w:name="Plain Table 4" w:uiPriority="44" w:qFormat="0"/>
    <w:lsdException w:name="Plain Table 5" w:uiPriority="45" w:qFormat="0"/>
    <w:lsdException w:name="Grid Table Light" w:uiPriority="40" w:qFormat="0"/>
    <w:lsdException w:name="Grid Table 1 Light" w:uiPriority="46" w:qFormat="0"/>
    <w:lsdException w:name="Grid Table 2" w:uiPriority="47" w:qFormat="0"/>
    <w:lsdException w:name="Grid Table 3" w:uiPriority="48" w:qFormat="0"/>
    <w:lsdException w:name="Grid Table 4" w:uiPriority="49" w:qFormat="0"/>
    <w:lsdException w:name="Grid Table 5 Dark" w:uiPriority="50" w:qFormat="0"/>
    <w:lsdException w:name="Grid Table 6 Colorful" w:uiPriority="51" w:qFormat="0"/>
    <w:lsdException w:name="Grid Table 7 Colorful" w:uiPriority="52" w:qFormat="0"/>
    <w:lsdException w:name="Grid Table 1 Light Accent 1" w:uiPriority="46" w:qFormat="0"/>
    <w:lsdException w:name="Grid Table 2 Accent 1" w:uiPriority="47" w:qFormat="0"/>
    <w:lsdException w:name="Grid Table 3 Accent 1" w:uiPriority="48" w:qFormat="0"/>
    <w:lsdException w:name="Grid Table 4 Accent 1" w:uiPriority="49" w:qFormat="0"/>
    <w:lsdException w:name="Grid Table 5 Dark Accent 1" w:uiPriority="50" w:qFormat="0"/>
    <w:lsdException w:name="Grid Table 6 Colorful Accent 1" w:uiPriority="51" w:qFormat="0"/>
    <w:lsdException w:name="Grid Table 7 Colorful Accent 1" w:uiPriority="52" w:qFormat="0"/>
    <w:lsdException w:name="Grid Table 1 Light Accent 2" w:uiPriority="46" w:qFormat="0"/>
    <w:lsdException w:name="Grid Table 2 Accent 2" w:uiPriority="47" w:qFormat="0"/>
    <w:lsdException w:name="Grid Table 3 Accent 2" w:uiPriority="48" w:qFormat="0"/>
    <w:lsdException w:name="Grid Table 4 Accent 2" w:uiPriority="49" w:qFormat="0"/>
    <w:lsdException w:name="Grid Table 5 Dark Accent 2" w:uiPriority="50" w:qFormat="0"/>
    <w:lsdException w:name="Grid Table 6 Colorful Accent 2" w:uiPriority="51" w:qFormat="0"/>
    <w:lsdException w:name="Grid Table 7 Colorful Accent 2" w:uiPriority="52" w:qFormat="0"/>
    <w:lsdException w:name="Grid Table 1 Light Accent 3" w:uiPriority="46" w:qFormat="0"/>
    <w:lsdException w:name="Grid Table 2 Accent 3" w:uiPriority="47" w:qFormat="0"/>
    <w:lsdException w:name="Grid Table 3 Accent 3" w:uiPriority="48" w:qFormat="0"/>
    <w:lsdException w:name="Grid Table 4 Accent 3" w:uiPriority="49" w:qFormat="0"/>
    <w:lsdException w:name="Grid Table 5 Dark Accent 3" w:uiPriority="50" w:qFormat="0"/>
    <w:lsdException w:name="Grid Table 6 Colorful Accent 3" w:uiPriority="51" w:qFormat="0"/>
    <w:lsdException w:name="Grid Table 7 Colorful Accent 3" w:uiPriority="52" w:qFormat="0"/>
    <w:lsdException w:name="Grid Table 1 Light Accent 4" w:uiPriority="46" w:qFormat="0"/>
    <w:lsdException w:name="Grid Table 2 Accent 4" w:uiPriority="47" w:qFormat="0"/>
    <w:lsdException w:name="Grid Table 3 Accent 4" w:uiPriority="48" w:qFormat="0"/>
    <w:lsdException w:name="Grid Table 4 Accent 4" w:uiPriority="49" w:qFormat="0"/>
    <w:lsdException w:name="Grid Table 5 Dark Accent 4" w:uiPriority="50" w:qFormat="0"/>
    <w:lsdException w:name="Grid Table 6 Colorful Accent 4" w:uiPriority="51" w:qFormat="0"/>
    <w:lsdException w:name="Grid Table 7 Colorful Accent 4" w:uiPriority="52" w:qFormat="0"/>
    <w:lsdException w:name="Grid Table 1 Light Accent 5" w:uiPriority="46" w:qFormat="0"/>
    <w:lsdException w:name="Grid Table 2 Accent 5" w:uiPriority="47" w:qFormat="0"/>
    <w:lsdException w:name="Grid Table 3 Accent 5" w:uiPriority="48" w:qFormat="0"/>
    <w:lsdException w:name="Grid Table 4 Accent 5" w:uiPriority="49" w:qFormat="0"/>
    <w:lsdException w:name="Grid Table 5 Dark Accent 5" w:uiPriority="50" w:qFormat="0"/>
    <w:lsdException w:name="Grid Table 6 Colorful Accent 5" w:uiPriority="51" w:qFormat="0"/>
    <w:lsdException w:name="Grid Table 7 Colorful Accent 5" w:uiPriority="52" w:qFormat="0"/>
    <w:lsdException w:name="Grid Table 1 Light Accent 6" w:uiPriority="46" w:qFormat="0"/>
    <w:lsdException w:name="Grid Table 2 Accent 6" w:uiPriority="47" w:qFormat="0"/>
    <w:lsdException w:name="Grid Table 3 Accent 6" w:uiPriority="48" w:qFormat="0"/>
    <w:lsdException w:name="Grid Table 4 Accent 6" w:uiPriority="49" w:qFormat="0"/>
    <w:lsdException w:name="Grid Table 5 Dark Accent 6" w:uiPriority="50" w:qFormat="0"/>
    <w:lsdException w:name="Grid Table 6 Colorful Accent 6" w:uiPriority="51" w:qFormat="0"/>
    <w:lsdException w:name="Grid Table 7 Colorful Accent 6" w:uiPriority="52" w:qFormat="0"/>
    <w:lsdException w:name="List Table 1 Light" w:uiPriority="46" w:qFormat="0"/>
    <w:lsdException w:name="List Table 2" w:uiPriority="47" w:qFormat="0"/>
    <w:lsdException w:name="List Table 3" w:uiPriority="48" w:qFormat="0"/>
    <w:lsdException w:name="List Table 4" w:uiPriority="49" w:qFormat="0"/>
    <w:lsdException w:name="List Table 5 Dark" w:uiPriority="50" w:qFormat="0"/>
    <w:lsdException w:name="List Table 6 Colorful" w:uiPriority="51" w:qFormat="0"/>
    <w:lsdException w:name="List Table 7 Colorful" w:uiPriority="52" w:qFormat="0"/>
    <w:lsdException w:name="List Table 1 Light Accent 1" w:uiPriority="46" w:qFormat="0"/>
    <w:lsdException w:name="List Table 2 Accent 1" w:uiPriority="47" w:qFormat="0"/>
    <w:lsdException w:name="List Table 3 Accent 1" w:uiPriority="48" w:qFormat="0"/>
    <w:lsdException w:name="List Table 4 Accent 1" w:uiPriority="49" w:qFormat="0"/>
    <w:lsdException w:name="List Table 5 Dark Accent 1" w:uiPriority="50" w:qFormat="0"/>
    <w:lsdException w:name="List Table 6 Colorful Accent 1" w:uiPriority="51" w:qFormat="0"/>
    <w:lsdException w:name="List Table 7 Colorful Accent 1" w:uiPriority="52" w:qFormat="0"/>
    <w:lsdException w:name="List Table 1 Light Accent 2" w:uiPriority="46" w:qFormat="0"/>
    <w:lsdException w:name="List Table 2 Accent 2" w:uiPriority="47" w:qFormat="0"/>
    <w:lsdException w:name="List Table 3 Accent 2" w:uiPriority="48" w:qFormat="0"/>
    <w:lsdException w:name="List Table 4 Accent 2" w:uiPriority="49" w:qFormat="0"/>
    <w:lsdException w:name="List Table 5 Dark Accent 2" w:uiPriority="50" w:qFormat="0"/>
    <w:lsdException w:name="List Table 6 Colorful Accent 2" w:uiPriority="51" w:qFormat="0"/>
    <w:lsdException w:name="List Table 7 Colorful Accent 2" w:uiPriority="52" w:qFormat="0"/>
    <w:lsdException w:name="List Table 1 Light Accent 3" w:uiPriority="46" w:qFormat="0"/>
    <w:lsdException w:name="List Table 2 Accent 3" w:uiPriority="47" w:qFormat="0"/>
    <w:lsdException w:name="List Table 3 Accent 3" w:uiPriority="48" w:qFormat="0"/>
    <w:lsdException w:name="List Table 4 Accent 3" w:uiPriority="49" w:qFormat="0"/>
    <w:lsdException w:name="List Table 5 Dark Accent 3" w:uiPriority="50" w:qFormat="0"/>
    <w:lsdException w:name="List Table 6 Colorful Accent 3" w:uiPriority="51" w:qFormat="0"/>
    <w:lsdException w:name="List Table 7 Colorful Accent 3" w:uiPriority="52" w:qFormat="0"/>
    <w:lsdException w:name="List Table 1 Light Accent 4" w:uiPriority="46" w:qFormat="0"/>
    <w:lsdException w:name="List Table 2 Accent 4" w:uiPriority="47" w:qFormat="0"/>
    <w:lsdException w:name="List Table 3 Accent 4" w:uiPriority="48" w:qFormat="0"/>
    <w:lsdException w:name="List Table 4 Accent 4" w:uiPriority="49" w:qFormat="0"/>
    <w:lsdException w:name="List Table 5 Dark Accent 4" w:uiPriority="50" w:qFormat="0"/>
    <w:lsdException w:name="List Table 6 Colorful Accent 4" w:uiPriority="51" w:qFormat="0"/>
    <w:lsdException w:name="List Table 7 Colorful Accent 4" w:uiPriority="52" w:qFormat="0"/>
    <w:lsdException w:name="List Table 1 Light Accent 5" w:uiPriority="46" w:qFormat="0"/>
    <w:lsdException w:name="List Table 2 Accent 5" w:uiPriority="47" w:qFormat="0"/>
    <w:lsdException w:name="List Table 3 Accent 5" w:uiPriority="48" w:qFormat="0"/>
    <w:lsdException w:name="List Table 4 Accent 5" w:uiPriority="49" w:qFormat="0"/>
    <w:lsdException w:name="List Table 5 Dark Accent 5" w:uiPriority="50" w:qFormat="0"/>
    <w:lsdException w:name="List Table 6 Colorful Accent 5" w:uiPriority="51" w:qFormat="0"/>
    <w:lsdException w:name="List Table 7 Colorful Accent 5" w:uiPriority="52" w:qFormat="0"/>
    <w:lsdException w:name="List Table 1 Light Accent 6" w:uiPriority="46" w:qFormat="0"/>
    <w:lsdException w:name="List Table 2 Accent 6" w:uiPriority="47" w:qFormat="0"/>
    <w:lsdException w:name="List Table 3 Accent 6" w:uiPriority="48" w:qFormat="0"/>
    <w:lsdException w:name="List Table 4 Accent 6" w:uiPriority="49" w:qFormat="0"/>
    <w:lsdException w:name="List Table 5 Dark Accent 6" w:uiPriority="50" w:qFormat="0"/>
    <w:lsdException w:name="List Table 6 Colorful Accent 6" w:uiPriority="51" w:qFormat="0"/>
    <w:lsdException w:name="List Table 7 Colorful Accent 6" w:uiPriority="52" w:qFormat="0"/>
    <w:lsdException w:name="Mention" w:semiHidden="1" w:uiPriority="99" w:unhideWhenUsed="1" w:qFormat="0"/>
    <w:lsdException w:name="Smart Hyperlink" w:semiHidden="1" w:uiPriority="99" w:unhideWhenUsed="1" w:qFormat="0"/>
    <w:lsdException w:name="Hashtag" w:semiHidden="1" w:uiPriority="99" w:unhideWhenUsed="1" w:qFormat="0"/>
    <w:lsdException w:name="Unresolved Mention" w:semiHidden="1" w:uiPriority="99" w:unhideWhenUsed="1" w:qFormat="0"/>
    <w:lsdException w:name="Smart Link" w:semiHidden="1" w:uiPriority="99" w:unhideWhenUsed="1" w:qFormat="0"/>
  </w:latentStyles>
  <w:style w:type="paragraph" w:default="1" w:styleId="Normal">
    <w:name w:val="Normal"/>
    <w:qFormat/>
    <w:pPr>
      <w:widowControl w:val="0"/>
      <w:jc w:val="both"/>
    </w:pPr>
    <w:rPr>
      <w:kern w:val="2"/>
      <w:sz w:val="21"/>
      <w:lang w:eastAsia="zh-CN"/>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nhideWhenUsed/>
    <w:qFormat/>
    <w:pPr>
      <w:keepNext/>
      <w:keepLines/>
      <w:spacing w:before="260" w:after="260" w:line="416" w:lineRule="auto"/>
      <w:outlineLvl w:val="1"/>
    </w:pPr>
    <w:rPr>
      <w:b/>
      <w:bCs/>
      <w:sz w:val="32"/>
      <w:szCs w:val="32"/>
    </w:rPr>
  </w:style>
  <w:style w:type="paragraph" w:styleId="Heading3">
    <w:name w:val="heading 3"/>
    <w:basedOn w:val="Normal"/>
    <w:next w:val="Normal"/>
    <w:unhideWhenUsed/>
    <w:qFormat/>
    <w:pPr>
      <w:keepNext/>
      <w:keepLines/>
      <w:spacing w:before="260" w:after="260" w:line="416" w:lineRule="auto"/>
      <w:outlineLvl w:val="2"/>
    </w:pPr>
    <w:rPr>
      <w:b/>
      <w:bCs/>
      <w:sz w:val="32"/>
      <w:szCs w:val="32"/>
    </w:rPr>
  </w:style>
  <w:style w:type="paragraph" w:styleId="Heading4">
    <w:name w:val="heading 4"/>
    <w:basedOn w:val="Normal"/>
    <w:next w:val="Normal"/>
    <w:unhideWhenUsed/>
    <w:qFormat/>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pPr>
      <w:keepNext/>
      <w:keepLines/>
      <w:spacing w:before="240" w:after="64" w:line="320" w:lineRule="auto"/>
      <w:outlineLvl w:val="5"/>
    </w:pPr>
    <w:rPr>
      <w:b/>
      <w:bCs/>
      <w:sz w:val="24"/>
      <w:szCs w:val="24"/>
    </w:rPr>
  </w:style>
  <w:style w:type="paragraph" w:styleId="Heading7">
    <w:name w:val="heading 7"/>
    <w:basedOn w:val="Normal"/>
    <w:next w:val="Normal"/>
    <w:semiHidden/>
    <w:unhideWhenUsed/>
    <w:qFormat/>
    <w:pPr>
      <w:keepNext/>
      <w:keepLines/>
      <w:spacing w:before="240" w:after="64" w:line="320" w:lineRule="auto"/>
      <w:outlineLvl w:val="6"/>
    </w:pPr>
    <w:rPr>
      <w:b/>
      <w:bCs/>
      <w:sz w:val="24"/>
      <w:szCs w:val="24"/>
    </w:rPr>
  </w:style>
  <w:style w:type="paragraph" w:styleId="Heading8">
    <w:name w:val="heading 8"/>
    <w:basedOn w:val="Normal"/>
    <w:next w:val="Normal"/>
    <w:semiHidden/>
    <w:unhideWhenUsed/>
    <w:qFormat/>
    <w:pPr>
      <w:keepNext/>
      <w:keepLines/>
      <w:spacing w:before="240" w:after="64" w:line="320" w:lineRule="auto"/>
      <w:outlineLvl w:val="7"/>
    </w:pPr>
    <w:rPr>
      <w:sz w:val="24"/>
      <w:szCs w:val="24"/>
    </w:rPr>
  </w:style>
  <w:style w:type="paragraph" w:styleId="Heading9">
    <w:name w:val="heading 9"/>
    <w:basedOn w:val="Normal"/>
    <w:next w:val="Normal"/>
    <w:semiHidden/>
    <w:unhideWhenUsed/>
    <w:qFormat/>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Pr>
      <w:sz w:val="16"/>
      <w:szCs w:val="16"/>
    </w:rPr>
  </w:style>
  <w:style w:type="paragraph" w:styleId="BlockText">
    <w:name w:val="Block Text"/>
    <w:basedOn w:val="Normal"/>
    <w:qFormat/>
    <w:pPr>
      <w:spacing w:after="120"/>
      <w:ind w:leftChars="700" w:left="1440" w:rightChars="700" w:right="1440"/>
    </w:pPr>
  </w:style>
  <w:style w:type="paragraph" w:styleId="BodyText">
    <w:name w:val="Body Text"/>
    <w:basedOn w:val="Normal"/>
    <w:qFormat/>
    <w:pPr>
      <w:spacing w:after="120"/>
    </w:pPr>
  </w:style>
  <w:style w:type="paragraph" w:styleId="BodyText2">
    <w:name w:val="Body Text 2"/>
    <w:basedOn w:val="Normal"/>
    <w:qFormat/>
    <w:pPr>
      <w:spacing w:after="120" w:line="480" w:lineRule="auto"/>
    </w:pPr>
  </w:style>
  <w:style w:type="paragraph" w:styleId="BodyText3">
    <w:name w:val="Body Text 3"/>
    <w:basedOn w:val="Normal"/>
    <w:qFormat/>
    <w:pPr>
      <w:spacing w:after="120"/>
    </w:pPr>
    <w:rPr>
      <w:sz w:val="16"/>
      <w:szCs w:val="16"/>
    </w:rPr>
  </w:style>
  <w:style w:type="paragraph" w:styleId="BodyTextFirstIndent">
    <w:name w:val="Body Text First Indent"/>
    <w:basedOn w:val="BodyText"/>
    <w:qFormat/>
    <w:pPr>
      <w:ind w:firstLineChars="100" w:firstLine="420"/>
    </w:pPr>
  </w:style>
  <w:style w:type="paragraph" w:styleId="BodyTextIndent">
    <w:name w:val="Body Text Indent"/>
    <w:basedOn w:val="Normal"/>
    <w:qFormat/>
    <w:pPr>
      <w:spacing w:after="120"/>
      <w:ind w:leftChars="200" w:left="420"/>
    </w:pPr>
  </w:style>
  <w:style w:type="paragraph" w:styleId="BodyTextFirstIndent2">
    <w:name w:val="Body Text First Indent 2"/>
    <w:basedOn w:val="BodyTextIndent"/>
    <w:qFormat/>
    <w:pPr>
      <w:ind w:firstLineChars="200" w:firstLine="420"/>
    </w:pPr>
  </w:style>
  <w:style w:type="paragraph" w:styleId="BodyTextIndent2">
    <w:name w:val="Body Text Indent 2"/>
    <w:basedOn w:val="Normal"/>
    <w:qFormat/>
    <w:pPr>
      <w:spacing w:after="120" w:line="480" w:lineRule="auto"/>
      <w:ind w:leftChars="200" w:left="420"/>
    </w:pPr>
  </w:style>
  <w:style w:type="paragraph" w:styleId="BodyTextIndent3">
    <w:name w:val="Body Text Indent 3"/>
    <w:basedOn w:val="Normal"/>
    <w:qFormat/>
    <w:pPr>
      <w:spacing w:after="120"/>
      <w:ind w:leftChars="200" w:left="420"/>
    </w:pPr>
    <w:rPr>
      <w:sz w:val="16"/>
      <w:szCs w:val="16"/>
    </w:rPr>
  </w:style>
  <w:style w:type="paragraph" w:styleId="Caption">
    <w:name w:val="caption"/>
    <w:basedOn w:val="Normal"/>
    <w:next w:val="Normal"/>
    <w:semiHidden/>
    <w:unhideWhenUsed/>
    <w:qFormat/>
    <w:rPr>
      <w:rFonts w:ascii="Arial" w:eastAsia="SimHei" w:hAnsi="Arial" w:cs="Arial"/>
      <w:sz w:val="20"/>
    </w:rPr>
  </w:style>
  <w:style w:type="paragraph" w:styleId="Closing">
    <w:name w:val="Closing"/>
    <w:basedOn w:val="Normal"/>
    <w:qFormat/>
    <w:pPr>
      <w:ind w:leftChars="2100" w:left="100"/>
    </w:pPr>
  </w:style>
  <w:style w:type="character" w:styleId="CommentReference">
    <w:name w:val="annotation reference"/>
    <w:basedOn w:val="DefaultParagraphFont"/>
    <w:qFormat/>
    <w:rPr>
      <w:sz w:val="21"/>
      <w:szCs w:val="21"/>
    </w:rPr>
  </w:style>
  <w:style w:type="paragraph" w:styleId="CommentText">
    <w:name w:val="annotation text"/>
    <w:basedOn w:val="Normal"/>
    <w:qFormat/>
    <w:pPr>
      <w:jc w:val="left"/>
    </w:pPr>
  </w:style>
  <w:style w:type="paragraph" w:styleId="CommentSubject">
    <w:name w:val="annotation subject"/>
    <w:basedOn w:val="CommentText"/>
    <w:next w:val="CommentText"/>
    <w:qFormat/>
    <w:rPr>
      <w:b/>
      <w:bCs/>
    </w:rPr>
  </w:style>
  <w:style w:type="paragraph" w:styleId="Date">
    <w:name w:val="Date"/>
    <w:basedOn w:val="Normal"/>
    <w:next w:val="Normal"/>
    <w:qFormat/>
    <w:pPr>
      <w:ind w:leftChars="2500" w:left="100"/>
    </w:pPr>
  </w:style>
  <w:style w:type="paragraph" w:styleId="DocumentMap">
    <w:name w:val="Document Map"/>
    <w:basedOn w:val="Normal"/>
    <w:qFormat/>
    <w:pPr>
      <w:shd w:val="clear" w:color="auto" w:fill="000080"/>
    </w:pPr>
  </w:style>
  <w:style w:type="paragraph" w:styleId="E-mailSignature">
    <w:name w:val="E-mail Signature"/>
    <w:basedOn w:val="Normal"/>
    <w:qFormat/>
  </w:style>
  <w:style w:type="character" w:styleId="Emphasis">
    <w:name w:val="Emphasis"/>
    <w:basedOn w:val="DefaultParagraphFont"/>
    <w:qFormat/>
    <w:rPr>
      <w:i/>
      <w:iCs/>
    </w:rPr>
  </w:style>
  <w:style w:type="character" w:styleId="EndnoteReference">
    <w:name w:val="endnote reference"/>
    <w:basedOn w:val="DefaultParagraphFont"/>
    <w:qFormat/>
    <w:rPr>
      <w:vertAlign w:val="superscript"/>
    </w:rPr>
  </w:style>
  <w:style w:type="paragraph" w:styleId="EndnoteText">
    <w:name w:val="endnote text"/>
    <w:basedOn w:val="Normal"/>
    <w:qFormat/>
    <w:pPr>
      <w:snapToGrid w:val="0"/>
      <w:jc w:val="left"/>
    </w:pPr>
  </w:style>
  <w:style w:type="paragraph" w:styleId="EnvelopeAddress">
    <w:name w:val="envelope address"/>
    <w:basedOn w:val="Normal"/>
    <w:qFormat/>
    <w:pPr>
      <w:framePr w:w="7920" w:h="1980" w:hRule="exact" w:hSpace="180" w:wrap="auto" w:hAnchor="page" w:xAlign="center" w:yAlign="bottom"/>
      <w:snapToGrid w:val="0"/>
      <w:ind w:leftChars="1400" w:left="100"/>
    </w:pPr>
    <w:rPr>
      <w:rFonts w:ascii="Arial" w:hAnsi="Arial" w:cs="Arial"/>
      <w:sz w:val="24"/>
      <w:szCs w:val="24"/>
    </w:rPr>
  </w:style>
  <w:style w:type="paragraph" w:styleId="EnvelopeReturn">
    <w:name w:val="envelope return"/>
    <w:basedOn w:val="Normal"/>
    <w:qFormat/>
    <w:pPr>
      <w:snapToGrid w:val="0"/>
    </w:pPr>
    <w:rPr>
      <w:rFonts w:ascii="Arial" w:hAnsi="Arial" w:cs="Arial"/>
    </w:rPr>
  </w:style>
  <w:style w:type="character" w:styleId="FollowedHyperlink">
    <w:name w:val="FollowedHyperlink"/>
    <w:basedOn w:val="DefaultParagraphFont"/>
    <w:qFormat/>
    <w:rPr>
      <w:color w:val="800080"/>
      <w:u w:val="single"/>
    </w:rPr>
  </w:style>
  <w:style w:type="paragraph" w:styleId="Footer">
    <w:name w:val="footer"/>
    <w:basedOn w:val="Normal"/>
    <w:qFormat/>
    <w:pPr>
      <w:tabs>
        <w:tab w:val="center" w:pos="4153"/>
        <w:tab w:val="right" w:pos="8306"/>
      </w:tabs>
      <w:snapToGrid w:val="0"/>
      <w:jc w:val="left"/>
    </w:pPr>
    <w:rPr>
      <w:sz w:val="18"/>
      <w:szCs w:val="18"/>
    </w:rPr>
  </w:style>
  <w:style w:type="character" w:styleId="FootnoteReference">
    <w:name w:val="footnote reference"/>
    <w:basedOn w:val="DefaultParagraphFont"/>
    <w:qFormat/>
    <w:rPr>
      <w:vertAlign w:val="superscript"/>
    </w:rPr>
  </w:style>
  <w:style w:type="paragraph" w:styleId="FootnoteText">
    <w:name w:val="footnote text"/>
    <w:basedOn w:val="Normal"/>
    <w:qFormat/>
    <w:pPr>
      <w:snapToGrid w:val="0"/>
      <w:jc w:val="left"/>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HTMLAcronym">
    <w:name w:val="HTML Acronym"/>
    <w:basedOn w:val="DefaultParagraphFont"/>
    <w:qFormat/>
  </w:style>
  <w:style w:type="paragraph" w:styleId="HTMLAddress">
    <w:name w:val="HTML Address"/>
    <w:basedOn w:val="Normal"/>
    <w:qFormat/>
    <w:rPr>
      <w:i/>
      <w:iCs/>
    </w:rPr>
  </w:style>
  <w:style w:type="character" w:styleId="HTMLCite">
    <w:name w:val="HTML Cite"/>
    <w:basedOn w:val="DefaultParagraphFont"/>
    <w:qFormat/>
    <w:rPr>
      <w:i/>
      <w:iCs/>
    </w:rPr>
  </w:style>
  <w:style w:type="character" w:styleId="HTMLCode">
    <w:name w:val="HTML Code"/>
    <w:basedOn w:val="DefaultParagraphFont"/>
    <w:qFormat/>
    <w:rPr>
      <w:rFonts w:ascii="Courier New" w:hAnsi="Courier New" w:cs="Courier New"/>
      <w:sz w:val="20"/>
      <w:szCs w:val="20"/>
    </w:rPr>
  </w:style>
  <w:style w:type="character" w:styleId="HTMLDefinition">
    <w:name w:val="HTML Definition"/>
    <w:basedOn w:val="DefaultParagraphFont"/>
    <w:qFormat/>
    <w:rPr>
      <w:i/>
      <w:iCs/>
    </w:rPr>
  </w:style>
  <w:style w:type="character" w:styleId="HTMLKeyboard">
    <w:name w:val="HTML Keyboard"/>
    <w:basedOn w:val="DefaultParagraphFont"/>
    <w:qFormat/>
    <w:rPr>
      <w:rFonts w:ascii="Courier New" w:hAnsi="Courier New" w:cs="Courier New"/>
      <w:sz w:val="20"/>
      <w:szCs w:val="20"/>
    </w:rPr>
  </w:style>
  <w:style w:type="paragraph" w:styleId="HTMLPreformatted">
    <w:name w:val="HTML Preformatted"/>
    <w:basedOn w:val="Normal"/>
    <w:qFormat/>
    <w:rPr>
      <w:rFonts w:ascii="Courier New" w:hAnsi="Courier New" w:cs="Courier New"/>
      <w:sz w:val="20"/>
    </w:rPr>
  </w:style>
  <w:style w:type="character" w:styleId="HTMLSample">
    <w:name w:val="HTML Sample"/>
    <w:basedOn w:val="DefaultParagraphFont"/>
    <w:qFormat/>
    <w:rPr>
      <w:rFonts w:ascii="Courier New" w:hAnsi="Courier New" w:cs="Courier New"/>
    </w:rPr>
  </w:style>
  <w:style w:type="character" w:styleId="HTMLTypewriter">
    <w:name w:val="HTML Typewriter"/>
    <w:basedOn w:val="DefaultParagraphFont"/>
    <w:qFormat/>
    <w:rPr>
      <w:rFonts w:ascii="Courier New" w:hAnsi="Courier New" w:cs="Courier New"/>
      <w:sz w:val="20"/>
      <w:szCs w:val="20"/>
    </w:rPr>
  </w:style>
  <w:style w:type="character" w:styleId="HTMLVariable">
    <w:name w:val="HTML Variable"/>
    <w:basedOn w:val="DefaultParagraphFont"/>
    <w:qFormat/>
    <w:rPr>
      <w:i/>
      <w:iCs/>
    </w:rPr>
  </w:style>
  <w:style w:type="character" w:styleId="Hyperlink">
    <w:name w:val="Hyperlink"/>
    <w:basedOn w:val="DefaultParagraphFont"/>
    <w:uiPriority w:val="99"/>
    <w:qFormat/>
    <w:rPr>
      <w:color w:val="0000FF"/>
      <w:u w:val="single"/>
    </w:rPr>
  </w:style>
  <w:style w:type="paragraph" w:styleId="Index1">
    <w:name w:val="index 1"/>
    <w:basedOn w:val="Normal"/>
    <w:next w:val="Normal"/>
    <w:qFormat/>
  </w:style>
  <w:style w:type="paragraph" w:styleId="Index2">
    <w:name w:val="index 2"/>
    <w:basedOn w:val="Normal"/>
    <w:next w:val="Normal"/>
    <w:qFormat/>
    <w:pPr>
      <w:ind w:leftChars="200" w:left="200"/>
    </w:pPr>
  </w:style>
  <w:style w:type="paragraph" w:styleId="Index3">
    <w:name w:val="index 3"/>
    <w:basedOn w:val="Normal"/>
    <w:next w:val="Normal"/>
    <w:qFormat/>
    <w:pPr>
      <w:ind w:leftChars="400" w:left="400"/>
    </w:pPr>
  </w:style>
  <w:style w:type="paragraph" w:styleId="Index4">
    <w:name w:val="index 4"/>
    <w:basedOn w:val="Normal"/>
    <w:next w:val="Normal"/>
    <w:qFormat/>
    <w:pPr>
      <w:ind w:leftChars="600" w:left="600"/>
    </w:pPr>
  </w:style>
  <w:style w:type="paragraph" w:styleId="Index5">
    <w:name w:val="index 5"/>
    <w:basedOn w:val="Normal"/>
    <w:next w:val="Normal"/>
    <w:qFormat/>
    <w:pPr>
      <w:ind w:leftChars="800" w:left="800"/>
    </w:pPr>
  </w:style>
  <w:style w:type="paragraph" w:styleId="Index6">
    <w:name w:val="index 6"/>
    <w:basedOn w:val="Normal"/>
    <w:next w:val="Normal"/>
    <w:qFormat/>
    <w:pPr>
      <w:ind w:leftChars="1000" w:left="1000"/>
    </w:pPr>
  </w:style>
  <w:style w:type="paragraph" w:styleId="Index7">
    <w:name w:val="index 7"/>
    <w:basedOn w:val="Normal"/>
    <w:next w:val="Normal"/>
    <w:qFormat/>
    <w:pPr>
      <w:ind w:leftChars="1200" w:left="1200"/>
    </w:pPr>
  </w:style>
  <w:style w:type="paragraph" w:styleId="Index8">
    <w:name w:val="index 8"/>
    <w:basedOn w:val="Normal"/>
    <w:next w:val="Normal"/>
    <w:qFormat/>
    <w:pPr>
      <w:ind w:leftChars="1400" w:left="1400"/>
    </w:pPr>
  </w:style>
  <w:style w:type="paragraph" w:styleId="Index9">
    <w:name w:val="index 9"/>
    <w:basedOn w:val="Normal"/>
    <w:next w:val="Normal"/>
    <w:qFormat/>
    <w:pPr>
      <w:ind w:leftChars="1600" w:left="1600"/>
    </w:pPr>
  </w:style>
  <w:style w:type="paragraph" w:styleId="IndexHeading">
    <w:name w:val="index heading"/>
    <w:basedOn w:val="Normal"/>
    <w:next w:val="Index1"/>
    <w:qFormat/>
    <w:rPr>
      <w:rFonts w:ascii="Arial" w:hAnsi="Arial" w:cs="Arial"/>
      <w:b/>
      <w:bCs/>
    </w:rPr>
  </w:style>
  <w:style w:type="character" w:styleId="LineNumber">
    <w:name w:val="line number"/>
    <w:basedOn w:val="DefaultParagraphFont"/>
    <w:qFormat/>
  </w:style>
  <w:style w:type="paragraph" w:styleId="List">
    <w:name w:val="List"/>
    <w:basedOn w:val="Normal"/>
    <w:qFormat/>
    <w:pPr>
      <w:ind w:left="200" w:hangingChars="200" w:hanging="200"/>
    </w:pPr>
  </w:style>
  <w:style w:type="paragraph" w:styleId="List2">
    <w:name w:val="List 2"/>
    <w:basedOn w:val="Normal"/>
    <w:qFormat/>
    <w:pPr>
      <w:ind w:leftChars="200" w:left="100" w:hangingChars="200" w:hanging="200"/>
    </w:pPr>
  </w:style>
  <w:style w:type="paragraph" w:styleId="List3">
    <w:name w:val="List 3"/>
    <w:basedOn w:val="Normal"/>
    <w:qFormat/>
    <w:pPr>
      <w:ind w:leftChars="400" w:left="100" w:hangingChars="200" w:hanging="200"/>
    </w:pPr>
  </w:style>
  <w:style w:type="paragraph" w:styleId="List4">
    <w:name w:val="List 4"/>
    <w:basedOn w:val="Normal"/>
    <w:qFormat/>
    <w:pPr>
      <w:ind w:leftChars="600" w:left="100" w:hangingChars="200" w:hanging="200"/>
    </w:pPr>
  </w:style>
  <w:style w:type="paragraph" w:styleId="List5">
    <w:name w:val="List 5"/>
    <w:basedOn w:val="Normal"/>
    <w:qFormat/>
    <w:pPr>
      <w:ind w:leftChars="800" w:left="100" w:hangingChars="200" w:hanging="200"/>
    </w:pPr>
  </w:style>
  <w:style w:type="paragraph" w:styleId="ListBullet">
    <w:name w:val="List Bullet"/>
    <w:basedOn w:val="Normal"/>
    <w:qFormat/>
    <w:pPr>
      <w:numPr>
        <w:numId w:val="1"/>
      </w:numPr>
    </w:pPr>
  </w:style>
  <w:style w:type="paragraph" w:styleId="ListBullet2">
    <w:name w:val="List Bullet 2"/>
    <w:basedOn w:val="Normal"/>
    <w:qFormat/>
    <w:pPr>
      <w:numPr>
        <w:numId w:val="2"/>
      </w:numPr>
    </w:pPr>
  </w:style>
  <w:style w:type="paragraph" w:styleId="ListBullet3">
    <w:name w:val="List Bullet 3"/>
    <w:basedOn w:val="Normal"/>
    <w:qFormat/>
    <w:pPr>
      <w:numPr>
        <w:numId w:val="3"/>
      </w:numPr>
    </w:pPr>
  </w:style>
  <w:style w:type="paragraph" w:styleId="ListBullet4">
    <w:name w:val="List Bullet 4"/>
    <w:basedOn w:val="Normal"/>
    <w:qFormat/>
    <w:pPr>
      <w:numPr>
        <w:numId w:val="4"/>
      </w:numPr>
    </w:pPr>
  </w:style>
  <w:style w:type="paragraph" w:styleId="ListBullet5">
    <w:name w:val="List Bullet 5"/>
    <w:basedOn w:val="Normal"/>
    <w:qFormat/>
    <w:pPr>
      <w:numPr>
        <w:numId w:val="5"/>
      </w:numPr>
    </w:pPr>
  </w:style>
  <w:style w:type="paragraph" w:styleId="ListContinue">
    <w:name w:val="List Continue"/>
    <w:basedOn w:val="Normal"/>
    <w:qFormat/>
    <w:pPr>
      <w:spacing w:after="120"/>
      <w:ind w:leftChars="200" w:left="420"/>
    </w:pPr>
  </w:style>
  <w:style w:type="paragraph" w:styleId="ListContinue2">
    <w:name w:val="List Continue 2"/>
    <w:basedOn w:val="Normal"/>
    <w:qFormat/>
    <w:pPr>
      <w:spacing w:after="120"/>
      <w:ind w:leftChars="400" w:left="840"/>
    </w:pPr>
  </w:style>
  <w:style w:type="paragraph" w:styleId="ListContinue3">
    <w:name w:val="List Continue 3"/>
    <w:basedOn w:val="Normal"/>
    <w:qFormat/>
    <w:pPr>
      <w:spacing w:after="120"/>
      <w:ind w:leftChars="600" w:left="1260"/>
    </w:pPr>
  </w:style>
  <w:style w:type="paragraph" w:styleId="ListContinue4">
    <w:name w:val="List Continue 4"/>
    <w:basedOn w:val="Normal"/>
    <w:qFormat/>
    <w:pPr>
      <w:spacing w:after="120"/>
      <w:ind w:leftChars="800" w:left="1680"/>
    </w:pPr>
  </w:style>
  <w:style w:type="paragraph" w:styleId="ListContinue5">
    <w:name w:val="List Continue 5"/>
    <w:basedOn w:val="Normal"/>
    <w:qFormat/>
    <w:pPr>
      <w:spacing w:after="120"/>
      <w:ind w:leftChars="1000" w:left="2100"/>
    </w:pPr>
  </w:style>
  <w:style w:type="paragraph" w:styleId="ListNumber">
    <w:name w:val="List Number"/>
    <w:basedOn w:val="Normal"/>
    <w:qFormat/>
    <w:pPr>
      <w:numPr>
        <w:numId w:val="6"/>
      </w:numPr>
    </w:pPr>
  </w:style>
  <w:style w:type="paragraph" w:styleId="ListNumber2">
    <w:name w:val="List Number 2"/>
    <w:basedOn w:val="Normal"/>
    <w:qFormat/>
    <w:pPr>
      <w:numPr>
        <w:numId w:val="7"/>
      </w:numPr>
    </w:pPr>
  </w:style>
  <w:style w:type="paragraph" w:styleId="ListNumber3">
    <w:name w:val="List Number 3"/>
    <w:basedOn w:val="Normal"/>
    <w:qFormat/>
    <w:pPr>
      <w:numPr>
        <w:numId w:val="8"/>
      </w:numPr>
    </w:pPr>
  </w:style>
  <w:style w:type="paragraph" w:styleId="ListNumber4">
    <w:name w:val="List Number 4"/>
    <w:basedOn w:val="Normal"/>
    <w:qFormat/>
    <w:pPr>
      <w:numPr>
        <w:numId w:val="9"/>
      </w:numPr>
    </w:pPr>
  </w:style>
  <w:style w:type="paragraph" w:styleId="ListNumber5">
    <w:name w:val="List Number 5"/>
    <w:basedOn w:val="Normal"/>
    <w:qFormat/>
    <w:pPr>
      <w:numPr>
        <w:numId w:val="10"/>
      </w:numPr>
    </w:pPr>
  </w:style>
  <w:style w:type="paragraph" w:styleId="MacroText">
    <w:name w:val="macro"/>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jc w:val="both"/>
    </w:pPr>
    <w:rPr>
      <w:rFonts w:ascii="Courier New" w:eastAsiaTheme="minorEastAsia" w:hAnsi="Courier New" w:cs="Courier New"/>
      <w:kern w:val="2"/>
      <w:sz w:val="24"/>
      <w:szCs w:val="24"/>
      <w:lang w:eastAsia="zh-CN"/>
    </w:rPr>
  </w:style>
  <w:style w:type="paragraph" w:styleId="MessageHeader">
    <w:name w:val="Message Header"/>
    <w:basedOn w:val="Normal"/>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paragraph" w:styleId="NormalWeb">
    <w:name w:val="Normal (Web)"/>
    <w:qFormat/>
    <w:pPr>
      <w:spacing w:beforeAutospacing="1" w:afterAutospacing="1"/>
    </w:pPr>
    <w:rPr>
      <w:sz w:val="24"/>
      <w:szCs w:val="24"/>
      <w:lang w:eastAsia="zh-CN"/>
    </w:rPr>
  </w:style>
  <w:style w:type="paragraph" w:styleId="NormalIndent">
    <w:name w:val="Normal Indent"/>
    <w:basedOn w:val="Normal"/>
    <w:qFormat/>
    <w:pPr>
      <w:ind w:firstLineChars="200" w:firstLine="420"/>
    </w:pPr>
  </w:style>
  <w:style w:type="paragraph" w:styleId="NoteHeading">
    <w:name w:val="Note Heading"/>
    <w:basedOn w:val="Normal"/>
    <w:next w:val="Normal"/>
    <w:qFormat/>
    <w:pPr>
      <w:jc w:val="center"/>
    </w:pPr>
  </w:style>
  <w:style w:type="character" w:styleId="PageNumber">
    <w:name w:val="page number"/>
    <w:basedOn w:val="DefaultParagraphFont"/>
    <w:qFormat/>
  </w:style>
  <w:style w:type="paragraph" w:styleId="PlainText">
    <w:name w:val="Plain Text"/>
    <w:basedOn w:val="Normal"/>
    <w:qFormat/>
    <w:rPr>
      <w:rFonts w:ascii="SimSun" w:hAnsi="Courier New" w:cs="Courier New"/>
      <w:szCs w:val="21"/>
    </w:rPr>
  </w:style>
  <w:style w:type="paragraph" w:styleId="Salutation">
    <w:name w:val="Salutation"/>
    <w:basedOn w:val="Normal"/>
    <w:next w:val="Normal"/>
    <w:qFormat/>
  </w:style>
  <w:style w:type="paragraph" w:styleId="Signature">
    <w:name w:val="Signature"/>
    <w:basedOn w:val="Normal"/>
    <w:qFormat/>
    <w:pPr>
      <w:ind w:leftChars="2100" w:left="100"/>
    </w:pPr>
  </w:style>
  <w:style w:type="character" w:styleId="Strong">
    <w:name w:val="Strong"/>
    <w:basedOn w:val="DefaultParagraphFont"/>
    <w:qFormat/>
    <w:rPr>
      <w:b/>
      <w:bCs/>
    </w:rPr>
  </w:style>
  <w:style w:type="paragraph" w:styleId="Subtitle">
    <w:name w:val="Subtitle"/>
    <w:basedOn w:val="Normal"/>
    <w:qFormat/>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qFormat/>
    <w:pPr>
      <w:widowControl w:val="0"/>
      <w:jc w:val="both"/>
    </w:pP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qFormat/>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qFormat/>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qFormat/>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qFormat/>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qFormat/>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qFormat/>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qFormat/>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qFormat/>
    <w:pPr>
      <w:widowControl w:val="0"/>
      <w:jc w:val="both"/>
    </w:pPr>
    <w:tblPr>
      <w:tblBorders>
        <w:bottom w:val="single" w:sz="12" w:space="0" w:color="000000"/>
      </w:tblBorders>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qFormat/>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qFormat/>
    <w:pPr>
      <w:widowControl w:val="0"/>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qFormat/>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pPr>
      <w:widowControl w:val="0"/>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qFormat/>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qFormat/>
    <w:pPr>
      <w:widowControl w:val="0"/>
      <w:jc w:val="both"/>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qFormat/>
    <w:pPr>
      <w:widowControl w:val="0"/>
      <w:jc w:val="both"/>
    </w:p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qFormat/>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qFormat/>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qFormat/>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qFormat/>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qFormat/>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qFormat/>
    <w:pPr>
      <w:widowControl w:val="0"/>
      <w:jc w:val="both"/>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qFormat/>
    <w:pPr>
      <w:widowControl w:val="0"/>
      <w:jc w:val="both"/>
    </w:pPr>
    <w:tblPr>
      <w:tblBorders>
        <w:bottom w:val="single" w:sz="12" w:space="0" w:color="808080"/>
      </w:tblBorders>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qFormat/>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qFormat/>
    <w:pPr>
      <w:widowControl w:val="0"/>
      <w:jc w:val="both"/>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qFormat/>
    <w:pPr>
      <w:widowControl w:val="0"/>
      <w:jc w:val="both"/>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qFormat/>
    <w:pPr>
      <w:widowControl w:val="0"/>
      <w:jc w:val="both"/>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qFormat/>
    <w:pPr>
      <w:ind w:leftChars="200" w:left="420"/>
    </w:pPr>
  </w:style>
  <w:style w:type="paragraph" w:styleId="TableofFigures">
    <w:name w:val="table of figures"/>
    <w:basedOn w:val="Normal"/>
    <w:next w:val="Normal"/>
    <w:qFormat/>
    <w:pPr>
      <w:ind w:leftChars="200" w:left="200" w:hangingChars="200" w:hanging="200"/>
    </w:pPr>
  </w:style>
  <w:style w:type="table" w:styleId="TableProfessional">
    <w:name w:val="Table Professional"/>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qFormat/>
    <w:pPr>
      <w:widowControl w:val="0"/>
      <w:jc w:val="both"/>
    </w:pPr>
    <w:tblPr>
      <w:tblBorders>
        <w:top w:val="single" w:sz="12" w:space="0" w:color="008000"/>
        <w:bottom w:val="single" w:sz="12" w:space="0" w:color="008000"/>
      </w:tblBorders>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qFormat/>
    <w:pPr>
      <w:widowControl w:val="0"/>
      <w:jc w:val="both"/>
    </w:pP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qFormat/>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qFormat/>
    <w:pPr>
      <w:widowControl w:val="0"/>
      <w:jc w:val="both"/>
    </w:pPr>
    <w:tblPr>
      <w:tblStyleRowBandSize w:val="1"/>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qFormat/>
    <w:pPr>
      <w:widowControl w:val="0"/>
      <w:jc w:val="both"/>
    </w:pPr>
    <w:tblPr>
      <w:tblBorders>
        <w:left w:val="single" w:sz="6" w:space="0" w:color="000000"/>
        <w:right w:val="single" w:sz="6" w:space="0" w:color="000000"/>
      </w:tblBorders>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qFormat/>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qFormat/>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qFormat/>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pPr>
      <w:spacing w:before="240" w:after="60"/>
      <w:jc w:val="center"/>
      <w:outlineLvl w:val="0"/>
    </w:pPr>
    <w:rPr>
      <w:rFonts w:ascii="Arial" w:hAnsi="Arial" w:cs="Arial"/>
      <w:b/>
      <w:bCs/>
      <w:sz w:val="32"/>
      <w:szCs w:val="32"/>
    </w:rPr>
  </w:style>
  <w:style w:type="paragraph" w:styleId="TOAHeading">
    <w:name w:val="toa heading"/>
    <w:basedOn w:val="Normal"/>
    <w:next w:val="Normal"/>
    <w:qFormat/>
    <w:pPr>
      <w:spacing w:before="120"/>
    </w:pPr>
    <w:rPr>
      <w:rFonts w:ascii="Arial" w:hAnsi="Arial" w:cs="Arial"/>
      <w:sz w:val="24"/>
      <w:szCs w:val="24"/>
    </w:rPr>
  </w:style>
  <w:style w:type="paragraph" w:styleId="TOC1">
    <w:name w:val="toc 1"/>
    <w:basedOn w:val="Normal"/>
    <w:next w:val="Normal"/>
    <w:uiPriority w:val="39"/>
    <w:qFormat/>
  </w:style>
  <w:style w:type="paragraph" w:styleId="TOC2">
    <w:name w:val="toc 2"/>
    <w:basedOn w:val="Normal"/>
    <w:next w:val="Normal"/>
    <w:uiPriority w:val="39"/>
    <w:qFormat/>
    <w:pPr>
      <w:ind w:leftChars="200" w:left="420"/>
    </w:pPr>
  </w:style>
  <w:style w:type="paragraph" w:styleId="TOC3">
    <w:name w:val="toc 3"/>
    <w:basedOn w:val="Normal"/>
    <w:next w:val="Normal"/>
    <w:uiPriority w:val="39"/>
    <w:qFormat/>
    <w:pPr>
      <w:ind w:leftChars="400" w:left="840"/>
    </w:pPr>
  </w:style>
  <w:style w:type="paragraph" w:styleId="TOC4">
    <w:name w:val="toc 4"/>
    <w:basedOn w:val="Normal"/>
    <w:next w:val="Normal"/>
    <w:uiPriority w:val="39"/>
    <w:qFormat/>
    <w:pPr>
      <w:ind w:leftChars="600" w:left="1260"/>
    </w:pPr>
  </w:style>
  <w:style w:type="paragraph" w:styleId="TOC5">
    <w:name w:val="toc 5"/>
    <w:basedOn w:val="Normal"/>
    <w:next w:val="Normal"/>
    <w:uiPriority w:val="39"/>
    <w:qFormat/>
    <w:pPr>
      <w:ind w:leftChars="800" w:left="1680"/>
    </w:pPr>
  </w:style>
  <w:style w:type="paragraph" w:styleId="TOC6">
    <w:name w:val="toc 6"/>
    <w:basedOn w:val="Normal"/>
    <w:next w:val="Normal"/>
    <w:uiPriority w:val="39"/>
    <w:qFormat/>
    <w:pPr>
      <w:ind w:leftChars="1000" w:left="2100"/>
    </w:pPr>
  </w:style>
  <w:style w:type="paragraph" w:styleId="TOC7">
    <w:name w:val="toc 7"/>
    <w:basedOn w:val="Normal"/>
    <w:next w:val="Normal"/>
    <w:uiPriority w:val="39"/>
    <w:qFormat/>
    <w:pPr>
      <w:ind w:leftChars="1200" w:left="2520"/>
    </w:pPr>
  </w:style>
  <w:style w:type="paragraph" w:styleId="TOC8">
    <w:name w:val="toc 8"/>
    <w:basedOn w:val="Normal"/>
    <w:next w:val="Normal"/>
    <w:uiPriority w:val="39"/>
    <w:qFormat/>
    <w:pPr>
      <w:ind w:leftChars="1400" w:left="2940"/>
    </w:pPr>
  </w:style>
  <w:style w:type="paragraph" w:styleId="TOC9">
    <w:name w:val="toc 9"/>
    <w:basedOn w:val="Normal"/>
    <w:next w:val="Normal"/>
    <w:uiPriority w:val="39"/>
    <w:qFormat/>
    <w:pPr>
      <w:ind w:leftChars="1600" w:left="3360"/>
    </w:pPr>
  </w:style>
  <w:style w:type="table" w:styleId="LightShading">
    <w:name w:val="Light Shading"/>
    <w:basedOn w:val="TableNormal"/>
    <w:uiPriority w:val="60"/>
    <w:qFormat/>
    <w:rPr>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qFormat/>
    <w:rPr>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qFormat/>
    <w:rPr>
      <w:color w:val="943634"/>
    </w:rPr>
    <w:tblPr>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qFormat/>
    <w:rPr>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qFormat/>
    <w:rPr>
      <w:color w:val="5F497A"/>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qFormat/>
    <w:rPr>
      <w:color w:val="31849B"/>
    </w:rPr>
    <w:tblPr>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qFormat/>
    <w:rPr>
      <w:color w:val="E36C0A"/>
    </w:rPr>
    <w:tblPr>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qFormat/>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qFormat/>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qFormat/>
    <w:tblPr>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qFormat/>
    <w:tblPr>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qFormat/>
    <w:tblPr>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qFormat/>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qFormat/>
    <w:tblPr>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qFormat/>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qFormat/>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qFormat/>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qFormat/>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qFormat/>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qFormat/>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qFormat/>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qFormat/>
    <w:tblPr>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qFormat/>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qFormat/>
    <w:tblPr>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qFormat/>
    <w:tblPr>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qFormat/>
    <w:tblPr>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qFormat/>
    <w:tblPr>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qFormat/>
    <w:rPr>
      <w:color w:val="000000"/>
    </w:rPr>
    <w:tblPr>
      <w:tblBorders>
        <w:top w:val="single" w:sz="8" w:space="0" w:color="000000"/>
        <w:bottom w:val="single" w:sz="8" w:space="0" w:color="000000"/>
      </w:tblBorders>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qFormat/>
    <w:rPr>
      <w:color w:val="000000"/>
    </w:rPr>
    <w:tblPr>
      <w:tblBorders>
        <w:top w:val="single" w:sz="8" w:space="0" w:color="4F81BD"/>
        <w:bottom w:val="single" w:sz="8" w:space="0" w:color="4F81BD"/>
      </w:tblBorders>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qFormat/>
    <w:rPr>
      <w:color w:val="000000"/>
    </w:rPr>
    <w:tblPr>
      <w:tblBorders>
        <w:top w:val="single" w:sz="8" w:space="0" w:color="C0504D"/>
        <w:bottom w:val="single" w:sz="8" w:space="0" w:color="C0504D"/>
      </w:tblBorders>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qFormat/>
    <w:rPr>
      <w:color w:val="000000"/>
    </w:rPr>
    <w:tblPr>
      <w:tblBorders>
        <w:top w:val="single" w:sz="8" w:space="0" w:color="9BBB59"/>
        <w:bottom w:val="single" w:sz="8" w:space="0" w:color="9BBB59"/>
      </w:tblBorders>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qFormat/>
    <w:rPr>
      <w:color w:val="000000"/>
    </w:rPr>
    <w:tblPr>
      <w:tblBorders>
        <w:top w:val="single" w:sz="8" w:space="0" w:color="8064A2"/>
        <w:bottom w:val="single" w:sz="8" w:space="0" w:color="8064A2"/>
      </w:tblBorders>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qFormat/>
    <w:rPr>
      <w:color w:val="000000"/>
    </w:rPr>
    <w:tblPr>
      <w:tblBorders>
        <w:top w:val="single" w:sz="8" w:space="0" w:color="4BACC6"/>
        <w:bottom w:val="single" w:sz="8" w:space="0" w:color="4BACC6"/>
      </w:tblBorders>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qFormat/>
    <w:rPr>
      <w:color w:val="000000"/>
    </w:rPr>
    <w:tblPr>
      <w:tblBorders>
        <w:top w:val="single" w:sz="8" w:space="0" w:color="F79646"/>
        <w:bottom w:val="single" w:sz="8" w:space="0" w:color="F79646"/>
      </w:tblBorders>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qFormat/>
    <w:rPr>
      <w:rFonts w:ascii="SimSun" w:eastAsia="Courier New" w:hAnsi="SimSun"/>
      <w:color w:val="000000"/>
    </w:rPr>
    <w:tblPr>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qFormat/>
    <w:rPr>
      <w:rFonts w:ascii="SimSun" w:eastAsia="Courier New" w:hAnsi="SimSun"/>
      <w:color w:val="000000"/>
    </w:rPr>
    <w:tblPr>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qFormat/>
    <w:rPr>
      <w:rFonts w:ascii="SimSun" w:eastAsia="Courier New" w:hAnsi="SimSun"/>
      <w:color w:val="000000"/>
    </w:rPr>
    <w:tblPr>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qFormat/>
    <w:rPr>
      <w:rFonts w:ascii="SimSun" w:eastAsia="Courier New" w:hAnsi="SimSun"/>
      <w:color w:val="000000"/>
    </w:rPr>
    <w:tblPr>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qFormat/>
    <w:rPr>
      <w:rFonts w:ascii="SimSun" w:eastAsia="Courier New" w:hAnsi="SimSun"/>
      <w:color w:val="000000"/>
    </w:rPr>
    <w:tblPr>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qFormat/>
    <w:rPr>
      <w:rFonts w:ascii="SimSun" w:eastAsia="Courier New" w:hAnsi="SimSun"/>
      <w:color w:val="000000"/>
    </w:rPr>
    <w:tblPr>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qFormat/>
    <w:rPr>
      <w:rFonts w:ascii="SimSun" w:eastAsia="Courier New" w:hAnsi="SimSun"/>
      <w:color w:val="000000"/>
    </w:rPr>
    <w:tblPr>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qFormat/>
    <w:tblPr>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qFormat/>
    <w:tblPr>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qFormat/>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qFormat/>
    <w:tblPr>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qFormat/>
    <w:tblPr>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qFormat/>
    <w:tblPr>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qFormat/>
    <w:tblPr>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qFormat/>
    <w:rPr>
      <w:rFonts w:ascii="SimSun" w:eastAsia="Courier New" w:hAnsi="SimSun"/>
      <w:color w:val="000000"/>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qFormat/>
    <w:rPr>
      <w:rFonts w:ascii="SimSun" w:eastAsia="Courier New" w:hAnsi="SimSun"/>
      <w:color w:val="000000"/>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qFormat/>
    <w:rPr>
      <w:rFonts w:ascii="SimSun" w:eastAsia="Courier New" w:hAnsi="SimSun"/>
      <w:color w:val="000000"/>
    </w:rPr>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qFormat/>
    <w:rPr>
      <w:rFonts w:ascii="SimSun" w:eastAsia="Courier New" w:hAnsi="SimSun"/>
      <w:color w:val="000000"/>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qFormat/>
    <w:rPr>
      <w:rFonts w:ascii="SimSun" w:eastAsia="Courier New" w:hAnsi="SimSun"/>
      <w:color w:val="000000"/>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qFormat/>
    <w:rPr>
      <w:rFonts w:ascii="SimSun" w:eastAsia="Courier New" w:hAnsi="SimSun"/>
      <w:color w:val="000000"/>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qFormat/>
    <w:rPr>
      <w:rFonts w:ascii="SimSun" w:eastAsia="Courier New" w:hAnsi="SimSun"/>
      <w:color w:val="000000"/>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qFormat/>
    <w:rPr>
      <w:color w:val="FFFFFF"/>
    </w:rPr>
    <w:tblPr>
      <w:tblStyleRowBandSize w:val="1"/>
      <w:tblStyleColBandSize w:val="1"/>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qFormat/>
    <w:rPr>
      <w:color w:val="FFFFFF"/>
    </w:rPr>
    <w:tblPr>
      <w:tblStyleRowBandSize w:val="1"/>
      <w:tblStyleColBandSize w:val="1"/>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qFormat/>
    <w:rPr>
      <w:color w:val="FFFFFF"/>
    </w:rPr>
    <w:tblPr>
      <w:tblStyleRowBandSize w:val="1"/>
      <w:tblStyleColBandSize w:val="1"/>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qFormat/>
    <w:rPr>
      <w:color w:val="FFFFFF"/>
    </w:rPr>
    <w:tblPr>
      <w:tblStyleRowBandSize w:val="1"/>
      <w:tblStyleColBandSize w:val="1"/>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qFormat/>
    <w:rPr>
      <w:color w:val="FFFFFF"/>
    </w:rPr>
    <w:tblPr>
      <w:tblStyleRowBandSize w:val="1"/>
      <w:tblStyleColBandSize w:val="1"/>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qFormat/>
    <w:rPr>
      <w:color w:val="FFFFFF"/>
    </w:rPr>
    <w:tblPr>
      <w:tblStyleRowBandSize w:val="1"/>
      <w:tblStyleColBandSize w:val="1"/>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qFormat/>
    <w:rPr>
      <w:color w:val="FFFFFF"/>
    </w:rPr>
    <w:tblPr>
      <w:tblStyleRowBandSize w:val="1"/>
      <w:tblStyleColBandSize w:val="1"/>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qFormat/>
    <w:rPr>
      <w:color w:val="000000"/>
    </w:rPr>
    <w:tblPr>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qFormat/>
    <w:rPr>
      <w:color w:val="000000"/>
    </w:rPr>
    <w:tblPr>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qFormat/>
    <w:rPr>
      <w:color w:val="000000"/>
    </w:rPr>
    <w:tblPr>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qFormat/>
    <w:rPr>
      <w:color w:val="000000"/>
    </w:rPr>
    <w:tblPr>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qFormat/>
    <w:rPr>
      <w:color w:val="000000"/>
    </w:rPr>
    <w:tblPr>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qFormat/>
    <w:rPr>
      <w:color w:val="000000"/>
    </w:rPr>
    <w:tblPr>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qFormat/>
    <w:rPr>
      <w:color w:val="000000"/>
    </w:rPr>
    <w:tblPr>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qFormat/>
    <w:rPr>
      <w:color w:val="000000"/>
    </w:rPr>
    <w:tblPr>
      <w:tblStyleRowBandSize w:val="1"/>
      <w:tblStyleColBandSize w:val="1"/>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qFormat/>
    <w:rPr>
      <w:color w:val="000000"/>
    </w:rPr>
    <w:tblPr>
      <w:tblStyleRowBandSize w:val="1"/>
      <w:tblStyleColBandSize w:val="1"/>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qFormat/>
    <w:rPr>
      <w:color w:val="000000"/>
    </w:rPr>
    <w:tblPr>
      <w:tblStyleRowBandSize w:val="1"/>
      <w:tblStyleColBandSize w:val="1"/>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qFormat/>
    <w:rPr>
      <w:color w:val="000000"/>
    </w:rPr>
    <w:tblPr>
      <w:tblStyleRowBandSize w:val="1"/>
      <w:tblStyleColBandSize w:val="1"/>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qFormat/>
    <w:rPr>
      <w:color w:val="000000"/>
    </w:rPr>
    <w:tblPr>
      <w:tblStyleRowBandSize w:val="1"/>
      <w:tblStyleColBandSize w:val="1"/>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qFormat/>
    <w:rPr>
      <w:color w:val="000000"/>
    </w:rPr>
    <w:tblPr>
      <w:tblStyleRowBandSize w:val="1"/>
      <w:tblStyleColBandSize w:val="1"/>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qFormat/>
    <w:rPr>
      <w:color w:val="000000"/>
    </w:rPr>
    <w:tblPr>
      <w:tblStyleRowBandSize w:val="1"/>
      <w:tblStyleColBandSize w:val="1"/>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qFormat/>
    <w:rPr>
      <w:color w:val="000000"/>
    </w:rPr>
    <w:tblPr>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qFormat/>
    <w:rPr>
      <w:color w:val="000000"/>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qFormat/>
    <w:rPr>
      <w:color w:val="000000"/>
    </w:rPr>
    <w:tblPr>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qFormat/>
    <w:rPr>
      <w:color w:val="000000"/>
    </w:rPr>
    <w:tblPr>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qFormat/>
    <w:rPr>
      <w:color w:val="000000"/>
    </w:rPr>
    <w:tblPr>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qFormat/>
    <w:rPr>
      <w:color w:val="000000"/>
    </w:rPr>
    <w:tblPr>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qFormat/>
    <w:rPr>
      <w:color w:val="000000"/>
    </w:rPr>
    <w:tblPr>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customStyle="1" w:styleId="WPSOffice3">
    <w:name w:val="WPSOffice手动目录 3"/>
    <w:qFormat/>
    <w:pPr>
      <w:ind w:leftChars="400" w:left="400"/>
    </w:pPr>
  </w:style>
  <w:style w:type="character" w:styleId="UnresolvedMention">
    <w:name w:val="Unresolved Mention"/>
    <w:basedOn w:val="DefaultParagraphFont"/>
    <w:uiPriority w:val="99"/>
    <w:semiHidden/>
    <w:unhideWhenUsed/>
    <w:rsid w:val="00C14DFB"/>
    <w:rPr>
      <w:color w:val="605E5C"/>
      <w:shd w:val="clear" w:color="auto" w:fill="E1DFDD"/>
    </w:rPr>
  </w:style>
  <w:style w:type="character" w:customStyle="1" w:styleId="Heading2Char">
    <w:name w:val="Heading 2 Char"/>
    <w:basedOn w:val="DefaultParagraphFont"/>
    <w:link w:val="Heading2"/>
    <w:rsid w:val="00D01BD2"/>
    <w:rPr>
      <w:b/>
      <w:bCs/>
      <w:kern w:val="2"/>
      <w:sz w:val="32"/>
      <w:szCs w:val="32"/>
      <w:lang w:eastAsia="zh-CN"/>
    </w:rPr>
  </w:style>
  <w:style w:type="paragraph" w:styleId="ListParagraph">
    <w:name w:val="List Paragraph"/>
    <w:basedOn w:val="Normal"/>
    <w:uiPriority w:val="99"/>
    <w:unhideWhenUsed/>
    <w:rsid w:val="002C78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vi.wikipedia.org/wiki/An_D%C6%B0%C6%A1ng_V%C6%B0%C6%A1ng" TargetMode="External"/><Relationship Id="rId18" Type="http://schemas.openxmlformats.org/officeDocument/2006/relationships/hyperlink" Target="https://vi.wikipedia.org/wiki/Man_Thi%E1%BB%87n"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vi.wikipedia.org/wiki/T%C3%AAn_g%E1%BB%8Di_Trung_Qu%E1%BB%91c" TargetMode="External"/><Relationship Id="rId17" Type="http://schemas.openxmlformats.org/officeDocument/2006/relationships/hyperlink" Target="https://vi.wikipedia.org/wiki/Th%C3%A1i_B%C3%ACnh" TargetMode="External"/><Relationship Id="rId2" Type="http://schemas.openxmlformats.org/officeDocument/2006/relationships/customXml" Target="../customXml/item2.xml"/><Relationship Id="rId16" Type="http://schemas.openxmlformats.org/officeDocument/2006/relationships/hyperlink" Target="https://vi.wikipedia.org/wiki/Nam_%C4%90%E1%BB%8Bnh"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i.wikipedia.org/wiki/Ph%C3%BAc_Ki%E1%BA%BFn" TargetMode="External"/><Relationship Id="rId5" Type="http://schemas.openxmlformats.org/officeDocument/2006/relationships/settings" Target="settings.xml"/><Relationship Id="rId15" Type="http://schemas.openxmlformats.org/officeDocument/2006/relationships/hyperlink" Target="https://vi.wikipedia.org/wiki/Thi%C3%AAn_Tr%C6%B0%E1%BB%9Dng" TargetMode="External"/><Relationship Id="rId10" Type="http://schemas.openxmlformats.org/officeDocument/2006/relationships/image" Target="media/image2.png"/><Relationship Id="rId19" Type="http://schemas.openxmlformats.org/officeDocument/2006/relationships/hyperlink" Target="https://vi.wikipedia.org/wiki/Hai_B%C3%A0_Tr%C6%B0ng"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vi.wikipedia.org/wiki/Qu%E1%BA%A3ng_Ninh" TargetMode="External"/><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F16EBA22-B1FB-4556-A699-F656E6CF8B5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100</Pages>
  <Words>9979</Words>
  <Characters>56882</Characters>
  <Application>Microsoft Office Word</Application>
  <DocSecurity>0</DocSecurity>
  <Lines>474</Lines>
  <Paragraphs>133</Paragraphs>
  <ScaleCrop>false</ScaleCrop>
  <Company/>
  <LinksUpToDate>false</LinksUpToDate>
  <CharactersWithSpaces>66728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Thế Phiệt Nguyễn</dc:creator>
  <cp:lastModifiedBy>AD</cp:lastModifiedBy>
  <cp:revision>2</cp:revision>
  <cp:lastPrinted>2026-06-20T13:16:00Z</cp:lastPrinted>
  <dcterms:created xsi:type="dcterms:W3CDTF">2026-07-10T03:45:00Z</dcterms:created>
  <dcterms:modified xsi:type="dcterms:W3CDTF">2026-07-10T03:45:00Z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04BFC15CC4B14F1E80582C45C5849F91_13</vt:lpwstr>
  </property>
</Properties>
</file>