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1"/>
        <w:tblW w:w="22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48"/>
        <w:gridCol w:w="1252"/>
      </w:tblGrid>
      <w:tr w14:paraId="73E1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393C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jc w:val="center"/>
              <w:textAlignment w:val="auto"/>
              <w:rPr>
                <w:rFonts w:hint="default"/>
                <w:i w:val="0"/>
                <w:iCs w:val="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32"/>
                <w:szCs w:val="32"/>
                <w:highlight w:val="none"/>
                <w:vertAlign w:val="baseline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14:paraId="4E031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14:paraId="0C63E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auto"/>
          </w:tcPr>
          <w:p w14:paraId="1E0F5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auto"/>
          </w:tcPr>
          <w:p w14:paraId="2D0F5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auto"/>
          </w:tcPr>
          <w:p w14:paraId="2DBD5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6"/>
                <w:szCs w:val="36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auto"/>
          </w:tcPr>
          <w:p w14:paraId="023C9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7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32A57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8</w:t>
            </w:r>
          </w:p>
        </w:tc>
        <w:tc>
          <w:tcPr>
            <w:tcW w:w="1248" w:type="dxa"/>
            <w:shd w:val="clear" w:color="auto" w:fill="auto"/>
          </w:tcPr>
          <w:p w14:paraId="1EE04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9</w:t>
            </w:r>
          </w:p>
        </w:tc>
        <w:tc>
          <w:tcPr>
            <w:tcW w:w="1248" w:type="dxa"/>
            <w:shd w:val="clear" w:color="auto" w:fill="auto"/>
          </w:tcPr>
          <w:p w14:paraId="613CF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10</w:t>
            </w:r>
          </w:p>
        </w:tc>
        <w:tc>
          <w:tcPr>
            <w:tcW w:w="1248" w:type="dxa"/>
            <w:shd w:val="clear" w:color="auto" w:fill="auto"/>
          </w:tcPr>
          <w:p w14:paraId="0A85F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11</w:t>
            </w:r>
          </w:p>
        </w:tc>
        <w:tc>
          <w:tcPr>
            <w:tcW w:w="1248" w:type="dxa"/>
            <w:shd w:val="clear" w:color="auto" w:fill="auto"/>
          </w:tcPr>
          <w:p w14:paraId="1D274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12</w:t>
            </w:r>
          </w:p>
        </w:tc>
        <w:tc>
          <w:tcPr>
            <w:tcW w:w="1248" w:type="dxa"/>
            <w:shd w:val="clear" w:color="auto" w:fill="auto"/>
          </w:tcPr>
          <w:p w14:paraId="1A8D0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13</w:t>
            </w:r>
          </w:p>
        </w:tc>
        <w:tc>
          <w:tcPr>
            <w:tcW w:w="1248" w:type="dxa"/>
            <w:shd w:val="clear" w:color="auto" w:fill="auto"/>
          </w:tcPr>
          <w:p w14:paraId="11BD5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14</w:t>
            </w:r>
          </w:p>
        </w:tc>
        <w:tc>
          <w:tcPr>
            <w:tcW w:w="1248" w:type="dxa"/>
            <w:shd w:val="clear" w:color="auto" w:fill="auto"/>
          </w:tcPr>
          <w:p w14:paraId="76B17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15</w:t>
            </w:r>
          </w:p>
        </w:tc>
        <w:tc>
          <w:tcPr>
            <w:tcW w:w="1248" w:type="dxa"/>
            <w:shd w:val="clear" w:color="auto" w:fill="auto"/>
          </w:tcPr>
          <w:p w14:paraId="474D4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16</w:t>
            </w:r>
          </w:p>
        </w:tc>
        <w:tc>
          <w:tcPr>
            <w:tcW w:w="1248" w:type="dxa"/>
            <w:shd w:val="clear" w:color="auto" w:fill="auto"/>
          </w:tcPr>
          <w:p w14:paraId="41974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17</w:t>
            </w:r>
          </w:p>
        </w:tc>
        <w:tc>
          <w:tcPr>
            <w:tcW w:w="1252" w:type="dxa"/>
            <w:shd w:val="clear" w:color="auto" w:fill="auto"/>
          </w:tcPr>
          <w:p w14:paraId="64AB3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18</w:t>
            </w:r>
          </w:p>
        </w:tc>
      </w:tr>
      <w:tr w14:paraId="005C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185D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jc w:val="center"/>
              <w:textAlignment w:val="auto"/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2CA9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2373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E545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4A1CB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8789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76F9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B262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38C5E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4342E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7515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BBB3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B3C9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49782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02888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1BA75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D631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7671F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0CA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C077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NHƯ HỔ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如虎</w:t>
            </w:r>
          </w:p>
        </w:tc>
        <w:tc>
          <w:tcPr>
            <w:tcW w:w="1248" w:type="dxa"/>
            <w:shd w:val="clear" w:color="auto" w:fill="auto"/>
          </w:tcPr>
          <w:p w14:paraId="11D17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LỊCH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武歷</w:t>
            </w:r>
          </w:p>
        </w:tc>
        <w:tc>
          <w:tcPr>
            <w:tcW w:w="1248" w:type="dxa"/>
            <w:shd w:val="clear" w:color="auto" w:fill="auto"/>
          </w:tcPr>
          <w:p w14:paraId="189E8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THẠCH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武石</w:t>
            </w:r>
          </w:p>
        </w:tc>
        <w:tc>
          <w:tcPr>
            <w:tcW w:w="1248" w:type="dxa"/>
            <w:shd w:val="clear" w:color="auto" w:fill="auto"/>
          </w:tcPr>
          <w:p w14:paraId="2B4D4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ÁNG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100"/>
                <w:sz w:val="32"/>
                <w:szCs w:val="32"/>
                <w:highlight w:val="none"/>
                <w:vertAlign w:val="baseline"/>
                <w:lang w:val="en-US"/>
              </w:rPr>
              <w:t>盎</w:t>
            </w:r>
          </w:p>
        </w:tc>
        <w:tc>
          <w:tcPr>
            <w:tcW w:w="1248" w:type="dxa"/>
            <w:shd w:val="clear" w:color="auto" w:fill="auto"/>
          </w:tcPr>
          <w:p w14:paraId="62E4D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SỰ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事</w:t>
            </w:r>
          </w:p>
        </w:tc>
        <w:tc>
          <w:tcPr>
            <w:tcW w:w="1248" w:type="dxa"/>
            <w:shd w:val="clear" w:color="auto" w:fill="auto"/>
          </w:tcPr>
          <w:p w14:paraId="44436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THỰC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實</w:t>
            </w:r>
          </w:p>
        </w:tc>
        <w:tc>
          <w:tcPr>
            <w:tcW w:w="1248" w:type="dxa"/>
            <w:shd w:val="clear" w:color="auto" w:fill="auto"/>
          </w:tcPr>
          <w:p w14:paraId="6D7DA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HÂN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欣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32812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Ê 低</w:t>
            </w:r>
          </w:p>
        </w:tc>
        <w:tc>
          <w:tcPr>
            <w:tcW w:w="1248" w:type="dxa"/>
            <w:shd w:val="clear" w:color="auto" w:fill="auto"/>
          </w:tcPr>
          <w:p w14:paraId="4C23E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DOÃN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允</w:t>
            </w:r>
          </w:p>
        </w:tc>
        <w:tc>
          <w:tcPr>
            <w:tcW w:w="1248" w:type="dxa"/>
            <w:shd w:val="clear" w:color="auto" w:fill="auto"/>
          </w:tcPr>
          <w:p w14:paraId="3D2F1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tt </w:t>
            </w:r>
          </w:p>
        </w:tc>
        <w:tc>
          <w:tcPr>
            <w:tcW w:w="1248" w:type="dxa"/>
            <w:shd w:val="clear" w:color="auto" w:fill="auto"/>
          </w:tcPr>
          <w:p w14:paraId="4AF18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40B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56E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8D0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C69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CE3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B94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971C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9E7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579F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03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369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0DD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10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788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7AD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E8B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BC7F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FFC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NHI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Ề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U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𡗉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21"/>
                <w:szCs w:val="21"/>
                <w:highlight w:val="none"/>
                <w:vertAlign w:val="baseline"/>
                <w:lang w:val="en-US"/>
              </w:rPr>
              <w:t>)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C91F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GIÁP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甲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DCD7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Suất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率</w:t>
            </w:r>
          </w:p>
        </w:tc>
        <w:tc>
          <w:tcPr>
            <w:tcW w:w="1248" w:type="dxa"/>
            <w:shd w:val="clear" w:color="auto" w:fill="auto"/>
          </w:tcPr>
          <w:p w14:paraId="6573F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63D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FDB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08B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EE2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E14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356C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1E6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3F43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4D0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08D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A65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10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C07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F84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95D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A19B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5BC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93F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4D5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Tế 細</w:t>
            </w:r>
          </w:p>
        </w:tc>
        <w:tc>
          <w:tcPr>
            <w:tcW w:w="1248" w:type="dxa"/>
            <w:shd w:val="clear" w:color="auto" w:fill="auto"/>
          </w:tcPr>
          <w:p w14:paraId="7B75B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D42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974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AAF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CDB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B1F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5180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87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8" w:type="dxa"/>
            <w:shd w:val="clear" w:color="auto" w:fill="auto"/>
          </w:tcPr>
          <w:p w14:paraId="2109D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3AA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012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EC6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971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D6F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KHIẾT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潔</w:t>
            </w:r>
          </w:p>
          <w:p w14:paraId="75A62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Thế khoa 世科</w:t>
            </w:r>
          </w:p>
          <w:p w14:paraId="54E9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Khoản 款</w:t>
            </w:r>
          </w:p>
        </w:tc>
        <w:tc>
          <w:tcPr>
            <w:tcW w:w="1248" w:type="dxa"/>
            <w:shd w:val="clear" w:color="auto" w:fill="auto"/>
          </w:tcPr>
          <w:p w14:paraId="09C49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HỢI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亥</w:t>
            </w:r>
          </w:p>
          <w:p w14:paraId="6C89B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Thế Xưng 世称</w:t>
            </w:r>
          </w:p>
          <w:p w14:paraId="4F58F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Tr. thị Nhuận 潤</w:t>
            </w:r>
          </w:p>
          <w:p w14:paraId="12147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Ng. Thị Ni 怩</w:t>
            </w:r>
          </w:p>
          <w:p w14:paraId="4BB62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 hạn 旱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7B885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MINH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明</w:t>
            </w:r>
          </w:p>
          <w:p w14:paraId="3B6D8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Thế Trình世程</w:t>
            </w:r>
          </w:p>
          <w:p w14:paraId="24121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 Thị Song 雙</w:t>
            </w:r>
          </w:p>
        </w:tc>
        <w:tc>
          <w:tcPr>
            <w:tcW w:w="1248" w:type="dxa"/>
            <w:shd w:val="clear" w:color="auto" w:fill="auto"/>
          </w:tcPr>
          <w:p w14:paraId="58801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NGHỊ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議</w:t>
            </w:r>
          </w:p>
          <w:p w14:paraId="1048A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A09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Vô tự </w:t>
            </w:r>
          </w:p>
        </w:tc>
        <w:tc>
          <w:tcPr>
            <w:tcW w:w="1248" w:type="dxa"/>
            <w:shd w:val="clear" w:color="auto" w:fill="auto"/>
          </w:tcPr>
          <w:p w14:paraId="5775C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B66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164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B1A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5F4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4AC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DAB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2435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8FB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8" w:type="dxa"/>
            <w:shd w:val="clear" w:color="auto" w:fill="auto"/>
          </w:tcPr>
          <w:p w14:paraId="431D1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319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569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A8A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83F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D1C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F73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6BE8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21F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NGẠN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彦</w:t>
            </w:r>
          </w:p>
        </w:tc>
        <w:tc>
          <w:tcPr>
            <w:tcW w:w="1248" w:type="dxa"/>
            <w:shd w:val="clear" w:color="auto" w:fill="auto"/>
          </w:tcPr>
          <w:p w14:paraId="30CC9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tt</w:t>
            </w:r>
          </w:p>
        </w:tc>
        <w:tc>
          <w:tcPr>
            <w:tcW w:w="1248" w:type="dxa"/>
            <w:shd w:val="clear" w:color="auto" w:fill="auto"/>
          </w:tcPr>
          <w:p w14:paraId="2A722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379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092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C0B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EE7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89F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E33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1D90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7D8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D2E7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D57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127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DAB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EBE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F1D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789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3BC1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86A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THẾ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世</w:t>
            </w:r>
          </w:p>
        </w:tc>
        <w:tc>
          <w:tcPr>
            <w:tcW w:w="1248" w:type="dxa"/>
            <w:shd w:val="clear" w:color="auto" w:fill="auto"/>
          </w:tcPr>
          <w:p w14:paraId="32B09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tt</w:t>
            </w:r>
          </w:p>
        </w:tc>
        <w:tc>
          <w:tcPr>
            <w:tcW w:w="1248" w:type="dxa"/>
            <w:shd w:val="clear" w:color="auto" w:fill="auto"/>
          </w:tcPr>
          <w:p w14:paraId="64F4E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F9C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1C5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53C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CB2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B90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C15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B490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598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BB9D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52C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46B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96C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C0F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ED1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401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8C83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500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Ngạn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諺</w:t>
            </w:r>
          </w:p>
        </w:tc>
        <w:tc>
          <w:tcPr>
            <w:tcW w:w="1248" w:type="dxa"/>
            <w:shd w:val="clear" w:color="auto" w:fill="auto"/>
          </w:tcPr>
          <w:p w14:paraId="5EE6D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6AC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E7E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F58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EC0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5C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C03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082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4A47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5B6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0D84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C82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DA2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265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FA0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CA6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2B5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AC5B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LAN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蘭</w:t>
            </w:r>
          </w:p>
          <w:p w14:paraId="0DBD6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…</w:t>
            </w:r>
          </w:p>
          <w:p w14:paraId="26274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….</w:t>
            </w:r>
          </w:p>
        </w:tc>
        <w:tc>
          <w:tcPr>
            <w:tcW w:w="1248" w:type="dxa"/>
            <w:shd w:val="clear" w:color="auto" w:fill="auto"/>
          </w:tcPr>
          <w:p w14:paraId="2D91D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0D6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176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32E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D59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0FE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00D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105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1CD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7076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A42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2A3D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1C7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7CB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F24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96E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937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10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7943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HUỆ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惠</w:t>
            </w:r>
          </w:p>
        </w:tc>
        <w:tc>
          <w:tcPr>
            <w:tcW w:w="1248" w:type="dxa"/>
            <w:shd w:val="clear" w:color="auto" w:fill="auto"/>
          </w:tcPr>
          <w:p w14:paraId="2F859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tt</w:t>
            </w:r>
          </w:p>
        </w:tc>
        <w:tc>
          <w:tcPr>
            <w:tcW w:w="1248" w:type="dxa"/>
            <w:shd w:val="clear" w:color="auto" w:fill="auto"/>
          </w:tcPr>
          <w:p w14:paraId="34DAE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34F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DE8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8C6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1B1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AFD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747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02A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6EB0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A28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1BB0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51B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1C0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83E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8BD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BEA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06D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0684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ÂN 恩</w:t>
            </w:r>
          </w:p>
        </w:tc>
        <w:tc>
          <w:tcPr>
            <w:tcW w:w="1248" w:type="dxa"/>
            <w:shd w:val="clear" w:color="auto" w:fill="auto"/>
          </w:tcPr>
          <w:p w14:paraId="578DE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tt</w:t>
            </w:r>
          </w:p>
        </w:tc>
        <w:tc>
          <w:tcPr>
            <w:tcW w:w="1248" w:type="dxa"/>
            <w:shd w:val="clear" w:color="auto" w:fill="auto"/>
          </w:tcPr>
          <w:p w14:paraId="13DCD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3BB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5A9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4DE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B45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911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7F1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608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A5FB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7B2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71C9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66E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225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501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3EF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3A0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CAE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LONG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隆</w:t>
            </w:r>
          </w:p>
          <w:p w14:paraId="29C6E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Thế Hòa世和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77E57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1.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TƯỜNG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祥</w:t>
            </w:r>
          </w:p>
          <w:p w14:paraId="36CA7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Thế Banh 世祊</w:t>
            </w:r>
          </w:p>
          <w:p w14:paraId="2F523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Đôi 堆</w:t>
            </w:r>
          </w:p>
        </w:tc>
        <w:tc>
          <w:tcPr>
            <w:tcW w:w="1248" w:type="dxa"/>
            <w:shd w:val="clear" w:color="auto" w:fill="auto"/>
          </w:tcPr>
          <w:p w14:paraId="6EE96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TƯƠNG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湘</w:t>
            </w:r>
          </w:p>
        </w:tc>
        <w:tc>
          <w:tcPr>
            <w:tcW w:w="1248" w:type="dxa"/>
            <w:shd w:val="clear" w:color="auto" w:fill="auto"/>
          </w:tcPr>
          <w:p w14:paraId="0C220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ĐỨC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德</w:t>
            </w:r>
          </w:p>
          <w:p w14:paraId="7C2DE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Doãn Thúc</w:t>
            </w:r>
          </w:p>
        </w:tc>
        <w:tc>
          <w:tcPr>
            <w:tcW w:w="1248" w:type="dxa"/>
            <w:shd w:val="clear" w:color="auto" w:fill="auto"/>
          </w:tcPr>
          <w:p w14:paraId="73C58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Chi  Sơn Tân</w:t>
            </w:r>
          </w:p>
        </w:tc>
        <w:tc>
          <w:tcPr>
            <w:tcW w:w="1248" w:type="dxa"/>
            <w:shd w:val="clear" w:color="auto" w:fill="auto"/>
          </w:tcPr>
          <w:p w14:paraId="447AC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F48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01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9F9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56E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E13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E6A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A1F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033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ADC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A1C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553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25E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ED3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D94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AAF6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F20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2D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TỀ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齊</w:t>
            </w:r>
          </w:p>
          <w:p w14:paraId="35437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Danh Chấn</w:t>
            </w:r>
          </w:p>
        </w:tc>
        <w:tc>
          <w:tcPr>
            <w:tcW w:w="1248" w:type="dxa"/>
            <w:shd w:val="clear" w:color="auto" w:fill="auto"/>
          </w:tcPr>
          <w:p w14:paraId="38B63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Chi Sơn Tân</w:t>
            </w:r>
          </w:p>
        </w:tc>
        <w:tc>
          <w:tcPr>
            <w:tcW w:w="1248" w:type="dxa"/>
            <w:shd w:val="clear" w:color="auto" w:fill="auto"/>
          </w:tcPr>
          <w:p w14:paraId="78509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619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964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D60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4AD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41C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C51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B02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3B14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D7F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38D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E6E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632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8DF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8E8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94F1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02B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6CD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Chỉn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</w:t>
            </w:r>
            <w:r>
              <w:rPr>
                <w:rFonts w:hint="default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整</w:t>
            </w:r>
          </w:p>
        </w:tc>
        <w:tc>
          <w:tcPr>
            <w:tcW w:w="1248" w:type="dxa"/>
            <w:shd w:val="clear" w:color="auto" w:fill="auto"/>
          </w:tcPr>
          <w:p w14:paraId="2E000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2E3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DA1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AFA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60A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5EB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7F2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30BF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00FF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1DA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77E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jc w:val="center"/>
              <w:textAlignment w:val="auto"/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5D3B3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1CF4F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6ABE9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7DA63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7131A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6"/>
                <w:szCs w:val="3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0DFCD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7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13C22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8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158E1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9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3B127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10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39B7E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11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6F62E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12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58563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13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63586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14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0DE90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15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456BA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16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6AE95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17</w:t>
            </w:r>
          </w:p>
        </w:tc>
        <w:tc>
          <w:tcPr>
            <w:tcW w:w="1252" w:type="dxa"/>
            <w:shd w:val="clear" w:color="auto" w:fill="00B050"/>
            <w:vAlign w:val="top"/>
          </w:tcPr>
          <w:p w14:paraId="1DC30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18</w:t>
            </w:r>
          </w:p>
        </w:tc>
      </w:tr>
      <w:tr w14:paraId="3C36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  <w:vAlign w:val="top"/>
          </w:tcPr>
          <w:p w14:paraId="0C64A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DD3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5E8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F77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304F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629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89D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8883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</w:tcPr>
          <w:p w14:paraId="7C9DE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ĐANG</w:t>
            </w: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璫</w:t>
            </w:r>
          </w:p>
        </w:tc>
        <w:tc>
          <w:tcPr>
            <w:tcW w:w="1248" w:type="dxa"/>
            <w:shd w:val="clear" w:color="auto" w:fill="auto"/>
          </w:tcPr>
          <w:p w14:paraId="28738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Cố Danh 故名</w:t>
            </w:r>
          </w:p>
        </w:tc>
        <w:tc>
          <w:tcPr>
            <w:tcW w:w="1248" w:type="dxa"/>
            <w:shd w:val="clear" w:color="auto" w:fill="auto"/>
          </w:tcPr>
          <w:p w14:paraId="0109B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B93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553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E96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C10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0E4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8EC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DB85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BB23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71AC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E5D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031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165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4A5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813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FA1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F0ED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AC8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FE4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Cố Khải 故 啟</w:t>
            </w:r>
          </w:p>
        </w:tc>
        <w:tc>
          <w:tcPr>
            <w:tcW w:w="1248" w:type="dxa"/>
            <w:shd w:val="clear" w:color="auto" w:fill="auto"/>
          </w:tcPr>
          <w:p w14:paraId="08A4B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CFF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255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6E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C09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863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A05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433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365F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4AC2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51E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DF4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FB4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8C6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9DC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B89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00BE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0AF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E1F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LẬT 慄</w:t>
            </w:r>
          </w:p>
        </w:tc>
        <w:tc>
          <w:tcPr>
            <w:tcW w:w="1248" w:type="dxa"/>
            <w:shd w:val="clear" w:color="auto" w:fill="auto"/>
          </w:tcPr>
          <w:p w14:paraId="32311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Cố Thịnh 盛</w:t>
            </w:r>
          </w:p>
        </w:tc>
        <w:tc>
          <w:tcPr>
            <w:tcW w:w="1248" w:type="dxa"/>
            <w:shd w:val="clear" w:color="auto" w:fill="auto"/>
          </w:tcPr>
          <w:p w14:paraId="29F4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TUÂN 恂</w:t>
            </w:r>
          </w:p>
        </w:tc>
        <w:tc>
          <w:tcPr>
            <w:tcW w:w="1248" w:type="dxa"/>
            <w:shd w:val="clear" w:color="auto" w:fill="auto"/>
          </w:tcPr>
          <w:p w14:paraId="5315F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Yểu </w:t>
            </w:r>
          </w:p>
        </w:tc>
        <w:tc>
          <w:tcPr>
            <w:tcW w:w="1248" w:type="dxa"/>
            <w:shd w:val="clear" w:color="auto" w:fill="auto"/>
          </w:tcPr>
          <w:p w14:paraId="134A8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B1A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FD0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87C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9C87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6CA0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03A3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D6E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567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CAE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33B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949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2FC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DD31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8BA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088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AFA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D31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vĩ 偉</w:t>
            </w:r>
          </w:p>
        </w:tc>
        <w:tc>
          <w:tcPr>
            <w:tcW w:w="1248" w:type="dxa"/>
            <w:shd w:val="clear" w:color="auto" w:fill="auto"/>
          </w:tcPr>
          <w:p w14:paraId="0E1A3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C7C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ADC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52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75E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2618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806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72F4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00B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07C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E5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EEA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DF1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05E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6F7A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676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59A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88D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98B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 Bôi 盃</w:t>
            </w:r>
          </w:p>
        </w:tc>
        <w:tc>
          <w:tcPr>
            <w:tcW w:w="1248" w:type="dxa"/>
            <w:shd w:val="clear" w:color="auto" w:fill="auto"/>
          </w:tcPr>
          <w:p w14:paraId="48ABC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C94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F41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A8A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1CD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6349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A8D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9723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50F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C41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06F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F6F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FE0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51B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A276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3D8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505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618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27E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NHU 柔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3109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Yểu </w:t>
            </w:r>
          </w:p>
        </w:tc>
        <w:tc>
          <w:tcPr>
            <w:tcW w:w="1248" w:type="dxa"/>
            <w:shd w:val="clear" w:color="auto" w:fill="auto"/>
          </w:tcPr>
          <w:p w14:paraId="44D49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418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C56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533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A748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D9B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7CD5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18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FBA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96D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E9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4B8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553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979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B0B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413E8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ED4E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2151C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0A40C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21C55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8079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4410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08B4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76F79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6F8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6B7B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68A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E54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DE9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592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140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3FE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EB8B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735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0CCA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1.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KỲ  奇</w:t>
            </w:r>
          </w:p>
        </w:tc>
        <w:tc>
          <w:tcPr>
            <w:tcW w:w="1248" w:type="dxa"/>
            <w:shd w:val="clear" w:color="auto" w:fill="FBE5D6" w:themeFill="accent2" w:themeFillTint="32"/>
          </w:tcPr>
          <w:p w14:paraId="34512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SIÊU</w:t>
            </w:r>
          </w:p>
          <w:p w14:paraId="3D6A7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Huy  thiêm </w:t>
            </w:r>
          </w:p>
        </w:tc>
        <w:tc>
          <w:tcPr>
            <w:tcW w:w="1248" w:type="dxa"/>
            <w:shd w:val="clear" w:color="auto" w:fill="auto"/>
          </w:tcPr>
          <w:p w14:paraId="2362E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TỈNH</w:t>
            </w:r>
          </w:p>
        </w:tc>
        <w:tc>
          <w:tcPr>
            <w:tcW w:w="1248" w:type="dxa"/>
            <w:shd w:val="clear" w:color="auto" w:fill="auto"/>
          </w:tcPr>
          <w:p w14:paraId="7650B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356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85F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FE5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5E1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88DD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44B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7842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303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AF1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F60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023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12E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102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E3E8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7BA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21E1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BE5D6" w:themeFill="accent2" w:themeFillTint="32"/>
            <w:vAlign w:val="top"/>
          </w:tcPr>
          <w:p w14:paraId="65D83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NGHỊ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3908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 HUYÊN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91CF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MÔ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460E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KIM LUẬN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9DEE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ls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AF62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4F8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7967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3BAD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342F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E12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FC3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566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F74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2E2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FDC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FF74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B5B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5FDD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89D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638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13F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CF7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NHƯ CƯƠNG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83EA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Thanh Tú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1B33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06B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9905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4EC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9C82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14E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AC4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04A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6A1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2E0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A74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BCE0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152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4CA8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57B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BAE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496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50E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DC9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Thu Hiền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5653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E40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1C57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639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599D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F14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4E4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A82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31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48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31B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348E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2B7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F214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01D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EBD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0E7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A4B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THIẾT HÙNG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CC4E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DUY 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93F8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C42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548D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3A9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C161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BBF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C44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655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61A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CD5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28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14EE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B68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3CA7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D45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BE7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735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EC3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D11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HOÀNG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3FA4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D4B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75DC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6F9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0BF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7ED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536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E84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2E4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35A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4A5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E4AC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083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4F38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D43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938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159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57E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QUANG HÀO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6E4B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Thúy Hằng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2C90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3F2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20F6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2DE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6097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E3D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D5E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32C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701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072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1FF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9CEB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090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8E0F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ABC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283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24B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6FC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AB8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QUANG HUY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5958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E30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2B45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392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3DDE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5D0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013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CDC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7B8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83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F0D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EFC6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7B2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9004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25E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A4D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9B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1FA3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LIÊN HIỆP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7CAF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PHI  HỒNG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A838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5A2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B03E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BCA0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58E8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B01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9AF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F31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13C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279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A75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1114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EC4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3813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98E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E40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117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870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093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HOÀNG VŨ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1A94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AAB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EC33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FC3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FCD8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1C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9A2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7CA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60B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0E9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5E8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5099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E4B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4F14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02E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770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302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BD2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THANH HẠNH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3106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E78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84D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38AB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48D8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4E40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5B0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00F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030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CE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55A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87C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0EA0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46A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96B5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5A0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91C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2C7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THANH TUÂN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EF2D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Thanh Huền</w:t>
            </w:r>
          </w:p>
          <w:p w14:paraId="14548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Thanh Tuyết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4DB6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578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DB8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F309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22A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2E30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E1A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143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0AC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C29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46C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47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416E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4D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56A4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871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6B6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D70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217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BÌNH SƠN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CBEA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BÌNH PHÚC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C1F9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98B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366C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7F3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AF48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8F2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ABA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9F2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E59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88E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2AE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CA96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A84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CA15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661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F51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BD9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B9F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202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BÌNH PHƯỚC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8809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366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2E94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E4D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A17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24F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33F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32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E1A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18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8CF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11E7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73E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68AF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F74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EAE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B67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27C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EDC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BÌNH TÀI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552B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5D2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1C76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071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AE48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561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9B9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340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29D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DD6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E83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3851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1BC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9B76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9D0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9D7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D58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TÁM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C6A6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F8C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162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F16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5B4B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900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1ACC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E42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D2B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E50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7ED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4CD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146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BAC6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2F3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E99E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732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EE9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905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CUNG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184C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947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47A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987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84D2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FB0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E38F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40F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9BF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566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9CE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E85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A1E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1F67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DD2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E03B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F46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058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D8F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Hai</w:t>
            </w:r>
          </w:p>
          <w:p w14:paraId="475F9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Tam</w:t>
            </w:r>
          </w:p>
          <w:p w14:paraId="7ED1C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Tứ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6579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EA6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4E5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6B9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63AA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C9A3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BB20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4B1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0E8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28B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8E8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5A8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AAA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FCD3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C2F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650F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E32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2FB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LƯỢNG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FDB8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NHƯỢNG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17D5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THẢO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4ADF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E3F3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193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2995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E28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3FA2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591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74C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E11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ABB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00C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048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B3F5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D12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9F7A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9A7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5DF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330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195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SOẠN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94DF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HIỂN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1E1C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BDF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2712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7AD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FDF4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BC5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B54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83A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618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F0A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3C4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7386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FE7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0365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632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CA6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9C1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AE8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422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DƯƠNG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7485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354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CD9B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AB8A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92C0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962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B03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2D4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8E0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B3A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E17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1F20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7CE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EF6B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779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2FB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84C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202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E1C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THANH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F1F4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CC8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1C05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7B25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3AF8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3F4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0C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67B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81A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73C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DBB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2651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D3E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E4DA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29B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DA8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95F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BCB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F40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Vân</w:t>
            </w:r>
          </w:p>
          <w:p w14:paraId="7F696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Châu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6B9F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39BD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F195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2515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4132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D76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534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8CE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59D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328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2D6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32D6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5C4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FFF4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420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632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FDF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685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VIẾT HỢI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C76D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THANH LONG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BBDA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E1A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BD44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180F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1F84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  <w:p w14:paraId="5F8F5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2A3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42A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C3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365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F14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32E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9CE4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C15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F8D1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5BB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FEB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CD9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AF4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795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HỒNG QUÂN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2F4E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0CE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6E82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A44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6DFB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397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E34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CC3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BA5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6D2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B93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0232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5D9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980B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76D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8EC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8E7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2DC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HÒA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C92A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Nhật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0805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89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F4AF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37C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480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1F2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3ED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C7D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397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291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866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333D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4AC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73BA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35A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8C7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C97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9E4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D45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C49F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7CE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19B6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671B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3637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86C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173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FD8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587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602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7C1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849B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86F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10BC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824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607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9D8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CDB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XUÂN QUANG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E085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DUY DŨNG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0DED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54C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EFD3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2E4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8255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24A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071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D1D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736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AF1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70A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F216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68D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581A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8AB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16A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EC0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971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364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Kim Dung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240E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3C2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F1E5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965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A22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BE4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4C5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CA7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73A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7B9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D01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1F17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37F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D5DF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07F7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412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F8B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643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Cát</w:t>
            </w:r>
          </w:p>
          <w:p w14:paraId="441BC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Xanh</w:t>
            </w:r>
          </w:p>
          <w:p w14:paraId="0D412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C41E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BFF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679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99AF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5D7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536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1DA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B27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02D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F98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701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CA4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C052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A04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2CA9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F2D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B82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5D0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HỘ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FCD5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Cháu</w:t>
            </w:r>
          </w:p>
          <w:p w14:paraId="6AE5A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Mạo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01C3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FF8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9C2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F557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FC2B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087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EB4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4E6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D6D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892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4F5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8C0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2351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65C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CBB6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3B4A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FE9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827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77A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NGỌ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7352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Bích Thủy</w:t>
            </w:r>
          </w:p>
          <w:p w14:paraId="61B1B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Kim Ngân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C337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915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7B48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DB7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A32B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4A1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98D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275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B0D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895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6F9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F05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B35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5C6A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AA0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C86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585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0D3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DEB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NGUYÊN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A4D5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B82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581D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762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FEF1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E8D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7DF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E1C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59C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AFE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1AB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3BCC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052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B7F1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B3C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3B3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A49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DFA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234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NGỌC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9B25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C8E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A640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8CF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4849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02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D7D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E5F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7EA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BAE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504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3C11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701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89D4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366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994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67C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CHÍ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B60C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QUỐC KHÁNH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CCA9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Huệ Anh</w:t>
            </w:r>
          </w:p>
          <w:p w14:paraId="10DAC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Phương 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0355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100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3961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6F3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75BC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B24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AB7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B33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34A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931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478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E66A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CF0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E953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396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EC7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594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BD3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TOÀN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DEC7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Quỳnh Trang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6B87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634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1CEB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1BD9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2279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379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904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FDC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F22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F0E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5C0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2AE8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18F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628C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5ED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6E3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ACA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6AF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15AA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7AF4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BD8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7950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161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1C70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22F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3ED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9B2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670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40C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011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D46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556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FD6E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D4B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659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241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051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Oanh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4AD1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D7C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2BE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37B2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86A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CBDB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579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0E9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AB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536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956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2D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629C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B59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54DB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EE1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99E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6AD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2FD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Yến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9935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112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B43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D371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9B8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CC5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15A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6D2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0E6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631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625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329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9E48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B03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0CCC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741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DE7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292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TẠ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E9A9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SƠN TÙNG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236D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HOÀI NAM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8706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9E4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8F1D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189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BC11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F7A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53E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F7F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869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C53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F2F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9D2C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C93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5385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778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5F7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F26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D12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D74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Thư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0061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3FE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080F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E8C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D92C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378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80F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28A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142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9A8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F24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546B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F5D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541C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360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851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404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A0C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ANH TUẤN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7EE2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Bảo Anh</w:t>
            </w:r>
          </w:p>
          <w:p w14:paraId="6909A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Tú 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BE94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7E3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3046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D1A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97D1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C73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3E9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9B7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235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A29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8BF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40FF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110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D292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057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275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450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92B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KHOA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7236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Bảo Ngọc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7EF8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49F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EF2E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CF5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683A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01F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28A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FEA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4F8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67E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50E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12B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CFC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6A95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37E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3D9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A2B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0D1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622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HIẾU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5DA9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THÁT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2F90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45E1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C12F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545B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CB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0EF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D4D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5C7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FB3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AD3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C388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1F2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6274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E4C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39C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BE8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E89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CFE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99F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PHÁT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6744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25C3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F96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0C4D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5B2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838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C69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0E1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0F4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99B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BD2B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F92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7CFC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A00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353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5DA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52A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96F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F6D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Thứ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4A09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EEC0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808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4CC1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982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433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A94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3DF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37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820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6ADC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1F6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9B98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E91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7CF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D3B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B2E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C6D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190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Nữ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9CDD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154E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DBAC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FCAD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39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603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D35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4BF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8A4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505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9EAB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551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223F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9A2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B84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9E0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997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074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EB4A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2CB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8AE8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F890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0671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4DA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5AC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938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391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2CE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7AA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7D20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B6D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70FA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AF0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A4B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5D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CE7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8B4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PHÙ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DE6D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HỘ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0356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A077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262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55B1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A67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417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3FF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27D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80B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064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C789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BEF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B70C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D23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457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F78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463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2F7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E17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BẢO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99BD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752B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68C4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CF02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869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260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99A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981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743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E5D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D7C1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378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D163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DB6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404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DF3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624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81A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6F6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Công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9ED9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75E8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8D7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76D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D15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7C2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72B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EF4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306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3C0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246A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99A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E07C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B73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FE2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BC2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D40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4BC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FBB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Tam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70E3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A0DF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117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7C5E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A03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DFD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3A9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B2F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4CD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E35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8FE4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2E0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CF2D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13D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39E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6C5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493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AA9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BÁ TRÌ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68B6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DUY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B798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7949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1F37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C17D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0A8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C4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7D9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F20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175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7CE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357B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8C7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15C8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781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468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127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A7E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57C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C8F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BIỂU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76B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D426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C1B8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9BBA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310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5C2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778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002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F91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518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8898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EAD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8A8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ABB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749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A15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4BD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938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132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 Kính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94A2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711A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0DA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3613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A43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1D1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676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599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AE4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A43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B46A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29B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B16C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09C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9EF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EA1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332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9303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4D8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903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6004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8A8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FD24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0B6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1B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14D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B1B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F84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C6C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BE6E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5B5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D1A0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6D7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0FC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B20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426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VÂN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0FE5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65E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CC4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C7EA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C42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876E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091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836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E3F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C4E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A42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728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C607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81A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4A33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704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E5A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2E8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Thiị Tam, Thị Tứ</w:t>
            </w:r>
          </w:p>
          <w:p w14:paraId="2CA23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Ngụ, Thị Nuôi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3B42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D4F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C57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1CC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3D5D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5DAE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D8C9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1C0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9DA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DA7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7A2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F0D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C38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6B2D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37C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CD90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ADB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579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FD9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ĐIỆT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65FC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TRUY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966F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1EE2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F5E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BBD9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387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5F60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CC6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154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F61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84A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F95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2E7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38FC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428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22BE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C6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B1C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78E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DF6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22A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BIÊN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4CC8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Xuân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C50D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C799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116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D293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470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C5F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E14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952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EE3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B25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AE9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01F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51AA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FF5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A35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A21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522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6AB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E45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NGHIÊN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CB48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137B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9039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DD7D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F46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8B5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A18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605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ABE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ED1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FC49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341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5DD3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22C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CE2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8A7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744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2FE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1E1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CÁN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370F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CC43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934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7407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D31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913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E4F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66C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E6C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A26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E6D2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567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A04E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42E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CB3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3DD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B8C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EC4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211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TRỌNG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4B87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7CEE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7874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86AD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F77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2F3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096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464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94E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72E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DAD3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B44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2E66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0F9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0FC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96B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4C4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86B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055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NIÊM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15AF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8FD9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614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667F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519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8FE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472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363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07A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E77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292C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244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70C7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6E22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36C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53B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BE5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20D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4AFB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484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7616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EF2F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993B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ED5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FE9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E6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E87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9D5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405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2BCA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1A9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4FE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EC5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4A3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760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1E9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 PHỤNG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7A00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C87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668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2D8C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809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21DA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0E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A11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FD8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E42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95A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B92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4722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450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2248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0F0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0C6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EB2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36F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Xuân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8BD5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34D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9FB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6FD5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A6D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786E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131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58A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DEC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06E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C41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88C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A318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488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481A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6F2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DCE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9CF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021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Thám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8FB6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B6B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B4F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4879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E0F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DFB8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525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1C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8F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153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EC6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0F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34EF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2F4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C238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85A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257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BE3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8FA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Tiềm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02D5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B88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8D5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2035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F10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78C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CBE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128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59D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1D6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727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2B8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2A0D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07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D59C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5E2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952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4E0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16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Tiến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3CC6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C98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850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9380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971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3EE0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03A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5DE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8DF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F71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9C0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5DC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FA4C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416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DC45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AC7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7EF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AE8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839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Thij Thuyên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B73A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B49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E3C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7622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419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DD68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F58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E2D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C55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0FF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A53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527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0486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87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9F5B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667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15F6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2E7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Huấn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2440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4B9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534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0F3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1A24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A794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0FCB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1C2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F7F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D54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CE3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578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65B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C491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B3F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C0E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083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B4A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E33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Nghiêm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B8C4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6BB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4C6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3C1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581C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E7A4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ED44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928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F4D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72F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ECB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78E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B0F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4E59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4C7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3BD8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697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7A5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Thị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9951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A84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E0C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B9F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120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DD4F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F6E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86E6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D95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A8D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3E6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BC8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6DA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606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DCB0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60C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E591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EEB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B44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Bốn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29BF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C92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240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9BE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17E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640F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B19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F6D9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106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B87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247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EBD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43F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E16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15F6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7D9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358E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181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EF5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Nhu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623E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344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EAC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258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D603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B476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319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4172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107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F61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6E3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99B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C3B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C87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FC66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173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079A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508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D88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Bảy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0E22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915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8A2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597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AD5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9200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466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FC13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E0B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7C8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845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C30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711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C26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378B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984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3B8E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1C1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B52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Sênh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4ADA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C69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9F7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674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987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ED65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C0000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133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1454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jc w:val="center"/>
              <w:textAlignment w:val="auto"/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20012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702AF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0C689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3A046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31F39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6"/>
                <w:szCs w:val="3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370BF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7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5E3FD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8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7526B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9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01DC7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10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03DEA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11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5B9C7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12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0BCBE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13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7AA70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14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66087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15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6FEE4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16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73C5C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17</w:t>
            </w:r>
          </w:p>
        </w:tc>
        <w:tc>
          <w:tcPr>
            <w:tcW w:w="1252" w:type="dxa"/>
            <w:shd w:val="clear" w:color="auto" w:fill="92D050"/>
            <w:vAlign w:val="top"/>
          </w:tcPr>
          <w:p w14:paraId="4DA8D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18</w:t>
            </w:r>
          </w:p>
        </w:tc>
      </w:tr>
      <w:tr w14:paraId="522C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9700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1AF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34C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061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719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5CB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034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0743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821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54A1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FFC000"/>
            <w:vAlign w:val="top"/>
          </w:tcPr>
          <w:p w14:paraId="414D0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PHỨC</w:t>
            </w:r>
          </w:p>
          <w:p w14:paraId="6B86F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Thân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E9BCA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LIÊN</w:t>
            </w:r>
          </w:p>
          <w:p w14:paraId="0BE271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Quỳ</w:t>
            </w:r>
          </w:p>
          <w:p w14:paraId="2257BB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Ninh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D30BD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VÕ VĂN PHÙNG</w:t>
            </w:r>
          </w:p>
          <w:p w14:paraId="70D477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Nguyễn thị Chắt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3C54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ANH SƠN</w:t>
            </w:r>
          </w:p>
          <w:p w14:paraId="4BAC9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Hoàng thị Mai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6DA0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HỒNG TUẤN</w:t>
            </w:r>
          </w:p>
          <w:p w14:paraId="032D3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chết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2C4B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D5D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0A82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3292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D742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B95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C50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C8A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ED8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2A1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0F3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E117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BEB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ED90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EB7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61E8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1DB2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D06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AB9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HỒNG THỦY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29E3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066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338A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248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F59C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D0C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93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946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FD5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E77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494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E59A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81F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3FAA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850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649D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EBCC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0B9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1FB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 xml:space="preserve">KIM CHUNG 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E4FB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4DF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BCBA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89C4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F01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FEB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51F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395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B1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F38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27B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8656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00D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CF09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D24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E34E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C03D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50E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907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VĂN HẠNH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8DD2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231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B4D8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393C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8970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90E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767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F3D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933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0D4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B02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B08B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563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EA1F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F78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787C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AA5C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5DC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E90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Phúc Sinh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A8F8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2FF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F21B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6B5F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1C43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896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154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083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E18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E7D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E8D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5FA0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1E9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3519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D0B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A161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3832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034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6FB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VĂN HẬU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6A02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B63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F295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23B7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528F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B3D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B3A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E4E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67A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525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2F3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DBAD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7C4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0DD8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302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D6F0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C99B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AB9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Hòa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3582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951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188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5F53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033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6A4F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A92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0E8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D1E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935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82F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315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59D3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D5E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925C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5C3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5ED9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E118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C3F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THÁI BÌNH</w:t>
            </w:r>
          </w:p>
          <w:p w14:paraId="5A3FE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Hồ thị Hợp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7602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VĂN YÊN</w:t>
            </w:r>
          </w:p>
          <w:p w14:paraId="6A703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Cao Thị Đoan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0200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8A8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7B9F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D97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3ADD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4CE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F38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D8E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8E6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40A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79A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84C9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CC8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BD3F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99C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2870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A4C9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029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9A0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VĂN KHANG</w:t>
            </w:r>
          </w:p>
          <w:p w14:paraId="0C0C0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Phạm thị Thương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518B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A58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2D32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4EDA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E3A4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7AC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FAB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FE5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BFB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5AF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B78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D9AD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5F1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D32B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E23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B2B3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B644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79A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C29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Thị Lan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225B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265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DAC7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9673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AD84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889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76E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AC7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EF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E05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F7A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9682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BCF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4E08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534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9F14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0AFC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CC0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CE6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VĂN THẮNG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37A6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F4D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9907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E93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0353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FB4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380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32C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986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3BF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294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9751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304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2FEC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64C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880D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0ED9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E7B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0E6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Thị Lợi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C379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0B4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AE37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D3D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4FD1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72F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3B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B7E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11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3BE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740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EAD4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764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BCDE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CF4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4C11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F203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58C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vinh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7154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BEF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EB3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8C1E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597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4E91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35C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DB7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CD3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328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831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A6C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6C75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482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09F5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D87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E6F8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9C69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BD3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hiển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5D85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ACA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4C4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EA05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AB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D8C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8CA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BC8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5C3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88B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023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7A7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A752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82C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E933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456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4DE4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BD78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CC1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Thảo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650D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83D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13A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FA4E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73F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4284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30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1D5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F37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754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F6B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EA0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E028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743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8556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56A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DB4F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6B07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VĂN PHƯƠNG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1BC6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chết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F9F5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CEC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6FB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A6FE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F0B9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ACDE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F0D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D24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359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3E6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6F0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179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C699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A5A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5379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762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11DB6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E219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Õ VĂN MÃO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34A1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ls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BDC5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A61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7F2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710C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D2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845A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6DB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855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C8C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69A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1F9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308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7CF6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4CD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D156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F53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7CA0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E76A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VÕ VĂN NGỌ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326D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chết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B5F2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C92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946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E19A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647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1BA1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3F7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21A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7DD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496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1CA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A0D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B2C8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DDB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FC0B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BAB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4391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0C3A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VÕ VĂN VỊ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8D84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chết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577D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87C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EE6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DE04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682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BB97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704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F8A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9D4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519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856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F77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069D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ABC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F3B2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B65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0C54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4E0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GIAO</w:t>
            </w:r>
          </w:p>
          <w:p w14:paraId="76CE2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Trương thị Tiệp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ADB0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HUY THÔNG</w:t>
            </w:r>
          </w:p>
          <w:p w14:paraId="0A163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Bính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BD5B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HUY TÙNG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A209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8D6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4E89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B2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D15F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106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0E3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322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855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AA5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63C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E651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C6E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ED27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0C9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96A9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789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BCA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077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HUY BÁCH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73AD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DDC4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D504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44F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267E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A1A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7A7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DBA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F98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FCE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02F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8B41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FFD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1A6E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4DC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427F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005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845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Minh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FBA1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B80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4AC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9A8B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9436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1D6C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9B4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E9B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107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5B6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6E9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86B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6E04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E3B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673F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CB6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CDC4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B7C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149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bích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42B8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A64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455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E4C2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C22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DDCC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275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940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937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A43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F4C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534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1682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BAA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B9AF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C6F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38FE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754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02B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HUY CHÂU</w:t>
            </w:r>
          </w:p>
          <w:p w14:paraId="6E802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Hòa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5BF5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Cẩm Vân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056E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44D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1B6B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254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953A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76A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47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27E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3DC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C0C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BAE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12B8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72B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B645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B1A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36B8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B9D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A50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8D7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Huy Hoàng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800A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548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939C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40D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FF47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51C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1CC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E7B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079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1D9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B04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7016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9F7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5715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9CF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3F40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A67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BAC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2949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DAE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726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22EF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8E57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242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82C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638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5BA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F20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033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8AA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FCBA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CCC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B52B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ADA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D7BE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04B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14E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Nguyệt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3852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32B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8CC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9BB6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23D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9FBF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A5F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5A2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ADF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3B1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E25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4D0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CD60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ABC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79FA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C89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05CA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4A5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455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HUY TRƯỜNG</w:t>
            </w:r>
          </w:p>
          <w:p w14:paraId="6A226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Phan Thị Thu hà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3EA7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QUỐC KHÁNH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1D58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3B7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6644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C826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7E69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7F0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884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685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B44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09B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0A5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8754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962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1876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18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F851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C84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ECF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DE8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TUẤN NAM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09E2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BD9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B270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C3B8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AC3C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EFF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380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E50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C64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AD6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096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8D5E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E70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8937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BA2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975B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A38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D4C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Trà Giang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1F88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308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1B5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B44C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82A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31FB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DEF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A8F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D70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3F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FA4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FC7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535C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201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A430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C88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BB4A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0B9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DU</w:t>
            </w:r>
          </w:p>
          <w:p w14:paraId="2AAF7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Lưu Thị Mai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8F7B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BẢO NGỌC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AABF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D01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2B7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2377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4F0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41EE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E13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006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E5F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1E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80F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CCA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8A89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9E4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2D4E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F15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5F82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68C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B7E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14C3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6C8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4A1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8EDD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1E36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13D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6B5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E91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EEF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808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CB4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54B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979A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0FB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8946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069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6B36E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E7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FC2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thúy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B2FD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5B0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FE8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1D56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6F6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2F60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809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073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736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878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B65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885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997A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230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58BE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AD0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DBA2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767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397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ANH XUÂN</w:t>
            </w:r>
          </w:p>
          <w:p w14:paraId="1542B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đội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605F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9ED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19E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9B0D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F3FF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5696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5B5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3B7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6E7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D28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29C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137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AE12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B4A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8B4D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17C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6E0F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77C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D92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dung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5854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423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C4F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5B4B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CD99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9930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FCB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9D0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EB2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19D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700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6C6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DC4B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A5B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9536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CF9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1CDF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51FF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VÕ NGỘ</w:t>
            </w:r>
          </w:p>
          <w:p w14:paraId="76E9BC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Nguyễn kimNhãn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96E0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Mai hương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7657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F51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E94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F12B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0BF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29B5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BD1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0C1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8A7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F50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CC7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644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F7B9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66E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EF97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43F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4FB5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6D24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EBF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Mai Hoa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57B6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06C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41B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D83A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C729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2F9A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2B2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FC8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387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3E1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1AE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C48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5D8E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221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7DD5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DA4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47CC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F8CF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EDA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Mai Hiền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A3A9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D47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B73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9226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888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FDEC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233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E4B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0CE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A44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16F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FDD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DEC5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AC3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EB7B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289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09F8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F7B0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19E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Mai hòa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054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6CD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1A5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044A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47EB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C6C9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7AD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DAF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240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4C1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115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270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48C5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55D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D24F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8EE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B045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F9D4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B5F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NGỌC HIẾU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05E4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E3E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D04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B9C2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B6C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A2BA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B1F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69E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D63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E99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6DF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BAA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7D6F5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DFA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DCA8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0C5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7D32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A374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VÕ THÍCH</w:t>
            </w:r>
          </w:p>
          <w:p w14:paraId="4905C2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Nguyễn thị Kiều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54C6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HỒNG TUẤN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F3B7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C9E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118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C723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A27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3ECD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22F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3E5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A7C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6F3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E51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AC1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48C6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24E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B978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9C9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40FD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6B8B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4A0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HỒNG ĐIỆP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1846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91D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501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2C61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47E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F3D4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7FE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A33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8AC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926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F8B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237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5733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A89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36A1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CC5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2977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B245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E9B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Hà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74E8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CD3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015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0451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EBEB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2866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872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44C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DFC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0D3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116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AB4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6547C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6EC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1094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5C3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1251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CD72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590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Huyền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044A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F82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93B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A0C8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4C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CAB3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D86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A9B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518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D71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1CC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857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2261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7E6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A673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DEB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17B4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6841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3BD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hương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C0EF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0CF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A2C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C95E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458E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49E6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E29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D76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111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FDD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1FF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F5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1605C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4EA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6655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BF4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7787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69D6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6C3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hoa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CFDE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C9B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995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676D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D14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FF12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1FC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44B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3E1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45B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AA2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33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234F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A20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C432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D47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C9C9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BBC6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0CA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Thị hoài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BC1B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EE0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E91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E35C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33E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10BC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7FD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B91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308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A1D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A53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043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2BF21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01D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742F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15B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ED2E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F961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FB6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ANH HỒNG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58D1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305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E49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7127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5B3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139C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4A6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4A8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BFC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D0C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36A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348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1D44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251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C156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D7E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DA83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E0A0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VĂN THU</w:t>
            </w:r>
          </w:p>
          <w:p w14:paraId="26B012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Khuất thị Đa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E308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THÀNH SƠN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C16C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168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69A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7CA6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549A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FF2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F01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90A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4CC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A21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36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4F9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06A5C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FB7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6129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53B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FBEA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D819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0C7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THÀNH TRUNG</w:t>
            </w:r>
          </w:p>
          <w:p w14:paraId="79A2F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Phùng Bích Ngọc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ABDC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34D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6EB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00BF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68C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BCF1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ED0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020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249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B18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0C4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F8F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3782C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B41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51E5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EDA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68AA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A933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8E1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QUANG HÒA</w:t>
            </w:r>
          </w:p>
          <w:p w14:paraId="2A34F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Kiều Thu Hiền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D284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3FE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E8A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3F2A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A9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106C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BF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59D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528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05E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EE5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B8D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5F31C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908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1EB6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458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TÙY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96FA8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PHỔ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283AF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TRUNG TÍN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59F9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HÙNG PHONG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81D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HOÀNG MINH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9F1D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796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722A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152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D154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EA5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D31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975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3CF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7B9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4CD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</w:tcPr>
          <w:p w14:paraId="46F18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BB0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F252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55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9A1B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8177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014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BD5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MINH QUANG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A737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2E8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C454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CF7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FE1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jc w:val="center"/>
              <w:textAlignment w:val="auto"/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73476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07AD8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4696D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4DC47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2589E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6"/>
                <w:szCs w:val="3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41982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7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58B6B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8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453D7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9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0438B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10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36C5F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11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6C612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12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46967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13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5B887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14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33E52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18</w:t>
            </w:r>
          </w:p>
        </w:tc>
        <w:tc>
          <w:tcPr>
            <w:tcW w:w="1248" w:type="dxa"/>
            <w:shd w:val="clear" w:color="auto" w:fill="92D050"/>
            <w:vAlign w:val="top"/>
          </w:tcPr>
          <w:p w14:paraId="5D164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92D050"/>
            <w:vAlign w:val="top"/>
          </w:tcPr>
          <w:p w14:paraId="2CAC1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92D050"/>
            <w:vAlign w:val="top"/>
          </w:tcPr>
          <w:p w14:paraId="55B6C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69B1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99E6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781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A80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CE3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229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44F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9C3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6702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4B5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BEAE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FBE5D6" w:themeFill="accent2" w:themeFillTint="32"/>
            <w:vAlign w:val="top"/>
          </w:tcPr>
          <w:p w14:paraId="68870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DIÊU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84A75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1.NGỌC GIAO</w:t>
            </w:r>
          </w:p>
          <w:p w14:paraId="29F34C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  <w:t>Võ Thị Em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889B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NGOC HIẾU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367A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AD2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664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6E5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AE6D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EB6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450B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D72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F3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507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E28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515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142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BE4D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175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8F32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E8C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87C7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555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Liêu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3AAF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F39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7BC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2F8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BCE8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D348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FB58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68F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417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E16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711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13A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5C5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E0C8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152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D113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0F8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446D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913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Hoe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A82B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A90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588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745B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29FA1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155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3DD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EE3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F6B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49A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834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0E5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078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ABE1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E6F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B447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916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7590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E45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BẢY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51BB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13A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9AE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58F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150C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43F5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BBE7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C74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73E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278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F39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2D5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F9B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BD13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A3F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AC2E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781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4AF4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87C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PHẤN</w:t>
            </w:r>
          </w:p>
          <w:p w14:paraId="4FA6A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Tam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9E1D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PHÁT</w:t>
            </w:r>
          </w:p>
          <w:p w14:paraId="5883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Mai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EB05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hòa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115E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8B8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E6E4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A33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BBE5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399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0DD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CE8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559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B45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42F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9198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A5D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ACA8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FD6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215A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3FE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55E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AC2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9BE9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821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DE34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254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B00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685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64F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2B4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DBA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109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F09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C4BD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0BE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7507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1FE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73DC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4C9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220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847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huệ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0475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F3C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0216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A4C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73AD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D98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63B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31A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BCF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FA3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24C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F149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345E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87AD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EDC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A729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54B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1E3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ABF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hải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019B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CB1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DF44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D6A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581E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178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D1D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DA3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B49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CE1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C6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FC95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92E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99D6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7BC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A5D7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B67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E64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76C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ĐẠT</w:t>
            </w:r>
          </w:p>
          <w:p w14:paraId="53C14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Dương thị Dung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11EF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hoa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0273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8C22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1F2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F35D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C26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845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303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D28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EB2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DB8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DEB5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02D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1A7B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2F2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A0AC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607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04D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DD0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Bình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6A35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quỳnh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E063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E717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15F4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52C3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0FC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30D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705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143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B55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CD1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580C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217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8DE0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CDC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BCF1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39D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1A3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B92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21A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Quỳnh 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0631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99D0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F3A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0A7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163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540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BA5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F76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E8A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1EB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841B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2C3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62C0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96E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39D0C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469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3AB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BE6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0D3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HỒNG MINH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1220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4696B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6F1A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3CF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AD2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537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76B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73E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DBC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A53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BCDA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C49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D10F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055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E199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6A1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323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6CA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793D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THÀNH PHƯỚC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BECB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0C34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B3E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8E8B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093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0A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5CC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C8C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221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8C4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98D4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68C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B66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4A8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3FF5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F1C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BẢY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2F81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E40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6DD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C5B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CFE8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88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FF2D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4E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04B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70D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687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F07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1B5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8666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506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D713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ACD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EF08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BEC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Thị Em 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50D2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BED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121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CCE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0D175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772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C83E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F7F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B7E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B14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73E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4EB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A34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5471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82E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F078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894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D22D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5FF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Thi hoe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7BCA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2B7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4D6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BB3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6A6E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9070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CEFF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A6B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870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215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FC0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22D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51B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5302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339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4ED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648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37D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2.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GIA</w:t>
            </w: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9249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Gia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1FA4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185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185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1AE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E99E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FCF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647E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1A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982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8A2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19C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72E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D2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5169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6A4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D63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631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2CC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F9B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HIẾU</w:t>
            </w:r>
          </w:p>
          <w:p w14:paraId="4F5C8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Ngung</w:t>
            </w:r>
          </w:p>
          <w:p w14:paraId="5861B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Dung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59A4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Hữu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C832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648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7F3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628A9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D64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DC6A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427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F81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CD7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21D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D3A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BA8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D108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E37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BB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0CC9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519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387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959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Hai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AA75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D70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041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0D93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E7F6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EE70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51D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083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35E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EDD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DBA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13E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DC6F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B41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384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B2C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1C7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BD6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CDE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Thiu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863B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477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FDA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2CD61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C34B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D91B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5D5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17F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666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B64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478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5F3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01D7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B77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830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765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906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66A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A85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Hồng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1588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1B8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8D9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5C93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17C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DC70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2AC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C41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720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CB5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403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8FC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2C97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259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1B9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7E0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B57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CD7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EB0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ĐỆ</w:t>
            </w:r>
          </w:p>
          <w:p w14:paraId="3419C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Lục</w:t>
            </w:r>
          </w:p>
          <w:p w14:paraId="720AE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Hà Thị Lục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4A2C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Viễn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F25A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89E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6FBF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0BB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A9EE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ED7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67F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9A9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58A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E56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6F8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0493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8DC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51D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0A3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DB3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72B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5F8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ECD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LÂM</w:t>
            </w:r>
          </w:p>
          <w:p w14:paraId="47AFE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Hải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2F20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B517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D395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E72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139B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603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B9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045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6FA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5ED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036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51AA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F5F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D83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467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427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074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D23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A55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80C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KHANH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809E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C8E7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AC0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1FAC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DFE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F7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C32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2C0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14F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53C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941B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A1C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A7F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964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7F8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FA4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576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8B5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55D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Bảo Ngân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37F1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6682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6D0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DE42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DC1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D11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A01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7E4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7CB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493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D7B3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E09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E31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630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C8F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9F4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5F6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C91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TRƯỜNG</w:t>
            </w:r>
          </w:p>
          <w:p w14:paraId="02B86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Đoàn thị Hiển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A0C3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Thanh Huyền</w:t>
            </w:r>
          </w:p>
          <w:p w14:paraId="3A627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582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F40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6F9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787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D29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E81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429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C57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C31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847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022E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80B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A45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051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60C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900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851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32B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0B1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ngọc ánh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22F0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F886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724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461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9AC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C8C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0D7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43D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6C8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8B7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3F24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429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431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44C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A78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54C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62B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18E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81D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Thị minh thư 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F391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6FC1B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7B5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23A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876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198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B97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A39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DEF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D0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C2DB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5C0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75C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0B5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D4C8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F41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99C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4C3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Đức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FA15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3DD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3B4A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EE2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3209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FCC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0DB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5DE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F3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9AE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B61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6ACE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078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85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E6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81E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140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39B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5F6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THỌ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6BB6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chểt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3E63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CABB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46B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C06F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1B2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CD9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56F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7AB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1CC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EED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6DCF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45F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599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1C6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AE5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E61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0C4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LỤC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512A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chết trẻ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B78F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881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6FD53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8C6E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DFE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6DC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94F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8A1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D22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034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074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DE35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BC2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1AD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3AF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A8D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B20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E87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THUẬN</w:t>
            </w:r>
          </w:p>
          <w:p w14:paraId="53607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Nhàn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5918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LÊ</w:t>
            </w:r>
          </w:p>
          <w:p w14:paraId="388EC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Uông thị Hảo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891A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ngoc trinh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5E7C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1DAD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E48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287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9F0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C90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588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9CD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D68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A6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4BF2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1876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A1B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5AD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2A8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BCB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D76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13F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EE2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QUÂN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624B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22BAE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83D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67A0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4CE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09E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730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72A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DF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A4B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0BB0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44A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557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DA3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618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7C2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F55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74C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Phương thảo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50D4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115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2FFD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753B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0979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BEB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41F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A4D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9E8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6A4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C8A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9C0F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120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2BC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5BF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0BD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AAC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8DB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1CE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SƠN</w:t>
            </w:r>
          </w:p>
          <w:p w14:paraId="194DE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tuyết nhung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BB98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ANH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7D9D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E6F3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5191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617F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B6D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BF3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AF5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A7D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849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293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A20B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C61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78D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E41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612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9A0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549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04F4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AC6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MINH TRÍ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7DF7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20CD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6E0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E350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618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6A9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364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3F7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47F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0D1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BBF1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378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D11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1E9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558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D894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B1B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Tám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7A0D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2E5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50F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43F6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72A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5CE9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EEF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A34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CC5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06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60B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C5D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FF30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ED6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172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FB0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B07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4A3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47D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Chín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F526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47F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71F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D615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393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F3DD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842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652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014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4EF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F69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EB3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57B6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718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450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B11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328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E75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9D9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Mười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C603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4B3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2E7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2C636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047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AB8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96D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286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8E1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767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DB9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09B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F1E5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04F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F11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697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884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5DB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DC4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58A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EEE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793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8773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659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69FB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736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A5C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F95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44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535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DF5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93CF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876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5A1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314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C021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3.VÕ GIÁP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F3EB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8806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E4C2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EFF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95E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B879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6A0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9FF3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6B2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6A2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D63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E78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EF3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08B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74F3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DE5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160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5DF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ECE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FBC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THÌN</w:t>
            </w:r>
          </w:p>
          <w:p w14:paraId="775FE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Hoàn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9DB1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A3BA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10EE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453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2ED0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5CB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ED63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753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696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0ED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482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953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3D0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E0C6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A13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A36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C72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E9F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0C4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46E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VẦN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947B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ls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F390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01D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2B21A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8A3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F5D3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2B0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93F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B5C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158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1BF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A95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2EEF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912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E93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FFC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7B0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44B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FD4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LOAN</w:t>
            </w:r>
          </w:p>
          <w:p w14:paraId="46376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Tứ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F0F6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lý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C0D2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B1D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D2BD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71D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A07C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EF5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D70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3C3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DD5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8E7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543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EC8B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129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625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330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177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43C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536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C65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luân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D69B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097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DBF0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B72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6D8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125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042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900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828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2AF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714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140D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618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034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E7B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F3C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B23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F95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B06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LUẬN</w:t>
            </w:r>
          </w:p>
          <w:p w14:paraId="54D54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DCB9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371C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9F72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995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31AB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157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9EF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4A7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653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FD7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4BF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D6A5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00B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F8B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C61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028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409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105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5EB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NGỌC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1DE5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B26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5BE2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F92F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CC6F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6F8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87B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ADA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2C4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FA4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B22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20BE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872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425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B1C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3F8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D96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9D8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771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BÌNH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87C4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D7E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BD8C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3D0E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471D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7E1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80E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719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3CB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BD2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57E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5F0A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EC9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D2F2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0EE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A15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72F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641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QUẨY</w:t>
            </w:r>
          </w:p>
          <w:p w14:paraId="5DADB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Thọ</w:t>
            </w:r>
          </w:p>
          <w:p w14:paraId="77BF5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Bà 2….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F79C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THÍCH</w:t>
            </w:r>
          </w:p>
          <w:p w14:paraId="1F6E0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Nguyên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05D3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6E4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06DC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1654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F24B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0CA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7D0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C6C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17C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AC6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BDA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6227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0B3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8C3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CF3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2C8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12E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01B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17C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Ý</w:t>
            </w:r>
          </w:p>
          <w:p w14:paraId="6F567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C3E1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86E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2868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78B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445D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E2F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53F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E0D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C69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5F8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4A9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EEF6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F04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558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01D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106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CA7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465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  <w:p w14:paraId="3DFF0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7FE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TRƯỜNG</w:t>
            </w:r>
          </w:p>
          <w:p w14:paraId="4551C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79E9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5D5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94FD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A16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3253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372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571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8D5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0EF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3A2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661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0D7E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0DAF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087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26E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67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D58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3FA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C29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MẠNH</w:t>
            </w:r>
          </w:p>
          <w:p w14:paraId="11D08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68E1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406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28B8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44C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6B85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65F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D0E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75E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E42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5C0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AAB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9BE9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33C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256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1E6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DCD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B12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42C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3FA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DẠN</w:t>
            </w:r>
          </w:p>
          <w:p w14:paraId="3C3F1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38C0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0E3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227B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E0D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C92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5A3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3A2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259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85E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2B8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808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4F1F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818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CD4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5EC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769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3E9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D78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Thi Quy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DDF6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475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DD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2194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3FA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12B4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1AB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6E7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173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B95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EAA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F3A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C692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EDA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6D4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F26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C72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136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Vy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E5D2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E5A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F48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AB9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ECB5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169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6A96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5BE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1A3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408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57A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109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C92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12E5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014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64FA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D3E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6632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4.NGỌC TỰ</w:t>
            </w:r>
          </w:p>
          <w:p w14:paraId="244A61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Dương thị Ba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E487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LIỄN</w:t>
            </w:r>
          </w:p>
          <w:p w14:paraId="42C75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Em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C7F9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NHÀN</w:t>
            </w:r>
          </w:p>
          <w:p w14:paraId="4E522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Đinh Thị Lân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6FF7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CẢNH</w:t>
            </w:r>
          </w:p>
          <w:p w14:paraId="61D54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quý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159D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PHONG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8143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6CEA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919D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094D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AF6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12D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681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4B6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CF2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8B9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8941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E3D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5D59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D38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54F6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304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268E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THỨ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E61E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009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073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E86D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14A4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62AD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653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F0C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37F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9B6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AD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8C0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AE8B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358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7A28A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8EC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261A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7EE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954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THÁO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EEA4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ls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2B9A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E87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93ED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BD4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0BC1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4E5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C7A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258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FD1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C6F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898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8EA1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091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5F72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7B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15B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43A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618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nữ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8F25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E0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ECF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4CD0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B04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3429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DF0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FB3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319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10A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317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909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B9BC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BE6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CACF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6A5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C990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61F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12D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12B9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D4C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D4F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2911E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E34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B93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E29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BC4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610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02A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881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F4F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0313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2E9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3A73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184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6392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53F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HỒ</w:t>
            </w:r>
          </w:p>
          <w:p w14:paraId="1E85E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Hợi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11A4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BÌNH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8347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Chết trẻ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65BA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4C2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158D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9A8D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1CA5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681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E5A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728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C68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976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C0B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6C6D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DC10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3F5D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EEC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B048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4C2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FCF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Xuân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D0E4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AB9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A2C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2467B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239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FB2C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690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040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6B0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327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BA7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EEB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405B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29D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82B0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928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4E27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586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DB1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NGOC VINH</w:t>
            </w:r>
          </w:p>
          <w:p w14:paraId="518E6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002D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C145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D3F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6DF5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CAF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EDB4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D1F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3F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001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88E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C69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DD2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F00A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484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1983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668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DD15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759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79D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TÙNG</w:t>
            </w:r>
          </w:p>
          <w:p w14:paraId="644EE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Trần thị 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0B52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SƠN</w:t>
            </w:r>
          </w:p>
          <w:p w14:paraId="7C8DD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hằng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BE69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ĐỨC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DF29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9F89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1DD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D45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8AD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3C7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2B0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BB3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C06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5D6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20FA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780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DE26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7D0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FADB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145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4C1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15E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7B6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Hồng hạnh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B2B3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221A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B38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4415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84D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361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FF0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4E3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439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BCA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4174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BB3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443B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50C4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5C1D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B4E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2B6E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E68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Thị gái 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E3C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9B6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D698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65C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5F5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4A7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578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924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A6A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277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7BF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1114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1B6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A491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B36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82AA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B29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7A1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BDB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Toàn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BA06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7A4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3EC8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D168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6636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897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D1F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1B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03E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34B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BF2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02C9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80C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3B09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3E7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4FA7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77E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6CB7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1D5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thảo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676E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C5D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3CF5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E30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F636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B02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902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86F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17C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7D9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FFE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7737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10F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AAE4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1DA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1628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542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AFE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1C8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SÁNG</w:t>
            </w:r>
          </w:p>
          <w:p w14:paraId="71500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EBB5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7C4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01FE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A5A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6C52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CCD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AE2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F59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DF1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E64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D56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6937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C84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124D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D5A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FB0F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3B8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542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982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TRAI</w:t>
            </w:r>
          </w:p>
          <w:p w14:paraId="1B1F8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1C32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D8D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3941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25D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8311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D86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777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36D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726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BC6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92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2D92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1F4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B3EE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87E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CD13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7E0A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653B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Thược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CB0E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9D6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4F8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95AD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14AE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9D74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ABE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914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14E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9E8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9D3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801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0B98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068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DC1A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EED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1675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52B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ĐẠI</w:t>
            </w:r>
          </w:p>
          <w:p w14:paraId="7824C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Dương thị Vân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C1EB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sơn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E6C9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870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5ED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2F21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D9E8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7C89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240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E3D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509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4A3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BB6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228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FD08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485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B66E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2C1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D556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C22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97D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THÂN</w:t>
            </w:r>
          </w:p>
          <w:p w14:paraId="5339B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Hường</w:t>
            </w:r>
          </w:p>
          <w:p w14:paraId="7AB22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Nguyễn thị vinh 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14E8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hiền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5F5A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63A1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4899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FC9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B63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425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85B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75C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0DC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D1B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952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3452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ED9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155C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6DB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D37BE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9AC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7FA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C04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ĐẠT</w:t>
            </w:r>
          </w:p>
          <w:p w14:paraId="353F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0408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GIA HƯNG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13B9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DD9C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6B0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B388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AEE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609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47C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505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761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373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6221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0CB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4C3F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341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E4F4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131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1396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505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251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GIA THỊNH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B46A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0D04B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255B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8644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D6D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B2D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9F0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59F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DF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8EA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A7D5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52A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524F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545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09523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6A5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415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256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NHƯ NGỌC</w:t>
            </w:r>
          </w:p>
          <w:p w14:paraId="0A75D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C689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5BE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5684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FA09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CDD7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C6F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D79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CE4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BA1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D6D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EA9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59B5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64D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C76A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E8E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2142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022D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036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4D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THẮNG</w:t>
            </w:r>
          </w:p>
          <w:p w14:paraId="41AE9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Hồ thị việt trinh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7741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 ngọc Ảnh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AD33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6A8B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61E6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28D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0A0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B81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1E6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B9E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B12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2F9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07E0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940C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88FA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794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3262D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BD5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775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VUI</w:t>
            </w:r>
          </w:p>
          <w:p w14:paraId="1EFD0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Viên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F69F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MẠNH</w:t>
            </w:r>
          </w:p>
          <w:p w14:paraId="356F5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3471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69B4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EB9E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D4AA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4D2A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11B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161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26A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921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627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FF0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362B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21F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7284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4F9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2BDA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E3A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86D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1F2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HÙNG</w:t>
            </w:r>
          </w:p>
          <w:p w14:paraId="36AEA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…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653E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E01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B090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BF7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4EB4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938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DBC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147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BBA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349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B88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E0D5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D9D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9601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272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160B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A1F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CBE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B21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Hường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ABE3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0C2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3AE05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11D3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A56D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CF2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0FC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A74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6A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389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CD3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6B31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1E3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BEBF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0AF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C555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E6D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F30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THƯỞNG</w:t>
            </w:r>
          </w:p>
          <w:p w14:paraId="38ACD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Cảnh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DEE0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THÀNH</w:t>
            </w:r>
          </w:p>
          <w:p w14:paraId="1B99A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thu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550E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thúy ngọc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3F1F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4805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4CA9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9E7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E8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F3B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004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887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C86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40E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03A9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95A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948D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28B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4729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B3C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1979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095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Tâm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2E7B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16B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D0F2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9841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ECBB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1E5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AD6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318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188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316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7A6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312B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9FF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E1DD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C61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AC65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944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718F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8A43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Lý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3A0B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C38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2263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0F8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A4B5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0A5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E26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6CC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A14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130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A2C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821C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A4E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9879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BD9B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485E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92B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8E8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NGỌC THỨC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BA87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9F7F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7532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C56A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37E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9AC3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40B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090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2E2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783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8BB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2A6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4C43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A8C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DEA6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487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E502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7D0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DC1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Hồng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7560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998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3BA1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5B7E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auto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6FF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3BE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BFB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4CC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6AD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3B3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1ED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749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74E79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597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9BA4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4E0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2A6F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A06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BÍCH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338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THẾ ĐÌNH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3446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025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59E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7763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64D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896E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B95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EA6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3B4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268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8CD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9DA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E943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4C6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0F41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840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3905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B54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E24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Bổn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A25B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106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DC2B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F4A4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734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BDE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0C5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0F3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300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B06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709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584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4B81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865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3E44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B8A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B8B8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2DA1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8E52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AN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00A8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C831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8BEF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A1F2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60F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2C77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7F7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CB7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884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47D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FDE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DD0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BF0C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C3E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5E2F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60ED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8220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EB6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A29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BÀNH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A272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VẬN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D35D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SUNG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9A1C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TÙNG</w:t>
            </w:r>
          </w:p>
        </w:tc>
        <w:tc>
          <w:tcPr>
            <w:tcW w:w="1252" w:type="dxa"/>
            <w:shd w:val="clear" w:color="auto" w:fill="auto"/>
            <w:vAlign w:val="top"/>
          </w:tcPr>
          <w:p w14:paraId="48134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Thìn</w:t>
            </w:r>
          </w:p>
        </w:tc>
      </w:tr>
      <w:tr w14:paraId="414B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5860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806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F75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080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32F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FFE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51D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51C0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E31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626D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185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3A8F8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7049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FDE9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723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5E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C02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BÁCH</w:t>
            </w:r>
          </w:p>
        </w:tc>
        <w:tc>
          <w:tcPr>
            <w:tcW w:w="1252" w:type="dxa"/>
            <w:shd w:val="clear" w:color="auto" w:fill="auto"/>
            <w:vAlign w:val="top"/>
          </w:tcPr>
          <w:p w14:paraId="2A753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86A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77EB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159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17A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9E4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349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6A8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2D5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1FAD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ADC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9D71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CC5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65E7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E60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EB6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DEB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A0F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F41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MAI</w:t>
            </w:r>
          </w:p>
        </w:tc>
        <w:tc>
          <w:tcPr>
            <w:tcW w:w="1252" w:type="dxa"/>
            <w:shd w:val="clear" w:color="auto" w:fill="auto"/>
            <w:vAlign w:val="top"/>
          </w:tcPr>
          <w:p w14:paraId="49DD2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1DB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746C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BF5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19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9EA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483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FE9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B30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FB7A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E030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768C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732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44DE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C41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384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9D9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62D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65E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HÒE</w:t>
            </w:r>
          </w:p>
        </w:tc>
        <w:tc>
          <w:tcPr>
            <w:tcW w:w="1252" w:type="dxa"/>
            <w:shd w:val="clear" w:color="auto" w:fill="auto"/>
            <w:vAlign w:val="top"/>
          </w:tcPr>
          <w:p w14:paraId="2CA8D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0D1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175C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888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3A8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4FE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5F7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E3A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B0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68CB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73C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F338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0584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B0F0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55C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1B2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7BA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63F8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B32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Tam</w:t>
            </w:r>
          </w:p>
        </w:tc>
        <w:tc>
          <w:tcPr>
            <w:tcW w:w="1252" w:type="dxa"/>
            <w:shd w:val="clear" w:color="auto" w:fill="auto"/>
            <w:vAlign w:val="top"/>
          </w:tcPr>
          <w:p w14:paraId="012C5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D472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06F5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544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C08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CCE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F65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40F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930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C1D1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DE1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08BC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AE1E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31A6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7108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0189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7D1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FC7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Kim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7E9B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6852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872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A202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8E3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51E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D25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01E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A1B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548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4A26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399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1AD6D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3B34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A8A4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89B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95B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384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883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Yêm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A464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5DFB1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E85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6E39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ECB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C63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C28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0A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D79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EDE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656D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5E9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DE49A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2690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06E9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-124" w:rightChars="-62" w:firstLine="0" w:firstLineChars="0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C101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F66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6584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176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Nguyệt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4116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59CF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E68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FE3A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428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46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5A3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B7F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686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FC9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1038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2D7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46D4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B77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B01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4EF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EDE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063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CẬN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7307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9CD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74EBF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221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1E20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391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2F2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D82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58A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0C6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340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1DEBC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F19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951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A85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BA7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02CE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4F1E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D822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Thận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A89B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5882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6A46C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24C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0A72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B07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D23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C66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DBA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042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FD3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53CC1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ACB9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E85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124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60F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A1B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C84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TƯỢNG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1313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0B7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E8CC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1E106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088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1B75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37B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50F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0C7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C3B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6D7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C57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1CF1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AA5D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CD8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F1AE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7F1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B293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B60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Thảng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61DE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573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351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D181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883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B556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7F9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BA4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AA8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EBC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D1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564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A76C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162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052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180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5F53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209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4B0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</w:t>
            </w:r>
            <w:r>
              <w:rPr>
                <w:rFonts w:hint="default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</w:t>
            </w: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ị Ti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494B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3B9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651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62662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2B55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A093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269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6A8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722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5C5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D3A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1E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40E6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D06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Hoạch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AE33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0395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4B6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A141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D30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68B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1E8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F3F1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  <w:vAlign w:val="top"/>
          </w:tcPr>
          <w:p w14:paraId="4D428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5648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FCC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A74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AB0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259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4E8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E5D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E3F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0012B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046B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KIÊN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5081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34E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6B3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865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9E24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D4ED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7B1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76CF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3403A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82E5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EAB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25F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541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3C3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DFC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640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F4E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0C9F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9ED5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318A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FBF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E59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392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6572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EE13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1FCA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6D0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6A72D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24D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AAF1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AB1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A6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36E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EDF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9BA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938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30760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5E98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TUẪN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3091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4313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D12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C25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027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4F9B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3DA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7F36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747EE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97B3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F64E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C1C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2A4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414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1F2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2BB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23F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49FCA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886D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VĨ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3A4B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1F3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BA48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C60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BAED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5DE3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4C57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4625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C07B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081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DCFA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1F5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EED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BE8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D1D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E97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8B0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2B2FF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DA80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HÒA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C446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7D52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87FA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B1B9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D4C9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AC66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FC8E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DC5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2A98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DA7D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EE3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EAB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030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659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669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0BD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A71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D9E5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CFEC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TIÊU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78CC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E411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95ED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C6A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C8F0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66A4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79C7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0E72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5CF8A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65B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8024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bookmarkStart w:id="0" w:name="_GoBack"/>
            <w:bookmarkEnd w:id="0"/>
          </w:p>
        </w:tc>
        <w:tc>
          <w:tcPr>
            <w:tcW w:w="1248" w:type="dxa"/>
            <w:shd w:val="clear" w:color="auto" w:fill="auto"/>
          </w:tcPr>
          <w:p w14:paraId="72100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CCE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F31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8A7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217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AF9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FE599" w:themeFill="accent4" w:themeFillTint="66"/>
            <w:vAlign w:val="top"/>
          </w:tcPr>
          <w:p w14:paraId="69360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BD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E872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7FC7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F65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0AA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AB6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4DF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728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8A4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shd w:val="clear" w:color="auto" w:fill="auto"/>
          </w:tcPr>
          <w:p w14:paraId="11C04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E0F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9E0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jc w:val="center"/>
              <w:textAlignment w:val="auto"/>
              <w:rPr>
                <w:rFonts w:hint="default"/>
                <w:i w:val="0"/>
                <w:iCs w:val="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32"/>
                <w:szCs w:val="32"/>
                <w:highlight w:val="none"/>
                <w:vertAlign w:val="baseline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14:paraId="5DABD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14:paraId="56D2D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auto"/>
          </w:tcPr>
          <w:p w14:paraId="58D7E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auto"/>
          </w:tcPr>
          <w:p w14:paraId="517B3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auto"/>
          </w:tcPr>
          <w:p w14:paraId="46412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auto"/>
          </w:tcPr>
          <w:p w14:paraId="2C3E5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7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70DE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8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64D6A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9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71B5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10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13317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11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3C571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12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48879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13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E7E1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14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26F88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15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4C34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16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4EDE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18</w:t>
            </w:r>
          </w:p>
        </w:tc>
        <w:tc>
          <w:tcPr>
            <w:tcW w:w="1252" w:type="dxa"/>
            <w:shd w:val="clear" w:color="auto" w:fill="auto"/>
          </w:tcPr>
          <w:p w14:paraId="76317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center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19</w:t>
            </w:r>
          </w:p>
        </w:tc>
      </w:tr>
      <w:tr w14:paraId="6488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  <w:vAlign w:val="top"/>
          </w:tcPr>
          <w:p w14:paraId="51804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jc w:val="center"/>
              <w:textAlignment w:val="auto"/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i w:val="0"/>
                <w:iCs w:val="0"/>
                <w:w w:val="200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248" w:type="dxa"/>
            <w:shd w:val="clear" w:color="auto" w:fill="00B050"/>
            <w:vAlign w:val="top"/>
          </w:tcPr>
          <w:p w14:paraId="04E41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FF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06538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FF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21F8B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FF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7C2A6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FF000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0AA1E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0070C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68289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0070C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92D050"/>
            <w:vAlign w:val="top"/>
          </w:tcPr>
          <w:p w14:paraId="2CD49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0070C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695B0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color w:val="0070C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0C14B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54D61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00B050"/>
          </w:tcPr>
          <w:p w14:paraId="1B2E5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327CB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02BBE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31E69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1038A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AB62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4CF62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7469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  <w:vAlign w:val="top"/>
          </w:tcPr>
          <w:p w14:paraId="088E0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1FBD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2458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E4AB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5489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16C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9356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3336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2.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CẢNH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景</w:t>
            </w:r>
          </w:p>
          <w:p w14:paraId="06582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Thế Tích 世積</w:t>
            </w:r>
          </w:p>
          <w:p w14:paraId="0229A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Phan Thị lan 闌</w:t>
            </w:r>
          </w:p>
          <w:p w14:paraId="20B49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Hách 赫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085D3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OÁNH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塋</w:t>
            </w:r>
          </w:p>
          <w:p w14:paraId="5B2E6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Tương kì 将奇</w:t>
            </w:r>
          </w:p>
          <w:p w14:paraId="0B35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B087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0D8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5F1C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D41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34FD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8115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</w:tcPr>
          <w:p w14:paraId="2BD58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CAE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5D4A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30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2F08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7D4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A44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7A1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748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77D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306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B471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9598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HOÀNG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黃</w:t>
            </w:r>
          </w:p>
        </w:tc>
        <w:tc>
          <w:tcPr>
            <w:tcW w:w="1248" w:type="dxa"/>
            <w:shd w:val="clear" w:color="auto" w:fill="auto"/>
          </w:tcPr>
          <w:p w14:paraId="71F59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THẾ BẢO</w:t>
            </w:r>
          </w:p>
        </w:tc>
        <w:tc>
          <w:tcPr>
            <w:tcW w:w="1248" w:type="dxa"/>
            <w:shd w:val="clear" w:color="auto" w:fill="auto"/>
          </w:tcPr>
          <w:p w14:paraId="42017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81E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058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F46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0B3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8E0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B7D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B82F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F2A8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AF78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D2F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7E5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4FB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0A0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6C9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1BD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B3EE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C45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612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TIÊM</w:t>
            </w:r>
          </w:p>
        </w:tc>
        <w:tc>
          <w:tcPr>
            <w:tcW w:w="1248" w:type="dxa"/>
            <w:shd w:val="clear" w:color="auto" w:fill="auto"/>
          </w:tcPr>
          <w:p w14:paraId="27E2D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134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96A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305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971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2B0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B5E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21FD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296A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2F2E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993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F7B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87A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D82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24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295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1743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2B7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FE8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DUYÊN</w:t>
            </w:r>
          </w:p>
        </w:tc>
        <w:tc>
          <w:tcPr>
            <w:tcW w:w="1248" w:type="dxa"/>
            <w:shd w:val="clear" w:color="auto" w:fill="auto"/>
          </w:tcPr>
          <w:p w14:paraId="532E7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4D2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D10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45D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132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05C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7A5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BFBB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B5F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714E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B14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435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4A3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556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034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B92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E14A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3DE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476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THẾ TOÀN</w:t>
            </w:r>
          </w:p>
        </w:tc>
        <w:tc>
          <w:tcPr>
            <w:tcW w:w="1248" w:type="dxa"/>
            <w:shd w:val="clear" w:color="auto" w:fill="auto"/>
          </w:tcPr>
          <w:p w14:paraId="0053E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798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527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B75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14D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BF3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34A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8340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1A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784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922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3D1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7D3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A19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363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875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5FAB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EB3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0C8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Chân</w:t>
            </w:r>
          </w:p>
        </w:tc>
        <w:tc>
          <w:tcPr>
            <w:tcW w:w="1248" w:type="dxa"/>
            <w:shd w:val="clear" w:color="auto" w:fill="auto"/>
          </w:tcPr>
          <w:p w14:paraId="420C2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D62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030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6F0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9D7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B24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764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FF10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9F8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CAD3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A39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ECD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DA2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45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976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A72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C696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A3B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E76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Loan</w:t>
            </w:r>
          </w:p>
        </w:tc>
        <w:tc>
          <w:tcPr>
            <w:tcW w:w="1248" w:type="dxa"/>
            <w:shd w:val="clear" w:color="auto" w:fill="auto"/>
          </w:tcPr>
          <w:p w14:paraId="657A4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8A8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D2F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B41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FEF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9E2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C5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4CD8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C39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27BA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7E9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0E4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073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FEA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C77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456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53CD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570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Cải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改</w:t>
            </w:r>
          </w:p>
        </w:tc>
        <w:tc>
          <w:tcPr>
            <w:tcW w:w="1248" w:type="dxa"/>
            <w:shd w:val="clear" w:color="auto" w:fill="auto"/>
          </w:tcPr>
          <w:p w14:paraId="3AC8C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E7E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9C5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3AB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64D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82F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6E6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A8C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7A7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DFE3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498D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972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4EC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A2D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D8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B67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562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B87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264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Ấn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印</w:t>
            </w:r>
          </w:p>
        </w:tc>
        <w:tc>
          <w:tcPr>
            <w:tcW w:w="1248" w:type="dxa"/>
            <w:shd w:val="clear" w:color="auto" w:fill="auto"/>
          </w:tcPr>
          <w:p w14:paraId="2C0A3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71A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EC0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6D3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441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1A4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81A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917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1A3D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93E7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8AE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AE2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8C1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088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21B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A00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E55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E1DF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95A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Thủy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始</w:t>
            </w:r>
          </w:p>
        </w:tc>
        <w:tc>
          <w:tcPr>
            <w:tcW w:w="1248" w:type="dxa"/>
            <w:shd w:val="clear" w:color="auto" w:fill="auto"/>
          </w:tcPr>
          <w:p w14:paraId="5E434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AF6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1E6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093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9B1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8C5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E1C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75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0E77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DC6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F74D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240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26B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EAF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596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06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0EB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684B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34C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Sấu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/?</w:t>
            </w:r>
          </w:p>
        </w:tc>
        <w:tc>
          <w:tcPr>
            <w:tcW w:w="1248" w:type="dxa"/>
            <w:shd w:val="clear" w:color="auto" w:fill="auto"/>
          </w:tcPr>
          <w:p w14:paraId="23319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1A0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C78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58C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392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720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3F7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494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3BFF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FB9C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CCB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5DA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119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A5E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A1C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244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4DD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54A2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859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1D5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BDC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DB9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B32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1C0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D86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169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AB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FDF3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26A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412D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C26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AD4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118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348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106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714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615C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3.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NHÀN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閒</w:t>
            </w:r>
          </w:p>
          <w:p w14:paraId="0AB8F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Thế chủng 種</w:t>
            </w:r>
          </w:p>
        </w:tc>
        <w:tc>
          <w:tcPr>
            <w:tcW w:w="1248" w:type="dxa"/>
            <w:shd w:val="clear" w:color="auto" w:fill="auto"/>
          </w:tcPr>
          <w:p w14:paraId="1B28A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BBA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FEC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8B7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B17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6CB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53D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A4A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C05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09EB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706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67F6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2AA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D66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E14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0C8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F53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A60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3FC7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Thanh</w:t>
            </w:r>
          </w:p>
        </w:tc>
        <w:tc>
          <w:tcPr>
            <w:tcW w:w="1248" w:type="dxa"/>
            <w:shd w:val="clear" w:color="auto" w:fill="auto"/>
          </w:tcPr>
          <w:p w14:paraId="21181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ADF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ED0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31A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15F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76F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02B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DDF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4F8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3C68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7A3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F85A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F63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2AE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EDB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F0D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92C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8EA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1AE1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4.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THAI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台</w:t>
            </w:r>
          </w:p>
          <w:p w14:paraId="2E0DA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Tự Thế Lộc</w:t>
            </w:r>
          </w:p>
          <w:p w14:paraId="7D41E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Mai Thị Nhượng</w:t>
            </w:r>
          </w:p>
        </w:tc>
        <w:tc>
          <w:tcPr>
            <w:tcW w:w="1248" w:type="dxa"/>
            <w:shd w:val="clear" w:color="auto" w:fill="auto"/>
          </w:tcPr>
          <w:p w14:paraId="19168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NHẬM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 tt</w:t>
            </w:r>
          </w:p>
        </w:tc>
        <w:tc>
          <w:tcPr>
            <w:tcW w:w="1248" w:type="dxa"/>
            <w:shd w:val="clear" w:color="auto" w:fill="auto"/>
          </w:tcPr>
          <w:p w14:paraId="28136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570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DB1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245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01D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B2A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11A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C1F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F30F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FE7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7B8E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E80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984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7A1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C18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91D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DF8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C55C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831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THỰC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.tt</w:t>
            </w:r>
          </w:p>
        </w:tc>
        <w:tc>
          <w:tcPr>
            <w:tcW w:w="1248" w:type="dxa"/>
            <w:shd w:val="clear" w:color="auto" w:fill="auto"/>
          </w:tcPr>
          <w:p w14:paraId="0A3F6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5AD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E36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9E4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F3C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D68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140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22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F77F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51C2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E50B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812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17C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CC7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E36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ABD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DF8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8454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837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QUẢNG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.tt</w:t>
            </w:r>
          </w:p>
        </w:tc>
        <w:tc>
          <w:tcPr>
            <w:tcW w:w="1248" w:type="dxa"/>
            <w:shd w:val="clear" w:color="auto" w:fill="auto"/>
          </w:tcPr>
          <w:p w14:paraId="22160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637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565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33E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EB4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FDD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7CA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F27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8B4C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E8D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95A2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5D5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982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23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95D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691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621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D1B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E93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SẢN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.tt</w:t>
            </w:r>
          </w:p>
        </w:tc>
        <w:tc>
          <w:tcPr>
            <w:tcW w:w="1248" w:type="dxa"/>
            <w:shd w:val="clear" w:color="auto" w:fill="auto"/>
          </w:tcPr>
          <w:p w14:paraId="2DE1B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B35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0E2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4FA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981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276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7EB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05D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7769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C1B6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  <w:vAlign w:val="top"/>
          </w:tcPr>
          <w:p w14:paraId="31B58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C6B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B177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F2EF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6ECE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C1D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D49C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C2E5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Ê 低</w:t>
            </w:r>
          </w:p>
        </w:tc>
        <w:tc>
          <w:tcPr>
            <w:tcW w:w="1248" w:type="dxa"/>
            <w:shd w:val="clear" w:color="auto" w:fill="auto"/>
          </w:tcPr>
          <w:p w14:paraId="3021A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BÂN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彬</w:t>
            </w:r>
          </w:p>
          <w:p w14:paraId="4F49D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Phạm Thị chất </w:t>
            </w:r>
          </w:p>
        </w:tc>
        <w:tc>
          <w:tcPr>
            <w:tcW w:w="1248" w:type="dxa"/>
            <w:shd w:val="clear" w:color="auto" w:fill="auto"/>
          </w:tcPr>
          <w:p w14:paraId="56585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THƯỢC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芍</w:t>
            </w:r>
          </w:p>
          <w:p w14:paraId="617F1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Công Tước </w:t>
            </w:r>
          </w:p>
          <w:p w14:paraId="75CD5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Nguyễn Thị Quyên </w:t>
            </w:r>
          </w:p>
        </w:tc>
        <w:tc>
          <w:tcPr>
            <w:tcW w:w="1248" w:type="dxa"/>
            <w:shd w:val="clear" w:color="auto" w:fill="auto"/>
          </w:tcPr>
          <w:p w14:paraId="3BA15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SOẠN</w:t>
            </w:r>
          </w:p>
          <w:p w14:paraId="196D7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công Tráng </w:t>
            </w:r>
          </w:p>
        </w:tc>
        <w:tc>
          <w:tcPr>
            <w:tcW w:w="1248" w:type="dxa"/>
            <w:shd w:val="clear" w:color="auto" w:fill="auto"/>
          </w:tcPr>
          <w:p w14:paraId="07B71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TRÂM</w:t>
            </w:r>
          </w:p>
        </w:tc>
        <w:tc>
          <w:tcPr>
            <w:tcW w:w="1248" w:type="dxa"/>
            <w:shd w:val="clear" w:color="auto" w:fill="auto"/>
          </w:tcPr>
          <w:p w14:paraId="53AC4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ĐIỂU</w:t>
            </w:r>
          </w:p>
        </w:tc>
        <w:tc>
          <w:tcPr>
            <w:tcW w:w="1248" w:type="dxa"/>
            <w:shd w:val="clear" w:color="auto" w:fill="auto"/>
          </w:tcPr>
          <w:p w14:paraId="2C295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Phúc</w:t>
            </w:r>
          </w:p>
        </w:tc>
        <w:tc>
          <w:tcPr>
            <w:tcW w:w="1248" w:type="dxa"/>
            <w:shd w:val="clear" w:color="auto" w:fill="auto"/>
          </w:tcPr>
          <w:p w14:paraId="4A1C3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240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C99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DFC8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018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2697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75A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60D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D88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755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81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3BE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1BDD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C05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370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734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D8E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78E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ĐÀN</w:t>
            </w:r>
          </w:p>
        </w:tc>
        <w:tc>
          <w:tcPr>
            <w:tcW w:w="1248" w:type="dxa"/>
            <w:shd w:val="clear" w:color="auto" w:fill="auto"/>
          </w:tcPr>
          <w:p w14:paraId="03AAC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 </w:t>
            </w:r>
          </w:p>
        </w:tc>
        <w:tc>
          <w:tcPr>
            <w:tcW w:w="1248" w:type="dxa"/>
            <w:shd w:val="clear" w:color="auto" w:fill="auto"/>
          </w:tcPr>
          <w:p w14:paraId="271DE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50B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DF2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7A95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FD54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EE70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74C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801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675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BFD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D5B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0DC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8896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E00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CFF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5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529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534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01C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</w:t>
            </w:r>
          </w:p>
        </w:tc>
        <w:tc>
          <w:tcPr>
            <w:tcW w:w="1248" w:type="dxa"/>
            <w:shd w:val="clear" w:color="auto" w:fill="auto"/>
          </w:tcPr>
          <w:p w14:paraId="6F6BD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E24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83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D1DF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7CD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6A9F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90A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1C5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825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838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316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64B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5E71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18E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8BE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B84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7DF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3E0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040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HẠNH</w:t>
            </w:r>
          </w:p>
        </w:tc>
        <w:tc>
          <w:tcPr>
            <w:tcW w:w="1248" w:type="dxa"/>
            <w:shd w:val="clear" w:color="auto" w:fill="auto"/>
          </w:tcPr>
          <w:p w14:paraId="4BB31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F89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7D7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B0C0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8FE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1470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883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F8E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069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269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C08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56B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6074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7A6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A46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49D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8E9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651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43B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Minh</w:t>
            </w:r>
          </w:p>
        </w:tc>
        <w:tc>
          <w:tcPr>
            <w:tcW w:w="1248" w:type="dxa"/>
            <w:shd w:val="clear" w:color="auto" w:fill="auto"/>
          </w:tcPr>
          <w:p w14:paraId="54FA4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5E7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DB1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E4CE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4B1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F23C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33D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C30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315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AF1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5C1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F82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352E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804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3E8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016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990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D68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4FB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Thanh</w:t>
            </w:r>
          </w:p>
        </w:tc>
        <w:tc>
          <w:tcPr>
            <w:tcW w:w="1248" w:type="dxa"/>
            <w:shd w:val="clear" w:color="auto" w:fill="auto"/>
          </w:tcPr>
          <w:p w14:paraId="1430A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97E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5B5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B304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9C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FDFE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E62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A65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469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D7E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EBF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FE2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C214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360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D0F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005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0F1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7AB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F30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Tĩnh</w:t>
            </w:r>
          </w:p>
        </w:tc>
        <w:tc>
          <w:tcPr>
            <w:tcW w:w="1248" w:type="dxa"/>
            <w:shd w:val="clear" w:color="auto" w:fill="auto"/>
          </w:tcPr>
          <w:p w14:paraId="1EBBF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66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D4B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BDFF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DC5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AAA4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57D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4BD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97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080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BE0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38B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E562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32E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28D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F6D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AD4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2AD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262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Ất</w:t>
            </w:r>
          </w:p>
        </w:tc>
        <w:tc>
          <w:tcPr>
            <w:tcW w:w="1248" w:type="dxa"/>
            <w:shd w:val="clear" w:color="auto" w:fill="auto"/>
          </w:tcPr>
          <w:p w14:paraId="1E252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5EE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DD8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E90B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428E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DD57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ED4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C2A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E02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EBE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BA8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DBB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39BE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F9C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5F6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2E2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F4D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E8B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BAA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Niêm</w:t>
            </w:r>
          </w:p>
        </w:tc>
        <w:tc>
          <w:tcPr>
            <w:tcW w:w="1248" w:type="dxa"/>
            <w:shd w:val="clear" w:color="auto" w:fill="auto"/>
          </w:tcPr>
          <w:p w14:paraId="45398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343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B1F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6B70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3D8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5415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FA6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D26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9B3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704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139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CD3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FBBD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61E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642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96D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EA9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NGOẠN</w:t>
            </w:r>
          </w:p>
        </w:tc>
        <w:tc>
          <w:tcPr>
            <w:tcW w:w="1248" w:type="dxa"/>
            <w:shd w:val="clear" w:color="auto" w:fill="auto"/>
          </w:tcPr>
          <w:p w14:paraId="459DC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F0F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5C0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306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42E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C925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6D8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96F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50B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5E3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B90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336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56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3AC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A351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4B8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273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CC2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E49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Tín</w:t>
            </w:r>
          </w:p>
        </w:tc>
        <w:tc>
          <w:tcPr>
            <w:tcW w:w="1248" w:type="dxa"/>
            <w:shd w:val="clear" w:color="auto" w:fill="auto"/>
          </w:tcPr>
          <w:p w14:paraId="4CB58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E93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DF6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A58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7E3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B333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3E2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635D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405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F8D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B74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3C3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1B4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B9A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5385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036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2EF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20613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42E26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0DAC8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0AAE4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2C817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27AFD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0B11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1ADED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845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8809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9EA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CDD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151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14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B32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367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14E6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4CB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E07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FB8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VỰNG</w:t>
            </w:r>
          </w:p>
          <w:p w14:paraId="6B691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Khắc trang </w:t>
            </w:r>
          </w:p>
        </w:tc>
        <w:tc>
          <w:tcPr>
            <w:tcW w:w="1248" w:type="dxa"/>
            <w:shd w:val="clear" w:color="auto" w:fill="auto"/>
          </w:tcPr>
          <w:p w14:paraId="1691F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VẤN</w:t>
            </w:r>
          </w:p>
        </w:tc>
        <w:tc>
          <w:tcPr>
            <w:tcW w:w="1248" w:type="dxa"/>
            <w:shd w:val="clear" w:color="auto" w:fill="auto"/>
          </w:tcPr>
          <w:p w14:paraId="38512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92C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370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38F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069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596B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51C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4CAF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859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A84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90F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871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051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A63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210B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52C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8C0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9D2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7B2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BÍNH</w:t>
            </w:r>
          </w:p>
          <w:p w14:paraId="7CD99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bá Quất </w:t>
            </w:r>
          </w:p>
        </w:tc>
        <w:tc>
          <w:tcPr>
            <w:tcW w:w="1248" w:type="dxa"/>
            <w:shd w:val="clear" w:color="auto" w:fill="auto"/>
          </w:tcPr>
          <w:p w14:paraId="5E5D6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BANG</w:t>
            </w:r>
          </w:p>
        </w:tc>
        <w:tc>
          <w:tcPr>
            <w:tcW w:w="1248" w:type="dxa"/>
            <w:shd w:val="clear" w:color="auto" w:fill="auto"/>
          </w:tcPr>
          <w:p w14:paraId="38159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TUYỂN</w:t>
            </w:r>
          </w:p>
        </w:tc>
        <w:tc>
          <w:tcPr>
            <w:tcW w:w="1248" w:type="dxa"/>
            <w:shd w:val="clear" w:color="auto" w:fill="auto"/>
          </w:tcPr>
          <w:p w14:paraId="2FECC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NGHỊ</w:t>
            </w:r>
          </w:p>
        </w:tc>
        <w:tc>
          <w:tcPr>
            <w:tcW w:w="1248" w:type="dxa"/>
            <w:shd w:val="clear" w:color="auto" w:fill="auto"/>
          </w:tcPr>
          <w:p w14:paraId="471A3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05E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48B5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026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C0ED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51C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A16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685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42E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A2C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0EC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AC69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137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D70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AC7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DCF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AA4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BE7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B65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CAI -TÙY</w:t>
            </w:r>
          </w:p>
        </w:tc>
        <w:tc>
          <w:tcPr>
            <w:tcW w:w="1248" w:type="dxa"/>
            <w:shd w:val="clear" w:color="auto" w:fill="auto"/>
          </w:tcPr>
          <w:p w14:paraId="493CC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TRINH/NGHÊNH</w:t>
            </w:r>
          </w:p>
        </w:tc>
        <w:tc>
          <w:tcPr>
            <w:tcW w:w="1248" w:type="dxa"/>
            <w:shd w:val="clear" w:color="auto" w:fill="auto"/>
          </w:tcPr>
          <w:p w14:paraId="1063D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VIẾT THUYÊN</w:t>
            </w:r>
          </w:p>
        </w:tc>
        <w:tc>
          <w:tcPr>
            <w:tcW w:w="1252" w:type="dxa"/>
            <w:shd w:val="clear" w:color="auto" w:fill="auto"/>
          </w:tcPr>
          <w:p w14:paraId="28080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SÍ</w:t>
            </w:r>
          </w:p>
        </w:tc>
      </w:tr>
      <w:tr w14:paraId="028F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BD3F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346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B56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AD9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42B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F5B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76E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655F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CB2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9DC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675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F21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A5F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0AB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417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537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EED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5CEA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TUẦN</w:t>
            </w:r>
          </w:p>
        </w:tc>
      </w:tr>
      <w:tr w14:paraId="7518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AE53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F1D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7C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702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9F8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E3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AB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364A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ACC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A5C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8B7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93F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037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422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E18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35D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147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780D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NHUẬN</w:t>
            </w:r>
          </w:p>
        </w:tc>
      </w:tr>
      <w:tr w14:paraId="09348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8D7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20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2F9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C0E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03F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C6B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294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B51B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033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77B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356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4D2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0A1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E4C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71A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0F6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CB2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D98C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Yên</w:t>
            </w:r>
          </w:p>
        </w:tc>
      </w:tr>
      <w:tr w14:paraId="60CD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148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117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CD0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AB7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B56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88B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8D7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759A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A8B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1B7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8C6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856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DD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B89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BFD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2BC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CEE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5F39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Nhiên</w:t>
            </w:r>
          </w:p>
        </w:tc>
      </w:tr>
      <w:tr w14:paraId="0E485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F4D8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880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B9D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34F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54B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686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947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D59F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00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2F3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C34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2A3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F0F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2A6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913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7DA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E4B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1428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Bế</w:t>
            </w:r>
          </w:p>
        </w:tc>
      </w:tr>
      <w:tr w14:paraId="68BB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19F0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8B9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266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9AD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EFB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374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985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7FCE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BF2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4A7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25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659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030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CD0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AB3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7FD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678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VIẾT THAM</w:t>
            </w:r>
          </w:p>
        </w:tc>
        <w:tc>
          <w:tcPr>
            <w:tcW w:w="1252" w:type="dxa"/>
            <w:shd w:val="clear" w:color="auto" w:fill="auto"/>
          </w:tcPr>
          <w:p w14:paraId="7936C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TỴ</w:t>
            </w:r>
          </w:p>
        </w:tc>
      </w:tr>
      <w:tr w14:paraId="4AC6E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C8A8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355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8D4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D21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7F6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084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D02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FA6C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E1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72C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3A1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A6A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F3F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F4F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90C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48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88F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69ED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ẤT</w:t>
            </w:r>
          </w:p>
        </w:tc>
      </w:tr>
      <w:tr w14:paraId="778C3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84A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EB5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9EF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B84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77E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E1F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128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9BBB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171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BD2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A73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983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EA4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F5B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338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715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F96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99F9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VĂN…</w:t>
            </w:r>
          </w:p>
        </w:tc>
      </w:tr>
      <w:tr w14:paraId="6D60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4587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69D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852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7A0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5EC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7AE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EA3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E160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18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4AF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8D7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22D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BD2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59D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B1D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365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688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00C2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Thi Thìn</w:t>
            </w:r>
          </w:p>
        </w:tc>
      </w:tr>
      <w:tr w14:paraId="622E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7AC2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E4A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D4B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40F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2E1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113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51A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BCBD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6B7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B6F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EAF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EA4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31D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3DE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F0C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19D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92D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VIẾT  HIẾU</w:t>
            </w:r>
          </w:p>
        </w:tc>
        <w:tc>
          <w:tcPr>
            <w:tcW w:w="1252" w:type="dxa"/>
            <w:shd w:val="clear" w:color="auto" w:fill="auto"/>
          </w:tcPr>
          <w:p w14:paraId="7D9B5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UYÊN</w:t>
            </w:r>
          </w:p>
        </w:tc>
      </w:tr>
      <w:tr w14:paraId="1173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41AB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0CB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8A7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05D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ECB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E10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36F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D7BA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6FA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D41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F50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809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441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91B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048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5F9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2F8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AA8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NHUẬN</w:t>
            </w:r>
          </w:p>
        </w:tc>
      </w:tr>
      <w:tr w14:paraId="13D2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65A5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7E1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0F5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4B2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827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70B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F23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042F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E61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1D4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D92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43A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5E4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059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79A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425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09E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EEC4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SINH</w:t>
            </w:r>
          </w:p>
        </w:tc>
      </w:tr>
      <w:tr w14:paraId="2ADFD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6919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C54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86A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20F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979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ABF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A14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C1E7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74B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80A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C01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E2B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480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98E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F44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E0B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20A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D24D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VINH</w:t>
            </w:r>
          </w:p>
        </w:tc>
      </w:tr>
      <w:tr w14:paraId="73168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4BF5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008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C83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2A4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CF0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FF5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434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9D59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9BA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A7D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97C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F23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C28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77A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918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287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CAE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B9FF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BÍNH</w:t>
            </w:r>
          </w:p>
        </w:tc>
      </w:tr>
      <w:tr w14:paraId="5B32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D179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F7F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65C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818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B4E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BE5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66F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6343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FD9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F1E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7A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45D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EB5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659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D8E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C5D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D74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F5EF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MẬU</w:t>
            </w:r>
          </w:p>
        </w:tc>
      </w:tr>
      <w:tr w14:paraId="014E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FCAD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DFF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AF5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E0E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4B7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5DF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8D2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FAB3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702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915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129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9AE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7A7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179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0B9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53C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C0A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3542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THANH</w:t>
            </w:r>
          </w:p>
        </w:tc>
      </w:tr>
      <w:tr w14:paraId="1B0A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C055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136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3E2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CD4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142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AA2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889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2449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171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417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266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514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896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B0B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046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1A7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B91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BFF2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Em</w:t>
            </w:r>
          </w:p>
        </w:tc>
      </w:tr>
      <w:tr w14:paraId="415B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FC2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8B9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779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CAB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CC5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F46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311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2D2B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A4A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F01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5F9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529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4D1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AE9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11C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1FE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4F9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Quế</w:t>
            </w:r>
          </w:p>
        </w:tc>
        <w:tc>
          <w:tcPr>
            <w:tcW w:w="1252" w:type="dxa"/>
            <w:shd w:val="clear" w:color="auto" w:fill="auto"/>
          </w:tcPr>
          <w:p w14:paraId="2DF0F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67C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6A98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ACB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AC6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FC2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413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C52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802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4823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BDE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F43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C29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A36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31D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9EF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D00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968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16F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Hoài</w:t>
            </w:r>
          </w:p>
        </w:tc>
        <w:tc>
          <w:tcPr>
            <w:tcW w:w="1252" w:type="dxa"/>
            <w:shd w:val="clear" w:color="auto" w:fill="auto"/>
          </w:tcPr>
          <w:p w14:paraId="2A701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0B3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8B3E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0FE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510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A7F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49D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E08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676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ECD8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BD9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C31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160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43F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5DD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12C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8F1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5D3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CEF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Kha</w:t>
            </w:r>
          </w:p>
        </w:tc>
        <w:tc>
          <w:tcPr>
            <w:tcW w:w="1252" w:type="dxa"/>
            <w:shd w:val="clear" w:color="auto" w:fill="auto"/>
          </w:tcPr>
          <w:p w14:paraId="3608B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184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F665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216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5D2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2EF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014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3A5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A22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8ACD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6FF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C96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D85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A6B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B49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8F5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863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557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F45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Yêm</w:t>
            </w:r>
          </w:p>
        </w:tc>
        <w:tc>
          <w:tcPr>
            <w:tcW w:w="1252" w:type="dxa"/>
            <w:shd w:val="clear" w:color="auto" w:fill="auto"/>
          </w:tcPr>
          <w:p w14:paraId="6CF27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38F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F74B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C7E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CA2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A3B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6A1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27E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752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979B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4C3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9CD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E4E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367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441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CE1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274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E40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BÌNH/LIÊU</w:t>
            </w:r>
          </w:p>
        </w:tc>
        <w:tc>
          <w:tcPr>
            <w:tcW w:w="1248" w:type="dxa"/>
            <w:shd w:val="clear" w:color="auto" w:fill="auto"/>
          </w:tcPr>
          <w:p w14:paraId="0DCCB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ÁI</w:t>
            </w:r>
          </w:p>
        </w:tc>
        <w:tc>
          <w:tcPr>
            <w:tcW w:w="1252" w:type="dxa"/>
            <w:shd w:val="clear" w:color="auto" w:fill="auto"/>
          </w:tcPr>
          <w:p w14:paraId="3E297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1D6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CEC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5E3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D8B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D06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C02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F1D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A33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6873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AF5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7BE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31F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749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924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70F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2D4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C75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D94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DỤC</w:t>
            </w:r>
          </w:p>
        </w:tc>
        <w:tc>
          <w:tcPr>
            <w:tcW w:w="1252" w:type="dxa"/>
            <w:shd w:val="clear" w:color="auto" w:fill="auto"/>
          </w:tcPr>
          <w:p w14:paraId="4F73A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A37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6808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447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B97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4EF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637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910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743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8E94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18C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645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97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753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7C4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ADE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765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B9D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260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THÁI</w:t>
            </w:r>
          </w:p>
        </w:tc>
        <w:tc>
          <w:tcPr>
            <w:tcW w:w="1252" w:type="dxa"/>
            <w:shd w:val="clear" w:color="auto" w:fill="auto"/>
          </w:tcPr>
          <w:p w14:paraId="041A8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0C6A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AEEF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CAB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47E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AB3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8F0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0E8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7B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4418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07D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3A8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8F4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16E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81D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C62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60D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B5C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993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Ân</w:t>
            </w:r>
          </w:p>
        </w:tc>
        <w:tc>
          <w:tcPr>
            <w:tcW w:w="1252" w:type="dxa"/>
            <w:shd w:val="clear" w:color="auto" w:fill="auto"/>
          </w:tcPr>
          <w:p w14:paraId="5F1C9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D21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6DDB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F09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AE8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619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88B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44B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4F8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C560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825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3C1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174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BC7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2E1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591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C98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D1A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Tư</w:t>
            </w:r>
          </w:p>
        </w:tc>
        <w:tc>
          <w:tcPr>
            <w:tcW w:w="1248" w:type="dxa"/>
            <w:shd w:val="clear" w:color="auto" w:fill="auto"/>
          </w:tcPr>
          <w:p w14:paraId="1EAD7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862D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C2B1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41BE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5F6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622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375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A32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36A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8C4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8E3F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3F3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08F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C18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303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366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426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556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4D9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CẦU</w:t>
            </w:r>
          </w:p>
        </w:tc>
        <w:tc>
          <w:tcPr>
            <w:tcW w:w="1248" w:type="dxa"/>
            <w:shd w:val="clear" w:color="auto" w:fill="auto"/>
          </w:tcPr>
          <w:p w14:paraId="04EC0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ĐỊNH</w:t>
            </w:r>
          </w:p>
        </w:tc>
        <w:tc>
          <w:tcPr>
            <w:tcW w:w="1252" w:type="dxa"/>
            <w:shd w:val="clear" w:color="auto" w:fill="auto"/>
          </w:tcPr>
          <w:p w14:paraId="4E35B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BAA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386D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6C1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F19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DD0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C41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C98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17C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C0A3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384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973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5A5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C7E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3EA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E8D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1A8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47A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D2D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NINH</w:t>
            </w:r>
          </w:p>
        </w:tc>
        <w:tc>
          <w:tcPr>
            <w:tcW w:w="1252" w:type="dxa"/>
            <w:shd w:val="clear" w:color="auto" w:fill="auto"/>
          </w:tcPr>
          <w:p w14:paraId="45CF6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TUYÊN</w:t>
            </w:r>
          </w:p>
        </w:tc>
      </w:tr>
      <w:tr w14:paraId="5B05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F253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B97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CED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90B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F6C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1FF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10B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863A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22A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AA2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A6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A78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D93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058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ACA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A82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QUÝNH</w:t>
            </w:r>
          </w:p>
        </w:tc>
        <w:tc>
          <w:tcPr>
            <w:tcW w:w="1248" w:type="dxa"/>
            <w:shd w:val="clear" w:color="auto" w:fill="auto"/>
          </w:tcPr>
          <w:p w14:paraId="7E965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31AD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C31F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D018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017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A17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D9A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741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5A5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9AD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601B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CF4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3B9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8CB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E3B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4EB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FEB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EC5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BC6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Đồng</w:t>
            </w:r>
          </w:p>
        </w:tc>
        <w:tc>
          <w:tcPr>
            <w:tcW w:w="1248" w:type="dxa"/>
            <w:shd w:val="clear" w:color="auto" w:fill="auto"/>
          </w:tcPr>
          <w:p w14:paraId="6BD87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2D77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632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96B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267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CE9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842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151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678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137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186F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F0B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1C2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C5D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EEC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522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E2B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093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373A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Hợp</w:t>
            </w:r>
          </w:p>
        </w:tc>
        <w:tc>
          <w:tcPr>
            <w:tcW w:w="1248" w:type="dxa"/>
            <w:shd w:val="clear" w:color="auto" w:fill="auto"/>
          </w:tcPr>
          <w:p w14:paraId="4563D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89E5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F14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A4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DAE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633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F96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543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397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BAE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09C9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3E0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9A6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64F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45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E0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1A2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75B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A7A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Chín</w:t>
            </w:r>
          </w:p>
        </w:tc>
        <w:tc>
          <w:tcPr>
            <w:tcW w:w="1248" w:type="dxa"/>
            <w:shd w:val="clear" w:color="auto" w:fill="auto"/>
          </w:tcPr>
          <w:p w14:paraId="04F16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4432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C6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9EA9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D2F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6E5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B42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E42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451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A93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3117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ADC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A7E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18C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71E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D5B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0C5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07D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SĨ</w:t>
            </w:r>
          </w:p>
        </w:tc>
        <w:tc>
          <w:tcPr>
            <w:tcW w:w="1248" w:type="dxa"/>
            <w:shd w:val="clear" w:color="auto" w:fill="auto"/>
          </w:tcPr>
          <w:p w14:paraId="0E15D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3CE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FAD9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CA6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6AA6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00A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0C5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D82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ADF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00F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09D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75EA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0D4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848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823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181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276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B99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42F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MĨ</w:t>
            </w:r>
          </w:p>
        </w:tc>
        <w:tc>
          <w:tcPr>
            <w:tcW w:w="1248" w:type="dxa"/>
            <w:shd w:val="clear" w:color="auto" w:fill="auto"/>
          </w:tcPr>
          <w:p w14:paraId="0E7C3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940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F7A4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58FC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4F39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3AE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3E8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E7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C37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369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BC6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5528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2AF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2A1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C4D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13A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221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A58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80C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TRỊ</w:t>
            </w:r>
          </w:p>
        </w:tc>
        <w:tc>
          <w:tcPr>
            <w:tcW w:w="1248" w:type="dxa"/>
            <w:shd w:val="clear" w:color="auto" w:fill="auto"/>
          </w:tcPr>
          <w:p w14:paraId="5A71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0B2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37FB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C3E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B41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B21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7D7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EAB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086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26B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56E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8DFD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C09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B66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D5D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690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661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617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9E8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Xuyên</w:t>
            </w:r>
          </w:p>
        </w:tc>
        <w:tc>
          <w:tcPr>
            <w:tcW w:w="1248" w:type="dxa"/>
            <w:shd w:val="clear" w:color="auto" w:fill="auto"/>
          </w:tcPr>
          <w:p w14:paraId="7C7B7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AAC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6B5C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6C65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FA9E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DAD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F46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05C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85A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631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8BA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3B6C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18B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A55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659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29B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68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65C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7B3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Lan</w:t>
            </w:r>
          </w:p>
        </w:tc>
        <w:tc>
          <w:tcPr>
            <w:tcW w:w="1248" w:type="dxa"/>
            <w:shd w:val="clear" w:color="auto" w:fill="auto"/>
          </w:tcPr>
          <w:p w14:paraId="1FFF5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BE0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6A52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827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30E7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7A4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976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695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771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D4B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B57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69C9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BED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698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E28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F1E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069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6B1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Điểu</w:t>
            </w:r>
          </w:p>
        </w:tc>
        <w:tc>
          <w:tcPr>
            <w:tcW w:w="1248" w:type="dxa"/>
            <w:shd w:val="clear" w:color="auto" w:fill="auto"/>
          </w:tcPr>
          <w:p w14:paraId="25BA9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301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8D9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72CA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08D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F494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479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04F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AC8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BBC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E43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B9D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F0FD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BB5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BA0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839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273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4DE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THANG</w:t>
            </w:r>
          </w:p>
        </w:tc>
        <w:tc>
          <w:tcPr>
            <w:tcW w:w="1248" w:type="dxa"/>
            <w:shd w:val="clear" w:color="auto" w:fill="auto"/>
          </w:tcPr>
          <w:p w14:paraId="74FDF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00B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CE7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574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3F2A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5DF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97D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BE2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FAC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C14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2F1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4A1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36D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13E8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BA9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518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A70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588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285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Diễm</w:t>
            </w:r>
          </w:p>
        </w:tc>
        <w:tc>
          <w:tcPr>
            <w:tcW w:w="1248" w:type="dxa"/>
            <w:shd w:val="clear" w:color="auto" w:fill="auto"/>
          </w:tcPr>
          <w:p w14:paraId="09EBA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7F6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613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54A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0EFF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813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494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00F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E14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439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628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FFB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D34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5D2F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2CA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1F2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C64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169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LÃNH</w:t>
            </w:r>
          </w:p>
          <w:p w14:paraId="6FF05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Bá hoan </w:t>
            </w:r>
          </w:p>
          <w:p w14:paraId="15A39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Mất tích </w:t>
            </w:r>
          </w:p>
        </w:tc>
        <w:tc>
          <w:tcPr>
            <w:tcW w:w="1248" w:type="dxa"/>
            <w:shd w:val="clear" w:color="auto" w:fill="auto"/>
          </w:tcPr>
          <w:p w14:paraId="3A055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D39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3E7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CDB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EAE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DAB0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F64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C526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226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AB4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3D8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97D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072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A18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4062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854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84D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3EA5A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9281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19614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5FD1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28CE0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E7E7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297B2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30411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830C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48" w:type="dxa"/>
            <w:shd w:val="clear" w:color="auto" w:fill="auto"/>
          </w:tcPr>
          <w:p w14:paraId="3A5F6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sz w:val="32"/>
                <w:szCs w:val="32"/>
                <w:highlight w:val="none"/>
                <w:vertAlign w:val="baseline"/>
                <w:lang w:val="en-US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14:paraId="4B127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14:paraId="531BE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3</w:t>
            </w:r>
          </w:p>
        </w:tc>
        <w:tc>
          <w:tcPr>
            <w:tcW w:w="1248" w:type="dxa"/>
            <w:shd w:val="clear" w:color="auto" w:fill="auto"/>
          </w:tcPr>
          <w:p w14:paraId="3826D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auto"/>
          </w:tcPr>
          <w:p w14:paraId="4DE04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auto"/>
          </w:tcPr>
          <w:p w14:paraId="39AB7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auto"/>
          </w:tcPr>
          <w:p w14:paraId="27D0C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7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06636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8</w:t>
            </w:r>
          </w:p>
        </w:tc>
        <w:tc>
          <w:tcPr>
            <w:tcW w:w="1248" w:type="dxa"/>
            <w:shd w:val="clear" w:color="auto" w:fill="auto"/>
          </w:tcPr>
          <w:p w14:paraId="2C4D3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9</w:t>
            </w:r>
          </w:p>
        </w:tc>
        <w:tc>
          <w:tcPr>
            <w:tcW w:w="1248" w:type="dxa"/>
            <w:shd w:val="clear" w:color="auto" w:fill="auto"/>
          </w:tcPr>
          <w:p w14:paraId="6955D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10</w:t>
            </w:r>
          </w:p>
        </w:tc>
        <w:tc>
          <w:tcPr>
            <w:tcW w:w="1248" w:type="dxa"/>
            <w:shd w:val="clear" w:color="auto" w:fill="auto"/>
          </w:tcPr>
          <w:p w14:paraId="3138E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11</w:t>
            </w:r>
          </w:p>
        </w:tc>
        <w:tc>
          <w:tcPr>
            <w:tcW w:w="1248" w:type="dxa"/>
            <w:shd w:val="clear" w:color="auto" w:fill="auto"/>
          </w:tcPr>
          <w:p w14:paraId="6208C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12</w:t>
            </w:r>
          </w:p>
        </w:tc>
        <w:tc>
          <w:tcPr>
            <w:tcW w:w="1248" w:type="dxa"/>
            <w:shd w:val="clear" w:color="auto" w:fill="auto"/>
          </w:tcPr>
          <w:p w14:paraId="230C8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13</w:t>
            </w:r>
          </w:p>
        </w:tc>
        <w:tc>
          <w:tcPr>
            <w:tcW w:w="1248" w:type="dxa"/>
            <w:shd w:val="clear" w:color="auto" w:fill="auto"/>
          </w:tcPr>
          <w:p w14:paraId="5B254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14</w:t>
            </w:r>
          </w:p>
        </w:tc>
        <w:tc>
          <w:tcPr>
            <w:tcW w:w="1248" w:type="dxa"/>
            <w:shd w:val="clear" w:color="auto" w:fill="auto"/>
          </w:tcPr>
          <w:p w14:paraId="1DF51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15</w:t>
            </w:r>
          </w:p>
        </w:tc>
        <w:tc>
          <w:tcPr>
            <w:tcW w:w="1248" w:type="dxa"/>
            <w:shd w:val="clear" w:color="auto" w:fill="auto"/>
          </w:tcPr>
          <w:p w14:paraId="25382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16</w:t>
            </w:r>
          </w:p>
        </w:tc>
        <w:tc>
          <w:tcPr>
            <w:tcW w:w="1248" w:type="dxa"/>
            <w:shd w:val="clear" w:color="auto" w:fill="auto"/>
          </w:tcPr>
          <w:p w14:paraId="48DCF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17</w:t>
            </w:r>
          </w:p>
        </w:tc>
        <w:tc>
          <w:tcPr>
            <w:tcW w:w="1252" w:type="dxa"/>
            <w:shd w:val="clear" w:color="auto" w:fill="auto"/>
          </w:tcPr>
          <w:p w14:paraId="0F5AD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18</w:t>
            </w:r>
          </w:p>
        </w:tc>
      </w:tr>
      <w:tr w14:paraId="1609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17D5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A63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6DF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55A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378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27E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D41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1024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A68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8CD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EF4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04B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NHÂN</w:t>
            </w:r>
          </w:p>
          <w:p w14:paraId="04264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Khắc ứng </w:t>
            </w:r>
          </w:p>
        </w:tc>
        <w:tc>
          <w:tcPr>
            <w:tcW w:w="1248" w:type="dxa"/>
            <w:shd w:val="clear" w:color="auto" w:fill="auto"/>
          </w:tcPr>
          <w:p w14:paraId="0820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ĐẠT</w:t>
            </w:r>
          </w:p>
          <w:p w14:paraId="2425D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Khắc Vượng </w:t>
            </w:r>
          </w:p>
          <w:p w14:paraId="63E53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Đạm</w:t>
            </w:r>
          </w:p>
        </w:tc>
        <w:tc>
          <w:tcPr>
            <w:tcW w:w="1248" w:type="dxa"/>
            <w:shd w:val="clear" w:color="auto" w:fill="auto"/>
          </w:tcPr>
          <w:p w14:paraId="09D57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ĐÍNH</w:t>
            </w:r>
          </w:p>
          <w:p w14:paraId="402E3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Tự Văn Hưng.</w:t>
            </w:r>
          </w:p>
          <w:p w14:paraId="57EA1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chết</w:t>
            </w:r>
          </w:p>
        </w:tc>
        <w:tc>
          <w:tcPr>
            <w:tcW w:w="1248" w:type="dxa"/>
            <w:shd w:val="clear" w:color="auto" w:fill="auto"/>
          </w:tcPr>
          <w:p w14:paraId="71611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38A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9B6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7C82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235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50A3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577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F77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976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8F1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875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627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FDEC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D97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48B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D20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C4B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CB5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212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ĐOÀI</w:t>
            </w:r>
          </w:p>
          <w:p w14:paraId="5FB31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Văn Tập. chết</w:t>
            </w:r>
          </w:p>
        </w:tc>
        <w:tc>
          <w:tcPr>
            <w:tcW w:w="1248" w:type="dxa"/>
            <w:shd w:val="clear" w:color="auto" w:fill="auto"/>
          </w:tcPr>
          <w:p w14:paraId="60DCC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624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4A1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6070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F0A5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72F4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4F3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81C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4D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0C0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2A4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729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A17A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CB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EB5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6D2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0B9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1BD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7ED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CAI </w:t>
            </w:r>
          </w:p>
          <w:p w14:paraId="5ACD8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Tự Văn Toại</w:t>
            </w:r>
          </w:p>
          <w:p w14:paraId="6A811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Trần Thị Khiết</w:t>
            </w:r>
          </w:p>
        </w:tc>
        <w:tc>
          <w:tcPr>
            <w:tcW w:w="1248" w:type="dxa"/>
            <w:shd w:val="clear" w:color="auto" w:fill="auto"/>
          </w:tcPr>
          <w:p w14:paraId="0A4B5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THUẬT</w:t>
            </w:r>
          </w:p>
          <w:p w14:paraId="391ED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Tràng</w:t>
            </w:r>
          </w:p>
          <w:p w14:paraId="23FC8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Dương Thị Em</w:t>
            </w:r>
          </w:p>
          <w:p w14:paraId="0882F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1C7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CƯỜNG</w:t>
            </w:r>
          </w:p>
          <w:p w14:paraId="00D9A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Mười</w:t>
            </w:r>
          </w:p>
          <w:p w14:paraId="448A6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Điu</w:t>
            </w:r>
          </w:p>
        </w:tc>
        <w:tc>
          <w:tcPr>
            <w:tcW w:w="1248" w:type="dxa"/>
            <w:shd w:val="clear" w:color="auto" w:fill="auto"/>
          </w:tcPr>
          <w:p w14:paraId="4685A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MÃO</w:t>
            </w:r>
          </w:p>
        </w:tc>
        <w:tc>
          <w:tcPr>
            <w:tcW w:w="1252" w:type="dxa"/>
            <w:shd w:val="clear" w:color="auto" w:fill="auto"/>
          </w:tcPr>
          <w:p w14:paraId="04D87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4FB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7AE8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140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78C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B56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6F3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C1E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B20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0072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CC0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FFB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CF2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D03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579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61B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E88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0DB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B8E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Kim Dung</w:t>
            </w:r>
          </w:p>
          <w:p w14:paraId="1C803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(con nuôi)</w:t>
            </w:r>
          </w:p>
        </w:tc>
        <w:tc>
          <w:tcPr>
            <w:tcW w:w="1252" w:type="dxa"/>
            <w:shd w:val="clear" w:color="auto" w:fill="auto"/>
          </w:tcPr>
          <w:p w14:paraId="698DA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20D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54D3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0AD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C06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CD1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FA5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94D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B1D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2D6D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BEC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8C4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878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59D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9F3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613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085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5F4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NH</w:t>
            </w:r>
          </w:p>
          <w:p w14:paraId="05FD3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Tư</w:t>
            </w:r>
          </w:p>
        </w:tc>
        <w:tc>
          <w:tcPr>
            <w:tcW w:w="1248" w:type="dxa"/>
            <w:shd w:val="clear" w:color="auto" w:fill="auto"/>
          </w:tcPr>
          <w:p w14:paraId="2CE35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Thuận</w:t>
            </w:r>
          </w:p>
        </w:tc>
        <w:tc>
          <w:tcPr>
            <w:tcW w:w="1252" w:type="dxa"/>
            <w:shd w:val="clear" w:color="auto" w:fill="auto"/>
          </w:tcPr>
          <w:p w14:paraId="7BA95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497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5F6F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227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1B8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05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551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2D8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D6E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639E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F7A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3C1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2D7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734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0E9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871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E82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33A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98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Thụ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/ Mai</w:t>
            </w:r>
          </w:p>
        </w:tc>
        <w:tc>
          <w:tcPr>
            <w:tcW w:w="1252" w:type="dxa"/>
            <w:shd w:val="clear" w:color="auto" w:fill="auto"/>
          </w:tcPr>
          <w:p w14:paraId="188DD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A719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9F94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16D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73A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351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C42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932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FD1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E86C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C8A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DEE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85D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A2C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F9E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74A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8AC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353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F8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AN</w:t>
            </w:r>
          </w:p>
          <w:p w14:paraId="009EC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con nuôi - liệt sĩ</w:t>
            </w:r>
          </w:p>
          <w:p w14:paraId="4A811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Thanh</w:t>
            </w:r>
          </w:p>
        </w:tc>
        <w:tc>
          <w:tcPr>
            <w:tcW w:w="1252" w:type="dxa"/>
            <w:shd w:val="clear" w:color="auto" w:fill="auto"/>
          </w:tcPr>
          <w:p w14:paraId="0D332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TOÀN</w:t>
            </w:r>
          </w:p>
          <w:p w14:paraId="090DF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Thắm</w:t>
            </w:r>
          </w:p>
        </w:tc>
      </w:tr>
      <w:tr w14:paraId="74DE0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BA9B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8B0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2C2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D02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D91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51B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9B3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03EA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87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43E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CD5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DAE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59B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2ED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863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92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E39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VĂN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NH</w:t>
            </w:r>
          </w:p>
          <w:p w14:paraId="7DA48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Liệt sĩ</w:t>
            </w:r>
          </w:p>
        </w:tc>
        <w:tc>
          <w:tcPr>
            <w:tcW w:w="1252" w:type="dxa"/>
            <w:shd w:val="clear" w:color="auto" w:fill="auto"/>
          </w:tcPr>
          <w:p w14:paraId="2C328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3E1F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2D3F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B5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138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C8E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047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567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BC1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F5A5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E96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357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58D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486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7E0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DED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17A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7A9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FE6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Mậu</w:t>
            </w:r>
          </w:p>
        </w:tc>
        <w:tc>
          <w:tcPr>
            <w:tcW w:w="1252" w:type="dxa"/>
            <w:shd w:val="clear" w:color="auto" w:fill="auto"/>
          </w:tcPr>
          <w:p w14:paraId="3A5D5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E2A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9E1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0C4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EA5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D3F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39B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84C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FDF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EDD3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D0C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B61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F8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529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765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DC1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4A2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7FB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4E01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Thu</w:t>
            </w:r>
          </w:p>
        </w:tc>
        <w:tc>
          <w:tcPr>
            <w:tcW w:w="1252" w:type="dxa"/>
            <w:shd w:val="clear" w:color="auto" w:fill="auto"/>
          </w:tcPr>
          <w:p w14:paraId="31EA7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AA7C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6499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756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9B0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275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51A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FA6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4EC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FC46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924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E7D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F61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154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D7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C2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91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25D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3001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Lý</w:t>
            </w:r>
          </w:p>
        </w:tc>
        <w:tc>
          <w:tcPr>
            <w:tcW w:w="1252" w:type="dxa"/>
            <w:shd w:val="clear" w:color="auto" w:fill="auto"/>
          </w:tcPr>
          <w:p w14:paraId="05822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77A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53F0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233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C35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0AB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354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B7B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68C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5DF1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36E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EE7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9C7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8D5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8FF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0B5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195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F2C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BDC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THAO</w:t>
            </w:r>
          </w:p>
        </w:tc>
        <w:tc>
          <w:tcPr>
            <w:tcW w:w="1252" w:type="dxa"/>
            <w:shd w:val="clear" w:color="auto" w:fill="auto"/>
          </w:tcPr>
          <w:p w14:paraId="0D070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Thanh Huyền</w:t>
            </w:r>
          </w:p>
        </w:tc>
      </w:tr>
      <w:tr w14:paraId="05D9D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E654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CFD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D4F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0D5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C57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317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081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1243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298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2C5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AF6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1A3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A8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2ED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DF7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B94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710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E56D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QUANG KHÁNH</w:t>
            </w:r>
          </w:p>
        </w:tc>
      </w:tr>
      <w:tr w14:paraId="796B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27B9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0A9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7D6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930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6C9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67E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EF2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FCC1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409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BCB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B58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DE6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8F3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940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FAE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E0A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Tứ</w:t>
            </w:r>
          </w:p>
        </w:tc>
        <w:tc>
          <w:tcPr>
            <w:tcW w:w="1248" w:type="dxa"/>
            <w:shd w:val="clear" w:color="auto" w:fill="auto"/>
          </w:tcPr>
          <w:p w14:paraId="6A40D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5E35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54B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FE5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605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B93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6EC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ABA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9AD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3D2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D5E8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BFC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A0E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1EB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C41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695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54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187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427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VĂN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PHÚC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</w:p>
        </w:tc>
        <w:tc>
          <w:tcPr>
            <w:tcW w:w="1248" w:type="dxa"/>
            <w:shd w:val="clear" w:color="auto" w:fill="auto"/>
          </w:tcPr>
          <w:p w14:paraId="246F4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chết</w:t>
            </w:r>
          </w:p>
        </w:tc>
        <w:tc>
          <w:tcPr>
            <w:tcW w:w="1252" w:type="dxa"/>
            <w:shd w:val="clear" w:color="auto" w:fill="auto"/>
          </w:tcPr>
          <w:p w14:paraId="34EE5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FDF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663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D9E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753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10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479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702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5A0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E264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6E4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953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165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A4F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D0E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673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FD2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731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Ngũ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 chết</w:t>
            </w:r>
          </w:p>
        </w:tc>
        <w:tc>
          <w:tcPr>
            <w:tcW w:w="1248" w:type="dxa"/>
            <w:shd w:val="clear" w:color="auto" w:fill="auto"/>
          </w:tcPr>
          <w:p w14:paraId="6D1E3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099C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B20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7C68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A86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173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43C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918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F1C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844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546F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6F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02B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DDA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F82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E72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3BF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F7B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0B2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434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FFCF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C1AB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7BA5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B0D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4A1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7D0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B2A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668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F46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AE24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388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789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512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44D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340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27C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809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ĐÀN/PHÙNG</w:t>
            </w:r>
          </w:p>
        </w:tc>
        <w:tc>
          <w:tcPr>
            <w:tcW w:w="1248" w:type="dxa"/>
            <w:shd w:val="clear" w:color="auto" w:fill="auto"/>
          </w:tcPr>
          <w:p w14:paraId="22F10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F98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8A24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ED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142E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6C9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805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39A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51F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8B3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B00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FBA5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D25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523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9E2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984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6CD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784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289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Ba</w:t>
            </w:r>
          </w:p>
        </w:tc>
        <w:tc>
          <w:tcPr>
            <w:tcW w:w="1248" w:type="dxa"/>
            <w:shd w:val="clear" w:color="auto" w:fill="auto"/>
          </w:tcPr>
          <w:p w14:paraId="0E15E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971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E599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9B2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E667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3A7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D82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827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ECE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0CE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7FD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705E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5C6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08A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A85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9FF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E06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99A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647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CỨ chết</w:t>
            </w:r>
          </w:p>
        </w:tc>
        <w:tc>
          <w:tcPr>
            <w:tcW w:w="1248" w:type="dxa"/>
            <w:shd w:val="clear" w:color="auto" w:fill="auto"/>
          </w:tcPr>
          <w:p w14:paraId="3E419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6BE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5BB5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8F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455D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5FE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C63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FA4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CCB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DC9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9B7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4BE9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2B2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3B9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020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AFB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FE2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A11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B96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À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O/BỒNG</w:t>
            </w:r>
          </w:p>
        </w:tc>
        <w:tc>
          <w:tcPr>
            <w:tcW w:w="1248" w:type="dxa"/>
            <w:shd w:val="clear" w:color="auto" w:fill="auto"/>
          </w:tcPr>
          <w:p w14:paraId="7C4A5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PHÚ</w:t>
            </w:r>
          </w:p>
        </w:tc>
        <w:tc>
          <w:tcPr>
            <w:tcW w:w="1248" w:type="dxa"/>
            <w:shd w:val="clear" w:color="auto" w:fill="auto"/>
          </w:tcPr>
          <w:p w14:paraId="6CB47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LÊ NỘI</w:t>
            </w:r>
          </w:p>
        </w:tc>
        <w:tc>
          <w:tcPr>
            <w:tcW w:w="1252" w:type="dxa"/>
            <w:shd w:val="clear" w:color="auto" w:fill="auto"/>
          </w:tcPr>
          <w:p w14:paraId="437B6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EFF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3093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4A7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3CF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608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27D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91C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EBE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555B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03B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981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64B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0E4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FF6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F4B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75D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24E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301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MINH</w:t>
            </w:r>
          </w:p>
        </w:tc>
        <w:tc>
          <w:tcPr>
            <w:tcW w:w="1252" w:type="dxa"/>
            <w:shd w:val="clear" w:color="auto" w:fill="auto"/>
          </w:tcPr>
          <w:p w14:paraId="34AB0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752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7D8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845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D9F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24E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ED3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21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A9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5EB6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B5D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28B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2B8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710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DA8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683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D7A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1C1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157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PHÚ</w:t>
            </w:r>
          </w:p>
        </w:tc>
        <w:tc>
          <w:tcPr>
            <w:tcW w:w="1252" w:type="dxa"/>
            <w:shd w:val="clear" w:color="auto" w:fill="auto"/>
          </w:tcPr>
          <w:p w14:paraId="288E4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481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F923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DED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0B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944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E52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944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6F5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E4D0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4CE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536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FCF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608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F28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C81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2A3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B67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BCA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Ngọ</w:t>
            </w:r>
          </w:p>
        </w:tc>
        <w:tc>
          <w:tcPr>
            <w:tcW w:w="1252" w:type="dxa"/>
            <w:shd w:val="clear" w:color="auto" w:fill="auto"/>
          </w:tcPr>
          <w:p w14:paraId="26D92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A868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B9CC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FD0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1A7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AE1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48C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9CB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FA9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0A16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50C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55C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186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12B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C30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368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605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DC5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C20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Sửu</w:t>
            </w:r>
          </w:p>
        </w:tc>
        <w:tc>
          <w:tcPr>
            <w:tcW w:w="1252" w:type="dxa"/>
            <w:shd w:val="clear" w:color="auto" w:fill="auto"/>
          </w:tcPr>
          <w:p w14:paraId="7B23D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5D9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18FF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A14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951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D0B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AD5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C40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F02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3BD9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899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5DA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1EB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578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448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27F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465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9CB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THỌ</w:t>
            </w:r>
          </w:p>
        </w:tc>
        <w:tc>
          <w:tcPr>
            <w:tcW w:w="1248" w:type="dxa"/>
            <w:shd w:val="clear" w:color="auto" w:fill="auto"/>
          </w:tcPr>
          <w:p w14:paraId="3CFB5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XUÂN</w:t>
            </w:r>
          </w:p>
        </w:tc>
        <w:tc>
          <w:tcPr>
            <w:tcW w:w="1252" w:type="dxa"/>
            <w:shd w:val="clear" w:color="auto" w:fill="auto"/>
          </w:tcPr>
          <w:p w14:paraId="31303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C20F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4625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C48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54C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64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138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419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423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E848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66E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F93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42E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62C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729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874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8DB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CC5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498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ĐÔNG</w:t>
            </w:r>
          </w:p>
        </w:tc>
        <w:tc>
          <w:tcPr>
            <w:tcW w:w="1252" w:type="dxa"/>
            <w:shd w:val="clear" w:color="auto" w:fill="auto"/>
          </w:tcPr>
          <w:p w14:paraId="176BD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FD67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CB62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1B2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8AF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CC9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CEF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ED0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F06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1771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23F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FD6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09C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13D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BCF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C6D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25E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0DC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CE1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THU</w:t>
            </w:r>
          </w:p>
        </w:tc>
        <w:tc>
          <w:tcPr>
            <w:tcW w:w="1252" w:type="dxa"/>
            <w:shd w:val="clear" w:color="auto" w:fill="auto"/>
          </w:tcPr>
          <w:p w14:paraId="5D3D8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AE08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3F75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306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685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889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D0F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F87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7BC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7B71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4B2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893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57B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CD8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49B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DB1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3E0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92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85A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Bảo</w:t>
            </w:r>
          </w:p>
        </w:tc>
        <w:tc>
          <w:tcPr>
            <w:tcW w:w="1252" w:type="dxa"/>
            <w:shd w:val="clear" w:color="auto" w:fill="auto"/>
          </w:tcPr>
          <w:p w14:paraId="3276E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C6E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053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590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F3D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C59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680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1A5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1FC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454C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E3D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E6F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8E9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E92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9A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61F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D50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C34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7D4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Nhâm</w:t>
            </w:r>
          </w:p>
        </w:tc>
        <w:tc>
          <w:tcPr>
            <w:tcW w:w="1252" w:type="dxa"/>
            <w:shd w:val="clear" w:color="auto" w:fill="auto"/>
          </w:tcPr>
          <w:p w14:paraId="4E5DA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80F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FCC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4C2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E23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622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0F4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D58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98F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0E1F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7B2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339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723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AB6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EC1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D15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D95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343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937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Hợi</w:t>
            </w:r>
          </w:p>
        </w:tc>
        <w:tc>
          <w:tcPr>
            <w:tcW w:w="1252" w:type="dxa"/>
            <w:shd w:val="clear" w:color="auto" w:fill="auto"/>
          </w:tcPr>
          <w:p w14:paraId="4FEE0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EACB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19FA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B41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5DF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351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4FD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198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627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0A9A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FB2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953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927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26D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543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27D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DF4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861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4DA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Hồng</w:t>
            </w:r>
          </w:p>
        </w:tc>
        <w:tc>
          <w:tcPr>
            <w:tcW w:w="1252" w:type="dxa"/>
            <w:shd w:val="clear" w:color="auto" w:fill="auto"/>
          </w:tcPr>
          <w:p w14:paraId="33C9A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23E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51DF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7B7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210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4FA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479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354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AB2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97AA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231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5CF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218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2DF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B86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E4D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60E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B32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SĨ</w:t>
            </w:r>
          </w:p>
        </w:tc>
        <w:tc>
          <w:tcPr>
            <w:tcW w:w="1248" w:type="dxa"/>
            <w:shd w:val="clear" w:color="auto" w:fill="auto"/>
          </w:tcPr>
          <w:p w14:paraId="7E772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NGỌC</w:t>
            </w:r>
          </w:p>
        </w:tc>
        <w:tc>
          <w:tcPr>
            <w:tcW w:w="1252" w:type="dxa"/>
            <w:shd w:val="clear" w:color="auto" w:fill="auto"/>
          </w:tcPr>
          <w:p w14:paraId="30CAF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1D0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4443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D96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A01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F9E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9D1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8C9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22D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533B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D2A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A43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A73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68E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379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36A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DB7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1D9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DCC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NGOAN</w:t>
            </w:r>
          </w:p>
        </w:tc>
        <w:tc>
          <w:tcPr>
            <w:tcW w:w="1252" w:type="dxa"/>
            <w:shd w:val="clear" w:color="auto" w:fill="auto"/>
          </w:tcPr>
          <w:p w14:paraId="42A8B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CA32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DC96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BD9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68D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830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5EC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1E3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E72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672E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884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5AC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816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B5E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89F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A3F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04E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9B4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FE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NGÔ</w:t>
            </w:r>
          </w:p>
        </w:tc>
        <w:tc>
          <w:tcPr>
            <w:tcW w:w="1252" w:type="dxa"/>
            <w:shd w:val="clear" w:color="auto" w:fill="auto"/>
          </w:tcPr>
          <w:p w14:paraId="258D6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759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3402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C18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144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94C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82A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FCC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67A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2504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55F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19F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17C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950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417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024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EE0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9BE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5FC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Lan</w:t>
            </w:r>
          </w:p>
        </w:tc>
        <w:tc>
          <w:tcPr>
            <w:tcW w:w="1252" w:type="dxa"/>
            <w:shd w:val="clear" w:color="auto" w:fill="auto"/>
          </w:tcPr>
          <w:p w14:paraId="73B8C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1E0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D2E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888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42D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A5E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CCF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7AF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25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C1A6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0F8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3E4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3DA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C43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AE9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10B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E98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F2D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CHÍ</w:t>
            </w:r>
          </w:p>
        </w:tc>
        <w:tc>
          <w:tcPr>
            <w:tcW w:w="1248" w:type="dxa"/>
            <w:shd w:val="clear" w:color="auto" w:fill="auto"/>
          </w:tcPr>
          <w:p w14:paraId="46D30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AB94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5F4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6D84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589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A88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B45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A48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47D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8AA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9B57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224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3E7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16A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41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9EA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A06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7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837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NGŨ</w:t>
            </w:r>
          </w:p>
        </w:tc>
        <w:tc>
          <w:tcPr>
            <w:tcW w:w="1248" w:type="dxa"/>
            <w:shd w:val="clear" w:color="auto" w:fill="auto"/>
          </w:tcPr>
          <w:p w14:paraId="1FA8F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6AFC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105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AC51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557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F2B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050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590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881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287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9091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D76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5D8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EA5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88D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B55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F17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E7D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0B0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Tín</w:t>
            </w:r>
          </w:p>
        </w:tc>
        <w:tc>
          <w:tcPr>
            <w:tcW w:w="1248" w:type="dxa"/>
            <w:shd w:val="clear" w:color="auto" w:fill="auto"/>
          </w:tcPr>
          <w:p w14:paraId="322DA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E8C1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93E8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C1C1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509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2B8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C14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43C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B85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C5A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DB9A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D15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D2A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ECF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9FC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7ED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582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D81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CỨ</w:t>
            </w:r>
          </w:p>
        </w:tc>
        <w:tc>
          <w:tcPr>
            <w:tcW w:w="1248" w:type="dxa"/>
            <w:shd w:val="clear" w:color="auto" w:fill="auto"/>
          </w:tcPr>
          <w:p w14:paraId="30043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THẬN</w:t>
            </w:r>
          </w:p>
        </w:tc>
        <w:tc>
          <w:tcPr>
            <w:tcW w:w="1248" w:type="dxa"/>
            <w:shd w:val="clear" w:color="auto" w:fill="auto"/>
          </w:tcPr>
          <w:p w14:paraId="0867F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ĐÀN</w:t>
            </w:r>
          </w:p>
        </w:tc>
        <w:tc>
          <w:tcPr>
            <w:tcW w:w="1252" w:type="dxa"/>
            <w:shd w:val="clear" w:color="auto" w:fill="auto"/>
          </w:tcPr>
          <w:p w14:paraId="0166D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FF4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3556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13A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D89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FD7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F58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5F1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D16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2BB7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E90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5AB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A41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6E8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DA5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16A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26A3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731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D1D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Hòe</w:t>
            </w:r>
          </w:p>
        </w:tc>
        <w:tc>
          <w:tcPr>
            <w:tcW w:w="1252" w:type="dxa"/>
            <w:shd w:val="clear" w:color="auto" w:fill="auto"/>
          </w:tcPr>
          <w:p w14:paraId="599E5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02AF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39F9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D54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729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ABC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F5F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08F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ADA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33F8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7EB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E6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7F3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5E2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F87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446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9796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705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B28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Tam</w:t>
            </w:r>
          </w:p>
        </w:tc>
        <w:tc>
          <w:tcPr>
            <w:tcW w:w="1252" w:type="dxa"/>
            <w:shd w:val="clear" w:color="auto" w:fill="auto"/>
          </w:tcPr>
          <w:p w14:paraId="0E5F0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654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D6E7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A55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DF1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F4A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90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117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2F9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6F84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9BE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42B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4C7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A1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1C1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2DC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4D4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CDF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AAA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Hải</w:t>
            </w:r>
          </w:p>
        </w:tc>
        <w:tc>
          <w:tcPr>
            <w:tcW w:w="1252" w:type="dxa"/>
            <w:shd w:val="clear" w:color="auto" w:fill="auto"/>
          </w:tcPr>
          <w:p w14:paraId="2825B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4C3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32EF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367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25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571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68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FFE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47F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6B61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FFB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BA1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30C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BB1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119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C1B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8FDD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696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82A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Vị</w:t>
            </w:r>
          </w:p>
        </w:tc>
        <w:tc>
          <w:tcPr>
            <w:tcW w:w="1252" w:type="dxa"/>
            <w:shd w:val="clear" w:color="auto" w:fill="auto"/>
          </w:tcPr>
          <w:p w14:paraId="157F8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B38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D7B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45D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133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EC2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A64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B5A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EBD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7E7E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C29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86B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A10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DAB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C72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76A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C442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24F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B0E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Thân</w:t>
            </w:r>
          </w:p>
        </w:tc>
        <w:tc>
          <w:tcPr>
            <w:tcW w:w="1252" w:type="dxa"/>
            <w:shd w:val="clear" w:color="auto" w:fill="auto"/>
          </w:tcPr>
          <w:p w14:paraId="06284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CA6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AA2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5EE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AF0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82A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AC0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F2F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A6B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8EDC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A88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590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2D1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4E6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CE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DCD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2F0F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CCA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TÂN/DẦN</w:t>
            </w:r>
          </w:p>
        </w:tc>
        <w:tc>
          <w:tcPr>
            <w:tcW w:w="1248" w:type="dxa"/>
            <w:shd w:val="clear" w:color="auto" w:fill="auto"/>
          </w:tcPr>
          <w:p w14:paraId="3EF16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QUẾ</w:t>
            </w:r>
          </w:p>
        </w:tc>
        <w:tc>
          <w:tcPr>
            <w:tcW w:w="1252" w:type="dxa"/>
            <w:shd w:val="clear" w:color="auto" w:fill="auto"/>
          </w:tcPr>
          <w:p w14:paraId="0EDB6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77A1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93A7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07F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870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37A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CD4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B15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1D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D922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929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9E3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60F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786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EB4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80D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6FE6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09C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0E1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ĐƯỜNG</w:t>
            </w:r>
          </w:p>
        </w:tc>
        <w:tc>
          <w:tcPr>
            <w:tcW w:w="1252" w:type="dxa"/>
            <w:shd w:val="clear" w:color="auto" w:fill="auto"/>
          </w:tcPr>
          <w:p w14:paraId="7EF17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3B3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ACCA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911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E28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1F2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13D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B44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672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A056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BC3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756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0AB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8F9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C95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6DD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F9A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BD7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61F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THƯỢC</w:t>
            </w:r>
          </w:p>
        </w:tc>
        <w:tc>
          <w:tcPr>
            <w:tcW w:w="1252" w:type="dxa"/>
            <w:shd w:val="clear" w:color="auto" w:fill="auto"/>
          </w:tcPr>
          <w:p w14:paraId="36215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671B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A2EA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34A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240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5F1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449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BAE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44D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F3B0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986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382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8FE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86D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0F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E0E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E9E4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28D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225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Thảo</w:t>
            </w:r>
          </w:p>
        </w:tc>
        <w:tc>
          <w:tcPr>
            <w:tcW w:w="1252" w:type="dxa"/>
            <w:shd w:val="clear" w:color="auto" w:fill="auto"/>
          </w:tcPr>
          <w:p w14:paraId="74301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E34F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3F4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06D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94B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66B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E88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BE9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11E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9AB4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F7C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3AD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895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F9D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12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C27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7DB1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8E2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3C3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Thủy</w:t>
            </w:r>
          </w:p>
        </w:tc>
        <w:tc>
          <w:tcPr>
            <w:tcW w:w="1252" w:type="dxa"/>
            <w:shd w:val="clear" w:color="auto" w:fill="auto"/>
          </w:tcPr>
          <w:p w14:paraId="7BFA7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A43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796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8F2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F69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692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056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DF9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C71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9667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B43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F77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98E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F22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800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259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A9B8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82D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TRUYỀN</w:t>
            </w:r>
          </w:p>
        </w:tc>
        <w:tc>
          <w:tcPr>
            <w:tcW w:w="1248" w:type="dxa"/>
            <w:shd w:val="clear" w:color="auto" w:fill="auto"/>
          </w:tcPr>
          <w:p w14:paraId="56F91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1745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A8BC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34E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DA5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A21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002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FB4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699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AC1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BBD9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3F8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B97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80D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B78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D64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FAC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8017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9C1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THUẦN</w:t>
            </w:r>
          </w:p>
        </w:tc>
        <w:tc>
          <w:tcPr>
            <w:tcW w:w="1248" w:type="dxa"/>
            <w:shd w:val="clear" w:color="auto" w:fill="auto"/>
          </w:tcPr>
          <w:p w14:paraId="7966C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F9D3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3D5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764E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D1B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4B3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A2B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FFC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E74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021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BABF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1C1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CE1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755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746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44A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3C8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4F1D2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5B7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Cẩn</w:t>
            </w:r>
          </w:p>
        </w:tc>
        <w:tc>
          <w:tcPr>
            <w:tcW w:w="1248" w:type="dxa"/>
            <w:shd w:val="clear" w:color="auto" w:fill="auto"/>
          </w:tcPr>
          <w:p w14:paraId="509E8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50B8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D4D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0F38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766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78A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E1F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2CE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0F1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6D9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0AB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3E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E8D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CB6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E06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42C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55B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F266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363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Kỷ</w:t>
            </w:r>
          </w:p>
        </w:tc>
        <w:tc>
          <w:tcPr>
            <w:tcW w:w="1248" w:type="dxa"/>
            <w:shd w:val="clear" w:color="auto" w:fill="auto"/>
          </w:tcPr>
          <w:p w14:paraId="2023F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2813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8BF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E629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D8E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320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0F3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70E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F75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3DE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3580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4C6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E9C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A2D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6CA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77A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C04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4BF1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9A0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Thìn</w:t>
            </w:r>
          </w:p>
        </w:tc>
        <w:tc>
          <w:tcPr>
            <w:tcW w:w="1248" w:type="dxa"/>
            <w:shd w:val="clear" w:color="auto" w:fill="auto"/>
          </w:tcPr>
          <w:p w14:paraId="63378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E313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5C7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6B30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A43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FC5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58B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8F9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E82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F80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6AF1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6F3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8EB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CCD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35F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810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E9D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304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TỐN</w:t>
            </w:r>
          </w:p>
        </w:tc>
        <w:tc>
          <w:tcPr>
            <w:tcW w:w="1248" w:type="dxa"/>
            <w:shd w:val="clear" w:color="auto" w:fill="auto"/>
          </w:tcPr>
          <w:p w14:paraId="55793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HỒNG</w:t>
            </w:r>
          </w:p>
        </w:tc>
        <w:tc>
          <w:tcPr>
            <w:tcW w:w="1248" w:type="dxa"/>
            <w:shd w:val="clear" w:color="auto" w:fill="auto"/>
          </w:tcPr>
          <w:p w14:paraId="77E59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THẮNG</w:t>
            </w:r>
          </w:p>
        </w:tc>
        <w:tc>
          <w:tcPr>
            <w:tcW w:w="1252" w:type="dxa"/>
            <w:shd w:val="clear" w:color="auto" w:fill="auto"/>
          </w:tcPr>
          <w:p w14:paraId="449D8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87BB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F912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65E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AFE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A15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FA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3BB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0F0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E0B3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1F2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28E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092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B20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65E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67F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717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CA6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93F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LỢI</w:t>
            </w:r>
          </w:p>
        </w:tc>
        <w:tc>
          <w:tcPr>
            <w:tcW w:w="1252" w:type="dxa"/>
            <w:shd w:val="clear" w:color="auto" w:fill="auto"/>
          </w:tcPr>
          <w:p w14:paraId="3BED2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0DF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F0EF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CA4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BB3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30A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9C5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C30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95C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5F8B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E33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500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8CE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8C3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C5A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E04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0C0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2AA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5A4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THÀNH</w:t>
            </w:r>
          </w:p>
        </w:tc>
        <w:tc>
          <w:tcPr>
            <w:tcW w:w="1252" w:type="dxa"/>
            <w:shd w:val="clear" w:color="auto" w:fill="auto"/>
          </w:tcPr>
          <w:p w14:paraId="4834F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5E1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AA11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6C8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AF7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EBB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B18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CDC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6BE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38F6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457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2FA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46D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F4D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BE5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5AD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A05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4D0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F04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TÍCH</w:t>
            </w:r>
          </w:p>
        </w:tc>
        <w:tc>
          <w:tcPr>
            <w:tcW w:w="1252" w:type="dxa"/>
            <w:shd w:val="clear" w:color="auto" w:fill="auto"/>
          </w:tcPr>
          <w:p w14:paraId="7AECE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942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6AF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982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E13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6D1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935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BA5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CE4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2AD9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6A8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B7D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973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2FB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95C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9E6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E62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951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D49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TƯỜNG</w:t>
            </w:r>
          </w:p>
        </w:tc>
        <w:tc>
          <w:tcPr>
            <w:tcW w:w="1252" w:type="dxa"/>
            <w:shd w:val="clear" w:color="auto" w:fill="auto"/>
          </w:tcPr>
          <w:p w14:paraId="39874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7728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4423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729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2B1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EB5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776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FAB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AF3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9798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DBC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472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927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AE7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8FB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63C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FAB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B81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37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TRÌNH</w:t>
            </w:r>
          </w:p>
        </w:tc>
        <w:tc>
          <w:tcPr>
            <w:tcW w:w="1252" w:type="dxa"/>
            <w:shd w:val="clear" w:color="auto" w:fill="auto"/>
          </w:tcPr>
          <w:p w14:paraId="1BD1B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820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B8D5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A30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E9F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B88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552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4DE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C0F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A8F9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ED3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910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D78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2B5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873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152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898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957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90B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Khuyên</w:t>
            </w:r>
          </w:p>
        </w:tc>
        <w:tc>
          <w:tcPr>
            <w:tcW w:w="1252" w:type="dxa"/>
            <w:shd w:val="clear" w:color="auto" w:fill="auto"/>
          </w:tcPr>
          <w:p w14:paraId="61354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85C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AF7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FF1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7F7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D39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FC8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634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5B7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2D54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4CC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41F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C81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636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DCD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826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7CD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8CD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LỰU</w:t>
            </w:r>
          </w:p>
        </w:tc>
        <w:tc>
          <w:tcPr>
            <w:tcW w:w="1248" w:type="dxa"/>
            <w:shd w:val="clear" w:color="auto" w:fill="auto"/>
          </w:tcPr>
          <w:p w14:paraId="398C3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D9A1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7E1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63A4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BCF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DA7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A75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3A4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727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612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68C2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F6F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59A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D18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3BF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69F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AE5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BBD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AC6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TÁO</w:t>
            </w:r>
          </w:p>
        </w:tc>
        <w:tc>
          <w:tcPr>
            <w:tcW w:w="1248" w:type="dxa"/>
            <w:shd w:val="clear" w:color="auto" w:fill="auto"/>
          </w:tcPr>
          <w:p w14:paraId="5D2E1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614F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D70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1F35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DF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25B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179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8C8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AB5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EED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35C7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47F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C4A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A74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1B0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2BD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76C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3B9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DE6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PHƯỢNG</w:t>
            </w:r>
          </w:p>
        </w:tc>
        <w:tc>
          <w:tcPr>
            <w:tcW w:w="1248" w:type="dxa"/>
            <w:shd w:val="clear" w:color="auto" w:fill="auto"/>
          </w:tcPr>
          <w:p w14:paraId="2F47E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C968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E2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1191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897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EFE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89C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814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8E0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55E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EE4C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D0A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C43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B18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59C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A1F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554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4AE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069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LOAN</w:t>
            </w:r>
          </w:p>
        </w:tc>
        <w:tc>
          <w:tcPr>
            <w:tcW w:w="1248" w:type="dxa"/>
            <w:shd w:val="clear" w:color="auto" w:fill="auto"/>
          </w:tcPr>
          <w:p w14:paraId="61238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7E58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CB2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95E6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392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780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7C8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F66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851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86F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D5B5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31A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D1D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685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674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BAA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3CB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9B3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A33E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QUYỀN</w:t>
            </w:r>
          </w:p>
        </w:tc>
        <w:tc>
          <w:tcPr>
            <w:tcW w:w="1248" w:type="dxa"/>
            <w:shd w:val="clear" w:color="auto" w:fill="auto"/>
          </w:tcPr>
          <w:p w14:paraId="490B1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A642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F76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419E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7A3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534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7B5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D9B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333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9E9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D033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8E3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09B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348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30C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20F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A04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2CC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17C3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Đào</w:t>
            </w:r>
          </w:p>
        </w:tc>
        <w:tc>
          <w:tcPr>
            <w:tcW w:w="1248" w:type="dxa"/>
            <w:shd w:val="clear" w:color="auto" w:fill="auto"/>
          </w:tcPr>
          <w:p w14:paraId="6EEA9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2814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754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D503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8C8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90A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9EF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3BF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A92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96B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1D9E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028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42A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508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888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F7B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4A8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DA0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2FBCE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Mẫn</w:t>
            </w:r>
          </w:p>
        </w:tc>
        <w:tc>
          <w:tcPr>
            <w:tcW w:w="1248" w:type="dxa"/>
            <w:shd w:val="clear" w:color="auto" w:fill="auto"/>
          </w:tcPr>
          <w:p w14:paraId="21ED9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8E87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866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A1E4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43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FDF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A73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89C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B11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09F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96D3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C7B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40B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E81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993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697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B85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3BB9C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  <w:vAlign w:val="top"/>
          </w:tcPr>
          <w:p w14:paraId="11DDE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AC7E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012A4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9AA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F05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D82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02B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01E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245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D64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658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1B57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C8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A8A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037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6B0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2C9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CCD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1C7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TUÂN</w:t>
            </w:r>
          </w:p>
          <w:p w14:paraId="2B88D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Phan Thị Cháu</w:t>
            </w:r>
          </w:p>
        </w:tc>
        <w:tc>
          <w:tcPr>
            <w:tcW w:w="1248" w:type="dxa"/>
            <w:shd w:val="clear" w:color="auto" w:fill="auto"/>
          </w:tcPr>
          <w:p w14:paraId="18549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Mai</w:t>
            </w:r>
          </w:p>
        </w:tc>
        <w:tc>
          <w:tcPr>
            <w:tcW w:w="1248" w:type="dxa"/>
            <w:shd w:val="clear" w:color="auto" w:fill="auto"/>
          </w:tcPr>
          <w:p w14:paraId="3AB90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F879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8F0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60EB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13E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F74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DB1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1A2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3B8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C3A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471D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021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FF8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F00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84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BE7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52D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29E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F2C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UYỂN</w:t>
            </w:r>
          </w:p>
          <w:p w14:paraId="1B28E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Đằng</w:t>
            </w:r>
          </w:p>
        </w:tc>
        <w:tc>
          <w:tcPr>
            <w:tcW w:w="1248" w:type="dxa"/>
            <w:shd w:val="clear" w:color="auto" w:fill="auto"/>
          </w:tcPr>
          <w:p w14:paraId="03FE1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VõThị Uyên</w:t>
            </w:r>
          </w:p>
        </w:tc>
        <w:tc>
          <w:tcPr>
            <w:tcW w:w="1252" w:type="dxa"/>
            <w:shd w:val="clear" w:color="auto" w:fill="auto"/>
          </w:tcPr>
          <w:p w14:paraId="490F3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C49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5332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F04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05B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7BA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5D0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E37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0D9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6091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949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01E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091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9A0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344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B17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512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5A6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ED0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Oanh</w:t>
            </w:r>
          </w:p>
        </w:tc>
        <w:tc>
          <w:tcPr>
            <w:tcW w:w="1252" w:type="dxa"/>
            <w:shd w:val="clear" w:color="auto" w:fill="auto"/>
          </w:tcPr>
          <w:p w14:paraId="1F437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DFE4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1942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127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821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C21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175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63B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945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07BF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A41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DB6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B03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C69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B67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C68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FC5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618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8AA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YẾN</w:t>
            </w:r>
          </w:p>
          <w:p w14:paraId="32D46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Trần Thị Dung</w:t>
            </w:r>
          </w:p>
        </w:tc>
        <w:tc>
          <w:tcPr>
            <w:tcW w:w="1252" w:type="dxa"/>
            <w:shd w:val="clear" w:color="auto" w:fill="auto"/>
          </w:tcPr>
          <w:p w14:paraId="3064C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MINH</w:t>
            </w:r>
          </w:p>
        </w:tc>
      </w:tr>
      <w:tr w14:paraId="5E19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D75A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38A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FB3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C8B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513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D5C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3D2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BD98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B95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323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C4D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9E3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821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C02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510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833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5D1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1222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Châu</w:t>
            </w:r>
          </w:p>
        </w:tc>
      </w:tr>
      <w:tr w14:paraId="300DA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F9D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309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81B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48A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1FC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553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477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EF72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2B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56C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54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2FE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6A4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B9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266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337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Thị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Mai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Hoa</w:t>
            </w:r>
          </w:p>
        </w:tc>
        <w:tc>
          <w:tcPr>
            <w:tcW w:w="1248" w:type="dxa"/>
            <w:shd w:val="clear" w:color="auto" w:fill="auto"/>
          </w:tcPr>
          <w:p w14:paraId="2E473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333F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7D9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B2C8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FDE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1DB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A6B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223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81F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F0A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D0C3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5BD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B50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7F7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C2A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C30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50A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D0C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251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VÂN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ANH</w:t>
            </w:r>
          </w:p>
          <w:p w14:paraId="003EF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Kim</w:t>
            </w:r>
          </w:p>
        </w:tc>
        <w:tc>
          <w:tcPr>
            <w:tcW w:w="1248" w:type="dxa"/>
            <w:shd w:val="clear" w:color="auto" w:fill="auto"/>
          </w:tcPr>
          <w:p w14:paraId="5260E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TUẤN ANH</w:t>
            </w:r>
          </w:p>
          <w:p w14:paraId="60E4B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Lương</w:t>
            </w:r>
          </w:p>
        </w:tc>
        <w:tc>
          <w:tcPr>
            <w:tcW w:w="1252" w:type="dxa"/>
            <w:shd w:val="clear" w:color="auto" w:fill="auto"/>
          </w:tcPr>
          <w:p w14:paraId="3B796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ANH</w:t>
            </w:r>
          </w:p>
        </w:tc>
      </w:tr>
      <w:tr w14:paraId="567B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9A1C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662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DB0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F38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9CE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60D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23C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DC04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D3B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41A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8EE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936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1A5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3E2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ABA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1D4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6AC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C987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Anh</w:t>
            </w:r>
          </w:p>
        </w:tc>
      </w:tr>
      <w:tr w14:paraId="692A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CA70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485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3E2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454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6CA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C7F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71D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74D7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A65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C74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847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838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831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FF1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AE8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4DA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Thị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Mai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Chi</w:t>
            </w:r>
          </w:p>
        </w:tc>
        <w:tc>
          <w:tcPr>
            <w:tcW w:w="1248" w:type="dxa"/>
            <w:shd w:val="clear" w:color="auto" w:fill="auto"/>
          </w:tcPr>
          <w:p w14:paraId="14F37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E5A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73E3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1F5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FFA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66A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A5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A41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F30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7D4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C89F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F8D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BD7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EDB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BA0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4FE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715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06D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DE2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Thái.chết</w:t>
            </w:r>
          </w:p>
        </w:tc>
        <w:tc>
          <w:tcPr>
            <w:tcW w:w="1248" w:type="dxa"/>
            <w:shd w:val="clear" w:color="auto" w:fill="auto"/>
          </w:tcPr>
          <w:p w14:paraId="44B77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3969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79A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2213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F9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271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7D1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72F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739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B3F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4622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0AD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71C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397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EFF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516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F28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BCD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B96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Nhuyi.chết</w:t>
            </w:r>
          </w:p>
        </w:tc>
        <w:tc>
          <w:tcPr>
            <w:tcW w:w="1248" w:type="dxa"/>
            <w:shd w:val="clear" w:color="auto" w:fill="auto"/>
          </w:tcPr>
          <w:p w14:paraId="3E77A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F96D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9F86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50A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5FE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FA9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D3B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E79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B32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16F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1332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920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8F2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95C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AA8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B23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BDC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167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F9D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MAI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CĂN</w:t>
            </w:r>
          </w:p>
          <w:p w14:paraId="68929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Vinh</w:t>
            </w:r>
          </w:p>
        </w:tc>
        <w:tc>
          <w:tcPr>
            <w:tcW w:w="1248" w:type="dxa"/>
            <w:shd w:val="clear" w:color="auto" w:fill="auto"/>
          </w:tcPr>
          <w:p w14:paraId="57058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MAI SƠN</w:t>
            </w:r>
          </w:p>
          <w:p w14:paraId="10EB1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Đặng Thúy Quỳnh</w:t>
            </w:r>
          </w:p>
        </w:tc>
        <w:tc>
          <w:tcPr>
            <w:tcW w:w="1252" w:type="dxa"/>
            <w:shd w:val="clear" w:color="auto" w:fill="auto"/>
          </w:tcPr>
          <w:p w14:paraId="13298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HẢI</w:t>
            </w:r>
          </w:p>
          <w:p w14:paraId="2FB75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44D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D722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D66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0D1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D14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4BA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497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CCE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B2B6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E25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681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B4F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8CA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7B4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FB0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52F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B97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28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B779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LONG</w:t>
            </w:r>
          </w:p>
        </w:tc>
      </w:tr>
      <w:tr w14:paraId="0CEA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4BE6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9B9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227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368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086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D52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4F4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2B0C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485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C49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A9C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508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9DC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D94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57A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F2B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C43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MAI THỦY. chết</w:t>
            </w:r>
          </w:p>
        </w:tc>
        <w:tc>
          <w:tcPr>
            <w:tcW w:w="1252" w:type="dxa"/>
            <w:shd w:val="clear" w:color="auto" w:fill="auto"/>
          </w:tcPr>
          <w:p w14:paraId="1E837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D5C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F535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EB1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3C7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C0D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D7A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E4F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55E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A0DC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DD5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FD4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BD7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633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2B9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500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924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48A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EC0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Mai Yên</w:t>
            </w:r>
          </w:p>
        </w:tc>
        <w:tc>
          <w:tcPr>
            <w:tcW w:w="1252" w:type="dxa"/>
            <w:shd w:val="clear" w:color="auto" w:fill="auto"/>
          </w:tcPr>
          <w:p w14:paraId="5F62E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BE0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CE44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1A0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FAB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BC8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627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827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C23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044F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5A2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303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005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956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426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50E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9D6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686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277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Mai Linh</w:t>
            </w:r>
          </w:p>
        </w:tc>
        <w:tc>
          <w:tcPr>
            <w:tcW w:w="1252" w:type="dxa"/>
            <w:shd w:val="clear" w:color="auto" w:fill="auto"/>
          </w:tcPr>
          <w:p w14:paraId="35A8A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973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BFCD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857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C72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436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8B0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FB5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CDE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F6DF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84B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6D9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25D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F47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829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87B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F10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39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TÍCH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 chết</w:t>
            </w:r>
          </w:p>
        </w:tc>
        <w:tc>
          <w:tcPr>
            <w:tcW w:w="1248" w:type="dxa"/>
            <w:shd w:val="clear" w:color="auto" w:fill="auto"/>
          </w:tcPr>
          <w:p w14:paraId="23E80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D321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B88D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8FB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AE0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D8C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0D8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7B2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771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149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D6CF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491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13B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3C5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8A5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2FA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933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0D9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38C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MAI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CHƯƠNG</w:t>
            </w:r>
          </w:p>
        </w:tc>
        <w:tc>
          <w:tcPr>
            <w:tcW w:w="1248" w:type="dxa"/>
            <w:shd w:val="clear" w:color="auto" w:fill="auto"/>
          </w:tcPr>
          <w:p w14:paraId="79FB1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L.sĩ</w:t>
            </w:r>
          </w:p>
        </w:tc>
        <w:tc>
          <w:tcPr>
            <w:tcW w:w="1252" w:type="dxa"/>
            <w:shd w:val="clear" w:color="auto" w:fill="auto"/>
          </w:tcPr>
          <w:p w14:paraId="76579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98EF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85A7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836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465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2C9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62A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106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FEA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51BC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362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563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5AB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22F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357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FC6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320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533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THẾ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VIÊN</w:t>
            </w:r>
          </w:p>
          <w:p w14:paraId="5B4B2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Trần Thị Huệ</w:t>
            </w:r>
          </w:p>
        </w:tc>
        <w:tc>
          <w:tcPr>
            <w:tcW w:w="1248" w:type="dxa"/>
            <w:shd w:val="clear" w:color="auto" w:fill="auto"/>
          </w:tcPr>
          <w:p w14:paraId="217B8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Thế Phương</w:t>
            </w:r>
          </w:p>
        </w:tc>
        <w:tc>
          <w:tcPr>
            <w:tcW w:w="1252" w:type="dxa"/>
            <w:shd w:val="clear" w:color="auto" w:fill="auto"/>
          </w:tcPr>
          <w:p w14:paraId="59035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D29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46C6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743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5DF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A17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DD3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C68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A6D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0FD9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92E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58D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AC7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255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CBE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83E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FF7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EB6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4AB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Xuân</w:t>
            </w:r>
          </w:p>
        </w:tc>
        <w:tc>
          <w:tcPr>
            <w:tcW w:w="1252" w:type="dxa"/>
            <w:shd w:val="clear" w:color="auto" w:fill="auto"/>
          </w:tcPr>
          <w:p w14:paraId="5370A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C16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B82D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431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467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6CB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E97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C2C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85F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D5D4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437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4E1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4B3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7FC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51F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F3F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86B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0D4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288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Tâm</w:t>
            </w:r>
          </w:p>
        </w:tc>
        <w:tc>
          <w:tcPr>
            <w:tcW w:w="1252" w:type="dxa"/>
            <w:shd w:val="clear" w:color="auto" w:fill="auto"/>
          </w:tcPr>
          <w:p w14:paraId="3E796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9FA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D26F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A1A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281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EE1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71C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442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87E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0A83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108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8DA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FEB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06A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2BE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E2C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119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NGẠN</w:t>
            </w:r>
          </w:p>
        </w:tc>
        <w:tc>
          <w:tcPr>
            <w:tcW w:w="1248" w:type="dxa"/>
            <w:shd w:val="clear" w:color="auto" w:fill="auto"/>
          </w:tcPr>
          <w:p w14:paraId="3AE4B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HẬU</w:t>
            </w:r>
          </w:p>
        </w:tc>
        <w:tc>
          <w:tcPr>
            <w:tcW w:w="1248" w:type="dxa"/>
            <w:shd w:val="clear" w:color="auto" w:fill="auto"/>
          </w:tcPr>
          <w:p w14:paraId="0A8EC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61A3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285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EB0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DE1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69E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1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CA2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1B3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646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6721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26E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5B9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0BC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4E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9E0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C9F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30A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6A4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TRẠCH</w:t>
            </w:r>
          </w:p>
        </w:tc>
        <w:tc>
          <w:tcPr>
            <w:tcW w:w="1248" w:type="dxa"/>
            <w:shd w:val="clear" w:color="auto" w:fill="auto"/>
          </w:tcPr>
          <w:p w14:paraId="1CD65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B4F6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DF7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286A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FE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54D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6FB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FB8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29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B3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5301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11F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6B9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C14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9F3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53B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652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D38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553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HIỀN</w:t>
            </w:r>
          </w:p>
        </w:tc>
        <w:tc>
          <w:tcPr>
            <w:tcW w:w="1248" w:type="dxa"/>
            <w:shd w:val="clear" w:color="auto" w:fill="auto"/>
          </w:tcPr>
          <w:p w14:paraId="291F1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7A94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FFF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CD29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0EF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677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A06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F0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F50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BAD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FE92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7E2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7F7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E4F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D17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9B7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F7F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865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2CB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TRIẾT</w:t>
            </w:r>
          </w:p>
        </w:tc>
        <w:tc>
          <w:tcPr>
            <w:tcW w:w="1248" w:type="dxa"/>
            <w:shd w:val="clear" w:color="auto" w:fill="auto"/>
          </w:tcPr>
          <w:p w14:paraId="1C8EA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BCB5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A77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9A72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D9D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314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A7B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07A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0B8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14F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03FC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710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366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732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C58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A02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F28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ABE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CA5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Hiên</w:t>
            </w:r>
          </w:p>
        </w:tc>
        <w:tc>
          <w:tcPr>
            <w:tcW w:w="1248" w:type="dxa"/>
            <w:shd w:val="clear" w:color="auto" w:fill="auto"/>
          </w:tcPr>
          <w:p w14:paraId="3FAFC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F881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779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CBD3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59B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277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DFC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900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177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FDE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E5F3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2A1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A2A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4B4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338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0467B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36004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D7DD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5918C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122DB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55A9F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27D8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79CF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289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685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31A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A0B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4F1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E5E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7014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2B0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196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556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20A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8A3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ĐƯƠNG</w:t>
            </w:r>
          </w:p>
          <w:p w14:paraId="0C698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Khắc Đào </w:t>
            </w:r>
          </w:p>
          <w:p w14:paraId="390FB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Trần Thị năm </w:t>
            </w:r>
          </w:p>
        </w:tc>
        <w:tc>
          <w:tcPr>
            <w:tcW w:w="1248" w:type="dxa"/>
            <w:shd w:val="clear" w:color="auto" w:fill="auto"/>
          </w:tcPr>
          <w:p w14:paraId="6D223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VĂN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TẠO</w:t>
            </w:r>
          </w:p>
          <w:p w14:paraId="435A5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(chết sớm ) </w:t>
            </w:r>
          </w:p>
        </w:tc>
        <w:tc>
          <w:tcPr>
            <w:tcW w:w="1248" w:type="dxa"/>
            <w:shd w:val="clear" w:color="auto" w:fill="auto"/>
          </w:tcPr>
          <w:p w14:paraId="0888A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strike w:val="0"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strike w:val="0"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VÕ VINH</w:t>
            </w:r>
          </w:p>
        </w:tc>
        <w:tc>
          <w:tcPr>
            <w:tcW w:w="1248" w:type="dxa"/>
            <w:shd w:val="clear" w:color="auto" w:fill="auto"/>
          </w:tcPr>
          <w:p w14:paraId="28B54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D9C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669F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B6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4E36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078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60A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776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6C5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669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F40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98DA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55E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95B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7E4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1E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93E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96B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378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strike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strike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HIỂN</w:t>
            </w:r>
          </w:p>
        </w:tc>
        <w:tc>
          <w:tcPr>
            <w:tcW w:w="1248" w:type="dxa"/>
            <w:shd w:val="clear" w:color="auto" w:fill="auto"/>
          </w:tcPr>
          <w:p w14:paraId="3BA69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26C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6602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3335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1CD5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D57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9A8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AAD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83A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68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A15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2929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44E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1F4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7E0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30E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5CD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59C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AE9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strike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strike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Nãi</w:t>
            </w:r>
          </w:p>
        </w:tc>
        <w:tc>
          <w:tcPr>
            <w:tcW w:w="1248" w:type="dxa"/>
            <w:shd w:val="clear" w:color="auto" w:fill="auto"/>
          </w:tcPr>
          <w:p w14:paraId="26E3A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025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BC2E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965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3C6A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A56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C2A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9D8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EBA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408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100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8CC2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CCB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77D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253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046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8C5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A9C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XUÂN/ THÁI</w:t>
            </w:r>
          </w:p>
          <w:p w14:paraId="2C43F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(chết sớm ) </w:t>
            </w:r>
          </w:p>
        </w:tc>
        <w:tc>
          <w:tcPr>
            <w:tcW w:w="1248" w:type="dxa"/>
            <w:shd w:val="clear" w:color="auto" w:fill="auto"/>
          </w:tcPr>
          <w:p w14:paraId="52EFF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B34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B4C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A766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797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B64E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6BA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65C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F3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CA1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A66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934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8C2F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B9D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7D7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D56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1B1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315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C28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NHẠ/DU</w:t>
            </w:r>
          </w:p>
          <w:p w14:paraId="75B7E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B90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1D7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BA3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B6D7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4E8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1811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A99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4AF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7C1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4B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310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4BB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4B1A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A5D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CAC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BEA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0FB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565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97D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HOÀN/NHẠ</w:t>
            </w:r>
          </w:p>
          <w:p w14:paraId="541BC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Thị Tuất </w:t>
            </w:r>
          </w:p>
        </w:tc>
        <w:tc>
          <w:tcPr>
            <w:tcW w:w="1248" w:type="dxa"/>
            <w:shd w:val="clear" w:color="auto" w:fill="auto"/>
          </w:tcPr>
          <w:p w14:paraId="6330E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VĂN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ĐẠC</w:t>
            </w:r>
          </w:p>
          <w:p w14:paraId="2E535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Nguyễn Thị phượng </w:t>
            </w:r>
          </w:p>
        </w:tc>
        <w:tc>
          <w:tcPr>
            <w:tcW w:w="1248" w:type="dxa"/>
            <w:shd w:val="clear" w:color="auto" w:fill="auto"/>
          </w:tcPr>
          <w:p w14:paraId="0FD23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Vô tự</w:t>
            </w:r>
          </w:p>
        </w:tc>
        <w:tc>
          <w:tcPr>
            <w:tcW w:w="1248" w:type="dxa"/>
            <w:shd w:val="clear" w:color="auto" w:fill="auto"/>
          </w:tcPr>
          <w:p w14:paraId="4CCD5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F956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0A24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D9DE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33F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48B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06E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B93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BB4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EAD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93AD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660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EE3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DED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6D5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EB8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294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C97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ĐỎ</w:t>
            </w:r>
          </w:p>
        </w:tc>
        <w:tc>
          <w:tcPr>
            <w:tcW w:w="1248" w:type="dxa"/>
            <w:shd w:val="clear" w:color="auto" w:fill="auto"/>
          </w:tcPr>
          <w:p w14:paraId="7E4B8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5C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042A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D27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B2F7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52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1A1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E24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30D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394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DBB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61FF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662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339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606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D63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69A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764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405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VĂN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NGÂN</w:t>
            </w:r>
          </w:p>
          <w:p w14:paraId="127C6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Phạm Thị Đài </w:t>
            </w:r>
          </w:p>
        </w:tc>
        <w:tc>
          <w:tcPr>
            <w:tcW w:w="1248" w:type="dxa"/>
            <w:shd w:val="clear" w:color="auto" w:fill="auto"/>
          </w:tcPr>
          <w:p w14:paraId="25CDA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KHÁNH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/ Thanh </w:t>
            </w:r>
          </w:p>
          <w:p w14:paraId="3E6F4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Dương Thị Thái </w:t>
            </w:r>
          </w:p>
        </w:tc>
        <w:tc>
          <w:tcPr>
            <w:tcW w:w="1248" w:type="dxa"/>
            <w:shd w:val="clear" w:color="auto" w:fill="auto"/>
          </w:tcPr>
          <w:p w14:paraId="077CD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Tấn Huyền</w:t>
            </w:r>
          </w:p>
          <w:p w14:paraId="36A10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Phan Thị Chương</w:t>
            </w:r>
          </w:p>
        </w:tc>
        <w:tc>
          <w:tcPr>
            <w:tcW w:w="1252" w:type="dxa"/>
            <w:shd w:val="clear" w:color="auto" w:fill="auto"/>
          </w:tcPr>
          <w:p w14:paraId="78BFD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Kiều Anh</w:t>
            </w:r>
          </w:p>
        </w:tc>
      </w:tr>
      <w:tr w14:paraId="25CA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B36E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87A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738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181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BBB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B8B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C6F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06CE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97F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786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D50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59E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B9D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BD7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316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C99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443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F207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Anh Đức</w:t>
            </w:r>
          </w:p>
        </w:tc>
      </w:tr>
      <w:tr w14:paraId="2BFB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48E3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FC7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896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74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C5E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5B7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DB5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1C2B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4C9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F6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D7F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B52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4E4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97D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60C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217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A6B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Việt Hà</w:t>
            </w:r>
          </w:p>
        </w:tc>
        <w:tc>
          <w:tcPr>
            <w:tcW w:w="1252" w:type="dxa"/>
            <w:shd w:val="clear" w:color="auto" w:fill="auto"/>
          </w:tcPr>
          <w:p w14:paraId="6BC2B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6A8C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7EED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5F0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F5F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464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733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914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EED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F8C5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9E9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628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7A7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8F5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0C4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15F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649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AE1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415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Quang Hồng</w:t>
            </w:r>
          </w:p>
          <w:p w14:paraId="151E4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strike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strike/>
                <w:dstrike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Nông Thị Huyền</w:t>
            </w:r>
          </w:p>
          <w:p w14:paraId="30055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Duoeng Thị Liên</w:t>
            </w:r>
          </w:p>
        </w:tc>
        <w:tc>
          <w:tcPr>
            <w:tcW w:w="1252" w:type="dxa"/>
            <w:shd w:val="clear" w:color="auto" w:fill="auto"/>
          </w:tcPr>
          <w:p w14:paraId="3BB8A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Hà Mi</w:t>
            </w:r>
          </w:p>
        </w:tc>
      </w:tr>
      <w:tr w14:paraId="1029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21D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215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EFB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CB5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86F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E6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7E5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9104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65C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AD9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10F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B7B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513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769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358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4DC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D16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9EEC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Kim Chi</w:t>
            </w:r>
          </w:p>
        </w:tc>
      </w:tr>
      <w:tr w14:paraId="72BE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2D6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3D0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AA4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FD9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E16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A4D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364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6118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63C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C8B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E5E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32E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05D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A51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9A6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D49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BE4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89F7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Dương Thu</w:t>
            </w:r>
          </w:p>
        </w:tc>
      </w:tr>
      <w:tr w14:paraId="4530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89BE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18B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9CB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6D3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E6E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233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668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920C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355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A5A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BA0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D85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A69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725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F52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721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493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Hải</w:t>
            </w:r>
          </w:p>
        </w:tc>
        <w:tc>
          <w:tcPr>
            <w:tcW w:w="1252" w:type="dxa"/>
            <w:shd w:val="clear" w:color="auto" w:fill="auto"/>
          </w:tcPr>
          <w:p w14:paraId="4C298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269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88E2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D5F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856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687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3F5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5E1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67F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9B64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904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865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73C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B7B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59F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71B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D7A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19B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A09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Quang Hoài </w:t>
            </w:r>
          </w:p>
          <w:p w14:paraId="0F013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Hoàng thị  Liên</w:t>
            </w:r>
          </w:p>
        </w:tc>
        <w:tc>
          <w:tcPr>
            <w:tcW w:w="1252" w:type="dxa"/>
            <w:shd w:val="clear" w:color="auto" w:fill="auto"/>
          </w:tcPr>
          <w:p w14:paraId="55E33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Hồng Anh</w:t>
            </w:r>
          </w:p>
        </w:tc>
      </w:tr>
      <w:tr w14:paraId="55340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F251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8C0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E0E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B6E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976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777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6DD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1B58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B4A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1D3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89C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F9D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FBE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175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820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3C7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620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A5EA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Quyang Hòa (chết)</w:t>
            </w:r>
          </w:p>
        </w:tc>
      </w:tr>
      <w:tr w14:paraId="16F6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C538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B44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F7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F62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DF2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014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739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9BCA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F5B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883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23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923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6EA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202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4C1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BDC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VĂN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LƯƠNG</w:t>
            </w:r>
          </w:p>
          <w:p w14:paraId="040F7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Dương Thị Liên</w:t>
            </w:r>
          </w:p>
        </w:tc>
        <w:tc>
          <w:tcPr>
            <w:tcW w:w="1248" w:type="dxa"/>
            <w:shd w:val="clear" w:color="auto" w:fill="auto"/>
          </w:tcPr>
          <w:p w14:paraId="3F84F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Hông Văn</w:t>
            </w:r>
          </w:p>
          <w:p w14:paraId="275A9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(chết sớm)</w:t>
            </w:r>
          </w:p>
        </w:tc>
        <w:tc>
          <w:tcPr>
            <w:tcW w:w="1252" w:type="dxa"/>
            <w:shd w:val="clear" w:color="auto" w:fill="auto"/>
          </w:tcPr>
          <w:p w14:paraId="3EC28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894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8DEB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2BA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F5D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357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1CB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3CB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9A4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139D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DC9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4CE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4AA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677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EAB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A3B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A87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9E2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6B5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Hồng Lam</w:t>
            </w:r>
          </w:p>
          <w:p w14:paraId="4868B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Nguyễn Thi Hoa Hồng </w:t>
            </w:r>
          </w:p>
        </w:tc>
        <w:tc>
          <w:tcPr>
            <w:tcW w:w="1252" w:type="dxa"/>
            <w:shd w:val="clear" w:color="auto" w:fill="auto"/>
          </w:tcPr>
          <w:p w14:paraId="77CF1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Tuấn Anh</w:t>
            </w:r>
          </w:p>
        </w:tc>
      </w:tr>
      <w:tr w14:paraId="6BC5C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661E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9B8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B1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83D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758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F31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D0A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0D18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439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221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6CF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0B2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5C9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2F5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ED1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3E7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ACA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B03D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Cẩm Nhung</w:t>
            </w:r>
          </w:p>
        </w:tc>
      </w:tr>
      <w:tr w14:paraId="1DE9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1DD6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837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93E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F6F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D1B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EF2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338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D131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BAE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113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736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564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D57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DBA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5B8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9D7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A10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DB80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Mạnh Hào</w:t>
            </w:r>
          </w:p>
        </w:tc>
      </w:tr>
      <w:tr w14:paraId="5DE4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5D91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7AD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7BE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176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C2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18B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511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E062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1DF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DB6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97C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9A9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443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D33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186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29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DAB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Hồng Sơn</w:t>
            </w:r>
          </w:p>
          <w:p w14:paraId="77A0F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Phượng</w:t>
            </w:r>
          </w:p>
        </w:tc>
        <w:tc>
          <w:tcPr>
            <w:tcW w:w="1252" w:type="dxa"/>
            <w:shd w:val="clear" w:color="auto" w:fill="auto"/>
          </w:tcPr>
          <w:p w14:paraId="24510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Nguyễn Trà My</w:t>
            </w:r>
          </w:p>
        </w:tc>
      </w:tr>
      <w:tr w14:paraId="629F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CB1E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37E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90A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8B4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BCA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84A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1BE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2D3A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4D9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C89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51E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072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97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1F3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309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A96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F47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91B4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Nguyễn Thanh Mai</w:t>
            </w:r>
          </w:p>
        </w:tc>
      </w:tr>
      <w:tr w14:paraId="10054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6E5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907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3CC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EA7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8AC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B9F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917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D457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8D0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496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E9F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E4C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E26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94B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2FC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70B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172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Mai Hương</w:t>
            </w:r>
          </w:p>
        </w:tc>
        <w:tc>
          <w:tcPr>
            <w:tcW w:w="1252" w:type="dxa"/>
            <w:shd w:val="clear" w:color="auto" w:fill="auto"/>
          </w:tcPr>
          <w:p w14:paraId="099F7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621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60E8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B96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A72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9BE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BE0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658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0D9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4EDD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848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6CE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4C5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94D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BF8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C23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D91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AF6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469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Hằng Nga</w:t>
            </w:r>
          </w:p>
        </w:tc>
        <w:tc>
          <w:tcPr>
            <w:tcW w:w="1252" w:type="dxa"/>
            <w:shd w:val="clear" w:color="auto" w:fill="auto"/>
          </w:tcPr>
          <w:p w14:paraId="31F3B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EBE9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AD10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19E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97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67F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030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2B1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F82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D7FB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3AF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EAE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17C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F8B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5AA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0E5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8A0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D1B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8B4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Hồng Hiệp</w:t>
            </w:r>
          </w:p>
          <w:p w14:paraId="6BE24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Nguyệt</w:t>
            </w:r>
          </w:p>
        </w:tc>
        <w:tc>
          <w:tcPr>
            <w:tcW w:w="1252" w:type="dxa"/>
            <w:shd w:val="clear" w:color="auto" w:fill="auto"/>
          </w:tcPr>
          <w:p w14:paraId="185EF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Kiều Oanh</w:t>
            </w:r>
          </w:p>
        </w:tc>
      </w:tr>
      <w:tr w14:paraId="25C0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860D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264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09B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753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B2E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992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A9A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A343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14A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4EF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307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2BC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927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4EC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EFB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B55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956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CF4C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Nguyệt Ánh</w:t>
            </w:r>
          </w:p>
        </w:tc>
      </w:tr>
      <w:tr w14:paraId="5336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DF02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D95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21F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D63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B8F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3C1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8ED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5AA6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FF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3A7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2BF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CD1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C32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F65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8D6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B63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696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9068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Hồng Ba (chết)</w:t>
            </w:r>
          </w:p>
        </w:tc>
      </w:tr>
      <w:tr w14:paraId="7694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BA9E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825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E30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F5B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442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CE5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001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A2D6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860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B38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8E4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2EF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88A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BB1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48B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A44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0BC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CCE0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Nguyến Hồng Phúc</w:t>
            </w:r>
          </w:p>
        </w:tc>
      </w:tr>
      <w:tr w14:paraId="27783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ED40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ED6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0BC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A5D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8BE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75D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109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F4C9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4E7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68D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E13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A4D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5FA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9F8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800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FA9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THỤY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/Duyên </w:t>
            </w:r>
          </w:p>
          <w:p w14:paraId="3B69E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Ngô Thị Ngọc Lan</w:t>
            </w:r>
          </w:p>
        </w:tc>
        <w:tc>
          <w:tcPr>
            <w:tcW w:w="1248" w:type="dxa"/>
            <w:shd w:val="clear" w:color="auto" w:fill="auto"/>
          </w:tcPr>
          <w:p w14:paraId="6D67F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Lĩnh</w:t>
            </w:r>
          </w:p>
        </w:tc>
        <w:tc>
          <w:tcPr>
            <w:tcW w:w="1252" w:type="dxa"/>
            <w:shd w:val="clear" w:color="auto" w:fill="auto"/>
          </w:tcPr>
          <w:p w14:paraId="18798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FF4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5A20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FDA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2E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B5F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272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609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85C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0751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21F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04E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C35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F75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9DB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31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50E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463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CC5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Dũng</w:t>
            </w:r>
          </w:p>
        </w:tc>
        <w:tc>
          <w:tcPr>
            <w:tcW w:w="1252" w:type="dxa"/>
            <w:shd w:val="clear" w:color="auto" w:fill="auto"/>
          </w:tcPr>
          <w:p w14:paraId="01C4E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FFD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AAC1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4E5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8ED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EB0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54A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375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26B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8ED0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753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799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312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264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A54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270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FB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1AA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035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Nguyên Giáp</w:t>
            </w:r>
          </w:p>
          <w:p w14:paraId="1EC28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Oanh</w:t>
            </w:r>
          </w:p>
        </w:tc>
        <w:tc>
          <w:tcPr>
            <w:tcW w:w="1252" w:type="dxa"/>
            <w:shd w:val="clear" w:color="auto" w:fill="auto"/>
          </w:tcPr>
          <w:p w14:paraId="396D7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Nguyên Hải</w:t>
            </w:r>
          </w:p>
        </w:tc>
      </w:tr>
      <w:tr w14:paraId="599C0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6800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493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C56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084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FB8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741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0F7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D07A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541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87B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88D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B9E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606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8F9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AB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775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E86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085C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Trang</w:t>
            </w:r>
          </w:p>
        </w:tc>
      </w:tr>
      <w:tr w14:paraId="6C20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5EB6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931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D69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1AA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E75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533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E78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D4E6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E08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2C4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58C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CE4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D36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36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A1E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4CF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DO</w:t>
            </w:r>
          </w:p>
          <w:p w14:paraId="2996E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Quỳnh Loan</w:t>
            </w:r>
          </w:p>
        </w:tc>
        <w:tc>
          <w:tcPr>
            <w:tcW w:w="1248" w:type="dxa"/>
            <w:shd w:val="clear" w:color="auto" w:fill="auto"/>
          </w:tcPr>
          <w:p w14:paraId="4F64D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Dương</w:t>
            </w:r>
          </w:p>
          <w:p w14:paraId="1147A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Dương Thị Hằng Thúy</w:t>
            </w:r>
          </w:p>
        </w:tc>
        <w:tc>
          <w:tcPr>
            <w:tcW w:w="1252" w:type="dxa"/>
            <w:shd w:val="clear" w:color="auto" w:fill="auto"/>
          </w:tcPr>
          <w:p w14:paraId="28BE4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Hà Phương</w:t>
            </w:r>
          </w:p>
        </w:tc>
      </w:tr>
      <w:tr w14:paraId="307E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2C6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AF4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F43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F87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522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198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7AA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B6E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889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5AB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0FD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687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36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463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29F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56F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CBB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Văn Quý </w:t>
            </w:r>
          </w:p>
          <w:p w14:paraId="67071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Hồ Thị Mơ</w:t>
            </w:r>
          </w:p>
        </w:tc>
        <w:tc>
          <w:tcPr>
            <w:tcW w:w="1252" w:type="dxa"/>
            <w:shd w:val="clear" w:color="auto" w:fill="auto"/>
          </w:tcPr>
          <w:p w14:paraId="2984F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CFB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13E4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DA7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E04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485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70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7E1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F26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1487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41D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D9F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B6C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02D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708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676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9C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A8A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CÔNG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NGUYÊN</w:t>
            </w:r>
          </w:p>
          <w:p w14:paraId="0C86E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Hòa</w:t>
            </w:r>
          </w:p>
        </w:tc>
        <w:tc>
          <w:tcPr>
            <w:tcW w:w="1248" w:type="dxa"/>
            <w:shd w:val="clear" w:color="auto" w:fill="auto"/>
          </w:tcPr>
          <w:p w14:paraId="18083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Diệu Hằng</w:t>
            </w:r>
          </w:p>
        </w:tc>
        <w:tc>
          <w:tcPr>
            <w:tcW w:w="1252" w:type="dxa"/>
            <w:shd w:val="clear" w:color="auto" w:fill="auto"/>
          </w:tcPr>
          <w:p w14:paraId="2714B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469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1725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C05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B16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B60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194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590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823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5527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FF2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417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3B4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9D0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A2D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35F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E67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FDE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2B5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Tiến Đức</w:t>
            </w:r>
          </w:p>
          <w:p w14:paraId="680C9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THái Thị Hương</w:t>
            </w:r>
          </w:p>
        </w:tc>
        <w:tc>
          <w:tcPr>
            <w:tcW w:w="1252" w:type="dxa"/>
            <w:shd w:val="clear" w:color="auto" w:fill="auto"/>
          </w:tcPr>
          <w:p w14:paraId="11C7E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Yến Nhi</w:t>
            </w:r>
          </w:p>
        </w:tc>
      </w:tr>
      <w:tr w14:paraId="41CA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C55A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F55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06E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897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B54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4D3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10B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9D0C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695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E74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39D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079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392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E1E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FD2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4D2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CE7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B1D7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Hoàng Long</w:t>
            </w:r>
          </w:p>
        </w:tc>
      </w:tr>
      <w:tr w14:paraId="5269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44C8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B5B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873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2F2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32C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D2A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D2F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AE44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26B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111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1F4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C28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73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633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336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7C8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DE5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Quỳnh Trang</w:t>
            </w:r>
          </w:p>
        </w:tc>
        <w:tc>
          <w:tcPr>
            <w:tcW w:w="1252" w:type="dxa"/>
            <w:shd w:val="clear" w:color="auto" w:fill="auto"/>
          </w:tcPr>
          <w:p w14:paraId="7D491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CA96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3B11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BF1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A39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E7D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CFD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53A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647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7D4B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8AB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7F2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FBB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EA0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A95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213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116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039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Liên</w:t>
            </w:r>
          </w:p>
        </w:tc>
        <w:tc>
          <w:tcPr>
            <w:tcW w:w="1248" w:type="dxa"/>
            <w:shd w:val="clear" w:color="auto" w:fill="auto"/>
          </w:tcPr>
          <w:p w14:paraId="2D273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E245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734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AF55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E30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5DE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6E0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1EB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065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FD4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1053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E5E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97D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273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768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154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889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FEB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Tam</w:t>
            </w:r>
          </w:p>
        </w:tc>
        <w:tc>
          <w:tcPr>
            <w:tcW w:w="1248" w:type="dxa"/>
            <w:shd w:val="clear" w:color="auto" w:fill="auto"/>
          </w:tcPr>
          <w:p w14:paraId="03E83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757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242F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CDD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6A60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5D8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83C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22D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957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D04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6D0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20F0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49E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C68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81A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B9F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65E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B11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5CF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Ngũ</w:t>
            </w:r>
          </w:p>
        </w:tc>
        <w:tc>
          <w:tcPr>
            <w:tcW w:w="1248" w:type="dxa"/>
            <w:shd w:val="clear" w:color="auto" w:fill="auto"/>
          </w:tcPr>
          <w:p w14:paraId="50434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97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53EF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99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F1F8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4D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9FB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453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FEE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BF9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394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27EF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AD3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422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EA9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071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768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2D7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9FB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Lục</w:t>
            </w:r>
          </w:p>
        </w:tc>
        <w:tc>
          <w:tcPr>
            <w:tcW w:w="1248" w:type="dxa"/>
            <w:shd w:val="clear" w:color="auto" w:fill="auto"/>
          </w:tcPr>
          <w:p w14:paraId="1F1E2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5F3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746E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6F5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8DCA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930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7D0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019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733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246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E7E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E0E9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6F2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828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95D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600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A09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211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VĂN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HOÀN</w:t>
            </w:r>
          </w:p>
          <w:p w14:paraId="09109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Phạm Thị Sáu</w:t>
            </w:r>
          </w:p>
          <w:p w14:paraId="44034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Năm</w:t>
            </w:r>
          </w:p>
        </w:tc>
        <w:tc>
          <w:tcPr>
            <w:tcW w:w="1248" w:type="dxa"/>
            <w:shd w:val="clear" w:color="auto" w:fill="auto"/>
          </w:tcPr>
          <w:p w14:paraId="75201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Khoan</w:t>
            </w:r>
          </w:p>
        </w:tc>
        <w:tc>
          <w:tcPr>
            <w:tcW w:w="1248" w:type="dxa"/>
            <w:shd w:val="clear" w:color="auto" w:fill="auto"/>
          </w:tcPr>
          <w:p w14:paraId="7FEB7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33A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BF3E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C31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3594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B32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493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049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0FE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A94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DF1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3D96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7DC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C86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46E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7AE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9A8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204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9C5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Quảng</w:t>
            </w:r>
          </w:p>
        </w:tc>
        <w:tc>
          <w:tcPr>
            <w:tcW w:w="1248" w:type="dxa"/>
            <w:shd w:val="clear" w:color="auto" w:fill="auto"/>
          </w:tcPr>
          <w:p w14:paraId="36B11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41F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42AF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72D7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102D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E17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B51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85E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B65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813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5F5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B142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782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7C5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9CA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E08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21D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BF2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D30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Tuyết</w:t>
            </w:r>
          </w:p>
        </w:tc>
        <w:tc>
          <w:tcPr>
            <w:tcW w:w="1248" w:type="dxa"/>
            <w:shd w:val="clear" w:color="auto" w:fill="auto"/>
          </w:tcPr>
          <w:p w14:paraId="15E13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4DE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8B30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4B2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C68C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158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F66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F14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AB6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155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647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93A8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BFA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1FE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332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2BA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B8A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919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5EB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Mão</w:t>
            </w:r>
          </w:p>
        </w:tc>
        <w:tc>
          <w:tcPr>
            <w:tcW w:w="1248" w:type="dxa"/>
            <w:shd w:val="clear" w:color="auto" w:fill="auto"/>
          </w:tcPr>
          <w:p w14:paraId="3A57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DE0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1133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7C1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8E44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FC9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E4C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2A0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430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DAF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DBC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1417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4A0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C4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5DA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745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5C8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1B7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704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AN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 chết</w:t>
            </w:r>
          </w:p>
        </w:tc>
        <w:tc>
          <w:tcPr>
            <w:tcW w:w="1248" w:type="dxa"/>
            <w:shd w:val="clear" w:color="auto" w:fill="auto"/>
          </w:tcPr>
          <w:p w14:paraId="7C20F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96B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03AF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8368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8F71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48F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B56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50E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D77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196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A25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A14D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50B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3E7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55A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9C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0FC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1AE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6EC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VĂN 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TÂN</w:t>
            </w:r>
          </w:p>
          <w:p w14:paraId="7D012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Ngọc</w:t>
            </w:r>
          </w:p>
        </w:tc>
        <w:tc>
          <w:tcPr>
            <w:tcW w:w="1248" w:type="dxa"/>
            <w:shd w:val="clear" w:color="auto" w:fill="auto"/>
          </w:tcPr>
          <w:p w14:paraId="6E852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ÂN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 chết</w:t>
            </w:r>
          </w:p>
        </w:tc>
        <w:tc>
          <w:tcPr>
            <w:tcW w:w="1248" w:type="dxa"/>
            <w:shd w:val="clear" w:color="auto" w:fill="auto"/>
          </w:tcPr>
          <w:p w14:paraId="6C3C4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EA94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EAF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5D9F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BB9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889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AE3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3AC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DB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2DB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3D99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B78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120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00C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F65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5B7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A82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82E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57E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THANH LONG</w:t>
            </w:r>
          </w:p>
          <w:p w14:paraId="18A1F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Chỉ</w:t>
            </w:r>
          </w:p>
        </w:tc>
        <w:tc>
          <w:tcPr>
            <w:tcW w:w="1248" w:type="dxa"/>
            <w:shd w:val="clear" w:color="auto" w:fill="auto"/>
          </w:tcPr>
          <w:p w14:paraId="2DEAA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Anh Tuấn</w:t>
            </w:r>
          </w:p>
          <w:p w14:paraId="311BE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Hoa Mai</w:t>
            </w:r>
          </w:p>
        </w:tc>
        <w:tc>
          <w:tcPr>
            <w:tcW w:w="1252" w:type="dxa"/>
            <w:shd w:val="clear" w:color="auto" w:fill="auto"/>
          </w:tcPr>
          <w:p w14:paraId="31F20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Mạnh Hùng</w:t>
            </w:r>
          </w:p>
        </w:tc>
      </w:tr>
      <w:tr w14:paraId="2E1B8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A859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4AC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21C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6B3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53E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870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F61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C7AE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ED9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58E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BF4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877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C0E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F3D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8E1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D0F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892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838E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Khương Duy</w:t>
            </w:r>
          </w:p>
        </w:tc>
      </w:tr>
      <w:tr w14:paraId="156A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7646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586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0B3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258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452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66C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62B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2D05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638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0BF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EC6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34F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CA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032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BB5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BC8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854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809F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Anh Khoa</w:t>
            </w:r>
          </w:p>
        </w:tc>
      </w:tr>
      <w:tr w14:paraId="4DC4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24BF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38D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CB2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246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8C1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7C0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6AF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7666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DF2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515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7A0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CE2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1FE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D18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E16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94C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519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CD35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Nhật Bảo Hân</w:t>
            </w:r>
          </w:p>
        </w:tc>
      </w:tr>
      <w:tr w14:paraId="0E4E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C55B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A10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EEF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EA5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1F9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723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8C0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4768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75A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448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F4F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159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512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B84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EA9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75F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93F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Trọng Nghĩa</w:t>
            </w:r>
          </w:p>
          <w:p w14:paraId="4D478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Tạ Thị Nhát Sương</w:t>
            </w:r>
          </w:p>
        </w:tc>
        <w:tc>
          <w:tcPr>
            <w:tcW w:w="1252" w:type="dxa"/>
            <w:shd w:val="clear" w:color="auto" w:fill="auto"/>
          </w:tcPr>
          <w:p w14:paraId="56CAB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Trọng Tín</w:t>
            </w:r>
          </w:p>
        </w:tc>
      </w:tr>
      <w:tr w14:paraId="5A22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403B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EB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3A8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0E6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410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B13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4F8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5DFD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0B7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C57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445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3B9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642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40F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F83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3B1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77D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C285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Trọng Hiếu</w:t>
            </w:r>
          </w:p>
        </w:tc>
      </w:tr>
      <w:tr w14:paraId="6F397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2EB4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F8D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CA3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A67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DCB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92E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724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D4EA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01F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9E8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820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033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E62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418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B98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E46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A93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4A38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Nhật Thảo Uyên</w:t>
            </w:r>
          </w:p>
        </w:tc>
      </w:tr>
      <w:tr w14:paraId="58B0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C5F2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648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B64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B8F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967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12E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790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727C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CCD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B26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69C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7E1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1FE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99B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7A4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A77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B7F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Việt Hà</w:t>
            </w:r>
          </w:p>
        </w:tc>
        <w:tc>
          <w:tcPr>
            <w:tcW w:w="1252" w:type="dxa"/>
            <w:shd w:val="clear" w:color="auto" w:fill="auto"/>
          </w:tcPr>
          <w:p w14:paraId="00678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611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32D8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96A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A78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BE0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03D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048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57D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B09E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B39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C08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C32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FB8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AD3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26F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631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1AC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THANH CƯƠNG</w:t>
            </w:r>
          </w:p>
          <w:p w14:paraId="440FD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Thục</w:t>
            </w:r>
          </w:p>
        </w:tc>
        <w:tc>
          <w:tcPr>
            <w:tcW w:w="1248" w:type="dxa"/>
            <w:shd w:val="clear" w:color="auto" w:fill="auto"/>
          </w:tcPr>
          <w:p w14:paraId="4B6FB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Duy Hiển</w:t>
            </w:r>
          </w:p>
          <w:p w14:paraId="57653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Tạ Thị Hương</w:t>
            </w:r>
          </w:p>
        </w:tc>
        <w:tc>
          <w:tcPr>
            <w:tcW w:w="1252" w:type="dxa"/>
            <w:shd w:val="clear" w:color="auto" w:fill="auto"/>
          </w:tcPr>
          <w:p w14:paraId="3F0D0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Diệu Linh</w:t>
            </w:r>
          </w:p>
        </w:tc>
      </w:tr>
      <w:tr w14:paraId="1BA3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43CA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90F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A1E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085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F41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59B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83C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5EC1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82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8DA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C16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9A6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27A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D5F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5A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10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EA2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9524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Trung Kiên</w:t>
            </w:r>
          </w:p>
        </w:tc>
      </w:tr>
      <w:tr w14:paraId="58FF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C17B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D48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8B2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289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EB9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C80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CCA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7441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027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989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CA7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7F0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884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8DA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C68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CC2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BDE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DD63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Kiên Trung</w:t>
            </w:r>
          </w:p>
        </w:tc>
      </w:tr>
      <w:tr w14:paraId="4EA2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AACD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2CE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C8E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C2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E66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68D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731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4A0C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31D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DE9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949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5F2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99B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020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EB1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843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BBD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Duy Gia</w:t>
            </w:r>
          </w:p>
          <w:p w14:paraId="3EBAA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Huyền</w:t>
            </w:r>
          </w:p>
          <w:p w14:paraId="7EF49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Phan Thị Ngọc Huyền</w:t>
            </w:r>
          </w:p>
        </w:tc>
        <w:tc>
          <w:tcPr>
            <w:tcW w:w="1252" w:type="dxa"/>
            <w:shd w:val="clear" w:color="auto" w:fill="auto"/>
          </w:tcPr>
          <w:p w14:paraId="4EA50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Tuấn Kiệt</w:t>
            </w:r>
          </w:p>
        </w:tc>
      </w:tr>
      <w:tr w14:paraId="3016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50E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823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2AA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780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218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58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882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42E7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E5F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6E6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686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52B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3E1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34B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2A0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F7E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9BE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2CE8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Hà Mi</w:t>
            </w:r>
          </w:p>
        </w:tc>
      </w:tr>
      <w:tr w14:paraId="3F62D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A20E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8B8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E45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570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C9C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2E3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C4A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65FE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AD0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3A5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200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480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1F4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805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EA7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7FE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THANH NAM</w:t>
            </w:r>
          </w:p>
          <w:p w14:paraId="1C31D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Điểm</w:t>
            </w:r>
          </w:p>
        </w:tc>
        <w:tc>
          <w:tcPr>
            <w:tcW w:w="1248" w:type="dxa"/>
            <w:shd w:val="clear" w:color="auto" w:fill="auto"/>
          </w:tcPr>
          <w:p w14:paraId="60896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Thành Vinh</w:t>
            </w:r>
          </w:p>
          <w:p w14:paraId="2895E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Như Quỳnh</w:t>
            </w:r>
          </w:p>
        </w:tc>
        <w:tc>
          <w:tcPr>
            <w:tcW w:w="1252" w:type="dxa"/>
            <w:shd w:val="clear" w:color="auto" w:fill="auto"/>
          </w:tcPr>
          <w:p w14:paraId="066E3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Nguyễn Minh Châu</w:t>
            </w:r>
          </w:p>
        </w:tc>
      </w:tr>
      <w:tr w14:paraId="5196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B9C2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971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34D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A67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6AD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450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D31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2C5D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B5C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D96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7C7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C75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A5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ACC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B5F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D27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CE8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Thành Công</w:t>
            </w:r>
          </w:p>
          <w:p w14:paraId="2F667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Thiên Nga</w:t>
            </w:r>
          </w:p>
        </w:tc>
        <w:tc>
          <w:tcPr>
            <w:tcW w:w="1252" w:type="dxa"/>
            <w:shd w:val="clear" w:color="auto" w:fill="auto"/>
          </w:tcPr>
          <w:p w14:paraId="5989D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Gia Vượng</w:t>
            </w:r>
          </w:p>
        </w:tc>
      </w:tr>
      <w:tr w14:paraId="3D0D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CB54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81E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577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A13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29C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856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9EB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0DBB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188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241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6D9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61F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0B7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DF3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AE6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60A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2CA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8B62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Nguyễn Quỳnh Anh</w:t>
            </w:r>
          </w:p>
        </w:tc>
      </w:tr>
      <w:tr w14:paraId="69B1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992E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C74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06B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97F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B87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5AE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2EE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496A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DBD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E7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B0C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3FE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E3F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3BA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2A6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C3A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THANH BÌNH</w:t>
            </w:r>
          </w:p>
          <w:p w14:paraId="7A841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Lê Thị Huệ</w:t>
            </w:r>
          </w:p>
        </w:tc>
        <w:tc>
          <w:tcPr>
            <w:tcW w:w="1248" w:type="dxa"/>
            <w:shd w:val="clear" w:color="auto" w:fill="auto"/>
          </w:tcPr>
          <w:p w14:paraId="0B642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Thanh Huyền</w:t>
            </w:r>
          </w:p>
        </w:tc>
        <w:tc>
          <w:tcPr>
            <w:tcW w:w="1252" w:type="dxa"/>
            <w:shd w:val="clear" w:color="auto" w:fill="auto"/>
          </w:tcPr>
          <w:p w14:paraId="77966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415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D46E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DBD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DEC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E81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8CF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220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039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CAF9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C6F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99A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FF1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FED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48F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187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8A4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E79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035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Thanh Thủy</w:t>
            </w:r>
          </w:p>
        </w:tc>
        <w:tc>
          <w:tcPr>
            <w:tcW w:w="1252" w:type="dxa"/>
            <w:shd w:val="clear" w:color="auto" w:fill="auto"/>
          </w:tcPr>
          <w:p w14:paraId="3A196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FBF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D62E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CA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373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6A3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66E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998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407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8989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513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124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593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75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3A6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72D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DE6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0A9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613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Quanh Anh</w:t>
            </w:r>
          </w:p>
        </w:tc>
        <w:tc>
          <w:tcPr>
            <w:tcW w:w="1252" w:type="dxa"/>
            <w:shd w:val="clear" w:color="auto" w:fill="auto"/>
          </w:tcPr>
          <w:p w14:paraId="4EBA3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145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8E74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1EF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1D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D0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5C6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860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D2A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4339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AB9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AD3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142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133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5F6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76D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9ED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865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THANH MINH</w:t>
            </w:r>
          </w:p>
          <w:p w14:paraId="25AB9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Nguyễn Thị Hằng</w:t>
            </w:r>
          </w:p>
        </w:tc>
        <w:tc>
          <w:tcPr>
            <w:tcW w:w="1248" w:type="dxa"/>
            <w:shd w:val="clear" w:color="auto" w:fill="auto"/>
          </w:tcPr>
          <w:p w14:paraId="5F5AE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Tường Vân</w:t>
            </w:r>
          </w:p>
        </w:tc>
        <w:tc>
          <w:tcPr>
            <w:tcW w:w="1252" w:type="dxa"/>
            <w:shd w:val="clear" w:color="auto" w:fill="auto"/>
          </w:tcPr>
          <w:p w14:paraId="11608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EF0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6FF9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B85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93E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F61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70C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3DB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BC4F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DCEE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FFB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651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298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A4F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C8D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D05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31B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E8A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894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Thị Tường Vi</w:t>
            </w:r>
          </w:p>
        </w:tc>
        <w:tc>
          <w:tcPr>
            <w:tcW w:w="1252" w:type="dxa"/>
            <w:shd w:val="clear" w:color="auto" w:fill="auto"/>
          </w:tcPr>
          <w:p w14:paraId="55F94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F9A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DEEF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68E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897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CDE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BA4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9F2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F5A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2F6D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0C4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7DA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351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6EC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E7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2D3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7BF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86C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Thanh Thảo</w:t>
            </w:r>
          </w:p>
        </w:tc>
        <w:tc>
          <w:tcPr>
            <w:tcW w:w="1248" w:type="dxa"/>
            <w:shd w:val="clear" w:color="auto" w:fill="auto"/>
          </w:tcPr>
          <w:p w14:paraId="1B704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12E9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87B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F991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E1E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C0B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128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50C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C74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945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AC42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16B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583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905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5D6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0EF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9AF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3EB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667E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Thanh Loan</w:t>
            </w:r>
          </w:p>
        </w:tc>
        <w:tc>
          <w:tcPr>
            <w:tcW w:w="1248" w:type="dxa"/>
            <w:shd w:val="clear" w:color="auto" w:fill="auto"/>
          </w:tcPr>
          <w:p w14:paraId="17D64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6F6A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BA3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4B26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76D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2A8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1E7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6F1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206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DDD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A180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B9F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3CC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AC2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F97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036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DA8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0BE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 NHÂM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 chết</w:t>
            </w:r>
          </w:p>
        </w:tc>
        <w:tc>
          <w:tcPr>
            <w:tcW w:w="1248" w:type="dxa"/>
            <w:shd w:val="clear" w:color="auto" w:fill="auto"/>
          </w:tcPr>
          <w:p w14:paraId="15F52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D77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BCD3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E0A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457A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40E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89C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DAD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445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DF9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0C3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AF4A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342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86D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DBE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455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8CF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BA1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Ngại</w:t>
            </w:r>
          </w:p>
        </w:tc>
        <w:tc>
          <w:tcPr>
            <w:tcW w:w="1248" w:type="dxa"/>
            <w:shd w:val="clear" w:color="auto" w:fill="auto"/>
          </w:tcPr>
          <w:p w14:paraId="47DEA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93F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82E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AA39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710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7953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974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8F2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DB6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50B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59F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CFD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5EC7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79E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AC7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9CD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AF2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D79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45E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Nãi</w:t>
            </w:r>
          </w:p>
        </w:tc>
        <w:tc>
          <w:tcPr>
            <w:tcW w:w="1248" w:type="dxa"/>
            <w:shd w:val="clear" w:color="auto" w:fill="auto"/>
          </w:tcPr>
          <w:p w14:paraId="26B33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BA1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9DC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AD03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246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0205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41B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BD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A7F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5EC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618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054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02D4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C8B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E6A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BA1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31D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F93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4F7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Thại</w:t>
            </w:r>
          </w:p>
        </w:tc>
        <w:tc>
          <w:tcPr>
            <w:tcW w:w="1248" w:type="dxa"/>
            <w:shd w:val="clear" w:color="auto" w:fill="auto"/>
          </w:tcPr>
          <w:p w14:paraId="4D5B6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AF5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812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8C82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A6D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96F2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FB9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B31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9C6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AEA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8F7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E2F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449D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5A3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742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FE2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D9E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D21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Ngân</w:t>
            </w:r>
          </w:p>
        </w:tc>
        <w:tc>
          <w:tcPr>
            <w:tcW w:w="1248" w:type="dxa"/>
            <w:shd w:val="clear" w:color="auto" w:fill="auto"/>
          </w:tcPr>
          <w:p w14:paraId="28D74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EDA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C7D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69F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F0E2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DED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D1DC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F3D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D46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010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EBF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80D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263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DFC8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C20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519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496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E23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C9E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Diện</w:t>
            </w:r>
          </w:p>
        </w:tc>
        <w:tc>
          <w:tcPr>
            <w:tcW w:w="1248" w:type="dxa"/>
            <w:shd w:val="clear" w:color="auto" w:fill="auto"/>
          </w:tcPr>
          <w:p w14:paraId="47081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373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53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C83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7AE5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7567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FE99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7E2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F06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C11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F90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C6D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5AE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F66D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EC75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C01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6C4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4F5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65F90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Miền</w:t>
            </w:r>
          </w:p>
        </w:tc>
        <w:tc>
          <w:tcPr>
            <w:tcW w:w="1248" w:type="dxa"/>
            <w:shd w:val="clear" w:color="auto" w:fill="auto"/>
          </w:tcPr>
          <w:p w14:paraId="11A14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AE1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1CC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33B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403E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002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0101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F8B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0C0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443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D3D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C14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694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33F5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BD4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AE0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9A5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EDF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03A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Toàn</w:t>
            </w:r>
          </w:p>
        </w:tc>
        <w:tc>
          <w:tcPr>
            <w:tcW w:w="1248" w:type="dxa"/>
            <w:shd w:val="clear" w:color="auto" w:fill="auto"/>
          </w:tcPr>
          <w:p w14:paraId="75F13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76F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1B5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139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B7E4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9C1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5F31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8C9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BA6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718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B42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E6D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13B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32CD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F45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9F1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92B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643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301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 Gian</w:t>
            </w:r>
          </w:p>
        </w:tc>
        <w:tc>
          <w:tcPr>
            <w:tcW w:w="1248" w:type="dxa"/>
            <w:shd w:val="clear" w:color="auto" w:fill="auto"/>
          </w:tcPr>
          <w:p w14:paraId="3433B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674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52C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3FB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953D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F27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3A6C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2C5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039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63B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2DD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477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D52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B124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EE3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48A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6CE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4F0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HỮU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</w:t>
            </w:r>
          </w:p>
          <w:p w14:paraId="08E37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Đi lính  mất tích </w:t>
            </w:r>
          </w:p>
        </w:tc>
        <w:tc>
          <w:tcPr>
            <w:tcW w:w="1248" w:type="dxa"/>
            <w:shd w:val="clear" w:color="auto" w:fill="auto"/>
          </w:tcPr>
          <w:p w14:paraId="46C6B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DBB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87D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958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423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2E40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481F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D211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D56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B37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59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AFD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CC6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0A8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A174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EBB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B74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17A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803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VIẾT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</w:p>
          <w:p w14:paraId="21714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chết sớm </w:t>
            </w:r>
          </w:p>
        </w:tc>
        <w:tc>
          <w:tcPr>
            <w:tcW w:w="1248" w:type="dxa"/>
            <w:shd w:val="clear" w:color="auto" w:fill="auto"/>
          </w:tcPr>
          <w:p w14:paraId="0AE5B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104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AB8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B9E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48D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05B3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4D44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2F65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C4A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F00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F89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C46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7D2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B0E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8FB0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9F8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967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8DA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C45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THIỆU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</w:t>
            </w:r>
          </w:p>
          <w:p w14:paraId="0017A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chết sớm </w:t>
            </w:r>
          </w:p>
        </w:tc>
        <w:tc>
          <w:tcPr>
            <w:tcW w:w="1248" w:type="dxa"/>
            <w:shd w:val="clear" w:color="auto" w:fill="auto"/>
          </w:tcPr>
          <w:p w14:paraId="66EFE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F53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C23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4CE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573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DC90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1C00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EE11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2DB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C38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3FE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49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7D7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DA2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6396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366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CCB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362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DF0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3AB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A25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D20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AC0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7A7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84F0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88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32A1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C9B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2A2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DE2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F53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EF4E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D9F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549C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8FF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F45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D25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KIỀU</w:t>
            </w:r>
          </w:p>
          <w:p w14:paraId="020D5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Tự Công Quảng</w:t>
            </w:r>
          </w:p>
        </w:tc>
        <w:tc>
          <w:tcPr>
            <w:tcW w:w="1248" w:type="dxa"/>
            <w:shd w:val="clear" w:color="auto" w:fill="auto"/>
          </w:tcPr>
          <w:p w14:paraId="66B10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(chết 24t )</w:t>
            </w:r>
          </w:p>
        </w:tc>
        <w:tc>
          <w:tcPr>
            <w:tcW w:w="1248" w:type="dxa"/>
            <w:shd w:val="clear" w:color="auto" w:fill="auto"/>
          </w:tcPr>
          <w:p w14:paraId="0F3B6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0E1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338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7D0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D60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09EA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F54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A0AE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CEB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0F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935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7A1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624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49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97F3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996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A75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4F5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LẠP</w:t>
            </w:r>
          </w:p>
          <w:p w14:paraId="0723E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Đắc tài </w:t>
            </w:r>
          </w:p>
        </w:tc>
        <w:tc>
          <w:tcPr>
            <w:tcW w:w="1248" w:type="dxa"/>
            <w:shd w:val="clear" w:color="auto" w:fill="auto"/>
          </w:tcPr>
          <w:p w14:paraId="45B1E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HÙNG</w:t>
            </w:r>
          </w:p>
        </w:tc>
        <w:tc>
          <w:tcPr>
            <w:tcW w:w="1248" w:type="dxa"/>
            <w:shd w:val="clear" w:color="auto" w:fill="auto"/>
          </w:tcPr>
          <w:p w14:paraId="3AB60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DẠNG</w:t>
            </w:r>
          </w:p>
        </w:tc>
        <w:tc>
          <w:tcPr>
            <w:tcW w:w="1248" w:type="dxa"/>
            <w:shd w:val="clear" w:color="auto" w:fill="auto"/>
          </w:tcPr>
          <w:p w14:paraId="72B38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ĐỔ</w:t>
            </w:r>
          </w:p>
        </w:tc>
        <w:tc>
          <w:tcPr>
            <w:tcW w:w="1248" w:type="dxa"/>
            <w:shd w:val="clear" w:color="auto" w:fill="auto"/>
          </w:tcPr>
          <w:p w14:paraId="468BD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AFC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040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F36A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1E5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3B40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646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790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33C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A85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5AE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903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6E2D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03D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D6A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9E6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BCB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789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E76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VÕ SÍNH/HÚY </w:t>
            </w:r>
          </w:p>
        </w:tc>
        <w:tc>
          <w:tcPr>
            <w:tcW w:w="1248" w:type="dxa"/>
            <w:shd w:val="clear" w:color="auto" w:fill="auto"/>
          </w:tcPr>
          <w:p w14:paraId="7C59F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QUÝ</w:t>
            </w:r>
          </w:p>
        </w:tc>
        <w:tc>
          <w:tcPr>
            <w:tcW w:w="1248" w:type="dxa"/>
            <w:shd w:val="clear" w:color="auto" w:fill="auto"/>
          </w:tcPr>
          <w:p w14:paraId="60DC3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0F0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3AD6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164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7E2A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EFD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AD5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CE0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764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21D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D62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5F3E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BF4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3D2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545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E57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D7B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E94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A94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NGỮ</w:t>
            </w:r>
          </w:p>
        </w:tc>
        <w:tc>
          <w:tcPr>
            <w:tcW w:w="1248" w:type="dxa"/>
            <w:shd w:val="clear" w:color="auto" w:fill="auto"/>
          </w:tcPr>
          <w:p w14:paraId="0CE44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THUYẾT</w:t>
            </w:r>
          </w:p>
        </w:tc>
        <w:tc>
          <w:tcPr>
            <w:tcW w:w="1248" w:type="dxa"/>
            <w:shd w:val="clear" w:color="auto" w:fill="auto"/>
          </w:tcPr>
          <w:p w14:paraId="29F0E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4783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471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8BAF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470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C92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C42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C05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FE5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93F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5151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C95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CF4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B2A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D72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0C5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448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4B0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8394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DỤ</w:t>
            </w:r>
          </w:p>
        </w:tc>
        <w:tc>
          <w:tcPr>
            <w:tcW w:w="1248" w:type="dxa"/>
            <w:shd w:val="clear" w:color="auto" w:fill="auto"/>
          </w:tcPr>
          <w:p w14:paraId="67035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1C83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B05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E253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B9F0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4E16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13D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FC6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2E9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C4BE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1F3A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23AC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AAC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EE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66E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699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405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257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81E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HUẤN</w:t>
            </w:r>
          </w:p>
        </w:tc>
        <w:tc>
          <w:tcPr>
            <w:tcW w:w="1248" w:type="dxa"/>
            <w:shd w:val="clear" w:color="auto" w:fill="auto"/>
          </w:tcPr>
          <w:p w14:paraId="1C75E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FB55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0D2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D7A9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BE1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584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D1A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78B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607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5AB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7F5B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1B88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DFC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972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F3F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76A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3E5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C8A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3F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GIẢNG</w:t>
            </w:r>
          </w:p>
        </w:tc>
        <w:tc>
          <w:tcPr>
            <w:tcW w:w="1248" w:type="dxa"/>
            <w:shd w:val="clear" w:color="auto" w:fill="auto"/>
          </w:tcPr>
          <w:p w14:paraId="54697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49C4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6CA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1002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9B2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D7D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F85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CBE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11F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F3F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04F6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767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016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1BC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C84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3E5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C02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1B4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DFA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Lễ</w:t>
            </w:r>
          </w:p>
        </w:tc>
        <w:tc>
          <w:tcPr>
            <w:tcW w:w="1248" w:type="dxa"/>
            <w:shd w:val="clear" w:color="auto" w:fill="auto"/>
          </w:tcPr>
          <w:p w14:paraId="554D8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B1DD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30F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5C05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EB7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F02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C8E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29A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537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5D9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A100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6B1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590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751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839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BD7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A93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28E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B4D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Bốn</w:t>
            </w:r>
          </w:p>
        </w:tc>
        <w:tc>
          <w:tcPr>
            <w:tcW w:w="1248" w:type="dxa"/>
            <w:shd w:val="clear" w:color="auto" w:fill="auto"/>
          </w:tcPr>
          <w:p w14:paraId="4958C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AE3E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A34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008D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CD2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D9B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795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6E3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6A5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492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FD9D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24E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F68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808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B43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C4C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51A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FB4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9A0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Năm</w:t>
            </w:r>
          </w:p>
        </w:tc>
        <w:tc>
          <w:tcPr>
            <w:tcW w:w="1248" w:type="dxa"/>
            <w:shd w:val="clear" w:color="auto" w:fill="auto"/>
          </w:tcPr>
          <w:p w14:paraId="049A1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7A78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A837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B771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585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47D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3E8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3C5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BC1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9D0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BB0A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8E6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DC7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BE8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7BB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C14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EE5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DD5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9FB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Bảy</w:t>
            </w:r>
          </w:p>
        </w:tc>
        <w:tc>
          <w:tcPr>
            <w:tcW w:w="1248" w:type="dxa"/>
            <w:shd w:val="clear" w:color="auto" w:fill="auto"/>
          </w:tcPr>
          <w:p w14:paraId="06515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7748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6BE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39B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B5D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872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F3F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E38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B28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901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C1FF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780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7C1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07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B7A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705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826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D5E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Lâm</w:t>
            </w:r>
          </w:p>
        </w:tc>
        <w:tc>
          <w:tcPr>
            <w:tcW w:w="1248" w:type="dxa"/>
            <w:shd w:val="clear" w:color="auto" w:fill="auto"/>
          </w:tcPr>
          <w:p w14:paraId="03D7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F03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A01C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F4A9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8B4C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D85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896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D28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8D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448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792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8B22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D0C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CD6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40E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BF4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60C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FD1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786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Huyền</w:t>
            </w:r>
          </w:p>
        </w:tc>
        <w:tc>
          <w:tcPr>
            <w:tcW w:w="1248" w:type="dxa"/>
            <w:shd w:val="clear" w:color="auto" w:fill="auto"/>
          </w:tcPr>
          <w:p w14:paraId="085FC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21C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317D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E30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DEA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7C0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B28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F46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AAC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3B3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BA2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AE7B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5D4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A6B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94F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BA2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C2F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301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FFF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Đô</w:t>
            </w:r>
          </w:p>
        </w:tc>
        <w:tc>
          <w:tcPr>
            <w:tcW w:w="1248" w:type="dxa"/>
            <w:shd w:val="clear" w:color="auto" w:fill="auto"/>
          </w:tcPr>
          <w:p w14:paraId="66BB0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11E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43A3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868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82F4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D57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852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47B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44C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D14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E78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47A41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3BB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AF2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68B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1D9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F4A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966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F4F4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 Cúc</w:t>
            </w:r>
          </w:p>
        </w:tc>
        <w:tc>
          <w:tcPr>
            <w:tcW w:w="1248" w:type="dxa"/>
            <w:shd w:val="clear" w:color="auto" w:fill="auto"/>
          </w:tcPr>
          <w:p w14:paraId="06632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D33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7750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0995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3A3F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70D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9A2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6DC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301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DE1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FA6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F325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9F0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EE0C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1938F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7D90F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103C0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646A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3BC4E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B82E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00B050"/>
          </w:tcPr>
          <w:p w14:paraId="62E37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00B050"/>
          </w:tcPr>
          <w:p w14:paraId="694A1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86B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766E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782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35A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4A4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F08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251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3FB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1AB7F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4DE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6FC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4D3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VI</w:t>
            </w:r>
          </w:p>
          <w:p w14:paraId="66F29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Tự công Lượng </w:t>
            </w:r>
          </w:p>
        </w:tc>
        <w:tc>
          <w:tcPr>
            <w:tcW w:w="1248" w:type="dxa"/>
            <w:shd w:val="clear" w:color="auto" w:fill="auto"/>
          </w:tcPr>
          <w:p w14:paraId="2B3A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CHÂN</w:t>
            </w:r>
          </w:p>
        </w:tc>
        <w:tc>
          <w:tcPr>
            <w:tcW w:w="1248" w:type="dxa"/>
            <w:shd w:val="clear" w:color="auto" w:fill="auto"/>
          </w:tcPr>
          <w:p w14:paraId="467EA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2CE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FEF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A63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7D8A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2AC6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8D6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699B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CEA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DF7A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6EAA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DB5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A61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446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34E0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08F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7F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8DC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91E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QUÁI</w:t>
            </w:r>
          </w:p>
        </w:tc>
        <w:tc>
          <w:tcPr>
            <w:tcW w:w="1248" w:type="dxa"/>
            <w:shd w:val="clear" w:color="auto" w:fill="auto"/>
          </w:tcPr>
          <w:p w14:paraId="3D4A4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D8D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263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22D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6C0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C0B1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70D8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3D23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06C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8BB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BCA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C13D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D950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674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29D4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17C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DDC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5CA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596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KIÊN</w:t>
            </w:r>
          </w:p>
        </w:tc>
        <w:tc>
          <w:tcPr>
            <w:tcW w:w="1248" w:type="dxa"/>
            <w:shd w:val="clear" w:color="auto" w:fill="auto"/>
          </w:tcPr>
          <w:p w14:paraId="45BF7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NGHÌN</w:t>
            </w:r>
          </w:p>
        </w:tc>
        <w:tc>
          <w:tcPr>
            <w:tcW w:w="1248" w:type="dxa"/>
            <w:shd w:val="clear" w:color="auto" w:fill="auto"/>
          </w:tcPr>
          <w:p w14:paraId="4FAC3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317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0AE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230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492A2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860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1C837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3EF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907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095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0D4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5E0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70E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64A7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771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F0C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B6FD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ABC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521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VĂN THANG</w:t>
            </w:r>
          </w:p>
        </w:tc>
        <w:tc>
          <w:tcPr>
            <w:tcW w:w="1248" w:type="dxa"/>
            <w:shd w:val="clear" w:color="auto" w:fill="auto"/>
          </w:tcPr>
          <w:p w14:paraId="3F0A5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Hảo</w:t>
            </w:r>
          </w:p>
        </w:tc>
        <w:tc>
          <w:tcPr>
            <w:tcW w:w="1248" w:type="dxa"/>
            <w:shd w:val="clear" w:color="auto" w:fill="auto"/>
          </w:tcPr>
          <w:p w14:paraId="17990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DE7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928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9F73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ABD5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E7FA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E19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24F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F96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C16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B44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FE0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3F7A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555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481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459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6D28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THƯỞNG</w:t>
            </w:r>
          </w:p>
        </w:tc>
        <w:tc>
          <w:tcPr>
            <w:tcW w:w="1248" w:type="dxa"/>
            <w:shd w:val="clear" w:color="auto" w:fill="auto"/>
          </w:tcPr>
          <w:p w14:paraId="5E852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0D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D2D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62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832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8385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5194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8E84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041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38DE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698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3CB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A24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423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3A19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F91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45AE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7D25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AE5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TRƯƠNG</w:t>
            </w:r>
          </w:p>
        </w:tc>
        <w:tc>
          <w:tcPr>
            <w:tcW w:w="1248" w:type="dxa"/>
            <w:shd w:val="clear" w:color="auto" w:fill="auto"/>
          </w:tcPr>
          <w:p w14:paraId="1FA05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Hưng</w:t>
            </w:r>
          </w:p>
        </w:tc>
        <w:tc>
          <w:tcPr>
            <w:tcW w:w="1248" w:type="dxa"/>
            <w:shd w:val="clear" w:color="auto" w:fill="auto"/>
          </w:tcPr>
          <w:p w14:paraId="3054E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653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74D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292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7BFD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51B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5C99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75F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C8B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4E4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61B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897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FD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D4DA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65A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247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C89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E9DC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TỂ</w:t>
            </w:r>
          </w:p>
        </w:tc>
        <w:tc>
          <w:tcPr>
            <w:tcW w:w="1248" w:type="dxa"/>
            <w:shd w:val="clear" w:color="auto" w:fill="auto"/>
          </w:tcPr>
          <w:p w14:paraId="2BE18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TUY</w:t>
            </w:r>
          </w:p>
        </w:tc>
        <w:tc>
          <w:tcPr>
            <w:tcW w:w="1248" w:type="dxa"/>
            <w:shd w:val="clear" w:color="auto" w:fill="auto"/>
          </w:tcPr>
          <w:p w14:paraId="7D83B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B83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7FB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DDA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40B5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5E100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C049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8EF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DFD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531E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65D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B1B2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253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4339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517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4F4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566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BA6B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F7A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La</w:t>
            </w:r>
          </w:p>
        </w:tc>
        <w:tc>
          <w:tcPr>
            <w:tcW w:w="1248" w:type="dxa"/>
            <w:shd w:val="clear" w:color="auto" w:fill="auto"/>
          </w:tcPr>
          <w:p w14:paraId="3C561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486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783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78A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3841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BFD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5B13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230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5CE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E94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FCD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327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02D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C7F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30E6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1C2E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B06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73032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B25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Sưu</w:t>
            </w:r>
          </w:p>
        </w:tc>
        <w:tc>
          <w:tcPr>
            <w:tcW w:w="1248" w:type="dxa"/>
            <w:shd w:val="clear" w:color="auto" w:fill="auto"/>
          </w:tcPr>
          <w:p w14:paraId="2194C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037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03C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A68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9B5D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9A0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2B357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D61E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E83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6B3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53E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DEA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C0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21AAA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E59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404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AF1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04B4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Ái</w:t>
            </w:r>
          </w:p>
        </w:tc>
        <w:tc>
          <w:tcPr>
            <w:tcW w:w="1248" w:type="dxa"/>
            <w:shd w:val="clear" w:color="auto" w:fill="auto"/>
          </w:tcPr>
          <w:p w14:paraId="08D8F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9BF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A58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4D1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F2D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D0C8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12D1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E656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2B1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040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43F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76C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9C8E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F44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A068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F8E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4383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E41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3AD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Sưu</w:t>
            </w:r>
          </w:p>
        </w:tc>
        <w:tc>
          <w:tcPr>
            <w:tcW w:w="1248" w:type="dxa"/>
            <w:shd w:val="clear" w:color="auto" w:fill="auto"/>
          </w:tcPr>
          <w:p w14:paraId="461E6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CE9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6C9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36E8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FF8D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4BE5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1169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68C7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9E55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4DD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50F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635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B1B5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800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65004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0CE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706F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7B0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5842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Hiệu</w:t>
            </w:r>
          </w:p>
        </w:tc>
        <w:tc>
          <w:tcPr>
            <w:tcW w:w="1248" w:type="dxa"/>
            <w:shd w:val="clear" w:color="auto" w:fill="auto"/>
          </w:tcPr>
          <w:p w14:paraId="44367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135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A91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93BE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B40C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795B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1F24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BCDF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467C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F06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256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009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1C4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555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AEA5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017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324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CAC7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LƯ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. chết trẻ </w:t>
            </w:r>
          </w:p>
        </w:tc>
        <w:tc>
          <w:tcPr>
            <w:tcW w:w="1248" w:type="dxa"/>
            <w:shd w:val="clear" w:color="auto" w:fill="auto"/>
          </w:tcPr>
          <w:p w14:paraId="044A2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3BA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4CB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304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536C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8687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6242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347D7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7D7E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8172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8BC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758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C82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18C7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51AE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1531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D00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B7C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027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Vạn</w:t>
            </w:r>
          </w:p>
        </w:tc>
        <w:tc>
          <w:tcPr>
            <w:tcW w:w="1248" w:type="dxa"/>
            <w:shd w:val="clear" w:color="auto" w:fill="auto"/>
          </w:tcPr>
          <w:p w14:paraId="0862E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6D5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8CAF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2D1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F3B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7B8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259B4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350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86CD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E6A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C33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7FF1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454D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BB9F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5BA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5EC43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A63C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A3D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75D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F10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7FD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F58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6A7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1E4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42A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79D2B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700D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9B83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EF9F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C82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45FA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67BE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AB9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163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3B07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97F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9304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3F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E31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145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4D4A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AC6B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3581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7744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2DCE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0B19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E003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71B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6AA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9AC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2C26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8C51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E0D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38977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A70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VÕ ĐÀO</w:t>
            </w: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.tt</w:t>
            </w:r>
          </w:p>
        </w:tc>
        <w:tc>
          <w:tcPr>
            <w:tcW w:w="1248" w:type="dxa"/>
            <w:shd w:val="clear" w:color="auto" w:fill="auto"/>
          </w:tcPr>
          <w:p w14:paraId="1B20F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89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F495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D9AA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10F1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E8C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06C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B43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6969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1F2D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D921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ECD8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B2B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066B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E564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FE5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E21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02CCA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5.Thị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Ngôn</w:t>
            </w:r>
          </w:p>
        </w:tc>
        <w:tc>
          <w:tcPr>
            <w:tcW w:w="1248" w:type="dxa"/>
            <w:shd w:val="clear" w:color="auto" w:fill="auto"/>
          </w:tcPr>
          <w:p w14:paraId="335EA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817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2B6F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E698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914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4E9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D20E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7CE6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7C75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0C861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D47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71C40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AEA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291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9C1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085D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56A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5D6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FEF2CC" w:themeFill="accent4" w:themeFillTint="32"/>
            <w:vAlign w:val="top"/>
          </w:tcPr>
          <w:p w14:paraId="7A7F8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6.Thị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Miên</w:t>
            </w:r>
          </w:p>
        </w:tc>
        <w:tc>
          <w:tcPr>
            <w:tcW w:w="1248" w:type="dxa"/>
            <w:shd w:val="clear" w:color="auto" w:fill="auto"/>
          </w:tcPr>
          <w:p w14:paraId="71C46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C17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098D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0B9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DDC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5925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1F5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C0E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C39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6CB71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57A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3F7D6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84A2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B1E5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837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5764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C36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524AE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Liên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6B62D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941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0C5C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90C5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1040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1B3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AF2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EDE1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EEC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6A4D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1D57A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41388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62522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CBC1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8C39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A5F6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55D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39C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C82D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Hành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7EABB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93F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9200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DC06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D63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3253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385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A7F7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C7B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00D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20FE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1CC1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00F07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FC9E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064B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1F2F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C466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E25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30F0D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Bao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2F3A2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AB27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5E1D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2DD3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F1CC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8CB8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DB97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A6F6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6D14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60B1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5519B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63D2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5A880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6C56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60C6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2C8F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32D4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D960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0AE98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Viên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1BB38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1B83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443A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71F4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5DA1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7CE7F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AC78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9731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3649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1001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06BA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  <w:tr w14:paraId="214FB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dxa"/>
            <w:shd w:val="clear" w:color="auto" w:fill="auto"/>
          </w:tcPr>
          <w:p w14:paraId="42173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0381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FFC6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709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2BD6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29D9E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top"/>
          </w:tcPr>
          <w:p w14:paraId="1112E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  <w:t xml:space="preserve"> Tế</w:t>
            </w:r>
          </w:p>
        </w:tc>
        <w:tc>
          <w:tcPr>
            <w:tcW w:w="1248" w:type="dxa"/>
            <w:shd w:val="clear" w:color="auto" w:fill="FEF2CC" w:themeFill="accent4" w:themeFillTint="32"/>
          </w:tcPr>
          <w:p w14:paraId="296A2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CC37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40920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2D3B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D50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1FEDE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3A021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0F1DB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52B29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14:paraId="631EB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14:paraId="3C09D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b/>
                <w:bCs/>
                <w:i w:val="0"/>
                <w:iCs w:val="0"/>
                <w:color w:val="00B050"/>
                <w:w w:val="50"/>
                <w:sz w:val="32"/>
                <w:szCs w:val="32"/>
                <w:highlight w:val="none"/>
                <w:vertAlign w:val="baseline"/>
                <w:lang w:val="en-US"/>
              </w:rPr>
            </w:pPr>
          </w:p>
        </w:tc>
      </w:tr>
    </w:tbl>
    <w:p w14:paraId="5FB53074"/>
    <w:sectPr>
      <w:pgSz w:w="23811" w:h="16838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A646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12563D7"/>
    <w:rsid w:val="03C21D37"/>
    <w:rsid w:val="07F32A16"/>
    <w:rsid w:val="0A002AF6"/>
    <w:rsid w:val="0BEE6467"/>
    <w:rsid w:val="0F5F2A2E"/>
    <w:rsid w:val="12562198"/>
    <w:rsid w:val="12E875E3"/>
    <w:rsid w:val="174F6122"/>
    <w:rsid w:val="1D8A3900"/>
    <w:rsid w:val="1E9A69B6"/>
    <w:rsid w:val="24CA646F"/>
    <w:rsid w:val="297C155D"/>
    <w:rsid w:val="2A4945A1"/>
    <w:rsid w:val="2C291503"/>
    <w:rsid w:val="2EA04E5C"/>
    <w:rsid w:val="31385E12"/>
    <w:rsid w:val="33C05B24"/>
    <w:rsid w:val="3B8960D3"/>
    <w:rsid w:val="5CEC1DF1"/>
    <w:rsid w:val="607757D2"/>
    <w:rsid w:val="61AD584E"/>
    <w:rsid w:val="7ABA4D2E"/>
    <w:rsid w:val="7CDC527A"/>
    <w:rsid w:val="7D7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360" w:after="240" w:line="360" w:lineRule="auto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before="360" w:after="240"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2424</Words>
  <Characters>7697</Characters>
  <Lines>0</Lines>
  <Paragraphs>0</Paragraphs>
  <TotalTime>15</TotalTime>
  <ScaleCrop>false</ScaleCrop>
  <LinksUpToDate>false</LinksUpToDate>
  <CharactersWithSpaces>9117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2023-04-03T10:33:00Z</dcterms:created>
  <dc:creator>Thế Phiệt Nguyễn</dc:creator>
  <cp:lastModifiedBy>Thế Phiệt Nguyễn</cp:lastModifiedBy>
  <cp:lastPrinted>2025-07-11T08:15:00Z</cp:lastPrinted>
  <dcterms:modified xsi:type="dcterms:W3CDTF">2025-09-05T03:50:19Z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6F96BEB86E634E7E976E86628D8266C4_13</vt:lpwstr>
  </property>
</Properties>
</file>