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1"/>
        <w:tblW w:w="159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792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89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/>
              <w:ind w:right="-124" w:rightChars="-62"/>
              <w:textAlignment w:val="auto"/>
              <w:rPr>
                <w:rFonts w:hint="default"/>
                <w:i w:val="0"/>
                <w:iCs w:val="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2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3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4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5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6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7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8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9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10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11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12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13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14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15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16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17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NHƯ HỔ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LỊCH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THẠCH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ÁNG</w:t>
            </w:r>
            <w:r>
              <w:rPr>
                <w:rFonts w:hint="default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/CÁI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SỰ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THỰC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ĐỂ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DOÃN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NHIỀU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 GIÁP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Suất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" w:hRule="atLeast"/>
        </w:trPr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KHIẾT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HỢI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MINH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NGHỊ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THẾ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NHAN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Ngạn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LAN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HUỆ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LONG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TƯỜNG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TƯƠNG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ĐỨC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TỀ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Chỉnh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ĐƯƠNG/ĐANG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CƠ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SIÊU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TỈNH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GIA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BÍCH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THẾ ĐÌNH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Bổn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AN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NGHỊ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BÀNH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VẬN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SUNG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TÙNG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Thìn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BÁCH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MAI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HÒE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Tam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Kim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Yêm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Nguyệt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CẬN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Thận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TƯỢNG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Thảng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NHU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TUẪN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VĨ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HÒA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TIÊU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CẢNH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OÁNH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HOÀNG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THẾ ĐIỀM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CÁN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THẾ TRINH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TẾ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LỢI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THẾ  LIỆT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TẤN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TIỆP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HẠT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THÁT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PHÁT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Thứ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Nữ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DI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BÁ PHÙ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BÁ HỘ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BÁ BẢO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Công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Tam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 BÁ TRÌ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BÁ DUY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BÁ BIỂU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 Kính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THÂN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VÂN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BÁ ĐIỆT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BÁ TRUY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Chân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BÁ BIÊN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Xuân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BÁ NGHIÊN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CÁN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TRỌNG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NIÊM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Vân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BÁ PHỤNG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Xuân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Thám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Tiềm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Tiến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Thij Thuyên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Huấn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Nghiêm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Sênh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THẾ BẢO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TIÊM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DUYÊN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THẾ TOÀN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Chân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Loan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THỤY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Cải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Ấn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Thủy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Sấu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NHÀN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Thanh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THAI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NHẬM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THỰC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QUẢNG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SẢN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BÂN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THƯỢC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SOẠN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TRÂM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ĐIỂU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Phúc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ĐÀN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VÕ  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HẠNH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Minh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Thanh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Tĩnh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Ất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Niêm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NGOẠN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Tín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VỰNG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VẤN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BÍNH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BANG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TUYỂN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NGHỊ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CAI -TÙY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TRINH/NGHÊNH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VIẾT THUYÊN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SÍ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TUẦN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NHUẬN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Yên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Nhiên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Bế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 VIẾT THAM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ẤT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Thi Thìn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VIẾT  HIẾU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UYÊN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NHUẬN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SINH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VINH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BÍNH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MẬU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THANH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Em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Quế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Hoài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Kha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Yêm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BÌNH/LIÊU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ÁI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DỤC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THÁI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Ân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Tư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THUẬN/CẦU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ĐỊNH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NINH</w:t>
            </w:r>
          </w:p>
        </w:tc>
        <w:tc>
          <w:tcPr>
            <w:tcW w:w="900" w:type="dxa"/>
            <w:shd w:val="clear" w:color="auto" w:fill="C5E0B3" w:themeFill="accent6" w:themeFillTint="66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color w:val="FF0000"/>
                <w:w w:val="50"/>
                <w:sz w:val="22"/>
                <w:szCs w:val="22"/>
                <w:vertAlign w:val="baseline"/>
                <w:lang w:val="en-US"/>
              </w:rPr>
              <w:t>VÕ TUYÊN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QUÝNH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Đồng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Hợp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Chín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SĨ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MĨ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TRỊ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Xuyên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Lan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Điểu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THANG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Diễm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LÃNH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NHÂN</w:t>
            </w: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ĐẠT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ĐÍNH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ĐOÀI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CAI -TOẠI</w:t>
            </w: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TRÀNG/THUẬT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CƯỜNG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MÃO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VĂN…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color w:val="00B05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color w:val="00B05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color w:val="00B050"/>
                <w:w w:val="50"/>
                <w:sz w:val="22"/>
                <w:szCs w:val="22"/>
                <w:vertAlign w:val="baseline"/>
                <w:lang w:val="en-US"/>
              </w:rPr>
              <w:t>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VĨNH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THAO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Thuận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Thụ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Mậu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Thu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Lý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PHÚC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Tứ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Ngũ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 ĐÀN/PHÙNG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Ba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TAO/BỒNG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PHÚ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LÊ NỘI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MINH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PHÚ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Ngọ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Sửu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THỌ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XUÂN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ĐÔNG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THU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Bảo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Nhâm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Hợi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Hồng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SĨ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NGỌC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NGOAN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NGÔ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Lan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CHÍ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NGŨ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Tín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CỨ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THẬN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ĐÀN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Hòe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Tam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Hải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Vị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Thân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TÂN/DẦN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QUẾ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ĐƯỜNG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THƯỢC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Thảo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Thủy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TRUYỀN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THUẦN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Cẩn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Kỷ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Thìn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TỐN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HỒNG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THẮNG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LỢI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THÀNH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TÍCH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TƯỜNG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TRÌNH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Khuyên</w:t>
            </w: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LỰU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TÁO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PHƯỢNG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LOAN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QUYỀN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Đào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Mẫn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TUÂN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UYỂN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ANH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CĂN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CHƯƠNG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VIÊN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TÍCH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Mai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Hoa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Năm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Chi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Thế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NGẠN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HẬU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TRẠCH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HIỀN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TRIẾT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Hiên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ĐƯƠNG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ĐẠI/TẠO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VÕ VINH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HIỂN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Nãi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XUÂN/ THÁI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NHẠ/DU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HOÀN/NHẠ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ĐẠC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Vô tự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ĐỎ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NGÂN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KHÁNH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LƯƠNG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THỤY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DO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NGUYÊN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Liên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Tam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Ngũ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Lục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HOÀN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Khoan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AN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Quảng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Tuyết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Mão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 TÂN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THANH LONG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THANH CƯƠNG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THANH NAM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THANH BÌNH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THANH MINH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Thanh Thảo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Thanh Loan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 NHÂM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Ngại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Nãi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Thại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Ngân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Diện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Miền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Toàn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 Gian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HỮU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VIẾT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THIỆU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KIỀU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LẠP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HÙNG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DẠNG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ĐỔ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VÕ SÍNH/HÚY 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QUÝ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NGỮ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THUYẾT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DỤ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HUẤN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GIẢNG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Lễ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Bốn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Năm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Bảy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Lâm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Huyền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Đô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 Cúc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CHÂN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QUÁI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KIÊN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NGHÌN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VĂN THANG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Hảo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THƯỞNG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TRƯƠNG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Hưng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TỂ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TUY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La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Sưu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Ái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Sưu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Hiệu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LƯ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Vạn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  <w:bookmarkStart w:id="0" w:name="_GoBack"/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  <w:tc>
          <w:tcPr>
            <w:tcW w:w="900" w:type="dxa"/>
            <w:shd w:val="clear" w:color="auto" w:fill="FFFF00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highlight w:val="cyan"/>
                <w:vertAlign w:val="baseline"/>
                <w:lang w:val="en-US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ĐÀO</w:t>
            </w: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Miên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Ngôn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VÕ THẾ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Liên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Hoành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Bao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Viên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9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>Thị</w:t>
            </w:r>
            <w:r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  <w:t xml:space="preserve"> Tế</w:t>
            </w: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  <w:shd w:val="clear" w:color="auto" w:fill="D7D7D7" w:themeFill="background1" w:themeFillShade="D8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jc w:val="left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9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900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ind w:right="-124" w:rightChars="-62"/>
              <w:textAlignment w:val="auto"/>
              <w:rPr>
                <w:rFonts w:hint="default" w:eastAsiaTheme="minorEastAsia"/>
                <w:i w:val="0"/>
                <w:iCs w:val="0"/>
                <w:w w:val="50"/>
                <w:sz w:val="22"/>
                <w:szCs w:val="22"/>
                <w:vertAlign w:val="baseline"/>
                <w:lang w:val="en-US"/>
              </w:rPr>
            </w:pPr>
          </w:p>
        </w:tc>
      </w:tr>
    </w:tbl>
    <w:p/>
    <w:p/>
    <w:p/>
    <w:sectPr>
      <w:pgSz w:w="16838" w:h="11906" w:orient="landscape"/>
      <w:pgMar w:top="720" w:right="720" w:bottom="720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CA646F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BEE6467"/>
    <w:rsid w:val="0F5F2A2E"/>
    <w:rsid w:val="174F6122"/>
    <w:rsid w:val="1D8A3900"/>
    <w:rsid w:val="24CA646F"/>
    <w:rsid w:val="297C155D"/>
    <w:rsid w:val="7ABA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qFormat="1"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qFormat="1" w:unhideWhenUsed="0" w:uiPriority="0" w:semiHidden="0" w:name="List Bullet 4"/>
    <w:lsdException w:unhideWhenUsed="0" w:uiPriority="0" w:semiHidden="0" w:name="List Bullet 5"/>
    <w:lsdException w:qFormat="1" w:unhideWhenUsed="0" w:uiPriority="0" w:semiHidden="0" w:name="List Number 2"/>
    <w:lsdException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qFormat="1"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qFormat="1"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360" w:after="240" w:line="360" w:lineRule="auto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uiPriority w:val="0"/>
    <w:rPr>
      <w:sz w:val="16"/>
      <w:szCs w:val="16"/>
    </w:rPr>
  </w:style>
  <w:style w:type="paragraph" w:styleId="14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uiPriority w:val="0"/>
    <w:pPr>
      <w:spacing w:after="120"/>
    </w:pPr>
  </w:style>
  <w:style w:type="paragraph" w:styleId="16">
    <w:name w:val="Body Text 2"/>
    <w:basedOn w:val="1"/>
    <w:uiPriority w:val="0"/>
    <w:pPr>
      <w:spacing w:after="120" w:line="480" w:lineRule="auto"/>
    </w:pPr>
  </w:style>
  <w:style w:type="paragraph" w:styleId="17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uiPriority w:val="0"/>
    <w:pPr>
      <w:ind w:firstLine="420" w:firstLineChars="200"/>
    </w:pPr>
  </w:style>
  <w:style w:type="paragraph" w:styleId="21">
    <w:name w:val="Body Text Indent 2"/>
    <w:basedOn w:val="1"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uiPriority w:val="0"/>
    <w:pPr>
      <w:ind w:left="100" w:leftChars="2100"/>
    </w:pPr>
  </w:style>
  <w:style w:type="character" w:styleId="25">
    <w:name w:val="annotation reference"/>
    <w:basedOn w:val="11"/>
    <w:uiPriority w:val="0"/>
    <w:rPr>
      <w:sz w:val="21"/>
      <w:szCs w:val="21"/>
    </w:rPr>
  </w:style>
  <w:style w:type="paragraph" w:styleId="26">
    <w:name w:val="annotation text"/>
    <w:basedOn w:val="1"/>
    <w:uiPriority w:val="0"/>
    <w:pPr>
      <w:jc w:val="left"/>
    </w:pPr>
  </w:style>
  <w:style w:type="paragraph" w:styleId="27">
    <w:name w:val="annotation subject"/>
    <w:basedOn w:val="26"/>
    <w:next w:val="26"/>
    <w:uiPriority w:val="0"/>
    <w:rPr>
      <w:b/>
      <w:bCs/>
    </w:rPr>
  </w:style>
  <w:style w:type="paragraph" w:styleId="28">
    <w:name w:val="Date"/>
    <w:basedOn w:val="1"/>
    <w:next w:val="1"/>
    <w:uiPriority w:val="0"/>
    <w:pPr>
      <w:ind w:left="100" w:leftChars="2500"/>
    </w:pPr>
  </w:style>
  <w:style w:type="paragraph" w:styleId="29">
    <w:name w:val="Document Map"/>
    <w:basedOn w:val="1"/>
    <w:uiPriority w:val="0"/>
    <w:pPr>
      <w:shd w:val="clear" w:color="auto" w:fill="000080"/>
    </w:pPr>
  </w:style>
  <w:style w:type="paragraph" w:styleId="30">
    <w:name w:val="E-mail Signature"/>
    <w:basedOn w:val="1"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uiPriority w:val="0"/>
    <w:rPr>
      <w:color w:val="800080"/>
      <w:u w:val="single"/>
    </w:rPr>
  </w:style>
  <w:style w:type="paragraph" w:styleId="37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uiPriority w:val="0"/>
    <w:rPr>
      <w:vertAlign w:val="superscript"/>
    </w:rPr>
  </w:style>
  <w:style w:type="paragraph" w:styleId="39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uiPriority w:val="0"/>
  </w:style>
  <w:style w:type="paragraph" w:styleId="42">
    <w:name w:val="HTML Address"/>
    <w:basedOn w:val="1"/>
    <w:uiPriority w:val="0"/>
    <w:rPr>
      <w:i/>
      <w:iCs/>
    </w:rPr>
  </w:style>
  <w:style w:type="character" w:styleId="43">
    <w:name w:val="HTML Cite"/>
    <w:basedOn w:val="11"/>
    <w:uiPriority w:val="0"/>
    <w:rPr>
      <w:i/>
      <w:iCs/>
    </w:rPr>
  </w:style>
  <w:style w:type="character" w:styleId="44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uiPriority w:val="0"/>
    <w:rPr>
      <w:i/>
      <w:iCs/>
    </w:rPr>
  </w:style>
  <w:style w:type="character" w:styleId="46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uiPriority w:val="0"/>
    <w:rPr>
      <w:rFonts w:ascii="Courier New" w:hAnsi="Courier New" w:cs="Courier New"/>
    </w:rPr>
  </w:style>
  <w:style w:type="character" w:styleId="49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uiPriority w:val="0"/>
    <w:rPr>
      <w:i/>
      <w:iCs/>
    </w:rPr>
  </w:style>
  <w:style w:type="character" w:styleId="51">
    <w:name w:val="Hyperlink"/>
    <w:basedOn w:val="11"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uiPriority w:val="0"/>
    <w:pPr>
      <w:ind w:left="200" w:leftChars="200"/>
    </w:pPr>
  </w:style>
  <w:style w:type="paragraph" w:styleId="54">
    <w:name w:val="index 3"/>
    <w:basedOn w:val="1"/>
    <w:next w:val="1"/>
    <w:uiPriority w:val="0"/>
    <w:pPr>
      <w:ind w:left="400" w:leftChars="400"/>
    </w:pPr>
  </w:style>
  <w:style w:type="paragraph" w:styleId="55">
    <w:name w:val="index 4"/>
    <w:basedOn w:val="1"/>
    <w:next w:val="1"/>
    <w:uiPriority w:val="0"/>
    <w:pPr>
      <w:ind w:left="600" w:leftChars="600"/>
    </w:pPr>
  </w:style>
  <w:style w:type="paragraph" w:styleId="56">
    <w:name w:val="index 5"/>
    <w:basedOn w:val="1"/>
    <w:next w:val="1"/>
    <w:uiPriority w:val="0"/>
    <w:pPr>
      <w:ind w:left="800" w:leftChars="800"/>
    </w:pPr>
  </w:style>
  <w:style w:type="paragraph" w:styleId="57">
    <w:name w:val="index 6"/>
    <w:basedOn w:val="1"/>
    <w:next w:val="1"/>
    <w:uiPriority w:val="0"/>
    <w:pPr>
      <w:ind w:left="1000" w:leftChars="1000"/>
    </w:pPr>
  </w:style>
  <w:style w:type="paragraph" w:styleId="58">
    <w:name w:val="index 7"/>
    <w:basedOn w:val="1"/>
    <w:next w:val="1"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uiPriority w:val="0"/>
    <w:pPr>
      <w:ind w:left="1600" w:leftChars="1600"/>
    </w:pPr>
  </w:style>
  <w:style w:type="paragraph" w:styleId="61">
    <w:name w:val="index heading"/>
    <w:basedOn w:val="1"/>
    <w:next w:val="52"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uiPriority w:val="0"/>
    <w:pPr>
      <w:numPr>
        <w:ilvl w:val="0"/>
        <w:numId w:val="2"/>
      </w:numPr>
    </w:pPr>
  </w:style>
  <w:style w:type="paragraph" w:styleId="70">
    <w:name w:val="List Bullet 3"/>
    <w:basedOn w:val="1"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uiPriority w:val="0"/>
    <w:pPr>
      <w:numPr>
        <w:ilvl w:val="0"/>
        <w:numId w:val="5"/>
      </w:numPr>
    </w:pPr>
  </w:style>
  <w:style w:type="paragraph" w:styleId="73">
    <w:name w:val="List Continue"/>
    <w:basedOn w:val="1"/>
    <w:uiPriority w:val="0"/>
    <w:pPr>
      <w:spacing w:after="120"/>
      <w:ind w:left="420" w:leftChars="200"/>
    </w:pPr>
  </w:style>
  <w:style w:type="paragraph" w:styleId="74">
    <w:name w:val="List Continue 2"/>
    <w:basedOn w:val="1"/>
    <w:uiPriority w:val="0"/>
    <w:pPr>
      <w:spacing w:after="120"/>
      <w:ind w:left="840" w:leftChars="400"/>
    </w:pPr>
  </w:style>
  <w:style w:type="paragraph" w:styleId="75">
    <w:name w:val="List Continue 3"/>
    <w:basedOn w:val="1"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before="360" w:after="240" w:line="360" w:lineRule="auto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uiPriority w:val="0"/>
  </w:style>
  <w:style w:type="paragraph" w:styleId="89">
    <w:name w:val="Plain Text"/>
    <w:basedOn w:val="1"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uiPriority w:val="0"/>
    <w:pPr>
      <w:ind w:leftChars="200" w:hanging="200" w:hangingChars="200"/>
    </w:pPr>
  </w:style>
  <w:style w:type="table" w:styleId="130">
    <w:name w:val="Table Professional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uiPriority w:val="0"/>
  </w:style>
  <w:style w:type="paragraph" w:styleId="143">
    <w:name w:val="toc 2"/>
    <w:basedOn w:val="1"/>
    <w:next w:val="1"/>
    <w:uiPriority w:val="0"/>
    <w:pPr>
      <w:ind w:left="420" w:leftChars="200"/>
    </w:pPr>
  </w:style>
  <w:style w:type="paragraph" w:styleId="144">
    <w:name w:val="toc 3"/>
    <w:basedOn w:val="1"/>
    <w:next w:val="1"/>
    <w:uiPriority w:val="0"/>
    <w:pPr>
      <w:ind w:left="840" w:leftChars="400"/>
    </w:pPr>
  </w:style>
  <w:style w:type="paragraph" w:styleId="145">
    <w:name w:val="toc 4"/>
    <w:basedOn w:val="1"/>
    <w:next w:val="1"/>
    <w:uiPriority w:val="0"/>
    <w:pPr>
      <w:ind w:left="1260" w:leftChars="600"/>
    </w:pPr>
  </w:style>
  <w:style w:type="paragraph" w:styleId="146">
    <w:name w:val="toc 5"/>
    <w:basedOn w:val="1"/>
    <w:next w:val="1"/>
    <w:uiPriority w:val="0"/>
    <w:pPr>
      <w:ind w:left="1680" w:leftChars="800"/>
    </w:pPr>
  </w:style>
  <w:style w:type="paragraph" w:styleId="147">
    <w:name w:val="toc 6"/>
    <w:basedOn w:val="1"/>
    <w:next w:val="1"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uiPriority w:val="0"/>
    <w:pPr>
      <w:ind w:left="2940" w:leftChars="1400"/>
    </w:pPr>
  </w:style>
  <w:style w:type="paragraph" w:styleId="150">
    <w:name w:val="toc 9"/>
    <w:basedOn w:val="1"/>
    <w:next w:val="1"/>
    <w:uiPriority w:val="0"/>
    <w:pPr>
      <w:ind w:left="3360" w:leftChars="1600"/>
    </w:pPr>
  </w:style>
  <w:style w:type="table" w:styleId="151">
    <w:name w:val="Light Shading"/>
    <w:basedOn w:val="12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qFormat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2023-04-03T10:33:00Z</dcterms:created>
  <dc:creator>Thế Phiệt Nguyễn</dc:creator>
  <cp:lastModifiedBy>Thế Phiệt Nguyễn</cp:lastModifiedBy>
  <dcterms:modified xsi:type="dcterms:W3CDTF">2023-04-03T15:31:38Z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206E00513609431F973201EC69AD8445</vt:lpwstr>
  </property>
</Properties>
</file>