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11"/>
        <w:tblW w:w="15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1368"/>
        <w:gridCol w:w="1368"/>
        <w:gridCol w:w="1368"/>
        <w:gridCol w:w="1368"/>
        <w:gridCol w:w="1368"/>
        <w:gridCol w:w="1368"/>
        <w:gridCol w:w="1368"/>
        <w:gridCol w:w="1368"/>
        <w:gridCol w:w="1368"/>
        <w:gridCol w:w="1368"/>
        <w:gridCol w:w="1374"/>
      </w:tblGrid>
      <w:tr w14:paraId="67B42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" w:hRule="atLeast"/>
        </w:trPr>
        <w:tc>
          <w:tcPr>
            <w:tcW w:w="735" w:type="dxa"/>
            <w:shd w:val="clear" w:color="auto" w:fill="FFFF00"/>
          </w:tcPr>
          <w:p w14:paraId="419980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8</w:t>
            </w:r>
          </w:p>
        </w:tc>
        <w:tc>
          <w:tcPr>
            <w:tcW w:w="1368" w:type="dxa"/>
            <w:shd w:val="clear" w:color="auto" w:fill="FFFF00"/>
          </w:tcPr>
          <w:p w14:paraId="4327820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9</w:t>
            </w:r>
          </w:p>
        </w:tc>
        <w:tc>
          <w:tcPr>
            <w:tcW w:w="1368" w:type="dxa"/>
            <w:shd w:val="clear" w:color="auto" w:fill="FFFF00"/>
          </w:tcPr>
          <w:p w14:paraId="4262711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16</w:t>
            </w:r>
          </w:p>
        </w:tc>
        <w:tc>
          <w:tcPr>
            <w:tcW w:w="1368" w:type="dxa"/>
            <w:shd w:val="clear" w:color="auto" w:fill="FFFF00"/>
          </w:tcPr>
          <w:p w14:paraId="1A71AD3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17</w:t>
            </w:r>
          </w:p>
        </w:tc>
        <w:tc>
          <w:tcPr>
            <w:tcW w:w="1368" w:type="dxa"/>
            <w:shd w:val="clear" w:color="auto" w:fill="FFFF00"/>
          </w:tcPr>
          <w:p w14:paraId="725C90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18</w:t>
            </w:r>
          </w:p>
        </w:tc>
        <w:tc>
          <w:tcPr>
            <w:tcW w:w="1368" w:type="dxa"/>
            <w:shd w:val="clear" w:color="auto" w:fill="FFFF00"/>
          </w:tcPr>
          <w:p w14:paraId="41D3BD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19</w:t>
            </w:r>
          </w:p>
        </w:tc>
        <w:tc>
          <w:tcPr>
            <w:tcW w:w="1368" w:type="dxa"/>
            <w:shd w:val="clear" w:color="auto" w:fill="FFFF00"/>
          </w:tcPr>
          <w:p w14:paraId="2A673A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20</w:t>
            </w:r>
          </w:p>
        </w:tc>
        <w:tc>
          <w:tcPr>
            <w:tcW w:w="1368" w:type="dxa"/>
            <w:shd w:val="clear" w:color="auto" w:fill="FFFF00"/>
          </w:tcPr>
          <w:p w14:paraId="7C6729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21</w:t>
            </w:r>
          </w:p>
        </w:tc>
        <w:tc>
          <w:tcPr>
            <w:tcW w:w="1368" w:type="dxa"/>
            <w:shd w:val="clear" w:color="auto" w:fill="FFFF00"/>
          </w:tcPr>
          <w:p w14:paraId="0EDF1C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22</w:t>
            </w:r>
          </w:p>
        </w:tc>
        <w:tc>
          <w:tcPr>
            <w:tcW w:w="1368" w:type="dxa"/>
            <w:shd w:val="clear" w:color="auto" w:fill="FFFF00"/>
          </w:tcPr>
          <w:p w14:paraId="69747C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23</w:t>
            </w:r>
          </w:p>
        </w:tc>
        <w:tc>
          <w:tcPr>
            <w:tcW w:w="1368" w:type="dxa"/>
            <w:shd w:val="clear" w:color="auto" w:fill="FFFF00"/>
          </w:tcPr>
          <w:p w14:paraId="16F0C2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24</w:t>
            </w:r>
          </w:p>
        </w:tc>
        <w:tc>
          <w:tcPr>
            <w:tcW w:w="1374" w:type="dxa"/>
            <w:shd w:val="clear" w:color="auto" w:fill="FFFF00"/>
          </w:tcPr>
          <w:p w14:paraId="729756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25</w:t>
            </w:r>
          </w:p>
        </w:tc>
      </w:tr>
      <w:tr w14:paraId="557E5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3AB79E9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1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1CF007FA">
            <w:pPr>
              <w:widowControl w:val="0"/>
              <w:ind w:right="18" w:rightChars="9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PH.HÁCH</w:t>
            </w:r>
          </w:p>
          <w:p w14:paraId="18F963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Cao Thị Tân</w:t>
            </w:r>
          </w:p>
        </w:tc>
        <w:tc>
          <w:tcPr>
            <w:tcW w:w="1368" w:type="dxa"/>
          </w:tcPr>
          <w:p w14:paraId="1E4CC69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9C25E1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AD5E28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AF7BE2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BB282F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D90BDA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BAA0D9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B37257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E8F1BD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983D87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FA4D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2E79AFA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2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6E4E94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PH.NHIÊN</w:t>
            </w:r>
          </w:p>
        </w:tc>
        <w:tc>
          <w:tcPr>
            <w:tcW w:w="1368" w:type="dxa"/>
          </w:tcPr>
          <w:p w14:paraId="7FEF692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02485B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BE779C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E6A210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B83FF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3D3726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400D56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CEE01F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70D33C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661C6A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2C1A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130F6A0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3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2FD359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PH.TÂN</w:t>
            </w:r>
          </w:p>
        </w:tc>
        <w:tc>
          <w:tcPr>
            <w:tcW w:w="1368" w:type="dxa"/>
          </w:tcPr>
          <w:p w14:paraId="2B15C81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87A58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755AD5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E32E3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6DA573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63B507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431848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D5C08B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BDC741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4B0D8C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8E4F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2D5AF00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4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16EA7E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PH.NGHÊNH</w:t>
            </w:r>
          </w:p>
        </w:tc>
        <w:tc>
          <w:tcPr>
            <w:tcW w:w="1368" w:type="dxa"/>
          </w:tcPr>
          <w:p w14:paraId="6F48183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10E0B4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50E891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83F1A3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87946A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779AB9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4F3A17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E1B8C9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7C555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79674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4F1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4E99E9C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5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16F797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PH.ĐẲNG</w:t>
            </w:r>
          </w:p>
          <w:p w14:paraId="36A7969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Ng.Thị Quẩn</w:t>
            </w:r>
          </w:p>
        </w:tc>
        <w:tc>
          <w:tcPr>
            <w:tcW w:w="1368" w:type="dxa"/>
          </w:tcPr>
          <w:p w14:paraId="1EE8EFF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510F50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2D3C8D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184BBA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6736B2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A32C99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36BA5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D245F8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237288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8FFEF9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254A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188DBB6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6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64B9E0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PH.MẶC</w:t>
            </w:r>
          </w:p>
        </w:tc>
        <w:tc>
          <w:tcPr>
            <w:tcW w:w="1368" w:type="dxa"/>
          </w:tcPr>
          <w:p w14:paraId="5A34084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280B8A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4CB8E7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1D8A3E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886A20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282BE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6352E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25D50B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2E0550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85483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A498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7DED472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7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04784D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PH.SƠN PHỦ</w:t>
            </w:r>
          </w:p>
          <w:p w14:paraId="3651AF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Ng.Thị Bảo</w:t>
            </w:r>
          </w:p>
        </w:tc>
        <w:tc>
          <w:tcPr>
            <w:tcW w:w="1368" w:type="dxa"/>
          </w:tcPr>
          <w:p w14:paraId="14EEB16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10969E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C57FFF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5EB917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4D7D59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673825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D00F01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89A011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1F4602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21641C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93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0FB3DD6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8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1223D17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PH.DƯ KHÁNH</w:t>
            </w:r>
          </w:p>
          <w:p w14:paraId="27C4DB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Nguyễn Thị Kính</w:t>
            </w:r>
          </w:p>
        </w:tc>
        <w:tc>
          <w:tcPr>
            <w:tcW w:w="1368" w:type="dxa"/>
          </w:tcPr>
          <w:p w14:paraId="36DE852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30D31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7E602F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F2B0A8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8B76E1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847626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CA7619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40EA88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9CD288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D5BFBE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D3BE2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083B31B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9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29968A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PH.GIẢN LIÊN</w:t>
            </w:r>
          </w:p>
          <w:p w14:paraId="2E8A21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Ng.Thị Du</w:t>
            </w:r>
          </w:p>
          <w:p w14:paraId="35EAEC1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Phươn</w:t>
            </w:r>
          </w:p>
        </w:tc>
        <w:tc>
          <w:tcPr>
            <w:tcW w:w="1368" w:type="dxa"/>
          </w:tcPr>
          <w:p w14:paraId="66D75EF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573A23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77347C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79A76D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46D8D9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9C2D4E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2EC891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F16F15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FCA3E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283167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1DA7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0DB0776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10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2C629D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PH.QUANG TUẤN</w:t>
            </w:r>
          </w:p>
          <w:p w14:paraId="5098D6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 Lỗi</w:t>
            </w:r>
          </w:p>
          <w:p w14:paraId="3C955C3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Khuất</w:t>
            </w:r>
          </w:p>
        </w:tc>
        <w:tc>
          <w:tcPr>
            <w:tcW w:w="1368" w:type="dxa"/>
          </w:tcPr>
          <w:p w14:paraId="2ED58A5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1AC15E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B84E5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719B7D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89D92B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4ED0F7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08E452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7E3979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40D3E3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2CA31D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1902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6348D0C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11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4A98D8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ÁN/YÊN/</w:t>
            </w:r>
          </w:p>
          <w:p w14:paraId="74C9174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CƯƠNG/ÂN</w:t>
            </w:r>
          </w:p>
          <w:p w14:paraId="7E8B6D5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Hòa</w:t>
            </w:r>
          </w:p>
        </w:tc>
        <w:tc>
          <w:tcPr>
            <w:tcW w:w="1368" w:type="dxa"/>
          </w:tcPr>
          <w:p w14:paraId="112C65A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4A1548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1075A1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B65899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32BA2C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152876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46F8D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75B5D3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E732E4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F09734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2BB3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004DB23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12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64247A2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PHÚ</w:t>
            </w:r>
          </w:p>
          <w:p w14:paraId="7B5AA77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 Đạo</w:t>
            </w:r>
          </w:p>
          <w:p w14:paraId="016F477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Huề</w:t>
            </w:r>
          </w:p>
        </w:tc>
        <w:tc>
          <w:tcPr>
            <w:tcW w:w="1368" w:type="dxa"/>
          </w:tcPr>
          <w:p w14:paraId="5131B71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71C0D6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6E8D2B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7ECB9F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1582C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2B14AF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00F107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9A632A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63F873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F080FB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750D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5CC7418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13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4309EC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YẾN/ÁN</w:t>
            </w:r>
          </w:p>
          <w:p w14:paraId="3E2C773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Tường</w:t>
            </w:r>
          </w:p>
        </w:tc>
        <w:tc>
          <w:tcPr>
            <w:tcW w:w="1368" w:type="dxa"/>
          </w:tcPr>
          <w:p w14:paraId="71E2E5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BE97F3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70C09A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979C14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08F42B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662BF5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8BBE21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C68B23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F1ABD3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2BB757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3A86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7D6B09B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  <w:t>14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7F818D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TRẠC</w:t>
            </w:r>
          </w:p>
          <w:p w14:paraId="3FABA85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Ngọ</w:t>
            </w:r>
          </w:p>
        </w:tc>
        <w:tc>
          <w:tcPr>
            <w:tcW w:w="1368" w:type="dxa"/>
          </w:tcPr>
          <w:p w14:paraId="37989AF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5B45A5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E24965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E115C2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E272ED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7F2EFC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D1265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E2359E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17F8FE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DB5B0C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24E9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  <w:shd w:val="clear" w:color="auto" w:fill="auto"/>
            <w:vAlign w:val="top"/>
          </w:tcPr>
          <w:p w14:paraId="7996A9C2">
            <w:pPr>
              <w:widowControl w:val="0"/>
              <w:rPr>
                <w:rFonts w:hint="default" w:asciiTheme="minorHAnsi" w:hAnsiTheme="minorHAnsi" w:eastAsiaTheme="minorEastAsia" w:cstheme="minorBidi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cstheme="minorBidi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27400270">
            <w:pPr>
              <w:widowControl w:val="0"/>
              <w:rPr>
                <w:rFonts w:hint="default"/>
                <w:color w:val="FF0000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color w:val="FF0000"/>
                <w:w w:val="80"/>
                <w:sz w:val="18"/>
                <w:szCs w:val="18"/>
                <w:vertAlign w:val="baseline"/>
                <w:lang w:val="en-US"/>
              </w:rPr>
              <w:t>PH.ĐÌNH TÂN</w:t>
            </w:r>
          </w:p>
          <w:p w14:paraId="713AF4D4">
            <w:pPr>
              <w:widowControl w:val="0"/>
              <w:rPr>
                <w:rFonts w:hint="default" w:asciiTheme="minorHAnsi" w:hAnsiTheme="minorHAnsi" w:eastAsiaTheme="minorEastAsia" w:cstheme="minorBidi"/>
                <w:w w:val="80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/>
                <w:color w:val="FF0000"/>
                <w:w w:val="80"/>
                <w:sz w:val="18"/>
                <w:szCs w:val="18"/>
                <w:vertAlign w:val="baseline"/>
                <w:lang w:val="en-US"/>
              </w:rPr>
              <w:t>Trần Thị Hán</w:t>
            </w:r>
          </w:p>
        </w:tc>
        <w:tc>
          <w:tcPr>
            <w:tcW w:w="1368" w:type="dxa"/>
          </w:tcPr>
          <w:p w14:paraId="5533AA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CỬ/  NGHIỆM</w:t>
            </w:r>
          </w:p>
          <w:p w14:paraId="07A2FE9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Mãn</w:t>
            </w:r>
          </w:p>
          <w:p w14:paraId="7785818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Phồn</w:t>
            </w:r>
          </w:p>
        </w:tc>
        <w:tc>
          <w:tcPr>
            <w:tcW w:w="1368" w:type="dxa"/>
          </w:tcPr>
          <w:p w14:paraId="0985D9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PH.DƯỠNG HẠO/   SẢNH</w:t>
            </w:r>
          </w:p>
          <w:p w14:paraId="716260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Cừ</w:t>
            </w:r>
          </w:p>
        </w:tc>
        <w:tc>
          <w:tcPr>
            <w:tcW w:w="1368" w:type="dxa"/>
          </w:tcPr>
          <w:p w14:paraId="1370563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PH.BÁ ĐẠT/ THIẾN</w:t>
            </w:r>
          </w:p>
          <w:p w14:paraId="050A952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PH.Thị Cúc</w:t>
            </w:r>
          </w:p>
          <w:p w14:paraId="7AFB80B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Bùi Thị Diện</w:t>
            </w:r>
          </w:p>
        </w:tc>
        <w:tc>
          <w:tcPr>
            <w:tcW w:w="1368" w:type="dxa"/>
          </w:tcPr>
          <w:p w14:paraId="5F63E15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7A58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97755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7E4EC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99B1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A15F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59EB3D3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69F2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FE9FE1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4696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37F4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F1BC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98DB5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PH.TRỌNG BAN/DI</w:t>
            </w:r>
          </w:p>
          <w:p w14:paraId="4671C71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Hoàng Thị Chuân</w:t>
            </w:r>
          </w:p>
          <w:p w14:paraId="03AA2D2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PH.Thị Huề</w:t>
            </w:r>
          </w:p>
        </w:tc>
        <w:tc>
          <w:tcPr>
            <w:tcW w:w="1368" w:type="dxa"/>
          </w:tcPr>
          <w:p w14:paraId="7D61D54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PH.BÁ CẨN/ SĨ</w:t>
            </w:r>
          </w:p>
          <w:p w14:paraId="4F8305E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PH.Thị Lân</w:t>
            </w:r>
          </w:p>
          <w:p w14:paraId="073F6BD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Bùi Thị Dung</w:t>
            </w:r>
          </w:p>
          <w:p w14:paraId="68217CC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CF6A8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9900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45D3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0A67B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088F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00FE758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342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872AE0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53C1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F228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DF25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24A59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BEEFC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PH.TRỌNG DU/ CHẤN</w:t>
            </w:r>
          </w:p>
          <w:p w14:paraId="040C0B0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Võ Thị Bảng /Lẫm</w:t>
            </w:r>
          </w:p>
          <w:p w14:paraId="7317D21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Trương Thị Lai</w:t>
            </w:r>
          </w:p>
          <w:p w14:paraId="3A2B90E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Bùi Thị Thứ</w:t>
            </w:r>
          </w:p>
        </w:tc>
        <w:tc>
          <w:tcPr>
            <w:tcW w:w="1368" w:type="dxa"/>
          </w:tcPr>
          <w:p w14:paraId="0A6227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LÊ/ HƯNG</w:t>
            </w:r>
          </w:p>
          <w:p w14:paraId="2D0FC4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Thành</w:t>
            </w:r>
          </w:p>
          <w:p w14:paraId="132E4BB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PH.Thij…</w:t>
            </w:r>
          </w:p>
        </w:tc>
        <w:tc>
          <w:tcPr>
            <w:tcW w:w="1368" w:type="dxa"/>
          </w:tcPr>
          <w:p w14:paraId="56B97B1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VŨ/ HẤP</w:t>
            </w:r>
          </w:p>
          <w:p w14:paraId="4B4898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Tĩnh</w:t>
            </w:r>
          </w:p>
          <w:p w14:paraId="4B4F97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Hét</w:t>
            </w:r>
          </w:p>
        </w:tc>
        <w:tc>
          <w:tcPr>
            <w:tcW w:w="1368" w:type="dxa"/>
          </w:tcPr>
          <w:p w14:paraId="3F8E0B7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DỰC</w:t>
            </w:r>
          </w:p>
          <w:p w14:paraId="0ED4F4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Bốn</w:t>
            </w:r>
          </w:p>
        </w:tc>
        <w:tc>
          <w:tcPr>
            <w:tcW w:w="1368" w:type="dxa"/>
          </w:tcPr>
          <w:p w14:paraId="6E4722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ĐỨC</w:t>
            </w:r>
          </w:p>
          <w:p w14:paraId="1793FE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Tám</w:t>
            </w:r>
          </w:p>
        </w:tc>
        <w:tc>
          <w:tcPr>
            <w:tcW w:w="1368" w:type="dxa"/>
          </w:tcPr>
          <w:p w14:paraId="16E901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CHIẾN</w:t>
            </w:r>
          </w:p>
        </w:tc>
        <w:tc>
          <w:tcPr>
            <w:tcW w:w="1374" w:type="dxa"/>
          </w:tcPr>
          <w:p w14:paraId="0A7E139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C563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8CE539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CD87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B4F35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BFCF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B3194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C92CD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BAA20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8897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2F09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CF5D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PHỨC</w:t>
            </w:r>
          </w:p>
          <w:p w14:paraId="6CF863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Đào</w:t>
            </w:r>
          </w:p>
        </w:tc>
        <w:tc>
          <w:tcPr>
            <w:tcW w:w="1368" w:type="dxa"/>
          </w:tcPr>
          <w:p w14:paraId="5487BB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NAM</w:t>
            </w:r>
          </w:p>
        </w:tc>
        <w:tc>
          <w:tcPr>
            <w:tcW w:w="1374" w:type="dxa"/>
          </w:tcPr>
          <w:p w14:paraId="17FBB55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C2E5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314DA3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13A14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03DA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B2BA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D9ECB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E86ED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6F864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A1D0C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A78B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B3B7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DBDF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Thanh Phương</w:t>
            </w:r>
          </w:p>
        </w:tc>
        <w:tc>
          <w:tcPr>
            <w:tcW w:w="1374" w:type="dxa"/>
          </w:tcPr>
          <w:p w14:paraId="5E915EA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AA0F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11D05B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3E73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EA27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FDEA9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58188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942DD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8DAB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2A11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92043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B455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Lương</w:t>
            </w:r>
          </w:p>
          <w:p w14:paraId="6514F9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Thiện</w:t>
            </w:r>
          </w:p>
          <w:p w14:paraId="25336C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Cát</w:t>
            </w:r>
          </w:p>
          <w:p w14:paraId="5528DC8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Thuần</w:t>
            </w:r>
          </w:p>
        </w:tc>
        <w:tc>
          <w:tcPr>
            <w:tcW w:w="1368" w:type="dxa"/>
          </w:tcPr>
          <w:p w14:paraId="639B101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FF24B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64AB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76C6F7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7F9C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1661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EDAC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2C574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ECB5E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8BEA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AB39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2ACC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NGỮ/HẤP</w:t>
            </w:r>
          </w:p>
          <w:p w14:paraId="047821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NGụ</w:t>
            </w:r>
          </w:p>
        </w:tc>
        <w:tc>
          <w:tcPr>
            <w:tcW w:w="1368" w:type="dxa"/>
          </w:tcPr>
          <w:p w14:paraId="457A89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HÓA</w:t>
            </w:r>
          </w:p>
          <w:p w14:paraId="6FF17C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Kiều Oanh</w:t>
            </w:r>
          </w:p>
        </w:tc>
        <w:tc>
          <w:tcPr>
            <w:tcW w:w="1368" w:type="dxa"/>
          </w:tcPr>
          <w:p w14:paraId="02F8116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 gái</w:t>
            </w:r>
          </w:p>
        </w:tc>
        <w:tc>
          <w:tcPr>
            <w:tcW w:w="1374" w:type="dxa"/>
          </w:tcPr>
          <w:p w14:paraId="2052F20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FF3D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1762FB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28B7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95E0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321A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C768D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AE7EC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9D7D2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13E2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CDA3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E213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Khang</w:t>
            </w:r>
          </w:p>
          <w:p w14:paraId="2F3A501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Thái</w:t>
            </w:r>
          </w:p>
          <w:p w14:paraId="732AA6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Quý</w:t>
            </w:r>
          </w:p>
        </w:tc>
        <w:tc>
          <w:tcPr>
            <w:tcW w:w="1368" w:type="dxa"/>
          </w:tcPr>
          <w:p w14:paraId="0A53BA3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50B3F9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8BE5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9B0CFF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03A8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66B5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298C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77936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AC0ED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19893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E63F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F2471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Khiết</w:t>
            </w:r>
          </w:p>
        </w:tc>
        <w:tc>
          <w:tcPr>
            <w:tcW w:w="1368" w:type="dxa"/>
          </w:tcPr>
          <w:p w14:paraId="34A3002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B70AF0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750682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AAF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AE19F5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466F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630A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9776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976D3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0A987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3D66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F1C6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75E5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PH.KẾ VIÊM</w:t>
            </w:r>
          </w:p>
          <w:p w14:paraId="4E14C2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Hòa</w:t>
            </w:r>
          </w:p>
        </w:tc>
        <w:tc>
          <w:tcPr>
            <w:tcW w:w="1368" w:type="dxa"/>
          </w:tcPr>
          <w:p w14:paraId="710CF9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VIỆT</w:t>
            </w:r>
          </w:p>
        </w:tc>
        <w:tc>
          <w:tcPr>
            <w:tcW w:w="1368" w:type="dxa"/>
          </w:tcPr>
          <w:p w14:paraId="218C5E3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E175CC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C4BE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D58C2C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2E07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3FCC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91D4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1585D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6542E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769F4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78C8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2069A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EB71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DŨNG</w:t>
            </w:r>
          </w:p>
        </w:tc>
        <w:tc>
          <w:tcPr>
            <w:tcW w:w="1368" w:type="dxa"/>
          </w:tcPr>
          <w:p w14:paraId="5959F6E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C5B856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86326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0443B1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EE40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3443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D881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1AF09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F6073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3263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4C27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7C1F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01F39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Minh Tân</w:t>
            </w:r>
          </w:p>
          <w:p w14:paraId="331E98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Hồng</w:t>
            </w:r>
          </w:p>
          <w:p w14:paraId="2A04A8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Nam</w:t>
            </w:r>
          </w:p>
          <w:p w14:paraId="75B597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Hạnh</w:t>
            </w:r>
          </w:p>
        </w:tc>
        <w:tc>
          <w:tcPr>
            <w:tcW w:w="1368" w:type="dxa"/>
          </w:tcPr>
          <w:p w14:paraId="32374F0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21AB67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E0A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845C90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1E0F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CC300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2FF7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E727D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7451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E793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BB7B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40F40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7134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29476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3E1D42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C8BB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2774C7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4622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428A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BC20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9A9A7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31B7A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9259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8CE3D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DACB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Tuyết</w:t>
            </w:r>
          </w:p>
        </w:tc>
        <w:tc>
          <w:tcPr>
            <w:tcW w:w="1368" w:type="dxa"/>
          </w:tcPr>
          <w:p w14:paraId="7157E0F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5DBD91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3E0F15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1F9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794D6D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6728C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BFB5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C866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AAC7A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DD0C3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AD838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D388FA">
            <w:pPr>
              <w:widowControl w:val="0"/>
              <w:jc w:val="left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PH.ĐINH HẢO/ TRỌNG ÁI</w:t>
            </w:r>
          </w:p>
          <w:p w14:paraId="062962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Huệ</w:t>
            </w:r>
          </w:p>
        </w:tc>
        <w:tc>
          <w:tcPr>
            <w:tcW w:w="1368" w:type="dxa"/>
          </w:tcPr>
          <w:p w14:paraId="7B2F0BD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THÀNH</w:t>
            </w:r>
          </w:p>
          <w:p w14:paraId="35739D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Tám</w:t>
            </w:r>
          </w:p>
        </w:tc>
        <w:tc>
          <w:tcPr>
            <w:tcW w:w="1368" w:type="dxa"/>
          </w:tcPr>
          <w:p w14:paraId="571A87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PH.HOÀNG DỤC</w:t>
            </w:r>
          </w:p>
          <w:p w14:paraId="104B6E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Phúc</w:t>
            </w:r>
          </w:p>
          <w:p w14:paraId="157F83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FDặng Thị Tam</w:t>
            </w:r>
          </w:p>
        </w:tc>
        <w:tc>
          <w:tcPr>
            <w:tcW w:w="1368" w:type="dxa"/>
          </w:tcPr>
          <w:p w14:paraId="4E6D06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PH.ANH HÀO</w:t>
            </w:r>
          </w:p>
        </w:tc>
        <w:tc>
          <w:tcPr>
            <w:tcW w:w="1374" w:type="dxa"/>
          </w:tcPr>
          <w:p w14:paraId="41928EF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5CF3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BF80F5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31C4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74BB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E601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FAB1C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29449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BBA4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D4A5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ED10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42C1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007C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Thanh</w:t>
            </w:r>
          </w:p>
          <w:p w14:paraId="1A354B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Hòa</w:t>
            </w:r>
          </w:p>
          <w:p w14:paraId="267B76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Thuần</w:t>
            </w:r>
          </w:p>
          <w:p w14:paraId="755D7F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Kháng</w:t>
            </w:r>
          </w:p>
        </w:tc>
        <w:tc>
          <w:tcPr>
            <w:tcW w:w="1374" w:type="dxa"/>
          </w:tcPr>
          <w:p w14:paraId="36F2772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DE60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64C21F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A831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E927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33DB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2B63E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82652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4C35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988C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F1B3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E6DD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PH.TỬ LONG</w:t>
            </w:r>
          </w:p>
          <w:p w14:paraId="778276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Hoàng Thị Xuân</w:t>
            </w:r>
          </w:p>
        </w:tc>
        <w:tc>
          <w:tcPr>
            <w:tcW w:w="1368" w:type="dxa"/>
          </w:tcPr>
          <w:p w14:paraId="0413CF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PH.LA SƠN</w:t>
            </w:r>
          </w:p>
        </w:tc>
        <w:tc>
          <w:tcPr>
            <w:tcW w:w="1374" w:type="dxa"/>
          </w:tcPr>
          <w:p w14:paraId="675256C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B04F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52F523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C26C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94D6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1579F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2DBE9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EE081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6BEC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0A5B2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0C5B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B94E0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12D86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ĐẨU</w:t>
            </w:r>
          </w:p>
        </w:tc>
        <w:tc>
          <w:tcPr>
            <w:tcW w:w="1374" w:type="dxa"/>
          </w:tcPr>
          <w:p w14:paraId="675EC9D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423B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0AE934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FD9B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8B0C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3801F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2CBF4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0E145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B78C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B9BF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770E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5FE2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C176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VÂN</w:t>
            </w:r>
          </w:p>
        </w:tc>
        <w:tc>
          <w:tcPr>
            <w:tcW w:w="1374" w:type="dxa"/>
          </w:tcPr>
          <w:p w14:paraId="51CC26D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3ED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FEA2C2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3534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CB4C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35972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CCD6F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1A00F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D864E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62833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2796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09DA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62EE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MINH</w:t>
            </w:r>
          </w:p>
        </w:tc>
        <w:tc>
          <w:tcPr>
            <w:tcW w:w="1374" w:type="dxa"/>
          </w:tcPr>
          <w:p w14:paraId="520C532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1302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E4252A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C112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9B5F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8DDE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DA45D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F719E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FBEF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3540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27D5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AB1BA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Tuyên</w:t>
            </w:r>
          </w:p>
          <w:p w14:paraId="7E26C18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Ngọc Lan</w:t>
            </w:r>
          </w:p>
        </w:tc>
        <w:tc>
          <w:tcPr>
            <w:tcW w:w="1368" w:type="dxa"/>
          </w:tcPr>
          <w:p w14:paraId="70633A6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9E5701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38B5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D0F9D3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C900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E0C4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19668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F7B69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556CF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2AC0B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B00F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2256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QUÁN</w:t>
            </w:r>
          </w:p>
          <w:p w14:paraId="639050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Cần</w:t>
            </w:r>
          </w:p>
          <w:p w14:paraId="22D689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Tứ</w:t>
            </w:r>
          </w:p>
        </w:tc>
        <w:tc>
          <w:tcPr>
            <w:tcW w:w="1368" w:type="dxa"/>
          </w:tcPr>
          <w:p w14:paraId="1E07445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Hiền</w:t>
            </w:r>
          </w:p>
          <w:p w14:paraId="50F9FB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lương</w:t>
            </w:r>
          </w:p>
        </w:tc>
        <w:tc>
          <w:tcPr>
            <w:tcW w:w="1368" w:type="dxa"/>
          </w:tcPr>
          <w:p w14:paraId="3E395B9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7B96C1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F929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A50779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83CB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BF37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D7CD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93614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1E91A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3C63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A4E7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D091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34B85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CỰ</w:t>
            </w:r>
          </w:p>
          <w:p w14:paraId="279FBF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Bích Hường</w:t>
            </w:r>
          </w:p>
        </w:tc>
        <w:tc>
          <w:tcPr>
            <w:tcW w:w="1368" w:type="dxa"/>
          </w:tcPr>
          <w:p w14:paraId="61AB09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DŨNG</w:t>
            </w:r>
          </w:p>
          <w:p w14:paraId="1D106F5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3CBB2CD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CF3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97A827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7526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73B10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08F0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CE54C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31308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8B902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DA50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0F203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9518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CEC0B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TIẾN</w:t>
            </w:r>
          </w:p>
        </w:tc>
        <w:tc>
          <w:tcPr>
            <w:tcW w:w="1374" w:type="dxa"/>
          </w:tcPr>
          <w:p w14:paraId="2728785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6014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CBBE84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4308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FF006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41962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68B93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B9EF5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0945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CCD6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B8EE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96427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6015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Thi An</w:t>
            </w:r>
          </w:p>
          <w:p w14:paraId="16A8BE4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Anh</w:t>
            </w:r>
          </w:p>
        </w:tc>
        <w:tc>
          <w:tcPr>
            <w:tcW w:w="1374" w:type="dxa"/>
          </w:tcPr>
          <w:p w14:paraId="1E79B88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13B1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E72720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EA69F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E5AD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2FE7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03442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189F6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5D8B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50C2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B08B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C597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BÌNH</w:t>
            </w:r>
          </w:p>
        </w:tc>
        <w:tc>
          <w:tcPr>
            <w:tcW w:w="1368" w:type="dxa"/>
          </w:tcPr>
          <w:p w14:paraId="1D26CE5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83C079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45D9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880260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4E6E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C2AB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A03B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4198A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96C84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E87D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5303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Hợp</w:t>
            </w:r>
          </w:p>
          <w:p w14:paraId="1D1A803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Hòa</w:t>
            </w:r>
          </w:p>
          <w:p w14:paraId="7788C9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năm</w:t>
            </w:r>
          </w:p>
        </w:tc>
        <w:tc>
          <w:tcPr>
            <w:tcW w:w="1368" w:type="dxa"/>
          </w:tcPr>
          <w:p w14:paraId="0B5B3B8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7893DC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0BE104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D5C8B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BE2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A71A54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16E25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824E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3B7A7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FEBCC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08E00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20EC8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71EE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QUẢNG/</w:t>
            </w:r>
          </w:p>
          <w:p w14:paraId="5C4A38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Cầm</w:t>
            </w:r>
          </w:p>
          <w:p w14:paraId="4ADADB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Vợ 2…</w:t>
            </w:r>
          </w:p>
        </w:tc>
        <w:tc>
          <w:tcPr>
            <w:tcW w:w="1368" w:type="dxa"/>
          </w:tcPr>
          <w:p w14:paraId="63D991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LƯU</w:t>
            </w:r>
          </w:p>
          <w:p w14:paraId="348E0F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Uyển</w:t>
            </w:r>
          </w:p>
          <w:p w14:paraId="26B58B6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Xiến</w:t>
            </w:r>
          </w:p>
        </w:tc>
        <w:tc>
          <w:tcPr>
            <w:tcW w:w="1368" w:type="dxa"/>
          </w:tcPr>
          <w:p w14:paraId="0F72D4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PH.ĐÌNG QUANG</w:t>
            </w:r>
          </w:p>
        </w:tc>
        <w:tc>
          <w:tcPr>
            <w:tcW w:w="1368" w:type="dxa"/>
          </w:tcPr>
          <w:p w14:paraId="74D4A84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Ở Sài gòn</w:t>
            </w:r>
          </w:p>
        </w:tc>
        <w:tc>
          <w:tcPr>
            <w:tcW w:w="1374" w:type="dxa"/>
          </w:tcPr>
          <w:p w14:paraId="49F198C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AE109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EC8B66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276A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0096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D2B5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E3D81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528C8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5C8B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2857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AD13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10E5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THÂN</w:t>
            </w:r>
          </w:p>
          <w:p w14:paraId="48072F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Đặng Thị Quy</w:t>
            </w:r>
          </w:p>
        </w:tc>
        <w:tc>
          <w:tcPr>
            <w:tcW w:w="1368" w:type="dxa"/>
          </w:tcPr>
          <w:p w14:paraId="66565B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NAM</w:t>
            </w:r>
          </w:p>
        </w:tc>
        <w:tc>
          <w:tcPr>
            <w:tcW w:w="1374" w:type="dxa"/>
          </w:tcPr>
          <w:p w14:paraId="121D573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B531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151512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6835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D4C3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E16D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C6C76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505D8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51065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ED09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6745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92329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2506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Phương</w:t>
            </w:r>
          </w:p>
          <w:p w14:paraId="054BB29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Phương Linh</w:t>
            </w:r>
          </w:p>
        </w:tc>
        <w:tc>
          <w:tcPr>
            <w:tcW w:w="1374" w:type="dxa"/>
          </w:tcPr>
          <w:p w14:paraId="50BA26C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08DA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AF86BF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91B2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AB88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4EF16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E3BC7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3D902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37C48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95AB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D273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C8B9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Thìn</w:t>
            </w:r>
          </w:p>
        </w:tc>
        <w:tc>
          <w:tcPr>
            <w:tcW w:w="1368" w:type="dxa"/>
          </w:tcPr>
          <w:p w14:paraId="2490A3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71130B6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DAC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47C533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2CC1B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F5B25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DE67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72866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C997F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2D39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012E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21D60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MÔN</w:t>
            </w:r>
          </w:p>
          <w:p w14:paraId="2833F11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Đức</w:t>
            </w:r>
          </w:p>
          <w:p w14:paraId="324D90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Vợ 2…</w:t>
            </w:r>
          </w:p>
        </w:tc>
        <w:tc>
          <w:tcPr>
            <w:tcW w:w="1368" w:type="dxa"/>
          </w:tcPr>
          <w:p w14:paraId="282FE6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THẮNG</w:t>
            </w:r>
          </w:p>
          <w:p w14:paraId="69615E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Xuân Mai</w:t>
            </w:r>
          </w:p>
        </w:tc>
        <w:tc>
          <w:tcPr>
            <w:tcW w:w="1368" w:type="dxa"/>
          </w:tcPr>
          <w:p w14:paraId="4DB9A4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LỢI</w:t>
            </w:r>
          </w:p>
          <w:p w14:paraId="2478A97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Trang</w:t>
            </w:r>
          </w:p>
        </w:tc>
        <w:tc>
          <w:tcPr>
            <w:tcW w:w="1374" w:type="dxa"/>
          </w:tcPr>
          <w:p w14:paraId="5B332C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LỘC</w:t>
            </w:r>
          </w:p>
        </w:tc>
      </w:tr>
      <w:tr w14:paraId="14C34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AC0B6C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E3DE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4B64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042F21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D061E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56FB4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BEA0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968E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AABF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DB30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6FA0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773979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Hồng Nhung</w:t>
            </w:r>
          </w:p>
          <w:p w14:paraId="63362F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Ngọc Hoa</w:t>
            </w:r>
          </w:p>
        </w:tc>
      </w:tr>
      <w:tr w14:paraId="76CDA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30A15C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EF44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1AF6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1397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984D6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A2744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E5E6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4477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AACA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942A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Phúc</w:t>
            </w:r>
          </w:p>
          <w:p w14:paraId="1618EC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Châu</w:t>
            </w:r>
          </w:p>
          <w:p w14:paraId="5F2EB2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Lan</w:t>
            </w:r>
          </w:p>
          <w:p w14:paraId="660542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Lạc</w:t>
            </w:r>
          </w:p>
        </w:tc>
        <w:tc>
          <w:tcPr>
            <w:tcW w:w="1368" w:type="dxa"/>
          </w:tcPr>
          <w:p w14:paraId="518018B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3D1666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28FA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A141D5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33A38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B54E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BD8C7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9D1E5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E805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EDF4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74D55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8EB8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D98C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PH.CHẤT</w:t>
            </w:r>
          </w:p>
        </w:tc>
        <w:tc>
          <w:tcPr>
            <w:tcW w:w="1368" w:type="dxa"/>
          </w:tcPr>
          <w:p w14:paraId="0D089E3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B8101B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D57A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FB4B4E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FBB7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EA2D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5AF5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5CF19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A31FF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73AB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46FA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51C5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Thuân</w:t>
            </w:r>
          </w:p>
          <w:p w14:paraId="3328BB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Ba</w:t>
            </w:r>
          </w:p>
          <w:p w14:paraId="75596C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Sen</w:t>
            </w:r>
          </w:p>
        </w:tc>
        <w:tc>
          <w:tcPr>
            <w:tcW w:w="1368" w:type="dxa"/>
          </w:tcPr>
          <w:p w14:paraId="13F560B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35B4D0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6BEF11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7451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2CACF8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1AAC1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860F8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9737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8541D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10F26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EB47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FA3A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39F5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PH.CHẤT</w:t>
            </w:r>
          </w:p>
        </w:tc>
        <w:tc>
          <w:tcPr>
            <w:tcW w:w="1368" w:type="dxa"/>
          </w:tcPr>
          <w:p w14:paraId="4211EE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Vào nam 1954</w:t>
            </w:r>
          </w:p>
        </w:tc>
        <w:tc>
          <w:tcPr>
            <w:tcW w:w="1368" w:type="dxa"/>
          </w:tcPr>
          <w:p w14:paraId="1E7280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9E8B20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BC59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1CFBAA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FAA36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1279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5285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E1297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68A40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BD867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5E183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ĐẠI</w:t>
            </w:r>
          </w:p>
        </w:tc>
        <w:tc>
          <w:tcPr>
            <w:tcW w:w="1368" w:type="dxa"/>
          </w:tcPr>
          <w:p w14:paraId="111ADA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46FDCBE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16E63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7A21EC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8873B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0F953D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2110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AB39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0378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3B689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16777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C508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5E669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PH.DÌNH KHOAN</w:t>
            </w:r>
          </w:p>
          <w:p w14:paraId="77693E4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 Khê</w:t>
            </w:r>
          </w:p>
        </w:tc>
        <w:tc>
          <w:tcPr>
            <w:tcW w:w="1368" w:type="dxa"/>
          </w:tcPr>
          <w:p w14:paraId="0CBE5D8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Mão</w:t>
            </w:r>
          </w:p>
          <w:p w14:paraId="332941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Tần</w:t>
            </w:r>
          </w:p>
          <w:p w14:paraId="047AFB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Huệ</w:t>
            </w:r>
          </w:p>
          <w:p w14:paraId="62B627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Lan</w:t>
            </w:r>
          </w:p>
        </w:tc>
        <w:tc>
          <w:tcPr>
            <w:tcW w:w="1368" w:type="dxa"/>
          </w:tcPr>
          <w:p w14:paraId="727B8A5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2B2F85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16EE37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D014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AF7574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B3B5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EF91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E740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755D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B9F43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FD4F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4A13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4F69C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YÊN</w:t>
            </w:r>
          </w:p>
          <w:p w14:paraId="739B54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SONG</w:t>
            </w:r>
          </w:p>
        </w:tc>
        <w:tc>
          <w:tcPr>
            <w:tcW w:w="1368" w:type="dxa"/>
          </w:tcPr>
          <w:p w14:paraId="43443E3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307373B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535EE1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0FCF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B428B2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F238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543F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3F30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03BE3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87B14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245F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CHUYÊN/ HẢI</w:t>
            </w:r>
          </w:p>
          <w:p w14:paraId="1FCD14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Đắc</w:t>
            </w:r>
          </w:p>
        </w:tc>
        <w:tc>
          <w:tcPr>
            <w:tcW w:w="1368" w:type="dxa"/>
          </w:tcPr>
          <w:p w14:paraId="78C84E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VỊ</w:t>
            </w:r>
          </w:p>
          <w:p w14:paraId="178E19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Dư</w:t>
            </w:r>
          </w:p>
        </w:tc>
        <w:tc>
          <w:tcPr>
            <w:tcW w:w="1368" w:type="dxa"/>
          </w:tcPr>
          <w:p w14:paraId="67FB223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RỚT</w:t>
            </w:r>
          </w:p>
        </w:tc>
        <w:tc>
          <w:tcPr>
            <w:tcW w:w="1368" w:type="dxa"/>
          </w:tcPr>
          <w:p w14:paraId="34EED1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7897827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BFCE53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73B5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1ED561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7941D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47B1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ABBD8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69705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253F9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52C8F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84E3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2D95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PH.THẾ KỶ</w:t>
            </w:r>
          </w:p>
          <w:p w14:paraId="088675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Hoàng Thị Chín</w:t>
            </w:r>
          </w:p>
        </w:tc>
        <w:tc>
          <w:tcPr>
            <w:tcW w:w="1368" w:type="dxa"/>
          </w:tcPr>
          <w:p w14:paraId="5B9F64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Mai</w:t>
            </w:r>
          </w:p>
          <w:p w14:paraId="0BCB6D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Oanh</w:t>
            </w:r>
          </w:p>
          <w:p w14:paraId="0ED9FB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Tuyết</w:t>
            </w:r>
          </w:p>
          <w:p w14:paraId="25D06A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Thường</w:t>
            </w:r>
          </w:p>
        </w:tc>
        <w:tc>
          <w:tcPr>
            <w:tcW w:w="1368" w:type="dxa"/>
          </w:tcPr>
          <w:p w14:paraId="5EC1EEF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6D61A8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2A9B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A3D2C9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BB40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655B2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1ECB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A9940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D1379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66ED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3E6B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2F81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Đích</w:t>
            </w:r>
          </w:p>
        </w:tc>
        <w:tc>
          <w:tcPr>
            <w:tcW w:w="1368" w:type="dxa"/>
          </w:tcPr>
          <w:p w14:paraId="63507EC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BFF6CA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2C7D14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4CB5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AC8C11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E87E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4342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1D93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CB8FF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C21A3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92F9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SAN/ TOẠI/ ĐÀM</w:t>
            </w:r>
          </w:p>
          <w:p w14:paraId="6975105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Vân</w:t>
            </w:r>
          </w:p>
        </w:tc>
        <w:tc>
          <w:tcPr>
            <w:tcW w:w="1368" w:type="dxa"/>
          </w:tcPr>
          <w:p w14:paraId="45417756">
            <w:pPr>
              <w:widowControl w:val="0"/>
              <w:jc w:val="both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BÌNH / HÒE</w:t>
            </w:r>
          </w:p>
          <w:p w14:paraId="3EDD725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Tập</w:t>
            </w:r>
          </w:p>
        </w:tc>
        <w:tc>
          <w:tcPr>
            <w:tcW w:w="1368" w:type="dxa"/>
          </w:tcPr>
          <w:p w14:paraId="1108CB80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PH.NHƯ BÍCH</w:t>
            </w:r>
          </w:p>
          <w:p w14:paraId="66AB9BE9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Ngô Thị Hoạt</w:t>
            </w:r>
          </w:p>
        </w:tc>
        <w:tc>
          <w:tcPr>
            <w:tcW w:w="1368" w:type="dxa"/>
          </w:tcPr>
          <w:p w14:paraId="517E5D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PH.NGỌC CẦN</w:t>
            </w:r>
          </w:p>
          <w:p w14:paraId="0EA716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Hà Thị Tuy</w:t>
            </w:r>
          </w:p>
        </w:tc>
        <w:tc>
          <w:tcPr>
            <w:tcW w:w="1368" w:type="dxa"/>
          </w:tcPr>
          <w:p w14:paraId="0B0469C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PH.NGỌC HÙNG</w:t>
            </w:r>
          </w:p>
        </w:tc>
        <w:tc>
          <w:tcPr>
            <w:tcW w:w="1374" w:type="dxa"/>
          </w:tcPr>
          <w:p w14:paraId="45FC654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54E1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CB97A0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FD7F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78F7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D8A1A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A80A2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09272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D4AF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C346B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F1193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4CE6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E70B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PH.NGỌC MINH</w:t>
            </w:r>
          </w:p>
        </w:tc>
        <w:tc>
          <w:tcPr>
            <w:tcW w:w="1374" w:type="dxa"/>
          </w:tcPr>
          <w:p w14:paraId="4D33F89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8DD0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7937F6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5E6C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268B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EA2D0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192C1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AD09D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6BDF8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64738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F69892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BF89A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5893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Ánh</w:t>
            </w:r>
          </w:p>
        </w:tc>
        <w:tc>
          <w:tcPr>
            <w:tcW w:w="1374" w:type="dxa"/>
          </w:tcPr>
          <w:p w14:paraId="3D1F293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0285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33773F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15B6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1976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452F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31828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4D8B4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60E4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F446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747AF8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323F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PH.NGỌC THÁI</w:t>
            </w:r>
          </w:p>
          <w:p w14:paraId="4FCA5C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Liễu</w:t>
            </w:r>
          </w:p>
        </w:tc>
        <w:tc>
          <w:tcPr>
            <w:tcW w:w="1368" w:type="dxa"/>
          </w:tcPr>
          <w:p w14:paraId="321654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PH.NGỌC THẠCH</w:t>
            </w:r>
          </w:p>
        </w:tc>
        <w:tc>
          <w:tcPr>
            <w:tcW w:w="1374" w:type="dxa"/>
          </w:tcPr>
          <w:p w14:paraId="7FD2E5A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B47B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B25D97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20AEB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4855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93CF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097F4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BC804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EEA4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7ACE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21460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BCB1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21B4B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Lê</w:t>
            </w:r>
          </w:p>
        </w:tc>
        <w:tc>
          <w:tcPr>
            <w:tcW w:w="1374" w:type="dxa"/>
          </w:tcPr>
          <w:p w14:paraId="0650799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4977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DF1525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4E4E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C48B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E58A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66107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71324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ECEE8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5C3D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2CE4E5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9C8E5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Thân</w:t>
            </w:r>
          </w:p>
          <w:p w14:paraId="65D869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Hợi</w:t>
            </w:r>
          </w:p>
          <w:p w14:paraId="799C3D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Sửu</w:t>
            </w:r>
          </w:p>
        </w:tc>
        <w:tc>
          <w:tcPr>
            <w:tcW w:w="1368" w:type="dxa"/>
          </w:tcPr>
          <w:p w14:paraId="4131D7E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12A553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BB4C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B922F5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08F7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DB4B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56B03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08D0B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8D289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C810A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8504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6E140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Đệ</w:t>
            </w:r>
          </w:p>
          <w:p w14:paraId="0877C6E1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Năm</w:t>
            </w:r>
          </w:p>
          <w:p w14:paraId="4BAE5E78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Cháu</w:t>
            </w:r>
          </w:p>
          <w:p w14:paraId="5E161D53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Sáu</w:t>
            </w:r>
          </w:p>
        </w:tc>
        <w:tc>
          <w:tcPr>
            <w:tcW w:w="1368" w:type="dxa"/>
          </w:tcPr>
          <w:p w14:paraId="627688D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61DA0B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93A54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5F1E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DAD0EA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6774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0E54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C822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1E972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DA1A6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3221A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A85AA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TIẾN/QUẾ</w:t>
            </w:r>
          </w:p>
          <w:p w14:paraId="375206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Thường</w:t>
            </w:r>
          </w:p>
        </w:tc>
        <w:tc>
          <w:tcPr>
            <w:tcW w:w="1368" w:type="dxa"/>
          </w:tcPr>
          <w:p w14:paraId="0BF824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DUNG</w:t>
            </w:r>
          </w:p>
          <w:p w14:paraId="49E496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Em</w:t>
            </w:r>
          </w:p>
        </w:tc>
        <w:tc>
          <w:tcPr>
            <w:tcW w:w="1368" w:type="dxa"/>
          </w:tcPr>
          <w:p w14:paraId="15DE27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PH.TỬ ANH</w:t>
            </w:r>
          </w:p>
        </w:tc>
        <w:tc>
          <w:tcPr>
            <w:tcW w:w="1368" w:type="dxa"/>
          </w:tcPr>
          <w:p w14:paraId="4CC70D6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A98E23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1841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7099EF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15C3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6A2A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F467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6267F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FF94B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066A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4012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C878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7E16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TÚC</w:t>
            </w:r>
          </w:p>
          <w:p w14:paraId="1777E6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Kế Hoa</w:t>
            </w:r>
          </w:p>
        </w:tc>
        <w:tc>
          <w:tcPr>
            <w:tcW w:w="1368" w:type="dxa"/>
          </w:tcPr>
          <w:p w14:paraId="50E5FC5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Hạnh</w:t>
            </w:r>
          </w:p>
          <w:p w14:paraId="27E73F0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Hương</w:t>
            </w:r>
          </w:p>
          <w:p w14:paraId="285EF6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Hồng</w:t>
            </w:r>
          </w:p>
        </w:tc>
        <w:tc>
          <w:tcPr>
            <w:tcW w:w="1374" w:type="dxa"/>
          </w:tcPr>
          <w:p w14:paraId="0AF50CC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C7A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A88598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7704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35D7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1664E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64CD4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D1E7F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C260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ABAF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106C0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F4A05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Xuân</w:t>
            </w:r>
          </w:p>
          <w:p w14:paraId="56A99D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Hị Phương</w:t>
            </w:r>
          </w:p>
          <w:p w14:paraId="4BFC01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Tuyết</w:t>
            </w:r>
          </w:p>
          <w:p w14:paraId="202360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Thảo</w:t>
            </w:r>
          </w:p>
        </w:tc>
        <w:tc>
          <w:tcPr>
            <w:tcW w:w="1368" w:type="dxa"/>
          </w:tcPr>
          <w:p w14:paraId="2454859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721192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3291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65DED9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1F9C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323B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17DC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91E5C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5CE3E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4CB1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885C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C845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PHA</w:t>
            </w:r>
          </w:p>
          <w:p w14:paraId="3746A4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Hoàng Thị Đích</w:t>
            </w:r>
          </w:p>
        </w:tc>
        <w:tc>
          <w:tcPr>
            <w:tcW w:w="1368" w:type="dxa"/>
          </w:tcPr>
          <w:p w14:paraId="32E62E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PH.XUYẾN</w:t>
            </w:r>
          </w:p>
        </w:tc>
        <w:tc>
          <w:tcPr>
            <w:tcW w:w="1368" w:type="dxa"/>
          </w:tcPr>
          <w:p w14:paraId="543D861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D567F4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8C40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778BE8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3CEA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F8CB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34D2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FFBC1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FF2BD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A2FF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057B0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39DED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1DF5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PH.NGỌC</w:t>
            </w:r>
          </w:p>
        </w:tc>
        <w:tc>
          <w:tcPr>
            <w:tcW w:w="1368" w:type="dxa"/>
          </w:tcPr>
          <w:p w14:paraId="5E16A14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EB159F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87C1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136EF8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EDB9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80A7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CEEA2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7BD1C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D406C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A156B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CC32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115F8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F58AB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Dần</w:t>
            </w:r>
          </w:p>
        </w:tc>
        <w:tc>
          <w:tcPr>
            <w:tcW w:w="1368" w:type="dxa"/>
          </w:tcPr>
          <w:p w14:paraId="5594000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921B50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2BEA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FAC5AC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84742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1692F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8501D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CC3C9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BAC38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5A90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C70264">
            <w:pPr>
              <w:widowControl w:val="0"/>
              <w:jc w:val="left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ĐỀ / ĐƯỜNG</w:t>
            </w:r>
          </w:p>
          <w:p w14:paraId="20D0E2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 Phượng</w:t>
            </w:r>
          </w:p>
        </w:tc>
        <w:tc>
          <w:tcPr>
            <w:tcW w:w="1368" w:type="dxa"/>
          </w:tcPr>
          <w:p w14:paraId="225EF4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HUYÊN</w:t>
            </w:r>
          </w:p>
          <w:p w14:paraId="4B48AB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Tạo</w:t>
            </w:r>
          </w:p>
          <w:p w14:paraId="1AE553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Vợ 2…</w:t>
            </w:r>
          </w:p>
        </w:tc>
        <w:tc>
          <w:tcPr>
            <w:tcW w:w="1368" w:type="dxa"/>
          </w:tcPr>
          <w:p w14:paraId="646E92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Huệ</w:t>
            </w:r>
          </w:p>
          <w:p w14:paraId="0A02B6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Lan</w:t>
            </w:r>
          </w:p>
          <w:p w14:paraId="2CF788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Châu</w:t>
            </w:r>
          </w:p>
        </w:tc>
        <w:tc>
          <w:tcPr>
            <w:tcW w:w="1368" w:type="dxa"/>
          </w:tcPr>
          <w:p w14:paraId="3CBE9D7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167567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A1AE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7A51F9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5D7E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7DB9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13F3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92774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C52EA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254E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75F3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53428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DE1C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ĐÔNG</w:t>
            </w:r>
          </w:p>
        </w:tc>
        <w:tc>
          <w:tcPr>
            <w:tcW w:w="1368" w:type="dxa"/>
          </w:tcPr>
          <w:p w14:paraId="6BC10FB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56F051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C81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ED97A8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A9775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4C85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A5D5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A23BD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EA3FC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BC6E2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3DCC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6EE166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  <w:t>PH.ĐÌNH HỔ</w:t>
            </w:r>
          </w:p>
          <w:p w14:paraId="7D095598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  <w:t>Trần Thị Mỹ</w:t>
            </w:r>
          </w:p>
        </w:tc>
        <w:tc>
          <w:tcPr>
            <w:tcW w:w="1368" w:type="dxa"/>
          </w:tcPr>
          <w:p w14:paraId="33FAC20E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  <w:t>PH.ĐÌNH PHÁCH</w:t>
            </w:r>
          </w:p>
          <w:p w14:paraId="58132D6A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  <w:t>PH.Thị Khang</w:t>
            </w:r>
          </w:p>
        </w:tc>
        <w:tc>
          <w:tcPr>
            <w:tcW w:w="1368" w:type="dxa"/>
          </w:tcPr>
          <w:p w14:paraId="0D4C07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HƯNG</w:t>
            </w:r>
          </w:p>
        </w:tc>
        <w:tc>
          <w:tcPr>
            <w:tcW w:w="1374" w:type="dxa"/>
          </w:tcPr>
          <w:p w14:paraId="6EE155F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68CB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2EAD91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B396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B914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E502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7A9A5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D1B9D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8910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864C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51BAE2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A4B0AC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AFDA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Thúy</w:t>
            </w:r>
          </w:p>
        </w:tc>
        <w:tc>
          <w:tcPr>
            <w:tcW w:w="1374" w:type="dxa"/>
          </w:tcPr>
          <w:p w14:paraId="54EB9D2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A8E8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793F58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5CFC1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3C675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08A72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9D93A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0E5DF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0B3C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C376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E5E253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ECFAE5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  <w:t>PH.ĐÌNH PHONG</w:t>
            </w:r>
          </w:p>
        </w:tc>
        <w:tc>
          <w:tcPr>
            <w:tcW w:w="1368" w:type="dxa"/>
          </w:tcPr>
          <w:p w14:paraId="40307A1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3E1AD7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BA0CC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A7E68A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AB85F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7E5E7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3379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98114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3D65F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638D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C178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84A1EB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70D006">
            <w:pPr>
              <w:widowControl w:val="0"/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color w:val="auto"/>
                <w:w w:val="80"/>
                <w:sz w:val="18"/>
                <w:szCs w:val="18"/>
                <w:vertAlign w:val="baseline"/>
                <w:lang w:val="en-US"/>
              </w:rPr>
              <w:t>Thị Ngọc</w:t>
            </w:r>
          </w:p>
        </w:tc>
        <w:tc>
          <w:tcPr>
            <w:tcW w:w="1368" w:type="dxa"/>
          </w:tcPr>
          <w:p w14:paraId="1F32CFA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69624D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6806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F135DF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D608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D3B3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B019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53A33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686F5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2D23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F69B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35F72C">
            <w:pPr>
              <w:widowControl w:val="0"/>
              <w:numPr>
                <w:ilvl w:val="0"/>
                <w:numId w:val="11"/>
              </w:numPr>
              <w:ind w:left="0" w:leftChars="0" w:firstLine="0" w:firstLine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ĐÌNH CƠ</w:t>
            </w:r>
          </w:p>
          <w:p w14:paraId="1F98BD71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Tần</w:t>
            </w:r>
          </w:p>
        </w:tc>
        <w:tc>
          <w:tcPr>
            <w:tcW w:w="1368" w:type="dxa"/>
          </w:tcPr>
          <w:p w14:paraId="5526BC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HÒA</w:t>
            </w:r>
          </w:p>
        </w:tc>
        <w:tc>
          <w:tcPr>
            <w:tcW w:w="1368" w:type="dxa"/>
          </w:tcPr>
          <w:p w14:paraId="7C5D82C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70C254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65A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F29A85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6DBE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4301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F496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E7031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6E46D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3A4F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631F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F2D77B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3279E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QUANG</w:t>
            </w:r>
          </w:p>
        </w:tc>
        <w:tc>
          <w:tcPr>
            <w:tcW w:w="1368" w:type="dxa"/>
          </w:tcPr>
          <w:p w14:paraId="452C70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ECA457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7B57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81D518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67E0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ACAAF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148C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1ED8B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B78B6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80530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F079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709097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E3230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SINH</w:t>
            </w:r>
          </w:p>
        </w:tc>
        <w:tc>
          <w:tcPr>
            <w:tcW w:w="1368" w:type="dxa"/>
          </w:tcPr>
          <w:p w14:paraId="457D22A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B55CD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5385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24C72C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C2C0C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CB1E6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D511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AD83D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94645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D9D1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04E4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9B14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Hồ</w:t>
            </w:r>
          </w:p>
          <w:p w14:paraId="4A8789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Tấm</w:t>
            </w:r>
          </w:p>
          <w:p w14:paraId="5958D99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Cháu</w:t>
            </w:r>
          </w:p>
          <w:p w14:paraId="34E4F7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Chút</w:t>
            </w:r>
          </w:p>
        </w:tc>
        <w:tc>
          <w:tcPr>
            <w:tcW w:w="1368" w:type="dxa"/>
          </w:tcPr>
          <w:p w14:paraId="0CE6599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FCF3B8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29AA35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AFED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990588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9F1D1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A7D4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B495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E4895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404E5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4D10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ABBA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TÁO</w:t>
            </w:r>
          </w:p>
          <w:p w14:paraId="2624B9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Ba</w:t>
            </w:r>
          </w:p>
          <w:p w14:paraId="57A7FE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Huệ</w:t>
            </w:r>
          </w:p>
        </w:tc>
        <w:tc>
          <w:tcPr>
            <w:tcW w:w="1368" w:type="dxa"/>
          </w:tcPr>
          <w:p w14:paraId="06A127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PH.HUY TÊ</w:t>
            </w:r>
          </w:p>
        </w:tc>
        <w:tc>
          <w:tcPr>
            <w:tcW w:w="1368" w:type="dxa"/>
          </w:tcPr>
          <w:p w14:paraId="6D708B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…</w:t>
            </w:r>
          </w:p>
        </w:tc>
        <w:tc>
          <w:tcPr>
            <w:tcW w:w="1368" w:type="dxa"/>
          </w:tcPr>
          <w:p w14:paraId="3D22B64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13817B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942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AC7139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A9B59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9BD8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5B06F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804D8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70341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0A03D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1E04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428D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Bích</w:t>
            </w:r>
          </w:p>
          <w:p w14:paraId="171937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Lịch</w:t>
            </w:r>
          </w:p>
        </w:tc>
        <w:tc>
          <w:tcPr>
            <w:tcW w:w="1368" w:type="dxa"/>
          </w:tcPr>
          <w:p w14:paraId="39F2076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55D706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4B129D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9AF74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4E81AA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11E3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60D5B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603E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08AA4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4A5A6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C45B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F904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PH.LƯƠNG KỶ</w:t>
            </w:r>
          </w:p>
          <w:p w14:paraId="2398FF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Quang</w:t>
            </w:r>
          </w:p>
        </w:tc>
        <w:tc>
          <w:tcPr>
            <w:tcW w:w="1368" w:type="dxa"/>
          </w:tcPr>
          <w:p w14:paraId="5DF100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PH.THẾ PHÙ</w:t>
            </w:r>
          </w:p>
          <w:p w14:paraId="0DD6926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Đỗ Thị Kim Thịnh</w:t>
            </w:r>
          </w:p>
        </w:tc>
        <w:tc>
          <w:tcPr>
            <w:tcW w:w="1368" w:type="dxa"/>
          </w:tcPr>
          <w:p w14:paraId="1CFB56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PH.LÂN HUY</w:t>
            </w:r>
          </w:p>
          <w:p w14:paraId="62AD14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Thanh</w:t>
            </w:r>
          </w:p>
        </w:tc>
        <w:tc>
          <w:tcPr>
            <w:tcW w:w="1368" w:type="dxa"/>
          </w:tcPr>
          <w:p w14:paraId="6349F2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Ở Đức</w:t>
            </w:r>
          </w:p>
        </w:tc>
        <w:tc>
          <w:tcPr>
            <w:tcW w:w="1374" w:type="dxa"/>
          </w:tcPr>
          <w:p w14:paraId="7DDFADF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D9F0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1CAB70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9D82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C6C33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1881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94B4A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C3EE0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263C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61C1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E187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F763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Tốc Hăng</w:t>
            </w:r>
          </w:p>
          <w:p w14:paraId="4D53C1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Tố Anh</w:t>
            </w:r>
          </w:p>
        </w:tc>
        <w:tc>
          <w:tcPr>
            <w:tcW w:w="1368" w:type="dxa"/>
          </w:tcPr>
          <w:p w14:paraId="22A918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1B614F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D5DF5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E16DF4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28D11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0417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193CC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9568C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E7028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7939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E650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0E887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Minh</w:t>
            </w:r>
          </w:p>
          <w:p w14:paraId="47F1D1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Nguyệt</w:t>
            </w:r>
          </w:p>
          <w:p w14:paraId="312076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Thanh</w:t>
            </w:r>
          </w:p>
          <w:p w14:paraId="2A3F6E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Phong</w:t>
            </w:r>
          </w:p>
        </w:tc>
        <w:tc>
          <w:tcPr>
            <w:tcW w:w="1368" w:type="dxa"/>
          </w:tcPr>
          <w:p w14:paraId="3B13834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072AD5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BC0769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D771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E12869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A68D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3689B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C721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3E899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2587E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FC4D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04F7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2 GÁI</w:t>
            </w:r>
          </w:p>
        </w:tc>
        <w:tc>
          <w:tcPr>
            <w:tcW w:w="1368" w:type="dxa"/>
          </w:tcPr>
          <w:p w14:paraId="5773C31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8C0244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876B90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5F41B1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6B8A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E6FE0E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A6C3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AA25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ACF8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06A52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086EF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DBF6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Nghê</w:t>
            </w:r>
          </w:p>
          <w:p w14:paraId="3E1EA5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Nga</w:t>
            </w:r>
          </w:p>
          <w:p w14:paraId="525675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Tuyết</w:t>
            </w:r>
          </w:p>
        </w:tc>
        <w:tc>
          <w:tcPr>
            <w:tcW w:w="1368" w:type="dxa"/>
          </w:tcPr>
          <w:p w14:paraId="083479A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9726D4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7B2AEA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77B35D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648EB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1802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E512B7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E0E4C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36F4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EC7D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23003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151C6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D472D7">
            <w:pPr>
              <w:widowControl w:val="0"/>
              <w:jc w:val="left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LÂM/ LUẬN</w:t>
            </w:r>
          </w:p>
          <w:p w14:paraId="5C053F6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…</w:t>
            </w:r>
          </w:p>
          <w:p w14:paraId="4EB962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…</w:t>
            </w:r>
          </w:p>
        </w:tc>
        <w:tc>
          <w:tcPr>
            <w:tcW w:w="1368" w:type="dxa"/>
          </w:tcPr>
          <w:p w14:paraId="51426B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PH.TÒNG QUYỀN</w:t>
            </w:r>
          </w:p>
        </w:tc>
        <w:tc>
          <w:tcPr>
            <w:tcW w:w="1368" w:type="dxa"/>
          </w:tcPr>
          <w:p w14:paraId="0B2451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4A0D01D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098382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99B517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A85F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CB4AD7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9385D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881C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C0BD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F8441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70CB9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B2A9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249E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Lục</w:t>
            </w:r>
          </w:p>
        </w:tc>
        <w:tc>
          <w:tcPr>
            <w:tcW w:w="1368" w:type="dxa"/>
          </w:tcPr>
          <w:p w14:paraId="1D669D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75A68D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195A4E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017BF9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5A9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611EAB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066B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C7119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A0E4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FC319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546A5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B1C9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D425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ĐOAN</w:t>
            </w:r>
          </w:p>
          <w:p w14:paraId="34D823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Tạo</w:t>
            </w:r>
          </w:p>
        </w:tc>
        <w:tc>
          <w:tcPr>
            <w:tcW w:w="1368" w:type="dxa"/>
          </w:tcPr>
          <w:p w14:paraId="6568CA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Toàn</w:t>
            </w:r>
          </w:p>
          <w:p w14:paraId="154CCF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Thư</w:t>
            </w:r>
          </w:p>
        </w:tc>
        <w:tc>
          <w:tcPr>
            <w:tcW w:w="1368" w:type="dxa"/>
          </w:tcPr>
          <w:p w14:paraId="0F4A230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6F032A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BAD599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848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DEFD87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EF8D6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46EC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5AC4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90FFE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25C0D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7C29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73C2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HÙNG</w:t>
            </w:r>
          </w:p>
        </w:tc>
        <w:tc>
          <w:tcPr>
            <w:tcW w:w="1368" w:type="dxa"/>
          </w:tcPr>
          <w:p w14:paraId="553289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NHÂM</w:t>
            </w:r>
          </w:p>
        </w:tc>
        <w:tc>
          <w:tcPr>
            <w:tcW w:w="1368" w:type="dxa"/>
          </w:tcPr>
          <w:p w14:paraId="41A0C8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THƯƠNG</w:t>
            </w:r>
          </w:p>
        </w:tc>
        <w:tc>
          <w:tcPr>
            <w:tcW w:w="1368" w:type="dxa"/>
          </w:tcPr>
          <w:p w14:paraId="3FE707B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2788BC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951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65566D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B7591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9E33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E179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136A8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38438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E401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AF58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904C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A6A0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CƯỜNG</w:t>
            </w:r>
          </w:p>
        </w:tc>
        <w:tc>
          <w:tcPr>
            <w:tcW w:w="1368" w:type="dxa"/>
          </w:tcPr>
          <w:p w14:paraId="7C32E63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B8BBB7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1E5D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4E6718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0567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7B62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BF9B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0F0B1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37B58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8CECF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33F38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TRANG</w:t>
            </w:r>
          </w:p>
          <w:p w14:paraId="419CF3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Lan</w:t>
            </w:r>
          </w:p>
        </w:tc>
        <w:tc>
          <w:tcPr>
            <w:tcW w:w="1368" w:type="dxa"/>
          </w:tcPr>
          <w:p w14:paraId="103C78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VINH</w:t>
            </w:r>
          </w:p>
        </w:tc>
        <w:tc>
          <w:tcPr>
            <w:tcW w:w="1368" w:type="dxa"/>
          </w:tcPr>
          <w:p w14:paraId="4310C2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Liệt sĩ</w:t>
            </w:r>
          </w:p>
        </w:tc>
        <w:tc>
          <w:tcPr>
            <w:tcW w:w="1368" w:type="dxa"/>
          </w:tcPr>
          <w:p w14:paraId="1AD3419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E69CB1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9E7F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F4721C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CBA6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2973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B9F2C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6A2B1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B029C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D1A8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DEEF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9C11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QUANG</w:t>
            </w:r>
          </w:p>
          <w:p w14:paraId="4FFC08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Đặng Thị Lạc</w:t>
            </w:r>
          </w:p>
        </w:tc>
        <w:tc>
          <w:tcPr>
            <w:tcW w:w="1368" w:type="dxa"/>
          </w:tcPr>
          <w:p w14:paraId="6239B1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PH.ĐẠNG TUẤN ANH</w:t>
            </w:r>
          </w:p>
        </w:tc>
        <w:tc>
          <w:tcPr>
            <w:tcW w:w="1368" w:type="dxa"/>
          </w:tcPr>
          <w:p w14:paraId="65ACFAA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FD2BDF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26C4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AF5E11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8ECB8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126D9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49CA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DC372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ED614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C7A0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7218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5904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41A3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PH.ĐẶNG VIỆT ANH</w:t>
            </w:r>
          </w:p>
        </w:tc>
        <w:tc>
          <w:tcPr>
            <w:tcW w:w="1368" w:type="dxa"/>
          </w:tcPr>
          <w:p w14:paraId="50D846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CEBC99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AD9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47930C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B39D6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5175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5C3B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CB00D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0A220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C3E8F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1A1C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1FC5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FBC4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Kim Anh</w:t>
            </w:r>
          </w:p>
        </w:tc>
        <w:tc>
          <w:tcPr>
            <w:tcW w:w="1368" w:type="dxa"/>
          </w:tcPr>
          <w:p w14:paraId="5763CD7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20A9E0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37C2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A1DAAB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E4441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DAC2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58A56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B4A70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DDA7A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E076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8B4E2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FAAA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PH.HẢI CƯỜNG</w:t>
            </w:r>
          </w:p>
          <w:p w14:paraId="2E8085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Vũ Thị cát</w:t>
            </w:r>
          </w:p>
        </w:tc>
        <w:tc>
          <w:tcPr>
            <w:tcW w:w="1368" w:type="dxa"/>
          </w:tcPr>
          <w:p w14:paraId="7E4FF5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PH.TIẾN PHƯƠNG</w:t>
            </w:r>
          </w:p>
        </w:tc>
        <w:tc>
          <w:tcPr>
            <w:tcW w:w="1368" w:type="dxa"/>
          </w:tcPr>
          <w:p w14:paraId="4C5DEC0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859D81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07D2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A95083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BDB0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8ACF3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07B8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F6869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60835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5E66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EC3B3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5D9D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1F24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Kim Cúc</w:t>
            </w:r>
          </w:p>
        </w:tc>
        <w:tc>
          <w:tcPr>
            <w:tcW w:w="1368" w:type="dxa"/>
          </w:tcPr>
          <w:p w14:paraId="734B056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0F2FE8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DBBF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3F70C3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95AF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5EB69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298B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04A1B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D0344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9CD2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BF135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2B23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Thắng</w:t>
            </w:r>
          </w:p>
        </w:tc>
        <w:tc>
          <w:tcPr>
            <w:tcW w:w="1368" w:type="dxa"/>
          </w:tcPr>
          <w:p w14:paraId="1A34B0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42AEF3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91506C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DD2A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FAA992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F685C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402C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4597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2AC34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0E2A1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9CC8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43AE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Thiện</w:t>
            </w:r>
          </w:p>
          <w:p w14:paraId="07D743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Chín</w:t>
            </w:r>
          </w:p>
        </w:tc>
        <w:tc>
          <w:tcPr>
            <w:tcW w:w="1368" w:type="dxa"/>
          </w:tcPr>
          <w:p w14:paraId="65FCB15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FF8938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260DB5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47A1E7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72C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3E8609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D483A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8EA4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56A8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76E3C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2DD33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947A4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LANG/ CHÍNH</w:t>
            </w:r>
          </w:p>
          <w:p w14:paraId="55C1ED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Đón Thị </w:t>
            </w:r>
          </w:p>
        </w:tc>
        <w:tc>
          <w:tcPr>
            <w:tcW w:w="1368" w:type="dxa"/>
          </w:tcPr>
          <w:p w14:paraId="1572CA9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CÔN / HƯỚNG</w:t>
            </w:r>
          </w:p>
          <w:p w14:paraId="0F4D8C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Thị…</w:t>
            </w:r>
          </w:p>
          <w:p w14:paraId="033390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Yến</w:t>
            </w:r>
          </w:p>
        </w:tc>
        <w:tc>
          <w:tcPr>
            <w:tcW w:w="1368" w:type="dxa"/>
          </w:tcPr>
          <w:p w14:paraId="1ED000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Kim Anh</w:t>
            </w:r>
          </w:p>
        </w:tc>
        <w:tc>
          <w:tcPr>
            <w:tcW w:w="1368" w:type="dxa"/>
          </w:tcPr>
          <w:p w14:paraId="32F4002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79EE91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58C035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2BF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C7996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0CE8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0CC0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9533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A5C87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58788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A2ED9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12E9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NGÔ</w:t>
            </w:r>
          </w:p>
        </w:tc>
        <w:tc>
          <w:tcPr>
            <w:tcW w:w="1368" w:type="dxa"/>
          </w:tcPr>
          <w:p w14:paraId="068CF1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36FE088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E139D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C2239C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5610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5D3192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B362B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016F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8923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7FFEC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12853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B17B3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7AB2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Hai</w:t>
            </w:r>
          </w:p>
          <w:p w14:paraId="06C454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Tư</w:t>
            </w:r>
          </w:p>
          <w:p w14:paraId="23F9B8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năm</w:t>
            </w:r>
          </w:p>
        </w:tc>
        <w:tc>
          <w:tcPr>
            <w:tcW w:w="1368" w:type="dxa"/>
          </w:tcPr>
          <w:p w14:paraId="5F06457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1981E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D95841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86EB9B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BE7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BF93AF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2FC55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1049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6E8B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CEE11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A0DF0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E8196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THƯỜNG/ HẠCH</w:t>
            </w:r>
          </w:p>
          <w:p w14:paraId="4D32DD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Bồng</w:t>
            </w:r>
          </w:p>
        </w:tc>
        <w:tc>
          <w:tcPr>
            <w:tcW w:w="1368" w:type="dxa"/>
            <w:shd w:val="clear" w:color="auto" w:fill="auto"/>
            <w:vAlign w:val="top"/>
          </w:tcPr>
          <w:p w14:paraId="066095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PHÚc/ THÂM</w:t>
            </w:r>
          </w:p>
          <w:p w14:paraId="789632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Lê Thị Thư</w:t>
            </w:r>
          </w:p>
          <w:p w14:paraId="7CCEB8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Lê Thị Tuy</w:t>
            </w:r>
          </w:p>
        </w:tc>
        <w:tc>
          <w:tcPr>
            <w:tcW w:w="1368" w:type="dxa"/>
          </w:tcPr>
          <w:p w14:paraId="63654F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Ý</w:t>
            </w:r>
          </w:p>
          <w:p w14:paraId="7433545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Nhụy</w:t>
            </w:r>
          </w:p>
          <w:p w14:paraId="2D2728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Thụy</w:t>
            </w:r>
          </w:p>
          <w:p w14:paraId="209799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Lý</w:t>
            </w:r>
          </w:p>
          <w:p w14:paraId="7D7D54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Lê</w:t>
            </w:r>
          </w:p>
          <w:p w14:paraId="1C7D5F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571DC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25B569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92086D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822A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7B4DE0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71C6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DD4A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1FD07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A5B85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3FB3C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F3C3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0F0EFBD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0754F0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PH.PHÚC BÌNH</w:t>
            </w:r>
          </w:p>
        </w:tc>
        <w:tc>
          <w:tcPr>
            <w:tcW w:w="1368" w:type="dxa"/>
          </w:tcPr>
          <w:p w14:paraId="07925E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PH.TRẦN HÒA</w:t>
            </w:r>
          </w:p>
        </w:tc>
        <w:tc>
          <w:tcPr>
            <w:tcW w:w="1368" w:type="dxa"/>
          </w:tcPr>
          <w:p w14:paraId="75C599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74" w:type="dxa"/>
          </w:tcPr>
          <w:p w14:paraId="01D70E8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5EA9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575628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04025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FAF44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4F42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A1C28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0B613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483F5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A69B2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LỘC/ CHƯƠNG</w:t>
            </w:r>
          </w:p>
          <w:p w14:paraId="3C6AB3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Lê Thị Yên</w:t>
            </w:r>
          </w:p>
          <w:p w14:paraId="018CD77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Lê Thị Ngọ</w:t>
            </w:r>
          </w:p>
        </w:tc>
        <w:tc>
          <w:tcPr>
            <w:tcW w:w="1368" w:type="dxa"/>
          </w:tcPr>
          <w:p w14:paraId="102AC1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XUÂN</w:t>
            </w:r>
          </w:p>
          <w:p w14:paraId="5BA5A7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Ngọc</w:t>
            </w:r>
          </w:p>
        </w:tc>
        <w:tc>
          <w:tcPr>
            <w:tcW w:w="1368" w:type="dxa"/>
          </w:tcPr>
          <w:p w14:paraId="0F6B6C3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VINH/ NINH</w:t>
            </w:r>
          </w:p>
        </w:tc>
        <w:tc>
          <w:tcPr>
            <w:tcW w:w="1368" w:type="dxa"/>
          </w:tcPr>
          <w:p w14:paraId="728637E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DD91A7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A43E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6A6CA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4CE8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77C7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1E4D8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BB9FC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C2692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8A9B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11944F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71B20F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AF62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PH.DÌNH GIAI</w:t>
            </w:r>
          </w:p>
        </w:tc>
        <w:tc>
          <w:tcPr>
            <w:tcW w:w="1368" w:type="dxa"/>
          </w:tcPr>
          <w:p w14:paraId="42E13B7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E4D00B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985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F58263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2E20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EF56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D494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5D9BB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37059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E3D4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3CB35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49DF35A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26DD6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TUẤN</w:t>
            </w:r>
          </w:p>
        </w:tc>
        <w:tc>
          <w:tcPr>
            <w:tcW w:w="1368" w:type="dxa"/>
          </w:tcPr>
          <w:p w14:paraId="3A470DB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15FDE6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E29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6C213A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DBF8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5D34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6682C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59DE0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37B65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2593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08FE4B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3E86AF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5278B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Nga</w:t>
            </w:r>
          </w:p>
          <w:p w14:paraId="4D0FCB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Mai</w:t>
            </w:r>
          </w:p>
        </w:tc>
        <w:tc>
          <w:tcPr>
            <w:tcW w:w="1368" w:type="dxa"/>
          </w:tcPr>
          <w:p w14:paraId="5311AF4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5BC444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DBCA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F32252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3B32C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DF75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ECD1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A2BDA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36899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018AF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8BCD5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1AF2D3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BÁCH</w:t>
            </w:r>
          </w:p>
          <w:p w14:paraId="5F9841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Sâm</w:t>
            </w:r>
          </w:p>
        </w:tc>
        <w:tc>
          <w:tcPr>
            <w:tcW w:w="1368" w:type="dxa"/>
          </w:tcPr>
          <w:p w14:paraId="4A1E2A5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BÀO</w:t>
            </w:r>
          </w:p>
        </w:tc>
        <w:tc>
          <w:tcPr>
            <w:tcW w:w="1368" w:type="dxa"/>
          </w:tcPr>
          <w:p w14:paraId="6512495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484BA4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C132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93F077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5F99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FC16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AB323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BED19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2D26C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FBCA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5C011F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4F31F9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F5F3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HÙNG</w:t>
            </w:r>
          </w:p>
        </w:tc>
        <w:tc>
          <w:tcPr>
            <w:tcW w:w="1368" w:type="dxa"/>
          </w:tcPr>
          <w:p w14:paraId="2D1B094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F60A43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372F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760050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34BE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EFFE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EFFA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103B1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CC1E2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D732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2E16B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1E9A8C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D30B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ĐẠT</w:t>
            </w:r>
          </w:p>
        </w:tc>
        <w:tc>
          <w:tcPr>
            <w:tcW w:w="1368" w:type="dxa"/>
          </w:tcPr>
          <w:p w14:paraId="6FC78B8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6E476B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E113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BA9B2A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7B83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F52A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F3ED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6BBBE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E8BD7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6ECBE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18A02C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3F085D5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34D69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TIẾN</w:t>
            </w:r>
          </w:p>
        </w:tc>
        <w:tc>
          <w:tcPr>
            <w:tcW w:w="1368" w:type="dxa"/>
          </w:tcPr>
          <w:p w14:paraId="1F8A549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54444B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53ED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CFD413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BEFA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05B2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98BC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9FE24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D315C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B8045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92DDA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4716443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4EAF0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Liên</w:t>
            </w:r>
          </w:p>
          <w:p w14:paraId="3ECCA0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Chi</w:t>
            </w:r>
          </w:p>
          <w:p w14:paraId="09717BD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Điệp</w:t>
            </w:r>
          </w:p>
          <w:p w14:paraId="1FF60C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Trinh</w:t>
            </w:r>
          </w:p>
        </w:tc>
        <w:tc>
          <w:tcPr>
            <w:tcW w:w="1368" w:type="dxa"/>
          </w:tcPr>
          <w:p w14:paraId="62886AA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43300B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3E0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459AB2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ED23B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E5CC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6432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7F56C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EE1B9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D6A4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09567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004E5E0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Lan</w:t>
            </w:r>
          </w:p>
        </w:tc>
        <w:tc>
          <w:tcPr>
            <w:tcW w:w="1368" w:type="dxa"/>
          </w:tcPr>
          <w:p w14:paraId="31A3B78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F2E711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014F5B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A049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041988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451D5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A98A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AEDB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E9FE3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E01A7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98196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E3864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48B324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PH.NHẤT DƯƠNG</w:t>
            </w:r>
          </w:p>
        </w:tc>
        <w:tc>
          <w:tcPr>
            <w:tcW w:w="1368" w:type="dxa"/>
          </w:tcPr>
          <w:p w14:paraId="4A5F41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Không vợ con</w:t>
            </w:r>
          </w:p>
        </w:tc>
        <w:tc>
          <w:tcPr>
            <w:tcW w:w="1368" w:type="dxa"/>
          </w:tcPr>
          <w:p w14:paraId="3DF5821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8B6A92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53D2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552E28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DE57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5AE98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C606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7F2A4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65B3C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583D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43F4D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THỌ/ SINH</w:t>
            </w:r>
          </w:p>
          <w:p w14:paraId="20C96E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Phạm Thị Mân</w:t>
            </w:r>
          </w:p>
        </w:tc>
        <w:tc>
          <w:tcPr>
            <w:tcW w:w="1368" w:type="dxa"/>
          </w:tcPr>
          <w:p w14:paraId="4E2C293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PHƯƠNG</w:t>
            </w:r>
          </w:p>
          <w:p w14:paraId="16223D2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Mai</w:t>
            </w:r>
          </w:p>
          <w:p w14:paraId="5164E5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(ở Mỹ)</w:t>
            </w:r>
          </w:p>
        </w:tc>
        <w:tc>
          <w:tcPr>
            <w:tcW w:w="1368" w:type="dxa"/>
          </w:tcPr>
          <w:p w14:paraId="7C7D6AB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MÂN</w:t>
            </w:r>
          </w:p>
        </w:tc>
        <w:tc>
          <w:tcPr>
            <w:tcW w:w="1368" w:type="dxa"/>
          </w:tcPr>
          <w:p w14:paraId="674F1B2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86622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C645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0E9F91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1AC5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81EFD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9790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66097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D631A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78C4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9BB70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7B4CB4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431B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NGHĨA</w:t>
            </w:r>
          </w:p>
        </w:tc>
        <w:tc>
          <w:tcPr>
            <w:tcW w:w="1368" w:type="dxa"/>
          </w:tcPr>
          <w:p w14:paraId="5F62B6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B1733A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B1A16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538924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40EB0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91265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5D3E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2420F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C58B1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912B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4F3A0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3C67D5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2E636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MỸ</w:t>
            </w:r>
          </w:p>
        </w:tc>
        <w:tc>
          <w:tcPr>
            <w:tcW w:w="1368" w:type="dxa"/>
          </w:tcPr>
          <w:p w14:paraId="1846505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58E2F4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E7F5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D13E48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EB3F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2A1E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C4B8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DF472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A8CED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91882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0C17C3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7E198D8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Phong</w:t>
            </w:r>
          </w:p>
          <w:p w14:paraId="3C238D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Nguyệt</w:t>
            </w:r>
          </w:p>
          <w:p w14:paraId="2EA88C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Hằng</w:t>
            </w:r>
          </w:p>
        </w:tc>
        <w:tc>
          <w:tcPr>
            <w:tcW w:w="1368" w:type="dxa"/>
          </w:tcPr>
          <w:p w14:paraId="57AFF7C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E78A7F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DAA752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DC84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9F3DFF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F237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D2E3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54C4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C8134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E6B9B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411D4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87BC8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PH.VĂN TƯỜNG</w:t>
            </w:r>
          </w:p>
          <w:p w14:paraId="383DE8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Nguyễn Thị Vân</w:t>
            </w:r>
          </w:p>
        </w:tc>
        <w:tc>
          <w:tcPr>
            <w:tcW w:w="1368" w:type="dxa"/>
          </w:tcPr>
          <w:p w14:paraId="1B212F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TOÀN/TƯ</w:t>
            </w:r>
          </w:p>
          <w:p w14:paraId="4E4049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Thảo</w:t>
            </w:r>
          </w:p>
        </w:tc>
        <w:tc>
          <w:tcPr>
            <w:tcW w:w="1368" w:type="dxa"/>
          </w:tcPr>
          <w:p w14:paraId="15F09A5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THI</w:t>
            </w:r>
          </w:p>
        </w:tc>
        <w:tc>
          <w:tcPr>
            <w:tcW w:w="1368" w:type="dxa"/>
          </w:tcPr>
          <w:p w14:paraId="35EBEC0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11263D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3090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83A634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3051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BF4F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FF36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32D5B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740B4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4AF5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D9E38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18D5CB2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C4FF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Lương Ngọc</w:t>
            </w:r>
          </w:p>
          <w:p w14:paraId="1237917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Khánh Ngọc</w:t>
            </w:r>
          </w:p>
          <w:p w14:paraId="649B19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Bảo Ngọc</w:t>
            </w:r>
          </w:p>
        </w:tc>
        <w:tc>
          <w:tcPr>
            <w:tcW w:w="1368" w:type="dxa"/>
          </w:tcPr>
          <w:p w14:paraId="4C4AC42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57320F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AC2D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43B557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CCF7C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C415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FF2B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A7F1B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B7B81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B71B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B00CB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368" w:type="dxa"/>
          </w:tcPr>
          <w:p w14:paraId="451FDCC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Hoa</w:t>
            </w:r>
          </w:p>
          <w:p w14:paraId="285C6A5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Lộc</w:t>
            </w:r>
          </w:p>
          <w:p w14:paraId="56768E0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Tứ/Thảo</w:t>
            </w:r>
          </w:p>
        </w:tc>
        <w:tc>
          <w:tcPr>
            <w:tcW w:w="1368" w:type="dxa"/>
          </w:tcPr>
          <w:p w14:paraId="3A6351E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7FF3A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AE7C4E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3BA8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6F9F72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885D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0665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4F77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4B111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08E04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54F3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114978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PH.ĐÌNH NAM/ ANH</w:t>
            </w:r>
          </w:p>
          <w:p w14:paraId="4B7EDF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  <w:t>Tạ Thị Biểu</w:t>
            </w:r>
          </w:p>
        </w:tc>
        <w:tc>
          <w:tcPr>
            <w:tcW w:w="1368" w:type="dxa"/>
          </w:tcPr>
          <w:p w14:paraId="62D92D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15A31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F531C4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959818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D9A8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6AC02D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5542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D577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1E7F3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0905D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6247B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E6A25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Học</w:t>
            </w:r>
          </w:p>
        </w:tc>
        <w:tc>
          <w:tcPr>
            <w:tcW w:w="1368" w:type="dxa"/>
          </w:tcPr>
          <w:p w14:paraId="5E7EEC0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3115BA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B31A46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DED2E2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24BC2B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4011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620F85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914D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15437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540B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7DA67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1BC60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 xml:space="preserve">PH.TRỌNG KỲ/ PHONG </w:t>
            </w:r>
          </w:p>
          <w:p w14:paraId="614D343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Hoàng Thị Viêm</w:t>
            </w:r>
          </w:p>
          <w:p w14:paraId="49D50D2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Võ thị…</w:t>
            </w:r>
          </w:p>
          <w:p w14:paraId="1A48A8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D10F8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UYẺN/ CẢNH</w:t>
            </w:r>
          </w:p>
          <w:p w14:paraId="435A16C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Bùi thị Sầm </w:t>
            </w:r>
          </w:p>
        </w:tc>
        <w:tc>
          <w:tcPr>
            <w:tcW w:w="1368" w:type="dxa"/>
          </w:tcPr>
          <w:p w14:paraId="60986A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PH.BÁ ĐỈNH</w:t>
            </w:r>
          </w:p>
          <w:p w14:paraId="3A412E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Thân</w:t>
            </w:r>
          </w:p>
        </w:tc>
        <w:tc>
          <w:tcPr>
            <w:tcW w:w="1368" w:type="dxa"/>
          </w:tcPr>
          <w:p w14:paraId="0CBDD6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Cô</w:t>
            </w:r>
          </w:p>
        </w:tc>
        <w:tc>
          <w:tcPr>
            <w:tcW w:w="1368" w:type="dxa"/>
          </w:tcPr>
          <w:p w14:paraId="45C4A0B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8D2640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9BE941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EDC1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1752FE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105E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3325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73600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6DB39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6E722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1B9CB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1DFCE01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VÕ</w:t>
            </w:r>
          </w:p>
          <w:p w14:paraId="0B2BC2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Ba</w:t>
            </w:r>
          </w:p>
        </w:tc>
        <w:tc>
          <w:tcPr>
            <w:tcW w:w="1368" w:type="dxa"/>
          </w:tcPr>
          <w:p w14:paraId="2ED8ED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BÁ/ ĐÌNH TOÀN B</w:t>
            </w:r>
          </w:p>
          <w:p w14:paraId="250885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Sáu</w:t>
            </w:r>
          </w:p>
        </w:tc>
        <w:tc>
          <w:tcPr>
            <w:tcW w:w="1368" w:type="dxa"/>
          </w:tcPr>
          <w:p w14:paraId="7FEB4B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BÁCH</w:t>
            </w:r>
          </w:p>
        </w:tc>
        <w:tc>
          <w:tcPr>
            <w:tcW w:w="1368" w:type="dxa"/>
          </w:tcPr>
          <w:p w14:paraId="0AFC711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66A105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3A5E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4B5975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59D29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8B7B2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7DEA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D93F5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FE8D8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626C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40A0820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C06A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1FFC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TUẾ</w:t>
            </w:r>
          </w:p>
        </w:tc>
        <w:tc>
          <w:tcPr>
            <w:tcW w:w="1368" w:type="dxa"/>
          </w:tcPr>
          <w:p w14:paraId="094B876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D1EB8A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E00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399336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1DFD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CFB2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3BDA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902A1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EFE43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EFEC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2116878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88B7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E88D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PH.THẾ SỰ</w:t>
            </w:r>
          </w:p>
        </w:tc>
        <w:tc>
          <w:tcPr>
            <w:tcW w:w="1368" w:type="dxa"/>
          </w:tcPr>
          <w:p w14:paraId="479A7F3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140CB7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D7E4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94472E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5A2F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F7AC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4126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1D9B6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72679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672B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3988A0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408D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CUNG</w:t>
            </w:r>
          </w:p>
          <w:p w14:paraId="3A36DD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Hoàng Thị Lan</w:t>
            </w:r>
          </w:p>
        </w:tc>
        <w:tc>
          <w:tcPr>
            <w:tcW w:w="1368" w:type="dxa"/>
          </w:tcPr>
          <w:p w14:paraId="4B8B54E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PH.CUNG TÙNG</w:t>
            </w:r>
          </w:p>
        </w:tc>
        <w:tc>
          <w:tcPr>
            <w:tcW w:w="1368" w:type="dxa"/>
          </w:tcPr>
          <w:p w14:paraId="67D5698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1C6CEB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52EC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B540EA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01E0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093FF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359A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C64DF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A5861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1AEC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736F8AD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E864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F3E2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PH.CUNG VIỆT</w:t>
            </w:r>
          </w:p>
        </w:tc>
        <w:tc>
          <w:tcPr>
            <w:tcW w:w="1368" w:type="dxa"/>
          </w:tcPr>
          <w:p w14:paraId="119654C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633462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7789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C7B6F7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762F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9697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6661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B1C96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0C590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21BA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499496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0A73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PH.THÚC NGÂN</w:t>
            </w:r>
          </w:p>
        </w:tc>
        <w:tc>
          <w:tcPr>
            <w:tcW w:w="1368" w:type="dxa"/>
          </w:tcPr>
          <w:p w14:paraId="01CEA11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02CA2B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87C4B5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6080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9A5457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FFF15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BFAF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A3F4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0F346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BE69C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86617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3E6445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7E14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NGA</w:t>
            </w:r>
          </w:p>
        </w:tc>
        <w:tc>
          <w:tcPr>
            <w:tcW w:w="1368" w:type="dxa"/>
          </w:tcPr>
          <w:p w14:paraId="2664E5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673936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FAC002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BCEB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838092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1D05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679C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8370F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D821C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FDAAE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E80D9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</w:tcPr>
          <w:p w14:paraId="102221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Xuân</w:t>
            </w:r>
          </w:p>
        </w:tc>
        <w:tc>
          <w:tcPr>
            <w:tcW w:w="1368" w:type="dxa"/>
          </w:tcPr>
          <w:p w14:paraId="296E899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E4A7CE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C08B8B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23FAC7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274E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ABECFE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AC2C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9241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C0F0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F1B3E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12309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5F1D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QUỲNH/ HÓA</w:t>
            </w:r>
          </w:p>
          <w:p w14:paraId="13DB14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Tư</w:t>
            </w:r>
          </w:p>
          <w:p w14:paraId="6C5C58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</w:t>
            </w:r>
          </w:p>
        </w:tc>
        <w:tc>
          <w:tcPr>
            <w:tcW w:w="1368" w:type="dxa"/>
          </w:tcPr>
          <w:p w14:paraId="6500EF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CỬU</w:t>
            </w:r>
          </w:p>
          <w:p w14:paraId="4300DE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Cháu</w:t>
            </w:r>
          </w:p>
        </w:tc>
        <w:tc>
          <w:tcPr>
            <w:tcW w:w="1368" w:type="dxa"/>
          </w:tcPr>
          <w:p w14:paraId="539E35F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Ả</w:t>
            </w:r>
          </w:p>
          <w:p w14:paraId="183AA8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Em</w:t>
            </w:r>
          </w:p>
        </w:tc>
        <w:tc>
          <w:tcPr>
            <w:tcW w:w="1368" w:type="dxa"/>
          </w:tcPr>
          <w:p w14:paraId="6AADCF6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A25CF5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E3DC21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2745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D73025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D6F2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BD91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B8A8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EAC23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059D0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6543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1657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HOÀNG</w:t>
            </w:r>
          </w:p>
          <w:p w14:paraId="750A52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Huyên</w:t>
            </w:r>
          </w:p>
        </w:tc>
        <w:tc>
          <w:tcPr>
            <w:tcW w:w="1368" w:type="dxa"/>
          </w:tcPr>
          <w:p w14:paraId="09EE89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CẦM</w:t>
            </w:r>
          </w:p>
          <w:p w14:paraId="132D15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thị…</w:t>
            </w:r>
          </w:p>
        </w:tc>
        <w:tc>
          <w:tcPr>
            <w:tcW w:w="1368" w:type="dxa"/>
          </w:tcPr>
          <w:p w14:paraId="6B708D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BÌNH</w:t>
            </w:r>
          </w:p>
          <w:p w14:paraId="6BB0AC7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2D371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87AF44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3338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AB96A5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F28A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9A0E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EA3A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D219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212BD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D1E7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7EB7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D34D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942A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Chắt</w:t>
            </w:r>
          </w:p>
        </w:tc>
        <w:tc>
          <w:tcPr>
            <w:tcW w:w="1368" w:type="dxa"/>
          </w:tcPr>
          <w:p w14:paraId="36DA2D3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2D3D14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7BC9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35E01E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CFD83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8DCA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0E88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C1BD0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48D1D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E584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03BE8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90CC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Cháu</w:t>
            </w:r>
          </w:p>
          <w:p w14:paraId="63CC33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Ba</w:t>
            </w:r>
          </w:p>
          <w:p w14:paraId="3A968A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Nuôi</w:t>
            </w:r>
          </w:p>
        </w:tc>
        <w:tc>
          <w:tcPr>
            <w:tcW w:w="1368" w:type="dxa"/>
          </w:tcPr>
          <w:p w14:paraId="252F194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C417B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729D3C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A284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46AB9A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9125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DB1C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C2D5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0588E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4373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0E372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CƯ/ SỰ</w:t>
            </w:r>
          </w:p>
          <w:p w14:paraId="18E7AA2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Tuyết</w:t>
            </w:r>
          </w:p>
        </w:tc>
        <w:tc>
          <w:tcPr>
            <w:tcW w:w="1368" w:type="dxa"/>
          </w:tcPr>
          <w:p w14:paraId="423DEB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PH.TỤY</w:t>
            </w:r>
          </w:p>
          <w:p w14:paraId="078CCA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Ng. Thị Đường</w:t>
            </w:r>
          </w:p>
        </w:tc>
        <w:tc>
          <w:tcPr>
            <w:tcW w:w="1368" w:type="dxa"/>
          </w:tcPr>
          <w:p w14:paraId="2D446D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HOÁN</w:t>
            </w:r>
          </w:p>
          <w:p w14:paraId="7EFF25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Ba</w:t>
            </w:r>
          </w:p>
        </w:tc>
        <w:tc>
          <w:tcPr>
            <w:tcW w:w="1368" w:type="dxa"/>
          </w:tcPr>
          <w:p w14:paraId="3EA37D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HUY</w:t>
            </w:r>
          </w:p>
          <w:p w14:paraId="1D8CE0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Trương Thị Sức</w:t>
            </w:r>
          </w:p>
        </w:tc>
        <w:tc>
          <w:tcPr>
            <w:tcW w:w="1368" w:type="dxa"/>
          </w:tcPr>
          <w:p w14:paraId="6EB8575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HẢI</w:t>
            </w:r>
          </w:p>
        </w:tc>
        <w:tc>
          <w:tcPr>
            <w:tcW w:w="1374" w:type="dxa"/>
          </w:tcPr>
          <w:p w14:paraId="30DDC3F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171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B32ED3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F751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96BB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2657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0483D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B10F6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86AA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99665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4E7D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80AD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0C8D9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HIẾU</w:t>
            </w:r>
          </w:p>
        </w:tc>
        <w:tc>
          <w:tcPr>
            <w:tcW w:w="1374" w:type="dxa"/>
          </w:tcPr>
          <w:p w14:paraId="4FDF209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C8EA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57A467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13F5D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51C3E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F935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D3F28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36168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A0BB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CC357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C91F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F2BB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CAA13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Hà</w:t>
            </w:r>
          </w:p>
          <w:p w14:paraId="120DBA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Hằng</w:t>
            </w:r>
          </w:p>
          <w:p w14:paraId="2E23AAC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Huyền</w:t>
            </w:r>
          </w:p>
          <w:p w14:paraId="634CE3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Hạnh</w:t>
            </w:r>
          </w:p>
        </w:tc>
        <w:tc>
          <w:tcPr>
            <w:tcW w:w="1374" w:type="dxa"/>
          </w:tcPr>
          <w:p w14:paraId="086AD10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C760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73240B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E077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74B4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9CE3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CBFCF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6F622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CAB9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1CEE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A20F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7431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NHU</w:t>
            </w:r>
          </w:p>
          <w:p w14:paraId="57C63F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Ngô THị Oanh</w:t>
            </w:r>
          </w:p>
        </w:tc>
        <w:tc>
          <w:tcPr>
            <w:tcW w:w="1368" w:type="dxa"/>
          </w:tcPr>
          <w:p w14:paraId="78E1EC4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PH.THẾ MINH</w:t>
            </w:r>
          </w:p>
        </w:tc>
        <w:tc>
          <w:tcPr>
            <w:tcW w:w="1374" w:type="dxa"/>
          </w:tcPr>
          <w:p w14:paraId="2A89CC3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DB9B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2AE948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EEA7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BCB35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D4E17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CC28A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8641E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D5A9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6A99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30EE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82307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78F4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Liên</w:t>
            </w:r>
          </w:p>
          <w:p w14:paraId="50D5A2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Phương</w:t>
            </w:r>
          </w:p>
        </w:tc>
        <w:tc>
          <w:tcPr>
            <w:tcW w:w="1374" w:type="dxa"/>
          </w:tcPr>
          <w:p w14:paraId="07C8712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9282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A6F079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A4C1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C6B7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F584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C2422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CEE48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220D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773E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26A4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XÃN</w:t>
            </w:r>
          </w:p>
          <w:p w14:paraId="5E7071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Quế</w:t>
            </w:r>
          </w:p>
        </w:tc>
        <w:tc>
          <w:tcPr>
            <w:tcW w:w="1368" w:type="dxa"/>
          </w:tcPr>
          <w:p w14:paraId="1D9C578F">
            <w:pPr>
              <w:widowControl w:val="0"/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  <w:t>PH.VĂN BÍNH</w:t>
            </w:r>
          </w:p>
          <w:p w14:paraId="65F14667">
            <w:pPr>
              <w:widowControl w:val="0"/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  <w:t>PH.Thị Biện</w:t>
            </w:r>
          </w:p>
        </w:tc>
        <w:tc>
          <w:tcPr>
            <w:tcW w:w="1368" w:type="dxa"/>
          </w:tcPr>
          <w:p w14:paraId="1D96CD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PH.HỮU QUYỀN </w:t>
            </w:r>
          </w:p>
          <w:p w14:paraId="1B2091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PH.Lê Trang</w:t>
            </w:r>
          </w:p>
        </w:tc>
        <w:tc>
          <w:tcPr>
            <w:tcW w:w="1374" w:type="dxa"/>
          </w:tcPr>
          <w:p w14:paraId="07C5A3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Anh Thư</w:t>
            </w:r>
          </w:p>
        </w:tc>
      </w:tr>
      <w:tr w14:paraId="1994D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365EA6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1936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C2E4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41D7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86A99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1A19D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FF39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17AE3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18D6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36FAAE">
            <w:pPr>
              <w:widowControl w:val="0"/>
              <w:rPr>
                <w:rFonts w:hint="default"/>
                <w:color w:val="FF0000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9C5F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PH.HỮU QUÂN</w:t>
            </w:r>
          </w:p>
          <w:p w14:paraId="1C9CB35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Đinh Thị Hương</w:t>
            </w:r>
          </w:p>
        </w:tc>
        <w:tc>
          <w:tcPr>
            <w:tcW w:w="1374" w:type="dxa"/>
          </w:tcPr>
          <w:p w14:paraId="663F93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Châu Khánh</w:t>
            </w:r>
          </w:p>
        </w:tc>
      </w:tr>
      <w:tr w14:paraId="0633F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F23A1D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3F51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ADA4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61E9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93462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1313C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5009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BDE2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FD84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BB9CE0">
            <w:pPr>
              <w:widowControl w:val="0"/>
              <w:rPr>
                <w:rFonts w:hint="default"/>
                <w:color w:val="FF0000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DFCA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Mỹ Trang</w:t>
            </w:r>
          </w:p>
          <w:p w14:paraId="684C45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Mỹ Dung</w:t>
            </w:r>
          </w:p>
        </w:tc>
        <w:tc>
          <w:tcPr>
            <w:tcW w:w="1374" w:type="dxa"/>
          </w:tcPr>
          <w:p w14:paraId="7875D7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15BF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9F255F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EDBD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FD7F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6C41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994F2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6EAE2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5025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13C1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88EF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3E4F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ĐĂNG</w:t>
            </w:r>
          </w:p>
          <w:p w14:paraId="58CC55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Dương Thị Hiền</w:t>
            </w:r>
          </w:p>
        </w:tc>
        <w:tc>
          <w:tcPr>
            <w:tcW w:w="1368" w:type="dxa"/>
          </w:tcPr>
          <w:p w14:paraId="59E0C5C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LONG</w:t>
            </w:r>
          </w:p>
          <w:p w14:paraId="3E85BA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 Dung</w:t>
            </w:r>
          </w:p>
        </w:tc>
        <w:tc>
          <w:tcPr>
            <w:tcW w:w="1374" w:type="dxa"/>
          </w:tcPr>
          <w:p w14:paraId="3D26F07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LƯU</w:t>
            </w:r>
          </w:p>
        </w:tc>
      </w:tr>
      <w:tr w14:paraId="20A80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9E764F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39D1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13ABF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29428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7BACB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4D228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395E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1EBE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96441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6FE1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CAA9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12ACA1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Lê</w:t>
            </w:r>
          </w:p>
        </w:tc>
      </w:tr>
      <w:tr w14:paraId="183D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11531D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E7B6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2994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1EA9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9E6CA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FB322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CE6E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8644E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762D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B3C49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3B4F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LÂN</w:t>
            </w:r>
          </w:p>
          <w:p w14:paraId="17660C0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Lan</w:t>
            </w:r>
          </w:p>
        </w:tc>
        <w:tc>
          <w:tcPr>
            <w:tcW w:w="1374" w:type="dxa"/>
          </w:tcPr>
          <w:p w14:paraId="6CAD2F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BF8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57D6D0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4134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2DEBC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09C16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86FDB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7A562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CE35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BC98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73E9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EC91E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ĐÍNH</w:t>
            </w:r>
          </w:p>
          <w:p w14:paraId="4C7C85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Lưu Thị Thanh</w:t>
            </w:r>
          </w:p>
        </w:tc>
        <w:tc>
          <w:tcPr>
            <w:tcW w:w="1368" w:type="dxa"/>
          </w:tcPr>
          <w:p w14:paraId="58925A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ĐÔNG</w:t>
            </w:r>
          </w:p>
          <w:p w14:paraId="5BB150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Thu</w:t>
            </w:r>
          </w:p>
        </w:tc>
        <w:tc>
          <w:tcPr>
            <w:tcW w:w="1374" w:type="dxa"/>
          </w:tcPr>
          <w:p w14:paraId="2BE77C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PH.MINH NHẬT</w:t>
            </w:r>
          </w:p>
        </w:tc>
      </w:tr>
      <w:tr w14:paraId="0BED9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9430DE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8A01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00EF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D5BE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0C745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80ECA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C015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0DA6B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F8E1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9BD1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F66D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Thanh vân</w:t>
            </w:r>
          </w:p>
          <w:p w14:paraId="3C421D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Thanh Thủy</w:t>
            </w:r>
          </w:p>
        </w:tc>
        <w:tc>
          <w:tcPr>
            <w:tcW w:w="1374" w:type="dxa"/>
          </w:tcPr>
          <w:p w14:paraId="04A5B67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F72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25C7FD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781B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CAA8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28D12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34D31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C9250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F46FC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8725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1FA5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61ADC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Lan</w:t>
            </w:r>
          </w:p>
          <w:p w14:paraId="715769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Mai</w:t>
            </w:r>
          </w:p>
        </w:tc>
        <w:tc>
          <w:tcPr>
            <w:tcW w:w="1368" w:type="dxa"/>
          </w:tcPr>
          <w:p w14:paraId="3B607BE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2B7243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AC0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231514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AB83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D66E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2FDE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2F7CD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A82A7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E7EC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39C1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EDE2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Bốn</w:t>
            </w:r>
          </w:p>
          <w:p w14:paraId="1296C13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Duyên</w:t>
            </w:r>
          </w:p>
          <w:p w14:paraId="2030F8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Bích</w:t>
            </w:r>
          </w:p>
        </w:tc>
        <w:tc>
          <w:tcPr>
            <w:tcW w:w="1368" w:type="dxa"/>
          </w:tcPr>
          <w:p w14:paraId="32F82F9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5A602C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B64336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D09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435C05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C971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4B5C9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C494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09FCD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30B79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274A2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D091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PH.ĐỒNG</w:t>
            </w:r>
          </w:p>
        </w:tc>
        <w:tc>
          <w:tcPr>
            <w:tcW w:w="1368" w:type="dxa"/>
          </w:tcPr>
          <w:p w14:paraId="606C164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56DA817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F2F0D8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580554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D2FF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1B7740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2279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F2BE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27BBB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E54B3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6963B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819DE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1A33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Lương</w:t>
            </w:r>
          </w:p>
        </w:tc>
        <w:tc>
          <w:tcPr>
            <w:tcW w:w="1368" w:type="dxa"/>
          </w:tcPr>
          <w:p w14:paraId="07BB57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810166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6274D8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CA81F0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9834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D697B5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26B0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7205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EC7F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0A3F3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32B75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D73A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GIỚI/ LỘC</w:t>
            </w:r>
          </w:p>
          <w:p w14:paraId="7EA9C3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</w:t>
            </w:r>
          </w:p>
        </w:tc>
        <w:tc>
          <w:tcPr>
            <w:tcW w:w="1368" w:type="dxa"/>
          </w:tcPr>
          <w:p w14:paraId="207ADE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PHU</w:t>
            </w:r>
          </w:p>
          <w:p w14:paraId="55C69C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Ba</w:t>
            </w:r>
          </w:p>
        </w:tc>
        <w:tc>
          <w:tcPr>
            <w:tcW w:w="1368" w:type="dxa"/>
          </w:tcPr>
          <w:p w14:paraId="0B6DCB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PH.THÂM NGUYÊN</w:t>
            </w:r>
          </w:p>
        </w:tc>
        <w:tc>
          <w:tcPr>
            <w:tcW w:w="1368" w:type="dxa"/>
          </w:tcPr>
          <w:p w14:paraId="759F34D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2B0AA7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F9150D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9B4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242E94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8C19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3BFD5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00B1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3F10A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8DBCE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CFCB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68CC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PH.ĐẠI TRÁNG</w:t>
            </w:r>
          </w:p>
          <w:p w14:paraId="60C9CD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 Tranh</w:t>
            </w:r>
          </w:p>
        </w:tc>
        <w:tc>
          <w:tcPr>
            <w:tcW w:w="1368" w:type="dxa"/>
          </w:tcPr>
          <w:p w14:paraId="74BE6E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Xuân</w:t>
            </w:r>
          </w:p>
        </w:tc>
        <w:tc>
          <w:tcPr>
            <w:tcW w:w="1368" w:type="dxa"/>
          </w:tcPr>
          <w:p w14:paraId="3F5CC5F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F4BE48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FADE79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7F63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C1A844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02D4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69993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A8B03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F2857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BA7E6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E0F1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6E6A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Em</w:t>
            </w:r>
          </w:p>
        </w:tc>
        <w:tc>
          <w:tcPr>
            <w:tcW w:w="1368" w:type="dxa"/>
          </w:tcPr>
          <w:p w14:paraId="686D30B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E89530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B90FDB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021570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A3DC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CB99BA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8AC3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768F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08A0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A9FDA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A2C28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8F3E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LUNG/ KHANG</w:t>
            </w:r>
          </w:p>
          <w:p w14:paraId="70A29A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Bái</w:t>
            </w:r>
          </w:p>
        </w:tc>
        <w:tc>
          <w:tcPr>
            <w:tcW w:w="1368" w:type="dxa"/>
          </w:tcPr>
          <w:p w14:paraId="5608F0A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PH.HẢI TẢO</w:t>
            </w:r>
          </w:p>
          <w:p w14:paraId="627B4A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Đôi</w:t>
            </w:r>
          </w:p>
          <w:p w14:paraId="5DE558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Hét</w:t>
            </w:r>
          </w:p>
        </w:tc>
        <w:tc>
          <w:tcPr>
            <w:tcW w:w="1368" w:type="dxa"/>
          </w:tcPr>
          <w:p w14:paraId="545412D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PH.TỰ HOAN</w:t>
            </w:r>
          </w:p>
        </w:tc>
        <w:tc>
          <w:tcPr>
            <w:tcW w:w="1368" w:type="dxa"/>
          </w:tcPr>
          <w:p w14:paraId="7FFE38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vô khảo</w:t>
            </w:r>
          </w:p>
        </w:tc>
        <w:tc>
          <w:tcPr>
            <w:tcW w:w="1368" w:type="dxa"/>
          </w:tcPr>
          <w:p w14:paraId="3C0EB9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1009B5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2398B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FFD67A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F24C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0D0B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DF92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1CEF9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7B348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0471B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71D40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AE90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PH.TỰ ĐIỀM</w:t>
            </w:r>
          </w:p>
          <w:p w14:paraId="0774F3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Tiu</w:t>
            </w:r>
          </w:p>
        </w:tc>
        <w:tc>
          <w:tcPr>
            <w:tcW w:w="1368" w:type="dxa"/>
          </w:tcPr>
          <w:p w14:paraId="5325C4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PH.PHÚ SƠN</w:t>
            </w:r>
          </w:p>
          <w:p w14:paraId="2D05CC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Châu</w:t>
            </w:r>
          </w:p>
        </w:tc>
        <w:tc>
          <w:tcPr>
            <w:tcW w:w="1368" w:type="dxa"/>
          </w:tcPr>
          <w:p w14:paraId="4ED5BF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HOÀNG</w:t>
            </w:r>
          </w:p>
          <w:p w14:paraId="5390E6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74" w:type="dxa"/>
          </w:tcPr>
          <w:p w14:paraId="4F2E649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AA2B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022754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11F6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817A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CC54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27F29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bookmarkStart w:id="0" w:name="_GoBack"/>
            <w:bookmarkEnd w:id="0"/>
          </w:p>
        </w:tc>
        <w:tc>
          <w:tcPr>
            <w:tcW w:w="1368" w:type="dxa"/>
          </w:tcPr>
          <w:p w14:paraId="4A3F2FA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09EC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2879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779D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9C25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063B4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Kiều Oanh</w:t>
            </w:r>
          </w:p>
        </w:tc>
        <w:tc>
          <w:tcPr>
            <w:tcW w:w="1374" w:type="dxa"/>
          </w:tcPr>
          <w:p w14:paraId="15C8557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18EA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2CE424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AEF5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2070D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17A44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36E28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8432E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E0360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D77DD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7FC6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8586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PH.TÙNG LAM</w:t>
            </w:r>
          </w:p>
        </w:tc>
        <w:tc>
          <w:tcPr>
            <w:tcW w:w="1368" w:type="dxa"/>
          </w:tcPr>
          <w:p w14:paraId="288C213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208EAF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E00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4B01EC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84B9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02B1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B174E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C4B92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54E0C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DF6E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7DDD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C88B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4B51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Non Hồng</w:t>
            </w:r>
          </w:p>
          <w:p w14:paraId="0972840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Chí Hào</w:t>
            </w:r>
          </w:p>
        </w:tc>
        <w:tc>
          <w:tcPr>
            <w:tcW w:w="1368" w:type="dxa"/>
          </w:tcPr>
          <w:p w14:paraId="18D8321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BC5829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EFE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A667DC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51BE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BEE51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713E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10CE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AD983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6207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FA73D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DF32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PH.TỰ ĐÔN</w:t>
            </w:r>
          </w:p>
          <w:p w14:paraId="699C1A2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Trương thị Quỹ</w:t>
            </w:r>
          </w:p>
        </w:tc>
        <w:tc>
          <w:tcPr>
            <w:tcW w:w="1368" w:type="dxa"/>
          </w:tcPr>
          <w:p w14:paraId="5B6F72A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DŨNG</w:t>
            </w:r>
          </w:p>
          <w:p w14:paraId="6D4D4A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Đào Thị Huệ</w:t>
            </w:r>
          </w:p>
        </w:tc>
        <w:tc>
          <w:tcPr>
            <w:tcW w:w="1368" w:type="dxa"/>
          </w:tcPr>
          <w:p w14:paraId="1537E8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VIỆT</w:t>
            </w:r>
          </w:p>
        </w:tc>
        <w:tc>
          <w:tcPr>
            <w:tcW w:w="1374" w:type="dxa"/>
          </w:tcPr>
          <w:p w14:paraId="2B65F5B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4D1A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A1C241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4E00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576BA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8FC1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70D4A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5FFC6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5C15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4558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C24E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265B7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LONG</w:t>
            </w:r>
          </w:p>
        </w:tc>
        <w:tc>
          <w:tcPr>
            <w:tcW w:w="1368" w:type="dxa"/>
          </w:tcPr>
          <w:p w14:paraId="65C1675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CF0475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85A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167AE9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E9C7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A9B1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52E7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544C1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52256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0CAC3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1B0E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DE30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E894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Hương Lưu</w:t>
            </w:r>
          </w:p>
        </w:tc>
        <w:tc>
          <w:tcPr>
            <w:tcW w:w="1368" w:type="dxa"/>
          </w:tcPr>
          <w:p w14:paraId="0B1EB91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BAC6EC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F29C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478F2B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CA7FF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025D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A7BF0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34151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FC24B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C87BD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7BBE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96A1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Cháu</w:t>
            </w:r>
          </w:p>
        </w:tc>
        <w:tc>
          <w:tcPr>
            <w:tcW w:w="1368" w:type="dxa"/>
          </w:tcPr>
          <w:p w14:paraId="518D537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05F8FE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33C1A0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1E62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C227EE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AE4B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2DFB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9E90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80399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2522E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66D3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A293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LINH</w:t>
            </w:r>
          </w:p>
          <w:p w14:paraId="12E876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Cần</w:t>
            </w:r>
          </w:p>
        </w:tc>
        <w:tc>
          <w:tcPr>
            <w:tcW w:w="1368" w:type="dxa"/>
          </w:tcPr>
          <w:p w14:paraId="77CEA3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PH.THẾ HIỂN</w:t>
            </w:r>
          </w:p>
          <w:p w14:paraId="7D32C5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Liên</w:t>
            </w:r>
          </w:p>
        </w:tc>
        <w:tc>
          <w:tcPr>
            <w:tcW w:w="1368" w:type="dxa"/>
          </w:tcPr>
          <w:p w14:paraId="62EE97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TIẾN</w:t>
            </w:r>
          </w:p>
          <w:p w14:paraId="4D72878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Liễu</w:t>
            </w:r>
          </w:p>
        </w:tc>
        <w:tc>
          <w:tcPr>
            <w:tcW w:w="1368" w:type="dxa"/>
          </w:tcPr>
          <w:p w14:paraId="1D636EF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PH.QUANG VINH</w:t>
            </w:r>
          </w:p>
        </w:tc>
        <w:tc>
          <w:tcPr>
            <w:tcW w:w="1374" w:type="dxa"/>
          </w:tcPr>
          <w:p w14:paraId="086D2D4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BF44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10CE2A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97FB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D436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EB7B8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03CFF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A7A88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F011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4DB9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606C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118C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HÀNH</w:t>
            </w:r>
          </w:p>
          <w:p w14:paraId="556D32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Hiệp</w:t>
            </w:r>
          </w:p>
        </w:tc>
        <w:tc>
          <w:tcPr>
            <w:tcW w:w="1368" w:type="dxa"/>
          </w:tcPr>
          <w:p w14:paraId="207AB6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PH.PHÚC THẮNG</w:t>
            </w:r>
          </w:p>
        </w:tc>
        <w:tc>
          <w:tcPr>
            <w:tcW w:w="1374" w:type="dxa"/>
          </w:tcPr>
          <w:p w14:paraId="0CFE10E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507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734D5C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92CC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27E15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37B8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224AE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75F1D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AF6C5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5DD4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440A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4AF6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SÁNG</w:t>
            </w:r>
          </w:p>
          <w:p w14:paraId="4181D8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Hoàng Thị Hòa</w:t>
            </w:r>
          </w:p>
        </w:tc>
        <w:tc>
          <w:tcPr>
            <w:tcW w:w="1368" w:type="dxa"/>
          </w:tcPr>
          <w:p w14:paraId="6D407BF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1971FF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3F71F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BBC394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CB2D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A8651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C635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54B46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67347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41440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19FC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E9B6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85B14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Bạch Tuyết</w:t>
            </w:r>
          </w:p>
          <w:p w14:paraId="704CA1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Nghuyệt</w:t>
            </w:r>
          </w:p>
          <w:p w14:paraId="644EB5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Bảo Thái</w:t>
            </w:r>
          </w:p>
        </w:tc>
        <w:tc>
          <w:tcPr>
            <w:tcW w:w="1368" w:type="dxa"/>
          </w:tcPr>
          <w:p w14:paraId="3C33FF8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07063A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20BC8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0403EC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E061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9824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1198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1FFF6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9123A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64544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45212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HẠNH /Á NGUYÊN</w:t>
            </w:r>
          </w:p>
          <w:p w14:paraId="7ED9C4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Mười</w:t>
            </w:r>
          </w:p>
        </w:tc>
        <w:tc>
          <w:tcPr>
            <w:tcW w:w="1368" w:type="dxa"/>
          </w:tcPr>
          <w:p w14:paraId="6EF72B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ĐÀN</w:t>
            </w:r>
          </w:p>
          <w:p w14:paraId="68DA20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Hà</w:t>
            </w:r>
          </w:p>
        </w:tc>
        <w:tc>
          <w:tcPr>
            <w:tcW w:w="1368" w:type="dxa"/>
          </w:tcPr>
          <w:p w14:paraId="099E57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HOÀI</w:t>
            </w:r>
          </w:p>
          <w:p w14:paraId="36FC77D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Hoài</w:t>
            </w:r>
          </w:p>
        </w:tc>
        <w:tc>
          <w:tcPr>
            <w:tcW w:w="1368" w:type="dxa"/>
          </w:tcPr>
          <w:p w14:paraId="46C3AB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PH.HỒNG BẢO</w:t>
            </w:r>
          </w:p>
        </w:tc>
        <w:tc>
          <w:tcPr>
            <w:tcW w:w="1374" w:type="dxa"/>
          </w:tcPr>
          <w:p w14:paraId="151B927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A730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D934FF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3C49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0302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31B83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B753F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95B86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78FC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AEA7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723C8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DAD9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HÀO</w:t>
            </w:r>
          </w:p>
        </w:tc>
        <w:tc>
          <w:tcPr>
            <w:tcW w:w="1368" w:type="dxa"/>
          </w:tcPr>
          <w:p w14:paraId="2B80D1C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E163B1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0321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2073DC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1994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9672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FD892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3071E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E866C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A8DC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5555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D8AF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6625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Thủy</w:t>
            </w:r>
          </w:p>
          <w:p w14:paraId="77E0D18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Thanh</w:t>
            </w:r>
          </w:p>
          <w:p w14:paraId="439F7DB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Thành</w:t>
            </w:r>
          </w:p>
          <w:p w14:paraId="7920A80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Thục</w:t>
            </w:r>
          </w:p>
        </w:tc>
        <w:tc>
          <w:tcPr>
            <w:tcW w:w="1368" w:type="dxa"/>
          </w:tcPr>
          <w:p w14:paraId="4D18771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D28919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96B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3A2172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52EE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F4CD9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AEC4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F51E5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A79E4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D0BA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2E5E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977B7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HOÀN</w:t>
            </w:r>
          </w:p>
          <w:p w14:paraId="43C2A9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Tam</w:t>
            </w:r>
          </w:p>
        </w:tc>
        <w:tc>
          <w:tcPr>
            <w:tcW w:w="1368" w:type="dxa"/>
          </w:tcPr>
          <w:p w14:paraId="31A6B5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Thanh Tâm</w:t>
            </w:r>
          </w:p>
          <w:p w14:paraId="760A87D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Thanh An</w:t>
            </w:r>
          </w:p>
          <w:p w14:paraId="3230EC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Thanh Mai</w:t>
            </w:r>
          </w:p>
          <w:p w14:paraId="757B8E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Thanh Hoa</w:t>
            </w:r>
          </w:p>
        </w:tc>
        <w:tc>
          <w:tcPr>
            <w:tcW w:w="1368" w:type="dxa"/>
          </w:tcPr>
          <w:p w14:paraId="2F6DB16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79109F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2319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6E9ABE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8356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86E6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947C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ECD04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BEECE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F967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44A1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CB97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ĐỒNG</w:t>
            </w:r>
          </w:p>
          <w:p w14:paraId="601B6A0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Đào Thị Thịnh</w:t>
            </w:r>
          </w:p>
        </w:tc>
        <w:tc>
          <w:tcPr>
            <w:tcW w:w="1368" w:type="dxa"/>
          </w:tcPr>
          <w:p w14:paraId="2A3085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PH.QUỐC THẮNG</w:t>
            </w:r>
          </w:p>
        </w:tc>
        <w:tc>
          <w:tcPr>
            <w:tcW w:w="1368" w:type="dxa"/>
          </w:tcPr>
          <w:p w14:paraId="3C52E39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304A41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3BEC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D2EDD0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CD25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ACE5D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5A11C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58F35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1F2F7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952C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92D2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CE73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844A2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Minh Trâm</w:t>
            </w:r>
          </w:p>
          <w:p w14:paraId="6C70DF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Mỹ Hằng</w:t>
            </w:r>
          </w:p>
          <w:p w14:paraId="102415B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Hiền</w:t>
            </w:r>
          </w:p>
        </w:tc>
        <w:tc>
          <w:tcPr>
            <w:tcW w:w="1368" w:type="dxa"/>
          </w:tcPr>
          <w:p w14:paraId="79F17B8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1A971F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EFBE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CDB807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1B549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6F6B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C474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35B89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33882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268F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B5C67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96D5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Hạnh</w:t>
            </w:r>
          </w:p>
          <w:p w14:paraId="4B05F7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Nhu</w:t>
            </w:r>
          </w:p>
          <w:p w14:paraId="7852578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Bé</w:t>
            </w:r>
          </w:p>
        </w:tc>
        <w:tc>
          <w:tcPr>
            <w:tcW w:w="1368" w:type="dxa"/>
          </w:tcPr>
          <w:p w14:paraId="23B2EDA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2E3E68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188EA7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E630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F60509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B728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A57B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697A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90AA1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73777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CF073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7335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TRINH</w:t>
            </w:r>
          </w:p>
          <w:p w14:paraId="255EF6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Tiu</w:t>
            </w:r>
          </w:p>
        </w:tc>
        <w:tc>
          <w:tcPr>
            <w:tcW w:w="1368" w:type="dxa"/>
          </w:tcPr>
          <w:p w14:paraId="70F32E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HIỀN</w:t>
            </w:r>
          </w:p>
        </w:tc>
        <w:tc>
          <w:tcPr>
            <w:tcW w:w="1368" w:type="dxa"/>
          </w:tcPr>
          <w:p w14:paraId="37D16A2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Liệt sĩ </w:t>
            </w:r>
          </w:p>
        </w:tc>
        <w:tc>
          <w:tcPr>
            <w:tcW w:w="1368" w:type="dxa"/>
          </w:tcPr>
          <w:p w14:paraId="20AB1B6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77CB90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FE41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FEE102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5080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A511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57D3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23FAD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2C661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07FD6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3D040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32E0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Lựu</w:t>
            </w:r>
          </w:p>
        </w:tc>
        <w:tc>
          <w:tcPr>
            <w:tcW w:w="1368" w:type="dxa"/>
          </w:tcPr>
          <w:p w14:paraId="7D729E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5296D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4513AE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99F0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0870C5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A8F9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5793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765B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8D50C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84FF3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4654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44DA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Bân</w:t>
            </w:r>
          </w:p>
          <w:p w14:paraId="69FE62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Phần</w:t>
            </w:r>
          </w:p>
          <w:p w14:paraId="3210A3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Tần</w:t>
            </w:r>
          </w:p>
          <w:p w14:paraId="52B162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Tấm</w:t>
            </w:r>
          </w:p>
        </w:tc>
        <w:tc>
          <w:tcPr>
            <w:tcW w:w="1368" w:type="dxa"/>
          </w:tcPr>
          <w:p w14:paraId="2B05586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4B415D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8FBC0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594726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036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E0F06B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1D4E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A427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C819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25603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4E552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FDDE1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TÙY</w:t>
            </w:r>
          </w:p>
          <w:p w14:paraId="2A18A07E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PH.Thị Em </w:t>
            </w:r>
          </w:p>
          <w:p w14:paraId="6EAB0EA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03655C">
            <w:pPr>
              <w:widowControl w:val="0"/>
              <w:numPr>
                <w:ilvl w:val="0"/>
                <w:numId w:val="12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KHẮC NHƯỢNG Trần Thị Thận</w:t>
            </w:r>
          </w:p>
          <w:p w14:paraId="5D5E81D7">
            <w:pPr>
              <w:widowControl w:val="0"/>
              <w:numPr>
                <w:ilvl w:val="0"/>
                <w:numId w:val="12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Ba</w:t>
            </w:r>
          </w:p>
        </w:tc>
        <w:tc>
          <w:tcPr>
            <w:tcW w:w="1368" w:type="dxa"/>
          </w:tcPr>
          <w:p w14:paraId="46068F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PH.KHÁC HƯNG</w:t>
            </w:r>
          </w:p>
          <w:p w14:paraId="2C1E4D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Ngô Thị Nguyệt</w:t>
            </w:r>
          </w:p>
        </w:tc>
        <w:tc>
          <w:tcPr>
            <w:tcW w:w="1368" w:type="dxa"/>
          </w:tcPr>
          <w:p w14:paraId="0EBB067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PH.QUỐC THỊNH</w:t>
            </w:r>
          </w:p>
        </w:tc>
        <w:tc>
          <w:tcPr>
            <w:tcW w:w="1368" w:type="dxa"/>
          </w:tcPr>
          <w:p w14:paraId="00A6968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DEB791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9353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8E0BFF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4AF9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5A29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398F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3246D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E15A6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CB6D9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ADA984">
            <w:pPr>
              <w:widowControl w:val="0"/>
              <w:numPr>
                <w:ilvl w:val="0"/>
                <w:numId w:val="12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CB17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AF35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Hạnh</w:t>
            </w:r>
          </w:p>
          <w:p w14:paraId="58EAD78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Phúc</w:t>
            </w:r>
          </w:p>
        </w:tc>
        <w:tc>
          <w:tcPr>
            <w:tcW w:w="1368" w:type="dxa"/>
          </w:tcPr>
          <w:p w14:paraId="04364C7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094808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024F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BA7040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77F1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240E0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565A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9C510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CB677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7C0BF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234BB2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CHÍ</w:t>
            </w:r>
          </w:p>
          <w:p w14:paraId="47F86A2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Ái</w:t>
            </w:r>
          </w:p>
        </w:tc>
        <w:tc>
          <w:tcPr>
            <w:tcW w:w="1368" w:type="dxa"/>
          </w:tcPr>
          <w:p w14:paraId="04B4629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PH.KHẮC THÀNH </w:t>
            </w:r>
          </w:p>
          <w:p w14:paraId="0678D3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Hương</w:t>
            </w:r>
          </w:p>
        </w:tc>
        <w:tc>
          <w:tcPr>
            <w:tcW w:w="1368" w:type="dxa"/>
          </w:tcPr>
          <w:p w14:paraId="537CF5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PH.TUẤN ANH</w:t>
            </w:r>
          </w:p>
        </w:tc>
        <w:tc>
          <w:tcPr>
            <w:tcW w:w="1368" w:type="dxa"/>
          </w:tcPr>
          <w:p w14:paraId="7109285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AFB8C2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B950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02A724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A041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2B1C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A687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D1D0F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253A6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D741FF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9351E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2DD46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B897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PH.TUẤN HÙNG</w:t>
            </w:r>
          </w:p>
        </w:tc>
        <w:tc>
          <w:tcPr>
            <w:tcW w:w="1368" w:type="dxa"/>
          </w:tcPr>
          <w:p w14:paraId="2FC0D8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E7F0F4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E2F3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27A504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196B4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9C144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401D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04307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61C7B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C3DF9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A0B81C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652B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4B8E4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Huệ</w:t>
            </w:r>
          </w:p>
          <w:p w14:paraId="6281DC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Hoàn</w:t>
            </w:r>
          </w:p>
        </w:tc>
        <w:tc>
          <w:tcPr>
            <w:tcW w:w="1368" w:type="dxa"/>
          </w:tcPr>
          <w:p w14:paraId="7519898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31BEBC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4DC9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3487FA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CF08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C68E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9B47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EE478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4F7BA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BC53B2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73BA7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6329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THOẠI</w:t>
            </w:r>
          </w:p>
          <w:p w14:paraId="534FD8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…thị Duật</w:t>
            </w:r>
          </w:p>
        </w:tc>
        <w:tc>
          <w:tcPr>
            <w:tcW w:w="1368" w:type="dxa"/>
          </w:tcPr>
          <w:p w14:paraId="6B4DC90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Dương Liễu</w:t>
            </w:r>
          </w:p>
        </w:tc>
        <w:tc>
          <w:tcPr>
            <w:tcW w:w="1368" w:type="dxa"/>
          </w:tcPr>
          <w:p w14:paraId="47F3824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F268D2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0F49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D88E35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83E7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E6C4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024E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026A2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16A99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A3508F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F82CE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A4C9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KHIÊM</w:t>
            </w:r>
          </w:p>
          <w:p w14:paraId="1A5CAC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TRương Thị Liên</w:t>
            </w:r>
          </w:p>
        </w:tc>
        <w:tc>
          <w:tcPr>
            <w:tcW w:w="1368" w:type="dxa"/>
          </w:tcPr>
          <w:p w14:paraId="0B7D8A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PH.NGUYÊN TÙNG</w:t>
            </w:r>
          </w:p>
        </w:tc>
        <w:tc>
          <w:tcPr>
            <w:tcW w:w="1368" w:type="dxa"/>
          </w:tcPr>
          <w:p w14:paraId="53D8D10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BBBB47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BF28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45760B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98BDC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790CC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7BEC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0E96A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EE355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9BFEA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36824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324D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B996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Linh Giang</w:t>
            </w:r>
          </w:p>
          <w:p w14:paraId="3F2244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Nguyệt  Ánh</w:t>
            </w:r>
          </w:p>
        </w:tc>
        <w:tc>
          <w:tcPr>
            <w:tcW w:w="1368" w:type="dxa"/>
          </w:tcPr>
          <w:p w14:paraId="4677D0A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5E96D7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E4DC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BD25C8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85AE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1729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EE538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F1375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56FD7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06DF3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8D542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4013D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PH.KHÁC VỊNH</w:t>
            </w:r>
          </w:p>
          <w:p w14:paraId="2565D3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Thu</w:t>
            </w:r>
          </w:p>
        </w:tc>
        <w:tc>
          <w:tcPr>
            <w:tcW w:w="1368" w:type="dxa"/>
          </w:tcPr>
          <w:p w14:paraId="6D07D3F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PH.NHẤT THẮNG</w:t>
            </w:r>
          </w:p>
        </w:tc>
        <w:tc>
          <w:tcPr>
            <w:tcW w:w="1368" w:type="dxa"/>
          </w:tcPr>
          <w:p w14:paraId="4E1BAB9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C368F2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CC0B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3EEABD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BF7E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54F2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5FA4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0F52B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48732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83792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8C2B93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C1DD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6B451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Cao Vân</w:t>
            </w:r>
          </w:p>
        </w:tc>
        <w:tc>
          <w:tcPr>
            <w:tcW w:w="1368" w:type="dxa"/>
          </w:tcPr>
          <w:p w14:paraId="7A95BEC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AC3C40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5B0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EA907B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36C8A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BD2C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BCEF4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2DD8B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496E7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3FF3AC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2900F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856C8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THUYẾT</w:t>
            </w:r>
          </w:p>
        </w:tc>
        <w:tc>
          <w:tcPr>
            <w:tcW w:w="1368" w:type="dxa"/>
          </w:tcPr>
          <w:p w14:paraId="3444574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255A1EB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8093EF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96FF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9838CE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0796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413D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DDA7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127B1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74210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EBD51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1EF7A3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5E3F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THỨC</w:t>
            </w:r>
          </w:p>
          <w:p w14:paraId="581ECB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…thị Quế</w:t>
            </w:r>
          </w:p>
        </w:tc>
        <w:tc>
          <w:tcPr>
            <w:tcW w:w="1368" w:type="dxa"/>
          </w:tcPr>
          <w:p w14:paraId="63E311D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PH.KHÁC CƯỜNG</w:t>
            </w:r>
          </w:p>
        </w:tc>
        <w:tc>
          <w:tcPr>
            <w:tcW w:w="1368" w:type="dxa"/>
          </w:tcPr>
          <w:p w14:paraId="139028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DFE4E3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F3F8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8FB604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A3E1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2008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0B3D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0BBB3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C37B5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B965E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F88D5E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9A12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590B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Thủy</w:t>
            </w:r>
          </w:p>
        </w:tc>
        <w:tc>
          <w:tcPr>
            <w:tcW w:w="1368" w:type="dxa"/>
          </w:tcPr>
          <w:p w14:paraId="3FE5A3D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FBDBD9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8119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558596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1C6A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C6EC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4C42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5999A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42612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CD2B0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0BA80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BF0C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Vượng</w:t>
            </w:r>
          </w:p>
          <w:p w14:paraId="165491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Thư</w:t>
            </w:r>
          </w:p>
          <w:p w14:paraId="78D14E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Thanh</w:t>
            </w:r>
          </w:p>
          <w:p w14:paraId="6054F8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Thảo</w:t>
            </w:r>
          </w:p>
        </w:tc>
        <w:tc>
          <w:tcPr>
            <w:tcW w:w="1368" w:type="dxa"/>
          </w:tcPr>
          <w:p w14:paraId="61B7E48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246FA0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4BB4DC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5D2E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F7B9C6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C629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ECBB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2EFC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AB858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C0BEBB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B4129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CABDB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HÒA</w:t>
            </w:r>
          </w:p>
          <w:p w14:paraId="3A8BEC1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Tý</w:t>
            </w:r>
          </w:p>
        </w:tc>
        <w:tc>
          <w:tcPr>
            <w:tcW w:w="1368" w:type="dxa"/>
          </w:tcPr>
          <w:p w14:paraId="39000D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PH.KHẮC TRI         </w:t>
            </w:r>
          </w:p>
          <w:p w14:paraId="0E7460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Hường</w:t>
            </w:r>
          </w:p>
        </w:tc>
        <w:tc>
          <w:tcPr>
            <w:tcW w:w="1368" w:type="dxa"/>
          </w:tcPr>
          <w:p w14:paraId="460A0D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MAI</w:t>
            </w:r>
          </w:p>
        </w:tc>
        <w:tc>
          <w:tcPr>
            <w:tcW w:w="1368" w:type="dxa"/>
          </w:tcPr>
          <w:p w14:paraId="5C7B986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396A31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D21F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7C0C69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D1C4A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E9EB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7A6D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0008C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CB995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0CAE695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948760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3711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8D7C4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TUẤN</w:t>
            </w:r>
          </w:p>
        </w:tc>
        <w:tc>
          <w:tcPr>
            <w:tcW w:w="1368" w:type="dxa"/>
          </w:tcPr>
          <w:p w14:paraId="0B9B00F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C7FE4A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70F5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E71887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57F9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C082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9D76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F0E98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B19B1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E6E439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CF588B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A0BB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6FFA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Tú</w:t>
            </w:r>
          </w:p>
          <w:p w14:paraId="5982CC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Oanh</w:t>
            </w:r>
          </w:p>
          <w:p w14:paraId="2B8D9E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Yến</w:t>
            </w:r>
          </w:p>
        </w:tc>
        <w:tc>
          <w:tcPr>
            <w:tcW w:w="1368" w:type="dxa"/>
          </w:tcPr>
          <w:p w14:paraId="5C0B697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36EB6B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F31F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11115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2D995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F0B5F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DAD1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B2228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E086F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A63566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2FE4D1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13EE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PH.QUANG NHÃ</w:t>
            </w:r>
          </w:p>
          <w:p w14:paraId="47EA40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Dương thị Trương</w:t>
            </w:r>
          </w:p>
        </w:tc>
        <w:tc>
          <w:tcPr>
            <w:tcW w:w="1368" w:type="dxa"/>
          </w:tcPr>
          <w:p w14:paraId="6689AE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PH.QUỐC ANH</w:t>
            </w:r>
          </w:p>
        </w:tc>
        <w:tc>
          <w:tcPr>
            <w:tcW w:w="1368" w:type="dxa"/>
          </w:tcPr>
          <w:p w14:paraId="5A76096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DC62F3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13BD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EB0C21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2E7D2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4243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3A78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E1CE3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76F96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93F62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B6502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1127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D470C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hÀ</w:t>
            </w:r>
          </w:p>
        </w:tc>
        <w:tc>
          <w:tcPr>
            <w:tcW w:w="1368" w:type="dxa"/>
          </w:tcPr>
          <w:p w14:paraId="6AD1A35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A2BCC0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1A58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D7F109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9EB7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5874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B1AB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8D437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D9AAB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0EFBB3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EA8DD8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87909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CƯƠNG</w:t>
            </w:r>
          </w:p>
          <w:p w14:paraId="2AE244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Đường</w:t>
            </w:r>
          </w:p>
        </w:tc>
        <w:tc>
          <w:tcPr>
            <w:tcW w:w="1368" w:type="dxa"/>
          </w:tcPr>
          <w:p w14:paraId="2912D54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PH.TRUNG HIẾU</w:t>
            </w:r>
          </w:p>
        </w:tc>
        <w:tc>
          <w:tcPr>
            <w:tcW w:w="1368" w:type="dxa"/>
          </w:tcPr>
          <w:p w14:paraId="17F2B28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67B8CF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F78A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56E5F7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7BEAC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49E65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17C8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E248C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2CB04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C30BED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22AB94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940C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19A3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Hao</w:t>
            </w:r>
          </w:p>
          <w:p w14:paraId="370FE3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Hồng</w:t>
            </w:r>
          </w:p>
        </w:tc>
        <w:tc>
          <w:tcPr>
            <w:tcW w:w="1368" w:type="dxa"/>
          </w:tcPr>
          <w:p w14:paraId="64E513C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46FC9E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FCC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4620FC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AD94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DF635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89518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8B56E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085BC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54CA7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6EE170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HỮU</w:t>
            </w:r>
          </w:p>
        </w:tc>
        <w:tc>
          <w:tcPr>
            <w:tcW w:w="1368" w:type="dxa"/>
          </w:tcPr>
          <w:p w14:paraId="4BEC0B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Hồng Vân</w:t>
            </w:r>
          </w:p>
        </w:tc>
        <w:tc>
          <w:tcPr>
            <w:tcW w:w="1368" w:type="dxa"/>
          </w:tcPr>
          <w:p w14:paraId="40BFE86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D46BDE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05E40A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ABD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841559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486A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AF233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2D86D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37A8F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ABA7B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08BFBA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F86C99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Ba</w:t>
            </w:r>
          </w:p>
          <w:p w14:paraId="090E91D1">
            <w:pPr>
              <w:widowControl w:val="0"/>
              <w:numPr>
                <w:ilvl w:val="0"/>
                <w:numId w:val="0"/>
              </w:numP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Hồng</w:t>
            </w:r>
          </w:p>
        </w:tc>
        <w:tc>
          <w:tcPr>
            <w:tcW w:w="1368" w:type="dxa"/>
          </w:tcPr>
          <w:p w14:paraId="59D23C3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116433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B2D701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EECA6C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04E5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3E46D5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4DB8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D96A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B4F3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559B7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B2C85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Nguyện</w:t>
            </w:r>
          </w:p>
          <w:p w14:paraId="401EBA39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Điểm</w:t>
            </w:r>
          </w:p>
          <w:p w14:paraId="21DC0A5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Chức</w:t>
            </w:r>
          </w:p>
          <w:p w14:paraId="142581C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Liễu</w:t>
            </w:r>
          </w:p>
        </w:tc>
        <w:tc>
          <w:tcPr>
            <w:tcW w:w="1368" w:type="dxa"/>
          </w:tcPr>
          <w:p w14:paraId="55FBD91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A17B1A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0231BE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BE3E87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E0F81B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D74B15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0D4D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4F512F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E2E4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35A80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58000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38C6BE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PH.NHƯ THỨC /BĂNG</w:t>
            </w:r>
          </w:p>
          <w:p w14:paraId="40090E0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Võ Thị Yến</w:t>
            </w:r>
          </w:p>
          <w:p w14:paraId="09A8A180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2 vợ lẻ</w:t>
            </w:r>
          </w:p>
        </w:tc>
        <w:tc>
          <w:tcPr>
            <w:tcW w:w="1368" w:type="dxa"/>
          </w:tcPr>
          <w:p w14:paraId="5D7F55C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PH.ĐÌNH ÔN/ HUỐNG</w:t>
            </w:r>
          </w:p>
          <w:p w14:paraId="2A002A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Hân</w:t>
            </w:r>
          </w:p>
        </w:tc>
        <w:tc>
          <w:tcPr>
            <w:tcW w:w="1368" w:type="dxa"/>
          </w:tcPr>
          <w:p w14:paraId="47B3038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TAO/ CÁT</w:t>
            </w:r>
          </w:p>
          <w:p w14:paraId="36AE963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Đạo</w:t>
            </w:r>
          </w:p>
          <w:p w14:paraId="5A71C357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5162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ĐIỆN</w:t>
            </w:r>
          </w:p>
          <w:p w14:paraId="43432CC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Cưu</w:t>
            </w:r>
          </w:p>
        </w:tc>
        <w:tc>
          <w:tcPr>
            <w:tcW w:w="1368" w:type="dxa"/>
          </w:tcPr>
          <w:p w14:paraId="5A165D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PH.HOÁN</w:t>
            </w:r>
          </w:p>
        </w:tc>
        <w:tc>
          <w:tcPr>
            <w:tcW w:w="1368" w:type="dxa"/>
          </w:tcPr>
          <w:p w14:paraId="0CD0C7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038ED6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741953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7A94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F18B50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9B18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5B1B4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5F11F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3ED601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00E0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E196C1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146E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23F2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ANH</w:t>
            </w:r>
          </w:p>
          <w:p w14:paraId="3A4D633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Đỗ Thị Thao</w:t>
            </w:r>
          </w:p>
          <w:p w14:paraId="14B455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Đỗ Thị Hồng Mỹ</w:t>
            </w:r>
          </w:p>
        </w:tc>
        <w:tc>
          <w:tcPr>
            <w:tcW w:w="1368" w:type="dxa"/>
          </w:tcPr>
          <w:p w14:paraId="3D35E6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PH.TRÚC LONG</w:t>
            </w:r>
          </w:p>
        </w:tc>
        <w:tc>
          <w:tcPr>
            <w:tcW w:w="1368" w:type="dxa"/>
          </w:tcPr>
          <w:p w14:paraId="7B131E8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4A1B0E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41B0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B329AC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A650D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FED7B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BBC90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AD6BD8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729F4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B2EC2A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CE60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A554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4C4D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PH.TRÍ VÂN</w:t>
            </w:r>
          </w:p>
        </w:tc>
        <w:tc>
          <w:tcPr>
            <w:tcW w:w="1368" w:type="dxa"/>
          </w:tcPr>
          <w:p w14:paraId="05C9CBB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57FE86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FE12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B4438E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0FF4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D0211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9DBAD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890AA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55AD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4CE00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69515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8835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4967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PH.TÂN HỘI</w:t>
            </w:r>
          </w:p>
        </w:tc>
        <w:tc>
          <w:tcPr>
            <w:tcW w:w="1368" w:type="dxa"/>
          </w:tcPr>
          <w:p w14:paraId="453D1C7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0DD8B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C643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1C7229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8E9C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7D957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0AB74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B10F66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4AC0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6AEB39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ADEB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C4FB4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A212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PH.TÚ TÙNG</w:t>
            </w:r>
          </w:p>
        </w:tc>
        <w:tc>
          <w:tcPr>
            <w:tcW w:w="1368" w:type="dxa"/>
          </w:tcPr>
          <w:p w14:paraId="6A1BCEB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463C27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A19F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89AB92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19C0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80BA4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804D5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772D0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5C1B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76A19F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A54E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552B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3C836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PH.TRIỀU DƯƠNG</w:t>
            </w:r>
          </w:p>
        </w:tc>
        <w:tc>
          <w:tcPr>
            <w:tcW w:w="1368" w:type="dxa"/>
          </w:tcPr>
          <w:p w14:paraId="687857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FAFE4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3A69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5FD75A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31B5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A88F8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2E827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5B9B73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270B6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D267A7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5931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4BEE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533B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PH.THIÊN THẠCH</w:t>
            </w:r>
          </w:p>
        </w:tc>
        <w:tc>
          <w:tcPr>
            <w:tcW w:w="1368" w:type="dxa"/>
          </w:tcPr>
          <w:p w14:paraId="5D35D98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2BDC2E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CE27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B49BB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0570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AA03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F13D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CC11D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F463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E56F88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6269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D35E5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MỸ</w:t>
            </w:r>
          </w:p>
          <w:p w14:paraId="743ED7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Tạ Thị Chinh</w:t>
            </w:r>
          </w:p>
        </w:tc>
        <w:tc>
          <w:tcPr>
            <w:tcW w:w="1368" w:type="dxa"/>
          </w:tcPr>
          <w:p w14:paraId="0E2BCB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PH.CHIÊM HẢI</w:t>
            </w:r>
          </w:p>
        </w:tc>
        <w:tc>
          <w:tcPr>
            <w:tcW w:w="1368" w:type="dxa"/>
          </w:tcPr>
          <w:p w14:paraId="19B4B3C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B74A8F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59A8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1EB605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AA73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B269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0924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432D0F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CA61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72F78E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95B1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5570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BA12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PH.CHIÊM HÀ</w:t>
            </w:r>
          </w:p>
        </w:tc>
        <w:tc>
          <w:tcPr>
            <w:tcW w:w="1368" w:type="dxa"/>
          </w:tcPr>
          <w:p w14:paraId="43379A0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3377BC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51CE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D4F863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B5BD0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3707D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EA8B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7BDCB7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369A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E917A0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D0C48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C342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Nghéch</w:t>
            </w:r>
          </w:p>
          <w:p w14:paraId="4772B7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Ba</w:t>
            </w:r>
          </w:p>
        </w:tc>
        <w:tc>
          <w:tcPr>
            <w:tcW w:w="1368" w:type="dxa"/>
          </w:tcPr>
          <w:p w14:paraId="35543DD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4C7A55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C419EE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8049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EFE9D6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58E9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B6C6C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EC382B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F06D9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59D3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C68A46">
            <w:pPr>
              <w:widowControl w:val="0"/>
              <w:numPr>
                <w:ilvl w:val="0"/>
                <w:numId w:val="0"/>
              </w:numPr>
              <w:ind w:leftChars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016F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Thuần</w:t>
            </w:r>
          </w:p>
        </w:tc>
        <w:tc>
          <w:tcPr>
            <w:tcW w:w="1368" w:type="dxa"/>
          </w:tcPr>
          <w:p w14:paraId="3E3485C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8AA62C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0F4FB8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54D6C8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33B3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06CC48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B8F50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B504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AA3F4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60B802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85AB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DD83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Mạch</w:t>
            </w:r>
          </w:p>
        </w:tc>
        <w:tc>
          <w:tcPr>
            <w:tcW w:w="1368" w:type="dxa"/>
          </w:tcPr>
          <w:p w14:paraId="0CC97E6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1A8B07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70CD8F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A8BEF3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765F61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702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00A509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C89F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E3CDF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EF964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758D1D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BD88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PH.ĐAN</w:t>
            </w:r>
          </w:p>
        </w:tc>
        <w:tc>
          <w:tcPr>
            <w:tcW w:w="1368" w:type="dxa"/>
          </w:tcPr>
          <w:p w14:paraId="54AAEA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55B0C98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E472AB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63D62D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0B31B7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BD6DFD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2C63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0DD039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A351D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1B84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05A0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3E1074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Chiêm</w:t>
            </w:r>
          </w:p>
          <w:p w14:paraId="11038B25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Hiếu</w:t>
            </w:r>
          </w:p>
          <w:p w14:paraId="0386C67A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Lượng</w:t>
            </w:r>
          </w:p>
          <w:p w14:paraId="12CCE89C">
            <w:pPr>
              <w:widowControl w:val="0"/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highlight w:val="none"/>
                <w:vertAlign w:val="baseline"/>
                <w:lang w:val="en-US"/>
              </w:rPr>
              <w:t>Thị Đôn</w:t>
            </w:r>
          </w:p>
        </w:tc>
        <w:tc>
          <w:tcPr>
            <w:tcW w:w="1368" w:type="dxa"/>
          </w:tcPr>
          <w:p w14:paraId="3723C81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89F531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C8C106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6A34E2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2F9905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903771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49F80C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1D8E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CDFB13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8F0E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538C5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C93118">
            <w:pPr>
              <w:widowControl w:val="0"/>
              <w:jc w:val="left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TR Ị /THIỆN</w:t>
            </w:r>
          </w:p>
          <w:p w14:paraId="0F3CBF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Hoàng thị Kế </w:t>
            </w:r>
          </w:p>
        </w:tc>
        <w:tc>
          <w:tcPr>
            <w:tcW w:w="1368" w:type="dxa"/>
          </w:tcPr>
          <w:p w14:paraId="3F6762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QUÁN/ THỨ</w:t>
            </w:r>
          </w:p>
          <w:p w14:paraId="6AF995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Diêu</w:t>
            </w:r>
          </w:p>
        </w:tc>
        <w:tc>
          <w:tcPr>
            <w:tcW w:w="1368" w:type="dxa"/>
          </w:tcPr>
          <w:p w14:paraId="0BFCC5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THAO/ ĐÀN</w:t>
            </w:r>
          </w:p>
          <w:p w14:paraId="0B4B21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Vợ người Quảng Trị</w:t>
            </w:r>
          </w:p>
        </w:tc>
        <w:tc>
          <w:tcPr>
            <w:tcW w:w="1368" w:type="dxa"/>
          </w:tcPr>
          <w:p w14:paraId="4BD597E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8C7E1F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39EA20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834A72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42BBC0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583442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7C2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61B3BB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AFEE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536B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C6E32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7918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1EC14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 TOẢN</w:t>
            </w:r>
          </w:p>
        </w:tc>
        <w:tc>
          <w:tcPr>
            <w:tcW w:w="1368" w:type="dxa"/>
          </w:tcPr>
          <w:p w14:paraId="359E75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13896C9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9E0EAF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AD14F5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FD76C1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007AC1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A4B4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87C99D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396D6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8D7F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00883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CFA0D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Danh</w:t>
            </w:r>
          </w:p>
        </w:tc>
        <w:tc>
          <w:tcPr>
            <w:tcW w:w="1368" w:type="dxa"/>
          </w:tcPr>
          <w:p w14:paraId="5CAFD88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291349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84A138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765145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26C566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3D91B3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89F8A9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18A3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790DE8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CAFC1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59615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34CE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HIỆP /TRẠCH</w:t>
            </w:r>
          </w:p>
          <w:p w14:paraId="791182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Lái</w:t>
            </w:r>
          </w:p>
        </w:tc>
        <w:tc>
          <w:tcPr>
            <w:tcW w:w="1368" w:type="dxa"/>
          </w:tcPr>
          <w:p w14:paraId="1A6C51A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TƯ/ UÔNG</w:t>
            </w:r>
          </w:p>
          <w:p w14:paraId="4B8C66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Oanh</w:t>
            </w:r>
          </w:p>
        </w:tc>
        <w:tc>
          <w:tcPr>
            <w:tcW w:w="1368" w:type="dxa"/>
          </w:tcPr>
          <w:p w14:paraId="2A1A637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CHÍ/ TÂM</w:t>
            </w:r>
          </w:p>
        </w:tc>
        <w:tc>
          <w:tcPr>
            <w:tcW w:w="1368" w:type="dxa"/>
          </w:tcPr>
          <w:p w14:paraId="6B2592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6A266E3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D91ED9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DF6C85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697C74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A4F53A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9AAE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7DB3B0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5734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C9EAE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9FA5A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D811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1E93C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VÂN/ LAI</w:t>
            </w:r>
          </w:p>
        </w:tc>
        <w:tc>
          <w:tcPr>
            <w:tcW w:w="1368" w:type="dxa"/>
          </w:tcPr>
          <w:p w14:paraId="4C3B4D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VŨ</w:t>
            </w:r>
          </w:p>
        </w:tc>
        <w:tc>
          <w:tcPr>
            <w:tcW w:w="1368" w:type="dxa"/>
          </w:tcPr>
          <w:p w14:paraId="65B063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TÚC</w:t>
            </w:r>
          </w:p>
        </w:tc>
        <w:tc>
          <w:tcPr>
            <w:tcW w:w="1368" w:type="dxa"/>
          </w:tcPr>
          <w:p w14:paraId="5A77BA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…</w:t>
            </w:r>
          </w:p>
        </w:tc>
        <w:tc>
          <w:tcPr>
            <w:tcW w:w="1368" w:type="dxa"/>
          </w:tcPr>
          <w:p w14:paraId="4906ABC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C8E21F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18628B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2DE6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50C302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816DA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E66A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EBB7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09C0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53ECB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3AC7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NGUYÊN</w:t>
            </w:r>
          </w:p>
        </w:tc>
        <w:tc>
          <w:tcPr>
            <w:tcW w:w="1368" w:type="dxa"/>
          </w:tcPr>
          <w:p w14:paraId="2AF12E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…</w:t>
            </w:r>
          </w:p>
        </w:tc>
        <w:tc>
          <w:tcPr>
            <w:tcW w:w="1368" w:type="dxa"/>
          </w:tcPr>
          <w:p w14:paraId="699E703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E0F23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241DB5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A54ED4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C677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987AC4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6A08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9CAE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8135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3AEA9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B064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Tư</w:t>
            </w:r>
          </w:p>
          <w:p w14:paraId="0F0508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Từ</w:t>
            </w:r>
          </w:p>
          <w:p w14:paraId="2330432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Trân</w:t>
            </w:r>
          </w:p>
        </w:tc>
        <w:tc>
          <w:tcPr>
            <w:tcW w:w="1368" w:type="dxa"/>
          </w:tcPr>
          <w:p w14:paraId="300A6C5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4F1CAC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9089F8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6EA865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A5DB36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48F378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65C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D01A31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EF68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9552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44A5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94212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BÀNH/</w:t>
            </w:r>
          </w:p>
          <w:p w14:paraId="1D5028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DƯƠNG</w:t>
            </w:r>
          </w:p>
          <w:p w14:paraId="4D8EB9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Dương Thị Xân</w:t>
            </w:r>
          </w:p>
        </w:tc>
        <w:tc>
          <w:tcPr>
            <w:tcW w:w="1368" w:type="dxa"/>
          </w:tcPr>
          <w:p w14:paraId="5F9A5B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PH.KHẢN</w:t>
            </w:r>
          </w:p>
        </w:tc>
        <w:tc>
          <w:tcPr>
            <w:tcW w:w="1368" w:type="dxa"/>
          </w:tcPr>
          <w:p w14:paraId="4978C7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7550880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3F4F7B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4E49BC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4493AE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4921B8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2DC9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BA5980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4BDD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5D7CB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C5F86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7D5E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BB08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Tủa</w:t>
            </w:r>
          </w:p>
        </w:tc>
        <w:tc>
          <w:tcPr>
            <w:tcW w:w="1368" w:type="dxa"/>
          </w:tcPr>
          <w:p w14:paraId="78BE9E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8C997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9CA20D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F7079B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6A2DB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934B96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7FB6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611702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0C08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0676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7644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7F8AB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NHU</w:t>
            </w:r>
          </w:p>
          <w:p w14:paraId="30F44D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Hoàn</w:t>
            </w:r>
          </w:p>
        </w:tc>
        <w:tc>
          <w:tcPr>
            <w:tcW w:w="1368" w:type="dxa"/>
          </w:tcPr>
          <w:p w14:paraId="3D3F58B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CHÂ N/GIANG</w:t>
            </w:r>
          </w:p>
          <w:p w14:paraId="16CD21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Ngân</w:t>
            </w:r>
          </w:p>
        </w:tc>
        <w:tc>
          <w:tcPr>
            <w:tcW w:w="1368" w:type="dxa"/>
          </w:tcPr>
          <w:p w14:paraId="43BF40C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PHÁI</w:t>
            </w:r>
          </w:p>
        </w:tc>
        <w:tc>
          <w:tcPr>
            <w:tcW w:w="1368" w:type="dxa"/>
          </w:tcPr>
          <w:p w14:paraId="69451E3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VĨNH</w:t>
            </w:r>
          </w:p>
          <w:p w14:paraId="0BBDE5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Mười</w:t>
            </w:r>
          </w:p>
        </w:tc>
        <w:tc>
          <w:tcPr>
            <w:tcW w:w="1368" w:type="dxa"/>
          </w:tcPr>
          <w:p w14:paraId="59A298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PH.THANH HÙNG</w:t>
            </w:r>
          </w:p>
        </w:tc>
        <w:tc>
          <w:tcPr>
            <w:tcW w:w="1368" w:type="dxa"/>
          </w:tcPr>
          <w:p w14:paraId="38CEC5A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7881F6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FD49DA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5B62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455802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1C34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B59D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9120D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EE241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A8A8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BC896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CB79F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55EE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Thu Thủy</w:t>
            </w:r>
          </w:p>
          <w:p w14:paraId="420D88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Hoàng Yến</w:t>
            </w:r>
          </w:p>
        </w:tc>
        <w:tc>
          <w:tcPr>
            <w:tcW w:w="1368" w:type="dxa"/>
          </w:tcPr>
          <w:p w14:paraId="43B4D9E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D631B5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B76B7F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CD52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D79663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8C5F6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F4DA5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A5FC5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44D3D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4780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F215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BÁI</w:t>
            </w:r>
          </w:p>
          <w:p w14:paraId="2D9FE4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Dương thị…</w:t>
            </w:r>
          </w:p>
        </w:tc>
        <w:tc>
          <w:tcPr>
            <w:tcW w:w="1368" w:type="dxa"/>
          </w:tcPr>
          <w:p w14:paraId="6923D5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BỘI</w:t>
            </w:r>
          </w:p>
          <w:p w14:paraId="50A9FC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Phong</w:t>
            </w:r>
          </w:p>
        </w:tc>
        <w:tc>
          <w:tcPr>
            <w:tcW w:w="1368" w:type="dxa"/>
          </w:tcPr>
          <w:p w14:paraId="050302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Xuân</w:t>
            </w:r>
          </w:p>
          <w:p w14:paraId="167EA2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Hà</w:t>
            </w:r>
          </w:p>
          <w:p w14:paraId="525A58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Hải</w:t>
            </w:r>
          </w:p>
        </w:tc>
        <w:tc>
          <w:tcPr>
            <w:tcW w:w="1368" w:type="dxa"/>
          </w:tcPr>
          <w:p w14:paraId="6BBD746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9A4A08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A2C253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DBE0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8006BD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8B94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1BA5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DC34C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8C6C1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1C695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EC90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09D4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XƯỚNG</w:t>
            </w:r>
          </w:p>
        </w:tc>
        <w:tc>
          <w:tcPr>
            <w:tcW w:w="1368" w:type="dxa"/>
          </w:tcPr>
          <w:p w14:paraId="5B8EDF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THÔNG</w:t>
            </w:r>
          </w:p>
        </w:tc>
        <w:tc>
          <w:tcPr>
            <w:tcW w:w="1368" w:type="dxa"/>
          </w:tcPr>
          <w:p w14:paraId="7688781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0F7652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3A2C44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3A3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F7FAEB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833A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0CF38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2375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81B06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7321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B8E38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AD79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DBAF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THẢO</w:t>
            </w:r>
          </w:p>
        </w:tc>
        <w:tc>
          <w:tcPr>
            <w:tcW w:w="1368" w:type="dxa"/>
          </w:tcPr>
          <w:p w14:paraId="30CE871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D9EBE2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386C58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6822D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7C0221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0B46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39C7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40D4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E400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7F767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76AFE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722DD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DI</w:t>
            </w:r>
          </w:p>
        </w:tc>
        <w:tc>
          <w:tcPr>
            <w:tcW w:w="1368" w:type="dxa"/>
          </w:tcPr>
          <w:p w14:paraId="2E3438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TÙNG</w:t>
            </w:r>
          </w:p>
        </w:tc>
        <w:tc>
          <w:tcPr>
            <w:tcW w:w="1368" w:type="dxa"/>
          </w:tcPr>
          <w:p w14:paraId="0CAD581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DD137C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5FCA1E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8175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8B7A5D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497E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7DC0F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EC16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658E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2238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FFA8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31E93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5C2D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Thi Lâm</w:t>
            </w:r>
          </w:p>
        </w:tc>
        <w:tc>
          <w:tcPr>
            <w:tcW w:w="1368" w:type="dxa"/>
          </w:tcPr>
          <w:p w14:paraId="3D66411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3AC4DC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0D55DD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6596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CB758D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A1241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363B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E75FA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0263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292A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4D763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F55D3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nghị</w:t>
            </w:r>
          </w:p>
        </w:tc>
        <w:tc>
          <w:tcPr>
            <w:tcW w:w="1368" w:type="dxa"/>
          </w:tcPr>
          <w:p w14:paraId="13CA96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34A4F8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FA7238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782FF7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13AF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139A6F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986AA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542B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CAEB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23B0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9CF3C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EBC28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61C7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LIỄN</w:t>
            </w:r>
          </w:p>
        </w:tc>
        <w:tc>
          <w:tcPr>
            <w:tcW w:w="1368" w:type="dxa"/>
          </w:tcPr>
          <w:p w14:paraId="675BFC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Sinh gái</w:t>
            </w:r>
          </w:p>
        </w:tc>
        <w:tc>
          <w:tcPr>
            <w:tcW w:w="1368" w:type="dxa"/>
          </w:tcPr>
          <w:p w14:paraId="2909516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488CE9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56AA3E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7ECF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48433C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4740C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38DE5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78C8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FBCC1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917AE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D525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TÀI</w:t>
            </w:r>
          </w:p>
          <w:p w14:paraId="69BC6A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Thị…</w:t>
            </w:r>
          </w:p>
        </w:tc>
        <w:tc>
          <w:tcPr>
            <w:tcW w:w="1368" w:type="dxa"/>
          </w:tcPr>
          <w:p w14:paraId="1E4961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TÌNH</w:t>
            </w:r>
          </w:p>
          <w:p w14:paraId="7FFDD7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Lệ</w:t>
            </w:r>
          </w:p>
        </w:tc>
        <w:tc>
          <w:tcPr>
            <w:tcW w:w="1368" w:type="dxa"/>
          </w:tcPr>
          <w:p w14:paraId="7C7A2C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BÌNH</w:t>
            </w:r>
          </w:p>
        </w:tc>
        <w:tc>
          <w:tcPr>
            <w:tcW w:w="1368" w:type="dxa"/>
          </w:tcPr>
          <w:p w14:paraId="230E387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52E474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8D1DE0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A604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BFC188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8475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A3CD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154BF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7EDA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EF5E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767E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D9B2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9586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TIẾN</w:t>
            </w:r>
          </w:p>
        </w:tc>
        <w:tc>
          <w:tcPr>
            <w:tcW w:w="1368" w:type="dxa"/>
          </w:tcPr>
          <w:p w14:paraId="26300C0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BE0D09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B64FD4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D94A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0D573D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C620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6D3B2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0F68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0DD9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A9C25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EA05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943E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124C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LIÊN</w:t>
            </w:r>
          </w:p>
        </w:tc>
        <w:tc>
          <w:tcPr>
            <w:tcW w:w="1368" w:type="dxa"/>
          </w:tcPr>
          <w:p w14:paraId="624F3E0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20E0D9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B39AB3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C71F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220ACA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98DE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2005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B0D13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D474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75E93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980B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20A34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49748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CHÍNH</w:t>
            </w:r>
          </w:p>
        </w:tc>
        <w:tc>
          <w:tcPr>
            <w:tcW w:w="1368" w:type="dxa"/>
          </w:tcPr>
          <w:p w14:paraId="2A970B3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51554C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9B842C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DF12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EF2D67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F544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BB68A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2C4C0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7B691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C932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9DDAF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AD39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026D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Thủy</w:t>
            </w:r>
          </w:p>
          <w:p w14:paraId="1545C60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Thfnh</w:t>
            </w:r>
          </w:p>
          <w:p w14:paraId="52B45FB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Nghĩa</w:t>
            </w:r>
          </w:p>
        </w:tc>
        <w:tc>
          <w:tcPr>
            <w:tcW w:w="1368" w:type="dxa"/>
          </w:tcPr>
          <w:p w14:paraId="09F1966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70E43F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1DEDAF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A84F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C98BFA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2AAC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4FA0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CC59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B9903F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B599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C4A8C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0A88E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LÝ/THẢO</w:t>
            </w:r>
          </w:p>
          <w:p w14:paraId="23F85C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Xuân Diệp</w:t>
            </w:r>
          </w:p>
        </w:tc>
        <w:tc>
          <w:tcPr>
            <w:tcW w:w="1368" w:type="dxa"/>
          </w:tcPr>
          <w:p w14:paraId="2A09A3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PH.HÒNG KỲ</w:t>
            </w:r>
          </w:p>
        </w:tc>
        <w:tc>
          <w:tcPr>
            <w:tcW w:w="1368" w:type="dxa"/>
          </w:tcPr>
          <w:p w14:paraId="3148E60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76544C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E8A94D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EE8E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7C63C4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96DCAA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88B7DA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0F80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A97F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03DF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B726D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D3A9C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607A9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Thu Trang</w:t>
            </w:r>
          </w:p>
        </w:tc>
        <w:tc>
          <w:tcPr>
            <w:tcW w:w="1368" w:type="dxa"/>
          </w:tcPr>
          <w:p w14:paraId="204158B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4C0F65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2073C4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3494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00BCA7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BD17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8F94C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BB0A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6767F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3BFE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C8AE6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228D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KHÔI</w:t>
            </w:r>
          </w:p>
        </w:tc>
        <w:tc>
          <w:tcPr>
            <w:tcW w:w="1368" w:type="dxa"/>
          </w:tcPr>
          <w:p w14:paraId="51D9A2A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.</w:t>
            </w:r>
          </w:p>
        </w:tc>
        <w:tc>
          <w:tcPr>
            <w:tcW w:w="1368" w:type="dxa"/>
          </w:tcPr>
          <w:p w14:paraId="3181B95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221E0F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522288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1FB2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426C88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38E6B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5B09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0AA5E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15CF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5E62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DFA0D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4 gái</w:t>
            </w:r>
          </w:p>
        </w:tc>
        <w:tc>
          <w:tcPr>
            <w:tcW w:w="1368" w:type="dxa"/>
          </w:tcPr>
          <w:p w14:paraId="209B774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7BE73D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69836D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49BD55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36398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2E3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6CBBF7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B69E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3341A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769D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893C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A8DFF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Chuyên</w:t>
            </w:r>
          </w:p>
          <w:p w14:paraId="12CEAE6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Đoan</w:t>
            </w:r>
          </w:p>
        </w:tc>
        <w:tc>
          <w:tcPr>
            <w:tcW w:w="1368" w:type="dxa"/>
          </w:tcPr>
          <w:p w14:paraId="3F42B6B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CA7705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390967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DFE0D6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5530D9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99F04D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41B2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1F9F8F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35384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62E6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E7B95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729D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cái</w:t>
            </w:r>
          </w:p>
          <w:p w14:paraId="0707368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Trí</w:t>
            </w:r>
          </w:p>
        </w:tc>
        <w:tc>
          <w:tcPr>
            <w:tcW w:w="1368" w:type="dxa"/>
          </w:tcPr>
          <w:p w14:paraId="4C92A5F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84EB67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D10CFB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23AB46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2E035A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232845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960A73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7F7D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08A471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3EEF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CB1B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55195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Khâm</w:t>
            </w:r>
          </w:p>
          <w:p w14:paraId="397C16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Hân</w:t>
            </w:r>
          </w:p>
          <w:p w14:paraId="55BAF90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Ưng</w:t>
            </w:r>
          </w:p>
          <w:p w14:paraId="620CBC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Hiệt</w:t>
            </w:r>
          </w:p>
          <w:p w14:paraId="4C7D94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Oánh</w:t>
            </w:r>
          </w:p>
          <w:p w14:paraId="2CE13E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Khang</w:t>
            </w:r>
          </w:p>
          <w:p w14:paraId="4A8C2C3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Duy</w:t>
            </w:r>
          </w:p>
        </w:tc>
        <w:tc>
          <w:tcPr>
            <w:tcW w:w="1368" w:type="dxa"/>
          </w:tcPr>
          <w:p w14:paraId="6B6B4C0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90B1CB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1891E4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9997D5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D45266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333E90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C97D2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4112E3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4AA3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33C067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F651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93B9F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TỐ/ GIÁN</w:t>
            </w:r>
          </w:p>
          <w:p w14:paraId="7D338D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 Linh</w:t>
            </w:r>
          </w:p>
        </w:tc>
        <w:tc>
          <w:tcPr>
            <w:tcW w:w="1368" w:type="dxa"/>
          </w:tcPr>
          <w:p w14:paraId="537065C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CHU/ TRỦNG</w:t>
            </w:r>
          </w:p>
          <w:p w14:paraId="1F457C6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Mai thị Hạnh</w:t>
            </w:r>
          </w:p>
        </w:tc>
        <w:tc>
          <w:tcPr>
            <w:tcW w:w="1368" w:type="dxa"/>
          </w:tcPr>
          <w:p w14:paraId="6DBDA62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PH.MINH VIỄN/ QUÝNH</w:t>
            </w:r>
          </w:p>
          <w:p w14:paraId="47F0564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Chắt</w:t>
            </w:r>
          </w:p>
          <w:p w14:paraId="1428A52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Liêm</w:t>
            </w:r>
          </w:p>
          <w:p w14:paraId="3174EF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Bốn</w:t>
            </w:r>
          </w:p>
        </w:tc>
        <w:tc>
          <w:tcPr>
            <w:tcW w:w="1368" w:type="dxa"/>
          </w:tcPr>
          <w:p w14:paraId="129845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Phồn</w:t>
            </w:r>
          </w:p>
          <w:p w14:paraId="465C8E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Sở</w:t>
            </w:r>
          </w:p>
          <w:p w14:paraId="5537DB1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Khâm</w:t>
            </w:r>
          </w:p>
          <w:p w14:paraId="4BCCC3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Bộc</w:t>
            </w:r>
          </w:p>
          <w:p w14:paraId="3A63F22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Sự</w:t>
            </w:r>
          </w:p>
          <w:p w14:paraId="1E215D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Dinh</w:t>
            </w:r>
          </w:p>
        </w:tc>
        <w:tc>
          <w:tcPr>
            <w:tcW w:w="1368" w:type="dxa"/>
          </w:tcPr>
          <w:p w14:paraId="16B595B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3A9EF9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284FF4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BBAB77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37B313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8B4483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6888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ECA8E1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C03FA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229FEA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BF153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A5A9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THÀNH/ TÍN</w:t>
            </w:r>
          </w:p>
          <w:p w14:paraId="0BEB16C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Đàm</w:t>
            </w:r>
          </w:p>
        </w:tc>
        <w:tc>
          <w:tcPr>
            <w:tcW w:w="1368" w:type="dxa"/>
          </w:tcPr>
          <w:p w14:paraId="4CA2E2A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TẠO/ BẬT</w:t>
            </w:r>
          </w:p>
          <w:p w14:paraId="62CA97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thị…</w:t>
            </w:r>
          </w:p>
        </w:tc>
        <w:tc>
          <w:tcPr>
            <w:tcW w:w="1368" w:type="dxa"/>
          </w:tcPr>
          <w:p w14:paraId="0F2322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Gái mất</w:t>
            </w:r>
          </w:p>
        </w:tc>
        <w:tc>
          <w:tcPr>
            <w:tcW w:w="1368" w:type="dxa"/>
          </w:tcPr>
          <w:p w14:paraId="27E70B9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453226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1567D5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FC0AE5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D29687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EB2B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236C20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F1047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DA4361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F636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40285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1A788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KHIẾT/ GIAI</w:t>
            </w:r>
          </w:p>
        </w:tc>
        <w:tc>
          <w:tcPr>
            <w:tcW w:w="1368" w:type="dxa"/>
          </w:tcPr>
          <w:p w14:paraId="1A7521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Thất tích</w:t>
            </w:r>
          </w:p>
        </w:tc>
        <w:tc>
          <w:tcPr>
            <w:tcW w:w="1368" w:type="dxa"/>
          </w:tcPr>
          <w:p w14:paraId="3A5963C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5817FB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96A8D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C23CDA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5A129D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56D7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05E5E2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F2024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FBE940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43D3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DDEB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3538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PH.THẾ HỆ</w:t>
            </w:r>
          </w:p>
          <w:p w14:paraId="3F1821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Ba</w:t>
            </w:r>
          </w:p>
        </w:tc>
        <w:tc>
          <w:tcPr>
            <w:tcW w:w="1368" w:type="dxa"/>
          </w:tcPr>
          <w:p w14:paraId="51EA477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TỐN/ SOẠN</w:t>
            </w:r>
          </w:p>
          <w:p w14:paraId="75E4224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Võ Thị…</w:t>
            </w:r>
          </w:p>
        </w:tc>
        <w:tc>
          <w:tcPr>
            <w:tcW w:w="1368" w:type="dxa"/>
          </w:tcPr>
          <w:p w14:paraId="131502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Cháu Ả</w:t>
            </w:r>
          </w:p>
          <w:p w14:paraId="02CF2A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Cháu Em</w:t>
            </w:r>
          </w:p>
        </w:tc>
        <w:tc>
          <w:tcPr>
            <w:tcW w:w="1368" w:type="dxa"/>
          </w:tcPr>
          <w:p w14:paraId="5891955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4B8917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433337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86DD13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5BB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FDF658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CCA042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EC071A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0749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ED0A1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D348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KHẨN</w:t>
            </w:r>
          </w:p>
          <w:p w14:paraId="2CCF8F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…</w:t>
            </w:r>
          </w:p>
        </w:tc>
        <w:tc>
          <w:tcPr>
            <w:tcW w:w="1368" w:type="dxa"/>
          </w:tcPr>
          <w:p w14:paraId="5ECFA4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Đôi</w:t>
            </w:r>
          </w:p>
        </w:tc>
        <w:tc>
          <w:tcPr>
            <w:tcW w:w="1368" w:type="dxa"/>
          </w:tcPr>
          <w:p w14:paraId="01AD19B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51FE06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83F830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9494AE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53A8AF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22AE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7A6F90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8251F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285746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2AF4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4A796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34DD0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Quỳ</w:t>
            </w:r>
          </w:p>
        </w:tc>
        <w:tc>
          <w:tcPr>
            <w:tcW w:w="1368" w:type="dxa"/>
          </w:tcPr>
          <w:p w14:paraId="32810E1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599F3F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E0B76F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46C187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9D61D2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74CFB3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DB7A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79B9A5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8CD7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255748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F77F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1220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PH.BÁ QUÁT/ NGŨ</w:t>
            </w:r>
          </w:p>
          <w:p w14:paraId="3AAADBD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Tình</w:t>
            </w:r>
          </w:p>
        </w:tc>
        <w:tc>
          <w:tcPr>
            <w:tcW w:w="1368" w:type="dxa"/>
          </w:tcPr>
          <w:p w14:paraId="139417B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THẤU</w:t>
            </w:r>
          </w:p>
          <w:p w14:paraId="76B749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Trần Thị Thân</w:t>
            </w:r>
          </w:p>
        </w:tc>
        <w:tc>
          <w:tcPr>
            <w:tcW w:w="1368" w:type="dxa"/>
          </w:tcPr>
          <w:p w14:paraId="7C8E3B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MỸ</w:t>
            </w:r>
          </w:p>
        </w:tc>
        <w:tc>
          <w:tcPr>
            <w:tcW w:w="1368" w:type="dxa"/>
          </w:tcPr>
          <w:p w14:paraId="2A8A8F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PH.HHẮC QUYỀN</w:t>
            </w:r>
          </w:p>
        </w:tc>
        <w:tc>
          <w:tcPr>
            <w:tcW w:w="1368" w:type="dxa"/>
          </w:tcPr>
          <w:p w14:paraId="4E3EBBD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HANH</w:t>
            </w:r>
          </w:p>
          <w:p w14:paraId="1FADD42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Thanh</w:t>
            </w:r>
          </w:p>
        </w:tc>
        <w:tc>
          <w:tcPr>
            <w:tcW w:w="1368" w:type="dxa"/>
          </w:tcPr>
          <w:p w14:paraId="0CC237E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Sen</w:t>
            </w:r>
          </w:p>
          <w:p w14:paraId="509809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Thủy</w:t>
            </w:r>
          </w:p>
          <w:p w14:paraId="7FADDF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Hương</w:t>
            </w:r>
          </w:p>
          <w:p w14:paraId="1BDC1B8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Hoa</w:t>
            </w:r>
          </w:p>
        </w:tc>
        <w:tc>
          <w:tcPr>
            <w:tcW w:w="1368" w:type="dxa"/>
          </w:tcPr>
          <w:p w14:paraId="62AD197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A340E4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EA44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7FC827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7B818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04428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DD5355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1D9D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3E08B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E323F6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BE4F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CE3E3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BÍNH</w:t>
            </w:r>
          </w:p>
          <w:p w14:paraId="71A35B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Đào Thị Phác</w:t>
            </w:r>
          </w:p>
        </w:tc>
        <w:tc>
          <w:tcPr>
            <w:tcW w:w="1368" w:type="dxa"/>
          </w:tcPr>
          <w:p w14:paraId="0A20FFA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PH.TỊNH</w:t>
            </w:r>
          </w:p>
        </w:tc>
        <w:tc>
          <w:tcPr>
            <w:tcW w:w="1368" w:type="dxa"/>
          </w:tcPr>
          <w:p w14:paraId="4BA574F2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44CA79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3B2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C6E90D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BBDD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43459A6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79BB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2771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F1270B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CDDCD3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15078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F4B76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ĐÀO</w:t>
            </w:r>
          </w:p>
          <w:p w14:paraId="2187D0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Bùi Thị Nga</w:t>
            </w:r>
          </w:p>
        </w:tc>
        <w:tc>
          <w:tcPr>
            <w:tcW w:w="1368" w:type="dxa"/>
          </w:tcPr>
          <w:p w14:paraId="5B43640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HỒNG</w:t>
            </w:r>
          </w:p>
        </w:tc>
        <w:tc>
          <w:tcPr>
            <w:tcW w:w="1368" w:type="dxa"/>
          </w:tcPr>
          <w:p w14:paraId="3C9422A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C5AAC8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FC6F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A5A5A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8330D5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E0984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11C55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A311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B902A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59E485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43F8C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3BBBF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942EF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Hà</w:t>
            </w:r>
          </w:p>
          <w:p w14:paraId="5F6C8A5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Mừng</w:t>
            </w:r>
          </w:p>
        </w:tc>
        <w:tc>
          <w:tcPr>
            <w:tcW w:w="1368" w:type="dxa"/>
          </w:tcPr>
          <w:p w14:paraId="3BF195D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887390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CAA5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ECA66C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D7A4E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7DEC1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D0761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D066D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19A1D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1F008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EE7D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8943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TÍCH</w:t>
            </w:r>
          </w:p>
          <w:p w14:paraId="0F4B45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Đặng Thị Hòe</w:t>
            </w:r>
          </w:p>
        </w:tc>
        <w:tc>
          <w:tcPr>
            <w:tcW w:w="1368" w:type="dxa"/>
          </w:tcPr>
          <w:p w14:paraId="1FADB7B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PH.VĂN HÂN</w:t>
            </w:r>
          </w:p>
          <w:p w14:paraId="39A031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Phùng Thị Thủy</w:t>
            </w:r>
          </w:p>
        </w:tc>
        <w:tc>
          <w:tcPr>
            <w:tcW w:w="1368" w:type="dxa"/>
          </w:tcPr>
          <w:p w14:paraId="0F48307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747624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9CE4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1B15FE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E0F1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90130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BF2B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CC5D9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8F39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458E6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67699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1B2CB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92398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HÙNG</w:t>
            </w:r>
          </w:p>
        </w:tc>
        <w:tc>
          <w:tcPr>
            <w:tcW w:w="1368" w:type="dxa"/>
          </w:tcPr>
          <w:p w14:paraId="1A919E7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94C8F4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F12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8DDCFC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0DAC6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B5AF1A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0FBEB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F805C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7176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7DE4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1BC7FA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E161D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201C3A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Hòa</w:t>
            </w:r>
          </w:p>
          <w:p w14:paraId="07B76B9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Hợp</w:t>
            </w:r>
          </w:p>
          <w:p w14:paraId="1E885C8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Hạnh</w:t>
            </w:r>
          </w:p>
          <w:p w14:paraId="2DD5855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Hảo</w:t>
            </w:r>
          </w:p>
        </w:tc>
        <w:tc>
          <w:tcPr>
            <w:tcW w:w="1368" w:type="dxa"/>
          </w:tcPr>
          <w:p w14:paraId="2B9E1CD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627392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2F9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6FC0A06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591D0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4F7F49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EFB6A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DEE7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FAC86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59990F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F068D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7B7B1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Cháu Ả</w:t>
            </w:r>
          </w:p>
        </w:tc>
        <w:tc>
          <w:tcPr>
            <w:tcW w:w="1368" w:type="dxa"/>
          </w:tcPr>
          <w:p w14:paraId="33C8DDB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F817F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92A0E0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593F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1F8662D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AF289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18A97C8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1CFE8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42D191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9C37B1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C26525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4E08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PH.XUÂN ĐỆ</w:t>
            </w:r>
          </w:p>
          <w:p w14:paraId="574DE1F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Đặng Thị Tư</w:t>
            </w:r>
          </w:p>
        </w:tc>
        <w:tc>
          <w:tcPr>
            <w:tcW w:w="1368" w:type="dxa"/>
          </w:tcPr>
          <w:p w14:paraId="45D9402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Cúc</w:t>
            </w:r>
          </w:p>
          <w:p w14:paraId="2B14904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Quỳ</w:t>
            </w:r>
          </w:p>
          <w:p w14:paraId="6D3F3F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Bình</w:t>
            </w:r>
          </w:p>
        </w:tc>
        <w:tc>
          <w:tcPr>
            <w:tcW w:w="1368" w:type="dxa"/>
          </w:tcPr>
          <w:p w14:paraId="09FE2FB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B36ADB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1C5596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AF2D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436684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F6105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288B1C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18F6CB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2412C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5BE4BF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4ABB9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PH.QUÝ HOÀN</w:t>
            </w:r>
          </w:p>
          <w:p w14:paraId="7A0294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Đào Thị Ba</w:t>
            </w:r>
          </w:p>
          <w:p w14:paraId="644B09AE">
            <w:pPr>
              <w:widowControl w:val="0"/>
              <w:jc w:val="both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PH.Thị Hảo</w:t>
            </w:r>
          </w:p>
        </w:tc>
        <w:tc>
          <w:tcPr>
            <w:tcW w:w="1368" w:type="dxa"/>
          </w:tcPr>
          <w:p w14:paraId="18ECDB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PH.TRỌNG KIỂM</w:t>
            </w:r>
          </w:p>
          <w:p w14:paraId="4EB2EAF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DF534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tuyệt</w:t>
            </w:r>
          </w:p>
        </w:tc>
        <w:tc>
          <w:tcPr>
            <w:tcW w:w="1368" w:type="dxa"/>
          </w:tcPr>
          <w:p w14:paraId="61A9762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39672F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DB4E85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43B9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B899293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ECFE1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4E3B71F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CC92DE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FD7746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7CD9C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5B9A6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4302B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Cháu Ả</w:t>
            </w:r>
          </w:p>
          <w:p w14:paraId="5CF0D3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Cháu em</w:t>
            </w:r>
          </w:p>
          <w:p w14:paraId="599CB26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Châu Liên</w:t>
            </w:r>
          </w:p>
        </w:tc>
        <w:tc>
          <w:tcPr>
            <w:tcW w:w="1368" w:type="dxa"/>
          </w:tcPr>
          <w:p w14:paraId="3D0E47B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E5299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23001C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9C980B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31A2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3E28B4E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C4A4D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635D31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D43D9C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97574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5726E3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B551C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8093A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PH.KHẮC HIỆU</w:t>
            </w:r>
          </w:p>
          <w:p w14:paraId="5EC79C3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Lê Thị ịHuệ</w:t>
            </w:r>
          </w:p>
        </w:tc>
        <w:tc>
          <w:tcPr>
            <w:tcW w:w="1368" w:type="dxa"/>
          </w:tcPr>
          <w:p w14:paraId="157F8D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PH.LIÊN HOAN</w:t>
            </w:r>
          </w:p>
          <w:p w14:paraId="61129A3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Mận</w:t>
            </w:r>
          </w:p>
        </w:tc>
        <w:tc>
          <w:tcPr>
            <w:tcW w:w="1368" w:type="dxa"/>
          </w:tcPr>
          <w:p w14:paraId="161FB8B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PH.LIÊN HIỆP</w:t>
            </w:r>
          </w:p>
        </w:tc>
        <w:tc>
          <w:tcPr>
            <w:tcW w:w="1368" w:type="dxa"/>
          </w:tcPr>
          <w:p w14:paraId="0EC0643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5AD689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3BCE4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DFF5AA2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ED296C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163376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224488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9C02EE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71159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61D38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B5CE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EAF11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858C7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PH.ĐỨC THIỆN</w:t>
            </w:r>
          </w:p>
        </w:tc>
        <w:tc>
          <w:tcPr>
            <w:tcW w:w="1368" w:type="dxa"/>
          </w:tcPr>
          <w:p w14:paraId="0B786BA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D3E7A7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EB30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819F61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9B066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0FD6D3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BD4B7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A633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3084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E5F24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22ED1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1EF30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82CB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 xml:space="preserve">Thị Dung </w:t>
            </w:r>
          </w:p>
        </w:tc>
        <w:tc>
          <w:tcPr>
            <w:tcW w:w="1368" w:type="dxa"/>
          </w:tcPr>
          <w:p w14:paraId="2B57CA4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B3F1A6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2914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D2F3C5B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8D9A6A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0EA6B6A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426DAE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8BA2F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0E301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E47A8A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EEF8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44AA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PH.PHÚC HẬU</w:t>
            </w:r>
          </w:p>
          <w:p w14:paraId="7310A2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Đặng Thị Nụ</w:t>
            </w:r>
          </w:p>
        </w:tc>
        <w:tc>
          <w:tcPr>
            <w:tcW w:w="1368" w:type="dxa"/>
          </w:tcPr>
          <w:p w14:paraId="59977E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PH.PHÚC KIẾN</w:t>
            </w:r>
          </w:p>
        </w:tc>
        <w:tc>
          <w:tcPr>
            <w:tcW w:w="1368" w:type="dxa"/>
          </w:tcPr>
          <w:p w14:paraId="78FEFB8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9F4090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C132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97CDCE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31339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2A1777A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B75350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C41595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5879E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102D44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4DC2E2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78BA84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32C6D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PH.PHÚC LƯỢNG</w:t>
            </w:r>
          </w:p>
        </w:tc>
        <w:tc>
          <w:tcPr>
            <w:tcW w:w="1368" w:type="dxa"/>
          </w:tcPr>
          <w:p w14:paraId="5602324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B0B841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C4C8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7354FB2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C27C1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66E7D2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B8C2C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0456B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0B01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0F89D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7BC17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66EE0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PH.LIỆN HỢP</w:t>
            </w:r>
          </w:p>
          <w:p w14:paraId="34EE0C7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Thái Thị Ngọc</w:t>
            </w:r>
          </w:p>
        </w:tc>
        <w:tc>
          <w:tcPr>
            <w:tcW w:w="1368" w:type="dxa"/>
          </w:tcPr>
          <w:p w14:paraId="2A989E3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PH.THÁI HIẾU</w:t>
            </w:r>
          </w:p>
        </w:tc>
        <w:tc>
          <w:tcPr>
            <w:tcW w:w="1368" w:type="dxa"/>
          </w:tcPr>
          <w:p w14:paraId="2564008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0BEE578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2A3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CC2A6FF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9A7BA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F1AFFE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8EC9D1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BEC1F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86D2E4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0D8AB7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AAC73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19281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668882B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Ngọc Ánh</w:t>
            </w:r>
          </w:p>
        </w:tc>
        <w:tc>
          <w:tcPr>
            <w:tcW w:w="1368" w:type="dxa"/>
          </w:tcPr>
          <w:p w14:paraId="2C8D133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C76221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1E48E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B9AFA3C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4B000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C6C26E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42B62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318329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3E515B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58226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87A967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A196C3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Hiền</w:t>
            </w:r>
          </w:p>
          <w:p w14:paraId="127FC2F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Lành</w:t>
            </w:r>
          </w:p>
        </w:tc>
        <w:tc>
          <w:tcPr>
            <w:tcW w:w="1368" w:type="dxa"/>
          </w:tcPr>
          <w:p w14:paraId="5124A18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5C2181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1631495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1E91B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9FF59BD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6A31F9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1C5D7F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1CE6B2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AF9D5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5A4B2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02B0AC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DE2FC58">
            <w:pPr>
              <w:widowControl w:val="0"/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  <w:t>PH.TRỌNG TÀI</w:t>
            </w:r>
          </w:p>
          <w:p w14:paraId="0408F38B">
            <w:pPr>
              <w:widowControl w:val="0"/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  <w:t>/PH.HOÀNG THI</w:t>
            </w:r>
          </w:p>
          <w:p w14:paraId="3B1359B4">
            <w:pPr>
              <w:widowControl w:val="0"/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b/>
                <w:bCs/>
                <w:color w:val="auto"/>
                <w:w w:val="80"/>
                <w:sz w:val="18"/>
                <w:szCs w:val="18"/>
                <w:vertAlign w:val="baseline"/>
                <w:lang w:val="en-US"/>
              </w:rPr>
              <w:t>Ngô Thị Thẩm</w:t>
            </w:r>
          </w:p>
        </w:tc>
        <w:tc>
          <w:tcPr>
            <w:tcW w:w="1368" w:type="dxa"/>
          </w:tcPr>
          <w:p w14:paraId="31E9FEE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PH.CHÂU HẢI</w:t>
            </w:r>
          </w:p>
          <w:p w14:paraId="0F37C87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Phạm Thị Xuân Tú</w:t>
            </w:r>
          </w:p>
        </w:tc>
        <w:tc>
          <w:tcPr>
            <w:tcW w:w="1368" w:type="dxa"/>
          </w:tcPr>
          <w:p w14:paraId="3808746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PH.HẢI ĐĂNG</w:t>
            </w:r>
          </w:p>
        </w:tc>
        <w:tc>
          <w:tcPr>
            <w:tcW w:w="1368" w:type="dxa"/>
          </w:tcPr>
          <w:p w14:paraId="5833C17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6F1FAA1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747FD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8BEC688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BBF285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EBCE7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AB0389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66104E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8C3F1DD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2845C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EC69441">
            <w:pPr>
              <w:widowControl w:val="0"/>
              <w:rPr>
                <w:rFonts w:hint="default"/>
                <w:color w:val="FF0000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5F5DF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29AD22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Tú Quyên</w:t>
            </w:r>
          </w:p>
        </w:tc>
        <w:tc>
          <w:tcPr>
            <w:tcW w:w="1368" w:type="dxa"/>
          </w:tcPr>
          <w:p w14:paraId="62CF23E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C85477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F996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D7F829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A15222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34E4B78F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FA58C8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18064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608EC32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1397F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3520A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742F6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Liên Hương</w:t>
            </w:r>
          </w:p>
          <w:p w14:paraId="028D046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Hoài Trang</w:t>
            </w:r>
          </w:p>
        </w:tc>
        <w:tc>
          <w:tcPr>
            <w:tcW w:w="1368" w:type="dxa"/>
          </w:tcPr>
          <w:p w14:paraId="67022AB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6C6A20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C4F2C2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3C5C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C5AAB95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423F65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693E107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F0D9A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161005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607229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8307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A49C66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Cháu</w:t>
            </w:r>
          </w:p>
        </w:tc>
        <w:tc>
          <w:tcPr>
            <w:tcW w:w="1368" w:type="dxa"/>
          </w:tcPr>
          <w:p w14:paraId="5CC278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15A412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1AC070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2362C15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070A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2681F9E4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46D2EE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1E0CAE8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67D949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7A9E103C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7FC6EE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2DD9D3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Yết</w:t>
            </w:r>
          </w:p>
          <w:p w14:paraId="6CD329B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Tư</w:t>
            </w:r>
          </w:p>
        </w:tc>
        <w:tc>
          <w:tcPr>
            <w:tcW w:w="1368" w:type="dxa"/>
          </w:tcPr>
          <w:p w14:paraId="583AE1D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26A926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A08A99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2A4972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3F2E32D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64214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056AD461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2A2A490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6493966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D6DC5D1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76B0D78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67A8A8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Thanh</w:t>
            </w:r>
          </w:p>
        </w:tc>
        <w:tc>
          <w:tcPr>
            <w:tcW w:w="1368" w:type="dxa"/>
          </w:tcPr>
          <w:p w14:paraId="4BD509F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FD0B15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687599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69505EF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F62E76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AE9968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136E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87FBA70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13CD51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9CAD20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D41B4F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01E7174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hanh</w:t>
            </w:r>
          </w:p>
          <w:p w14:paraId="21C54D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Thụy</w:t>
            </w:r>
          </w:p>
          <w:p w14:paraId="05EDD50E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Tán</w:t>
            </w:r>
          </w:p>
        </w:tc>
        <w:tc>
          <w:tcPr>
            <w:tcW w:w="1368" w:type="dxa"/>
          </w:tcPr>
          <w:p w14:paraId="190D7F3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316D7D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49F889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D12061B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47307A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FAACE78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75FF02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28D6A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4DFD8CCE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30EBA90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77A0D2E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4BD71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Tính</w:t>
            </w:r>
          </w:p>
          <w:p w14:paraId="581334A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Trang</w:t>
            </w:r>
          </w:p>
        </w:tc>
        <w:tc>
          <w:tcPr>
            <w:tcW w:w="1368" w:type="dxa"/>
          </w:tcPr>
          <w:p w14:paraId="201A16F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6349D7C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C12D184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E16D27C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8ED037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0303A2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E7880B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4073C28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386AC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6689282A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4AE5D034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156CE5C7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PH.HUY TRẠM/ KẾ</w:t>
            </w:r>
          </w:p>
          <w:p w14:paraId="570B133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Nguyễn Thị Nẻo</w:t>
            </w:r>
          </w:p>
        </w:tc>
        <w:tc>
          <w:tcPr>
            <w:tcW w:w="1368" w:type="dxa"/>
          </w:tcPr>
          <w:p w14:paraId="6DDB620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Thị…</w:t>
            </w:r>
          </w:p>
          <w:p w14:paraId="2B409CF5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Phương</w:t>
            </w:r>
          </w:p>
          <w:p w14:paraId="3F77037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Bồng</w:t>
            </w:r>
          </w:p>
          <w:p w14:paraId="29E5EB7A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Lựu</w:t>
            </w:r>
          </w:p>
          <w:p w14:paraId="57864F03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Chiêm</w:t>
            </w:r>
          </w:p>
        </w:tc>
        <w:tc>
          <w:tcPr>
            <w:tcW w:w="1368" w:type="dxa"/>
          </w:tcPr>
          <w:p w14:paraId="5B44744E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A47D2B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0B5FA0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3F81B76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94DFE69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E72AF5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7E2E0A50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5D1294C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  <w:tr w14:paraId="4A36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5" w:type="dxa"/>
          </w:tcPr>
          <w:p w14:paraId="50B78819">
            <w:pPr>
              <w:widowControl w:val="0"/>
              <w:rPr>
                <w:rFonts w:hint="default"/>
                <w:b/>
                <w:bCs/>
                <w:color w:val="0000FF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</w:tcPr>
          <w:p w14:paraId="5B899AB0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</w:p>
        </w:tc>
        <w:tc>
          <w:tcPr>
            <w:tcW w:w="1368" w:type="dxa"/>
            <w:shd w:val="clear" w:color="auto" w:fill="auto"/>
            <w:vAlign w:val="top"/>
          </w:tcPr>
          <w:p w14:paraId="5C60C742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Phả</w:t>
            </w:r>
          </w:p>
          <w:p w14:paraId="794E73F9">
            <w:pPr>
              <w:widowControl w:val="0"/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</w:pPr>
            <w:r>
              <w:rPr>
                <w:rFonts w:hint="default"/>
                <w:w w:val="80"/>
                <w:sz w:val="18"/>
                <w:szCs w:val="18"/>
                <w:vertAlign w:val="baseline"/>
                <w:lang w:val="en-US"/>
              </w:rPr>
              <w:t>Thị Phiếm</w:t>
            </w:r>
          </w:p>
        </w:tc>
        <w:tc>
          <w:tcPr>
            <w:tcW w:w="1368" w:type="dxa"/>
          </w:tcPr>
          <w:p w14:paraId="508D8BC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E2E683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99C9435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16F1273D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2C9D1183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4467A921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0F659B36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68" w:type="dxa"/>
          </w:tcPr>
          <w:p w14:paraId="5D0EBBDA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  <w:tc>
          <w:tcPr>
            <w:tcW w:w="1374" w:type="dxa"/>
          </w:tcPr>
          <w:p w14:paraId="7F2D7F87">
            <w:pPr>
              <w:widowControl w:val="0"/>
              <w:rPr>
                <w:w w:val="80"/>
                <w:sz w:val="18"/>
                <w:szCs w:val="18"/>
                <w:vertAlign w:val="baseline"/>
              </w:rPr>
            </w:pPr>
          </w:p>
        </w:tc>
      </w:tr>
    </w:tbl>
    <w:p w14:paraId="662AF186"/>
    <w:sectPr>
      <w:footerReference r:id="rId5" w:type="default"/>
      <w:pgSz w:w="16833" w:h="11909" w:orient="landscape"/>
      <w:pgMar w:top="720" w:right="720" w:bottom="720" w:left="720" w:header="720" w:footer="720" w:gutter="0"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96FD08">
    <w:pPr>
      <w:pStyle w:val="3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D546A7">
                          <w:pPr>
                            <w:pStyle w:val="3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D546A7">
                    <w:pPr>
                      <w:pStyle w:val="3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5167857"/>
    <w:multiLevelType w:val="singleLevel"/>
    <w:tmpl w:val="95167857"/>
    <w:lvl w:ilvl="0" w:tentative="0">
      <w:start w:val="16"/>
      <w:numFmt w:val="upperLetter"/>
      <w:suff w:val="space"/>
      <w:lvlText w:val="%1."/>
      <w:lvlJc w:val="left"/>
    </w:lvl>
  </w:abstractNum>
  <w:abstractNum w:abstractNumId="1">
    <w:nsid w:val="DBEE5B71"/>
    <w:multiLevelType w:val="singleLevel"/>
    <w:tmpl w:val="DBEE5B71"/>
    <w:lvl w:ilvl="0" w:tentative="0">
      <w:start w:val="16"/>
      <w:numFmt w:val="upperLetter"/>
      <w:suff w:val="space"/>
      <w:lvlText w:val="%1."/>
      <w:lvlJc w:val="left"/>
    </w:lvl>
  </w:abstractNum>
  <w:abstractNum w:abstractNumId="2">
    <w:nsid w:val="FFFFFF7C"/>
    <w:multiLevelType w:val="singleLevel"/>
    <w:tmpl w:val="FFFFFF7C"/>
    <w:lvl w:ilvl="0" w:tentative="0">
      <w:start w:val="1"/>
      <w:numFmt w:val="decimal"/>
      <w:pStyle w:val="82"/>
      <w:lvlText w:val="%1."/>
      <w:lvlJc w:val="left"/>
      <w:pPr>
        <w:tabs>
          <w:tab w:val="left" w:pos="2040"/>
        </w:tabs>
        <w:ind w:left="2040" w:leftChars="800" w:hanging="360" w:hangingChars="200"/>
      </w:pPr>
    </w:lvl>
  </w:abstractNum>
  <w:abstractNum w:abstractNumId="3">
    <w:nsid w:val="FFFFFF7D"/>
    <w:multiLevelType w:val="singleLevel"/>
    <w:tmpl w:val="FFFFFF7D"/>
    <w:lvl w:ilvl="0" w:tentative="0">
      <w:start w:val="1"/>
      <w:numFmt w:val="decimal"/>
      <w:pStyle w:val="81"/>
      <w:lvlText w:val="%1."/>
      <w:lvlJc w:val="left"/>
      <w:pPr>
        <w:tabs>
          <w:tab w:val="left" w:pos="1620"/>
        </w:tabs>
        <w:ind w:left="1620" w:leftChars="600" w:hanging="360" w:hangingChars="200"/>
      </w:pPr>
    </w:lvl>
  </w:abstractNum>
  <w:abstractNum w:abstractNumId="4">
    <w:nsid w:val="FFFFFF7E"/>
    <w:multiLevelType w:val="singleLevel"/>
    <w:tmpl w:val="FFFFFF7E"/>
    <w:lvl w:ilvl="0" w:tentative="0">
      <w:start w:val="1"/>
      <w:numFmt w:val="decimal"/>
      <w:pStyle w:val="80"/>
      <w:lvlText w:val="%1."/>
      <w:lvlJc w:val="left"/>
      <w:pPr>
        <w:tabs>
          <w:tab w:val="left" w:pos="1200"/>
        </w:tabs>
        <w:ind w:left="1200" w:leftChars="400" w:hanging="360" w:hangingChars="200"/>
      </w:pPr>
    </w:lvl>
  </w:abstractNum>
  <w:abstractNum w:abstractNumId="5">
    <w:nsid w:val="FFFFFF7F"/>
    <w:multiLevelType w:val="singleLevel"/>
    <w:tmpl w:val="FFFFFF7F"/>
    <w:lvl w:ilvl="0" w:tentative="0">
      <w:start w:val="1"/>
      <w:numFmt w:val="decimal"/>
      <w:pStyle w:val="79"/>
      <w:lvlText w:val="%1."/>
      <w:lvlJc w:val="left"/>
      <w:pPr>
        <w:tabs>
          <w:tab w:val="left" w:pos="780"/>
        </w:tabs>
        <w:ind w:left="780" w:leftChars="200" w:hanging="360" w:hangingChars="200"/>
      </w:pPr>
    </w:lvl>
  </w:abstractNum>
  <w:abstractNum w:abstractNumId="6">
    <w:nsid w:val="FFFFFF80"/>
    <w:multiLevelType w:val="singleLevel"/>
    <w:tmpl w:val="FFFFFF80"/>
    <w:lvl w:ilvl="0" w:tentative="0">
      <w:start w:val="1"/>
      <w:numFmt w:val="bullet"/>
      <w:pStyle w:val="72"/>
      <w:lvlText w:val=""/>
      <w:lvlJc w:val="left"/>
      <w:pPr>
        <w:tabs>
          <w:tab w:val="left" w:pos="2040"/>
        </w:tabs>
        <w:ind w:left="2040" w:leftChars="800" w:hanging="360" w:hangingChars="200"/>
      </w:pPr>
      <w:rPr>
        <w:rFonts w:hint="default" w:ascii="Wingdings" w:hAnsi="Wingdings"/>
      </w:rPr>
    </w:lvl>
  </w:abstractNum>
  <w:abstractNum w:abstractNumId="7">
    <w:nsid w:val="FFFFFF81"/>
    <w:multiLevelType w:val="singleLevel"/>
    <w:tmpl w:val="FFFFFF81"/>
    <w:lvl w:ilvl="0" w:tentative="0">
      <w:start w:val="1"/>
      <w:numFmt w:val="bullet"/>
      <w:pStyle w:val="71"/>
      <w:lvlText w:val=""/>
      <w:lvlJc w:val="left"/>
      <w:pPr>
        <w:tabs>
          <w:tab w:val="left" w:pos="1620"/>
        </w:tabs>
        <w:ind w:left="1620" w:leftChars="600" w:hanging="360" w:hangingChars="200"/>
      </w:pPr>
      <w:rPr>
        <w:rFonts w:hint="default" w:ascii="Wingdings" w:hAnsi="Wingdings"/>
      </w:rPr>
    </w:lvl>
  </w:abstractNum>
  <w:abstractNum w:abstractNumId="8">
    <w:nsid w:val="FFFFFF82"/>
    <w:multiLevelType w:val="singleLevel"/>
    <w:tmpl w:val="FFFFFF82"/>
    <w:lvl w:ilvl="0" w:tentative="0">
      <w:start w:val="1"/>
      <w:numFmt w:val="bullet"/>
      <w:pStyle w:val="70"/>
      <w:lvlText w:val=""/>
      <w:lvlJc w:val="left"/>
      <w:pPr>
        <w:tabs>
          <w:tab w:val="left" w:pos="1200"/>
        </w:tabs>
        <w:ind w:left="1200" w:leftChars="400" w:hanging="360" w:hangingChars="200"/>
      </w:pPr>
      <w:rPr>
        <w:rFonts w:hint="default" w:ascii="Wingdings" w:hAnsi="Wingdings"/>
      </w:rPr>
    </w:lvl>
  </w:abstractNum>
  <w:abstractNum w:abstractNumId="9">
    <w:nsid w:val="FFFFFF83"/>
    <w:multiLevelType w:val="singleLevel"/>
    <w:tmpl w:val="FFFFFF83"/>
    <w:lvl w:ilvl="0" w:tentative="0">
      <w:start w:val="1"/>
      <w:numFmt w:val="bullet"/>
      <w:pStyle w:val="69"/>
      <w:lvlText w:val=""/>
      <w:lvlJc w:val="left"/>
      <w:pPr>
        <w:tabs>
          <w:tab w:val="left" w:pos="780"/>
        </w:tabs>
        <w:ind w:left="780" w:leftChars="200" w:hanging="360" w:hangingChars="200"/>
      </w:pPr>
      <w:rPr>
        <w:rFonts w:hint="default" w:ascii="Wingdings" w:hAnsi="Wingdings"/>
      </w:rPr>
    </w:lvl>
  </w:abstractNum>
  <w:abstractNum w:abstractNumId="10">
    <w:nsid w:val="FFFFFF88"/>
    <w:multiLevelType w:val="singleLevel"/>
    <w:tmpl w:val="FFFFFF88"/>
    <w:lvl w:ilvl="0" w:tentative="0">
      <w:start w:val="1"/>
      <w:numFmt w:val="decimal"/>
      <w:pStyle w:val="78"/>
      <w:lvlText w:val="%1."/>
      <w:lvlJc w:val="left"/>
      <w:pPr>
        <w:tabs>
          <w:tab w:val="left" w:pos="360"/>
        </w:tabs>
        <w:ind w:left="360" w:hanging="360" w:hangingChars="200"/>
      </w:pPr>
    </w:lvl>
  </w:abstractNum>
  <w:abstractNum w:abstractNumId="11">
    <w:nsid w:val="FFFFFF89"/>
    <w:multiLevelType w:val="singleLevel"/>
    <w:tmpl w:val="FFFFFF89"/>
    <w:lvl w:ilvl="0" w:tentative="0">
      <w:start w:val="1"/>
      <w:numFmt w:val="bullet"/>
      <w:pStyle w:val="68"/>
      <w:lvlText w:val=""/>
      <w:lvlJc w:val="left"/>
      <w:pPr>
        <w:tabs>
          <w:tab w:val="left" w:pos="360"/>
        </w:tabs>
        <w:ind w:left="360" w:hanging="360" w:hangingChars="200"/>
      </w:pPr>
      <w:rPr>
        <w:rFonts w:hint="default" w:ascii="Wingdings" w:hAnsi="Wingdings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373"/>
  <w:hyphenationZone w:val="360"/>
  <w:drawingGridVerticalSpacing w:val="156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3E0F76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30D350D"/>
    <w:rsid w:val="06A31DF0"/>
    <w:rsid w:val="076269AA"/>
    <w:rsid w:val="09367098"/>
    <w:rsid w:val="09B14836"/>
    <w:rsid w:val="0BEE6467"/>
    <w:rsid w:val="0DF707E5"/>
    <w:rsid w:val="0F174164"/>
    <w:rsid w:val="11021C74"/>
    <w:rsid w:val="174043B2"/>
    <w:rsid w:val="18B67417"/>
    <w:rsid w:val="1CA75067"/>
    <w:rsid w:val="1CB8692E"/>
    <w:rsid w:val="1CD240B4"/>
    <w:rsid w:val="1D8A3900"/>
    <w:rsid w:val="23C93F42"/>
    <w:rsid w:val="28FB12C6"/>
    <w:rsid w:val="29B37EBF"/>
    <w:rsid w:val="2A3E0F76"/>
    <w:rsid w:val="2C3909CE"/>
    <w:rsid w:val="31F0584B"/>
    <w:rsid w:val="32D75DF9"/>
    <w:rsid w:val="33C24F8E"/>
    <w:rsid w:val="34AB11F7"/>
    <w:rsid w:val="36112B3E"/>
    <w:rsid w:val="411F3182"/>
    <w:rsid w:val="58641614"/>
    <w:rsid w:val="59833FEA"/>
    <w:rsid w:val="5BDF731D"/>
    <w:rsid w:val="64A16B26"/>
    <w:rsid w:val="66BA4C17"/>
    <w:rsid w:val="67236BC5"/>
    <w:rsid w:val="69BE06CE"/>
    <w:rsid w:val="6A713A2E"/>
    <w:rsid w:val="6DB23E92"/>
    <w:rsid w:val="6E040475"/>
    <w:rsid w:val="72087964"/>
    <w:rsid w:val="72456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qFormat="1"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qFormat="1"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qFormat="1"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qFormat="1" w:unhideWhenUsed="0" w:uiPriority="60" w:semiHidden="0" w:name="Light Shading Accent 6"/>
    <w:lsdException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40" w:lineRule="auto"/>
      <w:jc w:val="both"/>
    </w:pPr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11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after="120"/>
      <w:ind w:left="1440" w:leftChars="700" w:right="1440" w:rightChars="700"/>
    </w:pPr>
  </w:style>
  <w:style w:type="paragraph" w:styleId="15">
    <w:name w:val="Body Text"/>
    <w:basedOn w:val="1"/>
    <w:qFormat/>
    <w:uiPriority w:val="0"/>
    <w:pPr>
      <w:spacing w:after="120"/>
    </w:pPr>
  </w:style>
  <w:style w:type="paragraph" w:styleId="16">
    <w:name w:val="Body Text 2"/>
    <w:basedOn w:val="1"/>
    <w:qFormat/>
    <w:uiPriority w:val="0"/>
    <w:pPr>
      <w:spacing w:after="120" w:line="480" w:lineRule="auto"/>
    </w:pPr>
  </w:style>
  <w:style w:type="paragraph" w:styleId="17">
    <w:name w:val="Body Text 3"/>
    <w:basedOn w:val="1"/>
    <w:qFormat/>
    <w:uiPriority w:val="0"/>
    <w:pPr>
      <w:spacing w:after="120"/>
    </w:pPr>
    <w:rPr>
      <w:sz w:val="16"/>
      <w:szCs w:val="16"/>
    </w:rPr>
  </w:style>
  <w:style w:type="paragraph" w:styleId="18">
    <w:name w:val="Body Text First Indent"/>
    <w:basedOn w:val="15"/>
    <w:qFormat/>
    <w:uiPriority w:val="0"/>
    <w:pPr>
      <w:ind w:firstLine="420" w:firstLineChars="10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ody Text First Indent 2"/>
    <w:basedOn w:val="19"/>
    <w:qFormat/>
    <w:uiPriority w:val="0"/>
    <w:pPr>
      <w:ind w:firstLine="420" w:firstLineChars="200"/>
    </w:pPr>
  </w:style>
  <w:style w:type="paragraph" w:styleId="21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2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3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24">
    <w:name w:val="Closing"/>
    <w:basedOn w:val="1"/>
    <w:qFormat/>
    <w:uiPriority w:val="0"/>
    <w:pPr>
      <w:ind w:left="100" w:leftChars="2100"/>
    </w:pPr>
  </w:style>
  <w:style w:type="character" w:styleId="25">
    <w:name w:val="annotation reference"/>
    <w:basedOn w:val="11"/>
    <w:qFormat/>
    <w:uiPriority w:val="0"/>
    <w:rPr>
      <w:sz w:val="21"/>
      <w:szCs w:val="21"/>
    </w:rPr>
  </w:style>
  <w:style w:type="paragraph" w:styleId="26">
    <w:name w:val="annotation text"/>
    <w:basedOn w:val="1"/>
    <w:qFormat/>
    <w:uiPriority w:val="0"/>
    <w:pPr>
      <w:jc w:val="left"/>
    </w:pPr>
  </w:style>
  <w:style w:type="paragraph" w:styleId="27">
    <w:name w:val="annotation subject"/>
    <w:basedOn w:val="26"/>
    <w:next w:val="26"/>
    <w:qFormat/>
    <w:uiPriority w:val="0"/>
    <w:rPr>
      <w:b/>
      <w:bCs/>
    </w:rPr>
  </w:style>
  <w:style w:type="paragraph" w:styleId="28">
    <w:name w:val="Date"/>
    <w:basedOn w:val="1"/>
    <w:next w:val="1"/>
    <w:qFormat/>
    <w:uiPriority w:val="0"/>
    <w:pPr>
      <w:ind w:left="100" w:leftChars="2500"/>
    </w:pPr>
  </w:style>
  <w:style w:type="paragraph" w:styleId="29">
    <w:name w:val="Document Map"/>
    <w:basedOn w:val="1"/>
    <w:qFormat/>
    <w:uiPriority w:val="0"/>
    <w:pPr>
      <w:shd w:val="clear" w:color="auto" w:fill="000080"/>
    </w:pPr>
  </w:style>
  <w:style w:type="paragraph" w:styleId="30">
    <w:name w:val="E-mail Signature"/>
    <w:basedOn w:val="1"/>
    <w:qFormat/>
    <w:uiPriority w:val="0"/>
  </w:style>
  <w:style w:type="character" w:styleId="31">
    <w:name w:val="Emphasis"/>
    <w:basedOn w:val="11"/>
    <w:qFormat/>
    <w:uiPriority w:val="0"/>
    <w:rPr>
      <w:i/>
      <w:iCs/>
    </w:rPr>
  </w:style>
  <w:style w:type="character" w:styleId="32">
    <w:name w:val="endnote reference"/>
    <w:basedOn w:val="11"/>
    <w:qFormat/>
    <w:uiPriority w:val="0"/>
    <w:rPr>
      <w:vertAlign w:val="superscript"/>
    </w:rPr>
  </w:style>
  <w:style w:type="paragraph" w:styleId="33">
    <w:name w:val="endnote text"/>
    <w:basedOn w:val="1"/>
    <w:qFormat/>
    <w:uiPriority w:val="0"/>
    <w:pPr>
      <w:snapToGrid w:val="0"/>
      <w:jc w:val="left"/>
    </w:pPr>
  </w:style>
  <w:style w:type="paragraph" w:styleId="34">
    <w:name w:val="envelope address"/>
    <w:basedOn w:val="1"/>
    <w:qFormat/>
    <w:uiPriority w:val="0"/>
    <w:pPr>
      <w:framePr w:w="7920" w:h="1980" w:hRule="exact" w:hSpace="180" w:wrap="auto" w:vAnchor="margin" w:hAnchor="page" w:xAlign="center" w:yAlign="bottom"/>
      <w:snapToGrid w:val="0"/>
      <w:ind w:left="100" w:leftChars="1400"/>
    </w:pPr>
    <w:rPr>
      <w:rFonts w:ascii="Arial" w:hAnsi="Arial" w:cs="Arial"/>
      <w:sz w:val="24"/>
      <w:szCs w:val="24"/>
    </w:rPr>
  </w:style>
  <w:style w:type="paragraph" w:styleId="3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character" w:styleId="36">
    <w:name w:val="FollowedHyperlink"/>
    <w:basedOn w:val="11"/>
    <w:qFormat/>
    <w:uiPriority w:val="0"/>
    <w:rPr>
      <w:color w:val="800080"/>
      <w:u w:val="single"/>
    </w:rPr>
  </w:style>
  <w:style w:type="paragraph" w:styleId="3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38">
    <w:name w:val="footnote reference"/>
    <w:basedOn w:val="11"/>
    <w:qFormat/>
    <w:uiPriority w:val="0"/>
    <w:rPr>
      <w:vertAlign w:val="superscript"/>
    </w:rPr>
  </w:style>
  <w:style w:type="paragraph" w:styleId="39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40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41">
    <w:name w:val="HTML Acronym"/>
    <w:basedOn w:val="11"/>
    <w:qFormat/>
    <w:uiPriority w:val="0"/>
  </w:style>
  <w:style w:type="paragraph" w:styleId="42">
    <w:name w:val="HTML Address"/>
    <w:basedOn w:val="1"/>
    <w:qFormat/>
    <w:uiPriority w:val="0"/>
    <w:rPr>
      <w:i/>
      <w:iCs/>
    </w:rPr>
  </w:style>
  <w:style w:type="character" w:styleId="43">
    <w:name w:val="HTML Cite"/>
    <w:basedOn w:val="11"/>
    <w:qFormat/>
    <w:uiPriority w:val="0"/>
    <w:rPr>
      <w:i/>
      <w:iCs/>
    </w:rPr>
  </w:style>
  <w:style w:type="character" w:styleId="44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5">
    <w:name w:val="HTML Definition"/>
    <w:basedOn w:val="11"/>
    <w:qFormat/>
    <w:uiPriority w:val="0"/>
    <w:rPr>
      <w:i/>
      <w:iCs/>
    </w:rPr>
  </w:style>
  <w:style w:type="character" w:styleId="46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7">
    <w:name w:val="HTML Preformatted"/>
    <w:basedOn w:val="1"/>
    <w:qFormat/>
    <w:uiPriority w:val="0"/>
    <w:rPr>
      <w:rFonts w:ascii="Courier New" w:hAnsi="Courier New" w:cs="Courier New"/>
      <w:sz w:val="20"/>
    </w:rPr>
  </w:style>
  <w:style w:type="character" w:styleId="48">
    <w:name w:val="HTML Sample"/>
    <w:basedOn w:val="11"/>
    <w:qFormat/>
    <w:uiPriority w:val="0"/>
    <w:rPr>
      <w:rFonts w:ascii="Courier New" w:hAnsi="Courier New" w:cs="Courier New"/>
    </w:rPr>
  </w:style>
  <w:style w:type="character" w:styleId="49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50">
    <w:name w:val="HTML Variable"/>
    <w:basedOn w:val="11"/>
    <w:qFormat/>
    <w:uiPriority w:val="0"/>
    <w:rPr>
      <w:i/>
      <w:iCs/>
    </w:rPr>
  </w:style>
  <w:style w:type="character" w:styleId="51">
    <w:name w:val="Hyperlink"/>
    <w:basedOn w:val="11"/>
    <w:qFormat/>
    <w:uiPriority w:val="0"/>
    <w:rPr>
      <w:color w:val="0000FF"/>
      <w:u w:val="single"/>
    </w:rPr>
  </w:style>
  <w:style w:type="paragraph" w:styleId="52">
    <w:name w:val="index 1"/>
    <w:basedOn w:val="1"/>
    <w:next w:val="1"/>
    <w:qFormat/>
    <w:uiPriority w:val="0"/>
  </w:style>
  <w:style w:type="paragraph" w:styleId="53">
    <w:name w:val="index 2"/>
    <w:basedOn w:val="1"/>
    <w:next w:val="1"/>
    <w:qFormat/>
    <w:uiPriority w:val="0"/>
    <w:pPr>
      <w:ind w:left="200" w:leftChars="200"/>
    </w:pPr>
  </w:style>
  <w:style w:type="paragraph" w:styleId="54">
    <w:name w:val="index 3"/>
    <w:basedOn w:val="1"/>
    <w:next w:val="1"/>
    <w:qFormat/>
    <w:uiPriority w:val="0"/>
    <w:pPr>
      <w:ind w:left="400" w:leftChars="400"/>
    </w:pPr>
  </w:style>
  <w:style w:type="paragraph" w:styleId="55">
    <w:name w:val="index 4"/>
    <w:basedOn w:val="1"/>
    <w:next w:val="1"/>
    <w:qFormat/>
    <w:uiPriority w:val="0"/>
    <w:pPr>
      <w:ind w:left="600" w:leftChars="600"/>
    </w:pPr>
  </w:style>
  <w:style w:type="paragraph" w:styleId="56">
    <w:name w:val="index 5"/>
    <w:basedOn w:val="1"/>
    <w:next w:val="1"/>
    <w:qFormat/>
    <w:uiPriority w:val="0"/>
    <w:pPr>
      <w:ind w:left="800" w:leftChars="800"/>
    </w:pPr>
  </w:style>
  <w:style w:type="paragraph" w:styleId="57">
    <w:name w:val="index 6"/>
    <w:basedOn w:val="1"/>
    <w:next w:val="1"/>
    <w:qFormat/>
    <w:uiPriority w:val="0"/>
    <w:pPr>
      <w:ind w:left="1000" w:leftChars="1000"/>
    </w:pPr>
  </w:style>
  <w:style w:type="paragraph" w:styleId="58">
    <w:name w:val="index 7"/>
    <w:basedOn w:val="1"/>
    <w:next w:val="1"/>
    <w:qFormat/>
    <w:uiPriority w:val="0"/>
    <w:pPr>
      <w:ind w:left="1200" w:leftChars="1200"/>
    </w:pPr>
  </w:style>
  <w:style w:type="paragraph" w:styleId="59">
    <w:name w:val="index 8"/>
    <w:basedOn w:val="1"/>
    <w:next w:val="1"/>
    <w:qFormat/>
    <w:uiPriority w:val="0"/>
    <w:pPr>
      <w:ind w:left="1400" w:leftChars="1400"/>
    </w:pPr>
  </w:style>
  <w:style w:type="paragraph" w:styleId="60">
    <w:name w:val="index 9"/>
    <w:basedOn w:val="1"/>
    <w:next w:val="1"/>
    <w:qFormat/>
    <w:uiPriority w:val="0"/>
    <w:pPr>
      <w:ind w:left="1600" w:leftChars="1600"/>
    </w:pPr>
  </w:style>
  <w:style w:type="paragraph" w:styleId="61">
    <w:name w:val="index heading"/>
    <w:basedOn w:val="1"/>
    <w:next w:val="52"/>
    <w:qFormat/>
    <w:uiPriority w:val="0"/>
    <w:rPr>
      <w:rFonts w:ascii="Arial" w:hAnsi="Arial" w:cs="Arial"/>
      <w:b/>
      <w:bCs/>
    </w:rPr>
  </w:style>
  <w:style w:type="character" w:styleId="62">
    <w:name w:val="line number"/>
    <w:basedOn w:val="11"/>
    <w:qFormat/>
    <w:uiPriority w:val="0"/>
  </w:style>
  <w:style w:type="paragraph" w:styleId="63">
    <w:name w:val="List"/>
    <w:basedOn w:val="1"/>
    <w:qFormat/>
    <w:uiPriority w:val="0"/>
    <w:pPr>
      <w:ind w:left="200" w:hanging="200" w:hangingChars="200"/>
    </w:pPr>
  </w:style>
  <w:style w:type="paragraph" w:styleId="64">
    <w:name w:val="List 2"/>
    <w:basedOn w:val="1"/>
    <w:qFormat/>
    <w:uiPriority w:val="0"/>
    <w:pPr>
      <w:ind w:left="100" w:leftChars="200" w:hanging="200" w:hangingChars="200"/>
    </w:pPr>
  </w:style>
  <w:style w:type="paragraph" w:styleId="65">
    <w:name w:val="List 3"/>
    <w:basedOn w:val="1"/>
    <w:qFormat/>
    <w:uiPriority w:val="0"/>
    <w:pPr>
      <w:ind w:left="100" w:leftChars="400" w:hanging="200" w:hangingChars="200"/>
    </w:pPr>
  </w:style>
  <w:style w:type="paragraph" w:styleId="66">
    <w:name w:val="List 4"/>
    <w:basedOn w:val="1"/>
    <w:qFormat/>
    <w:uiPriority w:val="0"/>
    <w:pPr>
      <w:ind w:left="100" w:leftChars="600" w:hanging="200" w:hangingChars="200"/>
    </w:pPr>
  </w:style>
  <w:style w:type="paragraph" w:styleId="67">
    <w:name w:val="List 5"/>
    <w:basedOn w:val="1"/>
    <w:qFormat/>
    <w:uiPriority w:val="0"/>
    <w:pPr>
      <w:ind w:left="100" w:leftChars="800" w:hanging="200" w:hangingChars="200"/>
    </w:pPr>
  </w:style>
  <w:style w:type="paragraph" w:styleId="68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9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70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71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2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3">
    <w:name w:val="List Continue"/>
    <w:basedOn w:val="1"/>
    <w:qFormat/>
    <w:uiPriority w:val="0"/>
    <w:pPr>
      <w:spacing w:after="120"/>
      <w:ind w:left="420" w:leftChars="200"/>
    </w:pPr>
  </w:style>
  <w:style w:type="paragraph" w:styleId="74">
    <w:name w:val="List Continue 2"/>
    <w:basedOn w:val="1"/>
    <w:qFormat/>
    <w:uiPriority w:val="0"/>
    <w:pPr>
      <w:spacing w:after="120"/>
      <w:ind w:left="840" w:leftChars="400"/>
    </w:pPr>
  </w:style>
  <w:style w:type="paragraph" w:styleId="75">
    <w:name w:val="List Continue 3"/>
    <w:basedOn w:val="1"/>
    <w:qFormat/>
    <w:uiPriority w:val="0"/>
    <w:pPr>
      <w:spacing w:after="120"/>
      <w:ind w:left="1260" w:leftChars="600"/>
    </w:pPr>
  </w:style>
  <w:style w:type="paragraph" w:styleId="76">
    <w:name w:val="List Continue 4"/>
    <w:basedOn w:val="1"/>
    <w:qFormat/>
    <w:uiPriority w:val="0"/>
    <w:pPr>
      <w:spacing w:after="120"/>
      <w:ind w:left="1680" w:leftChars="800"/>
    </w:pPr>
  </w:style>
  <w:style w:type="paragraph" w:styleId="77">
    <w:name w:val="List Continue 5"/>
    <w:basedOn w:val="1"/>
    <w:qFormat/>
    <w:uiPriority w:val="0"/>
    <w:pPr>
      <w:spacing w:after="120"/>
      <w:ind w:left="2100" w:leftChars="1000"/>
    </w:pPr>
  </w:style>
  <w:style w:type="paragraph" w:styleId="78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9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80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81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2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3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spacing w:line="240" w:lineRule="auto"/>
      <w:jc w:val="both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84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Arial" w:hAnsi="Arial" w:cs="Arial"/>
      <w:sz w:val="24"/>
      <w:szCs w:val="24"/>
    </w:rPr>
  </w:style>
  <w:style w:type="paragraph" w:styleId="85">
    <w:name w:val="Normal (Web)"/>
    <w:basedOn w:val="1"/>
    <w:qFormat/>
    <w:uiPriority w:val="0"/>
    <w:rPr>
      <w:sz w:val="24"/>
      <w:szCs w:val="24"/>
    </w:rPr>
  </w:style>
  <w:style w:type="paragraph" w:styleId="86">
    <w:name w:val="Normal Indent"/>
    <w:basedOn w:val="1"/>
    <w:qFormat/>
    <w:uiPriority w:val="0"/>
    <w:pPr>
      <w:ind w:firstLine="420" w:firstLineChars="200"/>
    </w:pPr>
  </w:style>
  <w:style w:type="paragraph" w:styleId="87">
    <w:name w:val="Note Heading"/>
    <w:basedOn w:val="1"/>
    <w:next w:val="1"/>
    <w:qFormat/>
    <w:uiPriority w:val="0"/>
    <w:pPr>
      <w:jc w:val="center"/>
    </w:pPr>
  </w:style>
  <w:style w:type="character" w:styleId="88">
    <w:name w:val="page number"/>
    <w:basedOn w:val="11"/>
    <w:qFormat/>
    <w:uiPriority w:val="0"/>
  </w:style>
  <w:style w:type="paragraph" w:styleId="89">
    <w:name w:val="Plain Text"/>
    <w:basedOn w:val="1"/>
    <w:qFormat/>
    <w:uiPriority w:val="0"/>
    <w:rPr>
      <w:rFonts w:ascii="SimSun" w:hAnsi="Courier New" w:cs="Courier New"/>
      <w:szCs w:val="21"/>
    </w:rPr>
  </w:style>
  <w:style w:type="paragraph" w:styleId="90">
    <w:name w:val="Salutation"/>
    <w:basedOn w:val="1"/>
    <w:next w:val="1"/>
    <w:qFormat/>
    <w:uiPriority w:val="0"/>
  </w:style>
  <w:style w:type="paragraph" w:styleId="91">
    <w:name w:val="Signature"/>
    <w:basedOn w:val="1"/>
    <w:qFormat/>
    <w:uiPriority w:val="0"/>
    <w:pPr>
      <w:ind w:left="100" w:leftChars="2100"/>
    </w:pPr>
  </w:style>
  <w:style w:type="character" w:styleId="92">
    <w:name w:val="Strong"/>
    <w:basedOn w:val="11"/>
    <w:qFormat/>
    <w:uiPriority w:val="0"/>
    <w:rPr>
      <w:b/>
      <w:bCs/>
    </w:rPr>
  </w:style>
  <w:style w:type="paragraph" w:styleId="93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94">
    <w:name w:val="Table 3D effects 1"/>
    <w:basedOn w:val="12"/>
    <w:qFormat/>
    <w:uiPriority w:val="0"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bottom w:val="single" w:color="FFFFFF" w:sz="6" w:space="0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95">
    <w:name w:val="Table 3D effects 2"/>
    <w:basedOn w:val="12"/>
    <w:qFormat/>
    <w:uiPriority w:val="0"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6">
    <w:name w:val="Table 3D effects 3"/>
    <w:basedOn w:val="12"/>
    <w:qFormat/>
    <w:uiPriority w:val="0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color="808080" w:sz="6" w:space="0"/>
          <w:tl2br w:val="nil"/>
          <w:tr2bl w:val="nil"/>
        </w:tcBorders>
      </w:tcPr>
    </w:tblStylePr>
    <w:tblStylePr w:type="lastCol">
      <w:tblPr/>
      <w:tcPr>
        <w:tcBorders>
          <w:right w:val="single" w:color="FFFFFF" w:sz="6" w:space="0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7">
    <w:name w:val="Table Classic 1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6" w:space="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98">
    <w:name w:val="Table Classic 2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99">
    <w:name w:val="Table Classic 3"/>
    <w:basedOn w:val="12"/>
    <w:qFormat/>
    <w:uiPriority w:val="0"/>
    <w:pPr>
      <w:widowControl w:val="0"/>
      <w:jc w:val="both"/>
    </w:pPr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100">
    <w:name w:val="Table Classic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color="000000" w:sz="6" w:space="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01">
    <w:name w:val="Table Colorful 1"/>
    <w:basedOn w:val="12"/>
    <w:qFormat/>
    <w:uiPriority w:val="0"/>
    <w:pPr>
      <w:widowControl w:val="0"/>
      <w:jc w:val="both"/>
    </w:pPr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2">
    <w:name w:val="Table Colorful 2"/>
    <w:basedOn w:val="12"/>
    <w:qFormat/>
    <w:uiPriority w:val="0"/>
    <w:pPr>
      <w:widowControl w:val="0"/>
      <w:jc w:val="both"/>
    </w:pPr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103">
    <w:name w:val="Table Colorful 3"/>
    <w:basedOn w:val="12"/>
    <w:qFormat/>
    <w:uiPriority w:val="0"/>
    <w:pPr>
      <w:widowControl w:val="0"/>
      <w:jc w:val="both"/>
    </w:pPr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color="000000" w:sz="36" w:space="0"/>
          <w:right w:val="single" w:color="000000" w:sz="6" w:space="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04">
    <w:name w:val="Table Columns 1"/>
    <w:basedOn w:val="12"/>
    <w:qFormat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left w:val="double" w:color="000000" w:sz="6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5">
    <w:name w:val="Table Columns 2"/>
    <w:basedOn w:val="12"/>
    <w:uiPriority w:val="0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6">
    <w:name w:val="Table Columns 3"/>
    <w:basedOn w:val="12"/>
    <w:uiPriority w:val="0"/>
    <w:pPr>
      <w:widowControl w:val="0"/>
      <w:jc w:val="both"/>
    </w:pPr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07">
    <w:name w:val="Table Columns 4"/>
    <w:basedOn w:val="12"/>
    <w:uiPriority w:val="0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8">
    <w:name w:val="Table Columns 5"/>
    <w:basedOn w:val="12"/>
    <w:qFormat/>
    <w:uiPriority w:val="0"/>
    <w:pPr>
      <w:widowControl w:val="0"/>
      <w:jc w:val="both"/>
    </w:pPr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808080" w:sz="6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9">
    <w:name w:val="Table Contemporary"/>
    <w:basedOn w:val="12"/>
    <w:qFormat/>
    <w:uiPriority w:val="0"/>
    <w:pPr>
      <w:widowControl w:val="0"/>
      <w:jc w:val="both"/>
    </w:pPr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110">
    <w:name w:val="Table Elegant"/>
    <w:basedOn w:val="12"/>
    <w:uiPriority w:val="0"/>
    <w:pPr>
      <w:widowControl w:val="0"/>
      <w:jc w:val="both"/>
    </w:pPr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1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2">
    <w:name w:val="Table Grid 1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3">
    <w:name w:val="Table Grid 2"/>
    <w:basedOn w:val="12"/>
    <w:qFormat/>
    <w:uiPriority w:val="0"/>
    <w:pPr>
      <w:widowControl w:val="0"/>
      <w:jc w:val="both"/>
    </w:pPr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14">
    <w:name w:val="Table Grid 3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5">
    <w:name w:val="Table Grid 4"/>
    <w:basedOn w:val="12"/>
    <w:qFormat/>
    <w:uiPriority w:val="0"/>
    <w:pPr>
      <w:widowControl w:val="0"/>
      <w:jc w:val="both"/>
    </w:pPr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color="000000" w:sz="6" w:space="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16">
    <w:name w:val="Table Grid 5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7">
    <w:name w:val="Table Grid 6"/>
    <w:basedOn w:val="12"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6" w:space="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8">
    <w:name w:val="Table Grid 7"/>
    <w:basedOn w:val="12"/>
    <w:uiPriority w:val="0"/>
    <w:pPr>
      <w:widowControl w:val="0"/>
      <w:jc w:val="both"/>
    </w:pPr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9">
    <w:name w:val="Table Grid 8"/>
    <w:basedOn w:val="12"/>
    <w:uiPriority w:val="0"/>
    <w:pPr>
      <w:widowControl w:val="0"/>
      <w:jc w:val="both"/>
    </w:p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120">
    <w:name w:val="Table List 1"/>
    <w:basedOn w:val="12"/>
    <w:qFormat/>
    <w:uiPriority w:val="0"/>
    <w:pPr>
      <w:widowControl w:val="0"/>
      <w:jc w:val="both"/>
    </w:pPr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color="000000" w:sz="6" w:space="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1">
    <w:name w:val="Table List 2"/>
    <w:basedOn w:val="12"/>
    <w:qFormat/>
    <w:uiPriority w:val="0"/>
    <w:pPr>
      <w:widowControl w:val="0"/>
      <w:jc w:val="both"/>
    </w:pPr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left w:val="single" w:color="000000" w:sz="6" w:space="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2">
    <w:name w:val="Table List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123">
    <w:name w:val="Table List 4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color="000000" w:sz="12" w:space="0"/>
          <w:tl2br w:val="nil"/>
          <w:tr2bl w:val="nil"/>
        </w:tcBorders>
        <w:shd w:val="solid" w:color="808080" w:fill="FFFFFF"/>
      </w:tcPr>
    </w:tblStylePr>
  </w:style>
  <w:style w:type="table" w:styleId="124">
    <w:name w:val="Table List 5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25">
    <w:name w:val="Table List 6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6">
    <w:name w:val="Table List 7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left w:val="single" w:color="008000" w:sz="12" w:space="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127">
    <w:name w:val="Table List 8"/>
    <w:basedOn w:val="12"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left w:val="single" w:color="000000" w:sz="6" w:space="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8">
    <w:name w:val="table of authorities"/>
    <w:basedOn w:val="1"/>
    <w:next w:val="1"/>
    <w:uiPriority w:val="0"/>
    <w:pPr>
      <w:ind w:left="420" w:leftChars="200"/>
    </w:pPr>
  </w:style>
  <w:style w:type="paragraph" w:styleId="129">
    <w:name w:val="table of figures"/>
    <w:basedOn w:val="1"/>
    <w:next w:val="1"/>
    <w:qFormat/>
    <w:uiPriority w:val="0"/>
    <w:pPr>
      <w:ind w:leftChars="200" w:hanging="200" w:hangingChars="200"/>
    </w:pPr>
  </w:style>
  <w:style w:type="table" w:styleId="130">
    <w:name w:val="Table Professional"/>
    <w:basedOn w:val="12"/>
    <w:qFormat/>
    <w:uiPriority w:val="0"/>
    <w:pPr>
      <w:widowControl w:val="0"/>
      <w:jc w:val="both"/>
    </w:p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1">
    <w:name w:val="Table Simple 1"/>
    <w:basedOn w:val="12"/>
    <w:qFormat/>
    <w:uiPriority w:val="0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left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table" w:styleId="132">
    <w:name w:val="Table Simple 2"/>
    <w:basedOn w:val="12"/>
    <w:qFormat/>
    <w:uiPriority w:val="0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color="000000" w:sz="6" w:space="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133">
    <w:name w:val="Table Simple 3"/>
    <w:basedOn w:val="12"/>
    <w:qFormat/>
    <w:uiPriority w:val="0"/>
    <w:pPr>
      <w:widowControl w:val="0"/>
      <w:jc w:val="both"/>
    </w:p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134">
    <w:name w:val="Table Subtle 1"/>
    <w:basedOn w:val="12"/>
    <w:qFormat/>
    <w:uiPriority w:val="0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</w:tcPr>
    </w:tblStylePr>
    <w:tblStylePr w:type="band1Horz">
      <w:tblPr/>
      <w:tcPr>
        <w:tcBorders>
          <w:left w:val="single" w:color="000000" w:sz="6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5">
    <w:name w:val="Table Subtle 2"/>
    <w:basedOn w:val="12"/>
    <w:uiPriority w:val="0"/>
    <w:pPr>
      <w:widowControl w:val="0"/>
      <w:jc w:val="both"/>
    </w:p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left w:val="single" w:color="000000" w:sz="12" w:space="0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tl2br w:val="nil"/>
          <w:tr2bl w:val="nil"/>
        </w:tcBorders>
      </w:tcPr>
    </w:tblStylePr>
    <w:tblStylePr w:type="firstCol">
      <w:tblPr/>
      <w:tcPr>
        <w:tcBorders>
          <w:right w:val="single" w:color="000000" w:sz="12" w:space="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color="000000" w:sz="12" w:space="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136">
    <w:name w:val="Table Theme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7">
    <w:name w:val="Table Web 1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8">
    <w:name w:val="Table Web 2"/>
    <w:basedOn w:val="12"/>
    <w:uiPriority w:val="0"/>
    <w:pPr>
      <w:widowControl w:val="0"/>
      <w:jc w:val="both"/>
    </w:pPr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139">
    <w:name w:val="Table Web 3"/>
    <w:basedOn w:val="12"/>
    <w:uiPriority w:val="0"/>
    <w:pPr>
      <w:widowControl w:val="0"/>
      <w:jc w:val="both"/>
    </w:pPr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140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141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142">
    <w:name w:val="toc 1"/>
    <w:basedOn w:val="1"/>
    <w:next w:val="1"/>
    <w:qFormat/>
    <w:uiPriority w:val="0"/>
  </w:style>
  <w:style w:type="paragraph" w:styleId="143">
    <w:name w:val="toc 2"/>
    <w:basedOn w:val="1"/>
    <w:next w:val="1"/>
    <w:qFormat/>
    <w:uiPriority w:val="0"/>
    <w:pPr>
      <w:ind w:left="420" w:leftChars="200"/>
    </w:pPr>
  </w:style>
  <w:style w:type="paragraph" w:styleId="144">
    <w:name w:val="toc 3"/>
    <w:basedOn w:val="1"/>
    <w:next w:val="1"/>
    <w:qFormat/>
    <w:uiPriority w:val="0"/>
    <w:pPr>
      <w:ind w:left="840" w:leftChars="400"/>
    </w:pPr>
  </w:style>
  <w:style w:type="paragraph" w:styleId="145">
    <w:name w:val="toc 4"/>
    <w:basedOn w:val="1"/>
    <w:next w:val="1"/>
    <w:qFormat/>
    <w:uiPriority w:val="0"/>
    <w:pPr>
      <w:ind w:left="1260" w:leftChars="600"/>
    </w:pPr>
  </w:style>
  <w:style w:type="paragraph" w:styleId="146">
    <w:name w:val="toc 5"/>
    <w:basedOn w:val="1"/>
    <w:next w:val="1"/>
    <w:qFormat/>
    <w:uiPriority w:val="0"/>
    <w:pPr>
      <w:ind w:left="1680" w:leftChars="800"/>
    </w:pPr>
  </w:style>
  <w:style w:type="paragraph" w:styleId="147">
    <w:name w:val="toc 6"/>
    <w:basedOn w:val="1"/>
    <w:next w:val="1"/>
    <w:qFormat/>
    <w:uiPriority w:val="0"/>
    <w:pPr>
      <w:ind w:left="2100" w:leftChars="1000"/>
    </w:pPr>
  </w:style>
  <w:style w:type="paragraph" w:styleId="148">
    <w:name w:val="toc 7"/>
    <w:basedOn w:val="1"/>
    <w:next w:val="1"/>
    <w:uiPriority w:val="0"/>
    <w:pPr>
      <w:ind w:left="2520" w:leftChars="1200"/>
    </w:pPr>
  </w:style>
  <w:style w:type="paragraph" w:styleId="149">
    <w:name w:val="toc 8"/>
    <w:basedOn w:val="1"/>
    <w:next w:val="1"/>
    <w:qFormat/>
    <w:uiPriority w:val="0"/>
    <w:pPr>
      <w:ind w:left="2940" w:leftChars="1400"/>
    </w:pPr>
  </w:style>
  <w:style w:type="paragraph" w:styleId="150">
    <w:name w:val="toc 9"/>
    <w:basedOn w:val="1"/>
    <w:next w:val="1"/>
    <w:qFormat/>
    <w:uiPriority w:val="0"/>
    <w:pPr>
      <w:ind w:left="3360" w:leftChars="1600"/>
    </w:pPr>
  </w:style>
  <w:style w:type="table" w:styleId="151">
    <w:name w:val="Light Shading"/>
    <w:basedOn w:val="12"/>
    <w:qFormat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sz="8" w:space="0"/>
          <w:left w:val="single" w:color="000000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152">
    <w:name w:val="Light Shading Accent 1"/>
    <w:basedOn w:val="12"/>
    <w:qFormat/>
    <w:uiPriority w:val="60"/>
    <w:rPr>
      <w:color w:val="365F91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sz="8" w:space="0"/>
          <w:left w:val="single" w:color="4F81B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53">
    <w:name w:val="Light Shading Accent 2"/>
    <w:basedOn w:val="12"/>
    <w:qFormat/>
    <w:uiPriority w:val="60"/>
    <w:rPr>
      <w:color w:val="94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single" w:color="C0504D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54">
    <w:name w:val="Light Shading Accent 3"/>
    <w:basedOn w:val="12"/>
    <w:qFormat/>
    <w:uiPriority w:val="60"/>
    <w:rPr>
      <w:color w:val="76923C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single" w:color="9BBB59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155">
    <w:name w:val="Light Shading Accent 4"/>
    <w:basedOn w:val="12"/>
    <w:qFormat/>
    <w:uiPriority w:val="60"/>
    <w:rPr>
      <w:color w:val="5F497A"/>
    </w:rPr>
    <w:tblPr>
      <w:tblBorders>
        <w:top w:val="single" w:color="8064A2" w:sz="8" w:space="0"/>
        <w:bottom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sz="8" w:space="0"/>
          <w:left w:val="single" w:color="8064A2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156">
    <w:name w:val="Light Shading Accent 5"/>
    <w:basedOn w:val="12"/>
    <w:qFormat/>
    <w:uiPriority w:val="60"/>
    <w:rPr>
      <w:color w:val="31849B"/>
    </w:rPr>
    <w:tblPr>
      <w:tblBorders>
        <w:top w:val="single" w:color="4BACC6" w:sz="8" w:space="0"/>
        <w:bottom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sz="8" w:space="0"/>
          <w:left w:val="single" w:color="4BACC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157">
    <w:name w:val="Light Shading Accent 6"/>
    <w:basedOn w:val="12"/>
    <w:qFormat/>
    <w:uiPriority w:val="60"/>
    <w:rPr>
      <w:color w:val="E36C0A"/>
    </w:rPr>
    <w:tblPr>
      <w:tblBorders>
        <w:top w:val="single" w:color="F79646" w:sz="8" w:space="0"/>
        <w:bottom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sz="8" w:space="0"/>
          <w:left w:val="single" w:color="F79646" w:sz="8" w:space="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58">
    <w:name w:val="Light List"/>
    <w:basedOn w:val="12"/>
    <w:qFormat/>
    <w:uiPriority w:val="61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</w:style>
  <w:style w:type="table" w:styleId="159">
    <w:name w:val="Light List Accent 1"/>
    <w:basedOn w:val="12"/>
    <w:uiPriority w:val="61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</w:style>
  <w:style w:type="table" w:styleId="160">
    <w:name w:val="Light List Accent 2"/>
    <w:basedOn w:val="12"/>
    <w:uiPriority w:val="61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</w:style>
  <w:style w:type="table" w:styleId="161">
    <w:name w:val="Light List Accent 3"/>
    <w:basedOn w:val="12"/>
    <w:qFormat/>
    <w:uiPriority w:val="61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</w:style>
  <w:style w:type="table" w:styleId="162">
    <w:name w:val="Light List Accent 4"/>
    <w:basedOn w:val="12"/>
    <w:qFormat/>
    <w:uiPriority w:val="61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</w:style>
  <w:style w:type="table" w:styleId="163">
    <w:name w:val="Light List Accent 5"/>
    <w:basedOn w:val="12"/>
    <w:qFormat/>
    <w:uiPriority w:val="61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</w:style>
  <w:style w:type="table" w:styleId="164">
    <w:name w:val="Light List Accent 6"/>
    <w:basedOn w:val="12"/>
    <w:uiPriority w:val="61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</w:style>
  <w:style w:type="table" w:styleId="165">
    <w:name w:val="Light Grid"/>
    <w:basedOn w:val="12"/>
    <w:qFormat/>
    <w:uiPriority w:val="62"/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1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000000" w:sz="6" w:space="0"/>
          <w:left w:val="single" w:color="000000" w:sz="8" w:space="0"/>
          <w:bottom w:val="single" w:color="000000" w:sz="8" w:space="0"/>
          <w:right w:val="single" w:color="000000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</w:tcPr>
    </w:tblStylePr>
    <w:tblStylePr w:type="band1Vert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</w:tcBorders>
        <w:shd w:val="clear" w:color="auto" w:fill="C0C0C0"/>
      </w:tcPr>
    </w:tblStylePr>
    <w:tblStylePr w:type="band1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  <w:shd w:val="clear" w:color="auto" w:fill="C0C0C0"/>
      </w:tcPr>
    </w:tblStylePr>
    <w:tblStylePr w:type="band2Horz">
      <w:tblPr/>
      <w:tcPr>
        <w:tc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V w:val="single" w:sz="8" w:space="0"/>
        </w:tcBorders>
      </w:tcPr>
    </w:tblStylePr>
  </w:style>
  <w:style w:type="table" w:styleId="166">
    <w:name w:val="Light Grid Accent 1"/>
    <w:basedOn w:val="12"/>
    <w:uiPriority w:val="62"/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1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F81BD" w:sz="6" w:space="0"/>
          <w:left w:val="single" w:color="4F81BD" w:sz="8" w:space="0"/>
          <w:bottom w:val="single" w:color="4F81BD" w:sz="8" w:space="0"/>
          <w:right w:val="single" w:color="4F81B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</w:tcPr>
    </w:tblStylePr>
    <w:tblStylePr w:type="band1Vert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</w:tcBorders>
        <w:shd w:val="clear" w:color="auto" w:fill="D3DFEE"/>
      </w:tcPr>
    </w:tblStylePr>
    <w:tblStylePr w:type="band1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  <w:shd w:val="clear" w:color="auto" w:fill="D3DFEE"/>
      </w:tcPr>
    </w:tblStylePr>
    <w:tblStylePr w:type="band2Horz">
      <w:tblPr/>
      <w:tcPr>
        <w:tcBorders>
          <w:top w:val="single" w:color="4F81BD" w:sz="8" w:space="0"/>
          <w:left w:val="single" w:color="4F81BD" w:sz="8" w:space="0"/>
          <w:bottom w:val="single" w:color="4F81BD" w:sz="8" w:space="0"/>
          <w:right w:val="single" w:color="4F81BD" w:sz="8" w:space="0"/>
          <w:insideV w:val="single" w:sz="8" w:space="0"/>
        </w:tcBorders>
      </w:tcPr>
    </w:tblStylePr>
  </w:style>
  <w:style w:type="table" w:styleId="167">
    <w:name w:val="Light Grid Accent 2"/>
    <w:basedOn w:val="12"/>
    <w:qFormat/>
    <w:uiPriority w:val="62"/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1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C0504D" w:sz="6" w:space="0"/>
          <w:left w:val="single" w:color="C0504D" w:sz="8" w:space="0"/>
          <w:bottom w:val="single" w:color="C0504D" w:sz="8" w:space="0"/>
          <w:right w:val="single" w:color="C0504D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</w:tcPr>
    </w:tblStylePr>
    <w:tblStylePr w:type="band1Vert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</w:tcBorders>
        <w:shd w:val="clear" w:color="auto" w:fill="EFD3D2"/>
      </w:tcPr>
    </w:tblStylePr>
    <w:tblStylePr w:type="band1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  <w:shd w:val="clear" w:color="auto" w:fill="EFD3D2"/>
      </w:tcPr>
    </w:tblStylePr>
    <w:tblStylePr w:type="band2Horz">
      <w:tblPr/>
      <w:tcPr>
        <w:tcBorders>
          <w:top w:val="single" w:color="C0504D" w:sz="8" w:space="0"/>
          <w:left w:val="single" w:color="C0504D" w:sz="8" w:space="0"/>
          <w:bottom w:val="single" w:color="C0504D" w:sz="8" w:space="0"/>
          <w:right w:val="single" w:color="C0504D" w:sz="8" w:space="0"/>
          <w:insideV w:val="single" w:sz="8" w:space="0"/>
        </w:tcBorders>
      </w:tcPr>
    </w:tblStylePr>
  </w:style>
  <w:style w:type="table" w:styleId="168">
    <w:name w:val="Light Grid Accent 3"/>
    <w:basedOn w:val="12"/>
    <w:qFormat/>
    <w:uiPriority w:val="62"/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1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9BBB59" w:sz="6" w:space="0"/>
          <w:left w:val="single" w:color="9BBB59" w:sz="8" w:space="0"/>
          <w:bottom w:val="single" w:color="9BBB59" w:sz="8" w:space="0"/>
          <w:right w:val="single" w:color="9BBB59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</w:tcPr>
    </w:tblStylePr>
    <w:tblStylePr w:type="band1Vert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</w:tcBorders>
        <w:shd w:val="clear" w:color="auto" w:fill="E6EED5"/>
      </w:tcPr>
    </w:tblStylePr>
    <w:tblStylePr w:type="band1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  <w:shd w:val="clear" w:color="auto" w:fill="E6EED5"/>
      </w:tcPr>
    </w:tblStylePr>
    <w:tblStylePr w:type="band2Horz">
      <w:tblPr/>
      <w:tcPr>
        <w:tcBorders>
          <w:top w:val="single" w:color="9BBB59" w:sz="8" w:space="0"/>
          <w:left w:val="single" w:color="9BBB59" w:sz="8" w:space="0"/>
          <w:bottom w:val="single" w:color="9BBB59" w:sz="8" w:space="0"/>
          <w:right w:val="single" w:color="9BBB59" w:sz="8" w:space="0"/>
          <w:insideV w:val="single" w:sz="8" w:space="0"/>
        </w:tcBorders>
      </w:tcPr>
    </w:tblStylePr>
  </w:style>
  <w:style w:type="table" w:styleId="169">
    <w:name w:val="Light Grid Accent 4"/>
    <w:basedOn w:val="12"/>
    <w:qFormat/>
    <w:uiPriority w:val="62"/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1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8064A2" w:sz="6" w:space="0"/>
          <w:left w:val="single" w:color="8064A2" w:sz="8" w:space="0"/>
          <w:bottom w:val="single" w:color="8064A2" w:sz="8" w:space="0"/>
          <w:right w:val="single" w:color="8064A2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</w:tcPr>
    </w:tblStylePr>
    <w:tblStylePr w:type="band1Vert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</w:tcBorders>
        <w:shd w:val="clear" w:color="auto" w:fill="DFD8E8"/>
      </w:tcPr>
    </w:tblStylePr>
    <w:tblStylePr w:type="band1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  <w:shd w:val="clear" w:color="auto" w:fill="DFD8E8"/>
      </w:tcPr>
    </w:tblStylePr>
    <w:tblStylePr w:type="band2Horz">
      <w:tblPr/>
      <w:tcPr>
        <w:tcBorders>
          <w:top w:val="single" w:color="8064A2" w:sz="8" w:space="0"/>
          <w:left w:val="single" w:color="8064A2" w:sz="8" w:space="0"/>
          <w:bottom w:val="single" w:color="8064A2" w:sz="8" w:space="0"/>
          <w:right w:val="single" w:color="8064A2" w:sz="8" w:space="0"/>
          <w:insideV w:val="single" w:sz="8" w:space="0"/>
        </w:tcBorders>
      </w:tcPr>
    </w:tblStylePr>
  </w:style>
  <w:style w:type="table" w:styleId="170">
    <w:name w:val="Light Grid Accent 5"/>
    <w:basedOn w:val="12"/>
    <w:qFormat/>
    <w:uiPriority w:val="62"/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1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4BACC6" w:sz="6" w:space="0"/>
          <w:left w:val="single" w:color="4BACC6" w:sz="8" w:space="0"/>
          <w:bottom w:val="single" w:color="4BACC6" w:sz="8" w:space="0"/>
          <w:right w:val="single" w:color="4BACC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</w:tcPr>
    </w:tblStylePr>
    <w:tblStylePr w:type="band1Vert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</w:tcBorders>
        <w:shd w:val="clear" w:color="auto" w:fill="D2EAF1"/>
      </w:tcPr>
    </w:tblStylePr>
    <w:tblStylePr w:type="band1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  <w:shd w:val="clear" w:color="auto" w:fill="D2EAF1"/>
      </w:tcPr>
    </w:tblStylePr>
    <w:tblStylePr w:type="band2Horz">
      <w:tblPr/>
      <w:tcPr>
        <w:tcBorders>
          <w:top w:val="single" w:color="4BACC6" w:sz="8" w:space="0"/>
          <w:left w:val="single" w:color="4BACC6" w:sz="8" w:space="0"/>
          <w:bottom w:val="single" w:color="4BACC6" w:sz="8" w:space="0"/>
          <w:right w:val="single" w:color="4BACC6" w:sz="8" w:space="0"/>
          <w:insideV w:val="single" w:sz="8" w:space="0"/>
        </w:tcBorders>
      </w:tcPr>
    </w:tblStylePr>
  </w:style>
  <w:style w:type="table" w:styleId="171">
    <w:name w:val="Light Grid Accent 6"/>
    <w:basedOn w:val="12"/>
    <w:qFormat/>
    <w:uiPriority w:val="62"/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1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color="F79646" w:sz="6" w:space="0"/>
          <w:left w:val="single" w:color="F79646" w:sz="8" w:space="0"/>
          <w:bottom w:val="single" w:color="F79646" w:sz="8" w:space="0"/>
          <w:right w:val="single" w:color="F79646" w:sz="8" w:space="0"/>
          <w:insideH w:val="nil"/>
          <w:insideV w:val="single" w:sz="8" w:space="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</w:tcPr>
    </w:tblStylePr>
    <w:tblStylePr w:type="band1Vert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</w:tcBorders>
        <w:shd w:val="clear" w:color="auto" w:fill="FDE4D0"/>
      </w:tcPr>
    </w:tblStylePr>
    <w:tblStylePr w:type="band1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  <w:shd w:val="clear" w:color="auto" w:fill="FDE4D0"/>
      </w:tcPr>
    </w:tblStylePr>
    <w:tblStylePr w:type="band2Horz">
      <w:tblPr/>
      <w:tcPr>
        <w:tcBorders>
          <w:top w:val="single" w:color="F79646" w:sz="8" w:space="0"/>
          <w:left w:val="single" w:color="F79646" w:sz="8" w:space="0"/>
          <w:bottom w:val="single" w:color="F79646" w:sz="8" w:space="0"/>
          <w:right w:val="single" w:color="F79646" w:sz="8" w:space="0"/>
          <w:insideV w:val="single" w:sz="8" w:space="0"/>
        </w:tcBorders>
      </w:tcPr>
    </w:tblStylePr>
  </w:style>
  <w:style w:type="table" w:styleId="172">
    <w:name w:val="Medium Shading 1"/>
    <w:basedOn w:val="12"/>
    <w:qFormat/>
    <w:uiPriority w:val="63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404040" w:sz="8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sz="6" w:space="0"/>
          <w:left w:val="single" w:color="404040" w:sz="8" w:space="0"/>
          <w:bottom w:val="single" w:color="404040" w:sz="8" w:space="0"/>
          <w:right w:val="single" w:color="404040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3">
    <w:name w:val="Medium Shading 1 Accent 1"/>
    <w:basedOn w:val="12"/>
    <w:qFormat/>
    <w:uiPriority w:val="63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BA0CD" w:sz="8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sz="6" w:space="0"/>
          <w:left w:val="single" w:color="7BA0CD" w:sz="8" w:space="0"/>
          <w:bottom w:val="single" w:color="7BA0CD" w:sz="8" w:space="0"/>
          <w:right w:val="single" w:color="7BA0CD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4">
    <w:name w:val="Medium Shading 1 Accent 2"/>
    <w:basedOn w:val="12"/>
    <w:qFormat/>
    <w:uiPriority w:val="63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CF7B79" w:sz="8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sz="6" w:space="0"/>
          <w:left w:val="single" w:color="CF7B79" w:sz="8" w:space="0"/>
          <w:bottom w:val="single" w:color="CF7B79" w:sz="8" w:space="0"/>
          <w:right w:val="single" w:color="CF7B7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5">
    <w:name w:val="Medium Shading 1 Accent 3"/>
    <w:basedOn w:val="12"/>
    <w:qFormat/>
    <w:uiPriority w:val="63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B3CC82" w:sz="8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sz="6" w:space="0"/>
          <w:left w:val="single" w:color="B3CC82" w:sz="8" w:space="0"/>
          <w:bottom w:val="single" w:color="B3CC82" w:sz="8" w:space="0"/>
          <w:right w:val="single" w:color="B3CC82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6">
    <w:name w:val="Medium Shading 1 Accent 4"/>
    <w:basedOn w:val="12"/>
    <w:uiPriority w:val="63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9F8AB9" w:sz="8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sz="6" w:space="0"/>
          <w:left w:val="single" w:color="9F8AB9" w:sz="8" w:space="0"/>
          <w:bottom w:val="single" w:color="9F8AB9" w:sz="8" w:space="0"/>
          <w:right w:val="single" w:color="9F8AB9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7">
    <w:name w:val="Medium Shading 1 Accent 5"/>
    <w:basedOn w:val="12"/>
    <w:qFormat/>
    <w:uiPriority w:val="63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78C0D4" w:sz="8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sz="6" w:space="0"/>
          <w:left w:val="single" w:color="78C0D4" w:sz="8" w:space="0"/>
          <w:bottom w:val="single" w:color="78C0D4" w:sz="8" w:space="0"/>
          <w:right w:val="single" w:color="78C0D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8">
    <w:name w:val="Medium Shading 1 Accent 6"/>
    <w:basedOn w:val="12"/>
    <w:qFormat/>
    <w:uiPriority w:val="63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F9B074" w:sz="8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sz="6" w:space="0"/>
          <w:left w:val="single" w:color="F9B074" w:sz="8" w:space="0"/>
          <w:bottom w:val="single" w:color="F9B074" w:sz="8" w:space="0"/>
          <w:right w:val="single" w:color="F9B074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79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0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1">
    <w:name w:val="Medium Shading 2 Accent 2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2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3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4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5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color="auto" w:sz="18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color="auto" w:sz="18" w:space="0"/>
          <w:left w:val="single" w:color="auto" w:sz="18" w:space="0"/>
          <w:bottom w:val="nil"/>
          <w:right w:val="nil"/>
          <w:insideH w:val="nil"/>
          <w:insideV w:val="nil"/>
        </w:tcBorders>
      </w:tcPr>
    </w:tblStylePr>
  </w:style>
  <w:style w:type="table" w:styleId="186">
    <w:name w:val="Medium List 1"/>
    <w:basedOn w:val="12"/>
    <w:qFormat/>
    <w:uiPriority w:val="65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000000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sz="8" w:space="0"/>
          <w:left w:val="single" w:color="000000" w:sz="8" w:space="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87">
    <w:name w:val="Medium List 1 Accent 1"/>
    <w:basedOn w:val="12"/>
    <w:qFormat/>
    <w:uiPriority w:val="65"/>
    <w:rPr>
      <w:color w:val="000000"/>
    </w:rPr>
    <w:tblPr>
      <w:tblBorders>
        <w:top w:val="single" w:color="4F81BD" w:sz="8" w:space="0"/>
        <w:bottom w:val="single" w:color="4F81B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F81B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sz="8" w:space="0"/>
          <w:left w:val="single" w:color="4F81BD" w:sz="8" w:space="0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88">
    <w:name w:val="Medium List 1 Accent 2"/>
    <w:basedOn w:val="12"/>
    <w:uiPriority w:val="65"/>
    <w:rPr>
      <w:color w:val="000000"/>
    </w:rPr>
    <w:tblPr>
      <w:tblBorders>
        <w:top w:val="single" w:color="C0504D" w:sz="8" w:space="0"/>
        <w:bottom w:val="single" w:color="C0504D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C0504D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sz="8" w:space="0"/>
          <w:left w:val="single" w:color="C0504D" w:sz="8" w:space="0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89">
    <w:name w:val="Medium List 1 Accent 3"/>
    <w:basedOn w:val="12"/>
    <w:uiPriority w:val="65"/>
    <w:rPr>
      <w:color w:val="000000"/>
    </w:rPr>
    <w:tblPr>
      <w:tblBorders>
        <w:top w:val="single" w:color="9BBB59" w:sz="8" w:space="0"/>
        <w:bottom w:val="single" w:color="9BBB59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9BBB59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sz="8" w:space="0"/>
          <w:left w:val="single" w:color="9BBB59" w:sz="8" w:space="0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90">
    <w:name w:val="Medium List 1 Accent 4"/>
    <w:basedOn w:val="12"/>
    <w:uiPriority w:val="65"/>
    <w:rPr>
      <w:color w:val="000000"/>
    </w:rPr>
    <w:tblPr>
      <w:tblBorders>
        <w:top w:val="single" w:color="8064A2" w:sz="8" w:space="0"/>
        <w:bottom w:val="single" w:color="8064A2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8064A2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sz="8" w:space="0"/>
          <w:left w:val="single" w:color="8064A2" w:sz="8" w:space="0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91">
    <w:name w:val="Medium List 1 Accent 5"/>
    <w:basedOn w:val="12"/>
    <w:uiPriority w:val="65"/>
    <w:rPr>
      <w:color w:val="000000"/>
    </w:rPr>
    <w:tblPr>
      <w:tblBorders>
        <w:top w:val="single" w:color="4BACC6" w:sz="8" w:space="0"/>
        <w:bottom w:val="single" w:color="4BACC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4BACC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sz="8" w:space="0"/>
          <w:left w:val="single" w:color="4BACC6" w:sz="8" w:space="0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92">
    <w:name w:val="Medium List 1 Accent 6"/>
    <w:basedOn w:val="12"/>
    <w:uiPriority w:val="65"/>
    <w:rPr>
      <w:color w:val="000000"/>
    </w:rPr>
    <w:tblPr>
      <w:tblBorders>
        <w:top w:val="single" w:color="F79646" w:sz="8" w:space="0"/>
        <w:bottom w:val="single" w:color="F79646" w:sz="8" w:space="0"/>
      </w:tblBorders>
    </w:tblPr>
    <w:tblStylePr w:type="firstRow">
      <w:rPr>
        <w:rFonts w:cs="Times New Roman"/>
      </w:rPr>
      <w:tblPr/>
      <w:tcPr>
        <w:tcBorders>
          <w:top w:val="nil"/>
          <w:left w:val="single" w:color="F79646" w:sz="8" w:space="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sz="8" w:space="0"/>
          <w:left w:val="single" w:color="F79646" w:sz="8" w:space="0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193">
    <w:name w:val="Medium Lis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000000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000000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000000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4">
    <w:name w:val="Medium List 2 Accent 1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F81B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F81B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F81B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5">
    <w:name w:val="Medium List 2 Accent 2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C0504D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C0504D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6">
    <w:name w:val="Medium List 2 Accent 3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9BBB59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9BBB59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7">
    <w:name w:val="Medium List 2 Accent 4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8064A2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8064A2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8">
    <w:name w:val="Medium List 2 Accent 5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4BACC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4BACC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99">
    <w:name w:val="Medium List 2 Accent 6"/>
    <w:basedOn w:val="12"/>
    <w:uiPriority w:val="66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color="F79646" w:sz="8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sz="8" w:space="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color="F79646" w:sz="8" w:space="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00">
    <w:name w:val="Medium Grid 1"/>
    <w:basedOn w:val="12"/>
    <w:uiPriority w:val="67"/>
    <w:tblPr>
      <w:tblBorders>
        <w:top w:val="single" w:color="404040" w:sz="8" w:space="0"/>
        <w:left w:val="single" w:color="404040" w:sz="8" w:space="0"/>
        <w:bottom w:val="single" w:color="404040" w:sz="8" w:space="0"/>
        <w:right w:val="single" w:color="404040" w:sz="8" w:space="0"/>
        <w:insideH w:val="single" w:color="404040" w:sz="8" w:space="0"/>
        <w:insideV w:val="single" w:color="404040" w:sz="8" w:space="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01">
    <w:name w:val="Medium Grid 1 Accent 1"/>
    <w:basedOn w:val="12"/>
    <w:uiPriority w:val="67"/>
    <w:tblPr>
      <w:tblBorders>
        <w:top w:val="single" w:color="7BA0CD" w:sz="8" w:space="0"/>
        <w:left w:val="single" w:color="7BA0CD" w:sz="8" w:space="0"/>
        <w:bottom w:val="single" w:color="7BA0CD" w:sz="8" w:space="0"/>
        <w:right w:val="single" w:color="7BA0CD" w:sz="8" w:space="0"/>
        <w:insideH w:val="single" w:color="7BA0CD" w:sz="8" w:space="0"/>
        <w:insideV w:val="single" w:color="7BA0CD" w:sz="8" w:space="0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02">
    <w:name w:val="Medium Grid 1 Accent 2"/>
    <w:basedOn w:val="12"/>
    <w:uiPriority w:val="67"/>
    <w:tblPr>
      <w:tblBorders>
        <w:top w:val="single" w:color="CF7B79" w:sz="8" w:space="0"/>
        <w:left w:val="single" w:color="CF7B79" w:sz="8" w:space="0"/>
        <w:bottom w:val="single" w:color="CF7B79" w:sz="8" w:space="0"/>
        <w:right w:val="single" w:color="CF7B79" w:sz="8" w:space="0"/>
        <w:insideH w:val="single" w:color="CF7B79" w:sz="8" w:space="0"/>
        <w:insideV w:val="single" w:color="CF7B79" w:sz="8" w:space="0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03">
    <w:name w:val="Medium Grid 1 Accent 3"/>
    <w:basedOn w:val="12"/>
    <w:uiPriority w:val="67"/>
    <w:tblPr>
      <w:tblBorders>
        <w:top w:val="single" w:color="B3CC82" w:sz="8" w:space="0"/>
        <w:left w:val="single" w:color="B3CC82" w:sz="8" w:space="0"/>
        <w:bottom w:val="single" w:color="B3CC82" w:sz="8" w:space="0"/>
        <w:right w:val="single" w:color="B3CC82" w:sz="8" w:space="0"/>
        <w:insideH w:val="single" w:color="B3CC82" w:sz="8" w:space="0"/>
        <w:insideV w:val="single" w:color="B3CC82" w:sz="8" w:space="0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04">
    <w:name w:val="Medium Grid 1 Accent 4"/>
    <w:basedOn w:val="12"/>
    <w:uiPriority w:val="67"/>
    <w:tblPr>
      <w:tblBorders>
        <w:top w:val="single" w:color="9F8AB9" w:sz="8" w:space="0"/>
        <w:left w:val="single" w:color="9F8AB9" w:sz="8" w:space="0"/>
        <w:bottom w:val="single" w:color="9F8AB9" w:sz="8" w:space="0"/>
        <w:right w:val="single" w:color="9F8AB9" w:sz="8" w:space="0"/>
        <w:insideH w:val="single" w:color="9F8AB9" w:sz="8" w:space="0"/>
        <w:insideV w:val="single" w:color="9F8AB9" w:sz="8" w:space="0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05">
    <w:name w:val="Medium Grid 1 Accent 5"/>
    <w:basedOn w:val="12"/>
    <w:uiPriority w:val="67"/>
    <w:tblPr>
      <w:tblBorders>
        <w:top w:val="single" w:color="78C0D4" w:sz="8" w:space="0"/>
        <w:left w:val="single" w:color="78C0D4" w:sz="8" w:space="0"/>
        <w:bottom w:val="single" w:color="78C0D4" w:sz="8" w:space="0"/>
        <w:right w:val="single" w:color="78C0D4" w:sz="8" w:space="0"/>
        <w:insideH w:val="single" w:color="78C0D4" w:sz="8" w:space="0"/>
        <w:insideV w:val="single" w:color="78C0D4" w:sz="8" w:space="0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06">
    <w:name w:val="Medium Grid 1 Accent 6"/>
    <w:basedOn w:val="12"/>
    <w:uiPriority w:val="67"/>
    <w:tblPr>
      <w:tblBorders>
        <w:top w:val="single" w:color="F9B074" w:sz="8" w:space="0"/>
        <w:left w:val="single" w:color="F9B074" w:sz="8" w:space="0"/>
        <w:bottom w:val="single" w:color="F9B074" w:sz="8" w:space="0"/>
        <w:right w:val="single" w:color="F9B074" w:sz="8" w:space="0"/>
        <w:insideH w:val="single" w:color="F9B074" w:sz="8" w:space="0"/>
        <w:insideV w:val="single" w:color="F9B074" w:sz="8" w:space="0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07">
    <w:name w:val="Medium Grid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000000" w:sz="8" w:space="0"/>
        <w:left w:val="single" w:color="000000" w:sz="8" w:space="0"/>
        <w:bottom w:val="single" w:color="000000" w:sz="8" w:space="0"/>
        <w:right w:val="single" w:color="000000" w:sz="8" w:space="0"/>
        <w:insideH w:val="single" w:color="000000" w:sz="8" w:space="0"/>
        <w:insideV w:val="single" w:color="000000" w:sz="8" w:space="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08">
    <w:name w:val="Medium Grid 2 Accent 1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F81BD" w:sz="8" w:space="0"/>
        <w:left w:val="single" w:color="4F81BD" w:sz="8" w:space="0"/>
        <w:bottom w:val="single" w:color="4F81BD" w:sz="8" w:space="0"/>
        <w:right w:val="single" w:color="4F81BD" w:sz="8" w:space="0"/>
        <w:insideH w:val="single" w:color="4F81BD" w:sz="8" w:space="0"/>
        <w:insideV w:val="single" w:color="4F81BD" w:sz="8" w:space="0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09">
    <w:name w:val="Medium Grid 2 Accent 2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C0504D" w:sz="8" w:space="0"/>
        <w:left w:val="single" w:color="C0504D" w:sz="8" w:space="0"/>
        <w:bottom w:val="single" w:color="C0504D" w:sz="8" w:space="0"/>
        <w:right w:val="single" w:color="C0504D" w:sz="8" w:space="0"/>
        <w:insideH w:val="single" w:color="C0504D" w:sz="8" w:space="0"/>
        <w:insideV w:val="single" w:color="C0504D" w:sz="8" w:space="0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10">
    <w:name w:val="Medium Grid 2 Accent 3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9BBB59" w:sz="8" w:space="0"/>
        <w:left w:val="single" w:color="9BBB59" w:sz="8" w:space="0"/>
        <w:bottom w:val="single" w:color="9BBB59" w:sz="8" w:space="0"/>
        <w:right w:val="single" w:color="9BBB59" w:sz="8" w:space="0"/>
        <w:insideH w:val="single" w:color="9BBB59" w:sz="8" w:space="0"/>
        <w:insideV w:val="single" w:color="9BBB59" w:sz="8" w:space="0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11">
    <w:name w:val="Medium Grid 2 Accent 4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8064A2" w:sz="8" w:space="0"/>
        <w:left w:val="single" w:color="8064A2" w:sz="8" w:space="0"/>
        <w:bottom w:val="single" w:color="8064A2" w:sz="8" w:space="0"/>
        <w:right w:val="single" w:color="8064A2" w:sz="8" w:space="0"/>
        <w:insideH w:val="single" w:color="8064A2" w:sz="8" w:space="0"/>
        <w:insideV w:val="single" w:color="8064A2" w:sz="8" w:space="0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12">
    <w:name w:val="Medium Grid 2 Accent 5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4BACC6" w:sz="8" w:space="0"/>
        <w:left w:val="single" w:color="4BACC6" w:sz="8" w:space="0"/>
        <w:bottom w:val="single" w:color="4BACC6" w:sz="8" w:space="0"/>
        <w:right w:val="single" w:color="4BACC6" w:sz="8" w:space="0"/>
        <w:insideH w:val="single" w:color="4BACC6" w:sz="8" w:space="0"/>
        <w:insideV w:val="single" w:color="4BACC6" w:sz="8" w:space="0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13">
    <w:name w:val="Medium Grid 2 Accent 6"/>
    <w:basedOn w:val="12"/>
    <w:uiPriority w:val="68"/>
    <w:rPr>
      <w:rFonts w:ascii="SimSun" w:hAnsi="SimSun" w:eastAsia="Courier New" w:cs="Times New Roman"/>
      <w:color w:val="000000"/>
    </w:rPr>
    <w:tblPr>
      <w:tblBorders>
        <w:top w:val="single" w:color="F79646" w:sz="8" w:space="0"/>
        <w:left w:val="single" w:color="F79646" w:sz="8" w:space="0"/>
        <w:bottom w:val="single" w:color="F79646" w:sz="8" w:space="0"/>
        <w:right w:val="single" w:color="F79646" w:sz="8" w:space="0"/>
        <w:insideH w:val="single" w:color="F79646" w:sz="8" w:space="0"/>
        <w:insideV w:val="single" w:color="F79646" w:sz="8" w:space="0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214">
    <w:name w:val="Medium Grid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215">
    <w:name w:val="Medium Grid 3 Accent 1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216">
    <w:name w:val="Medium Grid 3 Accent 2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217">
    <w:name w:val="Medium Grid 3 Accent 3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218">
    <w:name w:val="Medium Grid 3 Accent 4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219">
    <w:name w:val="Medium Grid 3 Accent 5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220">
    <w:name w:val="Medium Grid 3 Accent 6"/>
    <w:basedOn w:val="12"/>
    <w:uiPriority w:val="69"/>
    <w:tblPr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color="FFFFFF" w:sz="8" w:space="0"/>
          <w:left w:val="single" w:color="FFFFFF" w:sz="24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color="FFFFFF" w:sz="8" w:space="0"/>
          <w:right w:val="single" w:color="FFFFF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color="FFFFFF" w:sz="24" w:space="0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table" w:styleId="221">
    <w:name w:val="Dark List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222">
    <w:name w:val="Dark List Accent 1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223">
    <w:name w:val="Dark List Accent 2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224">
    <w:name w:val="Dark List Accent 3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225">
    <w:name w:val="Dark List Accent 4"/>
    <w:basedOn w:val="12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226">
    <w:name w:val="Dark List Accent 5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227">
    <w:name w:val="Dark List Accent 6"/>
    <w:basedOn w:val="12"/>
    <w:qFormat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color="FFFFFF" w:sz="18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color="FFFFFF" w:sz="18" w:space="0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sz="18" w:space="0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color="FFFFFF" w:sz="18" w:space="0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228">
    <w:name w:val="Colorful Shading"/>
    <w:basedOn w:val="12"/>
    <w:uiPriority w:val="71"/>
    <w:rPr>
      <w:color w:val="000000"/>
    </w:rPr>
    <w:tblPr>
      <w:tblBorders>
        <w:top w:val="single" w:color="C0504D" w:sz="24" w:space="0"/>
        <w:left w:val="single" w:color="000000" w:sz="4" w:space="0"/>
        <w:bottom w:val="single" w:color="000000" w:sz="4" w:space="0"/>
        <w:right w:val="single" w:color="000000" w:sz="4" w:space="0"/>
        <w:insideH w:val="single" w:color="FFFFFF" w:sz="4" w:space="0"/>
        <w:insideV w:val="single" w:color="FFFFFF" w:sz="4" w:space="0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29">
    <w:name w:val="Colorful Shading Accent 1"/>
    <w:basedOn w:val="12"/>
    <w:uiPriority w:val="71"/>
    <w:rPr>
      <w:color w:val="000000"/>
    </w:rPr>
    <w:tblPr>
      <w:tblBorders>
        <w:top w:val="single" w:color="C0504D" w:sz="24" w:space="0"/>
        <w:left w:val="single" w:color="4F81BD" w:sz="4" w:space="0"/>
        <w:bottom w:val="single" w:color="4F81BD" w:sz="4" w:space="0"/>
        <w:right w:val="single" w:color="4F81BD" w:sz="4" w:space="0"/>
        <w:insideH w:val="single" w:color="FFFFFF" w:sz="4" w:space="0"/>
        <w:insideV w:val="single" w:color="FFFFFF" w:sz="4" w:space="0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0">
    <w:name w:val="Colorful Shading Accent 2"/>
    <w:basedOn w:val="12"/>
    <w:uiPriority w:val="71"/>
    <w:rPr>
      <w:color w:val="000000"/>
    </w:rPr>
    <w:tblPr>
      <w:tblBorders>
        <w:top w:val="single" w:color="C0504D" w:sz="24" w:space="0"/>
        <w:left w:val="single" w:color="C0504D" w:sz="4" w:space="0"/>
        <w:bottom w:val="single" w:color="C0504D" w:sz="4" w:space="0"/>
        <w:right w:val="single" w:color="C0504D" w:sz="4" w:space="0"/>
        <w:insideH w:val="single" w:color="FFFFFF" w:sz="4" w:space="0"/>
        <w:insideV w:val="single" w:color="FFFFFF" w:sz="4" w:space="0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color="C0504D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1">
    <w:name w:val="Colorful Shading Accent 3"/>
    <w:basedOn w:val="12"/>
    <w:qFormat/>
    <w:uiPriority w:val="71"/>
    <w:rPr>
      <w:color w:val="000000"/>
    </w:rPr>
    <w:tblPr>
      <w:tblBorders>
        <w:top w:val="single" w:color="8064A2" w:sz="24" w:space="0"/>
        <w:left w:val="single" w:color="9BBB59" w:sz="4" w:space="0"/>
        <w:bottom w:val="single" w:color="9BBB59" w:sz="4" w:space="0"/>
        <w:right w:val="single" w:color="9BBB59" w:sz="4" w:space="0"/>
        <w:insideH w:val="single" w:color="FFFFFF" w:sz="4" w:space="0"/>
        <w:insideV w:val="single" w:color="FFFFFF" w:sz="4" w:space="0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color="8064A2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232">
    <w:name w:val="Colorful Shading Accent 4"/>
    <w:basedOn w:val="12"/>
    <w:qFormat/>
    <w:uiPriority w:val="71"/>
    <w:rPr>
      <w:color w:val="000000"/>
    </w:rPr>
    <w:tblPr>
      <w:tblBorders>
        <w:top w:val="single" w:color="9BBB59" w:sz="24" w:space="0"/>
        <w:left w:val="single" w:color="8064A2" w:sz="4" w:space="0"/>
        <w:bottom w:val="single" w:color="8064A2" w:sz="4" w:space="0"/>
        <w:right w:val="single" w:color="8064A2" w:sz="4" w:space="0"/>
        <w:insideH w:val="single" w:color="FFFFFF" w:sz="4" w:space="0"/>
        <w:insideV w:val="single" w:color="FFFFFF" w:sz="4" w:space="0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color="9BBB59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3">
    <w:name w:val="Colorful Shading Accent 5"/>
    <w:basedOn w:val="12"/>
    <w:uiPriority w:val="71"/>
    <w:rPr>
      <w:color w:val="000000"/>
    </w:rPr>
    <w:tblPr>
      <w:tblBorders>
        <w:top w:val="single" w:color="F79646" w:sz="24" w:space="0"/>
        <w:left w:val="single" w:color="4BACC6" w:sz="4" w:space="0"/>
        <w:bottom w:val="single" w:color="4BACC6" w:sz="4" w:space="0"/>
        <w:right w:val="single" w:color="4BACC6" w:sz="4" w:space="0"/>
        <w:insideH w:val="single" w:color="FFFFFF" w:sz="4" w:space="0"/>
        <w:insideV w:val="single" w:color="FFFFFF" w:sz="4" w:space="0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color="F7964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4">
    <w:name w:val="Colorful Shading Accent 6"/>
    <w:basedOn w:val="12"/>
    <w:uiPriority w:val="71"/>
    <w:rPr>
      <w:color w:val="000000"/>
    </w:rPr>
    <w:tblPr>
      <w:tblBorders>
        <w:top w:val="single" w:color="4BACC6" w:sz="24" w:space="0"/>
        <w:left w:val="single" w:color="F79646" w:sz="4" w:space="0"/>
        <w:bottom w:val="single" w:color="F79646" w:sz="4" w:space="0"/>
        <w:right w:val="single" w:color="F79646" w:sz="4" w:space="0"/>
        <w:insideH w:val="single" w:color="FFFFFF" w:sz="4" w:space="0"/>
        <w:insideV w:val="single" w:color="FFFFFF" w:sz="4" w:space="0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color="4BACC6" w:sz="24" w:space="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color="FFFFFF" w:sz="6" w:space="0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235">
    <w:name w:val="Colorful List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236">
    <w:name w:val="Colorful List Accent 1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237">
    <w:name w:val="Colorful List Accent 2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238">
    <w:name w:val="Colorful List Accent 3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239">
    <w:name w:val="Colorful List Accent 4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240">
    <w:name w:val="Colorful List Accent 5"/>
    <w:basedOn w:val="12"/>
    <w:uiPriority w:val="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241">
    <w:name w:val="Colorful List Accent 6"/>
    <w:basedOn w:val="12"/>
    <w:qFormat/>
    <w:uiPriority w:val="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color="FFFFFF" w:sz="12" w:space="0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color="000000" w:sz="12" w:space="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242">
    <w:name w:val="Colorful Grid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243">
    <w:name w:val="Colorful Grid Accent 1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244">
    <w:name w:val="Colorful Grid Accent 2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245">
    <w:name w:val="Colorful Grid Accent 3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246">
    <w:name w:val="Colorful Grid Accent 4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247">
    <w:name w:val="Colorful Grid Accent 5"/>
    <w:basedOn w:val="12"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248">
    <w:name w:val="Colorful Grid Accent 6"/>
    <w:basedOn w:val="12"/>
    <w:qFormat/>
    <w:uiPriority w:val="73"/>
    <w:rPr>
      <w:color w:val="000000"/>
    </w:rPr>
    <w:tblPr>
      <w:tblBorders>
        <w:insideH w:val="single" w:color="FFFFFF" w:sz="4" w:space="0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49</TotalTime>
  <ScaleCrop>false</ScaleCrop>
  <LinksUpToDate>false</LinksUpToDate>
  <CharactersWithSpaces>0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2025-03-12T23:04:00Z</dcterms:created>
  <dc:creator>Thế Phiệt Nguyễn</dc:creator>
  <cp:lastModifiedBy>PC</cp:lastModifiedBy>
  <dcterms:modified xsi:type="dcterms:W3CDTF">2025-05-09T08:58:13Z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D6BFC130BF82446CBA742CEC74FF6C81_13</vt:lpwstr>
  </property>
</Properties>
</file>